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100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1E5DBD37" w14:textId="77777777" w:rsidR="00496D1F" w:rsidRPr="00496D1F" w:rsidRDefault="00496D1F" w:rsidP="00496D1F">
      <w:pPr>
        <w:spacing w:before="120"/>
        <w:jc w:val="center"/>
        <w:outlineLvl w:val="0"/>
        <w:rPr>
          <w:b/>
          <w:noProof w:val="0"/>
          <w:sz w:val="28"/>
          <w:szCs w:val="28"/>
          <w:lang w:val="en-US" w:eastAsia="ru-RU"/>
        </w:rPr>
      </w:pPr>
      <w:r w:rsidRPr="00496D1F">
        <w:rPr>
          <w:b/>
          <w:noProof w:val="0"/>
          <w:sz w:val="28"/>
          <w:szCs w:val="28"/>
          <w:lang w:val="en-US" w:eastAsia="ru-RU"/>
        </w:rPr>
        <w:t>ANUNȚ DE PARTICIPARE, INCLUSIV PENTRU PROCEDURILE DE PRESELECȚIE/PROCEDURILE NEGOCIATE</w:t>
      </w:r>
    </w:p>
    <w:p w14:paraId="0D30B4C2" w14:textId="77777777" w:rsidR="00496D1F" w:rsidRPr="00496D1F" w:rsidRDefault="00496D1F" w:rsidP="00496D1F">
      <w:pPr>
        <w:rPr>
          <w:noProof w:val="0"/>
          <w:sz w:val="20"/>
          <w:szCs w:val="20"/>
          <w:lang w:val="en-US" w:eastAsia="ru-RU"/>
        </w:rPr>
      </w:pPr>
    </w:p>
    <w:p w14:paraId="20933EC9" w14:textId="77777777" w:rsidR="00496D1F" w:rsidRPr="00496D1F" w:rsidRDefault="00496D1F" w:rsidP="00496D1F">
      <w:pPr>
        <w:shd w:val="clear" w:color="auto" w:fill="FFFFFF" w:themeFill="background1"/>
        <w:spacing w:before="120"/>
        <w:rPr>
          <w:b/>
          <w:noProof w:val="0"/>
          <w:lang w:val="en-US" w:eastAsia="ru-RU"/>
        </w:rPr>
      </w:pPr>
      <w:r w:rsidRPr="00496D1F">
        <w:rPr>
          <w:b/>
          <w:noProof w:val="0"/>
          <w:lang w:val="en-US" w:eastAsia="ru-RU"/>
        </w:rPr>
        <w:t xml:space="preserve">privind achiziționarea </w:t>
      </w:r>
      <w:r w:rsidRPr="00496D1F">
        <w:rPr>
          <w:b/>
          <w:noProof w:val="0"/>
          <w:shd w:val="clear" w:color="auto" w:fill="FFFFFF" w:themeFill="background1"/>
          <w:lang w:val="en-US" w:eastAsia="ru-RU"/>
        </w:rPr>
        <w:t>______</w:t>
      </w:r>
      <w:r w:rsidRPr="00496D1F">
        <w:rPr>
          <w:b/>
          <w:noProof w:val="0"/>
          <w:u w:val="single"/>
          <w:shd w:val="clear" w:color="auto" w:fill="FFFFFF" w:themeFill="background1"/>
          <w:lang w:val="en-US" w:eastAsia="ru-RU"/>
        </w:rPr>
        <w:t xml:space="preserve">Lucrări de reparație la Grădinița de copii ,,Andrieș" din or.Telenești </w:t>
      </w:r>
      <w:r w:rsidRPr="00496D1F">
        <w:rPr>
          <w:noProof w:val="0"/>
          <w:sz w:val="20"/>
          <w:lang w:val="en-US" w:eastAsia="ru-RU"/>
        </w:rPr>
        <w:t xml:space="preserve">                                                          (se indică obiectul achiziției)</w:t>
      </w:r>
      <w:r w:rsidRPr="00496D1F">
        <w:rPr>
          <w:b/>
          <w:noProof w:val="0"/>
          <w:lang w:val="en-US" w:eastAsia="ru-RU"/>
        </w:rPr>
        <w:br/>
        <w:t>prin procedura de achiziție_____</w:t>
      </w:r>
      <w:r w:rsidRPr="00496D1F">
        <w:rPr>
          <w:b/>
          <w:noProof w:val="0"/>
          <w:u w:val="single"/>
          <w:lang w:val="en-US" w:eastAsia="ru-RU"/>
        </w:rPr>
        <w:t xml:space="preserve">COP                </w:t>
      </w:r>
      <w:r w:rsidRPr="00496D1F">
        <w:rPr>
          <w:b/>
          <w:noProof w:val="0"/>
          <w:lang w:val="en-US" w:eastAsia="ru-RU"/>
        </w:rPr>
        <w:t>_______________________</w:t>
      </w:r>
      <w:r w:rsidRPr="00496D1F">
        <w:rPr>
          <w:b/>
          <w:noProof w:val="0"/>
          <w:lang w:val="en-US" w:eastAsia="ru-RU"/>
        </w:rPr>
        <w:br/>
      </w:r>
      <w:r w:rsidRPr="00496D1F">
        <w:rPr>
          <w:noProof w:val="0"/>
          <w:sz w:val="20"/>
          <w:lang w:val="en-US" w:eastAsia="ru-RU"/>
        </w:rPr>
        <w:t xml:space="preserve">                                                          (tipul procedurii de achiziție)</w:t>
      </w:r>
    </w:p>
    <w:p w14:paraId="4BDC635C" w14:textId="77777777" w:rsidR="00496D1F" w:rsidRPr="00496D1F" w:rsidRDefault="00496D1F" w:rsidP="00496D1F">
      <w:pPr>
        <w:tabs>
          <w:tab w:val="left" w:pos="284"/>
          <w:tab w:val="right" w:pos="9531"/>
        </w:tabs>
        <w:spacing w:before="120"/>
        <w:rPr>
          <w:b/>
          <w:noProof w:val="0"/>
          <w:lang w:val="en-US"/>
        </w:rPr>
      </w:pPr>
      <w:r w:rsidRPr="00496D1F">
        <w:rPr>
          <w:b/>
          <w:noProof w:val="0"/>
          <w:lang w:val="en-US"/>
        </w:rPr>
        <w:t>*Procedura a fost inclusă în planul de achiziții publice a autorității contractante (Da/Nu):</w:t>
      </w:r>
      <w:r w:rsidRPr="00496D1F">
        <w:rPr>
          <w:b/>
          <w:noProof w:val="0"/>
          <w:u w:val="single"/>
          <w:lang w:val="en-US"/>
        </w:rPr>
        <w:t>DA</w:t>
      </w:r>
    </w:p>
    <w:p w14:paraId="60DC9F0E" w14:textId="77777777" w:rsidR="00496D1F" w:rsidRPr="00496D1F" w:rsidRDefault="00496D1F" w:rsidP="00496D1F">
      <w:pPr>
        <w:shd w:val="clear" w:color="auto" w:fill="FFFFFF" w:themeFill="background1"/>
        <w:tabs>
          <w:tab w:val="left" w:pos="284"/>
          <w:tab w:val="right" w:pos="426"/>
        </w:tabs>
        <w:spacing w:before="120"/>
        <w:jc w:val="both"/>
        <w:rPr>
          <w:b/>
          <w:noProof w:val="0"/>
          <w:lang w:val="en-US"/>
        </w:rPr>
      </w:pPr>
      <w:r w:rsidRPr="00496D1F">
        <w:rPr>
          <w:b/>
          <w:noProof w:val="0"/>
          <w:lang w:val="en-US"/>
        </w:rPr>
        <w:t>Link-ul către planul de achiziții publice publicat:_</w:t>
      </w:r>
      <w:r w:rsidRPr="00496D1F">
        <w:rPr>
          <w:noProof w:val="0"/>
          <w:lang w:val="en-US"/>
        </w:rPr>
        <w:t xml:space="preserve"> </w:t>
      </w:r>
      <w:r w:rsidRPr="00496D1F">
        <w:rPr>
          <w:b/>
          <w:noProof w:val="0"/>
          <w:u w:val="single"/>
          <w:lang w:val="en-US"/>
        </w:rPr>
        <w:t xml:space="preserve">http://www.primariatelenesti.md/planul-achizitiilor-publice-a-primariei-or-telenesti-pentru-anul-2022/ </w:t>
      </w:r>
      <w:r w:rsidRPr="00496D1F">
        <w:rPr>
          <w:b/>
          <w:noProof w:val="0"/>
          <w:lang w:val="en-US"/>
        </w:rPr>
        <w:t>_</w:t>
      </w:r>
    </w:p>
    <w:p w14:paraId="0ACEC5BD"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496D1F">
        <w:rPr>
          <w:b/>
          <w:noProof w:val="0"/>
          <w:lang w:val="en-US" w:eastAsia="ru-RU"/>
        </w:rPr>
        <w:t>Denumirea autorității contractante: _</w:t>
      </w:r>
      <w:r w:rsidRPr="00496D1F">
        <w:rPr>
          <w:b/>
          <w:noProof w:val="0"/>
          <w:u w:val="single"/>
          <w:lang w:val="en-US" w:eastAsia="ru-RU"/>
        </w:rPr>
        <w:t xml:space="preserve">Primăria or. Telenești                                           </w:t>
      </w:r>
      <w:r w:rsidRPr="00496D1F">
        <w:rPr>
          <w:b/>
          <w:noProof w:val="0"/>
          <w:lang w:val="en-US" w:eastAsia="ru-RU"/>
        </w:rPr>
        <w:t>____</w:t>
      </w:r>
    </w:p>
    <w:p w14:paraId="39849B7C"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496D1F">
        <w:rPr>
          <w:b/>
          <w:noProof w:val="0"/>
          <w:lang w:val="en-US" w:eastAsia="ru-RU"/>
        </w:rPr>
        <w:t xml:space="preserve">IDNO: </w:t>
      </w:r>
      <w:r w:rsidRPr="00496D1F">
        <w:rPr>
          <w:b/>
          <w:noProof w:val="0"/>
          <w:shd w:val="clear" w:color="auto" w:fill="FFFFFF" w:themeFill="background1"/>
          <w:lang w:val="en-US" w:eastAsia="ru-RU"/>
        </w:rPr>
        <w:t>_</w:t>
      </w:r>
      <w:r w:rsidRPr="00496D1F">
        <w:rPr>
          <w:b/>
          <w:noProof w:val="0"/>
          <w:u w:val="single"/>
          <w:shd w:val="clear" w:color="auto" w:fill="FFFFFF" w:themeFill="background1"/>
          <w:lang w:val="en-US" w:eastAsia="ru-RU"/>
        </w:rPr>
        <w:t xml:space="preserve">1007601002072                </w:t>
      </w:r>
      <w:r w:rsidRPr="00496D1F">
        <w:rPr>
          <w:b/>
          <w:noProof w:val="0"/>
          <w:shd w:val="clear" w:color="auto" w:fill="FFFFFF" w:themeFill="background1"/>
          <w:lang w:val="en-US" w:eastAsia="ru-RU"/>
        </w:rPr>
        <w:t>________________________________________________</w:t>
      </w:r>
    </w:p>
    <w:p w14:paraId="2F4DA3E3"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496D1F">
        <w:rPr>
          <w:b/>
          <w:noProof w:val="0"/>
          <w:lang w:val="en-US" w:eastAsia="ru-RU"/>
        </w:rPr>
        <w:t xml:space="preserve">Adresa: </w:t>
      </w:r>
      <w:r w:rsidRPr="00496D1F">
        <w:rPr>
          <w:b/>
          <w:noProof w:val="0"/>
          <w:shd w:val="clear" w:color="auto" w:fill="FFFFFF" w:themeFill="background1"/>
          <w:lang w:val="en-US" w:eastAsia="ru-RU"/>
        </w:rPr>
        <w:t>_</w:t>
      </w:r>
      <w:r w:rsidRPr="00496D1F">
        <w:rPr>
          <w:b/>
          <w:noProof w:val="0"/>
          <w:u w:val="single"/>
          <w:lang w:val="en-US" w:eastAsia="ru-RU"/>
        </w:rPr>
        <w:t xml:space="preserve"> or. Telenești  str. 31 August r.8                         </w:t>
      </w:r>
      <w:r w:rsidRPr="00496D1F">
        <w:rPr>
          <w:b/>
          <w:noProof w:val="0"/>
          <w:shd w:val="clear" w:color="auto" w:fill="FFFFFF" w:themeFill="background1"/>
          <w:lang w:val="en-US" w:eastAsia="ru-RU"/>
        </w:rPr>
        <w:t>_____________________________</w:t>
      </w:r>
    </w:p>
    <w:p w14:paraId="50950C03"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496D1F">
        <w:rPr>
          <w:b/>
          <w:noProof w:val="0"/>
          <w:lang w:val="en-US" w:eastAsia="ru-RU"/>
        </w:rPr>
        <w:t xml:space="preserve">Numărul de telefon/fax: </w:t>
      </w:r>
      <w:r w:rsidRPr="00496D1F">
        <w:rPr>
          <w:b/>
          <w:noProof w:val="0"/>
          <w:shd w:val="clear" w:color="auto" w:fill="FFFFFF" w:themeFill="background1"/>
          <w:lang w:val="en-US" w:eastAsia="ru-RU"/>
        </w:rPr>
        <w:t>__</w:t>
      </w:r>
      <w:r w:rsidRPr="00496D1F">
        <w:rPr>
          <w:b/>
          <w:noProof w:val="0"/>
          <w:u w:val="single"/>
          <w:shd w:val="clear" w:color="auto" w:fill="FFFFFF" w:themeFill="background1"/>
          <w:lang w:val="en-US" w:eastAsia="ru-RU"/>
        </w:rPr>
        <w:t xml:space="preserve">025822530;02522531      </w:t>
      </w:r>
      <w:r w:rsidRPr="00496D1F">
        <w:rPr>
          <w:b/>
          <w:noProof w:val="0"/>
          <w:shd w:val="clear" w:color="auto" w:fill="FFFFFF" w:themeFill="background1"/>
          <w:lang w:val="en-US" w:eastAsia="ru-RU"/>
        </w:rPr>
        <w:t>_________________________________</w:t>
      </w:r>
    </w:p>
    <w:p w14:paraId="00FAB30C"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496D1F">
        <w:rPr>
          <w:b/>
          <w:noProof w:val="0"/>
          <w:lang w:val="en-US" w:eastAsia="ru-RU"/>
        </w:rPr>
        <w:t xml:space="preserve">Adresa de e-mail și pagina web oficială a autorității contractante: </w:t>
      </w:r>
      <w:r w:rsidRPr="00496D1F">
        <w:rPr>
          <w:b/>
          <w:noProof w:val="0"/>
          <w:shd w:val="clear" w:color="auto" w:fill="FFFFFF" w:themeFill="background1"/>
          <w:lang w:val="en-US" w:eastAsia="ru-RU"/>
        </w:rPr>
        <w:t>____________________</w:t>
      </w:r>
    </w:p>
    <w:p w14:paraId="2CB392AD" w14:textId="77777777" w:rsidR="00496D1F" w:rsidRPr="00496D1F" w:rsidRDefault="00496D1F" w:rsidP="00496D1F">
      <w:pPr>
        <w:numPr>
          <w:ilvl w:val="0"/>
          <w:numId w:val="25"/>
        </w:numPr>
        <w:shd w:val="clear" w:color="auto" w:fill="FFFFFF" w:themeFill="background1"/>
        <w:tabs>
          <w:tab w:val="left" w:pos="284"/>
          <w:tab w:val="right" w:pos="9531"/>
        </w:tabs>
        <w:spacing w:before="120"/>
        <w:ind w:left="288" w:hanging="288"/>
        <w:rPr>
          <w:b/>
          <w:noProof w:val="0"/>
          <w:lang w:val="en-US" w:eastAsia="ru-RU"/>
        </w:rPr>
      </w:pPr>
      <w:r w:rsidRPr="00496D1F">
        <w:rPr>
          <w:b/>
          <w:noProof w:val="0"/>
          <w:lang w:val="en-US" w:eastAsia="ru-RU"/>
        </w:rPr>
        <w:t xml:space="preserve">Adresa de e-mail sau pagina web oficială de la care se va putea obține accesul la documentația de atribuire: </w:t>
      </w:r>
      <w:r w:rsidRPr="00496D1F">
        <w:rPr>
          <w:b/>
          <w:i/>
          <w:noProof w:val="0"/>
          <w:lang w:val="en-US" w:eastAsia="ru-RU"/>
        </w:rPr>
        <w:t>documentația de atribuire este anexată în cadrul procedurii în SIA RSAP</w:t>
      </w:r>
    </w:p>
    <w:p w14:paraId="000EBCFC" w14:textId="77777777" w:rsidR="00496D1F" w:rsidRPr="00496D1F" w:rsidRDefault="00496D1F" w:rsidP="00496D1F">
      <w:pPr>
        <w:numPr>
          <w:ilvl w:val="0"/>
          <w:numId w:val="25"/>
        </w:numPr>
        <w:shd w:val="clear" w:color="auto" w:fill="FFFFFF" w:themeFill="background1"/>
        <w:tabs>
          <w:tab w:val="left" w:pos="284"/>
          <w:tab w:val="right" w:pos="9531"/>
        </w:tabs>
        <w:spacing w:before="120"/>
        <w:rPr>
          <w:b/>
          <w:noProof w:val="0"/>
          <w:lang w:val="en-US" w:eastAsia="ru-RU"/>
        </w:rPr>
      </w:pPr>
      <w:r w:rsidRPr="00496D1F">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96D1F">
        <w:rPr>
          <w:b/>
          <w:noProof w:val="0"/>
          <w:u w:val="single"/>
          <w:lang w:val="en-US" w:eastAsia="ru-RU"/>
        </w:rPr>
        <w:t>_</w:t>
      </w:r>
      <w:r w:rsidRPr="00496D1F">
        <w:rPr>
          <w:noProof w:val="0"/>
          <w:u w:val="single"/>
          <w:lang w:val="en-US"/>
        </w:rPr>
        <w:t xml:space="preserve"> </w:t>
      </w:r>
      <w:r w:rsidRPr="00496D1F">
        <w:rPr>
          <w:b/>
          <w:noProof w:val="0"/>
          <w:u w:val="single"/>
          <w:lang w:val="en-US" w:eastAsia="ru-RU"/>
        </w:rPr>
        <w:t>Autoritate a administrației publice locale de nivelul I, obiectul principal de activitate fiind promovarea intereselor şi soluţionarea problemelor colectivităţilor locale.</w:t>
      </w:r>
    </w:p>
    <w:p w14:paraId="5074CF1F" w14:textId="77777777" w:rsidR="00496D1F" w:rsidRPr="00496D1F" w:rsidRDefault="00496D1F" w:rsidP="00496D1F">
      <w:pPr>
        <w:numPr>
          <w:ilvl w:val="0"/>
          <w:numId w:val="25"/>
        </w:numPr>
        <w:shd w:val="clear" w:color="auto" w:fill="FFFFFF" w:themeFill="background1"/>
        <w:tabs>
          <w:tab w:val="left" w:pos="284"/>
          <w:tab w:val="right" w:pos="426"/>
        </w:tabs>
        <w:spacing w:before="120"/>
        <w:ind w:left="284" w:hanging="284"/>
        <w:rPr>
          <w:b/>
          <w:noProof w:val="0"/>
          <w:lang w:val="en-US" w:eastAsia="ru-RU"/>
        </w:rPr>
      </w:pPr>
      <w:r w:rsidRPr="00496D1F">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96D1F" w:rsidRPr="00496D1F" w14:paraId="33547FAE" w14:textId="77777777" w:rsidTr="0050254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3AC9F8"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62F599"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74EBDC"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894BBD"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B4C07"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10957D"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43BA73"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Valoarea estimată</w:t>
            </w:r>
            <w:r w:rsidRPr="00496D1F">
              <w:rPr>
                <w:b/>
                <w:noProof w:val="0"/>
                <w:sz w:val="20"/>
                <w:szCs w:val="20"/>
                <w:lang w:val="en-US" w:eastAsia="ru-RU"/>
              </w:rPr>
              <w:br/>
              <w:t>(se va indica pentru fiecare lot în parte)</w:t>
            </w:r>
          </w:p>
        </w:tc>
      </w:tr>
      <w:tr w:rsidR="00496D1F" w:rsidRPr="00496D1F" w14:paraId="52390C8C" w14:textId="77777777" w:rsidTr="0050254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B30F00" w14:textId="77777777" w:rsidR="00496D1F" w:rsidRPr="00496D1F" w:rsidRDefault="00496D1F" w:rsidP="00496D1F">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535635" w14:textId="77777777" w:rsidR="00496D1F" w:rsidRPr="00496D1F" w:rsidRDefault="00496D1F" w:rsidP="00496D1F">
            <w:pPr>
              <w:shd w:val="clear" w:color="auto" w:fill="FFFFFF" w:themeFill="background1"/>
              <w:spacing w:before="120"/>
              <w:rPr>
                <w:noProof w:val="0"/>
                <w:sz w:val="20"/>
                <w:szCs w:val="20"/>
                <w:lang w:val="en-US" w:eastAsia="ru-RU"/>
              </w:rPr>
            </w:pPr>
            <w:r w:rsidRPr="00496D1F">
              <w:rPr>
                <w:noProof w:val="0"/>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1EF59D" w14:textId="77777777" w:rsidR="00496D1F" w:rsidRPr="00496D1F" w:rsidRDefault="00496D1F" w:rsidP="00496D1F">
            <w:pPr>
              <w:shd w:val="clear" w:color="auto" w:fill="FFFFFF" w:themeFill="background1"/>
              <w:spacing w:before="120"/>
              <w:rPr>
                <w:b/>
                <w:noProof w:val="0"/>
                <w:vertAlign w:val="superscript"/>
                <w:lang w:val="en-US" w:eastAsia="ru-RU"/>
              </w:rPr>
            </w:pPr>
            <w:r w:rsidRPr="00496D1F">
              <w:rPr>
                <w:b/>
                <w:noProof w:val="0"/>
                <w:vertAlign w:val="superscript"/>
                <w:lang w:val="en-US" w:eastAsia="ru-RU"/>
              </w:rPr>
              <w:t>Lucrări de reparație la Grădinița de copii ,,Andrieș" din or.Telenești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C15104" w14:textId="77777777" w:rsidR="00496D1F" w:rsidRPr="00496D1F" w:rsidRDefault="00496D1F" w:rsidP="00496D1F">
            <w:pPr>
              <w:spacing w:before="120"/>
              <w:jc w:val="center"/>
              <w:rPr>
                <w:noProof w:val="0"/>
                <w:sz w:val="18"/>
                <w:szCs w:val="18"/>
                <w:lang w:val="en-US"/>
              </w:rPr>
            </w:pPr>
            <w:r w:rsidRPr="00496D1F">
              <w:rPr>
                <w:noProof w:val="0"/>
                <w:sz w:val="18"/>
                <w:szCs w:val="18"/>
                <w:lang w:val="en-US"/>
              </w:rPr>
              <w:t>Conform caietului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4DDD25" w14:textId="77777777" w:rsidR="00496D1F" w:rsidRPr="00496D1F" w:rsidRDefault="00496D1F" w:rsidP="00496D1F">
            <w:pPr>
              <w:spacing w:before="120"/>
              <w:jc w:val="center"/>
              <w:rPr>
                <w:noProof w:val="0"/>
                <w:sz w:val="18"/>
                <w:szCs w:val="18"/>
                <w:lang w:val="en-US"/>
              </w:rPr>
            </w:pPr>
            <w:r w:rsidRPr="00496D1F">
              <w:rPr>
                <w:noProof w:val="0"/>
                <w:sz w:val="18"/>
                <w:szCs w:val="18"/>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29B45A" w14:textId="77777777" w:rsidR="00496D1F" w:rsidRPr="00496D1F" w:rsidRDefault="00496D1F" w:rsidP="00496D1F">
            <w:pPr>
              <w:spacing w:before="120"/>
              <w:jc w:val="center"/>
              <w:rPr>
                <w:noProof w:val="0"/>
                <w:sz w:val="18"/>
                <w:szCs w:val="18"/>
                <w:lang w:val="en-US"/>
              </w:rPr>
            </w:pPr>
            <w:r w:rsidRPr="00496D1F">
              <w:rPr>
                <w:noProof w:val="0"/>
                <w:sz w:val="18"/>
                <w:szCs w:val="18"/>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F8A75B" w14:textId="77777777" w:rsidR="00496D1F" w:rsidRPr="00496D1F" w:rsidRDefault="00496D1F" w:rsidP="00496D1F">
            <w:pPr>
              <w:shd w:val="clear" w:color="auto" w:fill="FFFFFF" w:themeFill="background1"/>
              <w:spacing w:before="120"/>
              <w:rPr>
                <w:b/>
                <w:noProof w:val="0"/>
                <w:sz w:val="20"/>
                <w:szCs w:val="20"/>
                <w:lang w:val="en-US" w:eastAsia="ru-RU"/>
              </w:rPr>
            </w:pPr>
            <w:r w:rsidRPr="00496D1F">
              <w:rPr>
                <w:b/>
                <w:noProof w:val="0"/>
                <w:sz w:val="20"/>
                <w:szCs w:val="20"/>
                <w:lang w:val="en-US" w:eastAsia="ru-RU"/>
              </w:rPr>
              <w:t>318 132.00</w:t>
            </w:r>
          </w:p>
        </w:tc>
      </w:tr>
      <w:tr w:rsidR="00496D1F" w:rsidRPr="00496D1F" w14:paraId="0F3A5916" w14:textId="77777777" w:rsidTr="0050254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A3436E" w14:textId="77777777" w:rsidR="00496D1F" w:rsidRPr="00496D1F" w:rsidRDefault="00496D1F" w:rsidP="00496D1F">
            <w:pPr>
              <w:shd w:val="clear" w:color="auto" w:fill="FFFFFF" w:themeFill="background1"/>
              <w:spacing w:before="120"/>
              <w:jc w:val="center"/>
              <w:rPr>
                <w:noProof w:val="0"/>
                <w:sz w:val="20"/>
                <w:szCs w:val="20"/>
                <w:lang w:val="en-US" w:eastAsia="ru-RU"/>
              </w:rPr>
            </w:pPr>
            <w:r w:rsidRPr="00496D1F">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5EB45F" w14:textId="77777777" w:rsidR="00496D1F" w:rsidRPr="00496D1F" w:rsidRDefault="00496D1F" w:rsidP="00496D1F">
            <w:pPr>
              <w:shd w:val="clear" w:color="auto" w:fill="FFFFFF" w:themeFill="background1"/>
              <w:spacing w:before="120"/>
              <w:jc w:val="center"/>
              <w:rPr>
                <w:b/>
                <w:noProof w:val="0"/>
                <w:sz w:val="20"/>
                <w:szCs w:val="20"/>
                <w:lang w:val="en-US" w:eastAsia="ru-RU"/>
              </w:rPr>
            </w:pPr>
            <w:r w:rsidRPr="00496D1F">
              <w:rPr>
                <w:b/>
                <w:noProof w:val="0"/>
                <w:sz w:val="20"/>
                <w:szCs w:val="20"/>
                <w:lang w:val="en-US" w:eastAsia="ru-RU"/>
              </w:rPr>
              <w:t>318 132.00</w:t>
            </w:r>
          </w:p>
        </w:tc>
      </w:tr>
    </w:tbl>
    <w:p w14:paraId="4C7859CA"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În cazul procedurilor de preselecție se indică numărul minim al candidaţilor şi, dacă este cazul, numărul maxim al acestora._________________________________________</w:t>
      </w:r>
    </w:p>
    <w:p w14:paraId="40196815" w14:textId="77777777" w:rsidR="00496D1F" w:rsidRPr="00496D1F" w:rsidRDefault="00496D1F" w:rsidP="00496D1F">
      <w:pPr>
        <w:numPr>
          <w:ilvl w:val="0"/>
          <w:numId w:val="25"/>
        </w:numPr>
        <w:shd w:val="clear" w:color="auto" w:fill="FFFFFF" w:themeFill="background1"/>
        <w:tabs>
          <w:tab w:val="right" w:pos="426"/>
        </w:tabs>
        <w:ind w:left="357"/>
        <w:rPr>
          <w:b/>
          <w:noProof w:val="0"/>
          <w:lang w:val="en-US" w:eastAsia="ru-RU"/>
        </w:rPr>
      </w:pPr>
      <w:r w:rsidRPr="00496D1F">
        <w:rPr>
          <w:b/>
          <w:noProof w:val="0"/>
          <w:lang w:val="en-US" w:eastAsia="ru-RU"/>
        </w:rPr>
        <w:t xml:space="preserve">În cazul în care contractul este împărțit pe loturi, un operator economic poate depune </w:t>
      </w:r>
    </w:p>
    <w:p w14:paraId="29BAD555" w14:textId="77777777" w:rsidR="00496D1F" w:rsidRPr="00496D1F" w:rsidRDefault="00496D1F" w:rsidP="00496D1F">
      <w:pPr>
        <w:shd w:val="clear" w:color="auto" w:fill="FFFFFF" w:themeFill="background1"/>
        <w:tabs>
          <w:tab w:val="right" w:pos="426"/>
        </w:tabs>
        <w:ind w:left="357"/>
        <w:rPr>
          <w:b/>
          <w:noProof w:val="0"/>
          <w:lang w:val="en-US" w:eastAsia="ru-RU"/>
        </w:rPr>
      </w:pPr>
      <w:r w:rsidRPr="00496D1F">
        <w:rPr>
          <w:b/>
          <w:noProof w:val="0"/>
          <w:lang w:val="en-US" w:eastAsia="ru-RU"/>
        </w:rPr>
        <w:t>oferta (se va selecta):</w:t>
      </w:r>
    </w:p>
    <w:p w14:paraId="7F96E056" w14:textId="77777777" w:rsidR="00496D1F" w:rsidRPr="00496D1F" w:rsidRDefault="00496D1F" w:rsidP="00496D1F">
      <w:pPr>
        <w:numPr>
          <w:ilvl w:val="0"/>
          <w:numId w:val="26"/>
        </w:numPr>
        <w:shd w:val="clear" w:color="auto" w:fill="FFFFFF" w:themeFill="background1"/>
        <w:tabs>
          <w:tab w:val="right" w:pos="426"/>
        </w:tabs>
        <w:rPr>
          <w:noProof w:val="0"/>
          <w:lang w:val="en-US" w:eastAsia="ru-RU"/>
        </w:rPr>
      </w:pPr>
      <w:r w:rsidRPr="00496D1F">
        <w:rPr>
          <w:noProof w:val="0"/>
          <w:lang w:val="en-US" w:eastAsia="ru-RU"/>
        </w:rPr>
        <w:t>Pentru un singur lot;</w:t>
      </w:r>
    </w:p>
    <w:p w14:paraId="5A2947DD" w14:textId="77777777" w:rsidR="00496D1F" w:rsidRPr="00496D1F" w:rsidRDefault="00496D1F" w:rsidP="00496D1F">
      <w:pPr>
        <w:numPr>
          <w:ilvl w:val="0"/>
          <w:numId w:val="26"/>
        </w:numPr>
        <w:shd w:val="clear" w:color="auto" w:fill="FFFFFF" w:themeFill="background1"/>
        <w:tabs>
          <w:tab w:val="right" w:pos="426"/>
        </w:tabs>
        <w:rPr>
          <w:noProof w:val="0"/>
          <w:lang w:val="en-US" w:eastAsia="ru-RU"/>
        </w:rPr>
      </w:pPr>
      <w:r w:rsidRPr="00496D1F">
        <w:rPr>
          <w:noProof w:val="0"/>
          <w:lang w:val="en-US" w:eastAsia="ru-RU"/>
        </w:rPr>
        <w:t>Pentru mai multe loturi;</w:t>
      </w:r>
    </w:p>
    <w:p w14:paraId="7CB6D69A" w14:textId="77777777" w:rsidR="00496D1F" w:rsidRPr="00496D1F" w:rsidRDefault="00496D1F" w:rsidP="00496D1F">
      <w:pPr>
        <w:numPr>
          <w:ilvl w:val="0"/>
          <w:numId w:val="26"/>
        </w:numPr>
        <w:shd w:val="clear" w:color="auto" w:fill="FFFFFF" w:themeFill="background1"/>
        <w:tabs>
          <w:tab w:val="right" w:pos="426"/>
        </w:tabs>
        <w:rPr>
          <w:b/>
          <w:noProof w:val="0"/>
          <w:lang w:val="en-US" w:eastAsia="ru-RU"/>
        </w:rPr>
      </w:pPr>
      <w:r w:rsidRPr="00496D1F">
        <w:rPr>
          <w:b/>
          <w:noProof w:val="0"/>
          <w:lang w:val="en-US" w:eastAsia="ru-RU"/>
        </w:rPr>
        <w:t>Pentru toate loturile;</w:t>
      </w:r>
    </w:p>
    <w:p w14:paraId="0D53D2AD" w14:textId="77777777" w:rsidR="00496D1F" w:rsidRPr="00496D1F" w:rsidRDefault="00496D1F" w:rsidP="00496D1F">
      <w:pPr>
        <w:numPr>
          <w:ilvl w:val="0"/>
          <w:numId w:val="26"/>
        </w:numPr>
        <w:shd w:val="clear" w:color="auto" w:fill="FFFFFF" w:themeFill="background1"/>
        <w:tabs>
          <w:tab w:val="right" w:pos="426"/>
        </w:tabs>
        <w:rPr>
          <w:noProof w:val="0"/>
          <w:lang w:val="en-US" w:eastAsia="ru-RU"/>
        </w:rPr>
      </w:pPr>
      <w:r w:rsidRPr="00496D1F">
        <w:rPr>
          <w:noProof w:val="0"/>
          <w:lang w:val="en-US" w:eastAsia="ru-RU"/>
        </w:rPr>
        <w:t>Alte limitări privind numărul de loturi care pot fi atribuite aceluiași ofertant___________</w:t>
      </w:r>
    </w:p>
    <w:p w14:paraId="63C5ECB8" w14:textId="77777777" w:rsidR="00496D1F" w:rsidRPr="00496D1F" w:rsidRDefault="00496D1F" w:rsidP="00496D1F">
      <w:pPr>
        <w:numPr>
          <w:ilvl w:val="0"/>
          <w:numId w:val="25"/>
        </w:numPr>
        <w:shd w:val="clear" w:color="auto" w:fill="FFFFFF" w:themeFill="background1"/>
        <w:tabs>
          <w:tab w:val="right" w:pos="426"/>
        </w:tabs>
        <w:spacing w:before="120"/>
        <w:ind w:left="0" w:firstLine="0"/>
        <w:rPr>
          <w:b/>
          <w:noProof w:val="0"/>
          <w:lang w:val="en-US" w:eastAsia="ru-RU"/>
        </w:rPr>
      </w:pPr>
      <w:r w:rsidRPr="00496D1F">
        <w:rPr>
          <w:b/>
          <w:noProof w:val="0"/>
          <w:lang w:val="en-US" w:eastAsia="ru-RU"/>
        </w:rPr>
        <w:t>Admiterea sau interzicerea ofertelor alternative: _</w:t>
      </w:r>
      <w:r w:rsidRPr="00496D1F">
        <w:rPr>
          <w:b/>
          <w:noProof w:val="0"/>
          <w:u w:val="single"/>
          <w:lang w:val="en-US" w:eastAsia="ru-RU"/>
        </w:rPr>
        <w:t xml:space="preserve"> nu se admite</w:t>
      </w:r>
      <w:r w:rsidRPr="00496D1F">
        <w:rPr>
          <w:b/>
          <w:noProof w:val="0"/>
          <w:lang w:val="en-US" w:eastAsia="ru-RU"/>
        </w:rPr>
        <w:t xml:space="preserve"> ___________________</w:t>
      </w:r>
    </w:p>
    <w:p w14:paraId="3B173FB0" w14:textId="77777777" w:rsidR="00496D1F" w:rsidRPr="00496D1F" w:rsidRDefault="00496D1F" w:rsidP="00496D1F">
      <w:pPr>
        <w:shd w:val="clear" w:color="auto" w:fill="FFFFFF" w:themeFill="background1"/>
        <w:tabs>
          <w:tab w:val="right" w:pos="426"/>
        </w:tabs>
        <w:ind w:left="6206"/>
        <w:rPr>
          <w:noProof w:val="0"/>
          <w:sz w:val="20"/>
          <w:lang w:val="en-US" w:eastAsia="ru-RU"/>
        </w:rPr>
      </w:pPr>
      <w:r w:rsidRPr="00496D1F">
        <w:rPr>
          <w:noProof w:val="0"/>
          <w:sz w:val="20"/>
          <w:lang w:val="en-US" w:eastAsia="ru-RU"/>
        </w:rPr>
        <w:t>(indicați se admite sau nu se admite)</w:t>
      </w:r>
    </w:p>
    <w:p w14:paraId="05F30B8C" w14:textId="77777777" w:rsidR="00496D1F" w:rsidRPr="00496D1F" w:rsidRDefault="00496D1F" w:rsidP="00496D1F">
      <w:pPr>
        <w:numPr>
          <w:ilvl w:val="0"/>
          <w:numId w:val="25"/>
        </w:numPr>
        <w:tabs>
          <w:tab w:val="left" w:pos="0"/>
          <w:tab w:val="left" w:pos="284"/>
          <w:tab w:val="left" w:pos="426"/>
        </w:tabs>
        <w:spacing w:before="120"/>
        <w:ind w:left="284" w:hanging="284"/>
        <w:rPr>
          <w:b/>
          <w:noProof w:val="0"/>
          <w:u w:val="single"/>
          <w:lang w:val="en-US" w:eastAsia="ru-RU"/>
        </w:rPr>
      </w:pPr>
      <w:r w:rsidRPr="00496D1F">
        <w:rPr>
          <w:b/>
          <w:noProof w:val="0"/>
          <w:lang w:val="en-US" w:eastAsia="ru-RU"/>
        </w:rPr>
        <w:lastRenderedPageBreak/>
        <w:t xml:space="preserve">Termenii și condițiile de prestare/executare solicitați: </w:t>
      </w:r>
      <w:r w:rsidRPr="00496D1F">
        <w:rPr>
          <w:b/>
          <w:noProof w:val="0"/>
          <w:u w:val="single"/>
          <w:lang w:val="en-US" w:eastAsia="ru-RU"/>
        </w:rPr>
        <w:t xml:space="preserve">45  zile </w:t>
      </w:r>
    </w:p>
    <w:p w14:paraId="580EADB5" w14:textId="77777777" w:rsidR="00496D1F" w:rsidRPr="00496D1F" w:rsidRDefault="00496D1F" w:rsidP="00496D1F">
      <w:pPr>
        <w:numPr>
          <w:ilvl w:val="0"/>
          <w:numId w:val="25"/>
        </w:numPr>
        <w:shd w:val="clear" w:color="auto" w:fill="FFFFFF" w:themeFill="background1"/>
        <w:tabs>
          <w:tab w:val="left" w:pos="0"/>
          <w:tab w:val="left" w:pos="284"/>
          <w:tab w:val="left" w:pos="426"/>
        </w:tabs>
        <w:spacing w:before="120"/>
        <w:ind w:left="284" w:hanging="284"/>
        <w:rPr>
          <w:b/>
          <w:noProof w:val="0"/>
          <w:lang w:val="en-US" w:eastAsia="ru-RU"/>
        </w:rPr>
      </w:pPr>
      <w:r w:rsidRPr="00496D1F">
        <w:rPr>
          <w:b/>
          <w:noProof w:val="0"/>
          <w:lang w:val="en-US" w:eastAsia="ru-RU"/>
        </w:rPr>
        <w:t>Termenul de valabilitate a contractului</w:t>
      </w:r>
      <w:r w:rsidRPr="00496D1F">
        <w:rPr>
          <w:b/>
          <w:noProof w:val="0"/>
          <w:u w:val="single"/>
          <w:lang w:val="en-US" w:eastAsia="ru-RU"/>
        </w:rPr>
        <w:t>:_ 31.12.2022_________________________</w:t>
      </w:r>
    </w:p>
    <w:p w14:paraId="462AED44" w14:textId="77777777" w:rsidR="00496D1F" w:rsidRPr="00496D1F" w:rsidRDefault="00496D1F" w:rsidP="00496D1F">
      <w:pPr>
        <w:numPr>
          <w:ilvl w:val="0"/>
          <w:numId w:val="25"/>
        </w:numPr>
        <w:tabs>
          <w:tab w:val="right" w:pos="426"/>
        </w:tabs>
        <w:spacing w:before="120"/>
        <w:ind w:left="360"/>
        <w:rPr>
          <w:b/>
          <w:noProof w:val="0"/>
          <w:lang w:val="en-US" w:eastAsia="ru-RU"/>
        </w:rPr>
      </w:pPr>
      <w:r w:rsidRPr="00496D1F">
        <w:rPr>
          <w:b/>
          <w:noProof w:val="0"/>
          <w:lang w:val="en-US" w:eastAsia="ru-RU"/>
        </w:rPr>
        <w:t>Contract de achiziție rezervat atelierelor protejate sau că acesta poate fi executat numai în cadrul unor programe de angajare protejată (după caz): __</w:t>
      </w:r>
      <w:r w:rsidRPr="00496D1F">
        <w:rPr>
          <w:b/>
          <w:noProof w:val="0"/>
          <w:u w:val="single"/>
          <w:lang w:val="en-US" w:eastAsia="ru-RU"/>
        </w:rPr>
        <w:t xml:space="preserve"> nu se aplică</w:t>
      </w:r>
      <w:r w:rsidRPr="00496D1F">
        <w:rPr>
          <w:b/>
          <w:noProof w:val="0"/>
          <w:lang w:val="en-US" w:eastAsia="ru-RU"/>
        </w:rPr>
        <w:t xml:space="preserve"> ______</w:t>
      </w:r>
    </w:p>
    <w:p w14:paraId="77DD34D9" w14:textId="77777777" w:rsidR="00496D1F" w:rsidRPr="00496D1F" w:rsidRDefault="00496D1F" w:rsidP="00496D1F">
      <w:pPr>
        <w:shd w:val="clear" w:color="auto" w:fill="FFFFFF" w:themeFill="background1"/>
        <w:tabs>
          <w:tab w:val="right" w:pos="426"/>
        </w:tabs>
        <w:ind w:left="7560" w:hanging="630"/>
        <w:contextualSpacing/>
        <w:rPr>
          <w:noProof w:val="0"/>
          <w:sz w:val="20"/>
          <w:lang w:val="en-US" w:eastAsia="ru-RU"/>
        </w:rPr>
      </w:pPr>
      <w:r w:rsidRPr="00496D1F">
        <w:rPr>
          <w:noProof w:val="0"/>
          <w:sz w:val="20"/>
          <w:lang w:val="en-US" w:eastAsia="ru-RU"/>
        </w:rPr>
        <w:t>(indicați da sau nu)</w:t>
      </w:r>
    </w:p>
    <w:p w14:paraId="7C415F4A"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Prestarea serviciului este rezervată unei anumite profesii în temeiul unor legisau al unor acte administrative (după caz): _______</w:t>
      </w:r>
      <w:r w:rsidRPr="00496D1F">
        <w:rPr>
          <w:b/>
          <w:noProof w:val="0"/>
          <w:u w:val="single"/>
          <w:lang w:val="en-US" w:eastAsia="ru-RU"/>
        </w:rPr>
        <w:t xml:space="preserve"> nu se aplică</w:t>
      </w:r>
      <w:r w:rsidRPr="00496D1F">
        <w:rPr>
          <w:b/>
          <w:noProof w:val="0"/>
          <w:lang w:val="en-US" w:eastAsia="ru-RU"/>
        </w:rPr>
        <w:t xml:space="preserve"> ___________________________</w:t>
      </w:r>
    </w:p>
    <w:p w14:paraId="72F1A0D3" w14:textId="77777777" w:rsidR="00496D1F" w:rsidRPr="00496D1F" w:rsidRDefault="00496D1F" w:rsidP="00496D1F">
      <w:pPr>
        <w:shd w:val="clear" w:color="auto" w:fill="FFFFFF" w:themeFill="background1"/>
        <w:tabs>
          <w:tab w:val="right" w:pos="426"/>
        </w:tabs>
        <w:contextualSpacing/>
        <w:jc w:val="center"/>
        <w:rPr>
          <w:noProof w:val="0"/>
          <w:sz w:val="20"/>
          <w:lang w:val="en-US" w:eastAsia="ru-RU"/>
        </w:rPr>
      </w:pPr>
      <w:r w:rsidRPr="00496D1F">
        <w:rPr>
          <w:noProof w:val="0"/>
          <w:sz w:val="20"/>
          <w:lang w:val="en-US" w:eastAsia="ru-RU"/>
        </w:rPr>
        <w:t>(se menționează respectivele legi și acte administrative)</w:t>
      </w:r>
    </w:p>
    <w:p w14:paraId="3AB3C41A"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76"/>
        <w:gridCol w:w="3763"/>
        <w:gridCol w:w="3531"/>
        <w:gridCol w:w="1616"/>
      </w:tblGrid>
      <w:tr w:rsidR="00496D1F" w:rsidRPr="00496D1F" w14:paraId="5C607C71" w14:textId="77777777" w:rsidTr="0050254C">
        <w:tc>
          <w:tcPr>
            <w:tcW w:w="576" w:type="dxa"/>
            <w:shd w:val="clear" w:color="auto" w:fill="auto"/>
          </w:tcPr>
          <w:p w14:paraId="1D76E041" w14:textId="77777777" w:rsidR="00496D1F" w:rsidRPr="00496D1F" w:rsidRDefault="00496D1F" w:rsidP="00496D1F">
            <w:pPr>
              <w:shd w:val="clear" w:color="auto" w:fill="FFFFFF" w:themeFill="background1"/>
              <w:tabs>
                <w:tab w:val="left" w:pos="612"/>
              </w:tabs>
              <w:spacing w:before="120" w:after="120"/>
              <w:rPr>
                <w:rFonts w:eastAsia="SimSun"/>
                <w:b/>
                <w:iCs/>
                <w:noProof w:val="0"/>
                <w:sz w:val="20"/>
                <w:szCs w:val="20"/>
                <w:lang w:eastAsia="ru-RU"/>
              </w:rPr>
            </w:pPr>
            <w:r w:rsidRPr="00496D1F">
              <w:rPr>
                <w:rFonts w:eastAsia="SimSun"/>
                <w:b/>
                <w:iCs/>
                <w:noProof w:val="0"/>
                <w:sz w:val="20"/>
                <w:szCs w:val="20"/>
                <w:lang w:eastAsia="ru-RU"/>
              </w:rPr>
              <w:t>Nr. d/o</w:t>
            </w:r>
          </w:p>
        </w:tc>
        <w:tc>
          <w:tcPr>
            <w:tcW w:w="3810" w:type="dxa"/>
            <w:shd w:val="clear" w:color="auto" w:fill="auto"/>
          </w:tcPr>
          <w:p w14:paraId="7485EA0A" w14:textId="77777777" w:rsidR="00496D1F" w:rsidRPr="00496D1F" w:rsidRDefault="00496D1F" w:rsidP="00496D1F">
            <w:pPr>
              <w:shd w:val="clear" w:color="auto" w:fill="FFFFFF" w:themeFill="background1"/>
              <w:tabs>
                <w:tab w:val="left" w:pos="612"/>
              </w:tabs>
              <w:spacing w:before="120" w:after="120"/>
              <w:jc w:val="center"/>
              <w:rPr>
                <w:rFonts w:eastAsia="SimSun"/>
                <w:b/>
                <w:iCs/>
                <w:noProof w:val="0"/>
                <w:sz w:val="20"/>
                <w:szCs w:val="20"/>
                <w:lang w:eastAsia="ru-RU"/>
              </w:rPr>
            </w:pPr>
            <w:r w:rsidRPr="00496D1F">
              <w:rPr>
                <w:rFonts w:eastAsia="SimSun"/>
                <w:b/>
                <w:iCs/>
                <w:noProof w:val="0"/>
                <w:sz w:val="20"/>
                <w:szCs w:val="20"/>
                <w:lang w:eastAsia="ru-RU"/>
              </w:rPr>
              <w:t>Descrierea criteriului/cerinței</w:t>
            </w:r>
          </w:p>
        </w:tc>
        <w:tc>
          <w:tcPr>
            <w:tcW w:w="3563" w:type="dxa"/>
            <w:shd w:val="clear" w:color="auto" w:fill="auto"/>
          </w:tcPr>
          <w:p w14:paraId="507065F6" w14:textId="77777777" w:rsidR="00496D1F" w:rsidRPr="00496D1F" w:rsidRDefault="00496D1F" w:rsidP="00496D1F">
            <w:pPr>
              <w:shd w:val="clear" w:color="auto" w:fill="FFFFFF" w:themeFill="background1"/>
              <w:tabs>
                <w:tab w:val="left" w:pos="612"/>
              </w:tabs>
              <w:spacing w:before="120" w:after="120"/>
              <w:rPr>
                <w:rFonts w:eastAsia="SimSun"/>
                <w:b/>
                <w:iCs/>
                <w:noProof w:val="0"/>
                <w:sz w:val="20"/>
                <w:szCs w:val="20"/>
                <w:lang w:eastAsia="ru-RU"/>
              </w:rPr>
            </w:pPr>
            <w:r w:rsidRPr="00496D1F">
              <w:rPr>
                <w:rFonts w:eastAsia="SimSun"/>
                <w:b/>
                <w:iCs/>
                <w:noProof w:val="0"/>
                <w:sz w:val="20"/>
                <w:szCs w:val="20"/>
                <w:lang w:eastAsia="ru-RU"/>
              </w:rPr>
              <w:t>Mod de demonstrare a îndeplinirii criteriului/cerinței:</w:t>
            </w:r>
          </w:p>
        </w:tc>
        <w:tc>
          <w:tcPr>
            <w:tcW w:w="1621" w:type="dxa"/>
            <w:shd w:val="clear" w:color="auto" w:fill="auto"/>
          </w:tcPr>
          <w:p w14:paraId="0304709A" w14:textId="77777777" w:rsidR="00496D1F" w:rsidRPr="00496D1F" w:rsidRDefault="00496D1F" w:rsidP="00496D1F">
            <w:pPr>
              <w:shd w:val="clear" w:color="auto" w:fill="FFFFFF" w:themeFill="background1"/>
              <w:tabs>
                <w:tab w:val="left" w:pos="612"/>
              </w:tabs>
              <w:spacing w:before="120" w:after="120"/>
              <w:jc w:val="center"/>
              <w:rPr>
                <w:rFonts w:eastAsia="SimSun"/>
                <w:b/>
                <w:iCs/>
                <w:noProof w:val="0"/>
                <w:sz w:val="20"/>
                <w:szCs w:val="20"/>
                <w:lang w:eastAsia="ru-RU"/>
              </w:rPr>
            </w:pPr>
            <w:r w:rsidRPr="00496D1F">
              <w:rPr>
                <w:rFonts w:eastAsia="SimSun"/>
                <w:b/>
                <w:iCs/>
                <w:noProof w:val="0"/>
                <w:sz w:val="20"/>
                <w:szCs w:val="20"/>
                <w:lang w:eastAsia="ru-RU"/>
              </w:rPr>
              <w:t>Nivelul minim/</w:t>
            </w:r>
            <w:r w:rsidRPr="00496D1F">
              <w:rPr>
                <w:rFonts w:eastAsia="SimSun"/>
                <w:b/>
                <w:iCs/>
                <w:noProof w:val="0"/>
                <w:sz w:val="20"/>
                <w:szCs w:val="20"/>
                <w:lang w:eastAsia="ru-RU"/>
              </w:rPr>
              <w:br/>
              <w:t>Obligativitatea</w:t>
            </w:r>
          </w:p>
        </w:tc>
      </w:tr>
      <w:tr w:rsidR="00496D1F" w:rsidRPr="00496D1F" w14:paraId="2753EEDD" w14:textId="77777777" w:rsidTr="0050254C">
        <w:tc>
          <w:tcPr>
            <w:tcW w:w="576" w:type="dxa"/>
            <w:shd w:val="clear" w:color="auto" w:fill="auto"/>
          </w:tcPr>
          <w:p w14:paraId="7C92D33E"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1.</w:t>
            </w:r>
          </w:p>
        </w:tc>
        <w:tc>
          <w:tcPr>
            <w:tcW w:w="3810" w:type="dxa"/>
            <w:shd w:val="clear" w:color="auto" w:fill="auto"/>
          </w:tcPr>
          <w:p w14:paraId="27BEDA5A" w14:textId="77777777" w:rsidR="00496D1F" w:rsidRPr="00496D1F" w:rsidRDefault="00496D1F" w:rsidP="00496D1F">
            <w:pPr>
              <w:tabs>
                <w:tab w:val="left" w:pos="612"/>
              </w:tabs>
              <w:spacing w:before="120" w:after="120"/>
              <w:rPr>
                <w:rFonts w:eastAsia="SimSun"/>
                <w:iCs/>
                <w:noProof w:val="0"/>
              </w:rPr>
            </w:pPr>
            <w:r w:rsidRPr="00496D1F">
              <w:rPr>
                <w:rFonts w:eastAsia="SimSun"/>
                <w:noProof w:val="0"/>
              </w:rPr>
              <w:t>Propunerea tehnică;</w:t>
            </w:r>
          </w:p>
        </w:tc>
        <w:tc>
          <w:tcPr>
            <w:tcW w:w="3563" w:type="dxa"/>
            <w:shd w:val="clear" w:color="auto" w:fill="auto"/>
          </w:tcPr>
          <w:p w14:paraId="5FCB66AA" w14:textId="77777777" w:rsidR="00496D1F" w:rsidRPr="00496D1F" w:rsidRDefault="00496D1F" w:rsidP="00496D1F">
            <w:pPr>
              <w:tabs>
                <w:tab w:val="left" w:pos="612"/>
              </w:tabs>
              <w:spacing w:before="120" w:after="120"/>
              <w:rPr>
                <w:rFonts w:eastAsia="SimSun"/>
                <w:iCs/>
                <w:noProof w:val="0"/>
              </w:rPr>
            </w:pPr>
            <w:r w:rsidRPr="00496D1F">
              <w:rPr>
                <w:rFonts w:eastAsia="SimSun"/>
                <w:noProof w:val="0"/>
              </w:rPr>
              <w:t>Conform prevederilor documentației standard pentru realizarea achizițiilor publice de lucrări Deviz de cheltuiel F 3,5,7</w:t>
            </w:r>
          </w:p>
        </w:tc>
        <w:tc>
          <w:tcPr>
            <w:tcW w:w="1621" w:type="dxa"/>
            <w:shd w:val="clear" w:color="auto" w:fill="auto"/>
          </w:tcPr>
          <w:p w14:paraId="192E7BE6"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32975667" w14:textId="77777777" w:rsidTr="0050254C">
        <w:tc>
          <w:tcPr>
            <w:tcW w:w="576" w:type="dxa"/>
            <w:shd w:val="clear" w:color="auto" w:fill="auto"/>
          </w:tcPr>
          <w:p w14:paraId="59FF52A0"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2.</w:t>
            </w:r>
          </w:p>
        </w:tc>
        <w:tc>
          <w:tcPr>
            <w:tcW w:w="3810" w:type="dxa"/>
            <w:shd w:val="clear" w:color="auto" w:fill="auto"/>
          </w:tcPr>
          <w:p w14:paraId="3311A2C3" w14:textId="77777777" w:rsidR="00496D1F" w:rsidRPr="00496D1F" w:rsidRDefault="00496D1F" w:rsidP="00496D1F">
            <w:pPr>
              <w:tabs>
                <w:tab w:val="left" w:pos="612"/>
              </w:tabs>
              <w:spacing w:before="120" w:after="120"/>
              <w:rPr>
                <w:rFonts w:eastAsia="SimSun"/>
                <w:iCs/>
                <w:noProof w:val="0"/>
              </w:rPr>
            </w:pPr>
            <w:r w:rsidRPr="00496D1F">
              <w:rPr>
                <w:rFonts w:eastAsia="SimSun"/>
                <w:noProof w:val="0"/>
              </w:rPr>
              <w:t xml:space="preserve">Propunerea financiară; </w:t>
            </w:r>
          </w:p>
        </w:tc>
        <w:tc>
          <w:tcPr>
            <w:tcW w:w="3563" w:type="dxa"/>
            <w:shd w:val="clear" w:color="auto" w:fill="auto"/>
          </w:tcPr>
          <w:p w14:paraId="469DD620" w14:textId="77777777" w:rsidR="00496D1F" w:rsidRPr="00496D1F" w:rsidRDefault="00496D1F" w:rsidP="00496D1F">
            <w:pPr>
              <w:tabs>
                <w:tab w:val="left" w:pos="612"/>
              </w:tabs>
              <w:rPr>
                <w:rFonts w:eastAsia="SimSun"/>
                <w:iCs/>
                <w:noProof w:val="0"/>
              </w:rPr>
            </w:pPr>
            <w:r w:rsidRPr="00496D1F">
              <w:rPr>
                <w:rFonts w:eastAsia="SimSun"/>
                <w:noProof w:val="0"/>
              </w:rPr>
              <w:t>Conform prevederilor documentației standard pentru realizarea achizițiilor publice de lucrări Oferta financiară</w:t>
            </w:r>
          </w:p>
        </w:tc>
        <w:tc>
          <w:tcPr>
            <w:tcW w:w="1621" w:type="dxa"/>
            <w:shd w:val="clear" w:color="auto" w:fill="auto"/>
          </w:tcPr>
          <w:p w14:paraId="302C67D0"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310CCB9C" w14:textId="77777777" w:rsidTr="0050254C">
        <w:tc>
          <w:tcPr>
            <w:tcW w:w="576" w:type="dxa"/>
            <w:shd w:val="clear" w:color="auto" w:fill="auto"/>
          </w:tcPr>
          <w:p w14:paraId="72DA7DF7"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3.</w:t>
            </w:r>
          </w:p>
        </w:tc>
        <w:tc>
          <w:tcPr>
            <w:tcW w:w="3810" w:type="dxa"/>
            <w:shd w:val="clear" w:color="auto" w:fill="auto"/>
          </w:tcPr>
          <w:p w14:paraId="431F50AF" w14:textId="77777777" w:rsidR="00496D1F" w:rsidRPr="00496D1F" w:rsidRDefault="00496D1F" w:rsidP="00496D1F">
            <w:pPr>
              <w:tabs>
                <w:tab w:val="left" w:pos="612"/>
              </w:tabs>
              <w:spacing w:before="120" w:after="120"/>
              <w:rPr>
                <w:rFonts w:eastAsia="SimSun"/>
                <w:iCs/>
                <w:noProof w:val="0"/>
              </w:rPr>
            </w:pPr>
            <w:r w:rsidRPr="00496D1F">
              <w:rPr>
                <w:rFonts w:eastAsia="SimSun"/>
                <w:noProof w:val="0"/>
              </w:rPr>
              <w:t xml:space="preserve">DUAE; </w:t>
            </w:r>
          </w:p>
        </w:tc>
        <w:tc>
          <w:tcPr>
            <w:tcW w:w="3563" w:type="dxa"/>
            <w:shd w:val="clear" w:color="auto" w:fill="auto"/>
          </w:tcPr>
          <w:p w14:paraId="23672F67" w14:textId="77777777" w:rsidR="00496D1F" w:rsidRPr="00496D1F" w:rsidRDefault="00496D1F" w:rsidP="00496D1F">
            <w:pPr>
              <w:tabs>
                <w:tab w:val="left" w:pos="612"/>
              </w:tabs>
              <w:spacing w:before="120" w:after="120"/>
              <w:rPr>
                <w:rFonts w:eastAsia="SimSun"/>
                <w:iCs/>
                <w:noProof w:val="0"/>
              </w:rPr>
            </w:pPr>
            <w:r w:rsidRPr="00496D1F">
              <w:rPr>
                <w:rFonts w:eastAsia="SimSun"/>
                <w:noProof w:val="0"/>
              </w:rPr>
              <w:t>Conform Ordinului ministerului finanțelor nr.72/2020</w:t>
            </w:r>
          </w:p>
        </w:tc>
        <w:tc>
          <w:tcPr>
            <w:tcW w:w="1621" w:type="dxa"/>
            <w:shd w:val="clear" w:color="auto" w:fill="auto"/>
          </w:tcPr>
          <w:p w14:paraId="4892567D"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obligatoiu</w:t>
            </w:r>
          </w:p>
        </w:tc>
      </w:tr>
      <w:tr w:rsidR="00496D1F" w:rsidRPr="00496D1F" w14:paraId="38FC026F" w14:textId="77777777" w:rsidTr="0050254C">
        <w:tc>
          <w:tcPr>
            <w:tcW w:w="576" w:type="dxa"/>
            <w:shd w:val="clear" w:color="auto" w:fill="auto"/>
          </w:tcPr>
          <w:p w14:paraId="52EBDD1D"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4.</w:t>
            </w:r>
          </w:p>
        </w:tc>
        <w:tc>
          <w:tcPr>
            <w:tcW w:w="3810" w:type="dxa"/>
            <w:shd w:val="clear" w:color="auto" w:fill="auto"/>
          </w:tcPr>
          <w:p w14:paraId="3D8E7947"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 xml:space="preserve">Garanția pentru ofertă </w:t>
            </w:r>
          </w:p>
          <w:p w14:paraId="1DCF672C" w14:textId="77777777" w:rsidR="00496D1F" w:rsidRPr="00496D1F" w:rsidRDefault="00496D1F" w:rsidP="00496D1F">
            <w:pPr>
              <w:tabs>
                <w:tab w:val="left" w:pos="612"/>
              </w:tabs>
              <w:spacing w:before="120" w:after="120"/>
              <w:rPr>
                <w:rFonts w:eastAsia="SimSun"/>
                <w:iCs/>
                <w:noProof w:val="0"/>
              </w:rPr>
            </w:pPr>
          </w:p>
        </w:tc>
        <w:tc>
          <w:tcPr>
            <w:tcW w:w="3563" w:type="dxa"/>
            <w:shd w:val="clear" w:color="auto" w:fill="auto"/>
          </w:tcPr>
          <w:p w14:paraId="38B5B650" w14:textId="77777777" w:rsidR="00496D1F" w:rsidRPr="00496D1F" w:rsidRDefault="00496D1F" w:rsidP="00496D1F">
            <w:pPr>
              <w:tabs>
                <w:tab w:val="left" w:pos="612"/>
              </w:tabs>
              <w:rPr>
                <w:rFonts w:eastAsia="SimSun"/>
                <w:iCs/>
                <w:noProof w:val="0"/>
              </w:rPr>
            </w:pPr>
            <w:r w:rsidRPr="00496D1F">
              <w:rPr>
                <w:rFonts w:eastAsia="SimSun"/>
                <w:iCs/>
                <w:noProof w:val="0"/>
              </w:rPr>
              <w:t>Documentația standard</w:t>
            </w:r>
          </w:p>
          <w:p w14:paraId="2E1FDECD" w14:textId="77777777" w:rsidR="00496D1F" w:rsidRPr="00496D1F" w:rsidRDefault="00496D1F" w:rsidP="00496D1F">
            <w:pPr>
              <w:tabs>
                <w:tab w:val="left" w:pos="612"/>
              </w:tabs>
              <w:rPr>
                <w:rFonts w:eastAsia="SimSun"/>
                <w:iCs/>
                <w:noProof w:val="0"/>
              </w:rPr>
            </w:pPr>
            <w:r w:rsidRPr="00496D1F">
              <w:rPr>
                <w:rFonts w:eastAsia="SimSun"/>
                <w:iCs/>
                <w:noProof w:val="0"/>
              </w:rPr>
              <w:t xml:space="preserve">(anexa nr. 9) - </w:t>
            </w:r>
            <w:bookmarkStart w:id="45" w:name="_GoBack"/>
            <w:r w:rsidRPr="00496D1F">
              <w:rPr>
                <w:rFonts w:eastAsia="SimSun"/>
                <w:iCs/>
                <w:noProof w:val="0"/>
              </w:rPr>
              <w:t>2</w:t>
            </w:r>
            <w:bookmarkEnd w:id="45"/>
            <w:r w:rsidRPr="00496D1F">
              <w:rPr>
                <w:rFonts w:eastAsia="SimSun"/>
                <w:iCs/>
                <w:noProof w:val="0"/>
              </w:rPr>
              <w:t>%</w:t>
            </w:r>
          </w:p>
          <w:p w14:paraId="17B319BE" w14:textId="77777777" w:rsidR="00496D1F" w:rsidRPr="00496D1F" w:rsidRDefault="00496D1F" w:rsidP="00496D1F">
            <w:pPr>
              <w:tabs>
                <w:tab w:val="left" w:pos="612"/>
              </w:tabs>
              <w:rPr>
                <w:rFonts w:eastAsia="SimSun"/>
                <w:iCs/>
                <w:noProof w:val="0"/>
              </w:rPr>
            </w:pPr>
            <w:r w:rsidRPr="00496D1F">
              <w:rPr>
                <w:rFonts w:eastAsia="SimSun"/>
                <w:iCs/>
                <w:noProof w:val="0"/>
              </w:rPr>
              <w:t>(SCRISOARE DE GARANŢIE</w:t>
            </w:r>
          </w:p>
          <w:p w14:paraId="4CEF5B80" w14:textId="77777777" w:rsidR="00496D1F" w:rsidRPr="00496D1F" w:rsidRDefault="00496D1F" w:rsidP="00496D1F">
            <w:pPr>
              <w:tabs>
                <w:tab w:val="left" w:pos="612"/>
              </w:tabs>
              <w:rPr>
                <w:rFonts w:eastAsia="SimSun"/>
                <w:iCs/>
                <w:noProof w:val="0"/>
              </w:rPr>
            </w:pPr>
            <w:r w:rsidRPr="00496D1F">
              <w:rPr>
                <w:rFonts w:eastAsia="SimSun"/>
                <w:iCs/>
                <w:noProof w:val="0"/>
              </w:rPr>
              <w:t>BANCARĂ de la o bancă comercială)</w:t>
            </w:r>
          </w:p>
        </w:tc>
        <w:tc>
          <w:tcPr>
            <w:tcW w:w="1621" w:type="dxa"/>
            <w:shd w:val="clear" w:color="auto" w:fill="auto"/>
          </w:tcPr>
          <w:p w14:paraId="1596104C"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obligatoiu</w:t>
            </w:r>
          </w:p>
        </w:tc>
      </w:tr>
      <w:tr w:rsidR="00496D1F" w:rsidRPr="00496D1F" w14:paraId="7D067138" w14:textId="77777777" w:rsidTr="0050254C">
        <w:tc>
          <w:tcPr>
            <w:tcW w:w="576" w:type="dxa"/>
            <w:shd w:val="clear" w:color="auto" w:fill="auto"/>
          </w:tcPr>
          <w:p w14:paraId="36F63976"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5</w:t>
            </w:r>
          </w:p>
        </w:tc>
        <w:tc>
          <w:tcPr>
            <w:tcW w:w="3810" w:type="dxa"/>
            <w:shd w:val="clear" w:color="auto" w:fill="auto"/>
          </w:tcPr>
          <w:p w14:paraId="1F07353E" w14:textId="77777777" w:rsidR="00496D1F" w:rsidRPr="00496D1F" w:rsidRDefault="00496D1F" w:rsidP="00496D1F">
            <w:pPr>
              <w:widowControl w:val="0"/>
              <w:autoSpaceDE w:val="0"/>
              <w:autoSpaceDN w:val="0"/>
              <w:spacing w:before="1"/>
              <w:ind w:left="105"/>
              <w:rPr>
                <w:rFonts w:eastAsia="Calibri"/>
                <w:noProof w:val="0"/>
                <w:szCs w:val="22"/>
              </w:rPr>
            </w:pPr>
            <w:r w:rsidRPr="00496D1F">
              <w:rPr>
                <w:rFonts w:eastAsia="Calibri"/>
                <w:noProof w:val="0"/>
                <w:szCs w:val="22"/>
              </w:rPr>
              <w:t>Cerere</w:t>
            </w:r>
            <w:r w:rsidRPr="00496D1F">
              <w:rPr>
                <w:rFonts w:eastAsia="Calibri"/>
                <w:noProof w:val="0"/>
                <w:spacing w:val="-5"/>
                <w:szCs w:val="22"/>
              </w:rPr>
              <w:t xml:space="preserve"> </w:t>
            </w:r>
            <w:r w:rsidRPr="00496D1F">
              <w:rPr>
                <w:rFonts w:eastAsia="Calibri"/>
                <w:noProof w:val="0"/>
                <w:szCs w:val="22"/>
              </w:rPr>
              <w:t>de</w:t>
            </w:r>
            <w:r w:rsidRPr="00496D1F">
              <w:rPr>
                <w:rFonts w:eastAsia="Calibri"/>
                <w:noProof w:val="0"/>
                <w:spacing w:val="-4"/>
                <w:szCs w:val="22"/>
              </w:rPr>
              <w:t xml:space="preserve"> </w:t>
            </w:r>
            <w:r w:rsidRPr="00496D1F">
              <w:rPr>
                <w:rFonts w:eastAsia="Calibri"/>
                <w:noProof w:val="0"/>
                <w:szCs w:val="22"/>
              </w:rPr>
              <w:t>participare</w:t>
            </w:r>
          </w:p>
        </w:tc>
        <w:tc>
          <w:tcPr>
            <w:tcW w:w="3563" w:type="dxa"/>
            <w:shd w:val="clear" w:color="auto" w:fill="auto"/>
          </w:tcPr>
          <w:p w14:paraId="72924909"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7)</w:t>
            </w:r>
          </w:p>
        </w:tc>
        <w:tc>
          <w:tcPr>
            <w:tcW w:w="1621" w:type="dxa"/>
            <w:shd w:val="clear" w:color="auto" w:fill="auto"/>
          </w:tcPr>
          <w:p w14:paraId="7108E357"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23C86DB7" w14:textId="77777777" w:rsidTr="0050254C">
        <w:tc>
          <w:tcPr>
            <w:tcW w:w="576" w:type="dxa"/>
            <w:shd w:val="clear" w:color="auto" w:fill="auto"/>
          </w:tcPr>
          <w:p w14:paraId="7B3271D8"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6</w:t>
            </w:r>
          </w:p>
        </w:tc>
        <w:tc>
          <w:tcPr>
            <w:tcW w:w="3810" w:type="dxa"/>
            <w:shd w:val="clear" w:color="auto" w:fill="auto"/>
          </w:tcPr>
          <w:p w14:paraId="59465916" w14:textId="77777777" w:rsidR="00496D1F" w:rsidRPr="00496D1F" w:rsidRDefault="00496D1F" w:rsidP="00496D1F">
            <w:pPr>
              <w:widowControl w:val="0"/>
              <w:autoSpaceDE w:val="0"/>
              <w:autoSpaceDN w:val="0"/>
              <w:spacing w:line="290" w:lineRule="atLeast"/>
              <w:ind w:left="105" w:right="673"/>
              <w:rPr>
                <w:rFonts w:eastAsia="Calibri"/>
                <w:noProof w:val="0"/>
                <w:szCs w:val="22"/>
              </w:rPr>
            </w:pPr>
            <w:r w:rsidRPr="00496D1F">
              <w:rPr>
                <w:rFonts w:eastAsia="Calibri"/>
                <w:noProof w:val="0"/>
                <w:szCs w:val="22"/>
              </w:rPr>
              <w:t>Declaraţie</w:t>
            </w:r>
            <w:r w:rsidRPr="00496D1F">
              <w:rPr>
                <w:rFonts w:eastAsia="Calibri"/>
                <w:noProof w:val="0"/>
                <w:spacing w:val="-6"/>
                <w:szCs w:val="22"/>
              </w:rPr>
              <w:t xml:space="preserve"> </w:t>
            </w:r>
            <w:r w:rsidRPr="00496D1F">
              <w:rPr>
                <w:rFonts w:eastAsia="Calibri"/>
                <w:noProof w:val="0"/>
                <w:szCs w:val="22"/>
              </w:rPr>
              <w:t>privind</w:t>
            </w:r>
            <w:r w:rsidRPr="00496D1F">
              <w:rPr>
                <w:rFonts w:eastAsia="Calibri"/>
                <w:noProof w:val="0"/>
                <w:spacing w:val="-8"/>
                <w:szCs w:val="22"/>
              </w:rPr>
              <w:t xml:space="preserve"> </w:t>
            </w:r>
            <w:r w:rsidRPr="00496D1F">
              <w:rPr>
                <w:rFonts w:eastAsia="Calibri"/>
                <w:noProof w:val="0"/>
                <w:szCs w:val="22"/>
              </w:rPr>
              <w:t>valabilitatea</w:t>
            </w:r>
            <w:r w:rsidRPr="00496D1F">
              <w:rPr>
                <w:rFonts w:eastAsia="Calibri"/>
                <w:noProof w:val="0"/>
                <w:spacing w:val="-51"/>
                <w:szCs w:val="22"/>
              </w:rPr>
              <w:t xml:space="preserve"> </w:t>
            </w:r>
            <w:r w:rsidRPr="00496D1F">
              <w:rPr>
                <w:rFonts w:eastAsia="Calibri"/>
                <w:noProof w:val="0"/>
                <w:szCs w:val="22"/>
              </w:rPr>
              <w:t>ofertei</w:t>
            </w:r>
          </w:p>
        </w:tc>
        <w:tc>
          <w:tcPr>
            <w:tcW w:w="3563" w:type="dxa"/>
            <w:shd w:val="clear" w:color="auto" w:fill="auto"/>
          </w:tcPr>
          <w:p w14:paraId="7AD4974D"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8)</w:t>
            </w:r>
          </w:p>
        </w:tc>
        <w:tc>
          <w:tcPr>
            <w:tcW w:w="1621" w:type="dxa"/>
            <w:shd w:val="clear" w:color="auto" w:fill="auto"/>
          </w:tcPr>
          <w:p w14:paraId="48BD5DE8"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02D7307A" w14:textId="77777777" w:rsidTr="0050254C">
        <w:tc>
          <w:tcPr>
            <w:tcW w:w="576" w:type="dxa"/>
            <w:shd w:val="clear" w:color="auto" w:fill="auto"/>
          </w:tcPr>
          <w:p w14:paraId="5B25D68D" w14:textId="77777777" w:rsidR="00496D1F" w:rsidRPr="00496D1F" w:rsidRDefault="00496D1F" w:rsidP="00496D1F">
            <w:pPr>
              <w:widowControl w:val="0"/>
              <w:autoSpaceDE w:val="0"/>
              <w:autoSpaceDN w:val="0"/>
              <w:ind w:left="110"/>
              <w:rPr>
                <w:rFonts w:eastAsia="Calibri"/>
                <w:noProof w:val="0"/>
                <w:szCs w:val="22"/>
              </w:rPr>
            </w:pPr>
            <w:r w:rsidRPr="00496D1F">
              <w:rPr>
                <w:rFonts w:eastAsia="Calibri"/>
                <w:noProof w:val="0"/>
                <w:szCs w:val="22"/>
              </w:rPr>
              <w:t>7</w:t>
            </w:r>
          </w:p>
        </w:tc>
        <w:tc>
          <w:tcPr>
            <w:tcW w:w="3810" w:type="dxa"/>
            <w:shd w:val="clear" w:color="auto" w:fill="auto"/>
          </w:tcPr>
          <w:p w14:paraId="55A4CD97" w14:textId="77777777" w:rsidR="00496D1F" w:rsidRPr="00496D1F" w:rsidRDefault="00496D1F" w:rsidP="00496D1F">
            <w:pPr>
              <w:widowControl w:val="0"/>
              <w:autoSpaceDE w:val="0"/>
              <w:autoSpaceDN w:val="0"/>
              <w:ind w:left="105"/>
              <w:rPr>
                <w:rFonts w:eastAsia="Calibri"/>
                <w:noProof w:val="0"/>
                <w:szCs w:val="22"/>
              </w:rPr>
            </w:pPr>
            <w:r w:rsidRPr="00496D1F">
              <w:rPr>
                <w:rFonts w:eastAsia="Calibri"/>
                <w:noProof w:val="0"/>
                <w:szCs w:val="22"/>
              </w:rPr>
              <w:t>Grafic</w:t>
            </w:r>
            <w:r w:rsidRPr="00496D1F">
              <w:rPr>
                <w:rFonts w:eastAsia="Calibri"/>
                <w:noProof w:val="0"/>
                <w:spacing w:val="-6"/>
                <w:szCs w:val="22"/>
              </w:rPr>
              <w:t xml:space="preserve"> </w:t>
            </w:r>
            <w:r w:rsidRPr="00496D1F">
              <w:rPr>
                <w:rFonts w:eastAsia="Calibri"/>
                <w:noProof w:val="0"/>
                <w:szCs w:val="22"/>
              </w:rPr>
              <w:t>de executare</w:t>
            </w:r>
            <w:r w:rsidRPr="00496D1F">
              <w:rPr>
                <w:rFonts w:eastAsia="Calibri"/>
                <w:noProof w:val="0"/>
                <w:spacing w:val="-4"/>
                <w:szCs w:val="22"/>
              </w:rPr>
              <w:t xml:space="preserve"> </w:t>
            </w:r>
            <w:r w:rsidRPr="00496D1F">
              <w:rPr>
                <w:rFonts w:eastAsia="Calibri"/>
                <w:noProof w:val="0"/>
                <w:szCs w:val="22"/>
              </w:rPr>
              <w:t>a</w:t>
            </w:r>
            <w:r w:rsidRPr="00496D1F">
              <w:rPr>
                <w:rFonts w:eastAsia="Calibri"/>
                <w:noProof w:val="0"/>
                <w:spacing w:val="-5"/>
                <w:szCs w:val="22"/>
              </w:rPr>
              <w:t xml:space="preserve"> </w:t>
            </w:r>
            <w:r w:rsidRPr="00496D1F">
              <w:rPr>
                <w:rFonts w:eastAsia="Calibri"/>
                <w:noProof w:val="0"/>
                <w:szCs w:val="22"/>
              </w:rPr>
              <w:t>lucrărilor</w:t>
            </w:r>
          </w:p>
        </w:tc>
        <w:tc>
          <w:tcPr>
            <w:tcW w:w="3563" w:type="dxa"/>
            <w:shd w:val="clear" w:color="auto" w:fill="auto"/>
          </w:tcPr>
          <w:p w14:paraId="2E70090D"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w:t>
            </w:r>
            <w:r w:rsidRPr="00496D1F">
              <w:rPr>
                <w:rFonts w:eastAsia="Calibri"/>
                <w:noProof w:val="0"/>
                <w:spacing w:val="-1"/>
                <w:szCs w:val="22"/>
              </w:rPr>
              <w:t xml:space="preserve"> </w:t>
            </w:r>
            <w:r w:rsidRPr="00496D1F">
              <w:rPr>
                <w:rFonts w:eastAsia="Calibri"/>
                <w:noProof w:val="0"/>
                <w:szCs w:val="22"/>
              </w:rPr>
              <w:t>10.)</w:t>
            </w:r>
          </w:p>
        </w:tc>
        <w:tc>
          <w:tcPr>
            <w:tcW w:w="1621" w:type="dxa"/>
            <w:shd w:val="clear" w:color="auto" w:fill="auto"/>
          </w:tcPr>
          <w:p w14:paraId="1B18007B" w14:textId="77777777" w:rsidR="00496D1F" w:rsidRPr="00496D1F" w:rsidRDefault="00496D1F" w:rsidP="00496D1F">
            <w:pPr>
              <w:tabs>
                <w:tab w:val="left" w:pos="0"/>
                <w:tab w:val="left" w:pos="567"/>
              </w:tabs>
              <w:spacing w:before="72" w:line="292" w:lineRule="auto"/>
              <w:rPr>
                <w:rFonts w:eastAsia="PMingLiU"/>
                <w:noProof w:val="0"/>
                <w:lang w:val="en-US"/>
              </w:rPr>
            </w:pPr>
            <w:r w:rsidRPr="00496D1F">
              <w:rPr>
                <w:rFonts w:eastAsia="SimSun"/>
                <w:iCs/>
                <w:noProof w:val="0"/>
              </w:rPr>
              <w:t>obligatoriu</w:t>
            </w:r>
          </w:p>
        </w:tc>
      </w:tr>
      <w:tr w:rsidR="00496D1F" w:rsidRPr="00496D1F" w14:paraId="5F3D5844" w14:textId="77777777" w:rsidTr="0050254C">
        <w:tc>
          <w:tcPr>
            <w:tcW w:w="576" w:type="dxa"/>
            <w:shd w:val="clear" w:color="auto" w:fill="auto"/>
          </w:tcPr>
          <w:p w14:paraId="146B57DE" w14:textId="77777777" w:rsidR="00496D1F" w:rsidRPr="00496D1F" w:rsidRDefault="00496D1F" w:rsidP="00496D1F">
            <w:pPr>
              <w:widowControl w:val="0"/>
              <w:autoSpaceDE w:val="0"/>
              <w:autoSpaceDN w:val="0"/>
              <w:ind w:left="110"/>
              <w:rPr>
                <w:rFonts w:eastAsia="Calibri"/>
                <w:noProof w:val="0"/>
                <w:szCs w:val="22"/>
              </w:rPr>
            </w:pPr>
            <w:r w:rsidRPr="00496D1F">
              <w:rPr>
                <w:rFonts w:eastAsia="Calibri"/>
                <w:noProof w:val="0"/>
                <w:szCs w:val="22"/>
              </w:rPr>
              <w:t>8</w:t>
            </w:r>
          </w:p>
        </w:tc>
        <w:tc>
          <w:tcPr>
            <w:tcW w:w="3810" w:type="dxa"/>
            <w:shd w:val="clear" w:color="auto" w:fill="auto"/>
          </w:tcPr>
          <w:p w14:paraId="7516A52E" w14:textId="77777777" w:rsidR="00496D1F" w:rsidRPr="00496D1F" w:rsidRDefault="00496D1F" w:rsidP="00496D1F">
            <w:pPr>
              <w:widowControl w:val="0"/>
              <w:autoSpaceDE w:val="0"/>
              <w:autoSpaceDN w:val="0"/>
              <w:spacing w:line="290" w:lineRule="atLeast"/>
              <w:ind w:left="105" w:right="819"/>
              <w:rPr>
                <w:rFonts w:eastAsia="Calibri"/>
                <w:noProof w:val="0"/>
                <w:szCs w:val="22"/>
              </w:rPr>
            </w:pPr>
            <w:r w:rsidRPr="00496D1F">
              <w:rPr>
                <w:rFonts w:eastAsia="Calibri"/>
                <w:noProof w:val="0"/>
                <w:szCs w:val="22"/>
              </w:rPr>
              <w:t>Declarație</w:t>
            </w:r>
            <w:r w:rsidRPr="00496D1F">
              <w:rPr>
                <w:rFonts w:eastAsia="Calibri"/>
                <w:noProof w:val="0"/>
                <w:spacing w:val="-6"/>
                <w:szCs w:val="22"/>
              </w:rPr>
              <w:t xml:space="preserve"> </w:t>
            </w:r>
            <w:r w:rsidRPr="00496D1F">
              <w:rPr>
                <w:rFonts w:eastAsia="Calibri"/>
                <w:noProof w:val="0"/>
                <w:szCs w:val="22"/>
              </w:rPr>
              <w:t>privind</w:t>
            </w:r>
            <w:r w:rsidRPr="00496D1F">
              <w:rPr>
                <w:rFonts w:eastAsia="Calibri"/>
                <w:noProof w:val="0"/>
                <w:spacing w:val="-8"/>
                <w:szCs w:val="22"/>
              </w:rPr>
              <w:t xml:space="preserve"> </w:t>
            </w:r>
            <w:r w:rsidRPr="00496D1F">
              <w:rPr>
                <w:rFonts w:eastAsia="Calibri"/>
                <w:noProof w:val="0"/>
                <w:szCs w:val="22"/>
              </w:rPr>
              <w:t>experienţa</w:t>
            </w:r>
            <w:r w:rsidRPr="00496D1F">
              <w:rPr>
                <w:rFonts w:eastAsia="Calibri"/>
                <w:noProof w:val="0"/>
                <w:spacing w:val="-51"/>
                <w:szCs w:val="22"/>
              </w:rPr>
              <w:t xml:space="preserve"> </w:t>
            </w:r>
            <w:r w:rsidRPr="00496D1F">
              <w:rPr>
                <w:rFonts w:eastAsia="Calibri"/>
                <w:noProof w:val="0"/>
                <w:szCs w:val="22"/>
              </w:rPr>
              <w:t>similară</w:t>
            </w:r>
          </w:p>
        </w:tc>
        <w:tc>
          <w:tcPr>
            <w:tcW w:w="3563" w:type="dxa"/>
            <w:shd w:val="clear" w:color="auto" w:fill="auto"/>
          </w:tcPr>
          <w:p w14:paraId="00CBDC23"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12)</w:t>
            </w:r>
          </w:p>
        </w:tc>
        <w:tc>
          <w:tcPr>
            <w:tcW w:w="1621" w:type="dxa"/>
            <w:shd w:val="clear" w:color="auto" w:fill="auto"/>
          </w:tcPr>
          <w:p w14:paraId="27C8D919"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PMingLiU"/>
                <w:noProof w:val="0"/>
                <w:lang w:val="en-US"/>
              </w:rPr>
              <w:t>Obligatoriu</w:t>
            </w:r>
          </w:p>
        </w:tc>
      </w:tr>
      <w:tr w:rsidR="00496D1F" w:rsidRPr="00496D1F" w14:paraId="4801CBC5" w14:textId="77777777" w:rsidTr="0050254C">
        <w:tc>
          <w:tcPr>
            <w:tcW w:w="576" w:type="dxa"/>
            <w:shd w:val="clear" w:color="auto" w:fill="auto"/>
          </w:tcPr>
          <w:p w14:paraId="4F701948"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9</w:t>
            </w:r>
          </w:p>
        </w:tc>
        <w:tc>
          <w:tcPr>
            <w:tcW w:w="3810" w:type="dxa"/>
            <w:shd w:val="clear" w:color="auto" w:fill="auto"/>
          </w:tcPr>
          <w:p w14:paraId="1A86C8F5" w14:textId="77777777" w:rsidR="00496D1F" w:rsidRPr="00496D1F" w:rsidRDefault="00496D1F" w:rsidP="00496D1F">
            <w:pPr>
              <w:widowControl w:val="0"/>
              <w:autoSpaceDE w:val="0"/>
              <w:autoSpaceDN w:val="0"/>
              <w:spacing w:line="290" w:lineRule="atLeast"/>
              <w:ind w:left="105" w:right="194"/>
              <w:rPr>
                <w:rFonts w:eastAsia="Calibri"/>
                <w:noProof w:val="0"/>
                <w:szCs w:val="22"/>
              </w:rPr>
            </w:pPr>
            <w:r w:rsidRPr="00496D1F">
              <w:rPr>
                <w:rFonts w:eastAsia="Calibri"/>
                <w:noProof w:val="0"/>
                <w:szCs w:val="22"/>
              </w:rPr>
              <w:t>Declarație</w:t>
            </w:r>
            <w:r w:rsidRPr="00496D1F">
              <w:rPr>
                <w:rFonts w:eastAsia="Calibri"/>
                <w:noProof w:val="0"/>
                <w:spacing w:val="-7"/>
                <w:szCs w:val="22"/>
              </w:rPr>
              <w:t xml:space="preserve"> </w:t>
            </w:r>
            <w:r w:rsidRPr="00496D1F">
              <w:rPr>
                <w:rFonts w:eastAsia="Calibri"/>
                <w:noProof w:val="0"/>
                <w:szCs w:val="22"/>
              </w:rPr>
              <w:t>privind</w:t>
            </w:r>
            <w:r w:rsidRPr="00496D1F">
              <w:rPr>
                <w:rFonts w:eastAsia="Calibri"/>
                <w:noProof w:val="0"/>
                <w:spacing w:val="-9"/>
                <w:szCs w:val="22"/>
              </w:rPr>
              <w:t xml:space="preserve"> </w:t>
            </w:r>
            <w:r w:rsidRPr="00496D1F">
              <w:rPr>
                <w:rFonts w:eastAsia="Calibri"/>
                <w:noProof w:val="0"/>
                <w:szCs w:val="22"/>
              </w:rPr>
              <w:t>lista</w:t>
            </w:r>
            <w:r w:rsidRPr="00496D1F">
              <w:rPr>
                <w:rFonts w:eastAsia="Calibri"/>
                <w:noProof w:val="0"/>
                <w:spacing w:val="-7"/>
                <w:szCs w:val="22"/>
              </w:rPr>
              <w:t xml:space="preserve"> </w:t>
            </w:r>
            <w:r w:rsidRPr="00496D1F">
              <w:rPr>
                <w:rFonts w:eastAsia="Calibri"/>
                <w:noProof w:val="0"/>
                <w:szCs w:val="22"/>
              </w:rPr>
              <w:t>principalelor</w:t>
            </w:r>
            <w:r w:rsidRPr="00496D1F">
              <w:rPr>
                <w:rFonts w:eastAsia="Calibri"/>
                <w:noProof w:val="0"/>
                <w:spacing w:val="-52"/>
                <w:szCs w:val="22"/>
              </w:rPr>
              <w:t xml:space="preserve"> </w:t>
            </w:r>
            <w:r w:rsidRPr="00496D1F">
              <w:rPr>
                <w:rFonts w:eastAsia="Calibri"/>
                <w:noProof w:val="0"/>
                <w:szCs w:val="22"/>
              </w:rPr>
              <w:t>lucrări executate în ultimul an de</w:t>
            </w:r>
            <w:r w:rsidRPr="00496D1F">
              <w:rPr>
                <w:rFonts w:eastAsia="Calibri"/>
                <w:noProof w:val="0"/>
                <w:spacing w:val="1"/>
                <w:szCs w:val="22"/>
              </w:rPr>
              <w:t xml:space="preserve"> </w:t>
            </w:r>
            <w:r w:rsidRPr="00496D1F">
              <w:rPr>
                <w:rFonts w:eastAsia="Calibri"/>
                <w:noProof w:val="0"/>
                <w:szCs w:val="22"/>
              </w:rPr>
              <w:t>activitate</w:t>
            </w:r>
          </w:p>
        </w:tc>
        <w:tc>
          <w:tcPr>
            <w:tcW w:w="3563" w:type="dxa"/>
            <w:shd w:val="clear" w:color="auto" w:fill="auto"/>
          </w:tcPr>
          <w:p w14:paraId="3FD824C3" w14:textId="77777777" w:rsidR="00496D1F" w:rsidRPr="00496D1F" w:rsidRDefault="00496D1F" w:rsidP="00496D1F">
            <w:pPr>
              <w:widowControl w:val="0"/>
              <w:autoSpaceDE w:val="0"/>
              <w:autoSpaceDN w:val="0"/>
              <w:spacing w:before="1"/>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13)</w:t>
            </w:r>
          </w:p>
        </w:tc>
        <w:tc>
          <w:tcPr>
            <w:tcW w:w="1621" w:type="dxa"/>
            <w:shd w:val="clear" w:color="auto" w:fill="auto"/>
          </w:tcPr>
          <w:p w14:paraId="62072ACC"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274528C8" w14:textId="77777777" w:rsidTr="0050254C">
        <w:tc>
          <w:tcPr>
            <w:tcW w:w="576" w:type="dxa"/>
            <w:shd w:val="clear" w:color="auto" w:fill="auto"/>
          </w:tcPr>
          <w:p w14:paraId="07F3217B" w14:textId="77777777" w:rsidR="00496D1F" w:rsidRPr="00496D1F" w:rsidRDefault="00496D1F" w:rsidP="00496D1F">
            <w:pPr>
              <w:widowControl w:val="0"/>
              <w:autoSpaceDE w:val="0"/>
              <w:autoSpaceDN w:val="0"/>
              <w:ind w:left="110"/>
              <w:rPr>
                <w:rFonts w:eastAsia="Calibri"/>
                <w:noProof w:val="0"/>
                <w:szCs w:val="22"/>
              </w:rPr>
            </w:pPr>
            <w:r w:rsidRPr="00496D1F">
              <w:rPr>
                <w:rFonts w:eastAsia="Calibri"/>
                <w:noProof w:val="0"/>
                <w:szCs w:val="22"/>
              </w:rPr>
              <w:t>10</w:t>
            </w:r>
          </w:p>
        </w:tc>
        <w:tc>
          <w:tcPr>
            <w:tcW w:w="3810" w:type="dxa"/>
            <w:shd w:val="clear" w:color="auto" w:fill="auto"/>
          </w:tcPr>
          <w:p w14:paraId="15582827" w14:textId="77777777" w:rsidR="00496D1F" w:rsidRPr="00496D1F" w:rsidRDefault="00496D1F" w:rsidP="00496D1F">
            <w:pPr>
              <w:widowControl w:val="0"/>
              <w:autoSpaceDE w:val="0"/>
              <w:autoSpaceDN w:val="0"/>
              <w:ind w:left="105" w:right="153"/>
              <w:rPr>
                <w:rFonts w:eastAsia="Calibri"/>
                <w:noProof w:val="0"/>
                <w:szCs w:val="22"/>
              </w:rPr>
            </w:pPr>
            <w:r w:rsidRPr="00496D1F">
              <w:rPr>
                <w:rFonts w:eastAsia="Calibri"/>
                <w:noProof w:val="0"/>
                <w:szCs w:val="22"/>
              </w:rPr>
              <w:t>Declaraţie</w:t>
            </w:r>
            <w:r w:rsidRPr="00496D1F">
              <w:rPr>
                <w:rFonts w:eastAsia="Calibri"/>
                <w:noProof w:val="0"/>
                <w:spacing w:val="-6"/>
                <w:szCs w:val="22"/>
              </w:rPr>
              <w:t xml:space="preserve"> </w:t>
            </w:r>
            <w:r w:rsidRPr="00496D1F">
              <w:rPr>
                <w:rFonts w:eastAsia="Calibri"/>
                <w:noProof w:val="0"/>
                <w:szCs w:val="22"/>
              </w:rPr>
              <w:t>privind</w:t>
            </w:r>
            <w:r w:rsidRPr="00496D1F">
              <w:rPr>
                <w:rFonts w:eastAsia="Calibri"/>
                <w:noProof w:val="0"/>
                <w:spacing w:val="-8"/>
                <w:szCs w:val="22"/>
              </w:rPr>
              <w:t xml:space="preserve"> </w:t>
            </w:r>
            <w:r w:rsidRPr="00496D1F">
              <w:rPr>
                <w:rFonts w:eastAsia="Calibri"/>
                <w:noProof w:val="0"/>
                <w:szCs w:val="22"/>
              </w:rPr>
              <w:t>dotările</w:t>
            </w:r>
            <w:r w:rsidRPr="00496D1F">
              <w:rPr>
                <w:rFonts w:eastAsia="Calibri"/>
                <w:noProof w:val="0"/>
                <w:spacing w:val="-6"/>
                <w:szCs w:val="22"/>
              </w:rPr>
              <w:t xml:space="preserve"> </w:t>
            </w:r>
            <w:r w:rsidRPr="00496D1F">
              <w:rPr>
                <w:rFonts w:eastAsia="Calibri"/>
                <w:noProof w:val="0"/>
                <w:szCs w:val="22"/>
              </w:rPr>
              <w:t>specifice,</w:t>
            </w:r>
            <w:r w:rsidRPr="00496D1F">
              <w:rPr>
                <w:rFonts w:eastAsia="Calibri"/>
                <w:noProof w:val="0"/>
                <w:spacing w:val="-51"/>
                <w:szCs w:val="22"/>
              </w:rPr>
              <w:t xml:space="preserve"> </w:t>
            </w:r>
            <w:r w:rsidRPr="00496D1F">
              <w:rPr>
                <w:rFonts w:eastAsia="Calibri"/>
                <w:noProof w:val="0"/>
                <w:szCs w:val="22"/>
              </w:rPr>
              <w:t>utilajul şi echipamentul necesar</w:t>
            </w:r>
            <w:r w:rsidRPr="00496D1F">
              <w:rPr>
                <w:rFonts w:eastAsia="Calibri"/>
                <w:noProof w:val="0"/>
                <w:spacing w:val="1"/>
                <w:szCs w:val="22"/>
              </w:rPr>
              <w:t xml:space="preserve"> </w:t>
            </w:r>
            <w:r w:rsidRPr="00496D1F">
              <w:rPr>
                <w:rFonts w:eastAsia="Calibri"/>
                <w:noProof w:val="0"/>
                <w:szCs w:val="22"/>
              </w:rPr>
              <w:t>pentru îndeplinirea</w:t>
            </w:r>
          </w:p>
          <w:p w14:paraId="72092A0B" w14:textId="77777777" w:rsidR="00496D1F" w:rsidRPr="00496D1F" w:rsidRDefault="00496D1F" w:rsidP="00496D1F">
            <w:pPr>
              <w:widowControl w:val="0"/>
              <w:autoSpaceDE w:val="0"/>
              <w:autoSpaceDN w:val="0"/>
              <w:spacing w:line="271" w:lineRule="exact"/>
              <w:ind w:left="105"/>
              <w:rPr>
                <w:rFonts w:eastAsia="Calibri"/>
                <w:noProof w:val="0"/>
                <w:szCs w:val="22"/>
              </w:rPr>
            </w:pPr>
            <w:r w:rsidRPr="00496D1F">
              <w:rPr>
                <w:rFonts w:eastAsia="Calibri"/>
                <w:noProof w:val="0"/>
                <w:szCs w:val="22"/>
              </w:rPr>
              <w:t>corespunzătoare</w:t>
            </w:r>
            <w:r w:rsidRPr="00496D1F">
              <w:rPr>
                <w:rFonts w:eastAsia="Calibri"/>
                <w:noProof w:val="0"/>
                <w:spacing w:val="-3"/>
                <w:szCs w:val="22"/>
              </w:rPr>
              <w:t xml:space="preserve"> </w:t>
            </w:r>
            <w:r w:rsidRPr="00496D1F">
              <w:rPr>
                <w:rFonts w:eastAsia="Calibri"/>
                <w:noProof w:val="0"/>
                <w:szCs w:val="22"/>
              </w:rPr>
              <w:t>a</w:t>
            </w:r>
            <w:r w:rsidRPr="00496D1F">
              <w:rPr>
                <w:rFonts w:eastAsia="Calibri"/>
                <w:noProof w:val="0"/>
                <w:spacing w:val="-7"/>
                <w:szCs w:val="22"/>
              </w:rPr>
              <w:t xml:space="preserve"> </w:t>
            </w:r>
            <w:r w:rsidRPr="00496D1F">
              <w:rPr>
                <w:rFonts w:eastAsia="Calibri"/>
                <w:noProof w:val="0"/>
                <w:szCs w:val="22"/>
              </w:rPr>
              <w:t>contractului</w:t>
            </w:r>
          </w:p>
        </w:tc>
        <w:tc>
          <w:tcPr>
            <w:tcW w:w="3563" w:type="dxa"/>
            <w:shd w:val="clear" w:color="auto" w:fill="auto"/>
          </w:tcPr>
          <w:p w14:paraId="649EEBF1" w14:textId="77777777" w:rsidR="00496D1F" w:rsidRPr="00496D1F" w:rsidRDefault="00496D1F" w:rsidP="00496D1F">
            <w:pPr>
              <w:widowControl w:val="0"/>
              <w:autoSpaceDE w:val="0"/>
              <w:autoSpaceDN w:val="0"/>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14)</w:t>
            </w:r>
          </w:p>
        </w:tc>
        <w:tc>
          <w:tcPr>
            <w:tcW w:w="1621" w:type="dxa"/>
            <w:shd w:val="clear" w:color="auto" w:fill="auto"/>
          </w:tcPr>
          <w:p w14:paraId="3FCE77CF"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p w14:paraId="6ED71251" w14:textId="77777777" w:rsidR="00496D1F" w:rsidRPr="00496D1F" w:rsidRDefault="00496D1F" w:rsidP="00496D1F">
            <w:pPr>
              <w:tabs>
                <w:tab w:val="left" w:pos="612"/>
              </w:tabs>
              <w:spacing w:before="120" w:after="120"/>
              <w:rPr>
                <w:rFonts w:eastAsia="SimSun"/>
                <w:iCs/>
                <w:noProof w:val="0"/>
              </w:rPr>
            </w:pPr>
          </w:p>
          <w:p w14:paraId="4BE6B0A0" w14:textId="77777777" w:rsidR="00496D1F" w:rsidRPr="00496D1F" w:rsidRDefault="00496D1F" w:rsidP="00496D1F">
            <w:pPr>
              <w:tabs>
                <w:tab w:val="left" w:pos="612"/>
              </w:tabs>
              <w:spacing w:before="120" w:after="120"/>
              <w:rPr>
                <w:rFonts w:eastAsia="SimSun"/>
                <w:iCs/>
                <w:noProof w:val="0"/>
              </w:rPr>
            </w:pPr>
          </w:p>
          <w:p w14:paraId="6C12C60F" w14:textId="77777777" w:rsidR="00496D1F" w:rsidRPr="00496D1F" w:rsidRDefault="00496D1F" w:rsidP="00496D1F">
            <w:pPr>
              <w:tabs>
                <w:tab w:val="left" w:pos="612"/>
              </w:tabs>
              <w:spacing w:before="120" w:after="120"/>
              <w:rPr>
                <w:rFonts w:eastAsia="SimSun"/>
                <w:iCs/>
                <w:noProof w:val="0"/>
              </w:rPr>
            </w:pPr>
          </w:p>
        </w:tc>
      </w:tr>
      <w:tr w:rsidR="00496D1F" w:rsidRPr="00496D1F" w14:paraId="1FBA8E6F" w14:textId="77777777" w:rsidTr="0050254C">
        <w:tc>
          <w:tcPr>
            <w:tcW w:w="576" w:type="dxa"/>
            <w:shd w:val="clear" w:color="auto" w:fill="auto"/>
          </w:tcPr>
          <w:p w14:paraId="233A59E6"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11</w:t>
            </w:r>
          </w:p>
        </w:tc>
        <w:tc>
          <w:tcPr>
            <w:tcW w:w="3810" w:type="dxa"/>
            <w:shd w:val="clear" w:color="auto" w:fill="auto"/>
          </w:tcPr>
          <w:p w14:paraId="10978CD9" w14:textId="77777777" w:rsidR="00496D1F" w:rsidRPr="00496D1F" w:rsidRDefault="00496D1F" w:rsidP="00496D1F">
            <w:pPr>
              <w:widowControl w:val="0"/>
              <w:autoSpaceDE w:val="0"/>
              <w:autoSpaceDN w:val="0"/>
              <w:spacing w:line="290" w:lineRule="atLeast"/>
              <w:ind w:left="105" w:right="548"/>
              <w:rPr>
                <w:rFonts w:eastAsia="Calibri"/>
                <w:noProof w:val="0"/>
                <w:szCs w:val="22"/>
              </w:rPr>
            </w:pPr>
            <w:r w:rsidRPr="00496D1F">
              <w:rPr>
                <w:rFonts w:eastAsia="Calibri"/>
                <w:noProof w:val="0"/>
                <w:szCs w:val="22"/>
              </w:rPr>
              <w:t>Declaraţie</w:t>
            </w:r>
            <w:r w:rsidRPr="00496D1F">
              <w:rPr>
                <w:rFonts w:eastAsia="Calibri"/>
                <w:noProof w:val="0"/>
                <w:spacing w:val="-6"/>
                <w:szCs w:val="22"/>
              </w:rPr>
              <w:t xml:space="preserve"> </w:t>
            </w:r>
            <w:r w:rsidRPr="00496D1F">
              <w:rPr>
                <w:rFonts w:eastAsia="Calibri"/>
                <w:noProof w:val="0"/>
                <w:szCs w:val="22"/>
              </w:rPr>
              <w:t>privind</w:t>
            </w:r>
            <w:r w:rsidRPr="00496D1F">
              <w:rPr>
                <w:rFonts w:eastAsia="Calibri"/>
                <w:noProof w:val="0"/>
                <w:spacing w:val="-7"/>
                <w:szCs w:val="22"/>
              </w:rPr>
              <w:t xml:space="preserve"> </w:t>
            </w:r>
            <w:r w:rsidRPr="00496D1F">
              <w:rPr>
                <w:rFonts w:eastAsia="Calibri"/>
                <w:noProof w:val="0"/>
                <w:szCs w:val="22"/>
              </w:rPr>
              <w:t>personalul</w:t>
            </w:r>
            <w:r w:rsidRPr="00496D1F">
              <w:rPr>
                <w:rFonts w:eastAsia="Calibri"/>
                <w:noProof w:val="0"/>
                <w:spacing w:val="-8"/>
                <w:szCs w:val="22"/>
              </w:rPr>
              <w:t xml:space="preserve"> </w:t>
            </w:r>
            <w:r w:rsidRPr="00496D1F">
              <w:rPr>
                <w:rFonts w:eastAsia="Calibri"/>
                <w:noProof w:val="0"/>
                <w:szCs w:val="22"/>
              </w:rPr>
              <w:t>de</w:t>
            </w:r>
            <w:r w:rsidRPr="00496D1F">
              <w:rPr>
                <w:rFonts w:eastAsia="Calibri"/>
                <w:noProof w:val="0"/>
                <w:spacing w:val="-51"/>
                <w:szCs w:val="22"/>
              </w:rPr>
              <w:t xml:space="preserve"> </w:t>
            </w:r>
            <w:r w:rsidRPr="00496D1F">
              <w:rPr>
                <w:rFonts w:eastAsia="Calibri"/>
                <w:noProof w:val="0"/>
                <w:szCs w:val="22"/>
              </w:rPr>
              <w:t>specialitate</w:t>
            </w:r>
            <w:r w:rsidRPr="00496D1F">
              <w:rPr>
                <w:rFonts w:eastAsia="Calibri"/>
                <w:noProof w:val="0"/>
                <w:spacing w:val="-3"/>
                <w:szCs w:val="22"/>
              </w:rPr>
              <w:t xml:space="preserve"> </w:t>
            </w:r>
            <w:r w:rsidRPr="00496D1F">
              <w:rPr>
                <w:rFonts w:eastAsia="Calibri"/>
                <w:noProof w:val="0"/>
                <w:szCs w:val="22"/>
              </w:rPr>
              <w:t>propus</w:t>
            </w:r>
            <w:r w:rsidRPr="00496D1F">
              <w:rPr>
                <w:rFonts w:eastAsia="Calibri"/>
                <w:noProof w:val="0"/>
                <w:spacing w:val="3"/>
                <w:szCs w:val="22"/>
              </w:rPr>
              <w:t xml:space="preserve"> </w:t>
            </w:r>
            <w:r w:rsidRPr="00496D1F">
              <w:rPr>
                <w:rFonts w:eastAsia="Calibri"/>
                <w:noProof w:val="0"/>
                <w:szCs w:val="22"/>
              </w:rPr>
              <w:t>pentru</w:t>
            </w:r>
            <w:r w:rsidRPr="00496D1F">
              <w:rPr>
                <w:rFonts w:eastAsia="Calibri"/>
                <w:noProof w:val="0"/>
                <w:spacing w:val="1"/>
                <w:szCs w:val="22"/>
              </w:rPr>
              <w:t xml:space="preserve"> </w:t>
            </w:r>
            <w:r w:rsidRPr="00496D1F">
              <w:rPr>
                <w:rFonts w:eastAsia="Calibri"/>
                <w:noProof w:val="0"/>
                <w:szCs w:val="22"/>
              </w:rPr>
              <w:t>implementarea</w:t>
            </w:r>
            <w:r w:rsidRPr="00496D1F">
              <w:rPr>
                <w:rFonts w:eastAsia="Calibri"/>
                <w:noProof w:val="0"/>
                <w:spacing w:val="-3"/>
                <w:szCs w:val="22"/>
              </w:rPr>
              <w:t xml:space="preserve"> </w:t>
            </w:r>
            <w:r w:rsidRPr="00496D1F">
              <w:rPr>
                <w:rFonts w:eastAsia="Calibri"/>
                <w:noProof w:val="0"/>
                <w:szCs w:val="22"/>
              </w:rPr>
              <w:t>contractului</w:t>
            </w:r>
          </w:p>
        </w:tc>
        <w:tc>
          <w:tcPr>
            <w:tcW w:w="3563" w:type="dxa"/>
            <w:shd w:val="clear" w:color="auto" w:fill="auto"/>
          </w:tcPr>
          <w:p w14:paraId="21030E77" w14:textId="77777777" w:rsidR="00496D1F" w:rsidRPr="00496D1F" w:rsidRDefault="00496D1F" w:rsidP="00496D1F">
            <w:pPr>
              <w:widowControl w:val="0"/>
              <w:autoSpaceDE w:val="0"/>
              <w:autoSpaceDN w:val="0"/>
              <w:spacing w:before="1"/>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15)</w:t>
            </w:r>
          </w:p>
        </w:tc>
        <w:tc>
          <w:tcPr>
            <w:tcW w:w="1621" w:type="dxa"/>
            <w:shd w:val="clear" w:color="auto" w:fill="auto"/>
          </w:tcPr>
          <w:p w14:paraId="0D4EB676"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722E88F5" w14:textId="77777777" w:rsidTr="0050254C">
        <w:tc>
          <w:tcPr>
            <w:tcW w:w="576" w:type="dxa"/>
            <w:shd w:val="clear" w:color="auto" w:fill="auto"/>
          </w:tcPr>
          <w:p w14:paraId="52F6E954"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lastRenderedPageBreak/>
              <w:t>12</w:t>
            </w:r>
          </w:p>
        </w:tc>
        <w:tc>
          <w:tcPr>
            <w:tcW w:w="3810" w:type="dxa"/>
            <w:shd w:val="clear" w:color="auto" w:fill="auto"/>
          </w:tcPr>
          <w:p w14:paraId="65620D69" w14:textId="77777777" w:rsidR="00496D1F" w:rsidRPr="00496D1F" w:rsidRDefault="00496D1F" w:rsidP="00496D1F">
            <w:pPr>
              <w:widowControl w:val="0"/>
              <w:autoSpaceDE w:val="0"/>
              <w:autoSpaceDN w:val="0"/>
              <w:spacing w:before="1"/>
              <w:ind w:left="105" w:right="581"/>
              <w:rPr>
                <w:rFonts w:eastAsia="Calibri"/>
                <w:noProof w:val="0"/>
                <w:szCs w:val="22"/>
              </w:rPr>
            </w:pPr>
            <w:r w:rsidRPr="00496D1F">
              <w:rPr>
                <w:rFonts w:eastAsia="Calibri"/>
                <w:noProof w:val="0"/>
                <w:szCs w:val="22"/>
              </w:rPr>
              <w:t>Lista subcontractanților şi</w:t>
            </w:r>
            <w:r w:rsidRPr="00496D1F">
              <w:rPr>
                <w:rFonts w:eastAsia="Calibri"/>
                <w:noProof w:val="0"/>
                <w:spacing w:val="1"/>
                <w:szCs w:val="22"/>
              </w:rPr>
              <w:t xml:space="preserve"> </w:t>
            </w:r>
            <w:r w:rsidRPr="00496D1F">
              <w:rPr>
                <w:rFonts w:eastAsia="Calibri"/>
                <w:noProof w:val="0"/>
                <w:szCs w:val="22"/>
              </w:rPr>
              <w:t>partea/părţile</w:t>
            </w:r>
            <w:r w:rsidRPr="00496D1F">
              <w:rPr>
                <w:rFonts w:eastAsia="Calibri"/>
                <w:noProof w:val="0"/>
                <w:spacing w:val="-7"/>
                <w:szCs w:val="22"/>
              </w:rPr>
              <w:t xml:space="preserve"> </w:t>
            </w:r>
            <w:r w:rsidRPr="00496D1F">
              <w:rPr>
                <w:rFonts w:eastAsia="Calibri"/>
                <w:noProof w:val="0"/>
                <w:szCs w:val="22"/>
              </w:rPr>
              <w:t>din</w:t>
            </w:r>
            <w:r w:rsidRPr="00496D1F">
              <w:rPr>
                <w:rFonts w:eastAsia="Calibri"/>
                <w:noProof w:val="0"/>
                <w:spacing w:val="-8"/>
                <w:szCs w:val="22"/>
              </w:rPr>
              <w:t xml:space="preserve"> </w:t>
            </w:r>
            <w:r w:rsidRPr="00496D1F">
              <w:rPr>
                <w:rFonts w:eastAsia="Calibri"/>
                <w:noProof w:val="0"/>
                <w:szCs w:val="22"/>
              </w:rPr>
              <w:t>contract</w:t>
            </w:r>
            <w:r w:rsidRPr="00496D1F">
              <w:rPr>
                <w:rFonts w:eastAsia="Calibri"/>
                <w:noProof w:val="0"/>
                <w:spacing w:val="-3"/>
                <w:szCs w:val="22"/>
              </w:rPr>
              <w:t xml:space="preserve"> </w:t>
            </w:r>
            <w:r w:rsidRPr="00496D1F">
              <w:rPr>
                <w:rFonts w:eastAsia="Calibri"/>
                <w:noProof w:val="0"/>
                <w:szCs w:val="22"/>
              </w:rPr>
              <w:t>care</w:t>
            </w:r>
            <w:r w:rsidRPr="00496D1F">
              <w:rPr>
                <w:rFonts w:eastAsia="Calibri"/>
                <w:noProof w:val="0"/>
                <w:spacing w:val="-51"/>
                <w:szCs w:val="22"/>
              </w:rPr>
              <w:t xml:space="preserve"> </w:t>
            </w:r>
            <w:r w:rsidRPr="00496D1F">
              <w:rPr>
                <w:rFonts w:eastAsia="Calibri"/>
                <w:noProof w:val="0"/>
                <w:szCs w:val="22"/>
              </w:rPr>
              <w:t>sunt</w:t>
            </w:r>
            <w:r w:rsidRPr="00496D1F">
              <w:rPr>
                <w:rFonts w:eastAsia="Calibri"/>
                <w:noProof w:val="0"/>
                <w:spacing w:val="-3"/>
                <w:szCs w:val="22"/>
              </w:rPr>
              <w:t xml:space="preserve"> </w:t>
            </w:r>
            <w:r w:rsidRPr="00496D1F">
              <w:rPr>
                <w:rFonts w:eastAsia="Calibri"/>
                <w:noProof w:val="0"/>
                <w:szCs w:val="22"/>
              </w:rPr>
              <w:t>îndeplinite</w:t>
            </w:r>
            <w:r w:rsidRPr="00496D1F">
              <w:rPr>
                <w:rFonts w:eastAsia="Calibri"/>
                <w:noProof w:val="0"/>
                <w:spacing w:val="-2"/>
                <w:szCs w:val="22"/>
              </w:rPr>
              <w:t xml:space="preserve"> </w:t>
            </w:r>
            <w:r w:rsidRPr="00496D1F">
              <w:rPr>
                <w:rFonts w:eastAsia="Calibri"/>
                <w:noProof w:val="0"/>
                <w:szCs w:val="22"/>
              </w:rPr>
              <w:t>de</w:t>
            </w:r>
            <w:r w:rsidRPr="00496D1F">
              <w:rPr>
                <w:rFonts w:eastAsia="Calibri"/>
                <w:noProof w:val="0"/>
                <w:spacing w:val="-2"/>
                <w:szCs w:val="22"/>
              </w:rPr>
              <w:t xml:space="preserve"> </w:t>
            </w:r>
            <w:r w:rsidRPr="00496D1F">
              <w:rPr>
                <w:rFonts w:eastAsia="Calibri"/>
                <w:noProof w:val="0"/>
                <w:szCs w:val="22"/>
              </w:rPr>
              <w:t>aceştia</w:t>
            </w:r>
          </w:p>
        </w:tc>
        <w:tc>
          <w:tcPr>
            <w:tcW w:w="3563" w:type="dxa"/>
            <w:shd w:val="clear" w:color="auto" w:fill="auto"/>
          </w:tcPr>
          <w:p w14:paraId="7DA9636F" w14:textId="77777777" w:rsidR="00496D1F" w:rsidRPr="00496D1F" w:rsidRDefault="00496D1F" w:rsidP="00496D1F">
            <w:pPr>
              <w:widowControl w:val="0"/>
              <w:autoSpaceDE w:val="0"/>
              <w:autoSpaceDN w:val="0"/>
              <w:spacing w:before="1"/>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16)</w:t>
            </w:r>
          </w:p>
        </w:tc>
        <w:tc>
          <w:tcPr>
            <w:tcW w:w="1621" w:type="dxa"/>
            <w:shd w:val="clear" w:color="auto" w:fill="auto"/>
          </w:tcPr>
          <w:p w14:paraId="6658A7E9"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0B302171" w14:textId="77777777" w:rsidTr="0050254C">
        <w:tc>
          <w:tcPr>
            <w:tcW w:w="576" w:type="dxa"/>
            <w:shd w:val="clear" w:color="auto" w:fill="auto"/>
          </w:tcPr>
          <w:p w14:paraId="7E490DBF" w14:textId="77777777" w:rsidR="00496D1F" w:rsidRPr="00496D1F" w:rsidRDefault="00496D1F" w:rsidP="00496D1F">
            <w:pPr>
              <w:widowControl w:val="0"/>
              <w:autoSpaceDE w:val="0"/>
              <w:autoSpaceDN w:val="0"/>
              <w:spacing w:before="1" w:line="276" w:lineRule="exact"/>
              <w:ind w:left="110"/>
              <w:rPr>
                <w:rFonts w:eastAsia="Calibri"/>
                <w:noProof w:val="0"/>
                <w:szCs w:val="22"/>
              </w:rPr>
            </w:pPr>
            <w:r w:rsidRPr="00496D1F">
              <w:rPr>
                <w:rFonts w:eastAsia="Calibri"/>
                <w:noProof w:val="0"/>
                <w:szCs w:val="22"/>
              </w:rPr>
              <w:t>13</w:t>
            </w:r>
          </w:p>
        </w:tc>
        <w:tc>
          <w:tcPr>
            <w:tcW w:w="3810" w:type="dxa"/>
            <w:shd w:val="clear" w:color="auto" w:fill="auto"/>
          </w:tcPr>
          <w:p w14:paraId="53A14435" w14:textId="77777777" w:rsidR="00496D1F" w:rsidRPr="00496D1F" w:rsidRDefault="00496D1F" w:rsidP="00496D1F">
            <w:pPr>
              <w:widowControl w:val="0"/>
              <w:autoSpaceDE w:val="0"/>
              <w:autoSpaceDN w:val="0"/>
              <w:spacing w:before="1" w:line="276" w:lineRule="exact"/>
              <w:ind w:left="105"/>
              <w:rPr>
                <w:rFonts w:eastAsia="Calibri"/>
                <w:noProof w:val="0"/>
                <w:szCs w:val="22"/>
              </w:rPr>
            </w:pPr>
            <w:r w:rsidRPr="00496D1F">
              <w:rPr>
                <w:rFonts w:eastAsia="Calibri"/>
                <w:noProof w:val="0"/>
                <w:szCs w:val="22"/>
              </w:rPr>
              <w:t>Informaţii</w:t>
            </w:r>
            <w:r w:rsidRPr="00496D1F">
              <w:rPr>
                <w:rFonts w:eastAsia="Calibri"/>
                <w:noProof w:val="0"/>
                <w:spacing w:val="-5"/>
                <w:szCs w:val="22"/>
              </w:rPr>
              <w:t xml:space="preserve"> </w:t>
            </w:r>
            <w:r w:rsidRPr="00496D1F">
              <w:rPr>
                <w:rFonts w:eastAsia="Calibri"/>
                <w:noProof w:val="0"/>
                <w:szCs w:val="22"/>
              </w:rPr>
              <w:t>privind</w:t>
            </w:r>
            <w:r w:rsidRPr="00496D1F">
              <w:rPr>
                <w:rFonts w:eastAsia="Calibri"/>
                <w:noProof w:val="0"/>
                <w:spacing w:val="-6"/>
                <w:szCs w:val="22"/>
              </w:rPr>
              <w:t xml:space="preserve"> </w:t>
            </w:r>
            <w:r w:rsidRPr="00496D1F">
              <w:rPr>
                <w:rFonts w:eastAsia="Calibri"/>
                <w:noProof w:val="0"/>
                <w:szCs w:val="22"/>
              </w:rPr>
              <w:t>asocierea</w:t>
            </w:r>
          </w:p>
        </w:tc>
        <w:tc>
          <w:tcPr>
            <w:tcW w:w="3563" w:type="dxa"/>
            <w:shd w:val="clear" w:color="auto" w:fill="auto"/>
          </w:tcPr>
          <w:p w14:paraId="6CC28DC7" w14:textId="77777777" w:rsidR="00496D1F" w:rsidRPr="00496D1F" w:rsidRDefault="00496D1F" w:rsidP="00496D1F">
            <w:pPr>
              <w:widowControl w:val="0"/>
              <w:autoSpaceDE w:val="0"/>
              <w:autoSpaceDN w:val="0"/>
              <w:spacing w:before="1" w:line="276" w:lineRule="exact"/>
              <w:ind w:left="104"/>
              <w:rPr>
                <w:rFonts w:eastAsia="Calibri"/>
                <w:noProof w:val="0"/>
                <w:szCs w:val="22"/>
              </w:rPr>
            </w:pPr>
            <w:r w:rsidRPr="00496D1F">
              <w:rPr>
                <w:rFonts w:eastAsia="Calibri"/>
                <w:noProof w:val="0"/>
                <w:szCs w:val="22"/>
              </w:rPr>
              <w:t>Documentația</w:t>
            </w:r>
            <w:r w:rsidRPr="00496D1F">
              <w:rPr>
                <w:rFonts w:eastAsia="Calibri"/>
                <w:noProof w:val="0"/>
                <w:spacing w:val="-7"/>
                <w:szCs w:val="22"/>
              </w:rPr>
              <w:t xml:space="preserve"> </w:t>
            </w:r>
            <w:r w:rsidRPr="00496D1F">
              <w:rPr>
                <w:rFonts w:eastAsia="Calibri"/>
                <w:noProof w:val="0"/>
                <w:szCs w:val="22"/>
              </w:rPr>
              <w:t>standard</w:t>
            </w:r>
          </w:p>
        </w:tc>
        <w:tc>
          <w:tcPr>
            <w:tcW w:w="1621" w:type="dxa"/>
            <w:shd w:val="clear" w:color="auto" w:fill="auto"/>
          </w:tcPr>
          <w:p w14:paraId="7EC5F40A"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3E8AC47C" w14:textId="77777777" w:rsidTr="0050254C">
        <w:tc>
          <w:tcPr>
            <w:tcW w:w="576" w:type="dxa"/>
            <w:shd w:val="clear" w:color="auto" w:fill="auto"/>
          </w:tcPr>
          <w:p w14:paraId="507F9EA0" w14:textId="77777777" w:rsidR="00496D1F" w:rsidRPr="00496D1F" w:rsidRDefault="00496D1F" w:rsidP="00496D1F">
            <w:pPr>
              <w:widowControl w:val="0"/>
              <w:autoSpaceDE w:val="0"/>
              <w:autoSpaceDN w:val="0"/>
              <w:spacing w:before="2"/>
              <w:ind w:left="110"/>
              <w:rPr>
                <w:rFonts w:eastAsia="Calibri"/>
                <w:noProof w:val="0"/>
                <w:szCs w:val="22"/>
              </w:rPr>
            </w:pPr>
            <w:r w:rsidRPr="00496D1F">
              <w:rPr>
                <w:rFonts w:eastAsia="Calibri"/>
                <w:noProof w:val="0"/>
                <w:szCs w:val="22"/>
              </w:rPr>
              <w:t>14</w:t>
            </w:r>
          </w:p>
        </w:tc>
        <w:tc>
          <w:tcPr>
            <w:tcW w:w="3810" w:type="dxa"/>
            <w:shd w:val="clear" w:color="auto" w:fill="auto"/>
          </w:tcPr>
          <w:p w14:paraId="4AF55144" w14:textId="77777777" w:rsidR="00496D1F" w:rsidRPr="00496D1F" w:rsidRDefault="00496D1F" w:rsidP="00496D1F">
            <w:pPr>
              <w:widowControl w:val="0"/>
              <w:autoSpaceDE w:val="0"/>
              <w:autoSpaceDN w:val="0"/>
              <w:spacing w:before="2"/>
              <w:ind w:left="105"/>
              <w:rPr>
                <w:rFonts w:eastAsia="Calibri"/>
                <w:noProof w:val="0"/>
                <w:szCs w:val="22"/>
              </w:rPr>
            </w:pPr>
            <w:r w:rsidRPr="00496D1F">
              <w:rPr>
                <w:rFonts w:eastAsia="Calibri"/>
                <w:noProof w:val="0"/>
                <w:szCs w:val="22"/>
              </w:rPr>
              <w:t>Angajament</w:t>
            </w:r>
            <w:r w:rsidRPr="00496D1F">
              <w:rPr>
                <w:rFonts w:eastAsia="Calibri"/>
                <w:noProof w:val="0"/>
                <w:spacing w:val="-4"/>
                <w:szCs w:val="22"/>
              </w:rPr>
              <w:t xml:space="preserve"> </w:t>
            </w:r>
            <w:r w:rsidRPr="00496D1F">
              <w:rPr>
                <w:rFonts w:eastAsia="Calibri"/>
                <w:noProof w:val="0"/>
                <w:szCs w:val="22"/>
              </w:rPr>
              <w:t>terţ</w:t>
            </w:r>
            <w:r w:rsidRPr="00496D1F">
              <w:rPr>
                <w:rFonts w:eastAsia="Calibri"/>
                <w:noProof w:val="0"/>
                <w:spacing w:val="-4"/>
                <w:szCs w:val="22"/>
              </w:rPr>
              <w:t xml:space="preserve"> </w:t>
            </w:r>
            <w:r w:rsidRPr="00496D1F">
              <w:rPr>
                <w:rFonts w:eastAsia="Calibri"/>
                <w:noProof w:val="0"/>
                <w:szCs w:val="22"/>
              </w:rPr>
              <w:t>susţinător</w:t>
            </w:r>
            <w:r w:rsidRPr="00496D1F">
              <w:rPr>
                <w:rFonts w:eastAsia="Calibri"/>
                <w:noProof w:val="0"/>
                <w:spacing w:val="-4"/>
                <w:szCs w:val="22"/>
              </w:rPr>
              <w:t xml:space="preserve"> </w:t>
            </w:r>
            <w:r w:rsidRPr="00496D1F">
              <w:rPr>
                <w:rFonts w:eastAsia="Calibri"/>
                <w:noProof w:val="0"/>
                <w:szCs w:val="22"/>
              </w:rPr>
              <w:t>financiar</w:t>
            </w:r>
          </w:p>
        </w:tc>
        <w:tc>
          <w:tcPr>
            <w:tcW w:w="3563" w:type="dxa"/>
            <w:shd w:val="clear" w:color="auto" w:fill="auto"/>
          </w:tcPr>
          <w:p w14:paraId="403B822F"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18)</w:t>
            </w:r>
          </w:p>
        </w:tc>
        <w:tc>
          <w:tcPr>
            <w:tcW w:w="1621" w:type="dxa"/>
            <w:shd w:val="clear" w:color="auto" w:fill="auto"/>
          </w:tcPr>
          <w:p w14:paraId="45FE0ECE" w14:textId="77777777" w:rsidR="00496D1F" w:rsidRPr="00496D1F" w:rsidRDefault="00496D1F" w:rsidP="00496D1F">
            <w:pPr>
              <w:tabs>
                <w:tab w:val="left" w:pos="612"/>
              </w:tabs>
              <w:spacing w:before="120" w:after="120"/>
              <w:rPr>
                <w:rFonts w:eastAsia="SimSun"/>
                <w:iCs/>
                <w:noProof w:val="0"/>
              </w:rPr>
            </w:pPr>
            <w:r w:rsidRPr="00496D1F">
              <w:rPr>
                <w:rFonts w:eastAsia="SimSun"/>
                <w:iCs/>
                <w:noProof w:val="0"/>
              </w:rPr>
              <w:t>obligatoriu</w:t>
            </w:r>
          </w:p>
        </w:tc>
      </w:tr>
      <w:tr w:rsidR="00496D1F" w:rsidRPr="00496D1F" w14:paraId="02E77E6E" w14:textId="77777777" w:rsidTr="0050254C">
        <w:tc>
          <w:tcPr>
            <w:tcW w:w="576" w:type="dxa"/>
            <w:shd w:val="clear" w:color="auto" w:fill="auto"/>
          </w:tcPr>
          <w:p w14:paraId="6CA0A61B"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15</w:t>
            </w:r>
          </w:p>
        </w:tc>
        <w:tc>
          <w:tcPr>
            <w:tcW w:w="3810" w:type="dxa"/>
            <w:shd w:val="clear" w:color="auto" w:fill="auto"/>
          </w:tcPr>
          <w:p w14:paraId="6A114A93" w14:textId="77777777" w:rsidR="00496D1F" w:rsidRPr="00496D1F" w:rsidRDefault="00496D1F" w:rsidP="00496D1F">
            <w:pPr>
              <w:widowControl w:val="0"/>
              <w:autoSpaceDE w:val="0"/>
              <w:autoSpaceDN w:val="0"/>
              <w:spacing w:before="1"/>
              <w:ind w:left="105" w:right="667"/>
              <w:rPr>
                <w:rFonts w:eastAsia="Calibri"/>
                <w:noProof w:val="0"/>
                <w:szCs w:val="22"/>
              </w:rPr>
            </w:pPr>
            <w:r w:rsidRPr="00496D1F">
              <w:rPr>
                <w:rFonts w:eastAsia="Calibri"/>
                <w:noProof w:val="0"/>
                <w:szCs w:val="22"/>
              </w:rPr>
              <w:t>Angajament</w:t>
            </w:r>
            <w:r w:rsidRPr="00496D1F">
              <w:rPr>
                <w:rFonts w:eastAsia="Calibri"/>
                <w:noProof w:val="0"/>
                <w:spacing w:val="-10"/>
                <w:szCs w:val="22"/>
              </w:rPr>
              <w:t xml:space="preserve"> </w:t>
            </w:r>
            <w:r w:rsidRPr="00496D1F">
              <w:rPr>
                <w:rFonts w:eastAsia="Calibri"/>
                <w:noProof w:val="0"/>
                <w:szCs w:val="22"/>
              </w:rPr>
              <w:t>privind</w:t>
            </w:r>
            <w:r w:rsidRPr="00496D1F">
              <w:rPr>
                <w:rFonts w:eastAsia="Calibri"/>
                <w:noProof w:val="0"/>
                <w:spacing w:val="-7"/>
                <w:szCs w:val="22"/>
              </w:rPr>
              <w:t xml:space="preserve"> </w:t>
            </w:r>
            <w:r w:rsidRPr="00496D1F">
              <w:rPr>
                <w:rFonts w:eastAsia="Calibri"/>
                <w:noProof w:val="0"/>
                <w:szCs w:val="22"/>
              </w:rPr>
              <w:t>susţinerea</w:t>
            </w:r>
            <w:r w:rsidRPr="00496D1F">
              <w:rPr>
                <w:rFonts w:eastAsia="Calibri"/>
                <w:noProof w:val="0"/>
                <w:spacing w:val="-51"/>
                <w:szCs w:val="22"/>
              </w:rPr>
              <w:t xml:space="preserve"> </w:t>
            </w:r>
            <w:r w:rsidRPr="00496D1F">
              <w:rPr>
                <w:rFonts w:eastAsia="Calibri"/>
                <w:noProof w:val="0"/>
                <w:szCs w:val="22"/>
              </w:rPr>
              <w:t>tehnică</w:t>
            </w:r>
            <w:r w:rsidRPr="00496D1F">
              <w:rPr>
                <w:rFonts w:eastAsia="Calibri"/>
                <w:noProof w:val="0"/>
                <w:spacing w:val="-3"/>
                <w:szCs w:val="22"/>
              </w:rPr>
              <w:t xml:space="preserve"> </w:t>
            </w:r>
            <w:r w:rsidRPr="00496D1F">
              <w:rPr>
                <w:rFonts w:eastAsia="Calibri"/>
                <w:noProof w:val="0"/>
                <w:szCs w:val="22"/>
              </w:rPr>
              <w:t>și</w:t>
            </w:r>
            <w:r w:rsidRPr="00496D1F">
              <w:rPr>
                <w:rFonts w:eastAsia="Calibri"/>
                <w:noProof w:val="0"/>
                <w:spacing w:val="-2"/>
                <w:szCs w:val="22"/>
              </w:rPr>
              <w:t xml:space="preserve"> </w:t>
            </w:r>
            <w:r w:rsidRPr="00496D1F">
              <w:rPr>
                <w:rFonts w:eastAsia="Calibri"/>
                <w:noProof w:val="0"/>
                <w:szCs w:val="22"/>
              </w:rPr>
              <w:t>profesională</w:t>
            </w:r>
            <w:r w:rsidRPr="00496D1F">
              <w:rPr>
                <w:rFonts w:eastAsia="Calibri"/>
                <w:noProof w:val="0"/>
                <w:spacing w:val="-2"/>
                <w:szCs w:val="22"/>
              </w:rPr>
              <w:t xml:space="preserve"> </w:t>
            </w:r>
            <w:r w:rsidRPr="00496D1F">
              <w:rPr>
                <w:rFonts w:eastAsia="Calibri"/>
                <w:noProof w:val="0"/>
                <w:szCs w:val="22"/>
              </w:rPr>
              <w:t>a</w:t>
            </w:r>
          </w:p>
          <w:p w14:paraId="3466D17B" w14:textId="77777777" w:rsidR="00496D1F" w:rsidRPr="00496D1F" w:rsidRDefault="00496D1F" w:rsidP="00496D1F">
            <w:pPr>
              <w:widowControl w:val="0"/>
              <w:autoSpaceDE w:val="0"/>
              <w:autoSpaceDN w:val="0"/>
              <w:spacing w:line="293" w:lineRule="exact"/>
              <w:ind w:left="105"/>
              <w:rPr>
                <w:rFonts w:eastAsia="Calibri"/>
                <w:noProof w:val="0"/>
                <w:szCs w:val="22"/>
              </w:rPr>
            </w:pPr>
            <w:r w:rsidRPr="00496D1F">
              <w:rPr>
                <w:rFonts w:eastAsia="Calibri"/>
                <w:noProof w:val="0"/>
                <w:szCs w:val="22"/>
              </w:rPr>
              <w:t>ofertantului/grupului</w:t>
            </w:r>
            <w:r w:rsidRPr="00496D1F">
              <w:rPr>
                <w:rFonts w:eastAsia="Calibri"/>
                <w:noProof w:val="0"/>
                <w:spacing w:val="-6"/>
                <w:szCs w:val="22"/>
              </w:rPr>
              <w:t xml:space="preserve"> </w:t>
            </w:r>
            <w:r w:rsidRPr="00496D1F">
              <w:rPr>
                <w:rFonts w:eastAsia="Calibri"/>
                <w:noProof w:val="0"/>
                <w:szCs w:val="22"/>
              </w:rPr>
              <w:t>de</w:t>
            </w:r>
            <w:r w:rsidRPr="00496D1F">
              <w:rPr>
                <w:rFonts w:eastAsia="Calibri"/>
                <w:noProof w:val="0"/>
                <w:spacing w:val="-7"/>
                <w:szCs w:val="22"/>
              </w:rPr>
              <w:t xml:space="preserve"> </w:t>
            </w:r>
            <w:r w:rsidRPr="00496D1F">
              <w:rPr>
                <w:rFonts w:eastAsia="Calibri"/>
                <w:noProof w:val="0"/>
                <w:szCs w:val="22"/>
              </w:rPr>
              <w:t>operatori</w:t>
            </w:r>
          </w:p>
          <w:p w14:paraId="677F1A9F" w14:textId="77777777" w:rsidR="00496D1F" w:rsidRPr="00496D1F" w:rsidRDefault="00496D1F" w:rsidP="00496D1F">
            <w:pPr>
              <w:widowControl w:val="0"/>
              <w:autoSpaceDE w:val="0"/>
              <w:autoSpaceDN w:val="0"/>
              <w:spacing w:line="271" w:lineRule="exact"/>
              <w:ind w:left="105"/>
              <w:rPr>
                <w:rFonts w:eastAsia="Calibri"/>
                <w:noProof w:val="0"/>
                <w:szCs w:val="22"/>
              </w:rPr>
            </w:pPr>
            <w:r w:rsidRPr="00496D1F">
              <w:rPr>
                <w:rFonts w:eastAsia="Calibri"/>
                <w:noProof w:val="0"/>
                <w:szCs w:val="22"/>
              </w:rPr>
              <w:t>economici</w:t>
            </w:r>
            <w:r w:rsidRPr="00496D1F">
              <w:rPr>
                <w:rFonts w:eastAsia="Calibri"/>
                <w:noProof w:val="0"/>
                <w:spacing w:val="49"/>
                <w:szCs w:val="22"/>
              </w:rPr>
              <w:t xml:space="preserve"> </w:t>
            </w:r>
            <w:r w:rsidRPr="00496D1F">
              <w:rPr>
                <w:rFonts w:eastAsia="Calibri"/>
                <w:noProof w:val="0"/>
                <w:szCs w:val="22"/>
              </w:rPr>
              <w:t>-după</w:t>
            </w:r>
            <w:r w:rsidRPr="00496D1F">
              <w:rPr>
                <w:rFonts w:eastAsia="Calibri"/>
                <w:noProof w:val="0"/>
                <w:spacing w:val="-4"/>
                <w:szCs w:val="22"/>
              </w:rPr>
              <w:t xml:space="preserve"> </w:t>
            </w:r>
            <w:r w:rsidRPr="00496D1F">
              <w:rPr>
                <w:rFonts w:eastAsia="Calibri"/>
                <w:noProof w:val="0"/>
                <w:szCs w:val="22"/>
              </w:rPr>
              <w:t>caz;</w:t>
            </w:r>
          </w:p>
        </w:tc>
        <w:tc>
          <w:tcPr>
            <w:tcW w:w="3563" w:type="dxa"/>
            <w:shd w:val="clear" w:color="auto" w:fill="auto"/>
          </w:tcPr>
          <w:p w14:paraId="122D35C8" w14:textId="77777777" w:rsidR="00496D1F" w:rsidRPr="00496D1F" w:rsidRDefault="00496D1F" w:rsidP="00496D1F">
            <w:pPr>
              <w:widowControl w:val="0"/>
              <w:autoSpaceDE w:val="0"/>
              <w:autoSpaceDN w:val="0"/>
              <w:spacing w:before="1"/>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19)</w:t>
            </w:r>
          </w:p>
        </w:tc>
        <w:tc>
          <w:tcPr>
            <w:tcW w:w="1621" w:type="dxa"/>
            <w:shd w:val="clear" w:color="auto" w:fill="auto"/>
          </w:tcPr>
          <w:p w14:paraId="6B750256"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SimSun"/>
                <w:iCs/>
                <w:noProof w:val="0"/>
              </w:rPr>
              <w:t>obligatoriu</w:t>
            </w:r>
          </w:p>
        </w:tc>
      </w:tr>
      <w:tr w:rsidR="00496D1F" w:rsidRPr="00496D1F" w14:paraId="3CD1EEA2" w14:textId="77777777" w:rsidTr="0050254C">
        <w:tc>
          <w:tcPr>
            <w:tcW w:w="576" w:type="dxa"/>
            <w:shd w:val="clear" w:color="auto" w:fill="auto"/>
          </w:tcPr>
          <w:p w14:paraId="05E9E5B5"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16</w:t>
            </w:r>
          </w:p>
        </w:tc>
        <w:tc>
          <w:tcPr>
            <w:tcW w:w="3810" w:type="dxa"/>
            <w:shd w:val="clear" w:color="auto" w:fill="auto"/>
          </w:tcPr>
          <w:p w14:paraId="791DF684" w14:textId="77777777" w:rsidR="00496D1F" w:rsidRPr="00496D1F" w:rsidRDefault="00496D1F" w:rsidP="00496D1F">
            <w:pPr>
              <w:widowControl w:val="0"/>
              <w:autoSpaceDE w:val="0"/>
              <w:autoSpaceDN w:val="0"/>
              <w:spacing w:before="1"/>
              <w:ind w:left="105"/>
              <w:rPr>
                <w:rFonts w:eastAsia="Calibri"/>
                <w:noProof w:val="0"/>
                <w:szCs w:val="22"/>
              </w:rPr>
            </w:pPr>
            <w:r w:rsidRPr="00496D1F">
              <w:rPr>
                <w:rFonts w:eastAsia="Calibri"/>
                <w:noProof w:val="0"/>
                <w:szCs w:val="22"/>
              </w:rPr>
              <w:t>Declaraţie</w:t>
            </w:r>
            <w:r w:rsidRPr="00496D1F">
              <w:rPr>
                <w:rFonts w:eastAsia="Calibri"/>
                <w:noProof w:val="0"/>
                <w:spacing w:val="-6"/>
                <w:szCs w:val="22"/>
              </w:rPr>
              <w:t xml:space="preserve"> </w:t>
            </w:r>
            <w:r w:rsidRPr="00496D1F">
              <w:rPr>
                <w:rFonts w:eastAsia="Calibri"/>
                <w:noProof w:val="0"/>
                <w:szCs w:val="22"/>
              </w:rPr>
              <w:t>terţ</w:t>
            </w:r>
            <w:r w:rsidRPr="00496D1F">
              <w:rPr>
                <w:rFonts w:eastAsia="Calibri"/>
                <w:noProof w:val="0"/>
                <w:spacing w:val="-5"/>
                <w:szCs w:val="22"/>
              </w:rPr>
              <w:t xml:space="preserve"> </w:t>
            </w:r>
            <w:r w:rsidRPr="00496D1F">
              <w:rPr>
                <w:rFonts w:eastAsia="Calibri"/>
                <w:noProof w:val="0"/>
                <w:szCs w:val="22"/>
              </w:rPr>
              <w:t>susţinător</w:t>
            </w:r>
            <w:r w:rsidRPr="00496D1F">
              <w:rPr>
                <w:rFonts w:eastAsia="Calibri"/>
                <w:noProof w:val="0"/>
                <w:spacing w:val="-4"/>
                <w:szCs w:val="22"/>
              </w:rPr>
              <w:t xml:space="preserve"> </w:t>
            </w:r>
            <w:r w:rsidRPr="00496D1F">
              <w:rPr>
                <w:rFonts w:eastAsia="Calibri"/>
                <w:noProof w:val="0"/>
                <w:szCs w:val="22"/>
              </w:rPr>
              <w:t>tehnic</w:t>
            </w:r>
          </w:p>
        </w:tc>
        <w:tc>
          <w:tcPr>
            <w:tcW w:w="3563" w:type="dxa"/>
            <w:shd w:val="clear" w:color="auto" w:fill="auto"/>
          </w:tcPr>
          <w:p w14:paraId="0D872BC5" w14:textId="77777777" w:rsidR="00496D1F" w:rsidRPr="00496D1F" w:rsidRDefault="00496D1F" w:rsidP="00496D1F">
            <w:pPr>
              <w:widowControl w:val="0"/>
              <w:autoSpaceDE w:val="0"/>
              <w:autoSpaceDN w:val="0"/>
              <w:spacing w:line="290" w:lineRule="atLeast"/>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20)</w:t>
            </w:r>
          </w:p>
        </w:tc>
        <w:tc>
          <w:tcPr>
            <w:tcW w:w="1621" w:type="dxa"/>
            <w:shd w:val="clear" w:color="auto" w:fill="auto"/>
          </w:tcPr>
          <w:p w14:paraId="15A6D8A5"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PMingLiU"/>
                <w:noProof w:val="0"/>
              </w:rPr>
              <w:t>obligatoriu</w:t>
            </w:r>
          </w:p>
        </w:tc>
      </w:tr>
      <w:tr w:rsidR="00496D1F" w:rsidRPr="00496D1F" w14:paraId="05FC19BB" w14:textId="77777777" w:rsidTr="0050254C">
        <w:tc>
          <w:tcPr>
            <w:tcW w:w="576" w:type="dxa"/>
            <w:shd w:val="clear" w:color="auto" w:fill="auto"/>
          </w:tcPr>
          <w:p w14:paraId="5CBC9BA2"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17</w:t>
            </w:r>
          </w:p>
        </w:tc>
        <w:tc>
          <w:tcPr>
            <w:tcW w:w="3810" w:type="dxa"/>
            <w:shd w:val="clear" w:color="auto" w:fill="auto"/>
          </w:tcPr>
          <w:p w14:paraId="4AAB8D70" w14:textId="77777777" w:rsidR="00496D1F" w:rsidRPr="00496D1F" w:rsidRDefault="00496D1F" w:rsidP="00496D1F">
            <w:pPr>
              <w:widowControl w:val="0"/>
              <w:autoSpaceDE w:val="0"/>
              <w:autoSpaceDN w:val="0"/>
              <w:spacing w:before="1"/>
              <w:ind w:left="105"/>
              <w:rPr>
                <w:rFonts w:eastAsia="Calibri"/>
                <w:noProof w:val="0"/>
                <w:szCs w:val="22"/>
              </w:rPr>
            </w:pPr>
            <w:r w:rsidRPr="00496D1F">
              <w:rPr>
                <w:rFonts w:eastAsia="Calibri"/>
                <w:noProof w:val="0"/>
                <w:szCs w:val="22"/>
              </w:rPr>
              <w:t>Declaraţie</w:t>
            </w:r>
            <w:r w:rsidRPr="00496D1F">
              <w:rPr>
                <w:rFonts w:eastAsia="Calibri"/>
                <w:noProof w:val="0"/>
                <w:spacing w:val="-6"/>
                <w:szCs w:val="22"/>
              </w:rPr>
              <w:t xml:space="preserve"> </w:t>
            </w:r>
            <w:r w:rsidRPr="00496D1F">
              <w:rPr>
                <w:rFonts w:eastAsia="Calibri"/>
                <w:noProof w:val="0"/>
                <w:szCs w:val="22"/>
              </w:rPr>
              <w:t>terţ</w:t>
            </w:r>
            <w:r w:rsidRPr="00496D1F">
              <w:rPr>
                <w:rFonts w:eastAsia="Calibri"/>
                <w:noProof w:val="0"/>
                <w:spacing w:val="-5"/>
                <w:szCs w:val="22"/>
              </w:rPr>
              <w:t xml:space="preserve"> </w:t>
            </w:r>
            <w:r w:rsidRPr="00496D1F">
              <w:rPr>
                <w:rFonts w:eastAsia="Calibri"/>
                <w:noProof w:val="0"/>
                <w:szCs w:val="22"/>
              </w:rPr>
              <w:t>susţinător</w:t>
            </w:r>
          </w:p>
          <w:p w14:paraId="325DD7A2" w14:textId="77777777" w:rsidR="00496D1F" w:rsidRPr="00496D1F" w:rsidRDefault="00496D1F" w:rsidP="00496D1F">
            <w:pPr>
              <w:widowControl w:val="0"/>
              <w:autoSpaceDE w:val="0"/>
              <w:autoSpaceDN w:val="0"/>
              <w:spacing w:before="4" w:line="271" w:lineRule="exact"/>
              <w:ind w:left="105"/>
              <w:rPr>
                <w:rFonts w:eastAsia="Calibri"/>
                <w:noProof w:val="0"/>
                <w:szCs w:val="22"/>
              </w:rPr>
            </w:pPr>
            <w:r w:rsidRPr="00496D1F">
              <w:rPr>
                <w:rFonts w:eastAsia="Calibri"/>
                <w:noProof w:val="0"/>
                <w:szCs w:val="22"/>
              </w:rPr>
              <w:t>profesional</w:t>
            </w:r>
          </w:p>
        </w:tc>
        <w:tc>
          <w:tcPr>
            <w:tcW w:w="3563" w:type="dxa"/>
            <w:shd w:val="clear" w:color="auto" w:fill="auto"/>
          </w:tcPr>
          <w:p w14:paraId="55262270" w14:textId="77777777" w:rsidR="00496D1F" w:rsidRPr="00496D1F" w:rsidRDefault="00496D1F" w:rsidP="00496D1F">
            <w:pPr>
              <w:widowControl w:val="0"/>
              <w:autoSpaceDE w:val="0"/>
              <w:autoSpaceDN w:val="0"/>
              <w:spacing w:before="1"/>
              <w:ind w:left="104"/>
              <w:rPr>
                <w:rFonts w:eastAsia="Calibri"/>
                <w:noProof w:val="0"/>
                <w:szCs w:val="22"/>
              </w:rPr>
            </w:pPr>
            <w:r w:rsidRPr="00496D1F">
              <w:rPr>
                <w:rFonts w:eastAsia="Calibri"/>
                <w:noProof w:val="0"/>
                <w:szCs w:val="22"/>
              </w:rPr>
              <w:t>Documentația</w:t>
            </w:r>
            <w:r w:rsidRPr="00496D1F">
              <w:rPr>
                <w:rFonts w:eastAsia="Calibri"/>
                <w:noProof w:val="0"/>
                <w:spacing w:val="-7"/>
                <w:szCs w:val="22"/>
              </w:rPr>
              <w:t xml:space="preserve"> </w:t>
            </w:r>
            <w:r w:rsidRPr="00496D1F">
              <w:rPr>
                <w:rFonts w:eastAsia="Calibri"/>
                <w:noProof w:val="0"/>
                <w:szCs w:val="22"/>
              </w:rPr>
              <w:t>standard</w:t>
            </w:r>
          </w:p>
          <w:p w14:paraId="3304128E" w14:textId="77777777" w:rsidR="00496D1F" w:rsidRPr="00496D1F" w:rsidRDefault="00496D1F" w:rsidP="00496D1F">
            <w:pPr>
              <w:widowControl w:val="0"/>
              <w:autoSpaceDE w:val="0"/>
              <w:autoSpaceDN w:val="0"/>
              <w:spacing w:before="4" w:line="271" w:lineRule="exact"/>
              <w:ind w:left="104"/>
              <w:rPr>
                <w:rFonts w:eastAsia="Calibri"/>
                <w:noProof w:val="0"/>
                <w:szCs w:val="22"/>
              </w:rPr>
            </w:pPr>
            <w:r w:rsidRPr="00496D1F">
              <w:rPr>
                <w:rFonts w:eastAsia="Calibri"/>
                <w:noProof w:val="0"/>
                <w:szCs w:val="22"/>
              </w:rPr>
              <w:t>(anexa</w:t>
            </w:r>
            <w:r w:rsidRPr="00496D1F">
              <w:rPr>
                <w:rFonts w:eastAsia="Calibri"/>
                <w:noProof w:val="0"/>
                <w:spacing w:val="-4"/>
                <w:szCs w:val="22"/>
              </w:rPr>
              <w:t xml:space="preserve"> </w:t>
            </w:r>
            <w:r w:rsidRPr="00496D1F">
              <w:rPr>
                <w:rFonts w:eastAsia="Calibri"/>
                <w:noProof w:val="0"/>
                <w:szCs w:val="22"/>
              </w:rPr>
              <w:t>nr.</w:t>
            </w:r>
            <w:r w:rsidRPr="00496D1F">
              <w:rPr>
                <w:rFonts w:eastAsia="Calibri"/>
                <w:noProof w:val="0"/>
                <w:spacing w:val="-2"/>
                <w:szCs w:val="22"/>
              </w:rPr>
              <w:t xml:space="preserve"> </w:t>
            </w:r>
            <w:r w:rsidRPr="00496D1F">
              <w:rPr>
                <w:rFonts w:eastAsia="Calibri"/>
                <w:noProof w:val="0"/>
                <w:szCs w:val="22"/>
              </w:rPr>
              <w:t>21)</w:t>
            </w:r>
          </w:p>
        </w:tc>
        <w:tc>
          <w:tcPr>
            <w:tcW w:w="1621" w:type="dxa"/>
            <w:shd w:val="clear" w:color="auto" w:fill="auto"/>
          </w:tcPr>
          <w:p w14:paraId="3E48B2B2"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PMingLiU"/>
                <w:noProof w:val="0"/>
                <w:lang w:val="en-US"/>
              </w:rPr>
              <w:t>obligatoriu</w:t>
            </w:r>
          </w:p>
        </w:tc>
      </w:tr>
      <w:tr w:rsidR="00496D1F" w:rsidRPr="00496D1F" w14:paraId="7F3D65E2" w14:textId="77777777" w:rsidTr="0050254C">
        <w:tc>
          <w:tcPr>
            <w:tcW w:w="576" w:type="dxa"/>
            <w:shd w:val="clear" w:color="auto" w:fill="auto"/>
          </w:tcPr>
          <w:p w14:paraId="3373BDDA"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18</w:t>
            </w:r>
          </w:p>
        </w:tc>
        <w:tc>
          <w:tcPr>
            <w:tcW w:w="3810" w:type="dxa"/>
            <w:shd w:val="clear" w:color="auto" w:fill="auto"/>
          </w:tcPr>
          <w:p w14:paraId="7A472065" w14:textId="77777777" w:rsidR="00496D1F" w:rsidRPr="00496D1F" w:rsidRDefault="00496D1F" w:rsidP="00496D1F">
            <w:pPr>
              <w:widowControl w:val="0"/>
              <w:autoSpaceDE w:val="0"/>
              <w:autoSpaceDN w:val="0"/>
              <w:spacing w:before="1"/>
              <w:ind w:left="105"/>
              <w:rPr>
                <w:rFonts w:eastAsia="Calibri"/>
                <w:noProof w:val="0"/>
                <w:szCs w:val="22"/>
              </w:rPr>
            </w:pPr>
            <w:r w:rsidRPr="00496D1F">
              <w:rPr>
                <w:rFonts w:eastAsia="Calibri"/>
                <w:noProof w:val="0"/>
                <w:szCs w:val="22"/>
              </w:rPr>
              <w:t>Aviz</w:t>
            </w:r>
            <w:r w:rsidRPr="00496D1F">
              <w:rPr>
                <w:rFonts w:eastAsia="Calibri"/>
                <w:noProof w:val="0"/>
                <w:spacing w:val="-6"/>
                <w:szCs w:val="22"/>
              </w:rPr>
              <w:t xml:space="preserve"> </w:t>
            </w:r>
            <w:r w:rsidRPr="00496D1F">
              <w:rPr>
                <w:rFonts w:eastAsia="Calibri"/>
                <w:noProof w:val="0"/>
                <w:szCs w:val="22"/>
              </w:rPr>
              <w:t>pentru</w:t>
            </w:r>
            <w:r w:rsidRPr="00496D1F">
              <w:rPr>
                <w:rFonts w:eastAsia="Calibri"/>
                <w:noProof w:val="0"/>
                <w:spacing w:val="-8"/>
                <w:szCs w:val="22"/>
              </w:rPr>
              <w:t xml:space="preserve"> </w:t>
            </w:r>
            <w:r w:rsidRPr="00496D1F">
              <w:rPr>
                <w:rFonts w:eastAsia="Calibri"/>
                <w:noProof w:val="0"/>
                <w:szCs w:val="22"/>
              </w:rPr>
              <w:t>participare</w:t>
            </w:r>
            <w:r w:rsidRPr="00496D1F">
              <w:rPr>
                <w:rFonts w:eastAsia="Calibri"/>
                <w:noProof w:val="0"/>
                <w:spacing w:val="-2"/>
                <w:szCs w:val="22"/>
              </w:rPr>
              <w:t xml:space="preserve"> </w:t>
            </w:r>
            <w:r w:rsidRPr="00496D1F">
              <w:rPr>
                <w:rFonts w:eastAsia="Calibri"/>
                <w:noProof w:val="0"/>
                <w:szCs w:val="22"/>
              </w:rPr>
              <w:t>la</w:t>
            </w:r>
            <w:r w:rsidRPr="00496D1F">
              <w:rPr>
                <w:rFonts w:eastAsia="Calibri"/>
                <w:noProof w:val="0"/>
                <w:spacing w:val="-2"/>
                <w:szCs w:val="22"/>
              </w:rPr>
              <w:t xml:space="preserve"> </w:t>
            </w:r>
            <w:r w:rsidRPr="00496D1F">
              <w:rPr>
                <w:rFonts w:eastAsia="Calibri"/>
                <w:noProof w:val="0"/>
                <w:szCs w:val="22"/>
              </w:rPr>
              <w:t>licitațiile</w:t>
            </w:r>
          </w:p>
          <w:p w14:paraId="15B2B87B" w14:textId="77777777" w:rsidR="00496D1F" w:rsidRPr="00496D1F" w:rsidRDefault="00496D1F" w:rsidP="00496D1F">
            <w:pPr>
              <w:widowControl w:val="0"/>
              <w:autoSpaceDE w:val="0"/>
              <w:autoSpaceDN w:val="0"/>
              <w:spacing w:line="290" w:lineRule="atLeast"/>
              <w:ind w:left="105" w:right="627"/>
              <w:rPr>
                <w:rFonts w:eastAsia="Calibri"/>
                <w:noProof w:val="0"/>
                <w:szCs w:val="22"/>
              </w:rPr>
            </w:pPr>
            <w:r w:rsidRPr="00496D1F">
              <w:rPr>
                <w:rFonts w:eastAsia="Calibri"/>
                <w:noProof w:val="0"/>
                <w:szCs w:val="22"/>
              </w:rPr>
              <w:t>publice</w:t>
            </w:r>
            <w:r w:rsidRPr="00496D1F">
              <w:rPr>
                <w:rFonts w:eastAsia="Calibri"/>
                <w:noProof w:val="0"/>
                <w:spacing w:val="-6"/>
                <w:szCs w:val="22"/>
              </w:rPr>
              <w:t xml:space="preserve"> </w:t>
            </w:r>
            <w:r w:rsidRPr="00496D1F">
              <w:rPr>
                <w:rFonts w:eastAsia="Calibri"/>
                <w:noProof w:val="0"/>
                <w:szCs w:val="22"/>
              </w:rPr>
              <w:t>de</w:t>
            </w:r>
            <w:r w:rsidRPr="00496D1F">
              <w:rPr>
                <w:rFonts w:eastAsia="Calibri"/>
                <w:noProof w:val="0"/>
                <w:spacing w:val="-1"/>
                <w:szCs w:val="22"/>
              </w:rPr>
              <w:t xml:space="preserve"> </w:t>
            </w:r>
            <w:r w:rsidRPr="00496D1F">
              <w:rPr>
                <w:rFonts w:eastAsia="Calibri"/>
                <w:noProof w:val="0"/>
                <w:szCs w:val="22"/>
              </w:rPr>
              <w:t>lucrări</w:t>
            </w:r>
            <w:r w:rsidRPr="00496D1F">
              <w:rPr>
                <w:rFonts w:eastAsia="Calibri"/>
                <w:noProof w:val="0"/>
                <w:spacing w:val="-8"/>
                <w:szCs w:val="22"/>
              </w:rPr>
              <w:t xml:space="preserve"> </w:t>
            </w:r>
            <w:r w:rsidRPr="00496D1F">
              <w:rPr>
                <w:rFonts w:eastAsia="Calibri"/>
                <w:noProof w:val="0"/>
                <w:szCs w:val="22"/>
              </w:rPr>
              <w:t>din</w:t>
            </w:r>
            <w:r w:rsidRPr="00496D1F">
              <w:rPr>
                <w:rFonts w:eastAsia="Calibri"/>
                <w:noProof w:val="0"/>
                <w:spacing w:val="-3"/>
                <w:szCs w:val="22"/>
              </w:rPr>
              <w:t xml:space="preserve"> </w:t>
            </w:r>
            <w:r w:rsidRPr="00496D1F">
              <w:rPr>
                <w:rFonts w:eastAsia="Calibri"/>
                <w:noProof w:val="0"/>
                <w:szCs w:val="22"/>
              </w:rPr>
              <w:t>domeniul</w:t>
            </w:r>
            <w:r w:rsidRPr="00496D1F">
              <w:rPr>
                <w:rFonts w:eastAsia="Calibri"/>
                <w:noProof w:val="0"/>
                <w:spacing w:val="-51"/>
                <w:szCs w:val="22"/>
              </w:rPr>
              <w:t xml:space="preserve"> </w:t>
            </w:r>
            <w:r w:rsidRPr="00496D1F">
              <w:rPr>
                <w:rFonts w:eastAsia="Calibri"/>
                <w:noProof w:val="0"/>
                <w:szCs w:val="22"/>
              </w:rPr>
              <w:t>construcțiilor</w:t>
            </w:r>
            <w:r w:rsidRPr="00496D1F">
              <w:rPr>
                <w:rFonts w:eastAsia="Calibri"/>
                <w:noProof w:val="0"/>
                <w:spacing w:val="-7"/>
                <w:szCs w:val="22"/>
              </w:rPr>
              <w:t xml:space="preserve"> </w:t>
            </w:r>
            <w:r w:rsidRPr="00496D1F">
              <w:rPr>
                <w:rFonts w:eastAsia="Calibri"/>
                <w:noProof w:val="0"/>
                <w:szCs w:val="22"/>
              </w:rPr>
              <w:t>și</w:t>
            </w:r>
            <w:r w:rsidRPr="00496D1F">
              <w:rPr>
                <w:rFonts w:eastAsia="Calibri"/>
                <w:noProof w:val="0"/>
                <w:spacing w:val="-1"/>
                <w:szCs w:val="22"/>
              </w:rPr>
              <w:t xml:space="preserve"> </w:t>
            </w:r>
            <w:r w:rsidRPr="00496D1F">
              <w:rPr>
                <w:rFonts w:eastAsia="Calibri"/>
                <w:noProof w:val="0"/>
                <w:szCs w:val="22"/>
              </w:rPr>
              <w:t>instalațiilor;</w:t>
            </w:r>
          </w:p>
        </w:tc>
        <w:tc>
          <w:tcPr>
            <w:tcW w:w="3563" w:type="dxa"/>
            <w:shd w:val="clear" w:color="auto" w:fill="auto"/>
          </w:tcPr>
          <w:p w14:paraId="045C0ED8" w14:textId="77777777" w:rsidR="00496D1F" w:rsidRPr="00496D1F" w:rsidRDefault="00496D1F" w:rsidP="00496D1F">
            <w:pPr>
              <w:widowControl w:val="0"/>
              <w:autoSpaceDE w:val="0"/>
              <w:autoSpaceDN w:val="0"/>
              <w:spacing w:before="1"/>
              <w:ind w:left="104" w:right="1097"/>
              <w:rPr>
                <w:rFonts w:eastAsia="Calibri"/>
                <w:noProof w:val="0"/>
                <w:szCs w:val="22"/>
              </w:rPr>
            </w:pPr>
            <w:r w:rsidRPr="00496D1F">
              <w:rPr>
                <w:rFonts w:eastAsia="Calibri"/>
                <w:noProof w:val="0"/>
                <w:szCs w:val="22"/>
              </w:rPr>
              <w:t>Documentația</w:t>
            </w:r>
            <w:r w:rsidRPr="00496D1F">
              <w:rPr>
                <w:rFonts w:eastAsia="Calibri"/>
                <w:noProof w:val="0"/>
                <w:spacing w:val="-12"/>
                <w:szCs w:val="22"/>
              </w:rPr>
              <w:t xml:space="preserve"> </w:t>
            </w:r>
            <w:r w:rsidRPr="00496D1F">
              <w:rPr>
                <w:rFonts w:eastAsia="Calibri"/>
                <w:noProof w:val="0"/>
                <w:szCs w:val="22"/>
              </w:rPr>
              <w:t>standard</w:t>
            </w:r>
            <w:r w:rsidRPr="00496D1F">
              <w:rPr>
                <w:rFonts w:eastAsia="Calibri"/>
                <w:noProof w:val="0"/>
                <w:spacing w:val="-52"/>
                <w:szCs w:val="22"/>
              </w:rPr>
              <w:t xml:space="preserve"> </w:t>
            </w:r>
            <w:r w:rsidRPr="00496D1F">
              <w:rPr>
                <w:rFonts w:eastAsia="Calibri"/>
                <w:noProof w:val="0"/>
                <w:szCs w:val="22"/>
              </w:rPr>
              <w:t>(anexa</w:t>
            </w:r>
            <w:r w:rsidRPr="00496D1F">
              <w:rPr>
                <w:rFonts w:eastAsia="Calibri"/>
                <w:noProof w:val="0"/>
                <w:spacing w:val="-3"/>
                <w:szCs w:val="22"/>
              </w:rPr>
              <w:t xml:space="preserve"> </w:t>
            </w:r>
            <w:r w:rsidRPr="00496D1F">
              <w:rPr>
                <w:rFonts w:eastAsia="Calibri"/>
                <w:noProof w:val="0"/>
                <w:szCs w:val="22"/>
              </w:rPr>
              <w:t>nr. 22)</w:t>
            </w:r>
          </w:p>
        </w:tc>
        <w:tc>
          <w:tcPr>
            <w:tcW w:w="1621" w:type="dxa"/>
            <w:shd w:val="clear" w:color="auto" w:fill="auto"/>
          </w:tcPr>
          <w:p w14:paraId="5AB224DF"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SimSun"/>
                <w:iCs/>
                <w:noProof w:val="0"/>
              </w:rPr>
              <w:t>obligatoriu</w:t>
            </w:r>
          </w:p>
        </w:tc>
      </w:tr>
      <w:tr w:rsidR="00496D1F" w:rsidRPr="00496D1F" w14:paraId="7DB0805A" w14:textId="77777777" w:rsidTr="0050254C">
        <w:tc>
          <w:tcPr>
            <w:tcW w:w="576" w:type="dxa"/>
            <w:shd w:val="clear" w:color="auto" w:fill="auto"/>
          </w:tcPr>
          <w:p w14:paraId="717A9E5D" w14:textId="77777777" w:rsidR="00496D1F" w:rsidRPr="00496D1F" w:rsidRDefault="00496D1F" w:rsidP="00496D1F">
            <w:pPr>
              <w:widowControl w:val="0"/>
              <w:autoSpaceDE w:val="0"/>
              <w:autoSpaceDN w:val="0"/>
              <w:spacing w:before="1"/>
              <w:ind w:left="110"/>
              <w:rPr>
                <w:rFonts w:eastAsia="Calibri"/>
                <w:noProof w:val="0"/>
                <w:szCs w:val="22"/>
              </w:rPr>
            </w:pPr>
            <w:r w:rsidRPr="00496D1F">
              <w:rPr>
                <w:rFonts w:eastAsia="Calibri"/>
                <w:noProof w:val="0"/>
                <w:szCs w:val="22"/>
              </w:rPr>
              <w:t>21</w:t>
            </w:r>
          </w:p>
        </w:tc>
        <w:tc>
          <w:tcPr>
            <w:tcW w:w="3810" w:type="dxa"/>
            <w:shd w:val="clear" w:color="auto" w:fill="auto"/>
          </w:tcPr>
          <w:p w14:paraId="081A3B04" w14:textId="77777777" w:rsidR="00496D1F" w:rsidRPr="00496D1F" w:rsidRDefault="00496D1F" w:rsidP="00496D1F">
            <w:pPr>
              <w:widowControl w:val="0"/>
              <w:autoSpaceDE w:val="0"/>
              <w:autoSpaceDN w:val="0"/>
              <w:ind w:left="47" w:right="167"/>
              <w:rPr>
                <w:rFonts w:eastAsia="Calibri"/>
                <w:b/>
                <w:i/>
                <w:noProof w:val="0"/>
                <w:szCs w:val="22"/>
              </w:rPr>
            </w:pPr>
            <w:r w:rsidRPr="00496D1F">
              <w:rPr>
                <w:rFonts w:eastAsia="Calibri"/>
                <w:b/>
                <w:i/>
                <w:noProof w:val="0"/>
                <w:szCs w:val="22"/>
              </w:rPr>
              <w:t>DECLARAŢIE privind confirmarea</w:t>
            </w:r>
            <w:r w:rsidRPr="00496D1F">
              <w:rPr>
                <w:rFonts w:eastAsia="Calibri"/>
                <w:b/>
                <w:i/>
                <w:noProof w:val="0"/>
                <w:spacing w:val="1"/>
                <w:szCs w:val="22"/>
              </w:rPr>
              <w:t xml:space="preserve"> </w:t>
            </w:r>
            <w:r w:rsidRPr="00496D1F">
              <w:rPr>
                <w:rFonts w:eastAsia="Calibri"/>
                <w:b/>
                <w:i/>
                <w:noProof w:val="0"/>
                <w:szCs w:val="22"/>
              </w:rPr>
              <w:t>identității beneficiarilor efectivi și</w:t>
            </w:r>
            <w:r w:rsidRPr="00496D1F">
              <w:rPr>
                <w:rFonts w:eastAsia="Calibri"/>
                <w:b/>
                <w:i/>
                <w:noProof w:val="0"/>
                <w:spacing w:val="1"/>
                <w:szCs w:val="22"/>
              </w:rPr>
              <w:t xml:space="preserve"> </w:t>
            </w:r>
            <w:r w:rsidRPr="00496D1F">
              <w:rPr>
                <w:rFonts w:eastAsia="Calibri"/>
                <w:b/>
                <w:i/>
                <w:noProof w:val="0"/>
                <w:szCs w:val="22"/>
              </w:rPr>
              <w:t>neîncadrarea acestora în situația</w:t>
            </w:r>
            <w:r w:rsidRPr="00496D1F">
              <w:rPr>
                <w:rFonts w:eastAsia="Calibri"/>
                <w:b/>
                <w:i/>
                <w:noProof w:val="0"/>
                <w:spacing w:val="1"/>
                <w:szCs w:val="22"/>
              </w:rPr>
              <w:t xml:space="preserve"> </w:t>
            </w:r>
            <w:r w:rsidRPr="00496D1F">
              <w:rPr>
                <w:rFonts w:eastAsia="Calibri"/>
                <w:b/>
                <w:i/>
                <w:noProof w:val="0"/>
                <w:szCs w:val="22"/>
              </w:rPr>
              <w:t>condamnării</w:t>
            </w:r>
            <w:r w:rsidRPr="00496D1F">
              <w:rPr>
                <w:rFonts w:eastAsia="Calibri"/>
                <w:b/>
                <w:i/>
                <w:noProof w:val="0"/>
                <w:spacing w:val="48"/>
                <w:szCs w:val="22"/>
              </w:rPr>
              <w:t xml:space="preserve"> </w:t>
            </w:r>
            <w:r w:rsidRPr="00496D1F">
              <w:rPr>
                <w:rFonts w:eastAsia="Calibri"/>
                <w:b/>
                <w:i/>
                <w:noProof w:val="0"/>
                <w:szCs w:val="22"/>
              </w:rPr>
              <w:t>pentru</w:t>
            </w:r>
            <w:r w:rsidRPr="00496D1F">
              <w:rPr>
                <w:rFonts w:eastAsia="Calibri"/>
                <w:b/>
                <w:i/>
                <w:noProof w:val="0"/>
                <w:spacing w:val="-3"/>
                <w:szCs w:val="22"/>
              </w:rPr>
              <w:t xml:space="preserve"> </w:t>
            </w:r>
            <w:r w:rsidRPr="00496D1F">
              <w:rPr>
                <w:rFonts w:eastAsia="Calibri"/>
                <w:b/>
                <w:i/>
                <w:noProof w:val="0"/>
                <w:szCs w:val="22"/>
              </w:rPr>
              <w:t>participarea</w:t>
            </w:r>
            <w:r w:rsidRPr="00496D1F">
              <w:rPr>
                <w:rFonts w:eastAsia="Calibri"/>
                <w:b/>
                <w:i/>
                <w:noProof w:val="0"/>
                <w:spacing w:val="-7"/>
                <w:szCs w:val="22"/>
              </w:rPr>
              <w:t xml:space="preserve"> </w:t>
            </w:r>
            <w:r w:rsidRPr="00496D1F">
              <w:rPr>
                <w:rFonts w:eastAsia="Calibri"/>
                <w:b/>
                <w:i/>
                <w:noProof w:val="0"/>
                <w:szCs w:val="22"/>
              </w:rPr>
              <w:t>la</w:t>
            </w:r>
            <w:r w:rsidRPr="00496D1F">
              <w:rPr>
                <w:rFonts w:eastAsia="Calibri"/>
                <w:b/>
                <w:i/>
                <w:noProof w:val="0"/>
                <w:spacing w:val="-51"/>
                <w:szCs w:val="22"/>
              </w:rPr>
              <w:t xml:space="preserve"> </w:t>
            </w:r>
            <w:r w:rsidRPr="00496D1F">
              <w:rPr>
                <w:rFonts w:eastAsia="Calibri"/>
                <w:b/>
                <w:i/>
                <w:noProof w:val="0"/>
                <w:szCs w:val="22"/>
              </w:rPr>
              <w:t>activităţi ale unei organizaţii sau</w:t>
            </w:r>
            <w:r w:rsidRPr="00496D1F">
              <w:rPr>
                <w:rFonts w:eastAsia="Calibri"/>
                <w:b/>
                <w:i/>
                <w:noProof w:val="0"/>
                <w:spacing w:val="1"/>
                <w:szCs w:val="22"/>
              </w:rPr>
              <w:t xml:space="preserve"> </w:t>
            </w:r>
            <w:r w:rsidRPr="00496D1F">
              <w:rPr>
                <w:rFonts w:eastAsia="Calibri"/>
                <w:b/>
                <w:i/>
                <w:noProof w:val="0"/>
                <w:szCs w:val="22"/>
              </w:rPr>
              <w:t>grupări criminale,pentru corupţie,</w:t>
            </w:r>
            <w:r w:rsidRPr="00496D1F">
              <w:rPr>
                <w:rFonts w:eastAsia="Calibri"/>
                <w:b/>
                <w:i/>
                <w:noProof w:val="0"/>
                <w:spacing w:val="1"/>
                <w:szCs w:val="22"/>
              </w:rPr>
              <w:t xml:space="preserve"> </w:t>
            </w:r>
            <w:r w:rsidRPr="00496D1F">
              <w:rPr>
                <w:rFonts w:eastAsia="Calibri"/>
                <w:b/>
                <w:i/>
                <w:noProof w:val="0"/>
                <w:szCs w:val="22"/>
              </w:rPr>
              <w:t>fraudă</w:t>
            </w:r>
            <w:r w:rsidRPr="00496D1F">
              <w:rPr>
                <w:rFonts w:eastAsia="Calibri"/>
                <w:b/>
                <w:i/>
                <w:noProof w:val="0"/>
                <w:spacing w:val="-5"/>
                <w:szCs w:val="22"/>
              </w:rPr>
              <w:t xml:space="preserve"> </w:t>
            </w:r>
            <w:r w:rsidRPr="00496D1F">
              <w:rPr>
                <w:rFonts w:eastAsia="Calibri"/>
                <w:b/>
                <w:i/>
                <w:noProof w:val="0"/>
                <w:szCs w:val="22"/>
              </w:rPr>
              <w:t>şi/sau spălare</w:t>
            </w:r>
            <w:r w:rsidRPr="00496D1F">
              <w:rPr>
                <w:rFonts w:eastAsia="Calibri"/>
                <w:b/>
                <w:i/>
                <w:noProof w:val="0"/>
                <w:spacing w:val="-1"/>
                <w:szCs w:val="22"/>
              </w:rPr>
              <w:t xml:space="preserve"> </w:t>
            </w:r>
            <w:r w:rsidRPr="00496D1F">
              <w:rPr>
                <w:rFonts w:eastAsia="Calibri"/>
                <w:b/>
                <w:i/>
                <w:noProof w:val="0"/>
                <w:szCs w:val="22"/>
              </w:rPr>
              <w:t>de bani</w:t>
            </w:r>
          </w:p>
        </w:tc>
        <w:tc>
          <w:tcPr>
            <w:tcW w:w="3563" w:type="dxa"/>
            <w:shd w:val="clear" w:color="auto" w:fill="auto"/>
          </w:tcPr>
          <w:p w14:paraId="7156CB36" w14:textId="77777777" w:rsidR="00496D1F" w:rsidRPr="00496D1F" w:rsidRDefault="00496D1F" w:rsidP="00496D1F">
            <w:pPr>
              <w:widowControl w:val="0"/>
              <w:autoSpaceDE w:val="0"/>
              <w:autoSpaceDN w:val="0"/>
              <w:ind w:left="104" w:right="103"/>
              <w:rPr>
                <w:rFonts w:eastAsia="Calibri"/>
                <w:i/>
                <w:noProof w:val="0"/>
                <w:szCs w:val="22"/>
              </w:rPr>
            </w:pPr>
            <w:r w:rsidRPr="00496D1F">
              <w:rPr>
                <w:rFonts w:eastAsia="Calibri"/>
                <w:i/>
                <w:noProof w:val="0"/>
                <w:szCs w:val="22"/>
              </w:rPr>
              <w:t>Conform</w:t>
            </w:r>
            <w:r w:rsidRPr="00496D1F">
              <w:rPr>
                <w:rFonts w:eastAsia="Calibri"/>
                <w:i/>
                <w:noProof w:val="0"/>
                <w:spacing w:val="50"/>
                <w:szCs w:val="22"/>
              </w:rPr>
              <w:t xml:space="preserve"> </w:t>
            </w:r>
            <w:r w:rsidRPr="00496D1F">
              <w:rPr>
                <w:rFonts w:eastAsia="Calibri"/>
                <w:i/>
                <w:noProof w:val="0"/>
                <w:szCs w:val="22"/>
              </w:rPr>
              <w:t>formularului</w:t>
            </w:r>
            <w:r w:rsidRPr="00496D1F">
              <w:rPr>
                <w:rFonts w:eastAsia="Calibri"/>
                <w:i/>
                <w:noProof w:val="0"/>
                <w:spacing w:val="-5"/>
                <w:szCs w:val="22"/>
              </w:rPr>
              <w:t xml:space="preserve"> </w:t>
            </w:r>
            <w:r w:rsidRPr="00496D1F">
              <w:rPr>
                <w:rFonts w:eastAsia="Calibri"/>
                <w:i/>
                <w:noProof w:val="0"/>
                <w:szCs w:val="22"/>
              </w:rPr>
              <w:t>Ordinul</w:t>
            </w:r>
            <w:r w:rsidRPr="00496D1F">
              <w:rPr>
                <w:rFonts w:eastAsia="Calibri"/>
                <w:i/>
                <w:noProof w:val="0"/>
                <w:spacing w:val="-5"/>
                <w:szCs w:val="22"/>
              </w:rPr>
              <w:t xml:space="preserve"> </w:t>
            </w:r>
            <w:r w:rsidRPr="00496D1F">
              <w:rPr>
                <w:rFonts w:eastAsia="Calibri"/>
                <w:i/>
                <w:noProof w:val="0"/>
                <w:szCs w:val="22"/>
              </w:rPr>
              <w:t>MF</w:t>
            </w:r>
            <w:r w:rsidRPr="00496D1F">
              <w:rPr>
                <w:rFonts w:eastAsia="Calibri"/>
                <w:i/>
                <w:noProof w:val="0"/>
                <w:spacing w:val="-51"/>
                <w:szCs w:val="22"/>
              </w:rPr>
              <w:t xml:space="preserve"> </w:t>
            </w:r>
            <w:r w:rsidRPr="00496D1F">
              <w:rPr>
                <w:rFonts w:eastAsia="Calibri"/>
                <w:i/>
                <w:noProof w:val="0"/>
                <w:szCs w:val="22"/>
              </w:rPr>
              <w:t>nr</w:t>
            </w:r>
            <w:r w:rsidRPr="00496D1F">
              <w:rPr>
                <w:rFonts w:eastAsia="Calibri"/>
                <w:i/>
                <w:noProof w:val="0"/>
                <w:spacing w:val="-4"/>
                <w:szCs w:val="22"/>
              </w:rPr>
              <w:t xml:space="preserve"> </w:t>
            </w:r>
            <w:r w:rsidRPr="00496D1F">
              <w:rPr>
                <w:rFonts w:eastAsia="Calibri"/>
                <w:i/>
                <w:noProof w:val="0"/>
                <w:szCs w:val="22"/>
              </w:rPr>
              <w:t>145/24.11.2020,</w:t>
            </w:r>
          </w:p>
          <w:p w14:paraId="29BED0C1" w14:textId="77777777" w:rsidR="00496D1F" w:rsidRPr="00496D1F" w:rsidRDefault="00496D1F" w:rsidP="00496D1F">
            <w:pPr>
              <w:widowControl w:val="0"/>
              <w:autoSpaceDE w:val="0"/>
              <w:autoSpaceDN w:val="0"/>
              <w:spacing w:before="120"/>
              <w:ind w:left="104" w:right="343"/>
              <w:rPr>
                <w:rFonts w:eastAsia="Calibri"/>
                <w:i/>
                <w:noProof w:val="0"/>
                <w:szCs w:val="22"/>
              </w:rPr>
            </w:pPr>
            <w:r w:rsidRPr="00496D1F">
              <w:rPr>
                <w:rFonts w:eastAsia="Calibri"/>
                <w:i/>
                <w:noProof w:val="0"/>
                <w:szCs w:val="22"/>
              </w:rPr>
              <w:t>Se va prezenta la data semnării</w:t>
            </w:r>
            <w:r w:rsidRPr="00496D1F">
              <w:rPr>
                <w:rFonts w:eastAsia="Calibri"/>
                <w:i/>
                <w:noProof w:val="0"/>
                <w:spacing w:val="-53"/>
                <w:szCs w:val="22"/>
              </w:rPr>
              <w:t xml:space="preserve"> </w:t>
            </w:r>
            <w:r w:rsidRPr="00496D1F">
              <w:rPr>
                <w:rFonts w:eastAsia="Calibri"/>
                <w:i/>
                <w:noProof w:val="0"/>
                <w:szCs w:val="22"/>
              </w:rPr>
              <w:t>contractului</w:t>
            </w:r>
          </w:p>
        </w:tc>
        <w:tc>
          <w:tcPr>
            <w:tcW w:w="1621" w:type="dxa"/>
            <w:shd w:val="clear" w:color="auto" w:fill="auto"/>
          </w:tcPr>
          <w:p w14:paraId="185B3297"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PMingLiU"/>
                <w:noProof w:val="0"/>
              </w:rPr>
              <w:t>obligatoriu</w:t>
            </w:r>
          </w:p>
        </w:tc>
      </w:tr>
      <w:tr w:rsidR="00496D1F" w:rsidRPr="00496D1F" w14:paraId="5DA91E43" w14:textId="77777777" w:rsidTr="0050254C">
        <w:tc>
          <w:tcPr>
            <w:tcW w:w="576" w:type="dxa"/>
            <w:shd w:val="clear" w:color="auto" w:fill="auto"/>
          </w:tcPr>
          <w:p w14:paraId="7738F10E" w14:textId="77777777" w:rsidR="00496D1F" w:rsidRPr="00496D1F" w:rsidRDefault="00496D1F" w:rsidP="00496D1F">
            <w:pPr>
              <w:widowControl w:val="0"/>
              <w:autoSpaceDE w:val="0"/>
              <w:autoSpaceDN w:val="0"/>
              <w:spacing w:before="1"/>
              <w:ind w:left="110"/>
              <w:rPr>
                <w:rFonts w:eastAsia="Calibri"/>
                <w:noProof w:val="0"/>
                <w:szCs w:val="22"/>
              </w:rPr>
            </w:pPr>
          </w:p>
        </w:tc>
        <w:tc>
          <w:tcPr>
            <w:tcW w:w="3810" w:type="dxa"/>
            <w:shd w:val="clear" w:color="auto" w:fill="auto"/>
          </w:tcPr>
          <w:p w14:paraId="5E84A9BC" w14:textId="77777777" w:rsidR="00496D1F" w:rsidRPr="00496D1F" w:rsidRDefault="00496D1F" w:rsidP="00496D1F">
            <w:pPr>
              <w:widowControl w:val="0"/>
              <w:autoSpaceDE w:val="0"/>
              <w:autoSpaceDN w:val="0"/>
              <w:spacing w:before="150"/>
              <w:ind w:left="47"/>
              <w:rPr>
                <w:rFonts w:eastAsia="Calibri"/>
                <w:b/>
                <w:i/>
                <w:noProof w:val="0"/>
                <w:szCs w:val="22"/>
              </w:rPr>
            </w:pPr>
            <w:r w:rsidRPr="00496D1F">
              <w:rPr>
                <w:rFonts w:eastAsia="Calibri"/>
                <w:b/>
                <w:i/>
                <w:noProof w:val="0"/>
                <w:szCs w:val="22"/>
              </w:rPr>
              <w:t>Notă</w:t>
            </w:r>
          </w:p>
        </w:tc>
        <w:tc>
          <w:tcPr>
            <w:tcW w:w="3563" w:type="dxa"/>
            <w:shd w:val="clear" w:color="auto" w:fill="auto"/>
          </w:tcPr>
          <w:p w14:paraId="227070AF" w14:textId="77777777" w:rsidR="00496D1F" w:rsidRPr="00496D1F" w:rsidRDefault="00496D1F" w:rsidP="00496D1F">
            <w:pPr>
              <w:widowControl w:val="0"/>
              <w:autoSpaceDE w:val="0"/>
              <w:autoSpaceDN w:val="0"/>
              <w:spacing w:before="1"/>
              <w:ind w:left="104" w:right="481"/>
              <w:rPr>
                <w:rFonts w:eastAsia="Calibri"/>
                <w:i/>
                <w:noProof w:val="0"/>
                <w:szCs w:val="22"/>
              </w:rPr>
            </w:pPr>
            <w:r w:rsidRPr="00496D1F">
              <w:rPr>
                <w:rFonts w:eastAsia="Calibri"/>
                <w:i/>
                <w:noProof w:val="0"/>
                <w:szCs w:val="22"/>
              </w:rPr>
              <w:t>Toate</w:t>
            </w:r>
            <w:r w:rsidRPr="00496D1F">
              <w:rPr>
                <w:rFonts w:eastAsia="Calibri"/>
                <w:i/>
                <w:noProof w:val="0"/>
                <w:spacing w:val="-2"/>
                <w:szCs w:val="22"/>
              </w:rPr>
              <w:t xml:space="preserve"> </w:t>
            </w:r>
            <w:r w:rsidRPr="00496D1F">
              <w:rPr>
                <w:rFonts w:eastAsia="Calibri"/>
                <w:i/>
                <w:noProof w:val="0"/>
                <w:szCs w:val="22"/>
              </w:rPr>
              <w:t>actele</w:t>
            </w:r>
            <w:r w:rsidRPr="00496D1F">
              <w:rPr>
                <w:rFonts w:eastAsia="Calibri"/>
                <w:i/>
                <w:noProof w:val="0"/>
                <w:spacing w:val="49"/>
                <w:szCs w:val="22"/>
              </w:rPr>
              <w:t xml:space="preserve"> </w:t>
            </w:r>
            <w:r w:rsidRPr="00496D1F">
              <w:rPr>
                <w:rFonts w:eastAsia="Calibri"/>
                <w:i/>
                <w:noProof w:val="0"/>
                <w:szCs w:val="22"/>
              </w:rPr>
              <w:t>vor</w:t>
            </w:r>
            <w:r w:rsidRPr="00496D1F">
              <w:rPr>
                <w:rFonts w:eastAsia="Calibri"/>
                <w:i/>
                <w:noProof w:val="0"/>
                <w:spacing w:val="-4"/>
                <w:szCs w:val="22"/>
              </w:rPr>
              <w:t xml:space="preserve"> </w:t>
            </w:r>
            <w:r w:rsidRPr="00496D1F">
              <w:rPr>
                <w:rFonts w:eastAsia="Calibri"/>
                <w:i/>
                <w:noProof w:val="0"/>
                <w:szCs w:val="22"/>
              </w:rPr>
              <w:t>fi</w:t>
            </w:r>
            <w:r w:rsidRPr="00496D1F">
              <w:rPr>
                <w:rFonts w:eastAsia="Calibri"/>
                <w:i/>
                <w:noProof w:val="0"/>
                <w:spacing w:val="-5"/>
                <w:szCs w:val="22"/>
              </w:rPr>
              <w:t xml:space="preserve"> </w:t>
            </w:r>
            <w:r w:rsidRPr="00496D1F">
              <w:rPr>
                <w:rFonts w:eastAsia="Calibri"/>
                <w:i/>
                <w:noProof w:val="0"/>
                <w:szCs w:val="22"/>
              </w:rPr>
              <w:t>confirmare</w:t>
            </w:r>
            <w:r w:rsidRPr="00496D1F">
              <w:rPr>
                <w:rFonts w:eastAsia="Calibri"/>
                <w:i/>
                <w:noProof w:val="0"/>
                <w:spacing w:val="-51"/>
                <w:szCs w:val="22"/>
              </w:rPr>
              <w:t xml:space="preserve"> </w:t>
            </w:r>
            <w:r w:rsidRPr="00496D1F">
              <w:rPr>
                <w:rFonts w:eastAsia="Calibri"/>
                <w:i/>
                <w:noProof w:val="0"/>
                <w:szCs w:val="22"/>
              </w:rPr>
              <w:t>prin</w:t>
            </w:r>
            <w:r w:rsidRPr="00496D1F">
              <w:rPr>
                <w:rFonts w:eastAsia="Calibri"/>
                <w:i/>
                <w:noProof w:val="0"/>
                <w:spacing w:val="-2"/>
                <w:szCs w:val="22"/>
              </w:rPr>
              <w:t xml:space="preserve"> </w:t>
            </w:r>
            <w:r w:rsidRPr="00496D1F">
              <w:rPr>
                <w:rFonts w:eastAsia="Calibri"/>
                <w:i/>
                <w:noProof w:val="0"/>
                <w:szCs w:val="22"/>
              </w:rPr>
              <w:t>semnătura</w:t>
            </w:r>
            <w:r w:rsidRPr="00496D1F">
              <w:rPr>
                <w:rFonts w:eastAsia="Calibri"/>
                <w:i/>
                <w:noProof w:val="0"/>
                <w:spacing w:val="-3"/>
                <w:szCs w:val="22"/>
              </w:rPr>
              <w:t xml:space="preserve"> </w:t>
            </w:r>
            <w:r w:rsidRPr="00496D1F">
              <w:rPr>
                <w:rFonts w:eastAsia="Calibri"/>
                <w:i/>
                <w:noProof w:val="0"/>
                <w:szCs w:val="22"/>
              </w:rPr>
              <w:t>electronică</w:t>
            </w:r>
          </w:p>
        </w:tc>
        <w:tc>
          <w:tcPr>
            <w:tcW w:w="1621" w:type="dxa"/>
            <w:shd w:val="clear" w:color="auto" w:fill="auto"/>
          </w:tcPr>
          <w:p w14:paraId="4E9FA5D1" w14:textId="77777777" w:rsidR="00496D1F" w:rsidRPr="00496D1F" w:rsidRDefault="00496D1F" w:rsidP="00496D1F">
            <w:pPr>
              <w:tabs>
                <w:tab w:val="left" w:pos="0"/>
                <w:tab w:val="left" w:pos="567"/>
              </w:tabs>
              <w:spacing w:before="72" w:line="292" w:lineRule="auto"/>
              <w:jc w:val="center"/>
              <w:rPr>
                <w:rFonts w:eastAsia="PMingLiU"/>
                <w:noProof w:val="0"/>
                <w:lang w:val="en-US"/>
              </w:rPr>
            </w:pPr>
            <w:r w:rsidRPr="00496D1F">
              <w:rPr>
                <w:rFonts w:eastAsia="PMingLiU"/>
                <w:noProof w:val="0"/>
                <w:lang w:val="en-US"/>
              </w:rPr>
              <w:t>obligatoriu</w:t>
            </w:r>
          </w:p>
        </w:tc>
      </w:tr>
    </w:tbl>
    <w:p w14:paraId="3BFADA4A"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 xml:space="preserve">Garanția pentru ofertă, după caz </w:t>
      </w:r>
      <w:r w:rsidRPr="00496D1F">
        <w:rPr>
          <w:b/>
          <w:noProof w:val="0"/>
          <w:u w:val="single"/>
          <w:lang w:val="en-US" w:eastAsia="ru-RU"/>
        </w:rPr>
        <w:t>_</w:t>
      </w:r>
      <w:r w:rsidRPr="00496D1F">
        <w:rPr>
          <w:iCs/>
          <w:noProof w:val="0"/>
          <w:u w:val="single"/>
          <w:lang w:val="en-US"/>
        </w:rPr>
        <w:t xml:space="preserve"> de  1%</w:t>
      </w:r>
      <w:r w:rsidRPr="00496D1F">
        <w:rPr>
          <w:iCs/>
          <w:noProof w:val="0"/>
          <w:lang w:val="en-US"/>
        </w:rPr>
        <w:t xml:space="preserve"> </w:t>
      </w:r>
      <w:r w:rsidRPr="00496D1F">
        <w:rPr>
          <w:b/>
          <w:noProof w:val="0"/>
          <w:lang w:eastAsia="ru-RU"/>
        </w:rPr>
        <w:t>scrisoare de la o bancă comercială, conform anexei 9 a docum. standard</w:t>
      </w:r>
    </w:p>
    <w:p w14:paraId="21951C94"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Termenul de garanție a lucrărilor sau serviciilor de proiectare și de lucrări_</w:t>
      </w:r>
      <w:r w:rsidRPr="00496D1F">
        <w:rPr>
          <w:b/>
          <w:noProof w:val="0"/>
          <w:u w:val="single"/>
          <w:lang w:val="en-US" w:eastAsia="ru-RU"/>
        </w:rPr>
        <w:t>5 ani__.</w:t>
      </w:r>
    </w:p>
    <w:p w14:paraId="70762F7B"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Garanția de bună execuție a contractului, după caz__</w:t>
      </w:r>
      <w:r w:rsidRPr="00496D1F">
        <w:rPr>
          <w:iCs/>
          <w:noProof w:val="0"/>
          <w:u w:val="single"/>
          <w:lang w:val="en-US"/>
        </w:rPr>
        <w:t xml:space="preserve"> de 5 %</w:t>
      </w:r>
      <w:r w:rsidRPr="00496D1F">
        <w:rPr>
          <w:iCs/>
          <w:noProof w:val="0"/>
          <w:lang w:val="en-US"/>
        </w:rPr>
        <w:t xml:space="preserve"> </w:t>
      </w:r>
      <w:r w:rsidRPr="00496D1F">
        <w:rPr>
          <w:b/>
          <w:noProof w:val="0"/>
          <w:lang w:val="en-US" w:eastAsia="ru-RU"/>
        </w:rPr>
        <w:t>______, cuantumul______.</w:t>
      </w:r>
    </w:p>
    <w:p w14:paraId="01087A19" w14:textId="77777777" w:rsidR="00496D1F" w:rsidRPr="00496D1F" w:rsidRDefault="00496D1F" w:rsidP="00496D1F">
      <w:pPr>
        <w:numPr>
          <w:ilvl w:val="0"/>
          <w:numId w:val="25"/>
        </w:numPr>
        <w:shd w:val="clear" w:color="auto" w:fill="FFFFFF" w:themeFill="background1"/>
        <w:tabs>
          <w:tab w:val="right" w:pos="426"/>
        </w:tabs>
        <w:spacing w:before="120"/>
        <w:ind w:left="142" w:hanging="142"/>
        <w:rPr>
          <w:b/>
          <w:noProof w:val="0"/>
          <w:lang w:val="en-US" w:eastAsia="ru-RU"/>
        </w:rPr>
      </w:pPr>
      <w:r w:rsidRPr="00496D1F">
        <w:rPr>
          <w:b/>
          <w:noProof w:val="0"/>
          <w:lang w:val="en-US" w:eastAsia="ru-RU"/>
        </w:rPr>
        <w:t>Motivul recurgerii la procedura accelerată (în cazul licitației deschise, restrânse și a procedurii negociate), după caz___</w:t>
      </w:r>
      <w:r w:rsidRPr="00496D1F">
        <w:rPr>
          <w:noProof w:val="0"/>
          <w:lang w:val="en-US"/>
        </w:rPr>
        <w:t xml:space="preserve"> </w:t>
      </w:r>
      <w:r w:rsidRPr="00496D1F">
        <w:rPr>
          <w:b/>
          <w:noProof w:val="0"/>
          <w:lang w:val="en-US" w:eastAsia="ru-RU"/>
        </w:rPr>
        <w:t xml:space="preserve">conform LEGII 131/2015 privind achizițiile publice </w:t>
      </w:r>
    </w:p>
    <w:p w14:paraId="3D40C0A9" w14:textId="77777777" w:rsidR="00496D1F" w:rsidRPr="00496D1F" w:rsidRDefault="00496D1F" w:rsidP="00496D1F">
      <w:pPr>
        <w:numPr>
          <w:ilvl w:val="0"/>
          <w:numId w:val="25"/>
        </w:numPr>
        <w:shd w:val="clear" w:color="auto" w:fill="FFFFFF" w:themeFill="background1"/>
        <w:tabs>
          <w:tab w:val="right" w:pos="426"/>
        </w:tabs>
        <w:spacing w:before="120"/>
        <w:rPr>
          <w:b/>
          <w:noProof w:val="0"/>
          <w:lang w:val="en-US" w:eastAsia="ru-RU"/>
        </w:rPr>
      </w:pPr>
      <w:r w:rsidRPr="00496D1F">
        <w:rPr>
          <w:b/>
          <w:noProof w:val="0"/>
          <w:lang w:val="en-US" w:eastAsia="ru-RU"/>
        </w:rPr>
        <w:t>Tehnici și instrumente specifice de atribuire (dacă este cazul specificați dacă se va utiliza acordul-cadru, sistemul dinamic de achiziție sau licitația electronică):_</w:t>
      </w:r>
      <w:r w:rsidRPr="00496D1F">
        <w:rPr>
          <w:noProof w:val="0"/>
          <w:lang w:val="en-US"/>
        </w:rPr>
        <w:t xml:space="preserve"> </w:t>
      </w:r>
      <w:r w:rsidRPr="00496D1F">
        <w:rPr>
          <w:b/>
          <w:noProof w:val="0"/>
          <w:u w:val="single"/>
          <w:lang w:val="en-US" w:eastAsia="ru-RU"/>
        </w:rPr>
        <w:t>NU</w:t>
      </w:r>
      <w:r w:rsidRPr="00496D1F">
        <w:rPr>
          <w:b/>
          <w:noProof w:val="0"/>
          <w:lang w:val="en-US" w:eastAsia="ru-RU"/>
        </w:rPr>
        <w:t xml:space="preserve"> __</w:t>
      </w:r>
    </w:p>
    <w:p w14:paraId="782BFA58" w14:textId="77777777" w:rsidR="00496D1F" w:rsidRPr="00496D1F" w:rsidRDefault="00496D1F" w:rsidP="00496D1F">
      <w:pPr>
        <w:numPr>
          <w:ilvl w:val="0"/>
          <w:numId w:val="25"/>
        </w:numPr>
        <w:tabs>
          <w:tab w:val="right" w:pos="426"/>
        </w:tabs>
        <w:spacing w:before="120"/>
        <w:rPr>
          <w:b/>
          <w:noProof w:val="0"/>
          <w:lang w:val="en-US" w:eastAsia="ru-RU"/>
        </w:rPr>
      </w:pPr>
      <w:r w:rsidRPr="00496D1F">
        <w:rPr>
          <w:b/>
          <w:noProof w:val="0"/>
          <w:lang w:val="en-US" w:eastAsia="ru-RU"/>
        </w:rPr>
        <w:t>Condiții speciale de care depinde îndeplinirea contractului (</w:t>
      </w:r>
      <w:r w:rsidRPr="00496D1F">
        <w:rPr>
          <w:noProof w:val="0"/>
          <w:lang w:val="en-US" w:eastAsia="ru-RU"/>
        </w:rPr>
        <w:t>indicați după caz</w:t>
      </w:r>
      <w:r w:rsidRPr="00496D1F">
        <w:rPr>
          <w:b/>
          <w:noProof w:val="0"/>
          <w:lang w:val="en-US" w:eastAsia="ru-RU"/>
        </w:rPr>
        <w:t>): _</w:t>
      </w:r>
      <w:r w:rsidRPr="00496D1F">
        <w:rPr>
          <w:b/>
          <w:noProof w:val="0"/>
          <w:u w:val="single"/>
          <w:lang w:val="en-US" w:eastAsia="ru-RU"/>
        </w:rPr>
        <w:t>___</w:t>
      </w:r>
      <w:r w:rsidRPr="00496D1F">
        <w:rPr>
          <w:noProof w:val="0"/>
          <w:lang w:val="en-US"/>
        </w:rPr>
        <w:t xml:space="preserve"> </w:t>
      </w:r>
      <w:r w:rsidRPr="00496D1F">
        <w:rPr>
          <w:b/>
          <w:noProof w:val="0"/>
          <w:u w:val="single"/>
          <w:lang w:val="en-US" w:eastAsia="ru-RU"/>
        </w:rPr>
        <w:t>Experiența similară cel puțin 3 ani .</w:t>
      </w:r>
      <w:r w:rsidRPr="00496D1F">
        <w:rPr>
          <w:b/>
          <w:noProof w:val="0"/>
          <w:lang w:val="en-US" w:eastAsia="ru-RU"/>
        </w:rPr>
        <w:t>___________________________</w:t>
      </w:r>
    </w:p>
    <w:p w14:paraId="4A2FFD4D" w14:textId="77777777" w:rsidR="00496D1F" w:rsidRPr="00496D1F" w:rsidRDefault="00496D1F" w:rsidP="00496D1F">
      <w:pPr>
        <w:numPr>
          <w:ilvl w:val="0"/>
          <w:numId w:val="25"/>
        </w:numPr>
        <w:tabs>
          <w:tab w:val="right" w:pos="426"/>
        </w:tabs>
        <w:spacing w:before="120"/>
        <w:rPr>
          <w:b/>
          <w:noProof w:val="0"/>
          <w:lang w:val="en-US" w:eastAsia="ru-RU"/>
        </w:rPr>
      </w:pPr>
      <w:bookmarkStart w:id="46" w:name="_Hlk71621175"/>
      <w:r w:rsidRPr="00496D1F">
        <w:rPr>
          <w:b/>
          <w:noProof w:val="0"/>
          <w:lang w:val="en-US" w:eastAsia="ru-RU"/>
        </w:rPr>
        <w:t>Ofertele se prezintă în valută____</w:t>
      </w:r>
      <w:r w:rsidRPr="00496D1F">
        <w:rPr>
          <w:noProof w:val="0"/>
          <w:lang w:val="en-US"/>
        </w:rPr>
        <w:t xml:space="preserve"> </w:t>
      </w:r>
      <w:r w:rsidRPr="00496D1F">
        <w:rPr>
          <w:b/>
          <w:noProof w:val="0"/>
          <w:u w:val="single"/>
          <w:lang w:val="en-US" w:eastAsia="ru-RU"/>
        </w:rPr>
        <w:t>Lei MD</w:t>
      </w:r>
      <w:r w:rsidRPr="00496D1F">
        <w:rPr>
          <w:b/>
          <w:noProof w:val="0"/>
          <w:lang w:val="en-US" w:eastAsia="ru-RU"/>
        </w:rPr>
        <w:t xml:space="preserve"> ___</w:t>
      </w:r>
      <w:bookmarkEnd w:id="46"/>
      <w:r w:rsidRPr="00496D1F">
        <w:rPr>
          <w:b/>
          <w:noProof w:val="0"/>
          <w:lang w:val="en-US" w:eastAsia="ru-RU"/>
        </w:rPr>
        <w:t>_________________________________</w:t>
      </w:r>
    </w:p>
    <w:p w14:paraId="2E154C37" w14:textId="77777777" w:rsidR="00496D1F" w:rsidRPr="00496D1F" w:rsidRDefault="00496D1F" w:rsidP="00496D1F">
      <w:pPr>
        <w:numPr>
          <w:ilvl w:val="0"/>
          <w:numId w:val="25"/>
        </w:numPr>
        <w:contextualSpacing/>
        <w:rPr>
          <w:b/>
          <w:noProof w:val="0"/>
          <w:u w:val="single"/>
          <w:lang w:val="en-US" w:eastAsia="ru-RU"/>
        </w:rPr>
      </w:pPr>
      <w:r w:rsidRPr="00496D1F">
        <w:rPr>
          <w:b/>
          <w:noProof w:val="0"/>
          <w:lang w:val="en-US" w:eastAsia="ru-RU"/>
        </w:rPr>
        <w:t>Criteriul de evaluare aplicat pentru atribuirea contractului:_</w:t>
      </w:r>
      <w:r w:rsidRPr="00496D1F">
        <w:rPr>
          <w:noProof w:val="0"/>
          <w:lang w:val="en-US"/>
        </w:rPr>
        <w:t xml:space="preserve"> </w:t>
      </w:r>
      <w:r w:rsidRPr="00496D1F">
        <w:rPr>
          <w:b/>
          <w:noProof w:val="0"/>
          <w:u w:val="single"/>
          <w:lang w:val="en-US" w:eastAsia="ru-RU"/>
        </w:rPr>
        <w:t>pe lista întreagă,prețul cel mai scăzut</w:t>
      </w:r>
    </w:p>
    <w:p w14:paraId="02199A46" w14:textId="77777777" w:rsidR="00496D1F" w:rsidRPr="00496D1F" w:rsidRDefault="00496D1F" w:rsidP="00496D1F">
      <w:pPr>
        <w:numPr>
          <w:ilvl w:val="0"/>
          <w:numId w:val="25"/>
        </w:numPr>
        <w:tabs>
          <w:tab w:val="right" w:pos="426"/>
        </w:tabs>
        <w:spacing w:before="120"/>
        <w:ind w:left="0" w:firstLine="0"/>
        <w:rPr>
          <w:b/>
          <w:noProof w:val="0"/>
          <w:lang w:val="en-US" w:eastAsia="ru-RU"/>
        </w:rPr>
      </w:pPr>
      <w:r w:rsidRPr="00496D1F">
        <w:rPr>
          <w:b/>
          <w:noProof w:val="0"/>
          <w:lang w:val="en-US"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6"/>
        <w:gridCol w:w="7123"/>
        <w:gridCol w:w="1787"/>
      </w:tblGrid>
      <w:tr w:rsidR="00496D1F" w:rsidRPr="00496D1F" w14:paraId="711D329C" w14:textId="77777777" w:rsidTr="0050254C">
        <w:tc>
          <w:tcPr>
            <w:tcW w:w="577" w:type="dxa"/>
            <w:shd w:val="clear" w:color="auto" w:fill="auto"/>
          </w:tcPr>
          <w:p w14:paraId="2B401D10"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496D1F">
              <w:rPr>
                <w:rFonts w:asciiTheme="minorHAnsi" w:eastAsia="SimSun" w:hAnsiTheme="minorHAnsi" w:cstheme="minorBidi"/>
                <w:b/>
                <w:iCs/>
                <w:noProof w:val="0"/>
                <w:sz w:val="20"/>
                <w:szCs w:val="20"/>
                <w:lang w:eastAsia="ru-RU"/>
              </w:rPr>
              <w:lastRenderedPageBreak/>
              <w:t>Nr. d/o</w:t>
            </w:r>
          </w:p>
        </w:tc>
        <w:tc>
          <w:tcPr>
            <w:tcW w:w="7248" w:type="dxa"/>
            <w:shd w:val="clear" w:color="auto" w:fill="auto"/>
          </w:tcPr>
          <w:p w14:paraId="55A7BA0B" w14:textId="77777777" w:rsidR="00496D1F" w:rsidRPr="00496D1F" w:rsidRDefault="00496D1F" w:rsidP="00496D1F">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496D1F">
              <w:rPr>
                <w:rFonts w:eastAsia="SimSun"/>
                <w:b/>
                <w:iCs/>
                <w:noProof w:val="0"/>
                <w:sz w:val="20"/>
                <w:szCs w:val="20"/>
                <w:lang w:eastAsia="ru-RU"/>
              </w:rPr>
              <w:t>Denumirea</w:t>
            </w:r>
            <w:r w:rsidRPr="00496D1F">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E991090" w14:textId="77777777" w:rsidR="00496D1F" w:rsidRPr="00496D1F" w:rsidRDefault="00496D1F" w:rsidP="00496D1F">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496D1F">
              <w:rPr>
                <w:rFonts w:asciiTheme="minorHAnsi" w:eastAsia="SimSun" w:hAnsiTheme="minorHAnsi" w:cstheme="minorBidi"/>
                <w:b/>
                <w:iCs/>
                <w:noProof w:val="0"/>
                <w:sz w:val="20"/>
                <w:szCs w:val="20"/>
                <w:lang w:eastAsia="ru-RU"/>
              </w:rPr>
              <w:t>Ponderea%</w:t>
            </w:r>
          </w:p>
        </w:tc>
      </w:tr>
      <w:tr w:rsidR="00496D1F" w:rsidRPr="00496D1F" w14:paraId="40D42EB6" w14:textId="77777777" w:rsidTr="0050254C">
        <w:tc>
          <w:tcPr>
            <w:tcW w:w="577" w:type="dxa"/>
            <w:shd w:val="clear" w:color="auto" w:fill="auto"/>
          </w:tcPr>
          <w:p w14:paraId="082B83C2"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086A7156"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768AAB22"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496D1F" w:rsidRPr="00496D1F" w14:paraId="6DD8D649" w14:textId="77777777" w:rsidTr="0050254C">
        <w:tc>
          <w:tcPr>
            <w:tcW w:w="577" w:type="dxa"/>
            <w:shd w:val="clear" w:color="auto" w:fill="auto"/>
          </w:tcPr>
          <w:p w14:paraId="2710E398"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4DF81223"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40DCB357" w14:textId="77777777" w:rsidR="00496D1F" w:rsidRPr="00496D1F" w:rsidRDefault="00496D1F" w:rsidP="00496D1F">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32A1ABE0" w14:textId="77777777" w:rsidR="00496D1F" w:rsidRPr="00496D1F" w:rsidRDefault="00496D1F" w:rsidP="00496D1F">
      <w:pPr>
        <w:numPr>
          <w:ilvl w:val="0"/>
          <w:numId w:val="25"/>
        </w:numPr>
        <w:shd w:val="clear" w:color="auto" w:fill="FFFFFF" w:themeFill="background1"/>
        <w:tabs>
          <w:tab w:val="right" w:pos="426"/>
        </w:tabs>
        <w:spacing w:before="120"/>
        <w:ind w:left="0" w:firstLine="0"/>
        <w:rPr>
          <w:b/>
          <w:noProof w:val="0"/>
          <w:lang w:val="en-US" w:eastAsia="ru-RU"/>
        </w:rPr>
      </w:pPr>
      <w:r w:rsidRPr="00496D1F">
        <w:rPr>
          <w:b/>
          <w:noProof w:val="0"/>
          <w:lang w:val="en-US" w:eastAsia="ru-RU"/>
        </w:rPr>
        <w:t>Termenul limită de depunere/deschidere a ofertelor:</w:t>
      </w:r>
    </w:p>
    <w:p w14:paraId="7F4B85DD" w14:textId="77777777" w:rsidR="00496D1F" w:rsidRPr="00496D1F" w:rsidRDefault="00496D1F" w:rsidP="00496D1F">
      <w:pPr>
        <w:numPr>
          <w:ilvl w:val="0"/>
          <w:numId w:val="27"/>
        </w:numPr>
        <w:shd w:val="clear" w:color="auto" w:fill="FFFFFF" w:themeFill="background1"/>
        <w:tabs>
          <w:tab w:val="right" w:pos="426"/>
        </w:tabs>
        <w:spacing w:before="120"/>
        <w:rPr>
          <w:b/>
          <w:noProof w:val="0"/>
          <w:lang w:val="en-US" w:eastAsia="ru-RU"/>
        </w:rPr>
      </w:pPr>
      <w:r w:rsidRPr="00496D1F">
        <w:rPr>
          <w:b/>
          <w:noProof w:val="0"/>
          <w:lang w:val="en-US" w:eastAsia="ru-RU"/>
        </w:rPr>
        <w:t xml:space="preserve">conform SIA RSAP /până la: </w:t>
      </w:r>
      <w:r w:rsidRPr="00496D1F">
        <w:rPr>
          <w:b/>
          <w:i/>
          <w:noProof w:val="0"/>
          <w:lang w:val="en-US" w:eastAsia="ru-RU"/>
        </w:rPr>
        <w:t>[ora exactă]</w:t>
      </w:r>
      <w:r w:rsidRPr="00496D1F">
        <w:rPr>
          <w:b/>
          <w:noProof w:val="0"/>
          <w:lang w:val="en-US" w:eastAsia="ru-RU"/>
        </w:rPr>
        <w:t>_</w:t>
      </w:r>
      <w:r w:rsidRPr="00496D1F">
        <w:rPr>
          <w:b/>
          <w:noProof w:val="0"/>
          <w:u w:val="single"/>
          <w:lang w:val="en-US" w:eastAsia="ru-RU"/>
        </w:rPr>
        <w:t>nr. ocds-b3wdp1-MD-1653478327864</w:t>
      </w:r>
      <w:r w:rsidRPr="00496D1F">
        <w:rPr>
          <w:b/>
          <w:noProof w:val="0"/>
          <w:lang w:val="en-US" w:eastAsia="ru-RU"/>
        </w:rPr>
        <w:t>_______</w:t>
      </w:r>
    </w:p>
    <w:p w14:paraId="0F5B7928" w14:textId="77777777" w:rsidR="00496D1F" w:rsidRPr="00496D1F" w:rsidRDefault="00496D1F" w:rsidP="00496D1F">
      <w:pPr>
        <w:numPr>
          <w:ilvl w:val="0"/>
          <w:numId w:val="25"/>
        </w:numPr>
        <w:shd w:val="clear" w:color="auto" w:fill="FFFFFF" w:themeFill="background1"/>
        <w:tabs>
          <w:tab w:val="right" w:pos="426"/>
        </w:tabs>
        <w:spacing w:before="120"/>
        <w:rPr>
          <w:b/>
          <w:noProof w:val="0"/>
          <w:lang w:val="en-US" w:eastAsia="ru-RU"/>
        </w:rPr>
      </w:pPr>
      <w:r w:rsidRPr="00496D1F">
        <w:rPr>
          <w:b/>
          <w:noProof w:val="0"/>
          <w:lang w:val="en-US" w:eastAsia="ru-RU"/>
        </w:rPr>
        <w:t xml:space="preserve">pe: </w:t>
      </w:r>
      <w:r w:rsidRPr="00496D1F">
        <w:rPr>
          <w:b/>
          <w:i/>
          <w:noProof w:val="0"/>
          <w:lang w:val="en-US" w:eastAsia="ru-RU"/>
        </w:rPr>
        <w:t>[data]</w:t>
      </w:r>
      <w:r w:rsidRPr="00496D1F">
        <w:rPr>
          <w:b/>
          <w:noProof w:val="0"/>
          <w:lang w:val="en-US" w:eastAsia="ru-RU"/>
        </w:rPr>
        <w:t>___</w:t>
      </w:r>
      <w:r w:rsidRPr="00496D1F">
        <w:rPr>
          <w:noProof w:val="0"/>
          <w:lang w:val="en-US"/>
        </w:rPr>
        <w:t xml:space="preserve"> </w:t>
      </w:r>
      <w:r w:rsidRPr="00496D1F">
        <w:rPr>
          <w:b/>
          <w:noProof w:val="0"/>
          <w:u w:val="single"/>
          <w:lang w:val="en-US" w:eastAsia="ru-RU"/>
        </w:rPr>
        <w:t>nr. ocds-b3wdp1-MD-1653478327864</w:t>
      </w:r>
      <w:r w:rsidRPr="00496D1F">
        <w:rPr>
          <w:b/>
          <w:noProof w:val="0"/>
          <w:lang w:val="en-US" w:eastAsia="ru-RU"/>
        </w:rPr>
        <w:t xml:space="preserve">__________________Adresa la care trebuie transmise ofertele sau cererile de participare: </w:t>
      </w:r>
    </w:p>
    <w:p w14:paraId="4343AF66" w14:textId="77777777" w:rsidR="00496D1F" w:rsidRPr="00496D1F" w:rsidRDefault="00496D1F" w:rsidP="00496D1F">
      <w:pPr>
        <w:shd w:val="clear" w:color="auto" w:fill="FFFFFF" w:themeFill="background1"/>
        <w:tabs>
          <w:tab w:val="right" w:pos="426"/>
        </w:tabs>
        <w:spacing w:before="120"/>
        <w:ind w:left="450"/>
        <w:rPr>
          <w:b/>
          <w:noProof w:val="0"/>
          <w:lang w:val="en-US" w:eastAsia="ru-RU"/>
        </w:rPr>
      </w:pPr>
      <w:r w:rsidRPr="00496D1F">
        <w:rPr>
          <w:b/>
          <w:i/>
          <w:noProof w:val="0"/>
          <w:lang w:val="en-US" w:eastAsia="ru-RU"/>
        </w:rPr>
        <w:t>Ofertele sau cererile de participare vor fi depuse electronic prin intermediul SIA RSAP</w:t>
      </w:r>
    </w:p>
    <w:p w14:paraId="16ACBAEB" w14:textId="77777777" w:rsidR="00496D1F" w:rsidRPr="00496D1F" w:rsidRDefault="00496D1F" w:rsidP="00496D1F">
      <w:pPr>
        <w:numPr>
          <w:ilvl w:val="0"/>
          <w:numId w:val="25"/>
        </w:numPr>
        <w:tabs>
          <w:tab w:val="right" w:pos="426"/>
        </w:tabs>
        <w:spacing w:before="120"/>
        <w:rPr>
          <w:b/>
          <w:noProof w:val="0"/>
          <w:lang w:val="en-US" w:eastAsia="ru-RU"/>
        </w:rPr>
      </w:pPr>
      <w:r w:rsidRPr="00496D1F">
        <w:rPr>
          <w:b/>
          <w:noProof w:val="0"/>
          <w:lang w:val="en-US" w:eastAsia="ru-RU"/>
        </w:rPr>
        <w:t xml:space="preserve">Termenul de valabilitate a ofertelor: </w:t>
      </w:r>
      <w:r w:rsidRPr="00496D1F">
        <w:rPr>
          <w:b/>
          <w:noProof w:val="0"/>
          <w:u w:val="single"/>
          <w:lang w:val="en-US" w:eastAsia="ru-RU"/>
        </w:rPr>
        <w:t>____30 zile calendaristice</w:t>
      </w:r>
      <w:r w:rsidRPr="00496D1F">
        <w:rPr>
          <w:b/>
          <w:noProof w:val="0"/>
          <w:lang w:val="en-US" w:eastAsia="ru-RU"/>
        </w:rPr>
        <w:t xml:space="preserve"> _______________</w:t>
      </w:r>
    </w:p>
    <w:p w14:paraId="7B8B7B32" w14:textId="77777777" w:rsidR="00496D1F" w:rsidRPr="00496D1F" w:rsidRDefault="00496D1F" w:rsidP="00496D1F">
      <w:pPr>
        <w:numPr>
          <w:ilvl w:val="0"/>
          <w:numId w:val="25"/>
        </w:numPr>
        <w:tabs>
          <w:tab w:val="right" w:pos="426"/>
        </w:tabs>
        <w:spacing w:before="120"/>
        <w:rPr>
          <w:b/>
          <w:noProof w:val="0"/>
          <w:lang w:val="en-US" w:eastAsia="ru-RU"/>
        </w:rPr>
      </w:pPr>
      <w:r w:rsidRPr="00496D1F">
        <w:rPr>
          <w:b/>
          <w:noProof w:val="0"/>
          <w:lang w:val="en-US" w:eastAsia="ru-RU"/>
        </w:rPr>
        <w:t>Locul deschiderii ofertelor: _</w:t>
      </w:r>
      <w:r w:rsidRPr="00496D1F">
        <w:rPr>
          <w:b/>
          <w:noProof w:val="0"/>
          <w:u w:val="single"/>
          <w:lang w:val="en-US" w:eastAsia="ru-RU"/>
        </w:rPr>
        <w:t xml:space="preserve">SIA RSAP </w:t>
      </w:r>
      <w:r w:rsidRPr="00496D1F">
        <w:rPr>
          <w:b/>
          <w:noProof w:val="0"/>
          <w:lang w:val="en-US" w:eastAsia="ru-RU"/>
        </w:rPr>
        <w:t>_</w:t>
      </w:r>
      <w:r w:rsidRPr="00496D1F">
        <w:rPr>
          <w:noProof w:val="0"/>
          <w:lang w:val="en-US"/>
        </w:rPr>
        <w:t xml:space="preserve"> </w:t>
      </w:r>
      <w:r w:rsidRPr="00496D1F">
        <w:rPr>
          <w:b/>
          <w:noProof w:val="0"/>
          <w:u w:val="single"/>
          <w:lang w:val="en-US" w:eastAsia="ru-RU"/>
        </w:rPr>
        <w:t>nr. ocds-b3wdp1-MD-1653478327864</w:t>
      </w:r>
      <w:r w:rsidRPr="00496D1F">
        <w:rPr>
          <w:b/>
          <w:noProof w:val="0"/>
          <w:lang w:val="en-US" w:eastAsia="ru-RU"/>
        </w:rPr>
        <w:t>______</w:t>
      </w:r>
    </w:p>
    <w:p w14:paraId="3102255A" w14:textId="77777777" w:rsidR="00496D1F" w:rsidRPr="00496D1F" w:rsidRDefault="00496D1F" w:rsidP="00496D1F">
      <w:pPr>
        <w:shd w:val="clear" w:color="auto" w:fill="FFFFFF" w:themeFill="background1"/>
        <w:tabs>
          <w:tab w:val="right" w:pos="426"/>
        </w:tabs>
        <w:ind w:left="3240"/>
        <w:contextualSpacing/>
        <w:jc w:val="center"/>
        <w:rPr>
          <w:noProof w:val="0"/>
          <w:sz w:val="20"/>
          <w:lang w:val="en-US" w:eastAsia="ru-RU"/>
        </w:rPr>
      </w:pPr>
      <w:r w:rsidRPr="00496D1F">
        <w:rPr>
          <w:noProof w:val="0"/>
          <w:sz w:val="20"/>
          <w:lang w:val="en-US" w:eastAsia="ru-RU"/>
        </w:rPr>
        <w:t>(SIA RSAP sau adresa deschiderii)</w:t>
      </w:r>
    </w:p>
    <w:p w14:paraId="3A5FAEA9" w14:textId="77777777" w:rsidR="00496D1F" w:rsidRPr="00496D1F" w:rsidRDefault="00496D1F" w:rsidP="00496D1F">
      <w:pPr>
        <w:shd w:val="clear" w:color="auto" w:fill="FFFFFF" w:themeFill="background1"/>
        <w:tabs>
          <w:tab w:val="left" w:pos="360"/>
          <w:tab w:val="left" w:pos="1800"/>
          <w:tab w:val="left" w:pos="3240"/>
        </w:tabs>
        <w:spacing w:after="120"/>
        <w:ind w:left="360"/>
        <w:rPr>
          <w:b/>
          <w:i/>
          <w:noProof w:val="0"/>
          <w:lang w:val="en-US" w:eastAsia="ru-RU"/>
        </w:rPr>
      </w:pPr>
      <w:r w:rsidRPr="00496D1F">
        <w:rPr>
          <w:b/>
          <w:i/>
          <w:noProof w:val="0"/>
          <w:lang w:val="en-US" w:eastAsia="ru-RU"/>
        </w:rPr>
        <w:t xml:space="preserve">Ofertele întârziate vor fi respinse. </w:t>
      </w:r>
    </w:p>
    <w:p w14:paraId="03BC4F62" w14:textId="77777777" w:rsidR="00496D1F" w:rsidRPr="00496D1F" w:rsidRDefault="00496D1F" w:rsidP="00496D1F">
      <w:pPr>
        <w:numPr>
          <w:ilvl w:val="0"/>
          <w:numId w:val="25"/>
        </w:numPr>
        <w:shd w:val="clear" w:color="auto" w:fill="FFFFFF" w:themeFill="background1"/>
        <w:tabs>
          <w:tab w:val="right" w:pos="426"/>
        </w:tabs>
        <w:spacing w:before="120"/>
        <w:ind w:left="450" w:hanging="450"/>
        <w:rPr>
          <w:b/>
          <w:noProof w:val="0"/>
          <w:lang w:val="en-US" w:eastAsia="ru-RU"/>
        </w:rPr>
      </w:pPr>
      <w:r w:rsidRPr="00496D1F">
        <w:rPr>
          <w:b/>
          <w:noProof w:val="0"/>
          <w:lang w:val="en-US" w:eastAsia="ru-RU"/>
        </w:rPr>
        <w:t xml:space="preserve">Persoanele autorizate să asiste la deschiderea ofertelor: </w:t>
      </w:r>
      <w:r w:rsidRPr="00496D1F">
        <w:rPr>
          <w:b/>
          <w:noProof w:val="0"/>
          <w:lang w:val="en-US" w:eastAsia="ru-RU"/>
        </w:rPr>
        <w:br/>
      </w:r>
      <w:r w:rsidRPr="00496D1F">
        <w:rPr>
          <w:b/>
          <w:i/>
          <w:noProof w:val="0"/>
          <w:lang w:val="en-US" w:eastAsia="ru-RU"/>
        </w:rPr>
        <w:t>Ofertanții sau reprezentanții acestora au dreptul să participe la deschiderea ofertelor, cu excepția cazului când ofertele au fost depuse prin SIA RSAP</w:t>
      </w:r>
      <w:r w:rsidRPr="00496D1F">
        <w:rPr>
          <w:b/>
          <w:noProof w:val="0"/>
          <w:lang w:val="en-US" w:eastAsia="ru-RU"/>
        </w:rPr>
        <w:t>.</w:t>
      </w:r>
    </w:p>
    <w:p w14:paraId="6A3E08BD" w14:textId="77777777" w:rsidR="00496D1F" w:rsidRPr="00496D1F" w:rsidRDefault="00496D1F" w:rsidP="00496D1F">
      <w:pPr>
        <w:numPr>
          <w:ilvl w:val="0"/>
          <w:numId w:val="25"/>
        </w:numPr>
        <w:shd w:val="clear" w:color="auto" w:fill="FFFFFF" w:themeFill="background1"/>
        <w:tabs>
          <w:tab w:val="right" w:pos="426"/>
        </w:tabs>
        <w:spacing w:before="120"/>
        <w:ind w:left="450" w:hanging="450"/>
        <w:rPr>
          <w:b/>
          <w:noProof w:val="0"/>
          <w:lang w:val="en-US" w:eastAsia="ru-RU"/>
        </w:rPr>
      </w:pPr>
      <w:r w:rsidRPr="00496D1F">
        <w:rPr>
          <w:b/>
          <w:noProof w:val="0"/>
          <w:lang w:val="en-US" w:eastAsia="ru-RU"/>
        </w:rPr>
        <w:t>Limba sau limbile în care trebuie redactate ofertele sau cererile de participare: _</w:t>
      </w:r>
      <w:r w:rsidRPr="00496D1F">
        <w:rPr>
          <w:b/>
          <w:noProof w:val="0"/>
          <w:u w:val="single"/>
          <w:lang w:val="en-US" w:eastAsia="ru-RU"/>
        </w:rPr>
        <w:t>de stat</w:t>
      </w:r>
      <w:r w:rsidRPr="00496D1F">
        <w:rPr>
          <w:b/>
          <w:noProof w:val="0"/>
          <w:lang w:val="en-US" w:eastAsia="ru-RU"/>
        </w:rPr>
        <w:t>___</w:t>
      </w:r>
    </w:p>
    <w:p w14:paraId="68E225F5" w14:textId="77777777" w:rsidR="00496D1F" w:rsidRPr="00496D1F" w:rsidRDefault="00496D1F" w:rsidP="00496D1F">
      <w:pPr>
        <w:numPr>
          <w:ilvl w:val="0"/>
          <w:numId w:val="25"/>
        </w:numPr>
        <w:shd w:val="clear" w:color="auto" w:fill="FFFFFF" w:themeFill="background1"/>
        <w:tabs>
          <w:tab w:val="right" w:pos="426"/>
        </w:tabs>
        <w:spacing w:before="120"/>
        <w:rPr>
          <w:b/>
          <w:noProof w:val="0"/>
          <w:lang w:val="en-US" w:eastAsia="ru-RU"/>
        </w:rPr>
      </w:pPr>
      <w:r w:rsidRPr="00496D1F">
        <w:rPr>
          <w:b/>
          <w:noProof w:val="0"/>
          <w:lang w:val="en-US" w:eastAsia="ru-RU"/>
        </w:rPr>
        <w:t>Respectivul contract se referă la un proiect și/sau program finanțat din fonduri ale Uniunii Europene: ______</w:t>
      </w:r>
      <w:r w:rsidRPr="00496D1F">
        <w:rPr>
          <w:noProof w:val="0"/>
          <w:lang w:val="en-US"/>
        </w:rPr>
        <w:t xml:space="preserve"> </w:t>
      </w:r>
      <w:r w:rsidRPr="00496D1F">
        <w:rPr>
          <w:b/>
          <w:noProof w:val="0"/>
          <w:u w:val="single"/>
          <w:lang w:val="en-US" w:eastAsia="ru-RU"/>
        </w:rPr>
        <w:t xml:space="preserve">NU </w:t>
      </w:r>
      <w:r w:rsidRPr="00496D1F">
        <w:rPr>
          <w:b/>
          <w:noProof w:val="0"/>
          <w:lang w:val="en-US" w:eastAsia="ru-RU"/>
        </w:rPr>
        <w:t>______________________________________</w:t>
      </w:r>
    </w:p>
    <w:p w14:paraId="46D7060A" w14:textId="77777777" w:rsidR="00496D1F" w:rsidRPr="00496D1F" w:rsidRDefault="00496D1F" w:rsidP="00496D1F">
      <w:pPr>
        <w:shd w:val="clear" w:color="auto" w:fill="FFFFFF" w:themeFill="background1"/>
        <w:tabs>
          <w:tab w:val="right" w:pos="426"/>
        </w:tabs>
        <w:ind w:left="1980"/>
        <w:contextualSpacing/>
        <w:jc w:val="center"/>
        <w:rPr>
          <w:noProof w:val="0"/>
          <w:sz w:val="20"/>
          <w:lang w:val="en-US" w:eastAsia="ru-RU"/>
        </w:rPr>
      </w:pPr>
      <w:r w:rsidRPr="00496D1F">
        <w:rPr>
          <w:noProof w:val="0"/>
          <w:sz w:val="20"/>
          <w:lang w:val="en-US" w:eastAsia="ru-RU"/>
        </w:rPr>
        <w:t>(se specifică denumireaproiectului și/sau programului)</w:t>
      </w:r>
    </w:p>
    <w:p w14:paraId="420F85E6" w14:textId="77777777" w:rsidR="00496D1F" w:rsidRPr="00496D1F" w:rsidRDefault="00496D1F" w:rsidP="00496D1F">
      <w:pPr>
        <w:numPr>
          <w:ilvl w:val="0"/>
          <w:numId w:val="25"/>
        </w:numPr>
        <w:shd w:val="clear" w:color="auto" w:fill="FFFFFF" w:themeFill="background1"/>
        <w:tabs>
          <w:tab w:val="right" w:pos="426"/>
        </w:tabs>
        <w:spacing w:before="120"/>
        <w:ind w:left="0" w:firstLine="0"/>
        <w:rPr>
          <w:b/>
          <w:noProof w:val="0"/>
          <w:lang w:val="en-US" w:eastAsia="ru-RU"/>
        </w:rPr>
      </w:pPr>
      <w:r w:rsidRPr="00496D1F">
        <w:rPr>
          <w:b/>
          <w:noProof w:val="0"/>
          <w:lang w:val="en-US" w:eastAsia="ru-RU"/>
        </w:rPr>
        <w:t xml:space="preserve">Denumirea și adresa organismului competent de soluționare a contestațiilor: </w:t>
      </w:r>
    </w:p>
    <w:p w14:paraId="6890A158" w14:textId="77777777" w:rsidR="00496D1F" w:rsidRPr="00496D1F" w:rsidRDefault="00496D1F" w:rsidP="00496D1F">
      <w:pPr>
        <w:shd w:val="clear" w:color="auto" w:fill="FFFFFF" w:themeFill="background1"/>
        <w:tabs>
          <w:tab w:val="right" w:pos="426"/>
        </w:tabs>
        <w:ind w:left="450"/>
        <w:rPr>
          <w:b/>
          <w:i/>
          <w:noProof w:val="0"/>
          <w:lang w:val="en-US" w:eastAsia="ru-RU"/>
        </w:rPr>
      </w:pPr>
      <w:r w:rsidRPr="00496D1F">
        <w:rPr>
          <w:b/>
          <w:i/>
          <w:noProof w:val="0"/>
          <w:lang w:val="en-US" w:eastAsia="ru-RU"/>
        </w:rPr>
        <w:t>Agenția Națională pentru Soluționarea Contestațiilor</w:t>
      </w:r>
    </w:p>
    <w:p w14:paraId="0F8A902D" w14:textId="77777777" w:rsidR="00496D1F" w:rsidRPr="00496D1F" w:rsidRDefault="00496D1F" w:rsidP="00496D1F">
      <w:pPr>
        <w:shd w:val="clear" w:color="auto" w:fill="FFFFFF" w:themeFill="background1"/>
        <w:tabs>
          <w:tab w:val="right" w:pos="426"/>
        </w:tabs>
        <w:ind w:left="450"/>
        <w:rPr>
          <w:b/>
          <w:i/>
          <w:noProof w:val="0"/>
          <w:lang w:val="en-US" w:eastAsia="ru-RU"/>
        </w:rPr>
      </w:pPr>
      <w:r w:rsidRPr="00496D1F">
        <w:rPr>
          <w:b/>
          <w:i/>
          <w:noProof w:val="0"/>
          <w:lang w:val="en-US" w:eastAsia="ru-RU"/>
        </w:rPr>
        <w:t>Adresa: mun. Chișinău, bd. Ștefan cel Mare și Sfânt nr.124 (et.4), MD 2001;</w:t>
      </w:r>
    </w:p>
    <w:p w14:paraId="51C9D4B4" w14:textId="77777777" w:rsidR="00496D1F" w:rsidRPr="00496D1F" w:rsidRDefault="00496D1F" w:rsidP="00496D1F">
      <w:pPr>
        <w:shd w:val="clear" w:color="auto" w:fill="FFFFFF" w:themeFill="background1"/>
        <w:tabs>
          <w:tab w:val="right" w:pos="426"/>
        </w:tabs>
        <w:ind w:left="450"/>
        <w:rPr>
          <w:b/>
          <w:i/>
          <w:noProof w:val="0"/>
          <w:lang w:val="en-US" w:eastAsia="ru-RU"/>
        </w:rPr>
      </w:pPr>
      <w:r w:rsidRPr="00496D1F">
        <w:rPr>
          <w:b/>
          <w:i/>
          <w:noProof w:val="0"/>
          <w:lang w:val="en-US" w:eastAsia="ru-RU"/>
        </w:rPr>
        <w:t>Tel/Fax/email: 022-820 652, 022 820-651, contestatii@ansc.md</w:t>
      </w:r>
    </w:p>
    <w:p w14:paraId="46F1ECBC"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13BEFD"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t>În cazul achizițiilor periodice, calendarul estimat pentru publicarea anunțurilor viitoare</w:t>
      </w:r>
      <w:r w:rsidRPr="00496D1F">
        <w:rPr>
          <w:b/>
          <w:noProof w:val="0"/>
          <w:shd w:val="clear" w:color="auto" w:fill="FFFFFF" w:themeFill="background1"/>
          <w:lang w:val="en-US" w:eastAsia="ru-RU"/>
        </w:rPr>
        <w:t>:</w:t>
      </w:r>
      <w:r w:rsidRPr="00496D1F">
        <w:rPr>
          <w:b/>
          <w:noProof w:val="0"/>
          <w:u w:val="single"/>
          <w:shd w:val="clear" w:color="auto" w:fill="FFFFFF" w:themeFill="background1"/>
          <w:lang w:val="en-US" w:eastAsia="ru-RU"/>
        </w:rPr>
        <w:t>nu este cazul</w:t>
      </w:r>
      <w:r w:rsidRPr="00496D1F">
        <w:rPr>
          <w:b/>
          <w:noProof w:val="0"/>
          <w:shd w:val="clear" w:color="auto" w:fill="FFFFFF" w:themeFill="background1"/>
          <w:lang w:val="en-US" w:eastAsia="ru-RU"/>
        </w:rPr>
        <w:t>_______________________________________________________</w:t>
      </w:r>
    </w:p>
    <w:p w14:paraId="7292CFD1" w14:textId="77777777" w:rsidR="00496D1F" w:rsidRPr="00496D1F" w:rsidRDefault="00496D1F" w:rsidP="00496D1F">
      <w:pPr>
        <w:numPr>
          <w:ilvl w:val="0"/>
          <w:numId w:val="25"/>
        </w:numPr>
        <w:shd w:val="clear" w:color="auto" w:fill="FFFFFF" w:themeFill="background1"/>
        <w:tabs>
          <w:tab w:val="right" w:pos="426"/>
        </w:tabs>
        <w:spacing w:before="120"/>
        <w:rPr>
          <w:b/>
          <w:noProof w:val="0"/>
          <w:lang w:val="en-US" w:eastAsia="ru-RU"/>
        </w:rPr>
      </w:pPr>
      <w:r w:rsidRPr="00496D1F">
        <w:rPr>
          <w:b/>
          <w:noProof w:val="0"/>
          <w:lang w:val="en-US" w:eastAsia="ru-RU"/>
        </w:rPr>
        <w:t xml:space="preserve">Data publicării anunțului de intenție sau, după caz, precizarea că nu a fost publicat un astfel de </w:t>
      </w:r>
      <w:r w:rsidRPr="00496D1F">
        <w:rPr>
          <w:b/>
          <w:noProof w:val="0"/>
          <w:shd w:val="clear" w:color="auto" w:fill="FFFFFF" w:themeFill="background1"/>
          <w:lang w:val="en-US" w:eastAsia="ru-RU"/>
        </w:rPr>
        <w:t>anunţ:</w:t>
      </w:r>
      <w:r w:rsidRPr="00496D1F">
        <w:rPr>
          <w:b/>
          <w:noProof w:val="0"/>
          <w:u w:val="single"/>
          <w:shd w:val="clear" w:color="auto" w:fill="FFFFFF" w:themeFill="background1"/>
          <w:lang w:val="en-US" w:eastAsia="ru-RU"/>
        </w:rPr>
        <w:t>_</w:t>
      </w:r>
      <w:r w:rsidRPr="00496D1F">
        <w:rPr>
          <w:noProof w:val="0"/>
          <w:u w:val="single"/>
          <w:lang w:val="en-US"/>
        </w:rPr>
        <w:t xml:space="preserve"> </w:t>
      </w:r>
      <w:r w:rsidRPr="00496D1F">
        <w:rPr>
          <w:b/>
          <w:noProof w:val="0"/>
          <w:u w:val="single"/>
          <w:shd w:val="clear" w:color="auto" w:fill="FFFFFF" w:themeFill="background1"/>
          <w:lang w:val="en-US" w:eastAsia="ru-RU"/>
        </w:rPr>
        <w:t xml:space="preserve">nu este cazul </w:t>
      </w:r>
      <w:r w:rsidRPr="00496D1F">
        <w:rPr>
          <w:b/>
          <w:noProof w:val="0"/>
          <w:shd w:val="clear" w:color="auto" w:fill="FFFFFF" w:themeFill="background1"/>
          <w:lang w:val="en-US" w:eastAsia="ru-RU"/>
        </w:rPr>
        <w:t>_______________________________________________</w:t>
      </w:r>
    </w:p>
    <w:p w14:paraId="053B71F3" w14:textId="77777777" w:rsidR="00496D1F" w:rsidRPr="00496D1F" w:rsidRDefault="00496D1F" w:rsidP="00496D1F">
      <w:pPr>
        <w:numPr>
          <w:ilvl w:val="0"/>
          <w:numId w:val="25"/>
        </w:numPr>
        <w:shd w:val="clear" w:color="auto" w:fill="FFFFFF" w:themeFill="background1"/>
        <w:tabs>
          <w:tab w:val="right" w:pos="426"/>
        </w:tabs>
        <w:spacing w:before="120"/>
        <w:rPr>
          <w:b/>
          <w:noProof w:val="0"/>
          <w:lang w:val="en-US" w:eastAsia="ru-RU"/>
        </w:rPr>
      </w:pPr>
      <w:r w:rsidRPr="00496D1F">
        <w:rPr>
          <w:b/>
          <w:noProof w:val="0"/>
          <w:lang w:val="en-US" w:eastAsia="ru-RU"/>
        </w:rPr>
        <w:t>Data transmiterii spre publicare a anunțului de participar</w:t>
      </w:r>
      <w:r w:rsidRPr="00496D1F">
        <w:rPr>
          <w:b/>
          <w:noProof w:val="0"/>
          <w:shd w:val="clear" w:color="auto" w:fill="FFFFFF" w:themeFill="background1"/>
          <w:lang w:val="en-US" w:eastAsia="ru-RU"/>
        </w:rPr>
        <w:t>e:</w:t>
      </w:r>
      <w:r w:rsidRPr="00496D1F">
        <w:rPr>
          <w:noProof w:val="0"/>
          <w:lang w:val="en-US"/>
        </w:rPr>
        <w:t xml:space="preserve"> </w:t>
      </w:r>
      <w:r w:rsidRPr="00496D1F">
        <w:rPr>
          <w:b/>
          <w:noProof w:val="0"/>
          <w:u w:val="single"/>
          <w:shd w:val="clear" w:color="auto" w:fill="FFFFFF" w:themeFill="background1"/>
          <w:lang w:val="en-US" w:eastAsia="ru-RU"/>
        </w:rPr>
        <w:t>nr. ocds-b3wdp1-MD-1653478327864</w:t>
      </w:r>
    </w:p>
    <w:p w14:paraId="548F35D7" w14:textId="77777777" w:rsidR="00496D1F" w:rsidRPr="00496D1F" w:rsidRDefault="00496D1F" w:rsidP="00496D1F">
      <w:pPr>
        <w:numPr>
          <w:ilvl w:val="0"/>
          <w:numId w:val="25"/>
        </w:numPr>
        <w:shd w:val="clear" w:color="auto" w:fill="FFFFFF" w:themeFill="background1"/>
        <w:tabs>
          <w:tab w:val="right" w:pos="426"/>
        </w:tabs>
        <w:spacing w:before="120"/>
        <w:ind w:left="0" w:firstLine="0"/>
        <w:rPr>
          <w:b/>
          <w:noProof w:val="0"/>
          <w:lang w:val="en-US" w:eastAsia="ru-RU"/>
        </w:rPr>
      </w:pPr>
      <w:r w:rsidRPr="00496D1F">
        <w:rPr>
          <w:b/>
          <w:noProof w:val="0"/>
          <w:lang w:val="en-US" w:eastAsia="ru-RU"/>
        </w:rPr>
        <w:t>În cadrul procedurii de achiziție publică se va utiliza/accepta:</w:t>
      </w:r>
    </w:p>
    <w:p w14:paraId="15116CA6" w14:textId="77777777" w:rsidR="00496D1F" w:rsidRPr="00496D1F" w:rsidRDefault="00496D1F" w:rsidP="00496D1F">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96D1F" w:rsidRPr="00496D1F" w14:paraId="69065FE0" w14:textId="77777777" w:rsidTr="0050254C">
        <w:tc>
          <w:tcPr>
            <w:tcW w:w="5305" w:type="dxa"/>
            <w:shd w:val="clear" w:color="auto" w:fill="FFFFFF"/>
          </w:tcPr>
          <w:p w14:paraId="5881D33A" w14:textId="77777777" w:rsidR="00496D1F" w:rsidRPr="00496D1F" w:rsidRDefault="00496D1F" w:rsidP="00496D1F">
            <w:pPr>
              <w:shd w:val="clear" w:color="auto" w:fill="FFFFFF" w:themeFill="background1"/>
              <w:tabs>
                <w:tab w:val="right" w:pos="426"/>
              </w:tabs>
              <w:rPr>
                <w:rFonts w:eastAsia="SimSun"/>
                <w:b/>
                <w:noProof w:val="0"/>
                <w:lang w:eastAsia="ru-RU"/>
              </w:rPr>
            </w:pPr>
            <w:r w:rsidRPr="00496D1F">
              <w:rPr>
                <w:rFonts w:eastAsia="SimSun"/>
                <w:b/>
                <w:noProof w:val="0"/>
                <w:lang w:eastAsia="ru-RU"/>
              </w:rPr>
              <w:t>Denumirea instrumentului electronic</w:t>
            </w:r>
          </w:p>
        </w:tc>
        <w:tc>
          <w:tcPr>
            <w:tcW w:w="3785" w:type="dxa"/>
            <w:shd w:val="clear" w:color="auto" w:fill="FFFFFF"/>
          </w:tcPr>
          <w:p w14:paraId="07913762" w14:textId="77777777" w:rsidR="00496D1F" w:rsidRPr="00496D1F" w:rsidRDefault="00496D1F" w:rsidP="00496D1F">
            <w:pPr>
              <w:shd w:val="clear" w:color="auto" w:fill="FFFFFF" w:themeFill="background1"/>
              <w:tabs>
                <w:tab w:val="right" w:pos="426"/>
              </w:tabs>
              <w:rPr>
                <w:rFonts w:eastAsia="SimSun"/>
                <w:b/>
                <w:noProof w:val="0"/>
                <w:lang w:eastAsia="ru-RU"/>
              </w:rPr>
            </w:pPr>
            <w:r w:rsidRPr="00496D1F">
              <w:rPr>
                <w:rFonts w:eastAsia="SimSun"/>
                <w:b/>
                <w:noProof w:val="0"/>
                <w:lang w:eastAsia="ru-RU"/>
              </w:rPr>
              <w:t>Se va utiliza/accepta sau nu</w:t>
            </w:r>
          </w:p>
        </w:tc>
      </w:tr>
      <w:tr w:rsidR="00496D1F" w:rsidRPr="00496D1F" w14:paraId="267036DC" w14:textId="77777777" w:rsidTr="0050254C">
        <w:tc>
          <w:tcPr>
            <w:tcW w:w="5305" w:type="dxa"/>
            <w:shd w:val="clear" w:color="auto" w:fill="FFFFFF"/>
          </w:tcPr>
          <w:p w14:paraId="3498F3D6" w14:textId="77777777" w:rsidR="00496D1F" w:rsidRPr="00496D1F" w:rsidRDefault="00496D1F" w:rsidP="00496D1F">
            <w:pPr>
              <w:shd w:val="clear" w:color="auto" w:fill="FFFFFF" w:themeFill="background1"/>
              <w:tabs>
                <w:tab w:val="right" w:pos="426"/>
              </w:tabs>
              <w:rPr>
                <w:rFonts w:eastAsia="SimSun"/>
                <w:noProof w:val="0"/>
                <w:lang w:eastAsia="ru-RU"/>
              </w:rPr>
            </w:pPr>
            <w:r w:rsidRPr="00496D1F">
              <w:rPr>
                <w:rFonts w:eastAsia="SimSun"/>
                <w:noProof w:val="0"/>
                <w:lang w:eastAsia="ru-RU"/>
              </w:rPr>
              <w:t>depunerea electronică a ofertelor sau a cererilor de participare</w:t>
            </w:r>
          </w:p>
        </w:tc>
        <w:tc>
          <w:tcPr>
            <w:tcW w:w="3785" w:type="dxa"/>
            <w:shd w:val="clear" w:color="auto" w:fill="FFFFFF"/>
          </w:tcPr>
          <w:p w14:paraId="6ACF1BF3" w14:textId="77777777" w:rsidR="00496D1F" w:rsidRPr="00496D1F" w:rsidRDefault="00496D1F" w:rsidP="00496D1F">
            <w:pPr>
              <w:shd w:val="clear" w:color="auto" w:fill="FFFFFF" w:themeFill="background1"/>
              <w:tabs>
                <w:tab w:val="right" w:pos="426"/>
              </w:tabs>
              <w:rPr>
                <w:rFonts w:eastAsia="SimSun"/>
                <w:noProof w:val="0"/>
                <w:lang w:eastAsia="ru-RU"/>
              </w:rPr>
            </w:pPr>
          </w:p>
        </w:tc>
      </w:tr>
      <w:tr w:rsidR="00496D1F" w:rsidRPr="00496D1F" w14:paraId="74387BE7" w14:textId="77777777" w:rsidTr="0050254C">
        <w:tc>
          <w:tcPr>
            <w:tcW w:w="5305" w:type="dxa"/>
            <w:shd w:val="clear" w:color="auto" w:fill="FFFFFF"/>
          </w:tcPr>
          <w:p w14:paraId="39F559E2" w14:textId="77777777" w:rsidR="00496D1F" w:rsidRPr="00496D1F" w:rsidRDefault="00496D1F" w:rsidP="00496D1F">
            <w:pPr>
              <w:shd w:val="clear" w:color="auto" w:fill="FFFFFF" w:themeFill="background1"/>
              <w:tabs>
                <w:tab w:val="right" w:pos="426"/>
              </w:tabs>
              <w:rPr>
                <w:rFonts w:eastAsia="SimSun"/>
                <w:noProof w:val="0"/>
                <w:lang w:eastAsia="ru-RU"/>
              </w:rPr>
            </w:pPr>
            <w:r w:rsidRPr="00496D1F">
              <w:rPr>
                <w:rFonts w:eastAsia="SimSun"/>
                <w:noProof w:val="0"/>
                <w:lang w:eastAsia="ru-RU"/>
              </w:rPr>
              <w:t>sistemul de comenzi electronice</w:t>
            </w:r>
          </w:p>
        </w:tc>
        <w:tc>
          <w:tcPr>
            <w:tcW w:w="3785" w:type="dxa"/>
            <w:shd w:val="clear" w:color="auto" w:fill="FFFFFF"/>
          </w:tcPr>
          <w:p w14:paraId="14860347" w14:textId="77777777" w:rsidR="00496D1F" w:rsidRPr="00496D1F" w:rsidRDefault="00496D1F" w:rsidP="00496D1F">
            <w:pPr>
              <w:shd w:val="clear" w:color="auto" w:fill="FFFFFF" w:themeFill="background1"/>
              <w:tabs>
                <w:tab w:val="right" w:pos="426"/>
              </w:tabs>
              <w:rPr>
                <w:rFonts w:eastAsia="SimSun"/>
                <w:noProof w:val="0"/>
                <w:lang w:eastAsia="ru-RU"/>
              </w:rPr>
            </w:pPr>
          </w:p>
        </w:tc>
      </w:tr>
      <w:tr w:rsidR="00496D1F" w:rsidRPr="00496D1F" w14:paraId="288D4FDA" w14:textId="77777777" w:rsidTr="0050254C">
        <w:tc>
          <w:tcPr>
            <w:tcW w:w="5305" w:type="dxa"/>
            <w:shd w:val="clear" w:color="auto" w:fill="FFFFFF"/>
          </w:tcPr>
          <w:p w14:paraId="35F64734" w14:textId="77777777" w:rsidR="00496D1F" w:rsidRPr="00496D1F" w:rsidRDefault="00496D1F" w:rsidP="00496D1F">
            <w:pPr>
              <w:shd w:val="clear" w:color="auto" w:fill="FFFFFF" w:themeFill="background1"/>
              <w:tabs>
                <w:tab w:val="right" w:pos="426"/>
              </w:tabs>
              <w:rPr>
                <w:rFonts w:eastAsia="SimSun"/>
                <w:noProof w:val="0"/>
                <w:lang w:eastAsia="ru-RU"/>
              </w:rPr>
            </w:pPr>
            <w:r w:rsidRPr="00496D1F">
              <w:rPr>
                <w:rFonts w:eastAsia="SimSun"/>
                <w:noProof w:val="0"/>
                <w:lang w:eastAsia="ru-RU"/>
              </w:rPr>
              <w:t>facturarea electronică</w:t>
            </w:r>
          </w:p>
        </w:tc>
        <w:tc>
          <w:tcPr>
            <w:tcW w:w="3785" w:type="dxa"/>
            <w:shd w:val="clear" w:color="auto" w:fill="FFFFFF"/>
          </w:tcPr>
          <w:p w14:paraId="44165A26" w14:textId="77777777" w:rsidR="00496D1F" w:rsidRPr="00496D1F" w:rsidRDefault="00496D1F" w:rsidP="00496D1F">
            <w:pPr>
              <w:shd w:val="clear" w:color="auto" w:fill="FFFFFF" w:themeFill="background1"/>
              <w:tabs>
                <w:tab w:val="right" w:pos="426"/>
              </w:tabs>
              <w:rPr>
                <w:rFonts w:eastAsia="SimSun"/>
                <w:noProof w:val="0"/>
                <w:lang w:eastAsia="ru-RU"/>
              </w:rPr>
            </w:pPr>
          </w:p>
        </w:tc>
      </w:tr>
      <w:tr w:rsidR="00496D1F" w:rsidRPr="00496D1F" w14:paraId="25877919" w14:textId="77777777" w:rsidTr="0050254C">
        <w:trPr>
          <w:trHeight w:val="77"/>
        </w:trPr>
        <w:tc>
          <w:tcPr>
            <w:tcW w:w="5305" w:type="dxa"/>
            <w:shd w:val="clear" w:color="auto" w:fill="FFFFFF"/>
          </w:tcPr>
          <w:p w14:paraId="503D3530" w14:textId="77777777" w:rsidR="00496D1F" w:rsidRPr="00496D1F" w:rsidRDefault="00496D1F" w:rsidP="00496D1F">
            <w:pPr>
              <w:shd w:val="clear" w:color="auto" w:fill="FFFFFF" w:themeFill="background1"/>
              <w:tabs>
                <w:tab w:val="right" w:pos="426"/>
              </w:tabs>
              <w:rPr>
                <w:rFonts w:eastAsia="SimSun"/>
                <w:noProof w:val="0"/>
                <w:lang w:eastAsia="ru-RU"/>
              </w:rPr>
            </w:pPr>
            <w:r w:rsidRPr="00496D1F">
              <w:rPr>
                <w:rFonts w:eastAsia="SimSun"/>
                <w:noProof w:val="0"/>
                <w:lang w:eastAsia="ru-RU"/>
              </w:rPr>
              <w:t>plățile electronice</w:t>
            </w:r>
          </w:p>
        </w:tc>
        <w:tc>
          <w:tcPr>
            <w:tcW w:w="3785" w:type="dxa"/>
            <w:shd w:val="clear" w:color="auto" w:fill="FFFFFF"/>
          </w:tcPr>
          <w:p w14:paraId="572E47DB" w14:textId="77777777" w:rsidR="00496D1F" w:rsidRPr="00496D1F" w:rsidRDefault="00496D1F" w:rsidP="00496D1F">
            <w:pPr>
              <w:shd w:val="clear" w:color="auto" w:fill="FFFFFF" w:themeFill="background1"/>
              <w:tabs>
                <w:tab w:val="right" w:pos="426"/>
              </w:tabs>
              <w:rPr>
                <w:rFonts w:eastAsia="SimSun"/>
                <w:noProof w:val="0"/>
                <w:lang w:eastAsia="ru-RU"/>
              </w:rPr>
            </w:pPr>
          </w:p>
        </w:tc>
      </w:tr>
    </w:tbl>
    <w:p w14:paraId="593D7412" w14:textId="77777777" w:rsidR="00496D1F" w:rsidRPr="00496D1F" w:rsidRDefault="00496D1F" w:rsidP="00496D1F">
      <w:pPr>
        <w:numPr>
          <w:ilvl w:val="0"/>
          <w:numId w:val="25"/>
        </w:numPr>
        <w:shd w:val="clear" w:color="auto" w:fill="FFFFFF" w:themeFill="background1"/>
        <w:tabs>
          <w:tab w:val="right" w:pos="426"/>
        </w:tabs>
        <w:spacing w:before="120"/>
        <w:ind w:left="360"/>
        <w:rPr>
          <w:b/>
          <w:noProof w:val="0"/>
          <w:lang w:val="en-US" w:eastAsia="ru-RU"/>
        </w:rPr>
      </w:pPr>
      <w:r w:rsidRPr="00496D1F">
        <w:rPr>
          <w:b/>
          <w:noProof w:val="0"/>
          <w:lang w:val="en-US"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496D1F">
        <w:rPr>
          <w:b/>
          <w:noProof w:val="0"/>
          <w:shd w:val="clear" w:color="auto" w:fill="FFFFFF" w:themeFill="background1"/>
          <w:lang w:val="en-US" w:eastAsia="ru-RU"/>
        </w:rPr>
        <w:t>__________________________________________________________________________</w:t>
      </w:r>
    </w:p>
    <w:p w14:paraId="259AB507" w14:textId="77777777" w:rsidR="00496D1F" w:rsidRPr="00496D1F" w:rsidRDefault="00496D1F" w:rsidP="00496D1F">
      <w:pPr>
        <w:shd w:val="clear" w:color="auto" w:fill="FFFFFF" w:themeFill="background1"/>
        <w:tabs>
          <w:tab w:val="right" w:pos="426"/>
        </w:tabs>
        <w:ind w:left="3960"/>
        <w:contextualSpacing/>
        <w:jc w:val="center"/>
        <w:rPr>
          <w:noProof w:val="0"/>
          <w:sz w:val="20"/>
          <w:lang w:val="en-US" w:eastAsia="ru-RU"/>
        </w:rPr>
      </w:pPr>
      <w:r w:rsidRPr="00496D1F">
        <w:rPr>
          <w:noProof w:val="0"/>
          <w:sz w:val="20"/>
          <w:lang w:val="en-US" w:eastAsia="ru-RU"/>
        </w:rPr>
        <w:t>(se specifică da sau nu)</w:t>
      </w:r>
    </w:p>
    <w:p w14:paraId="3B1F82E4" w14:textId="77777777" w:rsidR="00496D1F" w:rsidRPr="00496D1F" w:rsidRDefault="00496D1F" w:rsidP="00496D1F">
      <w:pPr>
        <w:numPr>
          <w:ilvl w:val="0"/>
          <w:numId w:val="25"/>
        </w:numPr>
        <w:shd w:val="clear" w:color="auto" w:fill="FFFFFF" w:themeFill="background1"/>
        <w:tabs>
          <w:tab w:val="right" w:pos="426"/>
        </w:tabs>
        <w:spacing w:before="120"/>
        <w:ind w:left="0" w:firstLine="0"/>
        <w:rPr>
          <w:b/>
          <w:noProof w:val="0"/>
          <w:lang w:val="en-US" w:eastAsia="ru-RU"/>
        </w:rPr>
      </w:pPr>
      <w:r w:rsidRPr="00496D1F">
        <w:rPr>
          <w:b/>
          <w:noProof w:val="0"/>
          <w:lang w:val="en-US" w:eastAsia="ru-RU"/>
        </w:rPr>
        <w:t xml:space="preserve">Alte informații relevante: </w:t>
      </w:r>
      <w:r w:rsidRPr="00496D1F">
        <w:rPr>
          <w:b/>
          <w:noProof w:val="0"/>
          <w:shd w:val="clear" w:color="auto" w:fill="FFFFFF" w:themeFill="background1"/>
          <w:lang w:val="en-US" w:eastAsia="ru-RU"/>
        </w:rPr>
        <w:t>____________________________________________________</w:t>
      </w:r>
    </w:p>
    <w:p w14:paraId="42ED4B41" w14:textId="77777777" w:rsidR="00496D1F" w:rsidRPr="00496D1F" w:rsidRDefault="00496D1F" w:rsidP="00496D1F">
      <w:pPr>
        <w:shd w:val="clear" w:color="auto" w:fill="FFFFFF" w:themeFill="background1"/>
        <w:spacing w:before="120" w:after="120"/>
        <w:rPr>
          <w:b/>
          <w:noProof w:val="0"/>
          <w:lang w:val="en-US" w:eastAsia="ru-RU"/>
        </w:rPr>
      </w:pPr>
    </w:p>
    <w:p w14:paraId="246CE211" w14:textId="77777777" w:rsidR="00496D1F" w:rsidRPr="00496D1F" w:rsidRDefault="00496D1F" w:rsidP="00496D1F">
      <w:pPr>
        <w:shd w:val="clear" w:color="auto" w:fill="FFFFFF" w:themeFill="background1"/>
        <w:spacing w:before="120" w:after="120"/>
        <w:rPr>
          <w:b/>
          <w:noProof w:val="0"/>
          <w:lang w:val="en-US" w:eastAsia="ru-RU"/>
        </w:rPr>
      </w:pPr>
    </w:p>
    <w:p w14:paraId="00297DC5" w14:textId="77777777" w:rsidR="00496D1F" w:rsidRPr="00496D1F" w:rsidRDefault="00496D1F" w:rsidP="00496D1F">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496D1F">
        <w:rPr>
          <w:b/>
          <w:noProof w:val="0"/>
          <w:lang w:val="en-US" w:eastAsia="ru-RU"/>
        </w:rPr>
        <w:t xml:space="preserve">Conducătorul grupului de lucru:  </w:t>
      </w:r>
      <w:r w:rsidRPr="00496D1F">
        <w:rPr>
          <w:b/>
          <w:noProof w:val="0"/>
          <w:shd w:val="clear" w:color="auto" w:fill="FFFFFF" w:themeFill="background1"/>
          <w:lang w:val="en-US" w:eastAsia="ru-RU"/>
        </w:rPr>
        <w:t xml:space="preserve">______________________________  </w:t>
      </w:r>
      <w:r w:rsidRPr="00496D1F">
        <w:rPr>
          <w:b/>
          <w:lang w:val="en-US"/>
        </w:rPr>
        <w:t>.</w:t>
      </w: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76F5A" w14:textId="77777777" w:rsidR="00DA100D" w:rsidRDefault="00DA100D" w:rsidP="00A20ACF">
      <w:r>
        <w:separator/>
      </w:r>
    </w:p>
  </w:endnote>
  <w:endnote w:type="continuationSeparator" w:id="0">
    <w:p w14:paraId="54A2623F" w14:textId="77777777" w:rsidR="00DA100D" w:rsidRDefault="00DA10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1D04D10" w:rsidR="008F1D40" w:rsidRDefault="008F1D40">
        <w:pPr>
          <w:pStyle w:val="a4"/>
          <w:jc w:val="right"/>
        </w:pPr>
        <w:r>
          <w:fldChar w:fldCharType="begin"/>
        </w:r>
        <w:r>
          <w:instrText xml:space="preserve"> PAGE   \* MERGEFORMAT </w:instrText>
        </w:r>
        <w:r>
          <w:fldChar w:fldCharType="separate"/>
        </w:r>
        <w:r w:rsidR="00496D1F">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F3360" w14:textId="77777777" w:rsidR="00DA100D" w:rsidRDefault="00DA100D" w:rsidP="00A20ACF">
      <w:r>
        <w:separator/>
      </w:r>
    </w:p>
  </w:footnote>
  <w:footnote w:type="continuationSeparator" w:id="0">
    <w:p w14:paraId="2936A0F0" w14:textId="77777777" w:rsidR="00DA100D" w:rsidRDefault="00DA10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2B"/>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6D1F"/>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0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496D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496D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EF72D-1867-4B7B-8CA3-36BAB36C8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70</Pages>
  <Words>25040</Words>
  <Characters>142729</Characters>
  <Application>Microsoft Office Word</Application>
  <DocSecurity>0</DocSecurity>
  <Lines>1189</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cp:lastModifiedBy>
  <cp:revision>3</cp:revision>
  <cp:lastPrinted>2021-06-01T11:52:00Z</cp:lastPrinted>
  <dcterms:created xsi:type="dcterms:W3CDTF">2022-05-25T17:00:00Z</dcterms:created>
  <dcterms:modified xsi:type="dcterms:W3CDTF">2022-05-25T18:00:00Z</dcterms:modified>
</cp:coreProperties>
</file>