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358F7"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6936EB3A" w14:textId="3382DF7A" w:rsidR="00884C1D" w:rsidRPr="001F2CE5" w:rsidRDefault="00BA7FF4" w:rsidP="001F2CE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p>
    <w:p w14:paraId="7AEB0DB9" w14:textId="77777777" w:rsidR="00884C1D" w:rsidRPr="00E84B8B" w:rsidRDefault="00884C1D" w:rsidP="0052554E">
      <w:pPr>
        <w:spacing w:line="276" w:lineRule="auto"/>
        <w:rPr>
          <w:lang w:val="ro-MD"/>
        </w:rPr>
      </w:pPr>
    </w:p>
    <w:p w14:paraId="0934DDFC" w14:textId="77777777" w:rsidR="005460DF" w:rsidRPr="007C0354" w:rsidRDefault="005460DF" w:rsidP="005460DF">
      <w:pPr>
        <w:jc w:val="right"/>
        <w:rPr>
          <w:color w:val="000000" w:themeColor="text1"/>
          <w:sz w:val="22"/>
          <w:szCs w:val="22"/>
          <w:lang w:val="zh-CN"/>
        </w:rPr>
      </w:pPr>
      <w:bookmarkStart w:id="45" w:name="_Toc449692095"/>
      <w:r w:rsidRPr="007C0354">
        <w:rPr>
          <w:color w:val="000000" w:themeColor="text1"/>
          <w:lang w:val="zh-CN"/>
        </w:rPr>
        <w:t>Anexa nr. 2</w:t>
      </w:r>
    </w:p>
    <w:p w14:paraId="4C34CAA9" w14:textId="77777777" w:rsidR="005460DF" w:rsidRPr="007C0354" w:rsidRDefault="005460DF" w:rsidP="005460DF">
      <w:pPr>
        <w:jc w:val="right"/>
        <w:rPr>
          <w:color w:val="000000" w:themeColor="text1"/>
          <w:lang w:val="zh-CN"/>
        </w:rPr>
      </w:pPr>
      <w:r w:rsidRPr="007C0354">
        <w:rPr>
          <w:color w:val="000000" w:themeColor="text1"/>
          <w:lang w:val="zh-CN"/>
        </w:rPr>
        <w:t>la Documentația standard nr._____</w:t>
      </w:r>
    </w:p>
    <w:p w14:paraId="204FA57D" w14:textId="77777777" w:rsidR="005460DF" w:rsidRPr="007C0354" w:rsidRDefault="005460DF" w:rsidP="005460DF">
      <w:pPr>
        <w:jc w:val="right"/>
        <w:rPr>
          <w:color w:val="000000" w:themeColor="text1"/>
          <w:lang w:val="zh-CN"/>
        </w:rPr>
      </w:pPr>
      <w:r w:rsidRPr="007C0354">
        <w:rPr>
          <w:color w:val="000000" w:themeColor="text1"/>
          <w:lang w:val="zh-CN"/>
        </w:rPr>
        <w:t>din “____” ________ 20___</w:t>
      </w:r>
    </w:p>
    <w:p w14:paraId="2A8C7C10" w14:textId="77777777" w:rsidR="005460DF" w:rsidRPr="007C0354" w:rsidRDefault="005460DF" w:rsidP="005460DF">
      <w:pPr>
        <w:spacing w:before="120"/>
        <w:jc w:val="center"/>
        <w:outlineLvl w:val="0"/>
        <w:rPr>
          <w:b/>
          <w:color w:val="000000" w:themeColor="text1"/>
          <w:sz w:val="28"/>
          <w:szCs w:val="28"/>
          <w:lang w:val="zh-CN" w:eastAsia="ru-RU"/>
        </w:rPr>
      </w:pPr>
      <w:r w:rsidRPr="007C0354">
        <w:rPr>
          <w:b/>
          <w:color w:val="000000" w:themeColor="text1"/>
          <w:sz w:val="28"/>
          <w:szCs w:val="28"/>
          <w:lang w:val="zh-CN" w:eastAsia="ru-RU"/>
        </w:rPr>
        <w:t>ANUNȚ DE PARTICIPARE, INCLUSIV PENTRU PROCEDURILE DE PRESELECȚIE/PROCEDURILE NEGOCIATE</w:t>
      </w:r>
    </w:p>
    <w:p w14:paraId="6A802882" w14:textId="77777777" w:rsidR="005460DF" w:rsidRPr="007C0354" w:rsidRDefault="005460DF" w:rsidP="005460DF">
      <w:pPr>
        <w:rPr>
          <w:color w:val="000000" w:themeColor="text1"/>
          <w:sz w:val="20"/>
          <w:szCs w:val="20"/>
          <w:lang w:val="zh-CN" w:eastAsia="ru-RU"/>
        </w:rPr>
      </w:pPr>
    </w:p>
    <w:p w14:paraId="519EF3FE" w14:textId="77777777" w:rsidR="005460DF" w:rsidRPr="007C0354" w:rsidRDefault="005460DF" w:rsidP="005460DF">
      <w:pPr>
        <w:shd w:val="clear" w:color="auto" w:fill="FFFFFF" w:themeFill="background1"/>
        <w:spacing w:before="120"/>
        <w:rPr>
          <w:b/>
          <w:color w:val="000000" w:themeColor="text1"/>
          <w:lang w:val="zh-CN" w:eastAsia="ru-RU"/>
        </w:rPr>
      </w:pPr>
      <w:r w:rsidRPr="007C0354">
        <w:rPr>
          <w:b/>
          <w:color w:val="000000" w:themeColor="text1"/>
          <w:lang w:val="zh-CN" w:eastAsia="ru-RU"/>
        </w:rPr>
        <w:t xml:space="preserve">privind achiziționarea  </w:t>
      </w:r>
      <w:r w:rsidRPr="007C0354">
        <w:rPr>
          <w:b/>
          <w:bCs/>
          <w:color w:val="000000" w:themeColor="text1"/>
          <w:sz w:val="28"/>
          <w:szCs w:val="28"/>
          <w:lang w:val="en-US"/>
        </w:rPr>
        <w:t>Reconstructia pereului si a curtii cladirii liceului din or Singera. Etapa II, retele.</w:t>
      </w:r>
      <w:r w:rsidRPr="007C0354">
        <w:rPr>
          <w:b/>
          <w:color w:val="000000" w:themeColor="text1"/>
          <w:shd w:val="clear" w:color="auto" w:fill="FFFFFF" w:themeFill="background1"/>
          <w:lang w:val="zh-CN" w:eastAsia="ru-RU"/>
        </w:rPr>
        <w:br/>
      </w:r>
      <w:r w:rsidRPr="007C0354">
        <w:rPr>
          <w:color w:val="000000" w:themeColor="text1"/>
          <w:sz w:val="20"/>
          <w:lang w:val="zh-CN" w:eastAsia="ru-RU"/>
        </w:rPr>
        <w:t xml:space="preserve">                                                          (se indică obiectul achiziției)</w:t>
      </w:r>
      <w:r w:rsidRPr="007C0354">
        <w:rPr>
          <w:b/>
          <w:color w:val="000000" w:themeColor="text1"/>
          <w:lang w:val="zh-CN" w:eastAsia="ru-RU"/>
        </w:rPr>
        <w:br/>
        <w:t>prin procedura de achiziție Licita</w:t>
      </w:r>
      <w:r w:rsidRPr="007C0354">
        <w:rPr>
          <w:b/>
          <w:color w:val="000000" w:themeColor="text1"/>
          <w:lang w:eastAsia="ru-RU"/>
        </w:rPr>
        <w:t>ție Deschisă</w:t>
      </w:r>
      <w:r w:rsidRPr="007C0354">
        <w:rPr>
          <w:b/>
          <w:color w:val="000000" w:themeColor="text1"/>
          <w:lang w:val="zh-CN" w:eastAsia="ru-RU"/>
        </w:rPr>
        <w:br/>
      </w:r>
      <w:r w:rsidRPr="007C0354">
        <w:rPr>
          <w:color w:val="000000" w:themeColor="text1"/>
          <w:sz w:val="20"/>
          <w:lang w:val="zh-CN" w:eastAsia="ru-RU"/>
        </w:rPr>
        <w:t xml:space="preserve">                                                          (tipul procedurii de achiziție)</w:t>
      </w:r>
    </w:p>
    <w:p w14:paraId="5A033F46" w14:textId="77777777" w:rsidR="005460DF" w:rsidRPr="007C0354" w:rsidRDefault="005460DF" w:rsidP="005460DF">
      <w:pPr>
        <w:numPr>
          <w:ilvl w:val="0"/>
          <w:numId w:val="22"/>
        </w:numPr>
        <w:shd w:val="clear" w:color="auto" w:fill="FFFFFF" w:themeFill="background1"/>
        <w:tabs>
          <w:tab w:val="left" w:pos="284"/>
          <w:tab w:val="right" w:pos="9531"/>
        </w:tabs>
        <w:spacing w:before="120"/>
        <w:ind w:left="284" w:hanging="284"/>
        <w:rPr>
          <w:b/>
          <w:color w:val="000000" w:themeColor="text1"/>
          <w:lang w:val="zh-CN" w:eastAsia="ru-RU"/>
        </w:rPr>
      </w:pPr>
      <w:r w:rsidRPr="007C0354">
        <w:rPr>
          <w:b/>
          <w:color w:val="000000" w:themeColor="text1"/>
          <w:lang w:val="zh-CN" w:eastAsia="ru-RU"/>
        </w:rPr>
        <w:t xml:space="preserve">Denumirea autorității contractante: </w:t>
      </w:r>
      <w:r w:rsidRPr="007C0354">
        <w:rPr>
          <w:b/>
          <w:color w:val="000000" w:themeColor="text1"/>
          <w:u w:val="single"/>
          <w:lang w:val="en-US"/>
        </w:rPr>
        <w:t>Primaria or.Singera</w:t>
      </w:r>
    </w:p>
    <w:p w14:paraId="499F3EC4" w14:textId="77777777" w:rsidR="005460DF" w:rsidRPr="007C0354" w:rsidRDefault="005460DF" w:rsidP="005460DF">
      <w:pPr>
        <w:numPr>
          <w:ilvl w:val="0"/>
          <w:numId w:val="22"/>
        </w:numPr>
        <w:shd w:val="clear" w:color="auto" w:fill="FFFFFF" w:themeFill="background1"/>
        <w:tabs>
          <w:tab w:val="left" w:pos="284"/>
          <w:tab w:val="right" w:pos="9531"/>
        </w:tabs>
        <w:spacing w:before="120"/>
        <w:ind w:left="284" w:hanging="284"/>
        <w:rPr>
          <w:b/>
          <w:color w:val="000000" w:themeColor="text1"/>
          <w:lang w:val="zh-CN" w:eastAsia="ru-RU"/>
        </w:rPr>
      </w:pPr>
      <w:r w:rsidRPr="007C0354">
        <w:rPr>
          <w:b/>
          <w:color w:val="000000" w:themeColor="text1"/>
          <w:lang w:val="zh-CN" w:eastAsia="ru-RU"/>
        </w:rPr>
        <w:t xml:space="preserve">IDNO: </w:t>
      </w:r>
      <w:r w:rsidRPr="007C0354">
        <w:rPr>
          <w:b/>
          <w:color w:val="000000" w:themeColor="text1"/>
          <w:shd w:val="clear" w:color="auto" w:fill="FFFFFF" w:themeFill="background1"/>
          <w:lang w:val="zh-CN" w:eastAsia="ru-RU"/>
        </w:rPr>
        <w:t>1007601010596</w:t>
      </w:r>
    </w:p>
    <w:p w14:paraId="7D37B2FA" w14:textId="77777777" w:rsidR="005460DF" w:rsidRPr="007C0354" w:rsidRDefault="005460DF" w:rsidP="005460DF">
      <w:pPr>
        <w:numPr>
          <w:ilvl w:val="0"/>
          <w:numId w:val="22"/>
        </w:numPr>
        <w:shd w:val="clear" w:color="auto" w:fill="FFFFFF" w:themeFill="background1"/>
        <w:tabs>
          <w:tab w:val="left" w:pos="284"/>
          <w:tab w:val="right" w:pos="9531"/>
        </w:tabs>
        <w:spacing w:before="120"/>
        <w:ind w:left="284" w:hanging="284"/>
        <w:rPr>
          <w:b/>
          <w:color w:val="000000" w:themeColor="text1"/>
          <w:lang w:val="zh-CN" w:eastAsia="ru-RU"/>
        </w:rPr>
      </w:pPr>
      <w:r w:rsidRPr="007C0354">
        <w:rPr>
          <w:b/>
          <w:color w:val="000000" w:themeColor="text1"/>
          <w:lang w:val="zh-CN" w:eastAsia="ru-RU"/>
        </w:rPr>
        <w:t xml:space="preserve">Adresa: </w:t>
      </w:r>
      <w:r w:rsidRPr="007C0354">
        <w:rPr>
          <w:b/>
          <w:color w:val="000000" w:themeColor="text1"/>
        </w:rPr>
        <w:t>mun Chi</w:t>
      </w:r>
      <w:r w:rsidRPr="007C0354">
        <w:rPr>
          <w:b/>
          <w:color w:val="000000" w:themeColor="text1"/>
          <w:lang w:val="en-US"/>
        </w:rPr>
        <w:t>șinau, or.Singera str. 31 august nr.22, tel 022 41 30 41</w:t>
      </w:r>
    </w:p>
    <w:p w14:paraId="5CDA0F7D" w14:textId="77777777" w:rsidR="005460DF" w:rsidRPr="007C0354" w:rsidRDefault="005460DF" w:rsidP="005460DF">
      <w:pPr>
        <w:numPr>
          <w:ilvl w:val="0"/>
          <w:numId w:val="22"/>
        </w:numPr>
        <w:shd w:val="clear" w:color="auto" w:fill="FFFFFF" w:themeFill="background1"/>
        <w:tabs>
          <w:tab w:val="left" w:pos="284"/>
          <w:tab w:val="right" w:pos="9531"/>
        </w:tabs>
        <w:spacing w:before="120"/>
        <w:ind w:left="284" w:hanging="284"/>
        <w:rPr>
          <w:b/>
          <w:color w:val="000000" w:themeColor="text1"/>
          <w:lang w:val="zh-CN" w:eastAsia="ru-RU"/>
        </w:rPr>
      </w:pPr>
      <w:r w:rsidRPr="007C0354">
        <w:rPr>
          <w:b/>
          <w:color w:val="000000" w:themeColor="text1"/>
          <w:lang w:val="zh-CN" w:eastAsia="ru-RU"/>
        </w:rPr>
        <w:t xml:space="preserve">Numărul de telefon/fax: </w:t>
      </w:r>
      <w:r w:rsidRPr="007C0354">
        <w:rPr>
          <w:b/>
          <w:color w:val="000000" w:themeColor="text1"/>
          <w:shd w:val="clear" w:color="auto" w:fill="FFFFFF" w:themeFill="background1"/>
          <w:lang w:val="zh-CN"/>
        </w:rPr>
        <w:t>022 41-30-41/022 41-30-68</w:t>
      </w:r>
    </w:p>
    <w:p w14:paraId="34911331" w14:textId="77777777" w:rsidR="005460DF" w:rsidRPr="007C0354" w:rsidRDefault="005460DF" w:rsidP="005460DF">
      <w:pPr>
        <w:numPr>
          <w:ilvl w:val="0"/>
          <w:numId w:val="22"/>
        </w:numPr>
        <w:shd w:val="clear" w:color="auto" w:fill="FFFFFF" w:themeFill="background1"/>
        <w:tabs>
          <w:tab w:val="left" w:pos="284"/>
          <w:tab w:val="right" w:pos="9531"/>
        </w:tabs>
        <w:spacing w:before="120"/>
        <w:ind w:left="284" w:hanging="284"/>
        <w:rPr>
          <w:b/>
          <w:color w:val="000000" w:themeColor="text1"/>
          <w:lang w:val="zh-CN" w:eastAsia="ru-RU"/>
        </w:rPr>
      </w:pPr>
      <w:r w:rsidRPr="007C0354">
        <w:rPr>
          <w:b/>
          <w:color w:val="000000" w:themeColor="text1"/>
          <w:lang w:val="zh-CN" w:eastAsia="ru-RU"/>
        </w:rPr>
        <w:t xml:space="preserve">Adresa de e-mail și pagina web oficială a autorității contractante: </w:t>
      </w:r>
      <w:hyperlink r:id="rId12" w:history="1">
        <w:r w:rsidRPr="007C0354">
          <w:rPr>
            <w:rStyle w:val="af3"/>
            <w:rFonts w:eastAsiaTheme="majorEastAsia"/>
            <w:color w:val="000000" w:themeColor="text1"/>
            <w:sz w:val="18"/>
            <w:szCs w:val="18"/>
            <w:lang w:val="en-US"/>
          </w:rPr>
          <w:t>contabilitateasingera@mail.ru</w:t>
        </w:r>
      </w:hyperlink>
    </w:p>
    <w:p w14:paraId="3C99FE0A" w14:textId="77777777" w:rsidR="005460DF" w:rsidRPr="007C0354" w:rsidRDefault="005460DF" w:rsidP="005460DF">
      <w:pPr>
        <w:numPr>
          <w:ilvl w:val="0"/>
          <w:numId w:val="22"/>
        </w:numPr>
        <w:shd w:val="clear" w:color="auto" w:fill="FFFFFF" w:themeFill="background1"/>
        <w:tabs>
          <w:tab w:val="left" w:pos="284"/>
          <w:tab w:val="right" w:pos="9531"/>
        </w:tabs>
        <w:spacing w:before="120"/>
        <w:ind w:left="288" w:hanging="288"/>
        <w:rPr>
          <w:b/>
          <w:color w:val="000000" w:themeColor="text1"/>
          <w:lang w:val="zh-CN" w:eastAsia="ru-RU"/>
        </w:rPr>
      </w:pPr>
      <w:r w:rsidRPr="007C0354">
        <w:rPr>
          <w:b/>
          <w:color w:val="000000" w:themeColor="text1"/>
          <w:lang w:val="zh-CN" w:eastAsia="ru-RU"/>
        </w:rPr>
        <w:t xml:space="preserve">Adresa de e-mail sau pagina web oficială de la care se va putea obține accesul la documentația de atribuire: </w:t>
      </w:r>
      <w:r w:rsidRPr="007C0354">
        <w:rPr>
          <w:b/>
          <w:i/>
          <w:color w:val="000000" w:themeColor="text1"/>
          <w:lang w:val="zh-CN" w:eastAsia="ru-RU"/>
        </w:rPr>
        <w:t>documentația de atribuire este anexată în cadrul procedurii în SIA RSAP</w:t>
      </w:r>
    </w:p>
    <w:p w14:paraId="7AB3AB28" w14:textId="77777777" w:rsidR="005460DF" w:rsidRPr="007C0354" w:rsidRDefault="005460DF" w:rsidP="005460DF">
      <w:pPr>
        <w:numPr>
          <w:ilvl w:val="0"/>
          <w:numId w:val="22"/>
        </w:numPr>
        <w:shd w:val="clear" w:color="auto" w:fill="FFFFFF" w:themeFill="background1"/>
        <w:tabs>
          <w:tab w:val="left" w:pos="284"/>
          <w:tab w:val="right" w:pos="9531"/>
        </w:tabs>
        <w:spacing w:before="120"/>
        <w:ind w:left="288" w:hanging="288"/>
        <w:rPr>
          <w:b/>
          <w:color w:val="000000" w:themeColor="text1"/>
          <w:lang w:val="zh-CN" w:eastAsia="ru-RU"/>
        </w:rPr>
      </w:pPr>
      <w:r w:rsidRPr="007C0354">
        <w:rPr>
          <w:b/>
          <w:color w:val="000000" w:themeColor="text1"/>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14:paraId="59BA2274" w14:textId="77777777" w:rsidR="005460DF" w:rsidRPr="007C0354" w:rsidRDefault="005460DF" w:rsidP="005460DF">
      <w:pPr>
        <w:numPr>
          <w:ilvl w:val="0"/>
          <w:numId w:val="22"/>
        </w:numPr>
        <w:shd w:val="clear" w:color="auto" w:fill="FFFFFF" w:themeFill="background1"/>
        <w:tabs>
          <w:tab w:val="left" w:pos="284"/>
          <w:tab w:val="right" w:pos="426"/>
        </w:tabs>
        <w:spacing w:before="120"/>
        <w:ind w:left="284" w:hanging="284"/>
        <w:rPr>
          <w:b/>
          <w:color w:val="000000" w:themeColor="text1"/>
          <w:lang w:val="zh-CN" w:eastAsia="ru-RU"/>
        </w:rPr>
      </w:pPr>
      <w:r w:rsidRPr="007C0354">
        <w:rPr>
          <w:b/>
          <w:color w:val="000000" w:themeColor="text1"/>
          <w:lang w:val="zh-CN" w:eastAsia="ru-RU"/>
        </w:rPr>
        <w:t>Cumpărătorul invită operatorii economici interesați, care îi pot satisface necesitățile, să participe la procedura de achiziție privind prestarea/executarea următoarelor servicii de proiectare/lucrări:</w:t>
      </w:r>
    </w:p>
    <w:p w14:paraId="54C89EF8" w14:textId="77777777" w:rsidR="005460DF" w:rsidRPr="007C0354" w:rsidRDefault="005460DF" w:rsidP="005460DF">
      <w:pPr>
        <w:shd w:val="clear" w:color="auto" w:fill="FFFFFF" w:themeFill="background1"/>
        <w:tabs>
          <w:tab w:val="left" w:pos="284"/>
          <w:tab w:val="right" w:pos="426"/>
        </w:tabs>
        <w:spacing w:before="120"/>
        <w:ind w:left="284"/>
        <w:rPr>
          <w:b/>
          <w:color w:val="000000" w:themeColor="text1"/>
          <w:lang w:val="zh-CN" w:eastAsia="ru-RU"/>
        </w:rPr>
      </w:pPr>
    </w:p>
    <w:tbl>
      <w:tblPr>
        <w:tblW w:w="10075" w:type="dxa"/>
        <w:tblInd w:w="-455" w:type="dxa"/>
        <w:tblLayout w:type="fixed"/>
        <w:tblLook w:val="04A0" w:firstRow="1" w:lastRow="0" w:firstColumn="1" w:lastColumn="0" w:noHBand="0" w:noVBand="1"/>
      </w:tblPr>
      <w:tblGrid>
        <w:gridCol w:w="537"/>
        <w:gridCol w:w="1025"/>
        <w:gridCol w:w="2716"/>
        <w:gridCol w:w="992"/>
        <w:gridCol w:w="845"/>
        <w:gridCol w:w="1980"/>
        <w:gridCol w:w="1980"/>
      </w:tblGrid>
      <w:tr w:rsidR="005460DF" w:rsidRPr="007C0354" w14:paraId="50186ACD" w14:textId="77777777" w:rsidTr="0061762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878056" w14:textId="77777777" w:rsidR="005460DF" w:rsidRPr="007C0354" w:rsidRDefault="005460DF" w:rsidP="0061762D">
            <w:pPr>
              <w:shd w:val="clear" w:color="auto" w:fill="FFFFFF" w:themeFill="background1"/>
              <w:spacing w:before="120"/>
              <w:jc w:val="center"/>
              <w:rPr>
                <w:b/>
                <w:color w:val="000000" w:themeColor="text1"/>
                <w:sz w:val="20"/>
                <w:szCs w:val="20"/>
                <w:lang w:val="zh-CN" w:eastAsia="ru-RU"/>
              </w:rPr>
            </w:pPr>
            <w:r w:rsidRPr="007C0354">
              <w:rPr>
                <w:b/>
                <w:color w:val="000000" w:themeColor="text1"/>
                <w:sz w:val="20"/>
                <w:szCs w:val="20"/>
                <w:lang w:val="zh-CN"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5340D3" w14:textId="77777777" w:rsidR="005460DF" w:rsidRPr="007C0354" w:rsidRDefault="005460DF" w:rsidP="0061762D">
            <w:pPr>
              <w:shd w:val="clear" w:color="auto" w:fill="FFFFFF" w:themeFill="background1"/>
              <w:spacing w:before="120"/>
              <w:jc w:val="center"/>
              <w:rPr>
                <w:b/>
                <w:color w:val="000000" w:themeColor="text1"/>
                <w:sz w:val="20"/>
                <w:szCs w:val="20"/>
                <w:lang w:val="zh-CN" w:eastAsia="ru-RU"/>
              </w:rPr>
            </w:pPr>
            <w:r w:rsidRPr="007C0354">
              <w:rPr>
                <w:b/>
                <w:color w:val="000000" w:themeColor="text1"/>
                <w:sz w:val="20"/>
                <w:szCs w:val="20"/>
                <w:lang w:val="zh-CN" w:eastAsia="ru-RU"/>
              </w:rPr>
              <w:t>Cod CPV</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20EAD9D6" w14:textId="77777777" w:rsidR="005460DF" w:rsidRPr="007C0354" w:rsidRDefault="005460DF" w:rsidP="0061762D">
            <w:pPr>
              <w:shd w:val="clear" w:color="auto" w:fill="FFFFFF" w:themeFill="background1"/>
              <w:spacing w:before="120"/>
              <w:jc w:val="center"/>
              <w:rPr>
                <w:b/>
                <w:color w:val="000000" w:themeColor="text1"/>
                <w:sz w:val="20"/>
                <w:szCs w:val="20"/>
                <w:lang w:val="zh-CN" w:eastAsia="ru-RU"/>
              </w:rPr>
            </w:pPr>
            <w:r w:rsidRPr="007C0354">
              <w:rPr>
                <w:b/>
                <w:color w:val="000000" w:themeColor="text1"/>
                <w:sz w:val="20"/>
                <w:szCs w:val="20"/>
                <w:lang w:val="zh-CN"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B3B1E5" w14:textId="77777777" w:rsidR="005460DF" w:rsidRPr="007C0354" w:rsidRDefault="005460DF" w:rsidP="0061762D">
            <w:pPr>
              <w:shd w:val="clear" w:color="auto" w:fill="FFFFFF" w:themeFill="background1"/>
              <w:spacing w:before="120"/>
              <w:jc w:val="center"/>
              <w:rPr>
                <w:b/>
                <w:color w:val="000000" w:themeColor="text1"/>
                <w:sz w:val="20"/>
                <w:szCs w:val="20"/>
                <w:lang w:val="zh-CN" w:eastAsia="ru-RU"/>
              </w:rPr>
            </w:pPr>
            <w:r w:rsidRPr="007C0354">
              <w:rPr>
                <w:b/>
                <w:color w:val="000000" w:themeColor="text1"/>
                <w:sz w:val="20"/>
                <w:szCs w:val="20"/>
                <w:lang w:val="zh-CN"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4BC7F26" w14:textId="77777777" w:rsidR="005460DF" w:rsidRPr="007C0354" w:rsidRDefault="005460DF" w:rsidP="0061762D">
            <w:pPr>
              <w:shd w:val="clear" w:color="auto" w:fill="FFFFFF" w:themeFill="background1"/>
              <w:spacing w:before="120"/>
              <w:jc w:val="center"/>
              <w:rPr>
                <w:b/>
                <w:color w:val="000000" w:themeColor="text1"/>
                <w:sz w:val="20"/>
                <w:szCs w:val="20"/>
                <w:lang w:val="zh-CN" w:eastAsia="ru-RU"/>
              </w:rPr>
            </w:pPr>
            <w:r w:rsidRPr="007C0354">
              <w:rPr>
                <w:b/>
                <w:color w:val="000000" w:themeColor="text1"/>
                <w:sz w:val="20"/>
                <w:szCs w:val="20"/>
                <w:lang w:val="zh-CN"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E66B072" w14:textId="77777777" w:rsidR="005460DF" w:rsidRPr="007C0354" w:rsidRDefault="005460DF" w:rsidP="0061762D">
            <w:pPr>
              <w:shd w:val="clear" w:color="auto" w:fill="FFFFFF" w:themeFill="background1"/>
              <w:spacing w:before="120"/>
              <w:jc w:val="center"/>
              <w:rPr>
                <w:b/>
                <w:color w:val="000000" w:themeColor="text1"/>
                <w:sz w:val="20"/>
                <w:szCs w:val="20"/>
                <w:lang w:val="zh-CN" w:eastAsia="ru-RU"/>
              </w:rPr>
            </w:pPr>
            <w:r w:rsidRPr="007C0354">
              <w:rPr>
                <w:b/>
                <w:color w:val="000000" w:themeColor="text1"/>
                <w:sz w:val="20"/>
                <w:szCs w:val="20"/>
                <w:lang w:val="zh-CN"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48BBE83" w14:textId="77777777" w:rsidR="005460DF" w:rsidRPr="007C0354" w:rsidRDefault="005460DF" w:rsidP="0061762D">
            <w:pPr>
              <w:shd w:val="clear" w:color="auto" w:fill="FFFFFF" w:themeFill="background1"/>
              <w:spacing w:before="120"/>
              <w:jc w:val="center"/>
              <w:rPr>
                <w:b/>
                <w:color w:val="000000" w:themeColor="text1"/>
                <w:sz w:val="20"/>
                <w:szCs w:val="20"/>
                <w:lang w:val="zh-CN" w:eastAsia="ru-RU"/>
              </w:rPr>
            </w:pPr>
            <w:r w:rsidRPr="007C0354">
              <w:rPr>
                <w:b/>
                <w:color w:val="000000" w:themeColor="text1"/>
                <w:sz w:val="20"/>
                <w:szCs w:val="20"/>
                <w:lang w:val="zh-CN" w:eastAsia="ru-RU"/>
              </w:rPr>
              <w:t>Valoarea estimată</w:t>
            </w:r>
            <w:r w:rsidRPr="007C0354">
              <w:rPr>
                <w:b/>
                <w:color w:val="000000" w:themeColor="text1"/>
                <w:sz w:val="20"/>
                <w:szCs w:val="20"/>
                <w:lang w:val="zh-CN" w:eastAsia="ru-RU"/>
              </w:rPr>
              <w:br/>
              <w:t>(se va indica pentru fiecare lot în parte)</w:t>
            </w:r>
          </w:p>
        </w:tc>
      </w:tr>
      <w:tr w:rsidR="005460DF" w:rsidRPr="007C0354" w14:paraId="1EDDEE37" w14:textId="77777777" w:rsidTr="006176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C611B0" w14:textId="77777777" w:rsidR="005460DF" w:rsidRPr="007C0354" w:rsidRDefault="005460DF" w:rsidP="0061762D">
            <w:pPr>
              <w:shd w:val="clear" w:color="auto" w:fill="FFFFFF" w:themeFill="background1"/>
              <w:spacing w:before="120"/>
              <w:jc w:val="center"/>
              <w:rPr>
                <w:color w:val="000000" w:themeColor="text1"/>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A17742" w14:textId="77777777" w:rsidR="005460DF" w:rsidRPr="007C0354" w:rsidRDefault="005460DF" w:rsidP="0061762D">
            <w:pPr>
              <w:shd w:val="clear" w:color="auto" w:fill="FFFFFF" w:themeFill="background1"/>
              <w:spacing w:before="120"/>
              <w:jc w:val="center"/>
              <w:rPr>
                <w:color w:val="000000" w:themeColor="text1"/>
                <w:sz w:val="20"/>
                <w:szCs w:val="20"/>
                <w:lang w:val="zh-CN" w:eastAsia="ru-RU"/>
              </w:rPr>
            </w:pP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7D691582" w14:textId="77777777" w:rsidR="005460DF" w:rsidRPr="007C0354" w:rsidRDefault="005460DF" w:rsidP="0061762D">
            <w:pPr>
              <w:shd w:val="clear" w:color="auto" w:fill="FFFFFF" w:themeFill="background1"/>
              <w:spacing w:before="120"/>
              <w:jc w:val="center"/>
              <w:rPr>
                <w:color w:val="000000" w:themeColor="text1"/>
                <w:sz w:val="20"/>
                <w:szCs w:val="20"/>
                <w:lang w:val="zh-CN" w:eastAsia="ru-RU"/>
              </w:rPr>
            </w:pPr>
            <w:r w:rsidRPr="007C0354">
              <w:rPr>
                <w:b/>
                <w:color w:val="000000" w:themeColor="text1"/>
                <w:sz w:val="20"/>
                <w:szCs w:val="20"/>
                <w:lang w:val="zh-CN"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6B2A37" w14:textId="77777777" w:rsidR="005460DF" w:rsidRPr="007C0354" w:rsidRDefault="005460DF" w:rsidP="0061762D">
            <w:pPr>
              <w:shd w:val="clear" w:color="auto" w:fill="FFFFFF" w:themeFill="background1"/>
              <w:spacing w:before="120"/>
              <w:jc w:val="center"/>
              <w:rPr>
                <w:color w:val="000000" w:themeColor="text1"/>
                <w:sz w:val="20"/>
                <w:szCs w:val="20"/>
                <w:lang w:val="zh-CN"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13F61EA" w14:textId="77777777" w:rsidR="005460DF" w:rsidRPr="007C0354" w:rsidRDefault="005460DF" w:rsidP="0061762D">
            <w:pPr>
              <w:shd w:val="clear" w:color="auto" w:fill="FFFFFF" w:themeFill="background1"/>
              <w:spacing w:before="120"/>
              <w:jc w:val="center"/>
              <w:rPr>
                <w:color w:val="000000" w:themeColor="text1"/>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9C10FE" w14:textId="77777777" w:rsidR="005460DF" w:rsidRPr="007C0354" w:rsidRDefault="005460DF" w:rsidP="0061762D">
            <w:pPr>
              <w:shd w:val="clear" w:color="auto" w:fill="FFFFFF" w:themeFill="background1"/>
              <w:spacing w:before="120"/>
              <w:jc w:val="center"/>
              <w:rPr>
                <w:color w:val="000000" w:themeColor="text1"/>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44C8F3" w14:textId="77777777" w:rsidR="005460DF" w:rsidRPr="007C0354" w:rsidRDefault="005460DF" w:rsidP="0061762D">
            <w:pPr>
              <w:shd w:val="clear" w:color="auto" w:fill="FFFFFF" w:themeFill="background1"/>
              <w:spacing w:before="120"/>
              <w:jc w:val="center"/>
              <w:rPr>
                <w:color w:val="000000" w:themeColor="text1"/>
                <w:sz w:val="20"/>
                <w:szCs w:val="20"/>
                <w:lang w:val="zh-CN" w:eastAsia="ru-RU"/>
              </w:rPr>
            </w:pPr>
          </w:p>
        </w:tc>
      </w:tr>
      <w:tr w:rsidR="005460DF" w:rsidRPr="007C0354" w14:paraId="5F0DE9CF" w14:textId="77777777" w:rsidTr="006176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0888F3" w14:textId="77777777" w:rsidR="005460DF" w:rsidRPr="007C0354" w:rsidRDefault="005460DF" w:rsidP="0061762D">
            <w:pPr>
              <w:shd w:val="clear" w:color="auto" w:fill="FFFFFF" w:themeFill="background1"/>
              <w:spacing w:before="120"/>
              <w:jc w:val="center"/>
              <w:rPr>
                <w:color w:val="000000" w:themeColor="text1"/>
                <w:sz w:val="20"/>
                <w:szCs w:val="20"/>
                <w:lang w:val="zh-CN" w:eastAsia="ru-RU"/>
              </w:rPr>
            </w:pPr>
            <w:r w:rsidRPr="007C0354">
              <w:rPr>
                <w:color w:val="000000" w:themeColor="text1"/>
                <w:sz w:val="20"/>
                <w:szCs w:val="20"/>
                <w:lang w:val="zh-CN"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7AAB5E" w14:textId="77777777" w:rsidR="005460DF" w:rsidRPr="007C0354" w:rsidRDefault="005460DF" w:rsidP="0061762D">
            <w:pPr>
              <w:rPr>
                <w:color w:val="000000" w:themeColor="text1"/>
                <w:lang w:val="ru-RU" w:eastAsia="ru-RU"/>
              </w:rPr>
            </w:pPr>
            <w:r w:rsidRPr="007C0354">
              <w:rPr>
                <w:rFonts w:ascii="Helvetica" w:hAnsi="Helvetica"/>
                <w:color w:val="000000" w:themeColor="text1"/>
                <w:sz w:val="2"/>
                <w:szCs w:val="2"/>
                <w:shd w:val="clear" w:color="auto" w:fill="FFFFFF"/>
                <w:lang w:val="ru-RU" w:eastAsia="ru-RU"/>
              </w:rPr>
              <w:t> </w:t>
            </w:r>
          </w:p>
          <w:p w14:paraId="320D0DDD" w14:textId="77777777" w:rsidR="005460DF" w:rsidRPr="007C0354" w:rsidRDefault="005460DF" w:rsidP="0061762D">
            <w:pPr>
              <w:shd w:val="clear" w:color="auto" w:fill="FFFFFF"/>
              <w:wordWrap w:val="0"/>
              <w:textAlignment w:val="center"/>
              <w:rPr>
                <w:color w:val="000000" w:themeColor="text1"/>
                <w:sz w:val="20"/>
                <w:szCs w:val="20"/>
                <w:lang w:val="ru-RU" w:eastAsia="ru-RU"/>
              </w:rPr>
            </w:pPr>
            <w:r w:rsidRPr="007C0354">
              <w:rPr>
                <w:color w:val="000000" w:themeColor="text1"/>
                <w:sz w:val="20"/>
                <w:szCs w:val="20"/>
                <w:lang w:val="ru-RU" w:eastAsia="ru-RU"/>
              </w:rPr>
              <w:t>45453000-7</w:t>
            </w:r>
          </w:p>
          <w:p w14:paraId="39D9B386" w14:textId="77777777" w:rsidR="005460DF" w:rsidRPr="007C0354" w:rsidRDefault="005460DF" w:rsidP="0061762D">
            <w:pPr>
              <w:shd w:val="clear" w:color="auto" w:fill="FFFFFF" w:themeFill="background1"/>
              <w:spacing w:before="120"/>
              <w:jc w:val="center"/>
              <w:rPr>
                <w:color w:val="000000" w:themeColor="text1"/>
                <w:sz w:val="16"/>
                <w:szCs w:val="16"/>
                <w:lang w:val="ro-MD" w:eastAsia="ru-RU"/>
              </w:rPr>
            </w:pP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6FC8E628" w14:textId="77777777" w:rsidR="005460DF" w:rsidRPr="00267AC2" w:rsidRDefault="005460DF" w:rsidP="0061762D">
            <w:pPr>
              <w:jc w:val="center"/>
              <w:rPr>
                <w:b/>
                <w:bCs/>
                <w:color w:val="000000" w:themeColor="text1"/>
              </w:rPr>
            </w:pPr>
            <w:r w:rsidRPr="00267AC2">
              <w:rPr>
                <w:b/>
                <w:bCs/>
                <w:color w:val="000000" w:themeColor="text1"/>
                <w:lang w:val="en-US"/>
              </w:rPr>
              <w:t>Reconstructia pereului si a curtii cladirii liceului din or Singera. Etapa II, retele.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327B81" w14:textId="77777777" w:rsidR="005460DF" w:rsidRPr="007C0354" w:rsidRDefault="005460DF" w:rsidP="0061762D">
            <w:pPr>
              <w:shd w:val="clear" w:color="auto" w:fill="FFFFFF" w:themeFill="background1"/>
              <w:spacing w:before="120"/>
              <w:jc w:val="center"/>
              <w:rPr>
                <w:color w:val="000000" w:themeColor="text1"/>
                <w:sz w:val="20"/>
                <w:szCs w:val="20"/>
                <w:lang w:val="ro-MD" w:eastAsia="ru-RU"/>
              </w:rPr>
            </w:pPr>
            <w:r w:rsidRPr="007C0354">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0B8B7C9" w14:textId="77777777" w:rsidR="005460DF" w:rsidRPr="007C0354" w:rsidRDefault="005460DF" w:rsidP="0061762D">
            <w:pPr>
              <w:shd w:val="clear" w:color="auto" w:fill="FFFFFF" w:themeFill="background1"/>
              <w:spacing w:before="120"/>
              <w:jc w:val="center"/>
              <w:rPr>
                <w:color w:val="000000" w:themeColor="text1"/>
                <w:sz w:val="20"/>
                <w:szCs w:val="20"/>
                <w:lang w:val="ro-MD" w:eastAsia="ru-RU"/>
              </w:rPr>
            </w:pPr>
            <w:r w:rsidRPr="007C0354">
              <w:rPr>
                <w:color w:val="000000" w:themeColor="text1"/>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96F9580" w14:textId="77777777" w:rsidR="005460DF" w:rsidRPr="007C0354" w:rsidRDefault="005460DF" w:rsidP="0061762D">
            <w:pPr>
              <w:shd w:val="clear" w:color="auto" w:fill="FFFFFF" w:themeFill="background1"/>
              <w:spacing w:before="120"/>
              <w:jc w:val="center"/>
              <w:rPr>
                <w:rFonts w:eastAsia="Calibri"/>
                <w:b/>
                <w:i/>
                <w:color w:val="000000" w:themeColor="text1"/>
                <w:sz w:val="20"/>
                <w:szCs w:val="20"/>
                <w:lang w:val="ro-MD"/>
              </w:rPr>
            </w:pPr>
            <w:r w:rsidRPr="007C0354">
              <w:rPr>
                <w:rFonts w:eastAsia="Calibri"/>
                <w:i/>
                <w:color w:val="000000" w:themeColor="text1"/>
                <w:sz w:val="20"/>
                <w:szCs w:val="20"/>
                <w:lang w:val="ro-MD"/>
              </w:rPr>
              <w:t xml:space="preserve">Conform formularului de deviz nr. 1 - </w:t>
            </w:r>
            <w:r w:rsidRPr="007C0354">
              <w:rPr>
                <w:rFonts w:eastAsia="Calibri"/>
                <w:b/>
                <w:i/>
                <w:color w:val="000000" w:themeColor="text1"/>
                <w:sz w:val="20"/>
                <w:szCs w:val="20"/>
                <w:lang w:val="ro-MD"/>
              </w:rPr>
              <w:t>Lista cu cantitățile de lucrări</w:t>
            </w:r>
          </w:p>
          <w:p w14:paraId="48C73687" w14:textId="77777777" w:rsidR="005460DF" w:rsidRPr="007C0354" w:rsidRDefault="005460DF" w:rsidP="0061762D">
            <w:pPr>
              <w:shd w:val="clear" w:color="auto" w:fill="FFFFFF" w:themeFill="background1"/>
              <w:spacing w:before="120"/>
              <w:jc w:val="center"/>
              <w:rPr>
                <w:color w:val="000000" w:themeColor="text1"/>
                <w:sz w:val="20"/>
                <w:szCs w:val="20"/>
                <w:lang w:val="ro-MD" w:eastAsia="ru-RU"/>
              </w:rPr>
            </w:pPr>
            <w:r w:rsidRPr="007C0354">
              <w:rPr>
                <w:rFonts w:eastAsia="Calibri"/>
                <w:b/>
                <w:i/>
                <w:color w:val="000000" w:themeColor="text1"/>
                <w:sz w:val="20"/>
                <w:szCs w:val="20"/>
                <w:lang w:val="ro-MD"/>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83A998" w14:textId="77777777" w:rsidR="005460DF" w:rsidRPr="007C0354" w:rsidRDefault="005460DF" w:rsidP="0061762D">
            <w:pPr>
              <w:shd w:val="clear" w:color="auto" w:fill="FFFFFF" w:themeFill="background1"/>
              <w:spacing w:before="120"/>
              <w:jc w:val="center"/>
              <w:rPr>
                <w:b/>
                <w:color w:val="000000" w:themeColor="text1"/>
                <w:sz w:val="20"/>
                <w:szCs w:val="20"/>
                <w:lang w:val="zh-CN" w:eastAsia="ru-RU"/>
              </w:rPr>
            </w:pPr>
            <w:r w:rsidRPr="007C0354">
              <w:rPr>
                <w:color w:val="000000" w:themeColor="text1"/>
                <w:sz w:val="22"/>
                <w:szCs w:val="22"/>
                <w:shd w:val="clear" w:color="auto" w:fill="FFFFFF"/>
              </w:rPr>
              <w:t>382 849,70</w:t>
            </w:r>
          </w:p>
        </w:tc>
      </w:tr>
      <w:tr w:rsidR="005460DF" w:rsidRPr="007C0354" w14:paraId="7D29F572" w14:textId="77777777" w:rsidTr="0061762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CF8FE1" w14:textId="77777777" w:rsidR="005460DF" w:rsidRPr="007C0354" w:rsidRDefault="005460DF" w:rsidP="0061762D">
            <w:pPr>
              <w:shd w:val="clear" w:color="auto" w:fill="FFFFFF" w:themeFill="background1"/>
              <w:spacing w:before="120"/>
              <w:jc w:val="center"/>
              <w:rPr>
                <w:color w:val="000000" w:themeColor="text1"/>
                <w:sz w:val="20"/>
                <w:szCs w:val="20"/>
                <w:lang w:val="zh-CN" w:eastAsia="ru-RU"/>
              </w:rPr>
            </w:pPr>
            <w:r w:rsidRPr="007C0354">
              <w:rPr>
                <w:b/>
                <w:color w:val="000000" w:themeColor="text1"/>
                <w:sz w:val="20"/>
                <w:szCs w:val="20"/>
                <w:lang w:val="zh-CN"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CF70DF" w14:textId="77777777" w:rsidR="005460DF" w:rsidRPr="007C0354" w:rsidRDefault="005460DF" w:rsidP="0061762D">
            <w:pPr>
              <w:shd w:val="clear" w:color="auto" w:fill="FFFFFF" w:themeFill="background1"/>
              <w:spacing w:before="120"/>
              <w:jc w:val="center"/>
              <w:rPr>
                <w:b/>
                <w:color w:val="000000" w:themeColor="text1"/>
                <w:sz w:val="20"/>
                <w:szCs w:val="20"/>
                <w:lang w:val="zh-CN" w:eastAsia="ru-RU"/>
              </w:rPr>
            </w:pPr>
            <w:r w:rsidRPr="007C0354">
              <w:rPr>
                <w:color w:val="000000" w:themeColor="text1"/>
                <w:sz w:val="22"/>
                <w:szCs w:val="22"/>
                <w:shd w:val="clear" w:color="auto" w:fill="FFFFFF"/>
              </w:rPr>
              <w:t>382 849,70</w:t>
            </w:r>
          </w:p>
        </w:tc>
      </w:tr>
    </w:tbl>
    <w:p w14:paraId="4DBA1FD5"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În cazul procedurilor de preselecție se indică numărul minim al candidaţilor şi, dacă este cazul, numărul maxim al acestora.</w:t>
      </w:r>
      <w:r w:rsidRPr="007C0354">
        <w:rPr>
          <w:b/>
          <w:i/>
          <w:color w:val="000000" w:themeColor="text1"/>
          <w:u w:val="single"/>
          <w:lang w:val="zh-CN" w:eastAsia="ru-RU"/>
        </w:rPr>
        <w:t xml:space="preserve"> nu se aplică</w:t>
      </w:r>
    </w:p>
    <w:p w14:paraId="78640D4F" w14:textId="77777777" w:rsidR="005460DF" w:rsidRPr="007C0354" w:rsidRDefault="005460DF" w:rsidP="005460DF">
      <w:pPr>
        <w:numPr>
          <w:ilvl w:val="0"/>
          <w:numId w:val="22"/>
        </w:numPr>
        <w:shd w:val="clear" w:color="auto" w:fill="FFFFFF" w:themeFill="background1"/>
        <w:tabs>
          <w:tab w:val="right" w:pos="426"/>
        </w:tabs>
        <w:ind w:left="357"/>
        <w:rPr>
          <w:b/>
          <w:color w:val="000000" w:themeColor="text1"/>
          <w:lang w:val="zh-CN" w:eastAsia="ru-RU"/>
        </w:rPr>
      </w:pPr>
      <w:r w:rsidRPr="007C0354">
        <w:rPr>
          <w:b/>
          <w:color w:val="000000" w:themeColor="text1"/>
          <w:lang w:val="zh-CN" w:eastAsia="ru-RU"/>
        </w:rPr>
        <w:t xml:space="preserve">În cazul în care contractul este împărțit pe loturi, un operator economic poate depune </w:t>
      </w:r>
    </w:p>
    <w:p w14:paraId="315F9539" w14:textId="77777777" w:rsidR="005460DF" w:rsidRPr="007C0354" w:rsidRDefault="005460DF" w:rsidP="005460DF">
      <w:pPr>
        <w:shd w:val="clear" w:color="auto" w:fill="FFFFFF" w:themeFill="background1"/>
        <w:tabs>
          <w:tab w:val="right" w:pos="426"/>
        </w:tabs>
        <w:ind w:left="357"/>
        <w:rPr>
          <w:b/>
          <w:color w:val="000000" w:themeColor="text1"/>
          <w:lang w:val="zh-CN" w:eastAsia="ru-RU"/>
        </w:rPr>
      </w:pPr>
      <w:r w:rsidRPr="007C0354">
        <w:rPr>
          <w:b/>
          <w:color w:val="000000" w:themeColor="text1"/>
          <w:lang w:val="zh-CN" w:eastAsia="ru-RU"/>
        </w:rPr>
        <w:t>oferta (se va selecta):</w:t>
      </w:r>
      <w:r w:rsidRPr="007C0354">
        <w:rPr>
          <w:b/>
          <w:i/>
          <w:color w:val="000000" w:themeColor="text1"/>
          <w:u w:val="single"/>
          <w:lang w:val="zh-CN"/>
        </w:rPr>
        <w:t xml:space="preserve"> nu se aplică</w:t>
      </w:r>
    </w:p>
    <w:p w14:paraId="3AEC798F" w14:textId="77777777" w:rsidR="005460DF" w:rsidRPr="007C0354" w:rsidRDefault="005460DF" w:rsidP="005460DF">
      <w:pPr>
        <w:numPr>
          <w:ilvl w:val="0"/>
          <w:numId w:val="22"/>
        </w:numPr>
        <w:shd w:val="clear" w:color="auto" w:fill="FFFFFF" w:themeFill="background1"/>
        <w:tabs>
          <w:tab w:val="right" w:pos="426"/>
        </w:tabs>
        <w:spacing w:before="120"/>
        <w:ind w:left="0" w:firstLine="0"/>
        <w:rPr>
          <w:b/>
          <w:color w:val="000000" w:themeColor="text1"/>
          <w:lang w:val="zh-CN" w:eastAsia="ru-RU"/>
        </w:rPr>
      </w:pPr>
      <w:r w:rsidRPr="007C0354">
        <w:rPr>
          <w:b/>
          <w:color w:val="000000" w:themeColor="text1"/>
          <w:lang w:val="zh-CN" w:eastAsia="ru-RU"/>
        </w:rPr>
        <w:t xml:space="preserve">Admiterea sau interzicerea ofertelor alternative: </w:t>
      </w:r>
      <w:r w:rsidRPr="007C0354">
        <w:rPr>
          <w:b/>
          <w:i/>
          <w:color w:val="000000" w:themeColor="text1"/>
          <w:u w:val="single"/>
          <w:lang w:val="zh-CN" w:eastAsia="ru-RU"/>
        </w:rPr>
        <w:t>nu se admite</w:t>
      </w:r>
    </w:p>
    <w:p w14:paraId="1D00323A" w14:textId="77777777" w:rsidR="005460DF" w:rsidRPr="007C0354" w:rsidRDefault="005460DF" w:rsidP="005460DF">
      <w:pPr>
        <w:shd w:val="clear" w:color="auto" w:fill="FFFFFF" w:themeFill="background1"/>
        <w:tabs>
          <w:tab w:val="right" w:pos="426"/>
        </w:tabs>
        <w:ind w:left="6206"/>
        <w:rPr>
          <w:color w:val="000000" w:themeColor="text1"/>
          <w:sz w:val="20"/>
          <w:lang w:val="zh-CN" w:eastAsia="ru-RU"/>
        </w:rPr>
      </w:pPr>
      <w:r w:rsidRPr="007C0354">
        <w:rPr>
          <w:color w:val="000000" w:themeColor="text1"/>
          <w:sz w:val="20"/>
          <w:lang w:val="zh-CN" w:eastAsia="ru-RU"/>
        </w:rPr>
        <w:t>(indicați se admite sau nu se admite)</w:t>
      </w:r>
    </w:p>
    <w:p w14:paraId="2B93954B" w14:textId="4AE6D3FB" w:rsidR="005460DF" w:rsidRPr="007C0354" w:rsidRDefault="005460DF" w:rsidP="005460DF">
      <w:pPr>
        <w:numPr>
          <w:ilvl w:val="0"/>
          <w:numId w:val="22"/>
        </w:numPr>
        <w:shd w:val="clear" w:color="auto" w:fill="FFFFFF" w:themeFill="background1"/>
        <w:tabs>
          <w:tab w:val="left" w:pos="0"/>
          <w:tab w:val="left" w:pos="284"/>
          <w:tab w:val="left" w:pos="426"/>
        </w:tabs>
        <w:spacing w:before="120"/>
        <w:ind w:left="284" w:hanging="284"/>
        <w:rPr>
          <w:b/>
          <w:color w:val="000000" w:themeColor="text1"/>
          <w:lang w:val="zh-CN" w:eastAsia="ru-RU"/>
        </w:rPr>
      </w:pPr>
      <w:r w:rsidRPr="007C0354">
        <w:rPr>
          <w:b/>
          <w:color w:val="000000" w:themeColor="text1"/>
          <w:lang w:val="zh-CN" w:eastAsia="ru-RU"/>
        </w:rPr>
        <w:t xml:space="preserve">Termenii și condițiile de prestare/executare solicitați: Perioada estimată pentru finalizarea lucrărilor este de maxim </w:t>
      </w:r>
      <w:r>
        <w:rPr>
          <w:b/>
          <w:color w:val="000000" w:themeColor="text1"/>
          <w:u w:val="single"/>
          <w:lang w:val="ro-MD" w:eastAsia="ru-RU"/>
        </w:rPr>
        <w:t>15</w:t>
      </w:r>
      <w:r w:rsidRPr="007C0354">
        <w:rPr>
          <w:b/>
          <w:color w:val="000000" w:themeColor="text1"/>
          <w:u w:val="single"/>
          <w:lang w:val="zh-CN" w:eastAsia="ru-RU"/>
        </w:rPr>
        <w:t xml:space="preserve"> zile, se </w:t>
      </w:r>
      <w:r w:rsidRPr="007C0354">
        <w:rPr>
          <w:b/>
          <w:color w:val="000000" w:themeColor="text1"/>
          <w:u w:val="single"/>
          <w:lang w:val="ro-MD" w:eastAsia="ru-RU"/>
        </w:rPr>
        <w:t>solicită</w:t>
      </w:r>
      <w:r w:rsidRPr="007C0354">
        <w:rPr>
          <w:b/>
          <w:color w:val="000000" w:themeColor="text1"/>
          <w:u w:val="single"/>
          <w:lang w:val="zh-CN" w:eastAsia="ru-RU"/>
        </w:rPr>
        <w:t xml:space="preserve"> agenți</w:t>
      </w:r>
      <w:r w:rsidRPr="007C0354">
        <w:rPr>
          <w:b/>
          <w:color w:val="000000" w:themeColor="text1"/>
          <w:u w:val="single"/>
          <w:lang w:val="ro-MD" w:eastAsia="ru-RU"/>
        </w:rPr>
        <w:t>i</w:t>
      </w:r>
      <w:r w:rsidRPr="007C0354">
        <w:rPr>
          <w:b/>
          <w:color w:val="000000" w:themeColor="text1"/>
          <w:u w:val="single"/>
          <w:lang w:val="zh-CN" w:eastAsia="ru-RU"/>
        </w:rPr>
        <w:t xml:space="preserve"> economici să viziteze șantierul pînă la emiterea ofertei în legătură cu complexitatea lucrărilor</w:t>
      </w:r>
      <w:r w:rsidRPr="007C0354">
        <w:rPr>
          <w:b/>
          <w:color w:val="000000" w:themeColor="text1"/>
          <w:lang w:val="zh-CN" w:eastAsia="ru-RU"/>
        </w:rPr>
        <w:t xml:space="preserve">. </w:t>
      </w:r>
    </w:p>
    <w:p w14:paraId="57D316E4" w14:textId="77777777" w:rsidR="005460DF" w:rsidRPr="007C0354" w:rsidRDefault="005460DF" w:rsidP="005460DF">
      <w:pPr>
        <w:numPr>
          <w:ilvl w:val="0"/>
          <w:numId w:val="22"/>
        </w:numPr>
        <w:shd w:val="clear" w:color="auto" w:fill="FFFFFF" w:themeFill="background1"/>
        <w:tabs>
          <w:tab w:val="left" w:pos="0"/>
          <w:tab w:val="left" w:pos="284"/>
          <w:tab w:val="left" w:pos="426"/>
        </w:tabs>
        <w:spacing w:before="120"/>
        <w:ind w:left="284" w:hanging="284"/>
        <w:rPr>
          <w:b/>
          <w:color w:val="000000" w:themeColor="text1"/>
          <w:lang w:val="zh-CN" w:eastAsia="ru-RU"/>
        </w:rPr>
      </w:pPr>
      <w:r w:rsidRPr="007C0354">
        <w:rPr>
          <w:b/>
          <w:color w:val="000000" w:themeColor="text1"/>
          <w:lang w:val="zh-CN" w:eastAsia="ru-RU"/>
        </w:rPr>
        <w:t>Termenul de valabilitate a contractului: 31.12.2024</w:t>
      </w:r>
    </w:p>
    <w:p w14:paraId="58220EF4" w14:textId="77777777" w:rsidR="005460DF" w:rsidRPr="007C0354" w:rsidRDefault="005460DF" w:rsidP="005460DF">
      <w:pPr>
        <w:numPr>
          <w:ilvl w:val="0"/>
          <w:numId w:val="22"/>
        </w:numPr>
        <w:tabs>
          <w:tab w:val="right" w:pos="426"/>
        </w:tabs>
        <w:spacing w:before="120"/>
        <w:ind w:left="360"/>
        <w:rPr>
          <w:b/>
          <w:color w:val="000000" w:themeColor="text1"/>
          <w:lang w:val="zh-CN" w:eastAsia="ru-RU"/>
        </w:rPr>
      </w:pPr>
      <w:r w:rsidRPr="007C0354">
        <w:rPr>
          <w:b/>
          <w:color w:val="000000" w:themeColor="text1"/>
          <w:lang w:val="zh-CN" w:eastAsia="ru-RU"/>
        </w:rPr>
        <w:lastRenderedPageBreak/>
        <w:t xml:space="preserve">Contract de achiziție rezervat atelierelor protejate sau că acesta poate fi executat numai în cadrul unor programe de angajare protejată (după caz): </w:t>
      </w:r>
      <w:r w:rsidRPr="007C0354">
        <w:rPr>
          <w:b/>
          <w:i/>
          <w:color w:val="000000" w:themeColor="text1"/>
          <w:u w:val="single"/>
          <w:lang w:val="zh-CN"/>
        </w:rPr>
        <w:t>nu se aplică</w:t>
      </w:r>
    </w:p>
    <w:p w14:paraId="2DA49696" w14:textId="77777777" w:rsidR="005460DF" w:rsidRPr="007C0354" w:rsidRDefault="005460DF" w:rsidP="005460DF">
      <w:pPr>
        <w:shd w:val="clear" w:color="auto" w:fill="FFFFFF" w:themeFill="background1"/>
        <w:tabs>
          <w:tab w:val="right" w:pos="426"/>
        </w:tabs>
        <w:ind w:left="7560" w:hanging="630"/>
        <w:contextualSpacing/>
        <w:rPr>
          <w:color w:val="000000" w:themeColor="text1"/>
          <w:sz w:val="20"/>
          <w:lang w:val="zh-CN" w:eastAsia="ru-RU"/>
        </w:rPr>
      </w:pPr>
      <w:r w:rsidRPr="007C0354">
        <w:rPr>
          <w:color w:val="000000" w:themeColor="text1"/>
          <w:sz w:val="20"/>
          <w:lang w:val="zh-CN" w:eastAsia="ru-RU"/>
        </w:rPr>
        <w:t>(indicați da sau nu)</w:t>
      </w:r>
    </w:p>
    <w:p w14:paraId="1E31BA35"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 xml:space="preserve">Prestarea serviciului este rezervată unei anumite profesii în temeiul unor legisau al unor acte administrative (după caz): </w:t>
      </w:r>
      <w:r w:rsidRPr="007C0354">
        <w:rPr>
          <w:b/>
          <w:i/>
          <w:color w:val="000000" w:themeColor="text1"/>
          <w:u w:val="single"/>
          <w:lang w:val="zh-CN"/>
        </w:rPr>
        <w:t>nu se aplică</w:t>
      </w:r>
    </w:p>
    <w:p w14:paraId="74C14231" w14:textId="77777777" w:rsidR="005460DF" w:rsidRPr="007C0354" w:rsidRDefault="005460DF" w:rsidP="005460DF">
      <w:pPr>
        <w:shd w:val="clear" w:color="auto" w:fill="FFFFFF" w:themeFill="background1"/>
        <w:tabs>
          <w:tab w:val="right" w:pos="426"/>
        </w:tabs>
        <w:contextualSpacing/>
        <w:jc w:val="center"/>
        <w:rPr>
          <w:color w:val="000000" w:themeColor="text1"/>
          <w:sz w:val="20"/>
          <w:lang w:val="zh-CN" w:eastAsia="ru-RU"/>
        </w:rPr>
      </w:pPr>
      <w:r w:rsidRPr="007C0354">
        <w:rPr>
          <w:color w:val="000000" w:themeColor="text1"/>
          <w:sz w:val="20"/>
          <w:lang w:val="zh-CN" w:eastAsia="ru-RU"/>
        </w:rPr>
        <w:t>(se menționează respectivele legi și acte administrative)</w:t>
      </w:r>
    </w:p>
    <w:p w14:paraId="351541D2"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8"/>
        <w:gridCol w:w="3544"/>
        <w:gridCol w:w="4051"/>
        <w:gridCol w:w="1613"/>
      </w:tblGrid>
      <w:tr w:rsidR="005460DF" w:rsidRPr="007C0354" w14:paraId="1857FF83" w14:textId="77777777" w:rsidTr="0061762D">
        <w:tc>
          <w:tcPr>
            <w:tcW w:w="568" w:type="dxa"/>
            <w:shd w:val="clear" w:color="auto" w:fill="auto"/>
          </w:tcPr>
          <w:p w14:paraId="0B8ADE0C" w14:textId="77777777" w:rsidR="005460DF" w:rsidRPr="007C0354" w:rsidRDefault="005460DF" w:rsidP="0061762D">
            <w:pPr>
              <w:shd w:val="clear" w:color="auto" w:fill="FFFFFF" w:themeFill="background1"/>
              <w:tabs>
                <w:tab w:val="left" w:pos="612"/>
              </w:tabs>
              <w:spacing w:before="120" w:after="120"/>
              <w:rPr>
                <w:b/>
                <w:iCs/>
                <w:color w:val="000000" w:themeColor="text1"/>
                <w:sz w:val="20"/>
                <w:szCs w:val="20"/>
                <w:lang w:val="zh-CN" w:eastAsia="ru-RU"/>
              </w:rPr>
            </w:pPr>
            <w:r w:rsidRPr="007C0354">
              <w:rPr>
                <w:b/>
                <w:iCs/>
                <w:color w:val="000000" w:themeColor="text1"/>
                <w:sz w:val="20"/>
                <w:szCs w:val="20"/>
                <w:lang w:val="zh-CN" w:eastAsia="ru-RU"/>
              </w:rPr>
              <w:t>Nr. d/o</w:t>
            </w:r>
          </w:p>
        </w:tc>
        <w:tc>
          <w:tcPr>
            <w:tcW w:w="3544" w:type="dxa"/>
            <w:shd w:val="clear" w:color="auto" w:fill="auto"/>
          </w:tcPr>
          <w:p w14:paraId="69753425" w14:textId="77777777" w:rsidR="005460DF" w:rsidRPr="007C0354" w:rsidRDefault="005460DF" w:rsidP="0061762D">
            <w:pPr>
              <w:shd w:val="clear" w:color="auto" w:fill="FFFFFF" w:themeFill="background1"/>
              <w:tabs>
                <w:tab w:val="left" w:pos="612"/>
              </w:tabs>
              <w:spacing w:before="120" w:after="120"/>
              <w:jc w:val="center"/>
              <w:rPr>
                <w:b/>
                <w:iCs/>
                <w:color w:val="000000" w:themeColor="text1"/>
                <w:sz w:val="20"/>
                <w:szCs w:val="20"/>
                <w:lang w:val="zh-CN" w:eastAsia="ru-RU"/>
              </w:rPr>
            </w:pPr>
            <w:r w:rsidRPr="007C0354">
              <w:rPr>
                <w:b/>
                <w:iCs/>
                <w:color w:val="000000" w:themeColor="text1"/>
                <w:sz w:val="20"/>
                <w:szCs w:val="20"/>
                <w:lang w:val="zh-CN" w:eastAsia="ru-RU"/>
              </w:rPr>
              <w:t>Descrierea criteriului/cerinței</w:t>
            </w:r>
          </w:p>
        </w:tc>
        <w:tc>
          <w:tcPr>
            <w:tcW w:w="4051" w:type="dxa"/>
            <w:shd w:val="clear" w:color="auto" w:fill="auto"/>
          </w:tcPr>
          <w:p w14:paraId="505E5BB6" w14:textId="77777777" w:rsidR="005460DF" w:rsidRPr="007C0354" w:rsidRDefault="005460DF" w:rsidP="0061762D">
            <w:pPr>
              <w:shd w:val="clear" w:color="auto" w:fill="FFFFFF" w:themeFill="background1"/>
              <w:tabs>
                <w:tab w:val="left" w:pos="612"/>
              </w:tabs>
              <w:spacing w:before="120" w:after="120"/>
              <w:rPr>
                <w:b/>
                <w:iCs/>
                <w:color w:val="000000" w:themeColor="text1"/>
                <w:sz w:val="20"/>
                <w:szCs w:val="20"/>
                <w:lang w:val="zh-CN" w:eastAsia="ru-RU"/>
              </w:rPr>
            </w:pPr>
            <w:r w:rsidRPr="007C0354">
              <w:rPr>
                <w:b/>
                <w:iCs/>
                <w:color w:val="000000" w:themeColor="text1"/>
                <w:sz w:val="20"/>
                <w:szCs w:val="20"/>
                <w:lang w:val="zh-CN" w:eastAsia="ru-RU"/>
              </w:rPr>
              <w:t>Mod de demonstrare a îndeplinirii criteriului/cerinței:</w:t>
            </w:r>
          </w:p>
        </w:tc>
        <w:tc>
          <w:tcPr>
            <w:tcW w:w="1613" w:type="dxa"/>
            <w:shd w:val="clear" w:color="auto" w:fill="auto"/>
          </w:tcPr>
          <w:p w14:paraId="4EF14103" w14:textId="77777777" w:rsidR="005460DF" w:rsidRPr="007C0354" w:rsidRDefault="005460DF" w:rsidP="0061762D">
            <w:pPr>
              <w:shd w:val="clear" w:color="auto" w:fill="FFFFFF" w:themeFill="background1"/>
              <w:tabs>
                <w:tab w:val="left" w:pos="612"/>
              </w:tabs>
              <w:spacing w:before="120" w:after="120"/>
              <w:jc w:val="center"/>
              <w:rPr>
                <w:b/>
                <w:iCs/>
                <w:color w:val="000000" w:themeColor="text1"/>
                <w:sz w:val="20"/>
                <w:szCs w:val="20"/>
                <w:lang w:val="zh-CN" w:eastAsia="ru-RU"/>
              </w:rPr>
            </w:pPr>
            <w:r w:rsidRPr="007C0354">
              <w:rPr>
                <w:b/>
                <w:iCs/>
                <w:color w:val="000000" w:themeColor="text1"/>
                <w:sz w:val="20"/>
                <w:szCs w:val="20"/>
                <w:lang w:val="zh-CN" w:eastAsia="ru-RU"/>
              </w:rPr>
              <w:t>Nivelul minim/</w:t>
            </w:r>
            <w:r w:rsidRPr="007C0354">
              <w:rPr>
                <w:b/>
                <w:iCs/>
                <w:color w:val="000000" w:themeColor="text1"/>
                <w:sz w:val="20"/>
                <w:szCs w:val="20"/>
                <w:lang w:val="zh-CN" w:eastAsia="ru-RU"/>
              </w:rPr>
              <w:br/>
              <w:t>Obligativitatea</w:t>
            </w:r>
          </w:p>
        </w:tc>
      </w:tr>
      <w:tr w:rsidR="005460DF" w:rsidRPr="007C0354" w14:paraId="6BD87F28" w14:textId="77777777" w:rsidTr="0061762D">
        <w:tc>
          <w:tcPr>
            <w:tcW w:w="568" w:type="dxa"/>
            <w:shd w:val="clear" w:color="auto" w:fill="auto"/>
            <w:vAlign w:val="center"/>
          </w:tcPr>
          <w:p w14:paraId="02F1FBE4"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t>1</w:t>
            </w:r>
          </w:p>
        </w:tc>
        <w:tc>
          <w:tcPr>
            <w:tcW w:w="3544" w:type="dxa"/>
            <w:shd w:val="clear" w:color="auto" w:fill="auto"/>
            <w:vAlign w:val="center"/>
          </w:tcPr>
          <w:p w14:paraId="18590F41" w14:textId="77777777" w:rsidR="005460DF" w:rsidRPr="007C0354" w:rsidRDefault="005460DF" w:rsidP="0061762D">
            <w:pPr>
              <w:shd w:val="clear" w:color="auto" w:fill="FFFFFF" w:themeFill="background1"/>
              <w:tabs>
                <w:tab w:val="left" w:pos="612"/>
              </w:tabs>
              <w:jc w:val="both"/>
              <w:rPr>
                <w:b/>
                <w:iCs/>
                <w:color w:val="000000" w:themeColor="text1"/>
                <w:sz w:val="20"/>
                <w:szCs w:val="20"/>
                <w:lang w:val="zh-CN" w:eastAsia="ru-RU"/>
              </w:rPr>
            </w:pPr>
            <w:r w:rsidRPr="007C0354">
              <w:rPr>
                <w:b/>
                <w:bCs/>
                <w:color w:val="000000" w:themeColor="text1"/>
                <w:sz w:val="20"/>
                <w:szCs w:val="20"/>
                <w:lang w:val="zh-CN"/>
              </w:rPr>
              <w:t>Propunerea tehnică</w:t>
            </w:r>
          </w:p>
        </w:tc>
        <w:tc>
          <w:tcPr>
            <w:tcW w:w="4051" w:type="dxa"/>
            <w:shd w:val="clear" w:color="auto" w:fill="auto"/>
            <w:vAlign w:val="center"/>
          </w:tcPr>
          <w:p w14:paraId="2BAAF7A6" w14:textId="77777777" w:rsidR="005460DF" w:rsidRPr="007C0354" w:rsidRDefault="005460DF" w:rsidP="0061762D">
            <w:pPr>
              <w:tabs>
                <w:tab w:val="left" w:pos="-284"/>
                <w:tab w:val="left" w:pos="426"/>
                <w:tab w:val="left" w:pos="604"/>
                <w:tab w:val="left" w:pos="960"/>
              </w:tabs>
              <w:jc w:val="both"/>
              <w:rPr>
                <w:color w:val="000000" w:themeColor="text1"/>
                <w:sz w:val="20"/>
                <w:szCs w:val="20"/>
                <w:lang w:val="zh-CN"/>
              </w:rPr>
            </w:pPr>
            <w:r w:rsidRPr="007C0354">
              <w:rPr>
                <w:color w:val="000000" w:themeColor="text1"/>
                <w:sz w:val="20"/>
                <w:szCs w:val="20"/>
                <w:lang w:val="zh-CN"/>
              </w:rPr>
              <w:t>Ofertantul elaborează propunerea tehnică, astfel încât aceasta să respecte în totalitate cerinţele de calificare, precum şi cerinţele prevăzute în caietul de sarcini, cât și lista cu cantitățile de lucrări.</w:t>
            </w:r>
          </w:p>
          <w:p w14:paraId="58EB6D46" w14:textId="77777777" w:rsidR="005460DF" w:rsidRPr="007C0354" w:rsidRDefault="005460DF" w:rsidP="0061762D">
            <w:pPr>
              <w:tabs>
                <w:tab w:val="left" w:pos="-284"/>
                <w:tab w:val="left" w:pos="426"/>
                <w:tab w:val="left" w:pos="604"/>
                <w:tab w:val="left" w:pos="960"/>
              </w:tabs>
              <w:jc w:val="both"/>
              <w:rPr>
                <w:color w:val="000000" w:themeColor="text1"/>
                <w:sz w:val="20"/>
                <w:szCs w:val="20"/>
                <w:lang w:val="zh-CN"/>
              </w:rPr>
            </w:pPr>
            <w:r w:rsidRPr="007C0354">
              <w:rPr>
                <w:color w:val="000000" w:themeColor="text1"/>
                <w:sz w:val="20"/>
                <w:szCs w:val="20"/>
                <w:lang w:val="zh-CN"/>
              </w:rPr>
              <w:t>În acest scop propunerea tehnică conține:</w:t>
            </w:r>
          </w:p>
          <w:p w14:paraId="5ACC0BB1" w14:textId="77777777" w:rsidR="005460DF" w:rsidRPr="007C0354" w:rsidRDefault="005460DF" w:rsidP="0061762D">
            <w:pPr>
              <w:tabs>
                <w:tab w:val="left" w:pos="-284"/>
                <w:tab w:val="left" w:pos="426"/>
                <w:tab w:val="left" w:pos="604"/>
                <w:tab w:val="left" w:pos="960"/>
              </w:tabs>
              <w:jc w:val="both"/>
              <w:rPr>
                <w:color w:val="000000" w:themeColor="text1"/>
                <w:sz w:val="20"/>
                <w:szCs w:val="20"/>
                <w:lang w:val="zh-CN"/>
              </w:rPr>
            </w:pPr>
            <w:r w:rsidRPr="007C0354">
              <w:rPr>
                <w:color w:val="000000" w:themeColor="text1"/>
                <w:sz w:val="20"/>
                <w:szCs w:val="20"/>
                <w:lang w:val="zh-CN"/>
              </w:rPr>
              <w:t xml:space="preserve">a) graficul </w:t>
            </w:r>
            <w:r w:rsidRPr="007C0354">
              <w:rPr>
                <w:b/>
                <w:color w:val="000000" w:themeColor="text1"/>
                <w:sz w:val="20"/>
                <w:szCs w:val="20"/>
                <w:lang w:val="zh-CN"/>
              </w:rPr>
              <w:t>săptămînal</w:t>
            </w:r>
            <w:r w:rsidRPr="007C0354">
              <w:rPr>
                <w:color w:val="000000" w:themeColor="text1"/>
                <w:sz w:val="20"/>
                <w:szCs w:val="20"/>
                <w:lang w:val="zh-CN"/>
              </w:rPr>
              <w:t xml:space="preserve"> de executare a lucrării (anexa nr. 10);</w:t>
            </w:r>
          </w:p>
          <w:p w14:paraId="60E96967" w14:textId="77777777" w:rsidR="005460DF" w:rsidRPr="007C0354" w:rsidRDefault="005460DF" w:rsidP="0061762D">
            <w:pPr>
              <w:tabs>
                <w:tab w:val="left" w:pos="-284"/>
                <w:tab w:val="left" w:pos="426"/>
                <w:tab w:val="left" w:pos="612"/>
                <w:tab w:val="left" w:pos="960"/>
              </w:tabs>
              <w:jc w:val="both"/>
              <w:rPr>
                <w:color w:val="000000" w:themeColor="text1"/>
                <w:sz w:val="20"/>
                <w:szCs w:val="20"/>
                <w:lang w:val="zh-CN"/>
              </w:rPr>
            </w:pPr>
            <w:r w:rsidRPr="007C0354">
              <w:rPr>
                <w:color w:val="000000" w:themeColor="text1"/>
                <w:sz w:val="20"/>
                <w:szCs w:val="20"/>
                <w:lang w:val="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sidRPr="007C0354">
              <w:rPr>
                <w:color w:val="000000" w:themeColor="text1"/>
                <w:sz w:val="20"/>
                <w:szCs w:val="20"/>
                <w:lang w:val="en-GB"/>
              </w:rPr>
              <w:t>original confirmată prin aplicarea semnăturii electronice</w:t>
            </w:r>
            <w:r w:rsidRPr="007C0354">
              <w:rPr>
                <w:color w:val="000000" w:themeColor="text1"/>
                <w:sz w:val="20"/>
                <w:szCs w:val="20"/>
                <w:lang w:val="zh-CN"/>
              </w:rPr>
              <w:t xml:space="preserve"> </w:t>
            </w:r>
            <w:r w:rsidRPr="007C0354">
              <w:rPr>
                <w:color w:val="000000" w:themeColor="text1"/>
                <w:sz w:val="20"/>
                <w:szCs w:val="20"/>
                <w:lang w:val="en-GB"/>
              </w:rPr>
              <w:t>a ofertantului</w:t>
            </w:r>
          </w:p>
        </w:tc>
        <w:tc>
          <w:tcPr>
            <w:tcW w:w="1613" w:type="dxa"/>
            <w:shd w:val="clear" w:color="auto" w:fill="auto"/>
            <w:vAlign w:val="center"/>
          </w:tcPr>
          <w:p w14:paraId="757D8808"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t>Da</w:t>
            </w:r>
          </w:p>
        </w:tc>
      </w:tr>
      <w:tr w:rsidR="005460DF" w:rsidRPr="007C0354" w14:paraId="7BEC30F7" w14:textId="77777777" w:rsidTr="0061762D">
        <w:trPr>
          <w:trHeight w:val="582"/>
        </w:trPr>
        <w:tc>
          <w:tcPr>
            <w:tcW w:w="568" w:type="dxa"/>
            <w:shd w:val="clear" w:color="auto" w:fill="auto"/>
            <w:vAlign w:val="center"/>
          </w:tcPr>
          <w:p w14:paraId="6B93233B" w14:textId="77777777" w:rsidR="005460DF" w:rsidRPr="007C0354" w:rsidRDefault="005460DF" w:rsidP="0061762D">
            <w:pPr>
              <w:shd w:val="clear" w:color="auto" w:fill="FFFFFF" w:themeFill="background1"/>
              <w:tabs>
                <w:tab w:val="left" w:pos="612"/>
              </w:tabs>
              <w:jc w:val="center"/>
              <w:rPr>
                <w:color w:val="000000" w:themeColor="text1"/>
                <w:sz w:val="20"/>
                <w:szCs w:val="20"/>
                <w:lang w:val="en-GB"/>
              </w:rPr>
            </w:pPr>
            <w:r w:rsidRPr="007C0354">
              <w:rPr>
                <w:color w:val="000000" w:themeColor="text1"/>
                <w:sz w:val="20"/>
                <w:szCs w:val="20"/>
                <w:lang w:val="en-GB"/>
              </w:rPr>
              <w:t>2</w:t>
            </w:r>
          </w:p>
        </w:tc>
        <w:tc>
          <w:tcPr>
            <w:tcW w:w="3544" w:type="dxa"/>
            <w:shd w:val="clear" w:color="auto" w:fill="auto"/>
            <w:vAlign w:val="center"/>
          </w:tcPr>
          <w:p w14:paraId="06BB7876" w14:textId="77777777" w:rsidR="005460DF" w:rsidRPr="007C0354" w:rsidRDefault="005460DF" w:rsidP="0061762D">
            <w:pPr>
              <w:shd w:val="clear" w:color="auto" w:fill="FFFFFF" w:themeFill="background1"/>
              <w:tabs>
                <w:tab w:val="left" w:pos="612"/>
              </w:tabs>
              <w:jc w:val="both"/>
              <w:rPr>
                <w:b/>
                <w:bCs/>
                <w:color w:val="000000" w:themeColor="text1"/>
                <w:sz w:val="20"/>
                <w:szCs w:val="20"/>
                <w:lang w:val="zh-CN"/>
              </w:rPr>
            </w:pPr>
          </w:p>
          <w:p w14:paraId="6108FB3E" w14:textId="77777777" w:rsidR="005460DF" w:rsidRPr="007C0354" w:rsidRDefault="005460DF" w:rsidP="0061762D">
            <w:pPr>
              <w:shd w:val="clear" w:color="auto" w:fill="FFFFFF" w:themeFill="background1"/>
              <w:tabs>
                <w:tab w:val="left" w:pos="612"/>
              </w:tabs>
              <w:jc w:val="both"/>
              <w:rPr>
                <w:b/>
                <w:bCs/>
                <w:color w:val="000000" w:themeColor="text1"/>
                <w:sz w:val="20"/>
                <w:szCs w:val="20"/>
                <w:lang w:val="zh-CN"/>
              </w:rPr>
            </w:pPr>
            <w:r w:rsidRPr="007C0354">
              <w:rPr>
                <w:b/>
                <w:color w:val="000000" w:themeColor="text1"/>
                <w:sz w:val="20"/>
                <w:szCs w:val="20"/>
                <w:lang w:val="zh-CN"/>
              </w:rPr>
              <w:t>CERERE DE PARTICIPARE</w:t>
            </w:r>
          </w:p>
          <w:p w14:paraId="309B5217" w14:textId="77777777" w:rsidR="005460DF" w:rsidRPr="007C0354" w:rsidRDefault="005460DF" w:rsidP="0061762D">
            <w:pPr>
              <w:shd w:val="clear" w:color="auto" w:fill="FFFFFF" w:themeFill="background1"/>
              <w:tabs>
                <w:tab w:val="left" w:pos="612"/>
              </w:tabs>
              <w:jc w:val="both"/>
              <w:rPr>
                <w:b/>
                <w:bCs/>
                <w:color w:val="000000" w:themeColor="text1"/>
                <w:sz w:val="20"/>
                <w:szCs w:val="20"/>
                <w:lang w:val="zh-CN"/>
              </w:rPr>
            </w:pPr>
          </w:p>
        </w:tc>
        <w:tc>
          <w:tcPr>
            <w:tcW w:w="4051" w:type="dxa"/>
            <w:shd w:val="clear" w:color="auto" w:fill="auto"/>
            <w:vAlign w:val="center"/>
          </w:tcPr>
          <w:p w14:paraId="51A90AA8" w14:textId="77777777" w:rsidR="005460DF" w:rsidRPr="007C0354" w:rsidRDefault="005460DF" w:rsidP="0061762D">
            <w:pPr>
              <w:tabs>
                <w:tab w:val="left" w:pos="-284"/>
                <w:tab w:val="left" w:pos="426"/>
                <w:tab w:val="left" w:pos="604"/>
                <w:tab w:val="left" w:pos="960"/>
              </w:tabs>
              <w:jc w:val="both"/>
              <w:rPr>
                <w:color w:val="000000" w:themeColor="text1"/>
                <w:sz w:val="20"/>
                <w:szCs w:val="20"/>
                <w:lang w:val="zh-CN"/>
              </w:rPr>
            </w:pPr>
            <w:r w:rsidRPr="007C0354">
              <w:rPr>
                <w:bCs/>
                <w:color w:val="000000" w:themeColor="text1"/>
                <w:sz w:val="20"/>
                <w:szCs w:val="20"/>
                <w:lang w:val="zh-CN"/>
              </w:rPr>
              <w:t>Anexa nr.7</w:t>
            </w:r>
            <w:r w:rsidRPr="007C0354">
              <w:rPr>
                <w:color w:val="000000" w:themeColor="text1"/>
                <w:sz w:val="20"/>
                <w:szCs w:val="20"/>
                <w:lang w:val="zh-CN"/>
              </w:rPr>
              <w:t xml:space="preserve">, </w:t>
            </w:r>
            <w:r w:rsidRPr="007C0354">
              <w:rPr>
                <w:color w:val="000000" w:themeColor="text1"/>
                <w:sz w:val="20"/>
                <w:szCs w:val="20"/>
                <w:lang w:val="en-GB"/>
              </w:rPr>
              <w:t>original, confirmat prin aplicarea semnăturii electronice a ofertantului</w:t>
            </w:r>
          </w:p>
        </w:tc>
        <w:tc>
          <w:tcPr>
            <w:tcW w:w="1613" w:type="dxa"/>
            <w:shd w:val="clear" w:color="auto" w:fill="auto"/>
            <w:vAlign w:val="center"/>
          </w:tcPr>
          <w:p w14:paraId="5D0AA1C0" w14:textId="77777777" w:rsidR="005460DF" w:rsidRPr="007C0354" w:rsidRDefault="005460DF" w:rsidP="0061762D">
            <w:pPr>
              <w:shd w:val="clear" w:color="auto" w:fill="FFFFFF" w:themeFill="background1"/>
              <w:tabs>
                <w:tab w:val="left" w:pos="612"/>
              </w:tabs>
              <w:jc w:val="center"/>
              <w:rPr>
                <w:color w:val="000000" w:themeColor="text1"/>
              </w:rPr>
            </w:pPr>
            <w:r w:rsidRPr="007C0354">
              <w:rPr>
                <w:color w:val="000000" w:themeColor="text1"/>
              </w:rPr>
              <w:t xml:space="preserve">Da </w:t>
            </w:r>
          </w:p>
        </w:tc>
      </w:tr>
      <w:tr w:rsidR="005460DF" w:rsidRPr="007C0354" w14:paraId="34D307C2" w14:textId="77777777" w:rsidTr="0061762D">
        <w:tc>
          <w:tcPr>
            <w:tcW w:w="568" w:type="dxa"/>
            <w:shd w:val="clear" w:color="auto" w:fill="auto"/>
            <w:vAlign w:val="center"/>
          </w:tcPr>
          <w:p w14:paraId="2F1F7B5A" w14:textId="77777777" w:rsidR="005460DF" w:rsidRPr="007C0354" w:rsidRDefault="005460DF" w:rsidP="0061762D">
            <w:pPr>
              <w:shd w:val="clear" w:color="auto" w:fill="FFFFFF" w:themeFill="background1"/>
              <w:tabs>
                <w:tab w:val="left" w:pos="612"/>
              </w:tabs>
              <w:jc w:val="center"/>
              <w:rPr>
                <w:color w:val="000000" w:themeColor="text1"/>
                <w:sz w:val="20"/>
                <w:szCs w:val="20"/>
                <w:lang w:val="en-GB"/>
              </w:rPr>
            </w:pPr>
            <w:r w:rsidRPr="007C0354">
              <w:rPr>
                <w:color w:val="000000" w:themeColor="text1"/>
                <w:sz w:val="20"/>
                <w:szCs w:val="20"/>
                <w:lang w:val="en-GB"/>
              </w:rPr>
              <w:t>3</w:t>
            </w:r>
          </w:p>
        </w:tc>
        <w:tc>
          <w:tcPr>
            <w:tcW w:w="3544" w:type="dxa"/>
            <w:shd w:val="clear" w:color="auto" w:fill="auto"/>
            <w:vAlign w:val="center"/>
          </w:tcPr>
          <w:p w14:paraId="65CBFCD7" w14:textId="77777777" w:rsidR="005460DF" w:rsidRPr="007C0354" w:rsidRDefault="005460DF" w:rsidP="0061762D">
            <w:pPr>
              <w:shd w:val="clear" w:color="auto" w:fill="FFFFFF" w:themeFill="background1"/>
              <w:tabs>
                <w:tab w:val="left" w:pos="612"/>
              </w:tabs>
              <w:jc w:val="both"/>
              <w:rPr>
                <w:b/>
                <w:bCs/>
                <w:color w:val="000000" w:themeColor="text1"/>
                <w:sz w:val="20"/>
                <w:szCs w:val="20"/>
                <w:lang w:val="zh-CN"/>
              </w:rPr>
            </w:pPr>
            <w:r w:rsidRPr="007C0354">
              <w:rPr>
                <w:b/>
                <w:color w:val="000000" w:themeColor="text1"/>
                <w:sz w:val="20"/>
                <w:szCs w:val="20"/>
                <w:lang w:val="en-GB"/>
              </w:rPr>
              <w:t>DUAE</w:t>
            </w:r>
          </w:p>
        </w:tc>
        <w:tc>
          <w:tcPr>
            <w:tcW w:w="4051" w:type="dxa"/>
            <w:shd w:val="clear" w:color="auto" w:fill="auto"/>
            <w:vAlign w:val="center"/>
          </w:tcPr>
          <w:p w14:paraId="5DAFB971" w14:textId="77777777" w:rsidR="005460DF" w:rsidRPr="007C0354" w:rsidRDefault="005460DF" w:rsidP="0061762D">
            <w:pPr>
              <w:tabs>
                <w:tab w:val="left" w:pos="-284"/>
                <w:tab w:val="left" w:pos="426"/>
                <w:tab w:val="left" w:pos="604"/>
                <w:tab w:val="left" w:pos="960"/>
              </w:tabs>
              <w:jc w:val="both"/>
              <w:rPr>
                <w:bCs/>
                <w:color w:val="000000" w:themeColor="text1"/>
                <w:sz w:val="20"/>
                <w:szCs w:val="20"/>
                <w:lang w:val="zh-CN"/>
              </w:rPr>
            </w:pPr>
            <w:r w:rsidRPr="007C0354">
              <w:rPr>
                <w:color w:val="000000" w:themeColor="text1"/>
                <w:sz w:val="20"/>
                <w:szCs w:val="20"/>
                <w:lang w:val="zh-CN"/>
              </w:rPr>
              <w:t>C</w:t>
            </w:r>
            <w:r w:rsidRPr="007C0354">
              <w:rPr>
                <w:color w:val="000000" w:themeColor="text1"/>
                <w:sz w:val="20"/>
                <w:szCs w:val="20"/>
                <w:lang w:val="en-GB"/>
              </w:rPr>
              <w:t>onform Formularului standard al Documentului Unic de Achiziții European, original sau copie, confirmat prin aplicarea semnăturii electronice a ofertantului</w:t>
            </w:r>
          </w:p>
        </w:tc>
        <w:tc>
          <w:tcPr>
            <w:tcW w:w="1613" w:type="dxa"/>
            <w:shd w:val="clear" w:color="auto" w:fill="auto"/>
            <w:vAlign w:val="center"/>
          </w:tcPr>
          <w:p w14:paraId="396A0F20" w14:textId="77777777" w:rsidR="005460DF" w:rsidRPr="007C0354" w:rsidRDefault="005460DF" w:rsidP="0061762D">
            <w:pPr>
              <w:shd w:val="clear" w:color="auto" w:fill="FFFFFF" w:themeFill="background1"/>
              <w:tabs>
                <w:tab w:val="left" w:pos="612"/>
              </w:tabs>
              <w:jc w:val="center"/>
              <w:rPr>
                <w:color w:val="000000" w:themeColor="text1"/>
              </w:rPr>
            </w:pPr>
            <w:r w:rsidRPr="007C0354">
              <w:rPr>
                <w:color w:val="000000" w:themeColor="text1"/>
                <w:lang w:val="en-GB"/>
              </w:rPr>
              <w:t>Da</w:t>
            </w:r>
          </w:p>
        </w:tc>
      </w:tr>
      <w:tr w:rsidR="005460DF" w:rsidRPr="007C0354" w14:paraId="23060BBF" w14:textId="77777777" w:rsidTr="0061762D">
        <w:tc>
          <w:tcPr>
            <w:tcW w:w="568" w:type="dxa"/>
            <w:shd w:val="clear" w:color="auto" w:fill="auto"/>
            <w:vAlign w:val="center"/>
          </w:tcPr>
          <w:p w14:paraId="1EDD5BBF"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t>4</w:t>
            </w:r>
          </w:p>
        </w:tc>
        <w:tc>
          <w:tcPr>
            <w:tcW w:w="3544" w:type="dxa"/>
            <w:shd w:val="clear" w:color="auto" w:fill="auto"/>
            <w:vAlign w:val="center"/>
          </w:tcPr>
          <w:p w14:paraId="2D155FB1" w14:textId="77777777" w:rsidR="005460DF" w:rsidRPr="007C0354" w:rsidRDefault="005460DF" w:rsidP="0061762D">
            <w:pPr>
              <w:shd w:val="clear" w:color="auto" w:fill="FFFFFF" w:themeFill="background1"/>
              <w:tabs>
                <w:tab w:val="left" w:pos="612"/>
              </w:tabs>
              <w:jc w:val="both"/>
              <w:rPr>
                <w:b/>
                <w:iCs/>
                <w:color w:val="000000" w:themeColor="text1"/>
                <w:sz w:val="20"/>
                <w:szCs w:val="20"/>
                <w:lang w:val="zh-CN" w:eastAsia="ru-RU"/>
              </w:rPr>
            </w:pPr>
            <w:r w:rsidRPr="007C0354">
              <w:rPr>
                <w:b/>
                <w:color w:val="000000" w:themeColor="text1"/>
                <w:sz w:val="20"/>
                <w:szCs w:val="20"/>
              </w:rPr>
              <w:t>Granția pentru ofertă</w:t>
            </w:r>
          </w:p>
        </w:tc>
        <w:tc>
          <w:tcPr>
            <w:tcW w:w="4051" w:type="dxa"/>
            <w:shd w:val="clear" w:color="auto" w:fill="auto"/>
            <w:vAlign w:val="center"/>
          </w:tcPr>
          <w:p w14:paraId="2804D0B6" w14:textId="77777777" w:rsidR="005460DF" w:rsidRPr="007C0354" w:rsidRDefault="005460DF" w:rsidP="0061762D">
            <w:pPr>
              <w:jc w:val="both"/>
              <w:rPr>
                <w:color w:val="000000" w:themeColor="text1"/>
                <w:sz w:val="20"/>
                <w:szCs w:val="20"/>
                <w:lang w:val="en-US" w:eastAsia="ru-RU"/>
              </w:rPr>
            </w:pPr>
            <w:r w:rsidRPr="007C0354">
              <w:rPr>
                <w:color w:val="000000" w:themeColor="text1"/>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5BC78D90" w14:textId="77777777" w:rsidR="005460DF" w:rsidRPr="007C0354" w:rsidRDefault="005460DF" w:rsidP="0061762D">
            <w:pPr>
              <w:ind w:left="40"/>
              <w:jc w:val="both"/>
              <w:rPr>
                <w:color w:val="000000" w:themeColor="text1"/>
                <w:sz w:val="20"/>
                <w:szCs w:val="20"/>
                <w:lang w:val="en-US" w:eastAsia="ru-RU"/>
              </w:rPr>
            </w:pPr>
            <w:r w:rsidRPr="007C0354">
              <w:rPr>
                <w:color w:val="000000" w:themeColor="text1"/>
                <w:sz w:val="20"/>
                <w:szCs w:val="20"/>
                <w:lang w:val="en-US" w:eastAsia="ru-RU"/>
              </w:rPr>
              <w:t>Beneficiarul plăţii: Primăria or. Sîngera</w:t>
            </w:r>
          </w:p>
          <w:p w14:paraId="118EB70A" w14:textId="77777777" w:rsidR="005460DF" w:rsidRPr="007C0354" w:rsidRDefault="005460DF" w:rsidP="0061762D">
            <w:pPr>
              <w:ind w:left="40"/>
              <w:jc w:val="both"/>
              <w:rPr>
                <w:color w:val="000000" w:themeColor="text1"/>
                <w:sz w:val="20"/>
                <w:szCs w:val="20"/>
                <w:lang w:val="en-US" w:eastAsia="ru-RU"/>
              </w:rPr>
            </w:pPr>
            <w:r w:rsidRPr="007C0354">
              <w:rPr>
                <w:color w:val="000000" w:themeColor="text1"/>
                <w:sz w:val="20"/>
                <w:szCs w:val="20"/>
                <w:lang w:val="en-US" w:eastAsia="ru-RU"/>
              </w:rPr>
              <w:t xml:space="preserve">Denumirea Băncii: </w:t>
            </w:r>
            <w:r w:rsidRPr="007C0354">
              <w:rPr>
                <w:color w:val="000000" w:themeColor="text1"/>
                <w:sz w:val="20"/>
                <w:szCs w:val="20"/>
                <w:lang w:val="en-US"/>
              </w:rPr>
              <w:t>MF-TR Centru – Chisinau</w:t>
            </w:r>
            <w:r w:rsidRPr="007C0354">
              <w:rPr>
                <w:color w:val="000000" w:themeColor="text1"/>
                <w:sz w:val="20"/>
                <w:szCs w:val="20"/>
                <w:lang w:val="en-US" w:eastAsia="ru-RU"/>
              </w:rPr>
              <w:t xml:space="preserve"> </w:t>
            </w:r>
          </w:p>
          <w:p w14:paraId="2B10B96D" w14:textId="77777777" w:rsidR="005460DF" w:rsidRPr="007C0354" w:rsidRDefault="005460DF" w:rsidP="0061762D">
            <w:pPr>
              <w:ind w:left="40"/>
              <w:jc w:val="both"/>
              <w:rPr>
                <w:color w:val="000000" w:themeColor="text1"/>
                <w:sz w:val="20"/>
                <w:szCs w:val="20"/>
                <w:lang w:val="en-US" w:eastAsia="ru-RU"/>
              </w:rPr>
            </w:pPr>
            <w:r w:rsidRPr="007C0354">
              <w:rPr>
                <w:color w:val="000000" w:themeColor="text1"/>
                <w:sz w:val="20"/>
                <w:szCs w:val="20"/>
                <w:lang w:val="en-US" w:eastAsia="ru-RU"/>
              </w:rPr>
              <w:t>Cod bancar: TREZMD2X</w:t>
            </w:r>
          </w:p>
          <w:p w14:paraId="3BA64651" w14:textId="77777777" w:rsidR="005460DF" w:rsidRPr="007C0354" w:rsidRDefault="005460DF" w:rsidP="0061762D">
            <w:pPr>
              <w:ind w:left="40"/>
              <w:jc w:val="both"/>
              <w:rPr>
                <w:color w:val="000000" w:themeColor="text1"/>
                <w:sz w:val="20"/>
                <w:szCs w:val="20"/>
                <w:lang w:val="en-US" w:eastAsia="ru-RU"/>
              </w:rPr>
            </w:pPr>
            <w:r w:rsidRPr="007C0354">
              <w:rPr>
                <w:color w:val="000000" w:themeColor="text1"/>
                <w:sz w:val="20"/>
                <w:szCs w:val="20"/>
                <w:lang w:val="en-US" w:eastAsia="ru-RU"/>
              </w:rPr>
              <w:t>Codul fiscal: 1007601010596</w:t>
            </w:r>
          </w:p>
          <w:p w14:paraId="74E46258" w14:textId="77777777" w:rsidR="005460DF" w:rsidRPr="007C0354" w:rsidRDefault="005460DF" w:rsidP="0061762D">
            <w:pPr>
              <w:ind w:left="40"/>
              <w:jc w:val="both"/>
              <w:rPr>
                <w:color w:val="000000" w:themeColor="text1"/>
                <w:sz w:val="20"/>
                <w:szCs w:val="20"/>
                <w:lang w:val="en-US" w:eastAsia="ru-RU"/>
              </w:rPr>
            </w:pPr>
            <w:r w:rsidRPr="007C0354">
              <w:rPr>
                <w:color w:val="000000" w:themeColor="text1"/>
                <w:sz w:val="20"/>
                <w:szCs w:val="20"/>
                <w:lang w:val="en-US" w:eastAsia="ru-RU"/>
              </w:rPr>
              <w:t>IBAN:</w:t>
            </w:r>
            <w:r w:rsidRPr="007C0354">
              <w:rPr>
                <w:color w:val="000000" w:themeColor="text1"/>
                <w:sz w:val="20"/>
                <w:szCs w:val="20"/>
                <w:lang w:val="en-US"/>
              </w:rPr>
              <w:t xml:space="preserve"> MD84TRPCDV518410A00786AA</w:t>
            </w:r>
          </w:p>
          <w:p w14:paraId="789DD0C3" w14:textId="77777777" w:rsidR="005460DF" w:rsidRPr="007C0354" w:rsidRDefault="005460DF" w:rsidP="0061762D">
            <w:pPr>
              <w:shd w:val="clear" w:color="auto" w:fill="FFFFFF" w:themeFill="background1"/>
              <w:tabs>
                <w:tab w:val="left" w:pos="612"/>
              </w:tabs>
              <w:jc w:val="both"/>
              <w:rPr>
                <w:iCs/>
                <w:color w:val="000000" w:themeColor="text1"/>
                <w:sz w:val="20"/>
                <w:szCs w:val="20"/>
                <w:lang w:val="zh-CN" w:eastAsia="ru-RU"/>
              </w:rPr>
            </w:pPr>
            <w:r w:rsidRPr="007C0354">
              <w:rPr>
                <w:color w:val="000000" w:themeColor="text1"/>
                <w:sz w:val="20"/>
                <w:szCs w:val="20"/>
                <w:lang w:val="en-US" w:eastAsia="ru-RU"/>
              </w:rPr>
              <w:t>cu nota ,,Pentru garanția pentru ofertă la licitația deschisă’’; Termenul de valabilitate al garanţiei să fie egal cu termenul de valabilitate al ofertei (60 zile).</w:t>
            </w:r>
            <w:r w:rsidRPr="007C0354">
              <w:rPr>
                <w:color w:val="000000" w:themeColor="text1"/>
                <w:sz w:val="20"/>
                <w:szCs w:val="20"/>
                <w:lang w:val="en-US"/>
              </w:rPr>
              <w:t xml:space="preserve"> confirmat prin semnătura electronică</w:t>
            </w:r>
          </w:p>
        </w:tc>
        <w:tc>
          <w:tcPr>
            <w:tcW w:w="1613" w:type="dxa"/>
            <w:shd w:val="clear" w:color="auto" w:fill="auto"/>
            <w:vAlign w:val="center"/>
          </w:tcPr>
          <w:p w14:paraId="595EC059"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lang w:val="en-GB"/>
              </w:rPr>
              <w:t>Da</w:t>
            </w:r>
          </w:p>
        </w:tc>
      </w:tr>
      <w:tr w:rsidR="005460DF" w:rsidRPr="007C0354" w14:paraId="2323CB63" w14:textId="77777777" w:rsidTr="0061762D">
        <w:tc>
          <w:tcPr>
            <w:tcW w:w="568" w:type="dxa"/>
            <w:shd w:val="clear" w:color="auto" w:fill="auto"/>
            <w:vAlign w:val="center"/>
          </w:tcPr>
          <w:p w14:paraId="39FD6A11" w14:textId="77777777" w:rsidR="005460DF" w:rsidRPr="007C0354" w:rsidRDefault="005460DF" w:rsidP="0061762D">
            <w:pPr>
              <w:shd w:val="clear" w:color="auto" w:fill="FFFFFF" w:themeFill="background1"/>
              <w:tabs>
                <w:tab w:val="left" w:pos="612"/>
              </w:tabs>
              <w:jc w:val="center"/>
              <w:rPr>
                <w:color w:val="000000" w:themeColor="text1"/>
                <w:sz w:val="20"/>
                <w:szCs w:val="20"/>
                <w:lang w:val="en-GB"/>
              </w:rPr>
            </w:pPr>
            <w:r w:rsidRPr="007C0354">
              <w:rPr>
                <w:color w:val="000000" w:themeColor="text1"/>
                <w:sz w:val="20"/>
                <w:szCs w:val="20"/>
                <w:lang w:val="en-GB"/>
              </w:rPr>
              <w:t>5</w:t>
            </w:r>
          </w:p>
        </w:tc>
        <w:tc>
          <w:tcPr>
            <w:tcW w:w="3544" w:type="dxa"/>
            <w:shd w:val="clear" w:color="auto" w:fill="auto"/>
            <w:vAlign w:val="center"/>
          </w:tcPr>
          <w:p w14:paraId="49DAD32F" w14:textId="77777777" w:rsidR="005460DF" w:rsidRPr="007C0354" w:rsidRDefault="005460DF" w:rsidP="0061762D">
            <w:pPr>
              <w:shd w:val="clear" w:color="auto" w:fill="FFFFFF" w:themeFill="background1"/>
              <w:tabs>
                <w:tab w:val="left" w:pos="612"/>
              </w:tabs>
              <w:jc w:val="both"/>
              <w:rPr>
                <w:b/>
                <w:color w:val="000000" w:themeColor="text1"/>
                <w:sz w:val="20"/>
                <w:szCs w:val="20"/>
              </w:rPr>
            </w:pPr>
            <w:r w:rsidRPr="007C0354">
              <w:rPr>
                <w:b/>
                <w:color w:val="000000" w:themeColor="text1"/>
                <w:sz w:val="20"/>
                <w:szCs w:val="20"/>
                <w:lang w:eastAsia="ru-RU"/>
              </w:rPr>
              <w:t xml:space="preserve">Declaraţie privind valabilitatea ofertei </w:t>
            </w:r>
          </w:p>
        </w:tc>
        <w:tc>
          <w:tcPr>
            <w:tcW w:w="4051" w:type="dxa"/>
            <w:shd w:val="clear" w:color="auto" w:fill="auto"/>
            <w:vAlign w:val="center"/>
          </w:tcPr>
          <w:p w14:paraId="6AE49713" w14:textId="77777777" w:rsidR="005460DF" w:rsidRPr="007C0354" w:rsidRDefault="005460DF" w:rsidP="0061762D">
            <w:pPr>
              <w:shd w:val="clear" w:color="auto" w:fill="FFFFFF" w:themeFill="background1"/>
              <w:tabs>
                <w:tab w:val="left" w:pos="612"/>
              </w:tabs>
              <w:jc w:val="both"/>
              <w:rPr>
                <w:bCs/>
                <w:color w:val="000000" w:themeColor="text1"/>
                <w:sz w:val="20"/>
                <w:szCs w:val="20"/>
                <w:lang w:val="zh-CN"/>
              </w:rPr>
            </w:pPr>
            <w:r w:rsidRPr="007C0354">
              <w:rPr>
                <w:color w:val="000000" w:themeColor="text1"/>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7C0354">
              <w:rPr>
                <w:rFonts w:eastAsiaTheme="minorHAnsi"/>
                <w:color w:val="000000" w:themeColor="text1"/>
                <w:sz w:val="20"/>
                <w:szCs w:val="20"/>
                <w:lang w:eastAsia="ru-RU"/>
              </w:rPr>
              <w:t xml:space="preserve"> O</w:t>
            </w:r>
            <w:r w:rsidRPr="007C0354">
              <w:rPr>
                <w:color w:val="000000" w:themeColor="text1"/>
                <w:sz w:val="20"/>
                <w:szCs w:val="20"/>
                <w:lang w:val="en-GB" w:eastAsia="ru-RU"/>
              </w:rPr>
              <w:t>riginal, confirmat prin aplicarea semnăturii electronice a ofertantului</w:t>
            </w:r>
          </w:p>
        </w:tc>
        <w:tc>
          <w:tcPr>
            <w:tcW w:w="1613" w:type="dxa"/>
            <w:shd w:val="clear" w:color="auto" w:fill="auto"/>
            <w:vAlign w:val="center"/>
          </w:tcPr>
          <w:p w14:paraId="5E84AE69" w14:textId="77777777" w:rsidR="005460DF" w:rsidRPr="007C0354" w:rsidRDefault="005460DF" w:rsidP="0061762D">
            <w:pPr>
              <w:shd w:val="clear" w:color="auto" w:fill="FFFFFF" w:themeFill="background1"/>
              <w:tabs>
                <w:tab w:val="left" w:pos="612"/>
              </w:tabs>
              <w:jc w:val="center"/>
              <w:rPr>
                <w:color w:val="000000" w:themeColor="text1"/>
                <w:lang w:val="en-GB"/>
              </w:rPr>
            </w:pPr>
            <w:r w:rsidRPr="007C0354">
              <w:rPr>
                <w:color w:val="000000" w:themeColor="text1"/>
                <w:lang w:val="en-GB"/>
              </w:rPr>
              <w:t>Da</w:t>
            </w:r>
          </w:p>
        </w:tc>
      </w:tr>
      <w:tr w:rsidR="005460DF" w:rsidRPr="007C0354" w14:paraId="0D62C60E" w14:textId="77777777" w:rsidTr="0061762D">
        <w:tc>
          <w:tcPr>
            <w:tcW w:w="568" w:type="dxa"/>
            <w:shd w:val="clear" w:color="auto" w:fill="auto"/>
            <w:vAlign w:val="center"/>
          </w:tcPr>
          <w:p w14:paraId="2F3E5541"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t>6</w:t>
            </w:r>
          </w:p>
        </w:tc>
        <w:tc>
          <w:tcPr>
            <w:tcW w:w="3544" w:type="dxa"/>
            <w:shd w:val="clear" w:color="auto" w:fill="auto"/>
            <w:vAlign w:val="center"/>
          </w:tcPr>
          <w:p w14:paraId="0559729D" w14:textId="77777777" w:rsidR="005460DF" w:rsidRPr="007C0354" w:rsidRDefault="005460DF" w:rsidP="0061762D">
            <w:pPr>
              <w:shd w:val="clear" w:color="auto" w:fill="FFFFFF" w:themeFill="background1"/>
              <w:tabs>
                <w:tab w:val="left" w:pos="612"/>
              </w:tabs>
              <w:jc w:val="both"/>
              <w:rPr>
                <w:b/>
                <w:iCs/>
                <w:color w:val="000000" w:themeColor="text1"/>
                <w:sz w:val="20"/>
                <w:szCs w:val="20"/>
                <w:lang w:val="zh-CN" w:eastAsia="ru-RU"/>
              </w:rPr>
            </w:pPr>
            <w:r w:rsidRPr="007C0354">
              <w:rPr>
                <w:b/>
                <w:color w:val="000000" w:themeColor="text1"/>
                <w:sz w:val="20"/>
                <w:szCs w:val="20"/>
                <w:lang w:val="en-GB"/>
              </w:rPr>
              <w:t>Certificat de efectuare sistematică a plăţii impozitelor, contribuţiilor eliberat de Inspectoratul Fiscal</w:t>
            </w:r>
          </w:p>
        </w:tc>
        <w:tc>
          <w:tcPr>
            <w:tcW w:w="4051" w:type="dxa"/>
            <w:shd w:val="clear" w:color="auto" w:fill="auto"/>
            <w:vAlign w:val="center"/>
          </w:tcPr>
          <w:p w14:paraId="538E95E6" w14:textId="77777777" w:rsidR="005460DF" w:rsidRPr="007C0354" w:rsidRDefault="005460DF" w:rsidP="0061762D">
            <w:pPr>
              <w:shd w:val="clear" w:color="auto" w:fill="FFFFFF" w:themeFill="background1"/>
              <w:tabs>
                <w:tab w:val="left" w:pos="612"/>
              </w:tabs>
              <w:jc w:val="both"/>
              <w:rPr>
                <w:iCs/>
                <w:color w:val="000000" w:themeColor="text1"/>
                <w:sz w:val="20"/>
                <w:szCs w:val="20"/>
                <w:lang w:val="zh-CN" w:eastAsia="ru-RU"/>
              </w:rPr>
            </w:pPr>
            <w:r w:rsidRPr="007C0354">
              <w:rPr>
                <w:color w:val="000000" w:themeColor="text1"/>
                <w:sz w:val="20"/>
                <w:szCs w:val="20"/>
                <w:lang w:val="zh-CN"/>
              </w:rPr>
              <w:t>V</w:t>
            </w:r>
            <w:r w:rsidRPr="007C0354">
              <w:rPr>
                <w:color w:val="000000" w:themeColor="text1"/>
                <w:sz w:val="20"/>
                <w:szCs w:val="20"/>
                <w:lang w:val="en-GB"/>
              </w:rPr>
              <w:t xml:space="preserve">alabilitatea certificatului va corespunde prevederilor legale în vigoare în RM, original </w:t>
            </w:r>
            <w:r w:rsidRPr="007C0354">
              <w:rPr>
                <w:color w:val="000000" w:themeColor="text1"/>
                <w:sz w:val="20"/>
                <w:szCs w:val="20"/>
                <w:lang w:val="en-GB"/>
              </w:rPr>
              <w:lastRenderedPageBreak/>
              <w:t>sau copie, confirmat prin aplicarea semnăturii electronice a ofertantului</w:t>
            </w:r>
          </w:p>
        </w:tc>
        <w:tc>
          <w:tcPr>
            <w:tcW w:w="1613" w:type="dxa"/>
            <w:shd w:val="clear" w:color="auto" w:fill="auto"/>
            <w:vAlign w:val="center"/>
          </w:tcPr>
          <w:p w14:paraId="2019807C"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lastRenderedPageBreak/>
              <w:t>Da</w:t>
            </w:r>
          </w:p>
        </w:tc>
      </w:tr>
      <w:tr w:rsidR="005460DF" w:rsidRPr="007C0354" w14:paraId="5556B83C" w14:textId="77777777" w:rsidTr="0061762D">
        <w:tc>
          <w:tcPr>
            <w:tcW w:w="568" w:type="dxa"/>
            <w:shd w:val="clear" w:color="auto" w:fill="auto"/>
            <w:vAlign w:val="center"/>
          </w:tcPr>
          <w:p w14:paraId="2154B29F"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lastRenderedPageBreak/>
              <w:t>7</w:t>
            </w:r>
          </w:p>
        </w:tc>
        <w:tc>
          <w:tcPr>
            <w:tcW w:w="3544" w:type="dxa"/>
            <w:shd w:val="clear" w:color="auto" w:fill="auto"/>
            <w:vAlign w:val="center"/>
          </w:tcPr>
          <w:p w14:paraId="495545B1" w14:textId="77777777" w:rsidR="005460DF" w:rsidRPr="007C0354" w:rsidRDefault="005460DF" w:rsidP="0061762D">
            <w:pPr>
              <w:shd w:val="clear" w:color="auto" w:fill="FFFFFF" w:themeFill="background1"/>
              <w:tabs>
                <w:tab w:val="left" w:pos="612"/>
              </w:tabs>
              <w:jc w:val="both"/>
              <w:rPr>
                <w:b/>
                <w:iCs/>
                <w:color w:val="000000" w:themeColor="text1"/>
                <w:sz w:val="20"/>
                <w:szCs w:val="20"/>
                <w:lang w:val="zh-CN" w:eastAsia="ru-RU"/>
              </w:rPr>
            </w:pPr>
            <w:r w:rsidRPr="007C0354">
              <w:rPr>
                <w:b/>
                <w:color w:val="000000" w:themeColor="text1"/>
                <w:sz w:val="20"/>
                <w:szCs w:val="20"/>
                <w:lang w:val="en-GB"/>
              </w:rPr>
              <w:t>Demonstrarea experienței operatorului economic în domeniul de activitate aferent obiectului contractului ce urmează a fi atribuit</w:t>
            </w:r>
          </w:p>
        </w:tc>
        <w:tc>
          <w:tcPr>
            <w:tcW w:w="4051" w:type="dxa"/>
            <w:shd w:val="clear" w:color="auto" w:fill="auto"/>
            <w:vAlign w:val="center"/>
          </w:tcPr>
          <w:p w14:paraId="675F7F86" w14:textId="77777777" w:rsidR="005460DF" w:rsidRPr="007C0354" w:rsidRDefault="005460DF" w:rsidP="0061762D">
            <w:pPr>
              <w:shd w:val="clear" w:color="auto" w:fill="FFFFFF" w:themeFill="background1"/>
              <w:tabs>
                <w:tab w:val="left" w:pos="612"/>
              </w:tabs>
              <w:jc w:val="both"/>
              <w:rPr>
                <w:color w:val="000000" w:themeColor="text1"/>
                <w:sz w:val="20"/>
                <w:szCs w:val="20"/>
                <w:lang w:val="ro-MD"/>
              </w:rPr>
            </w:pPr>
            <w:r w:rsidRPr="007C0354">
              <w:rPr>
                <w:color w:val="000000" w:themeColor="text1"/>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sidRPr="007C0354">
              <w:rPr>
                <w:color w:val="000000" w:themeColor="text1"/>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7C0354">
              <w:rPr>
                <w:color w:val="000000" w:themeColor="text1"/>
                <w:sz w:val="20"/>
                <w:szCs w:val="20"/>
                <w:lang w:val="en-GB"/>
              </w:rPr>
              <w:t xml:space="preserve"> Sau - valoarea cumulată a tuturor contractelor (a c</w:t>
            </w:r>
            <w:r w:rsidRPr="007C0354">
              <w:rPr>
                <w:color w:val="000000" w:themeColor="text1"/>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7C0354">
              <w:rPr>
                <w:color w:val="000000" w:themeColor="text1"/>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7C0354">
              <w:rPr>
                <w:color w:val="000000" w:themeColor="text1"/>
                <w:sz w:val="20"/>
                <w:szCs w:val="20"/>
                <w:lang w:val="zh-CN"/>
              </w:rPr>
              <w:t>procesul-verbal de recepţie la terminarea lucrărilor</w:t>
            </w:r>
            <w:r w:rsidRPr="007C0354">
              <w:rPr>
                <w:color w:val="000000" w:themeColor="text1"/>
                <w:sz w:val="20"/>
                <w:szCs w:val="20"/>
                <w:lang w:val="ro-MD"/>
              </w:rPr>
              <w:t>.</w:t>
            </w:r>
          </w:p>
          <w:p w14:paraId="55AC2AEB" w14:textId="77777777" w:rsidR="005460DF" w:rsidRPr="007C0354" w:rsidRDefault="005460DF" w:rsidP="0061762D">
            <w:pPr>
              <w:shd w:val="clear" w:color="auto" w:fill="FFFFFF" w:themeFill="background1"/>
              <w:tabs>
                <w:tab w:val="left" w:pos="612"/>
              </w:tabs>
              <w:jc w:val="both"/>
              <w:rPr>
                <w:iCs/>
                <w:color w:val="000000" w:themeColor="text1"/>
                <w:sz w:val="20"/>
                <w:szCs w:val="20"/>
                <w:u w:val="single"/>
                <w:lang w:val="zh-CN" w:eastAsia="ru-RU"/>
              </w:rPr>
            </w:pPr>
            <w:r w:rsidRPr="007C0354">
              <w:rPr>
                <w:color w:val="000000" w:themeColor="text1"/>
                <w:sz w:val="20"/>
                <w:szCs w:val="20"/>
                <w:u w:val="single"/>
                <w:lang w:val="zh-CN"/>
              </w:rPr>
              <w:t>Notă: Obiect similar se consideră lucrări de reparație capitală a instituțiilor publice, clădirilor.</w:t>
            </w:r>
          </w:p>
        </w:tc>
        <w:tc>
          <w:tcPr>
            <w:tcW w:w="1613" w:type="dxa"/>
            <w:shd w:val="clear" w:color="auto" w:fill="auto"/>
            <w:vAlign w:val="center"/>
          </w:tcPr>
          <w:p w14:paraId="48F76126"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t>Da</w:t>
            </w:r>
          </w:p>
        </w:tc>
      </w:tr>
      <w:tr w:rsidR="005460DF" w:rsidRPr="007C0354" w14:paraId="4C4758E6" w14:textId="77777777" w:rsidTr="0061762D">
        <w:tc>
          <w:tcPr>
            <w:tcW w:w="568" w:type="dxa"/>
            <w:shd w:val="clear" w:color="auto" w:fill="auto"/>
            <w:vAlign w:val="center"/>
          </w:tcPr>
          <w:p w14:paraId="7AE6AFEF"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t>8</w:t>
            </w:r>
          </w:p>
        </w:tc>
        <w:tc>
          <w:tcPr>
            <w:tcW w:w="3544" w:type="dxa"/>
            <w:shd w:val="clear" w:color="auto" w:fill="auto"/>
            <w:vAlign w:val="center"/>
          </w:tcPr>
          <w:p w14:paraId="7EF8515E" w14:textId="77777777" w:rsidR="005460DF" w:rsidRPr="007C0354" w:rsidRDefault="005460DF" w:rsidP="0061762D">
            <w:pPr>
              <w:shd w:val="clear" w:color="auto" w:fill="FFFFFF" w:themeFill="background1"/>
              <w:tabs>
                <w:tab w:val="left" w:pos="612"/>
              </w:tabs>
              <w:jc w:val="both"/>
              <w:rPr>
                <w:b/>
                <w:iCs/>
                <w:color w:val="000000" w:themeColor="text1"/>
                <w:sz w:val="20"/>
                <w:szCs w:val="20"/>
                <w:lang w:val="zh-CN" w:eastAsia="ru-RU"/>
              </w:rPr>
            </w:pPr>
            <w:r w:rsidRPr="007C0354">
              <w:rPr>
                <w:b/>
                <w:color w:val="000000" w:themeColor="text1"/>
                <w:sz w:val="20"/>
                <w:szCs w:val="20"/>
                <w:lang w:val="en-GB"/>
              </w:rPr>
              <w:t>Recomandări pentru contractele prezentate pentru demonstrarea experienței similare</w:t>
            </w:r>
          </w:p>
        </w:tc>
        <w:tc>
          <w:tcPr>
            <w:tcW w:w="4051" w:type="dxa"/>
            <w:shd w:val="clear" w:color="auto" w:fill="auto"/>
            <w:vAlign w:val="center"/>
          </w:tcPr>
          <w:p w14:paraId="17567292" w14:textId="77777777" w:rsidR="005460DF" w:rsidRPr="007C0354" w:rsidRDefault="005460DF" w:rsidP="0061762D">
            <w:pPr>
              <w:shd w:val="clear" w:color="auto" w:fill="FFFFFF" w:themeFill="background1"/>
              <w:tabs>
                <w:tab w:val="left" w:pos="612"/>
              </w:tabs>
              <w:jc w:val="both"/>
              <w:rPr>
                <w:iCs/>
                <w:color w:val="000000" w:themeColor="text1"/>
                <w:sz w:val="20"/>
                <w:szCs w:val="20"/>
                <w:lang w:val="zh-CN" w:eastAsia="ru-RU"/>
              </w:rPr>
            </w:pPr>
            <w:r w:rsidRPr="007C0354">
              <w:rPr>
                <w:color w:val="000000" w:themeColor="text1"/>
                <w:sz w:val="20"/>
                <w:szCs w:val="20"/>
                <w:lang w:val="en-GB"/>
              </w:rPr>
              <w:t>Original sau copie, confirmat prin aplicarea semnăturii electronice a ofertantului</w:t>
            </w:r>
          </w:p>
        </w:tc>
        <w:tc>
          <w:tcPr>
            <w:tcW w:w="1613" w:type="dxa"/>
            <w:shd w:val="clear" w:color="auto" w:fill="auto"/>
            <w:vAlign w:val="center"/>
          </w:tcPr>
          <w:p w14:paraId="6A760269"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t>Da</w:t>
            </w:r>
          </w:p>
        </w:tc>
      </w:tr>
      <w:tr w:rsidR="005460DF" w:rsidRPr="007C0354" w14:paraId="2457EA3D" w14:textId="77777777" w:rsidTr="0061762D">
        <w:tc>
          <w:tcPr>
            <w:tcW w:w="568" w:type="dxa"/>
            <w:shd w:val="clear" w:color="auto" w:fill="auto"/>
            <w:vAlign w:val="center"/>
          </w:tcPr>
          <w:p w14:paraId="682A58D4" w14:textId="77777777" w:rsidR="005460DF" w:rsidRPr="007C0354" w:rsidRDefault="005460DF" w:rsidP="0061762D">
            <w:pPr>
              <w:shd w:val="clear" w:color="auto" w:fill="FFFFFF" w:themeFill="background1"/>
              <w:tabs>
                <w:tab w:val="left" w:pos="612"/>
              </w:tabs>
              <w:jc w:val="center"/>
              <w:rPr>
                <w:color w:val="000000" w:themeColor="text1"/>
                <w:sz w:val="20"/>
                <w:szCs w:val="20"/>
                <w:lang w:val="en-GB"/>
              </w:rPr>
            </w:pPr>
            <w:r w:rsidRPr="007C0354">
              <w:rPr>
                <w:color w:val="000000" w:themeColor="text1"/>
                <w:sz w:val="20"/>
                <w:szCs w:val="20"/>
                <w:lang w:val="en-GB"/>
              </w:rPr>
              <w:t>9</w:t>
            </w:r>
          </w:p>
        </w:tc>
        <w:tc>
          <w:tcPr>
            <w:tcW w:w="3544" w:type="dxa"/>
            <w:shd w:val="clear" w:color="auto" w:fill="auto"/>
            <w:vAlign w:val="center"/>
          </w:tcPr>
          <w:p w14:paraId="3B9E9EB9" w14:textId="77777777" w:rsidR="005460DF" w:rsidRPr="007C0354" w:rsidRDefault="005460DF" w:rsidP="0061762D">
            <w:pPr>
              <w:pStyle w:val="a7"/>
              <w:tabs>
                <w:tab w:val="left" w:pos="567"/>
              </w:tabs>
              <w:jc w:val="both"/>
              <w:rPr>
                <w:rFonts w:ascii="Times New Roman" w:hAnsi="Times New Roman"/>
                <w:b/>
                <w:color w:val="000000" w:themeColor="text1"/>
                <w:sz w:val="20"/>
                <w:lang w:val="zh-CN"/>
              </w:rPr>
            </w:pPr>
            <w:r w:rsidRPr="007C0354">
              <w:rPr>
                <w:rFonts w:ascii="Times New Roman" w:hAnsi="Times New Roman"/>
                <w:b/>
                <w:color w:val="000000" w:themeColor="text1"/>
                <w:sz w:val="20"/>
                <w:lang w:val="zh-CN"/>
              </w:rPr>
              <w:t>Lucrările executate în ultimul an de activitate</w:t>
            </w:r>
          </w:p>
        </w:tc>
        <w:tc>
          <w:tcPr>
            <w:tcW w:w="4051" w:type="dxa"/>
            <w:shd w:val="clear" w:color="auto" w:fill="auto"/>
            <w:vAlign w:val="center"/>
          </w:tcPr>
          <w:p w14:paraId="4F3BF3A7" w14:textId="77777777" w:rsidR="005460DF" w:rsidRPr="007C0354" w:rsidRDefault="005460DF" w:rsidP="0061762D">
            <w:pPr>
              <w:pStyle w:val="a7"/>
              <w:tabs>
                <w:tab w:val="left" w:pos="567"/>
              </w:tabs>
              <w:jc w:val="both"/>
              <w:rPr>
                <w:rFonts w:ascii="Times New Roman" w:hAnsi="Times New Roman"/>
                <w:color w:val="000000" w:themeColor="text1"/>
                <w:sz w:val="20"/>
                <w:lang w:val="zh-CN"/>
              </w:rPr>
            </w:pPr>
            <w:r w:rsidRPr="007C0354">
              <w:rPr>
                <w:rFonts w:ascii="Times New Roman" w:hAnsi="Times New Roman"/>
                <w:color w:val="000000" w:themeColor="text1"/>
                <w:sz w:val="20"/>
                <w:lang w:val="en-GB"/>
              </w:rPr>
              <w:t xml:space="preserve">Declarație privind </w:t>
            </w:r>
            <w:r w:rsidRPr="007C0354">
              <w:rPr>
                <w:rFonts w:ascii="Times New Roman" w:hAnsi="Times New Roman"/>
                <w:color w:val="000000" w:themeColor="text1"/>
                <w:sz w:val="20"/>
                <w:lang w:val="zh-CN"/>
              </w:rPr>
              <w:t>lista principalelor lucrări executate în ultimul an de</w:t>
            </w:r>
          </w:p>
          <w:p w14:paraId="49FF1C58" w14:textId="77777777" w:rsidR="005460DF" w:rsidRPr="007C0354" w:rsidRDefault="005460DF" w:rsidP="0061762D">
            <w:pPr>
              <w:pStyle w:val="a7"/>
              <w:tabs>
                <w:tab w:val="left" w:pos="567"/>
              </w:tabs>
              <w:jc w:val="both"/>
              <w:rPr>
                <w:rFonts w:ascii="Times New Roman" w:hAnsi="Times New Roman"/>
                <w:color w:val="000000" w:themeColor="text1"/>
                <w:sz w:val="20"/>
                <w:lang w:val="zh-CN"/>
              </w:rPr>
            </w:pPr>
            <w:r w:rsidRPr="007C0354">
              <w:rPr>
                <w:rFonts w:ascii="Times New Roman" w:hAnsi="Times New Roman"/>
                <w:color w:val="000000" w:themeColor="text1"/>
                <w:sz w:val="20"/>
                <w:lang w:val="zh-CN"/>
              </w:rPr>
              <w:t xml:space="preserve">activitate, </w:t>
            </w:r>
            <w:r w:rsidRPr="007C0354">
              <w:rPr>
                <w:rFonts w:ascii="Times New Roman" w:hAnsi="Times New Roman"/>
                <w:color w:val="000000" w:themeColor="text1"/>
                <w:sz w:val="20"/>
                <w:lang w:val="en-GB"/>
              </w:rPr>
              <w:t>conform anexei 13 din documentația standard, original, confirmat prin aplicarea semnăturii electronice a ofertantului</w:t>
            </w:r>
          </w:p>
        </w:tc>
        <w:tc>
          <w:tcPr>
            <w:tcW w:w="1613" w:type="dxa"/>
            <w:shd w:val="clear" w:color="auto" w:fill="auto"/>
            <w:vAlign w:val="center"/>
          </w:tcPr>
          <w:p w14:paraId="5AEF2B2B" w14:textId="77777777" w:rsidR="005460DF" w:rsidRPr="007C0354" w:rsidRDefault="005460DF" w:rsidP="0061762D">
            <w:pPr>
              <w:shd w:val="clear" w:color="auto" w:fill="FFFFFF" w:themeFill="background1"/>
              <w:tabs>
                <w:tab w:val="left" w:pos="612"/>
              </w:tabs>
              <w:jc w:val="center"/>
              <w:rPr>
                <w:color w:val="000000" w:themeColor="text1"/>
              </w:rPr>
            </w:pPr>
            <w:r w:rsidRPr="007C0354">
              <w:rPr>
                <w:color w:val="000000" w:themeColor="text1"/>
              </w:rPr>
              <w:t>Da</w:t>
            </w:r>
          </w:p>
        </w:tc>
      </w:tr>
      <w:tr w:rsidR="005460DF" w:rsidRPr="007C0354" w14:paraId="0BEFE388" w14:textId="77777777" w:rsidTr="0061762D">
        <w:tc>
          <w:tcPr>
            <w:tcW w:w="568" w:type="dxa"/>
            <w:shd w:val="clear" w:color="auto" w:fill="auto"/>
            <w:vAlign w:val="center"/>
          </w:tcPr>
          <w:p w14:paraId="5BC1E2ED"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t>10</w:t>
            </w:r>
          </w:p>
        </w:tc>
        <w:tc>
          <w:tcPr>
            <w:tcW w:w="3544" w:type="dxa"/>
            <w:shd w:val="clear" w:color="auto" w:fill="auto"/>
            <w:vAlign w:val="center"/>
          </w:tcPr>
          <w:p w14:paraId="382B83DA" w14:textId="77777777" w:rsidR="005460DF" w:rsidRPr="007C0354" w:rsidRDefault="005460DF" w:rsidP="0061762D">
            <w:pPr>
              <w:shd w:val="clear" w:color="auto" w:fill="FFFFFF" w:themeFill="background1"/>
              <w:tabs>
                <w:tab w:val="left" w:pos="612"/>
              </w:tabs>
              <w:jc w:val="both"/>
              <w:rPr>
                <w:b/>
                <w:iCs/>
                <w:color w:val="000000" w:themeColor="text1"/>
                <w:sz w:val="20"/>
                <w:szCs w:val="20"/>
                <w:lang w:val="zh-CN" w:eastAsia="ru-RU"/>
              </w:rPr>
            </w:pPr>
            <w:r w:rsidRPr="007C0354">
              <w:rPr>
                <w:b/>
                <w:color w:val="000000" w:themeColor="text1"/>
                <w:sz w:val="20"/>
                <w:szCs w:val="20"/>
                <w:lang w:val="en-GB"/>
              </w:rPr>
              <w:t>Demonstrarea accesului la infrastructura/mijloacele indicate de autoritatea contractantă, pe care aceasta le consideră necesare pentru îndeplinirea contractului ce urmează a fi atribuit</w:t>
            </w:r>
          </w:p>
        </w:tc>
        <w:tc>
          <w:tcPr>
            <w:tcW w:w="4051" w:type="dxa"/>
            <w:shd w:val="clear" w:color="auto" w:fill="auto"/>
            <w:vAlign w:val="center"/>
          </w:tcPr>
          <w:p w14:paraId="786E0F4B" w14:textId="77777777" w:rsidR="005460DF" w:rsidRPr="007C0354" w:rsidRDefault="005460DF" w:rsidP="0061762D">
            <w:pPr>
              <w:shd w:val="clear" w:color="auto" w:fill="FFFFFF" w:themeFill="background1"/>
              <w:tabs>
                <w:tab w:val="left" w:pos="612"/>
              </w:tabs>
              <w:jc w:val="both"/>
              <w:rPr>
                <w:iCs/>
                <w:color w:val="000000" w:themeColor="text1"/>
                <w:sz w:val="20"/>
                <w:szCs w:val="20"/>
                <w:lang w:val="zh-CN" w:eastAsia="ru-RU"/>
              </w:rPr>
            </w:pPr>
            <w:r w:rsidRPr="007C0354">
              <w:rPr>
                <w:color w:val="000000" w:themeColor="text1"/>
                <w:sz w:val="20"/>
                <w:szCs w:val="20"/>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613" w:type="dxa"/>
            <w:shd w:val="clear" w:color="auto" w:fill="auto"/>
            <w:vAlign w:val="center"/>
          </w:tcPr>
          <w:p w14:paraId="314DACEE"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t>Da</w:t>
            </w:r>
          </w:p>
        </w:tc>
      </w:tr>
      <w:tr w:rsidR="005460DF" w:rsidRPr="007C0354" w14:paraId="52B66C4A" w14:textId="77777777" w:rsidTr="0061762D">
        <w:tc>
          <w:tcPr>
            <w:tcW w:w="568" w:type="dxa"/>
            <w:shd w:val="clear" w:color="auto" w:fill="auto"/>
            <w:vAlign w:val="center"/>
          </w:tcPr>
          <w:p w14:paraId="0CF88D4F"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t>11</w:t>
            </w:r>
          </w:p>
        </w:tc>
        <w:tc>
          <w:tcPr>
            <w:tcW w:w="3544" w:type="dxa"/>
            <w:shd w:val="clear" w:color="auto" w:fill="auto"/>
            <w:vAlign w:val="center"/>
          </w:tcPr>
          <w:p w14:paraId="3651CC51" w14:textId="77777777" w:rsidR="005460DF" w:rsidRPr="007C0354" w:rsidRDefault="005460DF" w:rsidP="0061762D">
            <w:pPr>
              <w:shd w:val="clear" w:color="auto" w:fill="FFFFFF" w:themeFill="background1"/>
              <w:tabs>
                <w:tab w:val="left" w:pos="612"/>
              </w:tabs>
              <w:jc w:val="both"/>
              <w:rPr>
                <w:b/>
                <w:iCs/>
                <w:color w:val="000000" w:themeColor="text1"/>
                <w:sz w:val="20"/>
                <w:szCs w:val="20"/>
                <w:lang w:val="zh-CN" w:eastAsia="ru-RU"/>
              </w:rPr>
            </w:pPr>
            <w:r w:rsidRPr="007C0354">
              <w:rPr>
                <w:b/>
                <w:color w:val="000000" w:themeColor="text1"/>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051" w:type="dxa"/>
            <w:shd w:val="clear" w:color="auto" w:fill="auto"/>
            <w:vAlign w:val="center"/>
          </w:tcPr>
          <w:p w14:paraId="7B18173D" w14:textId="77777777" w:rsidR="005460DF" w:rsidRPr="007C0354" w:rsidRDefault="005460DF" w:rsidP="0061762D">
            <w:pPr>
              <w:shd w:val="clear" w:color="auto" w:fill="FFFFFF" w:themeFill="background1"/>
              <w:tabs>
                <w:tab w:val="left" w:pos="612"/>
              </w:tabs>
              <w:jc w:val="both"/>
              <w:rPr>
                <w:iCs/>
                <w:color w:val="000000" w:themeColor="text1"/>
                <w:sz w:val="20"/>
                <w:szCs w:val="20"/>
                <w:lang w:val="zh-CN" w:eastAsia="ru-RU"/>
              </w:rPr>
            </w:pPr>
            <w:r w:rsidRPr="007C0354">
              <w:rPr>
                <w:color w:val="000000" w:themeColor="text1"/>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613" w:type="dxa"/>
            <w:shd w:val="clear" w:color="auto" w:fill="auto"/>
            <w:vAlign w:val="center"/>
          </w:tcPr>
          <w:p w14:paraId="66407ADD"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t>Da</w:t>
            </w:r>
          </w:p>
        </w:tc>
      </w:tr>
      <w:tr w:rsidR="005460DF" w:rsidRPr="007C0354" w14:paraId="467541F7" w14:textId="77777777" w:rsidTr="0061762D">
        <w:tc>
          <w:tcPr>
            <w:tcW w:w="568" w:type="dxa"/>
            <w:shd w:val="clear" w:color="auto" w:fill="auto"/>
            <w:vAlign w:val="center"/>
          </w:tcPr>
          <w:p w14:paraId="3B654453"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t>12</w:t>
            </w:r>
          </w:p>
        </w:tc>
        <w:tc>
          <w:tcPr>
            <w:tcW w:w="3544" w:type="dxa"/>
            <w:shd w:val="clear" w:color="auto" w:fill="auto"/>
            <w:vAlign w:val="center"/>
          </w:tcPr>
          <w:p w14:paraId="36FAFE24" w14:textId="77777777" w:rsidR="005460DF" w:rsidRPr="007C0354" w:rsidRDefault="005460DF" w:rsidP="0061762D">
            <w:pPr>
              <w:shd w:val="clear" w:color="auto" w:fill="FFFFFF" w:themeFill="background1"/>
              <w:tabs>
                <w:tab w:val="left" w:pos="612"/>
              </w:tabs>
              <w:jc w:val="both"/>
              <w:rPr>
                <w:b/>
                <w:iCs/>
                <w:color w:val="000000" w:themeColor="text1"/>
                <w:sz w:val="20"/>
                <w:szCs w:val="20"/>
                <w:lang w:val="zh-CN" w:eastAsia="ru-RU"/>
              </w:rPr>
            </w:pPr>
            <w:r w:rsidRPr="007C0354">
              <w:rPr>
                <w:b/>
                <w:color w:val="000000" w:themeColor="text1"/>
                <w:sz w:val="20"/>
                <w:szCs w:val="20"/>
                <w:lang w:val="en-GB"/>
              </w:rPr>
              <w:t>Certificatul de atestare tehnico-profesională a dirigintelui de șantier</w:t>
            </w:r>
          </w:p>
        </w:tc>
        <w:tc>
          <w:tcPr>
            <w:tcW w:w="4051" w:type="dxa"/>
            <w:shd w:val="clear" w:color="auto" w:fill="auto"/>
            <w:vAlign w:val="center"/>
          </w:tcPr>
          <w:p w14:paraId="55F48AB0" w14:textId="77777777" w:rsidR="005460DF" w:rsidRPr="007C0354" w:rsidRDefault="005460DF" w:rsidP="0061762D">
            <w:pPr>
              <w:shd w:val="clear" w:color="auto" w:fill="FFFFFF" w:themeFill="background1"/>
              <w:tabs>
                <w:tab w:val="left" w:pos="612"/>
              </w:tabs>
              <w:jc w:val="both"/>
              <w:rPr>
                <w:iCs/>
                <w:color w:val="000000" w:themeColor="text1"/>
                <w:sz w:val="20"/>
                <w:szCs w:val="20"/>
                <w:lang w:val="zh-CN" w:eastAsia="ru-RU"/>
              </w:rPr>
            </w:pPr>
            <w:r w:rsidRPr="007C0354">
              <w:rPr>
                <w:color w:val="000000" w:themeColor="text1"/>
                <w:sz w:val="20"/>
                <w:szCs w:val="20"/>
                <w:lang w:val="en-GB"/>
              </w:rPr>
              <w:t>Copie, confirmată prin aplicarea semnăturii electronice a ofertantului</w:t>
            </w:r>
          </w:p>
        </w:tc>
        <w:tc>
          <w:tcPr>
            <w:tcW w:w="1613" w:type="dxa"/>
            <w:shd w:val="clear" w:color="auto" w:fill="auto"/>
            <w:vAlign w:val="center"/>
          </w:tcPr>
          <w:p w14:paraId="21795316"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t>Da</w:t>
            </w:r>
          </w:p>
        </w:tc>
      </w:tr>
      <w:tr w:rsidR="005460DF" w:rsidRPr="007C0354" w14:paraId="083A9CC4" w14:textId="77777777" w:rsidTr="0061762D">
        <w:tc>
          <w:tcPr>
            <w:tcW w:w="568" w:type="dxa"/>
            <w:shd w:val="clear" w:color="auto" w:fill="auto"/>
            <w:vAlign w:val="center"/>
          </w:tcPr>
          <w:p w14:paraId="1B708BCE"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t>13</w:t>
            </w:r>
          </w:p>
        </w:tc>
        <w:tc>
          <w:tcPr>
            <w:tcW w:w="3544" w:type="dxa"/>
            <w:shd w:val="clear" w:color="auto" w:fill="auto"/>
            <w:vAlign w:val="center"/>
          </w:tcPr>
          <w:p w14:paraId="47B026F7" w14:textId="77777777" w:rsidR="005460DF" w:rsidRPr="007C0354" w:rsidRDefault="005460DF" w:rsidP="0061762D">
            <w:pPr>
              <w:shd w:val="clear" w:color="auto" w:fill="FFFFFF" w:themeFill="background1"/>
              <w:tabs>
                <w:tab w:val="left" w:pos="612"/>
              </w:tabs>
              <w:jc w:val="both"/>
              <w:rPr>
                <w:b/>
                <w:iCs/>
                <w:color w:val="000000" w:themeColor="text1"/>
                <w:sz w:val="20"/>
                <w:szCs w:val="20"/>
                <w:lang w:val="zh-CN" w:eastAsia="ru-RU"/>
              </w:rPr>
            </w:pPr>
            <w:r w:rsidRPr="007C0354">
              <w:rPr>
                <w:b/>
                <w:color w:val="000000" w:themeColor="text1"/>
                <w:sz w:val="20"/>
                <w:szCs w:val="20"/>
                <w:lang w:val="en-GB"/>
              </w:rPr>
              <w:t xml:space="preserve">Demonstrarea accesului la personal / un organism tehnic de specialitate, care </w:t>
            </w:r>
            <w:r w:rsidRPr="007C0354">
              <w:rPr>
                <w:b/>
                <w:color w:val="000000" w:themeColor="text1"/>
                <w:sz w:val="20"/>
                <w:szCs w:val="20"/>
                <w:lang w:val="en-GB"/>
              </w:rPr>
              <w:lastRenderedPageBreak/>
              <w:t>să garanteze asigurarea unui controlul al calităţii</w:t>
            </w:r>
          </w:p>
        </w:tc>
        <w:tc>
          <w:tcPr>
            <w:tcW w:w="4051" w:type="dxa"/>
            <w:shd w:val="clear" w:color="auto" w:fill="auto"/>
            <w:vAlign w:val="center"/>
          </w:tcPr>
          <w:p w14:paraId="4BD3B65C" w14:textId="77777777" w:rsidR="005460DF" w:rsidRPr="007C0354" w:rsidRDefault="005460DF" w:rsidP="0061762D">
            <w:pPr>
              <w:shd w:val="clear" w:color="auto" w:fill="FFFFFF" w:themeFill="background1"/>
              <w:tabs>
                <w:tab w:val="left" w:pos="612"/>
              </w:tabs>
              <w:jc w:val="both"/>
              <w:rPr>
                <w:iCs/>
                <w:color w:val="000000" w:themeColor="text1"/>
                <w:sz w:val="20"/>
                <w:szCs w:val="20"/>
                <w:lang w:val="zh-CN" w:eastAsia="ru-RU"/>
              </w:rPr>
            </w:pPr>
            <w:r w:rsidRPr="007C0354">
              <w:rPr>
                <w:color w:val="000000" w:themeColor="text1"/>
                <w:sz w:val="20"/>
                <w:szCs w:val="20"/>
                <w:lang w:val="en-GB"/>
              </w:rPr>
              <w:lastRenderedPageBreak/>
              <w:t xml:space="preserve">Documente prin care se demonstrează că operatorul economic are acces la laboratoare de </w:t>
            </w:r>
            <w:r w:rsidRPr="007C0354">
              <w:rPr>
                <w:color w:val="000000" w:themeColor="text1"/>
                <w:sz w:val="20"/>
                <w:szCs w:val="20"/>
                <w:lang w:val="en-GB"/>
              </w:rPr>
              <w:lastRenderedPageBreak/>
              <w:t>încercări şi teste a materialelor ce vor fi utilizate, în conformitate cu natura şi specificul lucrărilor ce fac obiectul viitorului contract, copie, confirmată prin aplicarea semnăturii electronice a ofertantului</w:t>
            </w:r>
          </w:p>
        </w:tc>
        <w:tc>
          <w:tcPr>
            <w:tcW w:w="1613" w:type="dxa"/>
            <w:shd w:val="clear" w:color="auto" w:fill="auto"/>
            <w:vAlign w:val="center"/>
          </w:tcPr>
          <w:p w14:paraId="1407BF17"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lastRenderedPageBreak/>
              <w:t>Da</w:t>
            </w:r>
          </w:p>
        </w:tc>
      </w:tr>
      <w:tr w:rsidR="005460DF" w:rsidRPr="007C0354" w14:paraId="48109362" w14:textId="77777777" w:rsidTr="0061762D">
        <w:tc>
          <w:tcPr>
            <w:tcW w:w="568" w:type="dxa"/>
            <w:shd w:val="clear" w:color="auto" w:fill="auto"/>
            <w:vAlign w:val="center"/>
          </w:tcPr>
          <w:p w14:paraId="4B9CC2A6"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lastRenderedPageBreak/>
              <w:t>14</w:t>
            </w:r>
          </w:p>
        </w:tc>
        <w:tc>
          <w:tcPr>
            <w:tcW w:w="3544" w:type="dxa"/>
            <w:shd w:val="clear" w:color="auto" w:fill="auto"/>
            <w:vAlign w:val="center"/>
          </w:tcPr>
          <w:p w14:paraId="57E44407" w14:textId="77777777" w:rsidR="005460DF" w:rsidRPr="007C0354" w:rsidRDefault="005460DF" w:rsidP="0061762D">
            <w:pPr>
              <w:shd w:val="clear" w:color="auto" w:fill="FFFFFF" w:themeFill="background1"/>
              <w:tabs>
                <w:tab w:val="left" w:pos="612"/>
              </w:tabs>
              <w:jc w:val="both"/>
              <w:rPr>
                <w:b/>
                <w:iCs/>
                <w:color w:val="000000" w:themeColor="text1"/>
                <w:sz w:val="20"/>
                <w:szCs w:val="20"/>
                <w:lang w:val="zh-CN" w:eastAsia="ru-RU"/>
              </w:rPr>
            </w:pPr>
            <w:r w:rsidRPr="007C0354">
              <w:rPr>
                <w:b/>
                <w:color w:val="000000" w:themeColor="text1"/>
                <w:sz w:val="20"/>
                <w:szCs w:val="20"/>
              </w:rPr>
              <w:t>Manualul Calității</w:t>
            </w:r>
          </w:p>
        </w:tc>
        <w:tc>
          <w:tcPr>
            <w:tcW w:w="4051" w:type="dxa"/>
            <w:shd w:val="clear" w:color="auto" w:fill="auto"/>
            <w:vAlign w:val="center"/>
          </w:tcPr>
          <w:p w14:paraId="6B12A5B2" w14:textId="77777777" w:rsidR="005460DF" w:rsidRPr="007C0354" w:rsidRDefault="005460DF" w:rsidP="0061762D">
            <w:pPr>
              <w:shd w:val="clear" w:color="auto" w:fill="FFFFFF" w:themeFill="background1"/>
              <w:tabs>
                <w:tab w:val="left" w:pos="612"/>
              </w:tabs>
              <w:jc w:val="both"/>
              <w:rPr>
                <w:iCs/>
                <w:color w:val="000000" w:themeColor="text1"/>
                <w:sz w:val="20"/>
                <w:szCs w:val="20"/>
                <w:lang w:val="zh-CN" w:eastAsia="ru-RU"/>
              </w:rPr>
            </w:pPr>
            <w:r w:rsidRPr="007C0354">
              <w:rPr>
                <w:color w:val="000000" w:themeColor="text1"/>
                <w:sz w:val="20"/>
                <w:szCs w:val="20"/>
                <w:lang w:val="en-GB"/>
              </w:rPr>
              <w:t>Copie, confirmată prin aplicarea semnăturii electronice a ofertantului</w:t>
            </w:r>
          </w:p>
        </w:tc>
        <w:tc>
          <w:tcPr>
            <w:tcW w:w="1613" w:type="dxa"/>
            <w:shd w:val="clear" w:color="auto" w:fill="auto"/>
            <w:vAlign w:val="center"/>
          </w:tcPr>
          <w:p w14:paraId="456B7FBF"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t>Da</w:t>
            </w:r>
          </w:p>
        </w:tc>
      </w:tr>
      <w:tr w:rsidR="005460DF" w:rsidRPr="007C0354" w14:paraId="51C057BD" w14:textId="77777777" w:rsidTr="0061762D">
        <w:tc>
          <w:tcPr>
            <w:tcW w:w="568" w:type="dxa"/>
            <w:shd w:val="clear" w:color="auto" w:fill="auto"/>
            <w:vAlign w:val="center"/>
          </w:tcPr>
          <w:p w14:paraId="3EF2FE01"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t>17</w:t>
            </w:r>
          </w:p>
        </w:tc>
        <w:tc>
          <w:tcPr>
            <w:tcW w:w="3544" w:type="dxa"/>
            <w:shd w:val="clear" w:color="auto" w:fill="auto"/>
          </w:tcPr>
          <w:p w14:paraId="0B073951" w14:textId="77777777" w:rsidR="005460DF" w:rsidRPr="007C0354" w:rsidRDefault="005460DF" w:rsidP="0061762D">
            <w:pPr>
              <w:shd w:val="clear" w:color="auto" w:fill="FFFFFF" w:themeFill="background1"/>
              <w:tabs>
                <w:tab w:val="left" w:pos="612"/>
              </w:tabs>
              <w:jc w:val="both"/>
              <w:rPr>
                <w:b/>
                <w:iCs/>
                <w:color w:val="000000" w:themeColor="text1"/>
                <w:sz w:val="20"/>
                <w:szCs w:val="20"/>
                <w:lang w:val="zh-CN" w:eastAsia="ru-RU"/>
              </w:rPr>
            </w:pPr>
            <w:r w:rsidRPr="007C0354">
              <w:rPr>
                <w:b/>
                <w:color w:val="000000" w:themeColor="text1"/>
                <w:sz w:val="20"/>
                <w:szCs w:val="20"/>
                <w:lang w:eastAsia="ru-RU"/>
              </w:rPr>
              <w:t>Aviz pentru participare la licitațiile publice de lucrări din domeniul construcțiilor și instalațiilor </w:t>
            </w:r>
          </w:p>
        </w:tc>
        <w:tc>
          <w:tcPr>
            <w:tcW w:w="4051" w:type="dxa"/>
            <w:shd w:val="clear" w:color="auto" w:fill="auto"/>
            <w:vAlign w:val="center"/>
          </w:tcPr>
          <w:p w14:paraId="2F2EA0CF" w14:textId="77777777" w:rsidR="005460DF" w:rsidRPr="007C0354" w:rsidRDefault="005460DF" w:rsidP="0061762D">
            <w:pPr>
              <w:shd w:val="clear" w:color="auto" w:fill="FFFFFF" w:themeFill="background1"/>
              <w:tabs>
                <w:tab w:val="left" w:pos="612"/>
              </w:tabs>
              <w:jc w:val="both"/>
              <w:rPr>
                <w:iCs/>
                <w:color w:val="000000" w:themeColor="text1"/>
                <w:sz w:val="20"/>
                <w:szCs w:val="20"/>
                <w:lang w:val="zh-CN" w:eastAsia="ru-RU"/>
              </w:rPr>
            </w:pPr>
            <w:r w:rsidRPr="007C0354">
              <w:rPr>
                <w:color w:val="000000" w:themeColor="text1"/>
                <w:sz w:val="20"/>
                <w:szCs w:val="20"/>
                <w:lang w:val="zh-CN"/>
              </w:rPr>
              <w:t>C</w:t>
            </w:r>
            <w:r w:rsidRPr="007C0354">
              <w:rPr>
                <w:color w:val="000000" w:themeColor="text1"/>
                <w:sz w:val="20"/>
                <w:szCs w:val="20"/>
                <w:lang w:val="en-GB"/>
              </w:rPr>
              <w:t>onform anexei 22 din documentația standard – original sau copie, confirmat prin aplicarea semnăturii electronice a ofertantului.</w:t>
            </w:r>
          </w:p>
        </w:tc>
        <w:tc>
          <w:tcPr>
            <w:tcW w:w="1613" w:type="dxa"/>
            <w:shd w:val="clear" w:color="auto" w:fill="auto"/>
            <w:vAlign w:val="center"/>
          </w:tcPr>
          <w:p w14:paraId="2ADBEA82"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t>Da</w:t>
            </w:r>
          </w:p>
        </w:tc>
      </w:tr>
      <w:tr w:rsidR="005460DF" w:rsidRPr="007C0354" w14:paraId="09E91A60" w14:textId="77777777" w:rsidTr="0061762D">
        <w:tc>
          <w:tcPr>
            <w:tcW w:w="568" w:type="dxa"/>
            <w:shd w:val="clear" w:color="auto" w:fill="auto"/>
            <w:vAlign w:val="center"/>
          </w:tcPr>
          <w:p w14:paraId="5AF2D7AF"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t>18</w:t>
            </w:r>
          </w:p>
        </w:tc>
        <w:tc>
          <w:tcPr>
            <w:tcW w:w="3544" w:type="dxa"/>
            <w:shd w:val="clear" w:color="auto" w:fill="auto"/>
            <w:vAlign w:val="center"/>
          </w:tcPr>
          <w:p w14:paraId="31492F3D" w14:textId="77777777" w:rsidR="005460DF" w:rsidRPr="007C0354" w:rsidRDefault="005460DF" w:rsidP="0061762D">
            <w:pPr>
              <w:shd w:val="clear" w:color="auto" w:fill="FFFFFF" w:themeFill="background1"/>
              <w:tabs>
                <w:tab w:val="left" w:pos="612"/>
              </w:tabs>
              <w:jc w:val="both"/>
              <w:rPr>
                <w:b/>
                <w:iCs/>
                <w:color w:val="000000" w:themeColor="text1"/>
                <w:sz w:val="20"/>
                <w:szCs w:val="20"/>
                <w:lang w:val="zh-CN" w:eastAsia="ru-RU"/>
              </w:rPr>
            </w:pPr>
            <w:r w:rsidRPr="007C0354">
              <w:rPr>
                <w:b/>
                <w:color w:val="000000" w:themeColor="text1"/>
                <w:sz w:val="20"/>
                <w:szCs w:val="20"/>
                <w:lang w:val="en-GB"/>
              </w:rPr>
              <w:t>Perioada de garanție a lucrarilor</w:t>
            </w:r>
          </w:p>
        </w:tc>
        <w:tc>
          <w:tcPr>
            <w:tcW w:w="4051" w:type="dxa"/>
            <w:shd w:val="clear" w:color="auto" w:fill="auto"/>
            <w:vAlign w:val="center"/>
          </w:tcPr>
          <w:p w14:paraId="5FA608C1" w14:textId="77777777" w:rsidR="005460DF" w:rsidRPr="007C0354" w:rsidRDefault="005460DF" w:rsidP="0061762D">
            <w:pPr>
              <w:shd w:val="clear" w:color="auto" w:fill="FFFFFF" w:themeFill="background1"/>
              <w:tabs>
                <w:tab w:val="left" w:pos="612"/>
              </w:tabs>
              <w:jc w:val="both"/>
              <w:rPr>
                <w:color w:val="000000" w:themeColor="text1"/>
                <w:sz w:val="20"/>
                <w:szCs w:val="20"/>
                <w:lang w:val="en-GB"/>
              </w:rPr>
            </w:pPr>
            <w:r w:rsidRPr="007C0354">
              <w:rPr>
                <w:color w:val="000000" w:themeColor="text1"/>
                <w:sz w:val="20"/>
                <w:szCs w:val="20"/>
                <w:lang w:val="en-GB"/>
              </w:rPr>
              <w:t>Perioada de garanţie pentru lucrările prevăzute este de minim 5 ani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7FAACCE5" w14:textId="77777777" w:rsidR="005460DF" w:rsidRPr="007C0354" w:rsidRDefault="005460DF" w:rsidP="0061762D">
            <w:pPr>
              <w:shd w:val="clear" w:color="auto" w:fill="FFFFFF" w:themeFill="background1"/>
              <w:tabs>
                <w:tab w:val="left" w:pos="612"/>
              </w:tabs>
              <w:jc w:val="both"/>
              <w:rPr>
                <w:iCs/>
                <w:color w:val="000000" w:themeColor="text1"/>
                <w:sz w:val="20"/>
                <w:szCs w:val="20"/>
                <w:lang w:val="zh-CN" w:eastAsia="ru-RU"/>
              </w:rPr>
            </w:pPr>
            <w:r w:rsidRPr="007C0354">
              <w:rPr>
                <w:color w:val="000000" w:themeColor="text1"/>
                <w:sz w:val="20"/>
                <w:szCs w:val="20"/>
                <w:lang w:val="en-GB"/>
              </w:rPr>
              <w:t>Declarație originală, confirmată prin aplicarea semnăturii electronice a ofertantului.</w:t>
            </w:r>
          </w:p>
        </w:tc>
        <w:tc>
          <w:tcPr>
            <w:tcW w:w="1613" w:type="dxa"/>
            <w:shd w:val="clear" w:color="auto" w:fill="auto"/>
            <w:vAlign w:val="center"/>
          </w:tcPr>
          <w:p w14:paraId="568365E6"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t>Da</w:t>
            </w:r>
          </w:p>
        </w:tc>
      </w:tr>
      <w:tr w:rsidR="005460DF" w:rsidRPr="007C0354" w14:paraId="6D4EFA91" w14:textId="77777777" w:rsidTr="0061762D">
        <w:tc>
          <w:tcPr>
            <w:tcW w:w="568" w:type="dxa"/>
            <w:shd w:val="clear" w:color="auto" w:fill="auto"/>
            <w:vAlign w:val="center"/>
          </w:tcPr>
          <w:p w14:paraId="4EA584FA"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t>19</w:t>
            </w:r>
          </w:p>
        </w:tc>
        <w:tc>
          <w:tcPr>
            <w:tcW w:w="3544" w:type="dxa"/>
            <w:shd w:val="clear" w:color="auto" w:fill="auto"/>
            <w:vAlign w:val="center"/>
          </w:tcPr>
          <w:p w14:paraId="3EEB5C30" w14:textId="77777777" w:rsidR="005460DF" w:rsidRPr="007C0354" w:rsidRDefault="005460DF" w:rsidP="0061762D">
            <w:pPr>
              <w:shd w:val="clear" w:color="auto" w:fill="FFFFFF" w:themeFill="background1"/>
              <w:tabs>
                <w:tab w:val="left" w:pos="612"/>
              </w:tabs>
              <w:jc w:val="both"/>
              <w:rPr>
                <w:b/>
                <w:iCs/>
                <w:color w:val="000000" w:themeColor="text1"/>
                <w:sz w:val="18"/>
                <w:szCs w:val="20"/>
                <w:lang w:val="zh-CN" w:eastAsia="ru-RU"/>
              </w:rPr>
            </w:pPr>
            <w:r w:rsidRPr="007C0354">
              <w:rPr>
                <w:b/>
                <w:color w:val="000000" w:themeColor="text1"/>
                <w:sz w:val="18"/>
                <w:szCs w:val="20"/>
                <w:lang w:val="en-GB"/>
              </w:rPr>
              <w:t xml:space="preserve">Disponibilitate de bani lichizi </w:t>
            </w:r>
            <w:r w:rsidRPr="007C0354">
              <w:rPr>
                <w:b/>
                <w:color w:val="000000" w:themeColor="text1"/>
                <w:sz w:val="18"/>
                <w:szCs w:val="20"/>
                <w:shd w:val="clear" w:color="auto" w:fill="FFFFFF"/>
                <w:lang w:val="en-GB"/>
              </w:rPr>
              <w:t>si/sau</w:t>
            </w:r>
            <w:r w:rsidRPr="007C0354">
              <w:rPr>
                <w:b/>
                <w:color w:val="000000" w:themeColor="text1"/>
                <w:sz w:val="18"/>
                <w:szCs w:val="20"/>
                <w:lang w:val="en-GB"/>
              </w:rPr>
              <w:t xml:space="preserve"> resurse creditare </w:t>
            </w:r>
            <w:r w:rsidRPr="007C0354">
              <w:rPr>
                <w:b/>
                <w:color w:val="000000" w:themeColor="text1"/>
                <w:sz w:val="18"/>
                <w:szCs w:val="20"/>
                <w:shd w:val="clear" w:color="auto" w:fill="FFFFFF"/>
                <w:lang w:val="en-GB"/>
              </w:rPr>
              <w:t>si/sau mijloace circulante, etc.</w:t>
            </w:r>
            <w:r w:rsidRPr="007C0354">
              <w:rPr>
                <w:b/>
                <w:color w:val="000000" w:themeColor="text1"/>
                <w:sz w:val="18"/>
                <w:szCs w:val="20"/>
                <w:lang w:val="en-GB"/>
              </w:rPr>
              <w:t>, necesar pentru îndeplinirea contractului de achiziție</w:t>
            </w:r>
          </w:p>
        </w:tc>
        <w:tc>
          <w:tcPr>
            <w:tcW w:w="4051" w:type="dxa"/>
            <w:shd w:val="clear" w:color="auto" w:fill="auto"/>
            <w:vAlign w:val="center"/>
          </w:tcPr>
          <w:p w14:paraId="663C7075" w14:textId="615ACFBD" w:rsidR="005460DF" w:rsidRPr="007C0354" w:rsidRDefault="005460DF" w:rsidP="005460DF">
            <w:pPr>
              <w:shd w:val="clear" w:color="auto" w:fill="FFFFFF" w:themeFill="background1"/>
              <w:tabs>
                <w:tab w:val="left" w:pos="612"/>
              </w:tabs>
              <w:jc w:val="both"/>
              <w:rPr>
                <w:iCs/>
                <w:color w:val="000000" w:themeColor="text1"/>
                <w:sz w:val="20"/>
                <w:szCs w:val="20"/>
                <w:lang w:val="zh-CN" w:eastAsia="ru-RU"/>
              </w:rPr>
            </w:pPr>
            <w:r w:rsidRPr="007C0354">
              <w:rPr>
                <w:color w:val="000000" w:themeColor="text1"/>
                <w:sz w:val="20"/>
                <w:szCs w:val="20"/>
                <w:lang w:val="en-GB"/>
              </w:rPr>
              <w:t xml:space="preserve">Minim </w:t>
            </w:r>
            <w:r>
              <w:rPr>
                <w:color w:val="000000" w:themeColor="text1"/>
                <w:sz w:val="20"/>
                <w:szCs w:val="20"/>
                <w:lang w:val="en-GB"/>
              </w:rPr>
              <w:t>2</w:t>
            </w:r>
            <w:r w:rsidRPr="007C0354">
              <w:rPr>
                <w:color w:val="000000" w:themeColor="text1"/>
                <w:sz w:val="20"/>
                <w:szCs w:val="20"/>
                <w:lang w:val="en-GB"/>
              </w:rPr>
              <w:t>0 % din valoarea ofertei fără TVA, original sau copie confirmată aplicarea semnăturii electronice a ofertantului.</w:t>
            </w:r>
          </w:p>
        </w:tc>
        <w:tc>
          <w:tcPr>
            <w:tcW w:w="1613" w:type="dxa"/>
            <w:shd w:val="clear" w:color="auto" w:fill="auto"/>
            <w:vAlign w:val="center"/>
          </w:tcPr>
          <w:p w14:paraId="37B31C3C"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t>Da</w:t>
            </w:r>
          </w:p>
        </w:tc>
      </w:tr>
      <w:tr w:rsidR="005460DF" w:rsidRPr="007C0354" w14:paraId="3CEEB76E" w14:textId="77777777" w:rsidTr="0061762D">
        <w:trPr>
          <w:trHeight w:val="1451"/>
        </w:trPr>
        <w:tc>
          <w:tcPr>
            <w:tcW w:w="568" w:type="dxa"/>
            <w:shd w:val="clear" w:color="auto" w:fill="auto"/>
            <w:vAlign w:val="center"/>
          </w:tcPr>
          <w:p w14:paraId="09EF858A" w14:textId="77777777" w:rsidR="005460DF" w:rsidRPr="007C0354" w:rsidRDefault="005460DF" w:rsidP="0061762D">
            <w:pPr>
              <w:shd w:val="clear" w:color="auto" w:fill="FFFFFF" w:themeFill="background1"/>
              <w:tabs>
                <w:tab w:val="left" w:pos="612"/>
              </w:tabs>
              <w:jc w:val="center"/>
              <w:rPr>
                <w:iCs/>
                <w:color w:val="000000" w:themeColor="text1"/>
                <w:sz w:val="20"/>
                <w:szCs w:val="20"/>
                <w:lang w:val="zh-CN" w:eastAsia="ru-RU"/>
              </w:rPr>
            </w:pPr>
            <w:r w:rsidRPr="007C0354">
              <w:rPr>
                <w:color w:val="000000" w:themeColor="text1"/>
                <w:sz w:val="20"/>
                <w:szCs w:val="20"/>
                <w:lang w:val="en-GB"/>
              </w:rPr>
              <w:t>20</w:t>
            </w:r>
          </w:p>
        </w:tc>
        <w:tc>
          <w:tcPr>
            <w:tcW w:w="3544" w:type="dxa"/>
            <w:shd w:val="clear" w:color="auto" w:fill="auto"/>
            <w:vAlign w:val="center"/>
          </w:tcPr>
          <w:p w14:paraId="44E2B229" w14:textId="77777777" w:rsidR="005460DF" w:rsidRPr="007C0354" w:rsidRDefault="005460DF" w:rsidP="0061762D">
            <w:pPr>
              <w:shd w:val="clear" w:color="auto" w:fill="FFFFFF" w:themeFill="background1"/>
              <w:tabs>
                <w:tab w:val="left" w:pos="612"/>
              </w:tabs>
              <w:jc w:val="both"/>
              <w:rPr>
                <w:b/>
                <w:iCs/>
                <w:color w:val="000000" w:themeColor="text1"/>
                <w:sz w:val="18"/>
                <w:szCs w:val="20"/>
                <w:lang w:val="zh-CN" w:eastAsia="ru-RU"/>
              </w:rPr>
            </w:pPr>
            <w:r w:rsidRPr="007C0354">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51" w:type="dxa"/>
            <w:shd w:val="clear" w:color="auto" w:fill="auto"/>
            <w:vAlign w:val="center"/>
          </w:tcPr>
          <w:p w14:paraId="47D99D1F" w14:textId="77777777" w:rsidR="005460DF" w:rsidRPr="007C0354" w:rsidRDefault="005460DF" w:rsidP="0061762D">
            <w:pPr>
              <w:shd w:val="clear" w:color="auto" w:fill="FFFFFF" w:themeFill="background1"/>
              <w:tabs>
                <w:tab w:val="left" w:pos="612"/>
              </w:tabs>
              <w:jc w:val="both"/>
              <w:rPr>
                <w:iCs/>
                <w:color w:val="000000" w:themeColor="text1"/>
                <w:sz w:val="20"/>
                <w:szCs w:val="20"/>
                <w:lang w:val="zh-CN" w:eastAsia="ru-RU"/>
              </w:rPr>
            </w:pPr>
            <w:r w:rsidRPr="007C0354">
              <w:rPr>
                <w:color w:val="000000" w:themeColor="text1"/>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7C0354">
              <w:rPr>
                <w:color w:val="000000" w:themeColor="text1"/>
                <w:sz w:val="20"/>
                <w:szCs w:val="20"/>
              </w:rPr>
              <w:t>î</w:t>
            </w:r>
            <w:r w:rsidRPr="007C0354">
              <w:rPr>
                <w:color w:val="000000" w:themeColor="text1"/>
                <w:sz w:val="20"/>
                <w:szCs w:val="20"/>
                <w:lang w:val="en-GB"/>
              </w:rPr>
              <w:t xml:space="preserve">n conformitate cu </w:t>
            </w:r>
            <w:r w:rsidRPr="007C0354">
              <w:rPr>
                <w:color w:val="000000" w:themeColor="text1"/>
                <w:sz w:val="20"/>
                <w:szCs w:val="20"/>
                <w:lang w:val="zh-CN"/>
              </w:rPr>
              <w:t>Ordinului Ministrului Finanțelor nr. 145 din 24 noiembrie 2020</w:t>
            </w:r>
          </w:p>
        </w:tc>
        <w:tc>
          <w:tcPr>
            <w:tcW w:w="1613" w:type="dxa"/>
            <w:shd w:val="clear" w:color="auto" w:fill="auto"/>
            <w:vAlign w:val="center"/>
          </w:tcPr>
          <w:p w14:paraId="026D7A05" w14:textId="77777777" w:rsidR="005460DF" w:rsidRPr="007C0354" w:rsidRDefault="005460DF" w:rsidP="0061762D">
            <w:pPr>
              <w:shd w:val="clear" w:color="auto" w:fill="FFFFFF" w:themeFill="background1"/>
              <w:tabs>
                <w:tab w:val="left" w:pos="612"/>
              </w:tabs>
              <w:jc w:val="center"/>
              <w:rPr>
                <w:iCs/>
                <w:color w:val="000000" w:themeColor="text1"/>
                <w:lang w:val="zh-CN" w:eastAsia="ru-RU"/>
              </w:rPr>
            </w:pPr>
            <w:r w:rsidRPr="007C0354">
              <w:rPr>
                <w:color w:val="000000" w:themeColor="text1"/>
              </w:rPr>
              <w:t>Da</w:t>
            </w:r>
          </w:p>
        </w:tc>
      </w:tr>
      <w:tr w:rsidR="005460DF" w:rsidRPr="007C0354" w14:paraId="40D87A0F" w14:textId="77777777" w:rsidTr="0061762D">
        <w:tc>
          <w:tcPr>
            <w:tcW w:w="568" w:type="dxa"/>
            <w:shd w:val="clear" w:color="auto" w:fill="auto"/>
            <w:vAlign w:val="center"/>
          </w:tcPr>
          <w:p w14:paraId="2CFFD7D9" w14:textId="77777777" w:rsidR="005460DF" w:rsidRPr="007C0354" w:rsidRDefault="005460DF" w:rsidP="0061762D">
            <w:pPr>
              <w:shd w:val="clear" w:color="auto" w:fill="FFFFFF" w:themeFill="background1"/>
              <w:tabs>
                <w:tab w:val="left" w:pos="612"/>
              </w:tabs>
              <w:jc w:val="center"/>
              <w:rPr>
                <w:color w:val="000000" w:themeColor="text1"/>
                <w:sz w:val="20"/>
                <w:szCs w:val="20"/>
                <w:lang w:val="en-GB"/>
              </w:rPr>
            </w:pPr>
            <w:r w:rsidRPr="007C0354">
              <w:rPr>
                <w:color w:val="000000" w:themeColor="text1"/>
                <w:sz w:val="20"/>
                <w:szCs w:val="20"/>
                <w:lang w:val="en-GB"/>
              </w:rPr>
              <w:t>21</w:t>
            </w:r>
          </w:p>
        </w:tc>
        <w:tc>
          <w:tcPr>
            <w:tcW w:w="3544" w:type="dxa"/>
            <w:shd w:val="clear" w:color="auto" w:fill="auto"/>
          </w:tcPr>
          <w:p w14:paraId="6E0864FD" w14:textId="77777777" w:rsidR="005460DF" w:rsidRPr="007C0354" w:rsidRDefault="005460DF" w:rsidP="0061762D">
            <w:pPr>
              <w:shd w:val="clear" w:color="auto" w:fill="FFFFFF"/>
              <w:tabs>
                <w:tab w:val="left" w:pos="612"/>
              </w:tabs>
              <w:spacing w:before="120" w:after="120"/>
              <w:rPr>
                <w:b/>
                <w:iCs/>
                <w:color w:val="000000" w:themeColor="text1"/>
                <w:sz w:val="20"/>
                <w:szCs w:val="20"/>
                <w:lang w:eastAsia="ru-RU"/>
              </w:rPr>
            </w:pPr>
            <w:r w:rsidRPr="007C0354">
              <w:rPr>
                <w:b/>
                <w:iCs/>
                <w:color w:val="000000" w:themeColor="text1"/>
                <w:sz w:val="20"/>
                <w:szCs w:val="20"/>
                <w:lang w:eastAsia="ru-RU"/>
              </w:rPr>
              <w:t>Certificat ISO 9001</w:t>
            </w:r>
          </w:p>
          <w:p w14:paraId="531730D9" w14:textId="77777777" w:rsidR="005460DF" w:rsidRPr="007C0354" w:rsidRDefault="005460DF" w:rsidP="0061762D">
            <w:pPr>
              <w:shd w:val="clear" w:color="auto" w:fill="FFFFFF"/>
              <w:tabs>
                <w:tab w:val="left" w:pos="612"/>
              </w:tabs>
              <w:spacing w:before="120" w:after="120"/>
              <w:rPr>
                <w:iCs/>
                <w:color w:val="000000" w:themeColor="text1"/>
                <w:sz w:val="20"/>
                <w:szCs w:val="20"/>
                <w:lang w:eastAsia="ru-RU"/>
              </w:rPr>
            </w:pPr>
          </w:p>
        </w:tc>
        <w:tc>
          <w:tcPr>
            <w:tcW w:w="4051" w:type="dxa"/>
            <w:shd w:val="clear" w:color="auto" w:fill="auto"/>
          </w:tcPr>
          <w:p w14:paraId="3BB9E740" w14:textId="77777777" w:rsidR="005460DF" w:rsidRPr="007C0354" w:rsidRDefault="005460DF" w:rsidP="0061762D">
            <w:pPr>
              <w:shd w:val="clear" w:color="auto" w:fill="FFFFFF"/>
              <w:tabs>
                <w:tab w:val="left" w:pos="612"/>
              </w:tabs>
              <w:spacing w:before="120" w:after="120"/>
              <w:rPr>
                <w:iCs/>
                <w:color w:val="000000" w:themeColor="text1"/>
                <w:sz w:val="20"/>
                <w:szCs w:val="20"/>
                <w:lang w:eastAsia="ru-RU"/>
              </w:rPr>
            </w:pPr>
            <w:r w:rsidRPr="007C0354">
              <w:rPr>
                <w:iCs/>
                <w:color w:val="000000" w:themeColor="text1"/>
                <w:sz w:val="20"/>
                <w:szCs w:val="20"/>
                <w:lang w:eastAsia="ru-RU"/>
              </w:rPr>
              <w:t>Confirmat prin aplicarea semnăturii electronice a ofertantului</w:t>
            </w:r>
          </w:p>
        </w:tc>
        <w:tc>
          <w:tcPr>
            <w:tcW w:w="1613" w:type="dxa"/>
            <w:shd w:val="clear" w:color="auto" w:fill="auto"/>
          </w:tcPr>
          <w:p w14:paraId="65E943BC" w14:textId="77777777" w:rsidR="005460DF" w:rsidRPr="007C0354" w:rsidRDefault="005460DF" w:rsidP="0061762D">
            <w:pPr>
              <w:shd w:val="clear" w:color="auto" w:fill="FFFFFF"/>
              <w:tabs>
                <w:tab w:val="left" w:pos="612"/>
              </w:tabs>
              <w:spacing w:before="120" w:after="120"/>
              <w:jc w:val="center"/>
              <w:rPr>
                <w:iCs/>
                <w:color w:val="000000" w:themeColor="text1"/>
                <w:sz w:val="20"/>
                <w:szCs w:val="20"/>
                <w:lang w:eastAsia="ru-RU"/>
              </w:rPr>
            </w:pPr>
            <w:r w:rsidRPr="007C0354">
              <w:rPr>
                <w:iCs/>
                <w:color w:val="000000" w:themeColor="text1"/>
                <w:sz w:val="20"/>
                <w:szCs w:val="20"/>
                <w:lang w:eastAsia="ru-RU"/>
              </w:rPr>
              <w:t>Da</w:t>
            </w:r>
          </w:p>
        </w:tc>
      </w:tr>
      <w:tr w:rsidR="005460DF" w:rsidRPr="007C0354" w14:paraId="05A62012" w14:textId="77777777" w:rsidTr="0061762D">
        <w:tc>
          <w:tcPr>
            <w:tcW w:w="568" w:type="dxa"/>
            <w:shd w:val="clear" w:color="auto" w:fill="auto"/>
            <w:vAlign w:val="center"/>
          </w:tcPr>
          <w:p w14:paraId="4BCF6777" w14:textId="77777777" w:rsidR="005460DF" w:rsidRPr="007C0354" w:rsidRDefault="005460DF" w:rsidP="0061762D">
            <w:pPr>
              <w:shd w:val="clear" w:color="auto" w:fill="FFFFFF" w:themeFill="background1"/>
              <w:tabs>
                <w:tab w:val="left" w:pos="612"/>
              </w:tabs>
              <w:jc w:val="center"/>
              <w:rPr>
                <w:color w:val="000000" w:themeColor="text1"/>
                <w:sz w:val="20"/>
                <w:szCs w:val="20"/>
                <w:lang w:val="en-GB"/>
              </w:rPr>
            </w:pPr>
            <w:r w:rsidRPr="007C0354">
              <w:rPr>
                <w:color w:val="000000" w:themeColor="text1"/>
                <w:sz w:val="20"/>
                <w:szCs w:val="20"/>
              </w:rPr>
              <w:t>22</w:t>
            </w:r>
          </w:p>
        </w:tc>
        <w:tc>
          <w:tcPr>
            <w:tcW w:w="3544" w:type="dxa"/>
            <w:shd w:val="clear" w:color="auto" w:fill="auto"/>
          </w:tcPr>
          <w:p w14:paraId="6EC12E26" w14:textId="77777777" w:rsidR="005460DF" w:rsidRPr="007C0354" w:rsidRDefault="005460DF" w:rsidP="0061762D">
            <w:pPr>
              <w:shd w:val="clear" w:color="auto" w:fill="FFFFFF"/>
              <w:tabs>
                <w:tab w:val="left" w:pos="612"/>
              </w:tabs>
              <w:spacing w:before="120" w:after="120"/>
              <w:rPr>
                <w:iCs/>
                <w:color w:val="000000" w:themeColor="text1"/>
                <w:sz w:val="20"/>
                <w:szCs w:val="20"/>
                <w:lang w:eastAsia="ru-RU"/>
              </w:rPr>
            </w:pPr>
            <w:r w:rsidRPr="007C0354">
              <w:rPr>
                <w:b/>
                <w:color w:val="000000" w:themeColor="text1"/>
                <w:sz w:val="20"/>
                <w:szCs w:val="20"/>
                <w:lang w:val="zh-CN"/>
              </w:rPr>
              <w:t>Certificat informativ privind vizita în teren eliberat de Primăria or. Sîngera ( la locul executării lucrărilor).</w:t>
            </w:r>
          </w:p>
        </w:tc>
        <w:tc>
          <w:tcPr>
            <w:tcW w:w="4051" w:type="dxa"/>
            <w:shd w:val="clear" w:color="auto" w:fill="auto"/>
          </w:tcPr>
          <w:p w14:paraId="0414538E" w14:textId="77777777" w:rsidR="005460DF" w:rsidRPr="007C0354" w:rsidRDefault="005460DF" w:rsidP="0061762D">
            <w:pPr>
              <w:shd w:val="clear" w:color="auto" w:fill="FFFFFF"/>
              <w:tabs>
                <w:tab w:val="left" w:pos="612"/>
              </w:tabs>
              <w:spacing w:before="120" w:after="120"/>
              <w:rPr>
                <w:color w:val="000000" w:themeColor="text1"/>
                <w:sz w:val="20"/>
                <w:szCs w:val="20"/>
                <w:lang w:val="en-GB"/>
              </w:rPr>
            </w:pPr>
            <w:r w:rsidRPr="007C0354">
              <w:rPr>
                <w:color w:val="000000" w:themeColor="text1"/>
                <w:sz w:val="20"/>
                <w:szCs w:val="20"/>
                <w:lang w:val="en-GB"/>
              </w:rPr>
              <w:t xml:space="preserve">În scopul elaborării ofertei pentru participare la procedura de atribuire a contractului de achiziții publice de lucrări, luînd în considerație </w:t>
            </w:r>
            <w:r w:rsidRPr="007C0354">
              <w:rPr>
                <w:color w:val="000000" w:themeColor="text1"/>
                <w:sz w:val="20"/>
                <w:szCs w:val="20"/>
              </w:rPr>
              <w:t>complexitatea lucrărilor ( etapa II) APL solicită agenților economici pînă a elabora oferta să viziteze șantierul.</w:t>
            </w:r>
            <w:r w:rsidRPr="007C0354">
              <w:rPr>
                <w:color w:val="000000" w:themeColor="text1"/>
                <w:sz w:val="20"/>
                <w:szCs w:val="20"/>
                <w:lang w:val="en-GB"/>
              </w:rPr>
              <w:t xml:space="preserve"> La fel se va face înregistrarea operatorilor economici precum au făcut cunoștință cu documentația și obiectivul nominalizat.</w:t>
            </w:r>
          </w:p>
          <w:p w14:paraId="1AD629DB" w14:textId="77777777" w:rsidR="005460DF" w:rsidRPr="007C0354" w:rsidRDefault="005460DF" w:rsidP="0061762D">
            <w:pPr>
              <w:shd w:val="clear" w:color="auto" w:fill="FFFFFF"/>
              <w:tabs>
                <w:tab w:val="left" w:pos="612"/>
              </w:tabs>
              <w:spacing w:before="120" w:after="120"/>
              <w:rPr>
                <w:iCs/>
                <w:color w:val="000000" w:themeColor="text1"/>
                <w:sz w:val="20"/>
                <w:szCs w:val="20"/>
                <w:lang w:eastAsia="ru-RU"/>
              </w:rPr>
            </w:pPr>
            <w:r w:rsidRPr="007C0354">
              <w:rPr>
                <w:color w:val="000000" w:themeColor="text1"/>
                <w:sz w:val="20"/>
                <w:szCs w:val="20"/>
              </w:rPr>
              <w:t xml:space="preserve">079131880 Donceac Oleg </w:t>
            </w:r>
          </w:p>
        </w:tc>
        <w:tc>
          <w:tcPr>
            <w:tcW w:w="1613" w:type="dxa"/>
            <w:shd w:val="clear" w:color="auto" w:fill="auto"/>
          </w:tcPr>
          <w:p w14:paraId="25108409" w14:textId="77777777" w:rsidR="005460DF" w:rsidRPr="007C0354" w:rsidRDefault="005460DF" w:rsidP="0061762D">
            <w:pPr>
              <w:shd w:val="clear" w:color="auto" w:fill="FFFFFF"/>
              <w:tabs>
                <w:tab w:val="left" w:pos="612"/>
              </w:tabs>
              <w:spacing w:before="120" w:after="120"/>
              <w:jc w:val="center"/>
              <w:rPr>
                <w:iCs/>
                <w:color w:val="000000" w:themeColor="text1"/>
                <w:sz w:val="20"/>
                <w:szCs w:val="20"/>
                <w:lang w:eastAsia="ru-RU"/>
              </w:rPr>
            </w:pPr>
            <w:r w:rsidRPr="007C0354">
              <w:rPr>
                <w:iCs/>
                <w:color w:val="000000" w:themeColor="text1"/>
                <w:sz w:val="20"/>
                <w:szCs w:val="20"/>
                <w:lang w:eastAsia="ru-RU"/>
              </w:rPr>
              <w:t xml:space="preserve">Da </w:t>
            </w:r>
          </w:p>
        </w:tc>
      </w:tr>
    </w:tbl>
    <w:p w14:paraId="5128FB00"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Garanția pentru ofertă, după caz</w:t>
      </w:r>
      <w:r w:rsidRPr="007C0354">
        <w:rPr>
          <w:color w:val="000000" w:themeColor="text1"/>
          <w:lang w:val="zh-CN"/>
        </w:rPr>
        <w:t xml:space="preserve">, </w:t>
      </w:r>
      <w:r w:rsidRPr="007C0354">
        <w:rPr>
          <w:b/>
          <w:color w:val="000000" w:themeColor="text1"/>
          <w:lang w:val="zh-CN" w:eastAsia="ru-RU"/>
        </w:rPr>
        <w:t>cuantumul 1 %.</w:t>
      </w:r>
    </w:p>
    <w:p w14:paraId="2C320C23"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 xml:space="preserve">Termenul de garanție a lucrărilor sau serviciilor de proiectare și de lucrări  </w:t>
      </w:r>
      <w:r w:rsidRPr="007C0354">
        <w:rPr>
          <w:b/>
          <w:i/>
          <w:color w:val="000000" w:themeColor="text1"/>
          <w:u w:val="single"/>
          <w:lang w:val="zh-CN" w:eastAsia="ru-RU"/>
        </w:rPr>
        <w:t xml:space="preserve">minim 5 ani </w:t>
      </w:r>
      <w:r w:rsidRPr="007C0354">
        <w:rPr>
          <w:b/>
          <w:i/>
          <w:color w:val="000000" w:themeColor="text1"/>
          <w:u w:val="single"/>
          <w:lang w:val="en-GB" w:eastAsia="ru-RU"/>
        </w:rPr>
        <w:t>de la recepția lucrărilor</w:t>
      </w:r>
      <w:r w:rsidRPr="007C0354">
        <w:rPr>
          <w:b/>
          <w:color w:val="000000" w:themeColor="text1"/>
          <w:lang w:val="zh-CN" w:eastAsia="ru-RU"/>
        </w:rPr>
        <w:t>.</w:t>
      </w:r>
    </w:p>
    <w:p w14:paraId="17086C17"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 xml:space="preserve">Garanția de bună execuție a contractului, după caz, cuantumul </w:t>
      </w:r>
      <w:r w:rsidRPr="007C0354">
        <w:rPr>
          <w:b/>
          <w:color w:val="000000" w:themeColor="text1"/>
          <w:lang w:val="ro-MD" w:eastAsia="ru-RU"/>
        </w:rPr>
        <w:t>nu se cere.</w:t>
      </w:r>
      <w:r w:rsidRPr="007C0354">
        <w:rPr>
          <w:b/>
          <w:color w:val="000000" w:themeColor="text1"/>
          <w:lang w:val="zh-CN" w:eastAsia="ru-RU"/>
        </w:rPr>
        <w:t xml:space="preserve"> </w:t>
      </w:r>
    </w:p>
    <w:p w14:paraId="39276BDF"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 xml:space="preserve">Motivul recurgerii la procedura accelerată (în cazul licitației deschise, restrânse și a procedurii negociate), după caz </w:t>
      </w:r>
      <w:r w:rsidRPr="007C0354">
        <w:rPr>
          <w:b/>
          <w:i/>
          <w:color w:val="000000" w:themeColor="text1"/>
          <w:u w:val="single"/>
          <w:lang w:val="zh-CN" w:eastAsia="ru-RU"/>
        </w:rPr>
        <w:t>nu se aplică</w:t>
      </w:r>
    </w:p>
    <w:p w14:paraId="386228B9"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Tehnici și instrumente specifice de atribuire (dacă este cazul specificați dacă se va utiliza acordul-cadru, sistemul dinamic de achiziție sau licitația electronică):</w:t>
      </w:r>
      <w:r w:rsidRPr="007C0354">
        <w:rPr>
          <w:b/>
          <w:i/>
          <w:color w:val="000000" w:themeColor="text1"/>
          <w:u w:val="single"/>
          <w:lang w:val="zh-CN" w:eastAsia="ru-RU"/>
        </w:rPr>
        <w:t xml:space="preserve"> nu se aplică</w:t>
      </w:r>
    </w:p>
    <w:p w14:paraId="28C10B76" w14:textId="77777777" w:rsidR="005460DF" w:rsidRPr="007C0354" w:rsidRDefault="005460DF" w:rsidP="005460DF">
      <w:pPr>
        <w:numPr>
          <w:ilvl w:val="0"/>
          <w:numId w:val="22"/>
        </w:numPr>
        <w:tabs>
          <w:tab w:val="right" w:pos="426"/>
        </w:tabs>
        <w:spacing w:before="120"/>
        <w:ind w:left="0" w:firstLine="0"/>
        <w:rPr>
          <w:b/>
          <w:color w:val="000000" w:themeColor="text1"/>
          <w:lang w:val="zh-CN" w:eastAsia="ru-RU"/>
        </w:rPr>
      </w:pPr>
      <w:bookmarkStart w:id="46" w:name="_Hlk71621175"/>
      <w:r w:rsidRPr="007C0354">
        <w:rPr>
          <w:b/>
          <w:color w:val="000000" w:themeColor="text1"/>
          <w:lang w:val="zh-CN" w:eastAsia="ru-RU"/>
        </w:rPr>
        <w:t>Condiții speciale de care depinde îndeplinirea contractului (</w:t>
      </w:r>
      <w:r w:rsidRPr="007C0354">
        <w:rPr>
          <w:color w:val="000000" w:themeColor="text1"/>
          <w:lang w:val="zh-CN" w:eastAsia="ru-RU"/>
        </w:rPr>
        <w:t>indicați după caz</w:t>
      </w:r>
      <w:r w:rsidRPr="007C0354">
        <w:rPr>
          <w:b/>
          <w:color w:val="000000" w:themeColor="text1"/>
          <w:lang w:val="zh-CN" w:eastAsia="ru-RU"/>
        </w:rPr>
        <w:t xml:space="preserve">): </w:t>
      </w:r>
    </w:p>
    <w:p w14:paraId="10E187EF" w14:textId="77777777" w:rsidR="005460DF" w:rsidRPr="007C0354" w:rsidRDefault="005460DF" w:rsidP="005460DF">
      <w:pPr>
        <w:pStyle w:val="a"/>
        <w:numPr>
          <w:ilvl w:val="0"/>
          <w:numId w:val="31"/>
        </w:numPr>
        <w:tabs>
          <w:tab w:val="clear" w:pos="1134"/>
          <w:tab w:val="right" w:pos="426"/>
        </w:tabs>
        <w:spacing w:before="120"/>
        <w:contextualSpacing/>
        <w:jc w:val="left"/>
        <w:rPr>
          <w:b/>
          <w:color w:val="000000" w:themeColor="text1"/>
          <w:lang w:val="zh-CN" w:eastAsia="ru-RU"/>
        </w:rPr>
      </w:pPr>
      <w:r w:rsidRPr="007C0354">
        <w:rPr>
          <w:color w:val="000000" w:themeColor="text1"/>
        </w:rPr>
        <w:t xml:space="preserve">Achitările vor fi efectuate prin transfer în baza facturilor fiscale, după primirea proceselor verbale de recepţie a lucrărilor executate, semnate şi acceptate de către Beneficiar, </w:t>
      </w:r>
      <w:r w:rsidRPr="007C0354">
        <w:rPr>
          <w:b/>
          <w:color w:val="000000" w:themeColor="text1"/>
        </w:rPr>
        <w:t xml:space="preserve">ultima </w:t>
      </w:r>
      <w:r w:rsidRPr="007C0354">
        <w:rPr>
          <w:b/>
          <w:color w:val="000000" w:themeColor="text1"/>
        </w:rPr>
        <w:lastRenderedPageBreak/>
        <w:t>tranșă de 20 % din valoarea contractului se va achita după semnarea procesului verbal de finalizare a lucrărilor</w:t>
      </w:r>
      <w:r w:rsidRPr="007C0354">
        <w:rPr>
          <w:color w:val="000000" w:themeColor="text1"/>
        </w:rPr>
        <w:t>.</w:t>
      </w:r>
    </w:p>
    <w:p w14:paraId="37289C0A" w14:textId="77777777" w:rsidR="005460DF" w:rsidRPr="007C0354" w:rsidRDefault="005460DF" w:rsidP="005460DF">
      <w:pPr>
        <w:pStyle w:val="a"/>
        <w:numPr>
          <w:ilvl w:val="0"/>
          <w:numId w:val="31"/>
        </w:numPr>
        <w:tabs>
          <w:tab w:val="clear" w:pos="1134"/>
          <w:tab w:val="right" w:pos="426"/>
        </w:tabs>
        <w:spacing w:before="120"/>
        <w:contextualSpacing/>
        <w:jc w:val="left"/>
        <w:rPr>
          <w:b/>
          <w:color w:val="000000" w:themeColor="text1"/>
          <w:lang w:val="zh-CN" w:eastAsia="ru-RU"/>
        </w:rPr>
      </w:pPr>
      <w:r w:rsidRPr="007C0354">
        <w:rPr>
          <w:color w:val="000000" w:themeColor="text1"/>
          <w:lang w:val="zh-CN"/>
        </w:rPr>
        <w:t xml:space="preserve">Dacă întârzierea în execuţia lucrărilor este din culpa uneia dintre părţile contractante, partea culpabilă va plăti celeilalte părţi penalizări şi/sau despăgubiri în cuantum </w:t>
      </w:r>
      <w:r w:rsidRPr="007C0354">
        <w:rPr>
          <w:b/>
          <w:color w:val="000000" w:themeColor="text1"/>
          <w:lang w:val="zh-CN"/>
        </w:rPr>
        <w:t>de 0,1%</w:t>
      </w:r>
      <w:r w:rsidRPr="007C0354">
        <w:rPr>
          <w:color w:val="000000" w:themeColor="text1"/>
          <w:lang w:val="zh-CN"/>
        </w:rPr>
        <w:t xml:space="preserve"> </w:t>
      </w:r>
      <w:r w:rsidRPr="007C0354">
        <w:rPr>
          <w:b/>
          <w:color w:val="000000" w:themeColor="text1"/>
          <w:lang w:val="zh-CN"/>
        </w:rPr>
        <w:t>din valoarea</w:t>
      </w:r>
      <w:r w:rsidRPr="007C0354">
        <w:rPr>
          <w:color w:val="000000" w:themeColor="text1"/>
          <w:lang w:val="zh-CN"/>
        </w:rPr>
        <w:t xml:space="preserve"> </w:t>
      </w:r>
      <w:r w:rsidRPr="007C0354">
        <w:rPr>
          <w:b/>
          <w:color w:val="000000" w:themeColor="text1"/>
          <w:lang w:val="zh-CN"/>
        </w:rPr>
        <w:t>contractului</w:t>
      </w:r>
      <w:r w:rsidRPr="007C0354">
        <w:rPr>
          <w:color w:val="000000" w:themeColor="text1"/>
          <w:lang w:val="zh-CN"/>
        </w:rPr>
        <w:t xml:space="preserve"> </w:t>
      </w:r>
      <w:r w:rsidRPr="007C0354">
        <w:rPr>
          <w:b/>
          <w:color w:val="000000" w:themeColor="text1"/>
          <w:lang w:val="zh-CN"/>
        </w:rPr>
        <w:t>pentru fiecare zi de întârziere</w:t>
      </w:r>
      <w:r w:rsidRPr="007C0354">
        <w:rPr>
          <w:color w:val="000000" w:themeColor="text1"/>
          <w:lang w:val="zh-CN"/>
        </w:rPr>
        <w:t xml:space="preserve"> a executării lucrărilor. </w:t>
      </w:r>
      <w:r w:rsidRPr="007C0354">
        <w:rPr>
          <w:b/>
          <w:color w:val="000000" w:themeColor="text1"/>
        </w:rPr>
        <w:t>Penalizarea devine operantă în momentul în care partea inculpă a intrat în întârziere, conform datelor limită din graficul săptămînal de executare a lucrărilor</w:t>
      </w:r>
      <w:r w:rsidRPr="007C0354">
        <w:rPr>
          <w:color w:val="000000" w:themeColor="text1"/>
        </w:rPr>
        <w:t>.</w:t>
      </w:r>
    </w:p>
    <w:p w14:paraId="2BF6F8A9" w14:textId="77777777" w:rsidR="005460DF" w:rsidRPr="007C0354" w:rsidRDefault="005460DF" w:rsidP="005460DF">
      <w:pPr>
        <w:pStyle w:val="a"/>
        <w:numPr>
          <w:ilvl w:val="0"/>
          <w:numId w:val="31"/>
        </w:numPr>
        <w:tabs>
          <w:tab w:val="clear" w:pos="1134"/>
          <w:tab w:val="right" w:pos="426"/>
        </w:tabs>
        <w:spacing w:before="120"/>
        <w:contextualSpacing/>
        <w:jc w:val="left"/>
        <w:rPr>
          <w:b/>
          <w:color w:val="000000" w:themeColor="text1"/>
          <w:lang w:val="zh-CN" w:eastAsia="ru-RU"/>
        </w:rPr>
      </w:pPr>
      <w:r w:rsidRPr="007C0354">
        <w:rPr>
          <w:b/>
          <w:color w:val="000000" w:themeColor="text1"/>
        </w:rPr>
        <w:t>Prima plată se va efectua după executarea a cel puțin 35 % din lucrări</w:t>
      </w:r>
      <w:r w:rsidRPr="007C0354">
        <w:rPr>
          <w:color w:val="000000" w:themeColor="text1"/>
        </w:rPr>
        <w:t>.</w:t>
      </w:r>
    </w:p>
    <w:p w14:paraId="3CAE3ABE" w14:textId="77777777" w:rsidR="005460DF" w:rsidRPr="007C0354" w:rsidRDefault="005460DF" w:rsidP="005460DF">
      <w:pPr>
        <w:numPr>
          <w:ilvl w:val="0"/>
          <w:numId w:val="22"/>
        </w:numPr>
        <w:tabs>
          <w:tab w:val="right" w:pos="426"/>
        </w:tabs>
        <w:spacing w:before="120"/>
        <w:ind w:left="0" w:firstLine="0"/>
        <w:rPr>
          <w:b/>
          <w:color w:val="000000" w:themeColor="text1"/>
          <w:lang w:val="zh-CN" w:eastAsia="ru-RU"/>
        </w:rPr>
      </w:pPr>
      <w:r w:rsidRPr="007C0354">
        <w:rPr>
          <w:b/>
          <w:color w:val="000000" w:themeColor="text1"/>
          <w:lang w:val="zh-CN" w:eastAsia="ru-RU"/>
        </w:rPr>
        <w:t>Ofertele se prezintă în valuta</w:t>
      </w:r>
      <w:bookmarkEnd w:id="46"/>
      <w:r w:rsidRPr="007C0354">
        <w:rPr>
          <w:b/>
          <w:color w:val="000000" w:themeColor="text1"/>
          <w:lang w:val="zh-CN" w:eastAsia="ru-RU"/>
        </w:rPr>
        <w:t xml:space="preserve"> lei MD</w:t>
      </w:r>
    </w:p>
    <w:p w14:paraId="03107294" w14:textId="77777777" w:rsidR="005460DF" w:rsidRPr="007C0354" w:rsidRDefault="005460DF" w:rsidP="005460DF">
      <w:pPr>
        <w:numPr>
          <w:ilvl w:val="0"/>
          <w:numId w:val="22"/>
        </w:numPr>
        <w:tabs>
          <w:tab w:val="right" w:pos="426"/>
        </w:tabs>
        <w:spacing w:before="120"/>
        <w:ind w:left="0" w:firstLine="0"/>
        <w:rPr>
          <w:b/>
          <w:color w:val="000000" w:themeColor="text1"/>
          <w:lang w:val="zh-CN" w:eastAsia="ru-RU"/>
        </w:rPr>
      </w:pPr>
      <w:r w:rsidRPr="007C0354">
        <w:rPr>
          <w:b/>
          <w:color w:val="000000" w:themeColor="text1"/>
          <w:lang w:val="zh-CN" w:eastAsia="ru-RU"/>
        </w:rPr>
        <w:t>Criteriul de evaluare aplicat pentru atribuirea contractului:</w:t>
      </w:r>
      <w:r w:rsidRPr="007C0354">
        <w:rPr>
          <w:b/>
          <w:i/>
          <w:color w:val="000000" w:themeColor="text1"/>
          <w:u w:val="single"/>
          <w:lang w:val="zh-CN" w:eastAsia="ru-RU"/>
        </w:rPr>
        <w:t xml:space="preserve"> prețul cel mai scăzut (cu condiția respectării tuturor cerințelor solicitate)</w:t>
      </w:r>
    </w:p>
    <w:p w14:paraId="29084C4B" w14:textId="77777777" w:rsidR="005460DF" w:rsidRPr="007C0354" w:rsidRDefault="005460DF" w:rsidP="005460DF">
      <w:pPr>
        <w:numPr>
          <w:ilvl w:val="0"/>
          <w:numId w:val="22"/>
        </w:numPr>
        <w:tabs>
          <w:tab w:val="right" w:pos="426"/>
        </w:tabs>
        <w:spacing w:before="120"/>
        <w:ind w:left="0" w:firstLine="0"/>
        <w:rPr>
          <w:b/>
          <w:color w:val="000000" w:themeColor="text1"/>
          <w:lang w:val="zh-CN" w:eastAsia="ru-RU"/>
        </w:rPr>
      </w:pPr>
      <w:r w:rsidRPr="007C0354">
        <w:rPr>
          <w:b/>
          <w:color w:val="000000" w:themeColor="text1"/>
          <w:lang w:val="zh-CN"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2"/>
        <w:gridCol w:w="1789"/>
      </w:tblGrid>
      <w:tr w:rsidR="005460DF" w:rsidRPr="007C0354" w14:paraId="685C71EA" w14:textId="77777777" w:rsidTr="0061762D">
        <w:tc>
          <w:tcPr>
            <w:tcW w:w="576" w:type="dxa"/>
            <w:shd w:val="clear" w:color="auto" w:fill="auto"/>
          </w:tcPr>
          <w:p w14:paraId="3E639963" w14:textId="77777777" w:rsidR="005460DF" w:rsidRPr="007C0354" w:rsidRDefault="005460DF" w:rsidP="0061762D">
            <w:pPr>
              <w:shd w:val="clear" w:color="auto" w:fill="FFFFFF" w:themeFill="background1"/>
              <w:tabs>
                <w:tab w:val="left" w:pos="612"/>
              </w:tabs>
              <w:spacing w:before="120" w:after="120"/>
              <w:rPr>
                <w:b/>
                <w:iCs/>
                <w:color w:val="000000" w:themeColor="text1"/>
                <w:sz w:val="20"/>
                <w:szCs w:val="20"/>
                <w:lang w:val="zh-CN" w:eastAsia="ru-RU"/>
              </w:rPr>
            </w:pPr>
            <w:r w:rsidRPr="007C0354">
              <w:rPr>
                <w:b/>
                <w:iCs/>
                <w:color w:val="000000" w:themeColor="text1"/>
                <w:sz w:val="20"/>
                <w:szCs w:val="20"/>
                <w:lang w:val="zh-CN" w:eastAsia="ru-RU"/>
              </w:rPr>
              <w:t>Nr. d/o</w:t>
            </w:r>
          </w:p>
        </w:tc>
        <w:tc>
          <w:tcPr>
            <w:tcW w:w="7199" w:type="dxa"/>
            <w:shd w:val="clear" w:color="auto" w:fill="auto"/>
          </w:tcPr>
          <w:p w14:paraId="0E004807" w14:textId="77777777" w:rsidR="005460DF" w:rsidRPr="007C0354" w:rsidRDefault="005460DF" w:rsidP="0061762D">
            <w:pPr>
              <w:shd w:val="clear" w:color="auto" w:fill="FFFFFF" w:themeFill="background1"/>
              <w:tabs>
                <w:tab w:val="left" w:pos="612"/>
              </w:tabs>
              <w:spacing w:before="120" w:after="120"/>
              <w:jc w:val="center"/>
              <w:rPr>
                <w:b/>
                <w:iCs/>
                <w:color w:val="000000" w:themeColor="text1"/>
                <w:sz w:val="20"/>
                <w:szCs w:val="20"/>
                <w:lang w:val="zh-CN" w:eastAsia="ru-RU"/>
              </w:rPr>
            </w:pPr>
            <w:r w:rsidRPr="007C0354">
              <w:rPr>
                <w:b/>
                <w:iCs/>
                <w:color w:val="000000" w:themeColor="text1"/>
                <w:sz w:val="20"/>
                <w:szCs w:val="20"/>
                <w:lang w:val="zh-CN" w:eastAsia="ru-RU"/>
              </w:rPr>
              <w:t>Denumirea factorului de evaluare</w:t>
            </w:r>
          </w:p>
        </w:tc>
        <w:tc>
          <w:tcPr>
            <w:tcW w:w="1796" w:type="dxa"/>
            <w:shd w:val="clear" w:color="auto" w:fill="auto"/>
          </w:tcPr>
          <w:p w14:paraId="3BD7FEF3" w14:textId="77777777" w:rsidR="005460DF" w:rsidRPr="007C0354" w:rsidRDefault="005460DF" w:rsidP="0061762D">
            <w:pPr>
              <w:shd w:val="clear" w:color="auto" w:fill="FFFFFF" w:themeFill="background1"/>
              <w:tabs>
                <w:tab w:val="left" w:pos="612"/>
              </w:tabs>
              <w:spacing w:before="120" w:after="120"/>
              <w:jc w:val="center"/>
              <w:rPr>
                <w:b/>
                <w:iCs/>
                <w:color w:val="000000" w:themeColor="text1"/>
                <w:sz w:val="20"/>
                <w:szCs w:val="20"/>
                <w:lang w:val="zh-CN" w:eastAsia="ru-RU"/>
              </w:rPr>
            </w:pPr>
            <w:r w:rsidRPr="007C0354">
              <w:rPr>
                <w:b/>
                <w:iCs/>
                <w:color w:val="000000" w:themeColor="text1"/>
                <w:sz w:val="20"/>
                <w:szCs w:val="20"/>
                <w:lang w:val="zh-CN" w:eastAsia="ru-RU"/>
              </w:rPr>
              <w:t>Ponderea%</w:t>
            </w:r>
          </w:p>
        </w:tc>
      </w:tr>
      <w:tr w:rsidR="005460DF" w:rsidRPr="007C0354" w14:paraId="55436701" w14:textId="77777777" w:rsidTr="0061762D">
        <w:tc>
          <w:tcPr>
            <w:tcW w:w="576" w:type="dxa"/>
            <w:shd w:val="clear" w:color="auto" w:fill="auto"/>
          </w:tcPr>
          <w:p w14:paraId="3D8AFC58" w14:textId="77777777" w:rsidR="005460DF" w:rsidRPr="007C0354" w:rsidRDefault="005460DF" w:rsidP="0061762D">
            <w:pPr>
              <w:shd w:val="clear" w:color="auto" w:fill="FFFFFF" w:themeFill="background1"/>
              <w:tabs>
                <w:tab w:val="left" w:pos="612"/>
              </w:tabs>
              <w:spacing w:before="120" w:after="120"/>
              <w:rPr>
                <w:iCs/>
                <w:color w:val="000000" w:themeColor="text1"/>
                <w:lang w:val="zh-CN" w:eastAsia="ru-RU"/>
              </w:rPr>
            </w:pPr>
          </w:p>
        </w:tc>
        <w:tc>
          <w:tcPr>
            <w:tcW w:w="7199" w:type="dxa"/>
            <w:shd w:val="clear" w:color="auto" w:fill="auto"/>
          </w:tcPr>
          <w:p w14:paraId="17FF89BF" w14:textId="77777777" w:rsidR="005460DF" w:rsidRPr="007C0354" w:rsidRDefault="005460DF" w:rsidP="0061762D">
            <w:pPr>
              <w:shd w:val="clear" w:color="auto" w:fill="FFFFFF" w:themeFill="background1"/>
              <w:tabs>
                <w:tab w:val="left" w:pos="612"/>
              </w:tabs>
              <w:spacing w:before="120" w:after="120"/>
              <w:rPr>
                <w:iCs/>
                <w:color w:val="000000" w:themeColor="text1"/>
                <w:lang w:val="zh-CN" w:eastAsia="ru-RU"/>
              </w:rPr>
            </w:pPr>
          </w:p>
        </w:tc>
        <w:tc>
          <w:tcPr>
            <w:tcW w:w="1796" w:type="dxa"/>
            <w:shd w:val="clear" w:color="auto" w:fill="auto"/>
          </w:tcPr>
          <w:p w14:paraId="41542CB1" w14:textId="77777777" w:rsidR="005460DF" w:rsidRPr="007C0354" w:rsidRDefault="005460DF" w:rsidP="0061762D">
            <w:pPr>
              <w:shd w:val="clear" w:color="auto" w:fill="FFFFFF" w:themeFill="background1"/>
              <w:tabs>
                <w:tab w:val="left" w:pos="612"/>
              </w:tabs>
              <w:spacing w:before="120" w:after="120"/>
              <w:rPr>
                <w:iCs/>
                <w:color w:val="000000" w:themeColor="text1"/>
                <w:lang w:val="zh-CN" w:eastAsia="ru-RU"/>
              </w:rPr>
            </w:pPr>
          </w:p>
        </w:tc>
      </w:tr>
    </w:tbl>
    <w:p w14:paraId="15D37000" w14:textId="77777777" w:rsidR="005460DF" w:rsidRPr="007C0354" w:rsidRDefault="005460DF" w:rsidP="005460DF">
      <w:pPr>
        <w:numPr>
          <w:ilvl w:val="0"/>
          <w:numId w:val="22"/>
        </w:numPr>
        <w:shd w:val="clear" w:color="auto" w:fill="FFFFFF" w:themeFill="background1"/>
        <w:tabs>
          <w:tab w:val="right" w:pos="426"/>
        </w:tabs>
        <w:spacing w:before="120"/>
        <w:ind w:left="0" w:firstLine="0"/>
        <w:rPr>
          <w:b/>
          <w:color w:val="000000" w:themeColor="text1"/>
          <w:lang w:val="zh-CN" w:eastAsia="ru-RU"/>
        </w:rPr>
      </w:pPr>
      <w:r w:rsidRPr="007C0354">
        <w:rPr>
          <w:b/>
          <w:color w:val="000000" w:themeColor="text1"/>
          <w:lang w:val="zh-CN" w:eastAsia="ru-RU"/>
        </w:rPr>
        <w:t>Termenul limită de depunere/deschidere a ofertelor:</w:t>
      </w:r>
    </w:p>
    <w:p w14:paraId="6B7C7349" w14:textId="77777777" w:rsidR="005460DF" w:rsidRPr="007C0354" w:rsidRDefault="005460DF" w:rsidP="005460DF">
      <w:pPr>
        <w:numPr>
          <w:ilvl w:val="0"/>
          <w:numId w:val="23"/>
        </w:numPr>
        <w:shd w:val="clear" w:color="auto" w:fill="FFFFFF" w:themeFill="background1"/>
        <w:tabs>
          <w:tab w:val="right" w:pos="426"/>
        </w:tabs>
        <w:spacing w:before="120"/>
        <w:rPr>
          <w:b/>
          <w:color w:val="000000" w:themeColor="text1"/>
          <w:lang w:val="zh-CN" w:eastAsia="ru-RU"/>
        </w:rPr>
      </w:pPr>
      <w:r w:rsidRPr="007C0354">
        <w:rPr>
          <w:b/>
          <w:color w:val="000000" w:themeColor="text1"/>
          <w:lang w:val="zh-CN" w:eastAsia="ru-RU"/>
        </w:rPr>
        <w:t xml:space="preserve">conform SIA RSAP /până la: </w:t>
      </w:r>
      <w:r w:rsidRPr="007C0354">
        <w:rPr>
          <w:b/>
          <w:i/>
          <w:color w:val="000000" w:themeColor="text1"/>
          <w:lang w:val="zh-CN" w:eastAsia="ru-RU"/>
        </w:rPr>
        <w:t>[ora exactă]</w:t>
      </w:r>
      <w:r w:rsidRPr="007C0354">
        <w:rPr>
          <w:b/>
          <w:color w:val="000000" w:themeColor="text1"/>
          <w:lang w:val="zh-CN" w:eastAsia="ru-RU"/>
        </w:rPr>
        <w:t>____________________________________</w:t>
      </w:r>
    </w:p>
    <w:p w14:paraId="205F95B5" w14:textId="77777777" w:rsidR="005460DF" w:rsidRPr="007C0354" w:rsidRDefault="005460DF" w:rsidP="005460DF">
      <w:pPr>
        <w:numPr>
          <w:ilvl w:val="0"/>
          <w:numId w:val="23"/>
        </w:numPr>
        <w:shd w:val="clear" w:color="auto" w:fill="FFFFFF" w:themeFill="background1"/>
        <w:tabs>
          <w:tab w:val="right" w:pos="426"/>
        </w:tabs>
        <w:spacing w:before="120"/>
        <w:rPr>
          <w:b/>
          <w:color w:val="000000" w:themeColor="text1"/>
          <w:lang w:val="zh-CN" w:eastAsia="ru-RU"/>
        </w:rPr>
      </w:pPr>
      <w:r w:rsidRPr="007C0354">
        <w:rPr>
          <w:b/>
          <w:color w:val="000000" w:themeColor="text1"/>
          <w:lang w:val="zh-CN" w:eastAsia="ru-RU"/>
        </w:rPr>
        <w:t xml:space="preserve">pe: </w:t>
      </w:r>
      <w:r w:rsidRPr="007C0354">
        <w:rPr>
          <w:b/>
          <w:i/>
          <w:color w:val="000000" w:themeColor="text1"/>
          <w:lang w:val="zh-CN" w:eastAsia="ru-RU"/>
        </w:rPr>
        <w:t>[data]</w:t>
      </w:r>
      <w:r w:rsidRPr="007C0354">
        <w:rPr>
          <w:b/>
          <w:color w:val="000000" w:themeColor="text1"/>
          <w:lang w:val="zh-CN" w:eastAsia="ru-RU"/>
        </w:rPr>
        <w:t>_______________________________________________________________</w:t>
      </w:r>
    </w:p>
    <w:p w14:paraId="0DFF00AC" w14:textId="77777777" w:rsidR="005460DF" w:rsidRPr="007C0354" w:rsidRDefault="005460DF" w:rsidP="005460DF">
      <w:pPr>
        <w:numPr>
          <w:ilvl w:val="0"/>
          <w:numId w:val="22"/>
        </w:numPr>
        <w:shd w:val="clear" w:color="auto" w:fill="FFFFFF" w:themeFill="background1"/>
        <w:tabs>
          <w:tab w:val="right" w:pos="426"/>
        </w:tabs>
        <w:spacing w:before="120"/>
        <w:ind w:left="0" w:firstLine="0"/>
        <w:rPr>
          <w:b/>
          <w:color w:val="000000" w:themeColor="text1"/>
          <w:lang w:val="zh-CN" w:eastAsia="ru-RU"/>
        </w:rPr>
      </w:pPr>
      <w:r w:rsidRPr="007C0354">
        <w:rPr>
          <w:b/>
          <w:color w:val="000000" w:themeColor="text1"/>
          <w:lang w:val="zh-CN" w:eastAsia="ru-RU"/>
        </w:rPr>
        <w:t xml:space="preserve">Adresa la care trebuie transmise ofertele sau cererile de participare: </w:t>
      </w:r>
    </w:p>
    <w:p w14:paraId="0AC977A4" w14:textId="77777777" w:rsidR="005460DF" w:rsidRPr="007C0354" w:rsidRDefault="005460DF" w:rsidP="005460DF">
      <w:pPr>
        <w:shd w:val="clear" w:color="auto" w:fill="FFFFFF" w:themeFill="background1"/>
        <w:tabs>
          <w:tab w:val="right" w:pos="426"/>
        </w:tabs>
        <w:spacing w:before="120"/>
        <w:ind w:left="450"/>
        <w:rPr>
          <w:b/>
          <w:color w:val="000000" w:themeColor="text1"/>
          <w:lang w:val="zh-CN" w:eastAsia="ru-RU"/>
        </w:rPr>
      </w:pPr>
      <w:r w:rsidRPr="007C0354">
        <w:rPr>
          <w:b/>
          <w:i/>
          <w:color w:val="000000" w:themeColor="text1"/>
          <w:lang w:val="zh-CN" w:eastAsia="ru-RU"/>
        </w:rPr>
        <w:t>Ofertele sau cererile de participare vor fi depuse electronic prin intermediul SIA RSAP</w:t>
      </w:r>
    </w:p>
    <w:p w14:paraId="6DFF880C" w14:textId="77777777" w:rsidR="005460DF" w:rsidRPr="007C0354" w:rsidRDefault="005460DF" w:rsidP="005460DF">
      <w:pPr>
        <w:numPr>
          <w:ilvl w:val="0"/>
          <w:numId w:val="22"/>
        </w:numPr>
        <w:tabs>
          <w:tab w:val="right" w:pos="426"/>
        </w:tabs>
        <w:spacing w:before="120"/>
        <w:ind w:left="0" w:firstLine="0"/>
        <w:rPr>
          <w:b/>
          <w:color w:val="000000" w:themeColor="text1"/>
          <w:lang w:val="zh-CN" w:eastAsia="ru-RU"/>
        </w:rPr>
      </w:pPr>
      <w:r w:rsidRPr="007C0354">
        <w:rPr>
          <w:b/>
          <w:color w:val="000000" w:themeColor="text1"/>
          <w:lang w:val="zh-CN" w:eastAsia="ru-RU"/>
        </w:rPr>
        <w:t>Termenul de valabilitate a ofertelor: 60 zile</w:t>
      </w:r>
    </w:p>
    <w:p w14:paraId="7F131A68" w14:textId="77777777" w:rsidR="005460DF" w:rsidRPr="007C0354" w:rsidRDefault="005460DF" w:rsidP="005460DF">
      <w:pPr>
        <w:numPr>
          <w:ilvl w:val="0"/>
          <w:numId w:val="22"/>
        </w:numPr>
        <w:tabs>
          <w:tab w:val="right" w:pos="426"/>
        </w:tabs>
        <w:spacing w:before="120"/>
        <w:ind w:left="0" w:firstLine="0"/>
        <w:rPr>
          <w:b/>
          <w:color w:val="000000" w:themeColor="text1"/>
          <w:lang w:val="zh-CN" w:eastAsia="ru-RU"/>
        </w:rPr>
      </w:pPr>
      <w:r w:rsidRPr="007C0354">
        <w:rPr>
          <w:b/>
          <w:color w:val="000000" w:themeColor="text1"/>
          <w:lang w:val="zh-CN" w:eastAsia="ru-RU"/>
        </w:rPr>
        <w:t>Locul deschiderii ofertelor: SIA RSAP</w:t>
      </w:r>
    </w:p>
    <w:p w14:paraId="1AE91746" w14:textId="77777777" w:rsidR="005460DF" w:rsidRPr="007C0354" w:rsidRDefault="005460DF" w:rsidP="005460DF">
      <w:pPr>
        <w:shd w:val="clear" w:color="auto" w:fill="FFFFFF" w:themeFill="background1"/>
        <w:tabs>
          <w:tab w:val="right" w:pos="426"/>
        </w:tabs>
        <w:ind w:left="3240"/>
        <w:contextualSpacing/>
        <w:jc w:val="center"/>
        <w:rPr>
          <w:color w:val="000000" w:themeColor="text1"/>
          <w:sz w:val="20"/>
          <w:lang w:val="zh-CN" w:eastAsia="ru-RU"/>
        </w:rPr>
      </w:pPr>
      <w:r w:rsidRPr="007C0354">
        <w:rPr>
          <w:color w:val="000000" w:themeColor="text1"/>
          <w:sz w:val="20"/>
          <w:lang w:val="zh-CN" w:eastAsia="ru-RU"/>
        </w:rPr>
        <w:t>(SIA RSAP sau adresa deschiderii)</w:t>
      </w:r>
    </w:p>
    <w:p w14:paraId="7B2E85E8" w14:textId="77777777" w:rsidR="005460DF" w:rsidRPr="007C0354" w:rsidRDefault="005460DF" w:rsidP="005460DF">
      <w:pPr>
        <w:shd w:val="clear" w:color="auto" w:fill="FFFFFF" w:themeFill="background1"/>
        <w:tabs>
          <w:tab w:val="left" w:pos="360"/>
          <w:tab w:val="left" w:pos="1800"/>
          <w:tab w:val="left" w:pos="3240"/>
        </w:tabs>
        <w:spacing w:after="120"/>
        <w:ind w:left="360"/>
        <w:rPr>
          <w:b/>
          <w:i/>
          <w:color w:val="000000" w:themeColor="text1"/>
          <w:lang w:val="zh-CN" w:eastAsia="ru-RU"/>
        </w:rPr>
      </w:pPr>
      <w:r w:rsidRPr="007C0354">
        <w:rPr>
          <w:b/>
          <w:i/>
          <w:color w:val="000000" w:themeColor="text1"/>
          <w:lang w:val="zh-CN" w:eastAsia="ru-RU"/>
        </w:rPr>
        <w:t xml:space="preserve">Ofertele întârziate vor fi respinse. </w:t>
      </w:r>
    </w:p>
    <w:p w14:paraId="42D41F4D" w14:textId="77777777" w:rsidR="005460DF" w:rsidRPr="007C0354" w:rsidRDefault="005460DF" w:rsidP="005460DF">
      <w:pPr>
        <w:numPr>
          <w:ilvl w:val="0"/>
          <w:numId w:val="22"/>
        </w:numPr>
        <w:shd w:val="clear" w:color="auto" w:fill="FFFFFF" w:themeFill="background1"/>
        <w:tabs>
          <w:tab w:val="right" w:pos="426"/>
        </w:tabs>
        <w:spacing w:before="120"/>
        <w:ind w:left="450" w:hanging="450"/>
        <w:rPr>
          <w:b/>
          <w:color w:val="000000" w:themeColor="text1"/>
          <w:lang w:val="zh-CN" w:eastAsia="ru-RU"/>
        </w:rPr>
      </w:pPr>
      <w:r w:rsidRPr="007C0354">
        <w:rPr>
          <w:b/>
          <w:color w:val="000000" w:themeColor="text1"/>
          <w:lang w:val="zh-CN" w:eastAsia="ru-RU"/>
        </w:rPr>
        <w:t xml:space="preserve">Persoanele autorizate să asiste la deschiderea ofertelor: </w:t>
      </w:r>
      <w:r w:rsidRPr="007C0354">
        <w:rPr>
          <w:b/>
          <w:i/>
          <w:color w:val="000000" w:themeColor="text1"/>
          <w:u w:val="single"/>
          <w:lang w:val="zh-CN" w:eastAsia="ru-RU"/>
        </w:rPr>
        <w:t>Ofertele vor fi depuse electronic prin intermediul SIA RSAP</w:t>
      </w:r>
      <w:r w:rsidRPr="007C0354">
        <w:rPr>
          <w:b/>
          <w:color w:val="000000" w:themeColor="text1"/>
          <w:lang w:val="zh-CN" w:eastAsia="ru-RU"/>
        </w:rPr>
        <w:t>.</w:t>
      </w:r>
    </w:p>
    <w:p w14:paraId="5EC196ED" w14:textId="77777777" w:rsidR="005460DF" w:rsidRPr="007C0354" w:rsidRDefault="005460DF" w:rsidP="005460DF">
      <w:pPr>
        <w:numPr>
          <w:ilvl w:val="0"/>
          <w:numId w:val="22"/>
        </w:numPr>
        <w:shd w:val="clear" w:color="auto" w:fill="FFFFFF" w:themeFill="background1"/>
        <w:tabs>
          <w:tab w:val="right" w:pos="426"/>
        </w:tabs>
        <w:spacing w:before="120"/>
        <w:ind w:left="450" w:hanging="450"/>
        <w:rPr>
          <w:b/>
          <w:color w:val="000000" w:themeColor="text1"/>
          <w:lang w:val="zh-CN" w:eastAsia="ru-RU"/>
        </w:rPr>
      </w:pPr>
      <w:r w:rsidRPr="007C0354">
        <w:rPr>
          <w:b/>
          <w:color w:val="000000" w:themeColor="text1"/>
          <w:lang w:val="zh-CN" w:eastAsia="ru-RU"/>
        </w:rPr>
        <w:t xml:space="preserve">Limba sau limbile în care trebuie redactate ofertele sau cererile de participare: </w:t>
      </w:r>
      <w:r w:rsidRPr="007C0354">
        <w:rPr>
          <w:b/>
          <w:i/>
          <w:color w:val="000000" w:themeColor="text1"/>
          <w:u w:val="single"/>
          <w:lang w:val="zh-CN" w:eastAsia="ru-RU"/>
        </w:rPr>
        <w:t>Limba de stat</w:t>
      </w:r>
    </w:p>
    <w:p w14:paraId="43C7E6A7"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Respectivul contract se referă la un proiect și/sau program finanțat din fonduri ale Uniunii Europene: nu se aplică</w:t>
      </w:r>
    </w:p>
    <w:p w14:paraId="66E8655D" w14:textId="77777777" w:rsidR="005460DF" w:rsidRPr="007C0354" w:rsidRDefault="005460DF" w:rsidP="005460DF">
      <w:pPr>
        <w:shd w:val="clear" w:color="auto" w:fill="FFFFFF" w:themeFill="background1"/>
        <w:tabs>
          <w:tab w:val="right" w:pos="426"/>
        </w:tabs>
        <w:ind w:left="1980"/>
        <w:contextualSpacing/>
        <w:jc w:val="center"/>
        <w:rPr>
          <w:color w:val="000000" w:themeColor="text1"/>
          <w:sz w:val="20"/>
          <w:lang w:val="zh-CN" w:eastAsia="ru-RU"/>
        </w:rPr>
      </w:pPr>
      <w:r w:rsidRPr="007C0354">
        <w:rPr>
          <w:color w:val="000000" w:themeColor="text1"/>
          <w:sz w:val="20"/>
          <w:lang w:val="zh-CN" w:eastAsia="ru-RU"/>
        </w:rPr>
        <w:t>(se specifică denumireaproiectului și/sau programului)</w:t>
      </w:r>
    </w:p>
    <w:p w14:paraId="7C8592AC" w14:textId="77777777" w:rsidR="005460DF" w:rsidRPr="007C0354" w:rsidRDefault="005460DF" w:rsidP="005460DF">
      <w:pPr>
        <w:numPr>
          <w:ilvl w:val="0"/>
          <w:numId w:val="22"/>
        </w:numPr>
        <w:shd w:val="clear" w:color="auto" w:fill="FFFFFF" w:themeFill="background1"/>
        <w:tabs>
          <w:tab w:val="right" w:pos="426"/>
        </w:tabs>
        <w:spacing w:before="120"/>
        <w:ind w:left="0" w:firstLine="0"/>
        <w:rPr>
          <w:b/>
          <w:color w:val="000000" w:themeColor="text1"/>
          <w:lang w:val="zh-CN" w:eastAsia="ru-RU"/>
        </w:rPr>
      </w:pPr>
      <w:r w:rsidRPr="007C0354">
        <w:rPr>
          <w:b/>
          <w:color w:val="000000" w:themeColor="text1"/>
          <w:lang w:val="zh-CN" w:eastAsia="ru-RU"/>
        </w:rPr>
        <w:t xml:space="preserve">Denumirea și adresa organismului competent de soluționare a contestațiilor: </w:t>
      </w:r>
    </w:p>
    <w:p w14:paraId="2B58D449" w14:textId="77777777" w:rsidR="005460DF" w:rsidRPr="007C0354" w:rsidRDefault="005460DF" w:rsidP="005460DF">
      <w:pPr>
        <w:shd w:val="clear" w:color="auto" w:fill="FFFFFF" w:themeFill="background1"/>
        <w:tabs>
          <w:tab w:val="right" w:pos="426"/>
        </w:tabs>
        <w:ind w:left="450"/>
        <w:rPr>
          <w:b/>
          <w:i/>
          <w:color w:val="000000" w:themeColor="text1"/>
          <w:lang w:val="zh-CN" w:eastAsia="ru-RU"/>
        </w:rPr>
      </w:pPr>
      <w:r w:rsidRPr="007C0354">
        <w:rPr>
          <w:b/>
          <w:i/>
          <w:color w:val="000000" w:themeColor="text1"/>
          <w:lang w:val="zh-CN" w:eastAsia="ru-RU"/>
        </w:rPr>
        <w:t>Agenția Națională pentru Soluționarea Contestațiilor</w:t>
      </w:r>
    </w:p>
    <w:p w14:paraId="09D4BB7B" w14:textId="77777777" w:rsidR="005460DF" w:rsidRPr="007C0354" w:rsidRDefault="005460DF" w:rsidP="005460DF">
      <w:pPr>
        <w:shd w:val="clear" w:color="auto" w:fill="FFFFFF" w:themeFill="background1"/>
        <w:tabs>
          <w:tab w:val="right" w:pos="426"/>
        </w:tabs>
        <w:ind w:left="450"/>
        <w:rPr>
          <w:b/>
          <w:i/>
          <w:color w:val="000000" w:themeColor="text1"/>
          <w:lang w:val="zh-CN" w:eastAsia="ru-RU"/>
        </w:rPr>
      </w:pPr>
      <w:r w:rsidRPr="007C0354">
        <w:rPr>
          <w:b/>
          <w:i/>
          <w:color w:val="000000" w:themeColor="text1"/>
          <w:lang w:val="zh-CN" w:eastAsia="ru-RU"/>
        </w:rPr>
        <w:t>Adresa: mun. Chișinău, bd. Ștefan cel Mare și Sfânt nr.124 (et.4), MD 2001;</w:t>
      </w:r>
    </w:p>
    <w:p w14:paraId="412911AF" w14:textId="77777777" w:rsidR="005460DF" w:rsidRPr="007C0354" w:rsidRDefault="005460DF" w:rsidP="005460DF">
      <w:pPr>
        <w:shd w:val="clear" w:color="auto" w:fill="FFFFFF" w:themeFill="background1"/>
        <w:tabs>
          <w:tab w:val="right" w:pos="426"/>
        </w:tabs>
        <w:ind w:left="450"/>
        <w:rPr>
          <w:b/>
          <w:i/>
          <w:color w:val="000000" w:themeColor="text1"/>
          <w:lang w:val="zh-CN" w:eastAsia="ru-RU"/>
        </w:rPr>
      </w:pPr>
      <w:r w:rsidRPr="007C0354">
        <w:rPr>
          <w:b/>
          <w:i/>
          <w:color w:val="000000" w:themeColor="text1"/>
          <w:lang w:val="zh-CN" w:eastAsia="ru-RU"/>
        </w:rPr>
        <w:t>Tel/Fax/email: 022-820 652, 022 820-651, contestatii@ansc.md</w:t>
      </w:r>
    </w:p>
    <w:p w14:paraId="5F9842A9"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Data (datele) și referința (referințele) publicărilor anterioare în Jurnalul Oficial al Uniunii Europene privind contractul (contractele) la care se referă anunțul respectiv (dacă este cazul):</w:t>
      </w:r>
      <w:r w:rsidRPr="007C0354">
        <w:rPr>
          <w:b/>
          <w:i/>
          <w:color w:val="000000" w:themeColor="text1"/>
          <w:u w:val="single"/>
          <w:lang w:val="zh-CN" w:eastAsia="ru-RU"/>
        </w:rPr>
        <w:t xml:space="preserve"> nu se aplică</w:t>
      </w:r>
    </w:p>
    <w:p w14:paraId="6F42304C"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În cazul achizițiilor periodice, calendarul estimat pentru publicarea anunțurilor viitoare</w:t>
      </w:r>
      <w:r w:rsidRPr="007C0354">
        <w:rPr>
          <w:b/>
          <w:color w:val="000000" w:themeColor="text1"/>
          <w:shd w:val="clear" w:color="auto" w:fill="FFFFFF" w:themeFill="background1"/>
          <w:lang w:val="zh-CN" w:eastAsia="ru-RU"/>
        </w:rPr>
        <w:t>:</w:t>
      </w:r>
      <w:r w:rsidRPr="007C0354">
        <w:rPr>
          <w:b/>
          <w:i/>
          <w:color w:val="000000" w:themeColor="text1"/>
          <w:u w:val="single"/>
          <w:lang w:val="zh-CN" w:eastAsia="ru-RU"/>
        </w:rPr>
        <w:t xml:space="preserve"> nu se aplică</w:t>
      </w:r>
    </w:p>
    <w:p w14:paraId="5943CAD2"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 xml:space="preserve">Data publicării anunțului de intenție sau, după caz, precizarea că nu a fost publicat un astfel de </w:t>
      </w:r>
      <w:r w:rsidRPr="007C0354">
        <w:rPr>
          <w:b/>
          <w:color w:val="000000" w:themeColor="text1"/>
          <w:shd w:val="clear" w:color="auto" w:fill="FFFFFF" w:themeFill="background1"/>
          <w:lang w:val="zh-CN" w:eastAsia="ru-RU"/>
        </w:rPr>
        <w:t xml:space="preserve">anunţ: </w:t>
      </w:r>
    </w:p>
    <w:p w14:paraId="18C8B3D5" w14:textId="77777777" w:rsidR="005460DF" w:rsidRPr="007C0354" w:rsidRDefault="005460DF" w:rsidP="005460DF">
      <w:pPr>
        <w:numPr>
          <w:ilvl w:val="0"/>
          <w:numId w:val="22"/>
        </w:numPr>
        <w:shd w:val="clear" w:color="auto" w:fill="FFFFFF" w:themeFill="background1"/>
        <w:tabs>
          <w:tab w:val="right" w:pos="426"/>
        </w:tabs>
        <w:spacing w:before="120"/>
        <w:ind w:left="0" w:firstLine="0"/>
        <w:rPr>
          <w:b/>
          <w:color w:val="000000" w:themeColor="text1"/>
          <w:lang w:val="zh-CN" w:eastAsia="ru-RU"/>
        </w:rPr>
      </w:pPr>
      <w:r w:rsidRPr="007C0354">
        <w:rPr>
          <w:b/>
          <w:color w:val="000000" w:themeColor="text1"/>
          <w:lang w:val="zh-CN" w:eastAsia="ru-RU"/>
        </w:rPr>
        <w:t>Data transmiterii spre publicare a anunțului de participar</w:t>
      </w:r>
      <w:r w:rsidRPr="007C0354">
        <w:rPr>
          <w:b/>
          <w:color w:val="000000" w:themeColor="text1"/>
          <w:shd w:val="clear" w:color="auto" w:fill="FFFFFF" w:themeFill="background1"/>
          <w:lang w:val="zh-CN" w:eastAsia="ru-RU"/>
        </w:rPr>
        <w:t>e:conform informației SIA RSAP</w:t>
      </w:r>
    </w:p>
    <w:p w14:paraId="66A7A82D" w14:textId="77777777" w:rsidR="005460DF" w:rsidRPr="007C0354" w:rsidRDefault="005460DF" w:rsidP="005460DF">
      <w:pPr>
        <w:numPr>
          <w:ilvl w:val="0"/>
          <w:numId w:val="22"/>
        </w:numPr>
        <w:shd w:val="clear" w:color="auto" w:fill="FFFFFF" w:themeFill="background1"/>
        <w:tabs>
          <w:tab w:val="right" w:pos="426"/>
        </w:tabs>
        <w:spacing w:before="120"/>
        <w:ind w:left="0" w:firstLine="0"/>
        <w:rPr>
          <w:b/>
          <w:color w:val="000000" w:themeColor="text1"/>
          <w:lang w:val="zh-CN" w:eastAsia="ru-RU"/>
        </w:rPr>
      </w:pPr>
      <w:r w:rsidRPr="007C0354">
        <w:rPr>
          <w:b/>
          <w:color w:val="000000" w:themeColor="text1"/>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5460DF" w:rsidRPr="007C0354" w14:paraId="2EC5472A" w14:textId="77777777" w:rsidTr="0061762D">
        <w:tc>
          <w:tcPr>
            <w:tcW w:w="5305" w:type="dxa"/>
            <w:shd w:val="clear" w:color="auto" w:fill="FFFFFF" w:themeFill="background1"/>
          </w:tcPr>
          <w:p w14:paraId="48EBB039" w14:textId="77777777" w:rsidR="005460DF" w:rsidRPr="007C0354" w:rsidRDefault="005460DF" w:rsidP="0061762D">
            <w:pPr>
              <w:shd w:val="clear" w:color="auto" w:fill="FFFFFF" w:themeFill="background1"/>
              <w:tabs>
                <w:tab w:val="right" w:pos="426"/>
              </w:tabs>
              <w:rPr>
                <w:b/>
                <w:color w:val="000000" w:themeColor="text1"/>
                <w:lang w:val="zh-CN" w:eastAsia="ru-RU"/>
              </w:rPr>
            </w:pPr>
            <w:r w:rsidRPr="007C0354">
              <w:rPr>
                <w:b/>
                <w:color w:val="000000" w:themeColor="text1"/>
                <w:lang w:val="zh-CN" w:eastAsia="ru-RU"/>
              </w:rPr>
              <w:lastRenderedPageBreak/>
              <w:t>Denumirea instrumentului electronic</w:t>
            </w:r>
          </w:p>
        </w:tc>
        <w:tc>
          <w:tcPr>
            <w:tcW w:w="3785" w:type="dxa"/>
            <w:shd w:val="clear" w:color="auto" w:fill="FFFFFF" w:themeFill="background1"/>
          </w:tcPr>
          <w:p w14:paraId="14D44770" w14:textId="77777777" w:rsidR="005460DF" w:rsidRPr="007C0354" w:rsidRDefault="005460DF" w:rsidP="0061762D">
            <w:pPr>
              <w:shd w:val="clear" w:color="auto" w:fill="FFFFFF" w:themeFill="background1"/>
              <w:tabs>
                <w:tab w:val="right" w:pos="426"/>
              </w:tabs>
              <w:rPr>
                <w:b/>
                <w:color w:val="000000" w:themeColor="text1"/>
                <w:lang w:val="zh-CN" w:eastAsia="ru-RU"/>
              </w:rPr>
            </w:pPr>
            <w:r w:rsidRPr="007C0354">
              <w:rPr>
                <w:b/>
                <w:color w:val="000000" w:themeColor="text1"/>
                <w:lang w:val="zh-CN" w:eastAsia="ru-RU"/>
              </w:rPr>
              <w:t>Se va utiliza/accepta sau nu</w:t>
            </w:r>
          </w:p>
        </w:tc>
      </w:tr>
      <w:tr w:rsidR="005460DF" w:rsidRPr="007C0354" w14:paraId="7F3E6F6B" w14:textId="77777777" w:rsidTr="0061762D">
        <w:tc>
          <w:tcPr>
            <w:tcW w:w="5305" w:type="dxa"/>
            <w:shd w:val="clear" w:color="auto" w:fill="FFFFFF" w:themeFill="background1"/>
          </w:tcPr>
          <w:p w14:paraId="6147E7EE" w14:textId="77777777" w:rsidR="005460DF" w:rsidRPr="007C0354" w:rsidRDefault="005460DF" w:rsidP="0061762D">
            <w:pPr>
              <w:shd w:val="clear" w:color="auto" w:fill="FFFFFF" w:themeFill="background1"/>
              <w:tabs>
                <w:tab w:val="right" w:pos="426"/>
              </w:tabs>
              <w:rPr>
                <w:color w:val="000000" w:themeColor="text1"/>
                <w:lang w:val="zh-CN" w:eastAsia="ru-RU"/>
              </w:rPr>
            </w:pPr>
            <w:r w:rsidRPr="007C0354">
              <w:rPr>
                <w:color w:val="000000" w:themeColor="text1"/>
                <w:lang w:val="zh-CN" w:eastAsia="ru-RU"/>
              </w:rPr>
              <w:t>depunerea electronică a ofertelor sau a cererilor de participare</w:t>
            </w:r>
          </w:p>
        </w:tc>
        <w:tc>
          <w:tcPr>
            <w:tcW w:w="3785" w:type="dxa"/>
            <w:shd w:val="clear" w:color="auto" w:fill="FFFFFF" w:themeFill="background1"/>
          </w:tcPr>
          <w:p w14:paraId="1E996EDA" w14:textId="77777777" w:rsidR="005460DF" w:rsidRPr="007C0354" w:rsidRDefault="005460DF" w:rsidP="0061762D">
            <w:pPr>
              <w:shd w:val="clear" w:color="auto" w:fill="FFFFFF" w:themeFill="background1"/>
              <w:tabs>
                <w:tab w:val="right" w:pos="426"/>
              </w:tabs>
              <w:rPr>
                <w:color w:val="000000" w:themeColor="text1"/>
                <w:lang w:val="zh-CN" w:eastAsia="ru-RU"/>
              </w:rPr>
            </w:pPr>
            <w:r w:rsidRPr="007C0354">
              <w:rPr>
                <w:b/>
                <w:color w:val="000000" w:themeColor="text1"/>
                <w:lang w:val="zh-CN" w:eastAsia="ru-RU"/>
              </w:rPr>
              <w:t>Se va utiliza</w:t>
            </w:r>
          </w:p>
        </w:tc>
      </w:tr>
      <w:tr w:rsidR="005460DF" w:rsidRPr="007C0354" w14:paraId="77BDFB37" w14:textId="77777777" w:rsidTr="0061762D">
        <w:tc>
          <w:tcPr>
            <w:tcW w:w="5305" w:type="dxa"/>
            <w:shd w:val="clear" w:color="auto" w:fill="FFFFFF" w:themeFill="background1"/>
          </w:tcPr>
          <w:p w14:paraId="19454DFD" w14:textId="77777777" w:rsidR="005460DF" w:rsidRPr="007C0354" w:rsidRDefault="005460DF" w:rsidP="0061762D">
            <w:pPr>
              <w:shd w:val="clear" w:color="auto" w:fill="FFFFFF" w:themeFill="background1"/>
              <w:tabs>
                <w:tab w:val="right" w:pos="426"/>
              </w:tabs>
              <w:rPr>
                <w:color w:val="000000" w:themeColor="text1"/>
                <w:lang w:val="zh-CN" w:eastAsia="ru-RU"/>
              </w:rPr>
            </w:pPr>
            <w:r w:rsidRPr="007C0354">
              <w:rPr>
                <w:color w:val="000000" w:themeColor="text1"/>
                <w:lang w:val="zh-CN" w:eastAsia="ru-RU"/>
              </w:rPr>
              <w:t>sistemul de comenzi electronice</w:t>
            </w:r>
          </w:p>
        </w:tc>
        <w:tc>
          <w:tcPr>
            <w:tcW w:w="3785" w:type="dxa"/>
            <w:shd w:val="clear" w:color="auto" w:fill="FFFFFF" w:themeFill="background1"/>
          </w:tcPr>
          <w:p w14:paraId="12CDAEF7" w14:textId="77777777" w:rsidR="005460DF" w:rsidRPr="007C0354" w:rsidRDefault="005460DF" w:rsidP="0061762D">
            <w:pPr>
              <w:shd w:val="clear" w:color="auto" w:fill="FFFFFF" w:themeFill="background1"/>
              <w:tabs>
                <w:tab w:val="right" w:pos="426"/>
              </w:tabs>
              <w:rPr>
                <w:color w:val="000000" w:themeColor="text1"/>
                <w:lang w:val="zh-CN" w:eastAsia="ru-RU"/>
              </w:rPr>
            </w:pPr>
            <w:r w:rsidRPr="007C0354">
              <w:rPr>
                <w:b/>
                <w:color w:val="000000" w:themeColor="text1"/>
                <w:lang w:val="zh-CN" w:eastAsia="ru-RU"/>
              </w:rPr>
              <w:t>Nu se va utiliza</w:t>
            </w:r>
          </w:p>
        </w:tc>
      </w:tr>
      <w:tr w:rsidR="005460DF" w:rsidRPr="007C0354" w14:paraId="75A4BB6C" w14:textId="77777777" w:rsidTr="0061762D">
        <w:tc>
          <w:tcPr>
            <w:tcW w:w="5305" w:type="dxa"/>
            <w:shd w:val="clear" w:color="auto" w:fill="FFFFFF" w:themeFill="background1"/>
          </w:tcPr>
          <w:p w14:paraId="4E5B63BE" w14:textId="77777777" w:rsidR="005460DF" w:rsidRPr="007C0354" w:rsidRDefault="005460DF" w:rsidP="0061762D">
            <w:pPr>
              <w:shd w:val="clear" w:color="auto" w:fill="FFFFFF" w:themeFill="background1"/>
              <w:tabs>
                <w:tab w:val="right" w:pos="426"/>
              </w:tabs>
              <w:rPr>
                <w:color w:val="000000" w:themeColor="text1"/>
                <w:lang w:val="zh-CN" w:eastAsia="ru-RU"/>
              </w:rPr>
            </w:pPr>
            <w:r w:rsidRPr="007C0354">
              <w:rPr>
                <w:color w:val="000000" w:themeColor="text1"/>
                <w:lang w:val="zh-CN" w:eastAsia="ru-RU"/>
              </w:rPr>
              <w:t>facturarea electronică</w:t>
            </w:r>
          </w:p>
        </w:tc>
        <w:tc>
          <w:tcPr>
            <w:tcW w:w="3785" w:type="dxa"/>
            <w:shd w:val="clear" w:color="auto" w:fill="FFFFFF" w:themeFill="background1"/>
          </w:tcPr>
          <w:p w14:paraId="230E461E" w14:textId="77777777" w:rsidR="005460DF" w:rsidRPr="007C0354" w:rsidRDefault="005460DF" w:rsidP="0061762D">
            <w:pPr>
              <w:shd w:val="clear" w:color="auto" w:fill="FFFFFF" w:themeFill="background1"/>
              <w:tabs>
                <w:tab w:val="right" w:pos="426"/>
              </w:tabs>
              <w:rPr>
                <w:color w:val="000000" w:themeColor="text1"/>
                <w:lang w:val="zh-CN" w:eastAsia="ru-RU"/>
              </w:rPr>
            </w:pPr>
            <w:r w:rsidRPr="007C0354">
              <w:rPr>
                <w:b/>
                <w:color w:val="000000" w:themeColor="text1"/>
                <w:lang w:val="zh-CN" w:eastAsia="ru-RU"/>
              </w:rPr>
              <w:t>Se va utiliza</w:t>
            </w:r>
          </w:p>
        </w:tc>
      </w:tr>
      <w:tr w:rsidR="005460DF" w:rsidRPr="007C0354" w14:paraId="156F568C" w14:textId="77777777" w:rsidTr="0061762D">
        <w:trPr>
          <w:trHeight w:val="77"/>
        </w:trPr>
        <w:tc>
          <w:tcPr>
            <w:tcW w:w="5305" w:type="dxa"/>
            <w:shd w:val="clear" w:color="auto" w:fill="FFFFFF" w:themeFill="background1"/>
          </w:tcPr>
          <w:p w14:paraId="4BB705DC" w14:textId="77777777" w:rsidR="005460DF" w:rsidRPr="007C0354" w:rsidRDefault="005460DF" w:rsidP="0061762D">
            <w:pPr>
              <w:shd w:val="clear" w:color="auto" w:fill="FFFFFF" w:themeFill="background1"/>
              <w:tabs>
                <w:tab w:val="right" w:pos="426"/>
              </w:tabs>
              <w:rPr>
                <w:color w:val="000000" w:themeColor="text1"/>
                <w:lang w:val="zh-CN" w:eastAsia="ru-RU"/>
              </w:rPr>
            </w:pPr>
            <w:r w:rsidRPr="007C0354">
              <w:rPr>
                <w:color w:val="000000" w:themeColor="text1"/>
                <w:lang w:val="zh-CN" w:eastAsia="ru-RU"/>
              </w:rPr>
              <w:t>plățile electronice</w:t>
            </w:r>
          </w:p>
        </w:tc>
        <w:tc>
          <w:tcPr>
            <w:tcW w:w="3785" w:type="dxa"/>
            <w:shd w:val="clear" w:color="auto" w:fill="FFFFFF" w:themeFill="background1"/>
          </w:tcPr>
          <w:p w14:paraId="4768AADA" w14:textId="77777777" w:rsidR="005460DF" w:rsidRPr="007C0354" w:rsidRDefault="005460DF" w:rsidP="0061762D">
            <w:pPr>
              <w:shd w:val="clear" w:color="auto" w:fill="FFFFFF" w:themeFill="background1"/>
              <w:tabs>
                <w:tab w:val="right" w:pos="426"/>
              </w:tabs>
              <w:rPr>
                <w:color w:val="000000" w:themeColor="text1"/>
                <w:lang w:val="zh-CN" w:eastAsia="ru-RU"/>
              </w:rPr>
            </w:pPr>
            <w:r w:rsidRPr="007C0354">
              <w:rPr>
                <w:b/>
                <w:color w:val="000000" w:themeColor="text1"/>
                <w:lang w:val="zh-CN" w:eastAsia="ru-RU"/>
              </w:rPr>
              <w:t>Se va utiliza</w:t>
            </w:r>
          </w:p>
        </w:tc>
      </w:tr>
    </w:tbl>
    <w:p w14:paraId="6B57FB2B" w14:textId="77777777" w:rsidR="005460DF" w:rsidRPr="007C0354" w:rsidRDefault="005460DF" w:rsidP="005460DF">
      <w:pPr>
        <w:numPr>
          <w:ilvl w:val="0"/>
          <w:numId w:val="22"/>
        </w:numPr>
        <w:shd w:val="clear" w:color="auto" w:fill="FFFFFF" w:themeFill="background1"/>
        <w:tabs>
          <w:tab w:val="right" w:pos="426"/>
        </w:tabs>
        <w:spacing w:before="120"/>
        <w:ind w:left="360"/>
        <w:rPr>
          <w:b/>
          <w:color w:val="000000" w:themeColor="text1"/>
          <w:lang w:val="zh-CN" w:eastAsia="ru-RU"/>
        </w:rPr>
      </w:pPr>
      <w:r w:rsidRPr="007C0354">
        <w:rPr>
          <w:b/>
          <w:color w:val="000000" w:themeColor="text1"/>
          <w:lang w:val="zh-CN" w:eastAsia="ru-RU"/>
        </w:rPr>
        <w:t xml:space="preserve">Contractul intră sub incidența Acordului privind achizițiile guvernamentale al Organizației Mondiale a Comerțului (numai în cazul anunțurilor transmise spre publicare în Jurnalul Oficial al Uniunii Europene): </w:t>
      </w:r>
      <w:r w:rsidRPr="007C0354">
        <w:rPr>
          <w:b/>
          <w:color w:val="000000" w:themeColor="text1"/>
          <w:shd w:val="clear" w:color="auto" w:fill="FFFFFF" w:themeFill="background1"/>
          <w:lang w:val="zh-CN" w:eastAsia="ru-RU"/>
        </w:rPr>
        <w:t>nu</w:t>
      </w:r>
    </w:p>
    <w:p w14:paraId="294B974F" w14:textId="77777777" w:rsidR="005460DF" w:rsidRPr="007C0354" w:rsidRDefault="005460DF" w:rsidP="005460DF">
      <w:pPr>
        <w:shd w:val="clear" w:color="auto" w:fill="FFFFFF" w:themeFill="background1"/>
        <w:tabs>
          <w:tab w:val="right" w:pos="426"/>
        </w:tabs>
        <w:ind w:left="3960"/>
        <w:contextualSpacing/>
        <w:jc w:val="center"/>
        <w:rPr>
          <w:color w:val="000000" w:themeColor="text1"/>
          <w:sz w:val="20"/>
          <w:lang w:val="zh-CN" w:eastAsia="ru-RU"/>
        </w:rPr>
      </w:pPr>
      <w:r w:rsidRPr="007C0354">
        <w:rPr>
          <w:color w:val="000000" w:themeColor="text1"/>
          <w:sz w:val="20"/>
          <w:lang w:val="zh-CN" w:eastAsia="ru-RU"/>
        </w:rPr>
        <w:t>(se specifică da sau nu)</w:t>
      </w:r>
    </w:p>
    <w:p w14:paraId="53F880BF" w14:textId="77777777" w:rsidR="005460DF" w:rsidRPr="007C0354" w:rsidRDefault="005460DF" w:rsidP="005460DF">
      <w:pPr>
        <w:numPr>
          <w:ilvl w:val="0"/>
          <w:numId w:val="22"/>
        </w:numPr>
        <w:shd w:val="clear" w:color="auto" w:fill="FFFFFF" w:themeFill="background1"/>
        <w:tabs>
          <w:tab w:val="right" w:pos="426"/>
        </w:tabs>
        <w:spacing w:before="120"/>
        <w:ind w:left="0" w:firstLine="0"/>
        <w:rPr>
          <w:b/>
          <w:color w:val="000000" w:themeColor="text1"/>
          <w:lang w:val="zh-CN" w:eastAsia="ru-RU"/>
        </w:rPr>
      </w:pPr>
      <w:r w:rsidRPr="007C0354">
        <w:rPr>
          <w:b/>
          <w:color w:val="000000" w:themeColor="text1"/>
          <w:lang w:val="zh-CN" w:eastAsia="ru-RU"/>
        </w:rPr>
        <w:t xml:space="preserve">Alte informații relevante: </w:t>
      </w:r>
      <w:r w:rsidRPr="007C0354">
        <w:rPr>
          <w:b/>
          <w:color w:val="000000" w:themeColor="text1"/>
          <w:shd w:val="clear" w:color="auto" w:fill="FFFFFF" w:themeFill="background1"/>
          <w:lang w:val="zh-CN" w:eastAsia="ru-RU"/>
        </w:rPr>
        <w:t>____________________________________________________</w:t>
      </w:r>
    </w:p>
    <w:p w14:paraId="7F70116D" w14:textId="77777777" w:rsidR="005460DF" w:rsidRPr="007C0354" w:rsidRDefault="005460DF" w:rsidP="005460DF">
      <w:pPr>
        <w:shd w:val="clear" w:color="auto" w:fill="FFFFFF" w:themeFill="background1"/>
        <w:spacing w:before="120" w:after="120"/>
        <w:rPr>
          <w:b/>
          <w:color w:val="000000" w:themeColor="text1"/>
          <w:lang w:val="zh-CN" w:eastAsia="ru-RU"/>
        </w:rPr>
      </w:pPr>
    </w:p>
    <w:p w14:paraId="09596DF9" w14:textId="77777777" w:rsidR="005460DF" w:rsidRPr="007C0354" w:rsidRDefault="005460DF" w:rsidP="005460DF">
      <w:pPr>
        <w:shd w:val="clear" w:color="auto" w:fill="FFFFFF" w:themeFill="background1"/>
        <w:tabs>
          <w:tab w:val="left" w:pos="284"/>
          <w:tab w:val="left" w:pos="426"/>
          <w:tab w:val="decimal" w:pos="8364"/>
        </w:tabs>
        <w:spacing w:line="276" w:lineRule="auto"/>
        <w:ind w:left="-284" w:right="-144" w:firstLine="284"/>
        <w:rPr>
          <w:b/>
          <w:bCs/>
          <w:color w:val="000000" w:themeColor="text1"/>
          <w:lang w:val="zh-CN"/>
        </w:rPr>
      </w:pPr>
      <w:r w:rsidRPr="007C0354">
        <w:rPr>
          <w:b/>
          <w:color w:val="000000" w:themeColor="text1"/>
          <w:lang w:val="zh-CN" w:eastAsia="ru-RU"/>
        </w:rPr>
        <w:t xml:space="preserve">Conducătorul grupului de lucru:  </w:t>
      </w:r>
      <w:r w:rsidRPr="007C0354">
        <w:rPr>
          <w:b/>
          <w:color w:val="000000" w:themeColor="text1"/>
          <w:shd w:val="clear" w:color="auto" w:fill="FFFFFF" w:themeFill="background1"/>
          <w:lang w:val="zh-CN" w:eastAsia="ru-RU"/>
        </w:rPr>
        <w:t xml:space="preserve">Donceac Oleg              ________________  </w:t>
      </w:r>
      <w:r w:rsidRPr="007C0354">
        <w:rPr>
          <w:b/>
          <w:color w:val="000000" w:themeColor="text1"/>
          <w:lang w:val="zh-CN"/>
        </w:rPr>
        <w:t>.</w:t>
      </w:r>
    </w:p>
    <w:p w14:paraId="46DCA82C" w14:textId="77777777" w:rsidR="005460DF" w:rsidRPr="007C0354" w:rsidRDefault="005460DF" w:rsidP="005460DF">
      <w:pPr>
        <w:tabs>
          <w:tab w:val="decimal" w:pos="8364"/>
        </w:tabs>
        <w:spacing w:line="276" w:lineRule="auto"/>
        <w:ind w:right="-144"/>
        <w:jc w:val="center"/>
        <w:rPr>
          <w:b/>
          <w:bCs/>
          <w:color w:val="000000" w:themeColor="text1"/>
          <w:lang w:val="zh-CN"/>
        </w:rPr>
      </w:pPr>
    </w:p>
    <w:p w14:paraId="03A16651" w14:textId="4743BCCA" w:rsidR="00BA7FF4" w:rsidRPr="00FF430B" w:rsidRDefault="00BA7FF4" w:rsidP="00691197">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5"/>
    </w:p>
    <w:p w14:paraId="2DFCB027" w14:textId="597CDA13" w:rsidR="00F5261B" w:rsidRPr="00E1747A" w:rsidRDefault="00F5261B" w:rsidP="00E1747A">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47D628D7" w14:textId="4047F18D" w:rsidR="00B65C93" w:rsidRPr="00FF430B" w:rsidRDefault="00F5261B" w:rsidP="00884C1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1A26886B"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12B8">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tbl>
      <w:tblPr>
        <w:tblW w:w="0" w:type="auto"/>
        <w:tblLayout w:type="fixed"/>
        <w:tblLook w:val="0000" w:firstRow="0" w:lastRow="0" w:firstColumn="0" w:lastColumn="0" w:noHBand="0" w:noVBand="0"/>
      </w:tblPr>
      <w:tblGrid>
        <w:gridCol w:w="4786"/>
        <w:gridCol w:w="5245"/>
      </w:tblGrid>
      <w:tr w:rsidR="00691ECC" w14:paraId="3698B14F" w14:textId="77777777" w:rsidTr="0061762D">
        <w:tblPrEx>
          <w:tblCellMar>
            <w:top w:w="0" w:type="dxa"/>
            <w:bottom w:w="0" w:type="dxa"/>
          </w:tblCellMar>
        </w:tblPrEx>
        <w:tc>
          <w:tcPr>
            <w:tcW w:w="4786" w:type="dxa"/>
            <w:tcBorders>
              <w:top w:val="nil"/>
              <w:left w:val="nil"/>
              <w:bottom w:val="single" w:sz="6" w:space="0" w:color="auto"/>
              <w:right w:val="nil"/>
            </w:tcBorders>
          </w:tcPr>
          <w:p w14:paraId="5AFF8E49" w14:textId="77777777" w:rsidR="00691ECC" w:rsidRPr="00215673" w:rsidRDefault="00691ECC" w:rsidP="0061762D">
            <w:pPr>
              <w:jc w:val="center"/>
              <w:rPr>
                <w:b/>
                <w:bCs/>
                <w:sz w:val="32"/>
                <w:szCs w:val="32"/>
                <w:lang w:val="en-US"/>
              </w:rPr>
            </w:pPr>
            <w:r w:rsidRPr="00215673">
              <w:rPr>
                <w:b/>
                <w:bCs/>
                <w:sz w:val="32"/>
                <w:szCs w:val="32"/>
                <w:lang w:val="en-US"/>
              </w:rPr>
              <w:lastRenderedPageBreak/>
              <w:t>Reconstructia pereulyi si a curtii cladirii liceului din or Singera. Etapa II, retele.</w:t>
            </w:r>
          </w:p>
        </w:tc>
        <w:tc>
          <w:tcPr>
            <w:tcW w:w="5245" w:type="dxa"/>
            <w:tcBorders>
              <w:top w:val="nil"/>
              <w:left w:val="nil"/>
              <w:bottom w:val="nil"/>
              <w:right w:val="nil"/>
            </w:tcBorders>
          </w:tcPr>
          <w:p w14:paraId="19027BA3" w14:textId="77777777" w:rsidR="00691ECC" w:rsidRDefault="00691ECC" w:rsidP="0061762D">
            <w:pPr>
              <w:jc w:val="right"/>
              <w:rPr>
                <w:sz w:val="22"/>
                <w:szCs w:val="22"/>
                <w:lang w:val="en-US"/>
              </w:rPr>
            </w:pPr>
            <w:r>
              <w:rPr>
                <w:sz w:val="22"/>
                <w:szCs w:val="22"/>
                <w:lang w:val="en-US"/>
              </w:rPr>
              <w:t>Formular Nr.1</w:t>
            </w:r>
          </w:p>
          <w:p w14:paraId="0F4DCC06" w14:textId="77777777" w:rsidR="00691ECC" w:rsidRDefault="00691ECC" w:rsidP="0061762D">
            <w:pPr>
              <w:jc w:val="right"/>
              <w:rPr>
                <w:sz w:val="16"/>
                <w:szCs w:val="16"/>
              </w:rPr>
            </w:pPr>
            <w:r>
              <w:rPr>
                <w:sz w:val="16"/>
                <w:szCs w:val="16"/>
                <w:lang w:val="en-US"/>
              </w:rPr>
              <w:t>WinCmeta</w:t>
            </w:r>
          </w:p>
        </w:tc>
      </w:tr>
      <w:tr w:rsidR="00691ECC" w14:paraId="0F41DC20" w14:textId="77777777" w:rsidTr="0061762D">
        <w:tblPrEx>
          <w:tblCellMar>
            <w:top w:w="0" w:type="dxa"/>
            <w:bottom w:w="0" w:type="dxa"/>
          </w:tblCellMar>
        </w:tblPrEx>
        <w:tc>
          <w:tcPr>
            <w:tcW w:w="4786" w:type="dxa"/>
            <w:tcBorders>
              <w:top w:val="nil"/>
              <w:left w:val="nil"/>
              <w:bottom w:val="nil"/>
              <w:right w:val="nil"/>
            </w:tcBorders>
          </w:tcPr>
          <w:p w14:paraId="1AD70735" w14:textId="77777777" w:rsidR="00691ECC" w:rsidRDefault="00691ECC" w:rsidP="0061762D">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463C381F" w14:textId="77777777" w:rsidR="00691ECC" w:rsidRDefault="00691ECC" w:rsidP="0061762D">
            <w:pPr>
              <w:jc w:val="center"/>
              <w:rPr>
                <w:sz w:val="22"/>
                <w:szCs w:val="22"/>
              </w:rPr>
            </w:pPr>
          </w:p>
        </w:tc>
      </w:tr>
    </w:tbl>
    <w:p w14:paraId="6CA66973" w14:textId="77777777" w:rsidR="00691ECC" w:rsidRDefault="00691ECC" w:rsidP="00691ECC">
      <w:pPr>
        <w:rPr>
          <w:sz w:val="22"/>
          <w:szCs w:val="22"/>
        </w:rPr>
      </w:pPr>
    </w:p>
    <w:p w14:paraId="472858F6" w14:textId="77777777" w:rsidR="00691ECC" w:rsidRDefault="00691ECC" w:rsidP="00691ECC">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w:t>
      </w:r>
    </w:p>
    <w:p w14:paraId="71E9BCB1" w14:textId="77777777" w:rsidR="00691ECC" w:rsidRDefault="00691ECC" w:rsidP="00691ECC">
      <w:pPr>
        <w:jc w:val="center"/>
        <w:rPr>
          <w:b/>
          <w:bCs/>
          <w:sz w:val="28"/>
          <w:szCs w:val="28"/>
          <w:lang w:val="en-US"/>
        </w:rPr>
      </w:pPr>
      <w:r>
        <w:rPr>
          <w:b/>
          <w:bCs/>
          <w:sz w:val="28"/>
          <w:szCs w:val="28"/>
          <w:lang w:val="en-US"/>
        </w:rPr>
        <w:t>Lucrari de reparatie interioara</w:t>
      </w:r>
    </w:p>
    <w:p w14:paraId="2EF8BEA6" w14:textId="77777777" w:rsidR="00691ECC" w:rsidRDefault="00691ECC" w:rsidP="00691ECC">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91ECC" w14:paraId="15F278FA" w14:textId="77777777" w:rsidTr="0061762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7B6B2F6" w14:textId="77777777" w:rsidR="00691ECC" w:rsidRDefault="00691ECC" w:rsidP="0061762D">
            <w:pPr>
              <w:ind w:right="-108"/>
              <w:jc w:val="center"/>
              <w:rPr>
                <w:sz w:val="22"/>
                <w:szCs w:val="22"/>
                <w:lang w:val="en-US"/>
              </w:rPr>
            </w:pPr>
            <w:r>
              <w:rPr>
                <w:sz w:val="22"/>
                <w:szCs w:val="22"/>
              </w:rPr>
              <w:t>№</w:t>
            </w:r>
          </w:p>
          <w:p w14:paraId="56FC33E0" w14:textId="77777777" w:rsidR="00691ECC" w:rsidRDefault="00691ECC" w:rsidP="0061762D">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45EEE2B" w14:textId="77777777" w:rsidR="00691ECC" w:rsidRDefault="00691ECC" w:rsidP="0061762D">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8E3C0A2" w14:textId="77777777" w:rsidR="00691ECC" w:rsidRDefault="00691ECC" w:rsidP="0061762D">
            <w:pPr>
              <w:jc w:val="center"/>
              <w:rPr>
                <w:sz w:val="22"/>
                <w:szCs w:val="22"/>
              </w:rPr>
            </w:pPr>
          </w:p>
          <w:p w14:paraId="0461FEF7" w14:textId="77777777" w:rsidR="00691ECC" w:rsidRDefault="00691ECC" w:rsidP="0061762D">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E7F03BA" w14:textId="77777777" w:rsidR="00691ECC" w:rsidRDefault="00691ECC" w:rsidP="0061762D">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9BEC0AD" w14:textId="77777777" w:rsidR="00691ECC" w:rsidRDefault="00691ECC" w:rsidP="0061762D">
            <w:pPr>
              <w:ind w:left="-108" w:right="-108"/>
              <w:jc w:val="center"/>
              <w:rPr>
                <w:sz w:val="22"/>
                <w:szCs w:val="22"/>
                <w:lang w:val="en-US"/>
              </w:rPr>
            </w:pPr>
            <w:r>
              <w:rPr>
                <w:sz w:val="22"/>
                <w:szCs w:val="22"/>
              </w:rPr>
              <w:t xml:space="preserve">Volum </w:t>
            </w:r>
          </w:p>
        </w:tc>
      </w:tr>
      <w:tr w:rsidR="00691ECC" w14:paraId="1B8BD32C" w14:textId="77777777" w:rsidTr="0061762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217D747" w14:textId="77777777" w:rsidR="00691ECC" w:rsidRDefault="00691ECC" w:rsidP="0061762D">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7AA8B12" w14:textId="77777777" w:rsidR="00691ECC" w:rsidRDefault="00691ECC" w:rsidP="0061762D">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4A607EF" w14:textId="77777777" w:rsidR="00691ECC" w:rsidRDefault="00691ECC" w:rsidP="0061762D">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08B1FDD" w14:textId="77777777" w:rsidR="00691ECC" w:rsidRDefault="00691ECC" w:rsidP="0061762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4521210" w14:textId="77777777" w:rsidR="00691ECC" w:rsidRDefault="00691ECC" w:rsidP="0061762D">
            <w:pPr>
              <w:jc w:val="center"/>
              <w:rPr>
                <w:sz w:val="22"/>
                <w:szCs w:val="22"/>
                <w:lang w:val="en-US"/>
              </w:rPr>
            </w:pPr>
          </w:p>
        </w:tc>
      </w:tr>
    </w:tbl>
    <w:p w14:paraId="5E30ECEA" w14:textId="77777777" w:rsidR="00691ECC" w:rsidRDefault="00691ECC" w:rsidP="00691ECC">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91ECC" w14:paraId="0EE90A58" w14:textId="77777777" w:rsidTr="0061762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5FDB41D" w14:textId="77777777" w:rsidR="00691ECC" w:rsidRDefault="00691ECC" w:rsidP="0061762D">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0F36D9D" w14:textId="77777777" w:rsidR="00691ECC" w:rsidRDefault="00691ECC" w:rsidP="0061762D">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5C0F8E6" w14:textId="77777777" w:rsidR="00691ECC" w:rsidRDefault="00691ECC" w:rsidP="0061762D">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71979BA" w14:textId="77777777" w:rsidR="00691ECC" w:rsidRDefault="00691ECC" w:rsidP="0061762D">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75FBD2B" w14:textId="77777777" w:rsidR="00691ECC" w:rsidRDefault="00691ECC" w:rsidP="0061762D">
            <w:pPr>
              <w:ind w:left="-108" w:right="-108"/>
              <w:jc w:val="center"/>
              <w:rPr>
                <w:sz w:val="22"/>
                <w:szCs w:val="22"/>
              </w:rPr>
            </w:pPr>
            <w:r>
              <w:rPr>
                <w:sz w:val="22"/>
                <w:szCs w:val="22"/>
              </w:rPr>
              <w:t>5</w:t>
            </w:r>
          </w:p>
        </w:tc>
      </w:tr>
      <w:tr w:rsidR="00691ECC" w14:paraId="1D760BDA" w14:textId="77777777" w:rsidTr="0061762D">
        <w:tblPrEx>
          <w:tblCellMar>
            <w:top w:w="0" w:type="dxa"/>
            <w:bottom w:w="0" w:type="dxa"/>
          </w:tblCellMar>
        </w:tblPrEx>
        <w:tc>
          <w:tcPr>
            <w:tcW w:w="709" w:type="dxa"/>
            <w:tcBorders>
              <w:top w:val="nil"/>
              <w:left w:val="single" w:sz="6" w:space="0" w:color="auto"/>
              <w:bottom w:val="nil"/>
              <w:right w:val="nil"/>
            </w:tcBorders>
          </w:tcPr>
          <w:p w14:paraId="1D3E7EC7" w14:textId="77777777" w:rsidR="00691ECC" w:rsidRDefault="00691ECC" w:rsidP="0061762D">
            <w:pPr>
              <w:jc w:val="center"/>
            </w:pPr>
          </w:p>
        </w:tc>
        <w:tc>
          <w:tcPr>
            <w:tcW w:w="1701" w:type="dxa"/>
            <w:tcBorders>
              <w:top w:val="nil"/>
              <w:left w:val="single" w:sz="6" w:space="0" w:color="auto"/>
              <w:bottom w:val="nil"/>
              <w:right w:val="nil"/>
            </w:tcBorders>
          </w:tcPr>
          <w:p w14:paraId="0192639A" w14:textId="77777777" w:rsidR="00691ECC" w:rsidRDefault="00691ECC" w:rsidP="0061762D"/>
        </w:tc>
        <w:tc>
          <w:tcPr>
            <w:tcW w:w="4961" w:type="dxa"/>
            <w:tcBorders>
              <w:top w:val="nil"/>
              <w:left w:val="single" w:sz="6" w:space="0" w:color="auto"/>
              <w:bottom w:val="nil"/>
              <w:right w:val="nil"/>
            </w:tcBorders>
          </w:tcPr>
          <w:p w14:paraId="6803AD1C" w14:textId="77777777" w:rsidR="00691ECC" w:rsidRPr="007F2714" w:rsidRDefault="00691ECC" w:rsidP="0061762D">
            <w:pPr>
              <w:rPr>
                <w:b/>
                <w:bCs/>
                <w:sz w:val="22"/>
                <w:szCs w:val="22"/>
                <w:lang w:val="en-US"/>
              </w:rPr>
            </w:pPr>
            <w:r>
              <w:rPr>
                <w:b/>
                <w:bCs/>
                <w:sz w:val="22"/>
                <w:szCs w:val="22"/>
                <w:lang w:val="en-US"/>
              </w:rPr>
              <w:t xml:space="preserve">Capitolul </w:t>
            </w:r>
            <w:r w:rsidRPr="00B40365">
              <w:rPr>
                <w:b/>
                <w:bCs/>
                <w:sz w:val="22"/>
                <w:szCs w:val="22"/>
              </w:rPr>
              <w:t>1. Lucrari de constructie</w:t>
            </w:r>
          </w:p>
          <w:p w14:paraId="701504C7" w14:textId="77777777" w:rsidR="00691ECC" w:rsidRDefault="00691ECC" w:rsidP="0061762D">
            <w:pPr>
              <w:rPr>
                <w:b/>
                <w:bCs/>
                <w:sz w:val="22"/>
                <w:szCs w:val="22"/>
              </w:rPr>
            </w:pPr>
          </w:p>
        </w:tc>
        <w:tc>
          <w:tcPr>
            <w:tcW w:w="1560" w:type="dxa"/>
            <w:tcBorders>
              <w:top w:val="nil"/>
              <w:left w:val="single" w:sz="6" w:space="0" w:color="auto"/>
              <w:bottom w:val="nil"/>
              <w:right w:val="nil"/>
            </w:tcBorders>
          </w:tcPr>
          <w:p w14:paraId="71654A64" w14:textId="77777777" w:rsidR="00691ECC" w:rsidRDefault="00691ECC" w:rsidP="0061762D"/>
        </w:tc>
        <w:tc>
          <w:tcPr>
            <w:tcW w:w="1559" w:type="dxa"/>
            <w:tcBorders>
              <w:top w:val="nil"/>
              <w:left w:val="single" w:sz="6" w:space="0" w:color="auto"/>
              <w:bottom w:val="nil"/>
              <w:right w:val="single" w:sz="4" w:space="0" w:color="auto"/>
            </w:tcBorders>
          </w:tcPr>
          <w:p w14:paraId="55E3C128" w14:textId="77777777" w:rsidR="00691ECC" w:rsidRDefault="00691ECC" w:rsidP="0061762D"/>
        </w:tc>
      </w:tr>
      <w:tr w:rsidR="00691ECC" w14:paraId="08344422" w14:textId="77777777" w:rsidTr="0061762D">
        <w:tblPrEx>
          <w:tblCellMar>
            <w:top w:w="0" w:type="dxa"/>
            <w:bottom w:w="0" w:type="dxa"/>
          </w:tblCellMar>
        </w:tblPrEx>
        <w:tc>
          <w:tcPr>
            <w:tcW w:w="709" w:type="dxa"/>
            <w:tcBorders>
              <w:top w:val="nil"/>
              <w:left w:val="single" w:sz="6" w:space="0" w:color="auto"/>
              <w:bottom w:val="nil"/>
              <w:right w:val="nil"/>
            </w:tcBorders>
          </w:tcPr>
          <w:p w14:paraId="54B16863" w14:textId="77777777" w:rsidR="00691ECC" w:rsidRDefault="00691ECC" w:rsidP="0061762D">
            <w:pPr>
              <w:jc w:val="center"/>
            </w:pPr>
          </w:p>
        </w:tc>
        <w:tc>
          <w:tcPr>
            <w:tcW w:w="1701" w:type="dxa"/>
            <w:tcBorders>
              <w:top w:val="nil"/>
              <w:left w:val="single" w:sz="6" w:space="0" w:color="auto"/>
              <w:bottom w:val="nil"/>
              <w:right w:val="nil"/>
            </w:tcBorders>
          </w:tcPr>
          <w:p w14:paraId="34FE6EAA" w14:textId="77777777" w:rsidR="00691ECC" w:rsidRDefault="00691ECC" w:rsidP="0061762D"/>
        </w:tc>
        <w:tc>
          <w:tcPr>
            <w:tcW w:w="4961" w:type="dxa"/>
            <w:tcBorders>
              <w:top w:val="nil"/>
              <w:left w:val="single" w:sz="6" w:space="0" w:color="auto"/>
              <w:bottom w:val="nil"/>
              <w:right w:val="nil"/>
            </w:tcBorders>
          </w:tcPr>
          <w:p w14:paraId="1FE83B4A" w14:textId="77777777" w:rsidR="00691ECC" w:rsidRPr="007F2714" w:rsidRDefault="00691ECC" w:rsidP="0061762D">
            <w:pPr>
              <w:rPr>
                <w:b/>
                <w:bCs/>
                <w:sz w:val="22"/>
                <w:szCs w:val="22"/>
                <w:lang w:val="en-US"/>
              </w:rPr>
            </w:pPr>
            <w:r>
              <w:rPr>
                <w:b/>
                <w:bCs/>
                <w:sz w:val="22"/>
                <w:szCs w:val="22"/>
                <w:lang w:val="en-US"/>
              </w:rPr>
              <w:t xml:space="preserve">Capitolul </w:t>
            </w:r>
            <w:r w:rsidRPr="00B40365">
              <w:rPr>
                <w:b/>
                <w:bCs/>
                <w:sz w:val="22"/>
                <w:szCs w:val="22"/>
              </w:rPr>
              <w:t>1.1. Tehnico-sanitare</w:t>
            </w:r>
          </w:p>
          <w:p w14:paraId="2B373CF5" w14:textId="77777777" w:rsidR="00691ECC" w:rsidRDefault="00691ECC" w:rsidP="0061762D">
            <w:pPr>
              <w:rPr>
                <w:b/>
                <w:bCs/>
                <w:sz w:val="22"/>
                <w:szCs w:val="22"/>
              </w:rPr>
            </w:pPr>
          </w:p>
        </w:tc>
        <w:tc>
          <w:tcPr>
            <w:tcW w:w="1560" w:type="dxa"/>
            <w:tcBorders>
              <w:top w:val="nil"/>
              <w:left w:val="single" w:sz="6" w:space="0" w:color="auto"/>
              <w:bottom w:val="nil"/>
              <w:right w:val="nil"/>
            </w:tcBorders>
          </w:tcPr>
          <w:p w14:paraId="012A49E4" w14:textId="77777777" w:rsidR="00691ECC" w:rsidRDefault="00691ECC" w:rsidP="0061762D"/>
        </w:tc>
        <w:tc>
          <w:tcPr>
            <w:tcW w:w="1559" w:type="dxa"/>
            <w:tcBorders>
              <w:top w:val="nil"/>
              <w:left w:val="single" w:sz="6" w:space="0" w:color="auto"/>
              <w:bottom w:val="nil"/>
              <w:right w:val="single" w:sz="4" w:space="0" w:color="auto"/>
            </w:tcBorders>
          </w:tcPr>
          <w:p w14:paraId="4E615CDC" w14:textId="77777777" w:rsidR="00691ECC" w:rsidRDefault="00691ECC" w:rsidP="0061762D"/>
        </w:tc>
      </w:tr>
      <w:tr w:rsidR="00691ECC" w14:paraId="106D805F"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2693FB" w14:textId="77777777" w:rsidR="00691ECC" w:rsidRDefault="00691ECC" w:rsidP="0061762D">
            <w:r>
              <w:t>1</w:t>
            </w:r>
          </w:p>
        </w:tc>
        <w:tc>
          <w:tcPr>
            <w:tcW w:w="1701" w:type="dxa"/>
            <w:tcBorders>
              <w:top w:val="single" w:sz="4" w:space="0" w:color="auto"/>
              <w:bottom w:val="single" w:sz="4" w:space="0" w:color="auto"/>
            </w:tcBorders>
            <w:vAlign w:val="center"/>
          </w:tcPr>
          <w:p w14:paraId="5B07F6E6" w14:textId="77777777" w:rsidR="00691ECC" w:rsidRDefault="00691ECC" w:rsidP="0061762D">
            <w:pPr>
              <w:rPr>
                <w:lang w:val="en-US"/>
              </w:rPr>
            </w:pPr>
            <w:r>
              <w:rPr>
                <w:lang w:val="en-US"/>
              </w:rPr>
              <w:t>RpSB03B</w:t>
            </w:r>
          </w:p>
          <w:p w14:paraId="5B97B2EA" w14:textId="77777777" w:rsidR="00691ECC" w:rsidRDefault="00691ECC" w:rsidP="0061762D"/>
        </w:tc>
        <w:tc>
          <w:tcPr>
            <w:tcW w:w="4961" w:type="dxa"/>
            <w:tcBorders>
              <w:top w:val="single" w:sz="4" w:space="0" w:color="auto"/>
              <w:bottom w:val="single" w:sz="4" w:space="0" w:color="auto"/>
            </w:tcBorders>
            <w:vAlign w:val="center"/>
          </w:tcPr>
          <w:p w14:paraId="65B7A148" w14:textId="77777777" w:rsidR="00691ECC" w:rsidRDefault="00691ECC" w:rsidP="0061762D">
            <w:pPr>
              <w:adjustRightInd w:val="0"/>
              <w:rPr>
                <w:lang w:val="en-US"/>
              </w:rPr>
            </w:pPr>
            <w:r w:rsidRPr="00215673">
              <w:rPr>
                <w:lang w:val="en-US"/>
              </w:rPr>
              <w:t>Demontarea tevii din polocrorura de vinil (PVC) neplastifiat tip usor avind diametru de 75 mm - 110 mm</w:t>
            </w:r>
          </w:p>
          <w:p w14:paraId="50B34509"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86C4A1B" w14:textId="77777777" w:rsidR="00691ECC" w:rsidRDefault="00691ECC" w:rsidP="0061762D">
            <w:pPr>
              <w:jc w:val="center"/>
            </w:pPr>
            <w:r>
              <w:t>m</w:t>
            </w:r>
          </w:p>
        </w:tc>
        <w:tc>
          <w:tcPr>
            <w:tcW w:w="1559" w:type="dxa"/>
            <w:tcBorders>
              <w:top w:val="single" w:sz="4" w:space="0" w:color="auto"/>
              <w:bottom w:val="single" w:sz="4" w:space="0" w:color="auto"/>
            </w:tcBorders>
            <w:vAlign w:val="center"/>
          </w:tcPr>
          <w:p w14:paraId="3D63AD80" w14:textId="77777777" w:rsidR="00691ECC" w:rsidRDefault="00691ECC" w:rsidP="0061762D">
            <w:pPr>
              <w:adjustRightInd w:val="0"/>
              <w:jc w:val="center"/>
              <w:rPr>
                <w:rFonts w:ascii="Arial CYR" w:hAnsi="Arial CYR" w:cs="Arial CYR"/>
              </w:rPr>
            </w:pPr>
            <w:r>
              <w:t>97,000</w:t>
            </w:r>
          </w:p>
          <w:p w14:paraId="3403CA1D" w14:textId="77777777" w:rsidR="00691ECC" w:rsidRDefault="00691ECC" w:rsidP="0061762D">
            <w:pPr>
              <w:jc w:val="center"/>
            </w:pPr>
          </w:p>
        </w:tc>
      </w:tr>
      <w:tr w:rsidR="00691ECC" w14:paraId="68E6D4D1"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E27B13" w14:textId="77777777" w:rsidR="00691ECC" w:rsidRDefault="00691ECC" w:rsidP="0061762D">
            <w:r>
              <w:t xml:space="preserve"> 2</w:t>
            </w:r>
          </w:p>
        </w:tc>
        <w:tc>
          <w:tcPr>
            <w:tcW w:w="1701" w:type="dxa"/>
            <w:tcBorders>
              <w:top w:val="single" w:sz="4" w:space="0" w:color="auto"/>
              <w:bottom w:val="single" w:sz="4" w:space="0" w:color="auto"/>
            </w:tcBorders>
            <w:vAlign w:val="center"/>
          </w:tcPr>
          <w:p w14:paraId="32987B71" w14:textId="77777777" w:rsidR="00691ECC" w:rsidRDefault="00691ECC" w:rsidP="0061762D">
            <w:pPr>
              <w:rPr>
                <w:lang w:val="en-US"/>
              </w:rPr>
            </w:pPr>
            <w:r>
              <w:rPr>
                <w:lang w:val="en-US"/>
              </w:rPr>
              <w:t>RpSB03A</w:t>
            </w:r>
          </w:p>
          <w:p w14:paraId="1EC47B57" w14:textId="77777777" w:rsidR="00691ECC" w:rsidRDefault="00691ECC" w:rsidP="0061762D"/>
        </w:tc>
        <w:tc>
          <w:tcPr>
            <w:tcW w:w="4961" w:type="dxa"/>
            <w:tcBorders>
              <w:top w:val="single" w:sz="4" w:space="0" w:color="auto"/>
              <w:bottom w:val="single" w:sz="4" w:space="0" w:color="auto"/>
            </w:tcBorders>
            <w:vAlign w:val="center"/>
          </w:tcPr>
          <w:p w14:paraId="72BC718C" w14:textId="77777777" w:rsidR="00691ECC" w:rsidRDefault="00691ECC" w:rsidP="0061762D">
            <w:pPr>
              <w:adjustRightInd w:val="0"/>
              <w:rPr>
                <w:lang w:val="en-US"/>
              </w:rPr>
            </w:pPr>
            <w:r w:rsidRPr="00215673">
              <w:rPr>
                <w:lang w:val="en-US"/>
              </w:rPr>
              <w:t>Demontarea tevii din polocrorura de vinil (PVC) neplastifiat tip usor avind diametru de 32 mm - 50 mm</w:t>
            </w:r>
          </w:p>
          <w:p w14:paraId="425D09DC"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6501C76" w14:textId="77777777" w:rsidR="00691ECC" w:rsidRDefault="00691ECC" w:rsidP="0061762D">
            <w:pPr>
              <w:jc w:val="center"/>
            </w:pPr>
            <w:r>
              <w:t>m</w:t>
            </w:r>
          </w:p>
        </w:tc>
        <w:tc>
          <w:tcPr>
            <w:tcW w:w="1559" w:type="dxa"/>
            <w:tcBorders>
              <w:top w:val="single" w:sz="4" w:space="0" w:color="auto"/>
              <w:bottom w:val="single" w:sz="4" w:space="0" w:color="auto"/>
            </w:tcBorders>
            <w:vAlign w:val="center"/>
          </w:tcPr>
          <w:p w14:paraId="4A607EAF" w14:textId="77777777" w:rsidR="00691ECC" w:rsidRDefault="00691ECC" w:rsidP="0061762D">
            <w:pPr>
              <w:adjustRightInd w:val="0"/>
              <w:jc w:val="center"/>
              <w:rPr>
                <w:rFonts w:ascii="Arial CYR" w:hAnsi="Arial CYR" w:cs="Arial CYR"/>
              </w:rPr>
            </w:pPr>
            <w:r>
              <w:t>12,000</w:t>
            </w:r>
          </w:p>
          <w:p w14:paraId="72E8D2AB" w14:textId="77777777" w:rsidR="00691ECC" w:rsidRDefault="00691ECC" w:rsidP="0061762D">
            <w:pPr>
              <w:jc w:val="center"/>
            </w:pPr>
          </w:p>
        </w:tc>
      </w:tr>
      <w:tr w:rsidR="00691ECC" w14:paraId="0B7E221F"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7F48F0" w14:textId="77777777" w:rsidR="00691ECC" w:rsidRDefault="00691ECC" w:rsidP="0061762D">
            <w:r>
              <w:t xml:space="preserve"> 3</w:t>
            </w:r>
          </w:p>
        </w:tc>
        <w:tc>
          <w:tcPr>
            <w:tcW w:w="1701" w:type="dxa"/>
            <w:tcBorders>
              <w:top w:val="single" w:sz="4" w:space="0" w:color="auto"/>
              <w:bottom w:val="single" w:sz="4" w:space="0" w:color="auto"/>
            </w:tcBorders>
            <w:vAlign w:val="center"/>
          </w:tcPr>
          <w:p w14:paraId="001E186D" w14:textId="77777777" w:rsidR="00691ECC" w:rsidRDefault="00691ECC" w:rsidP="0061762D">
            <w:pPr>
              <w:rPr>
                <w:lang w:val="en-US"/>
              </w:rPr>
            </w:pPr>
            <w:r>
              <w:rPr>
                <w:lang w:val="en-US"/>
              </w:rPr>
              <w:t>RpSB01D</w:t>
            </w:r>
          </w:p>
          <w:p w14:paraId="1D9BBD2E" w14:textId="77777777" w:rsidR="00691ECC" w:rsidRDefault="00691ECC" w:rsidP="0061762D"/>
        </w:tc>
        <w:tc>
          <w:tcPr>
            <w:tcW w:w="4961" w:type="dxa"/>
            <w:tcBorders>
              <w:top w:val="single" w:sz="4" w:space="0" w:color="auto"/>
              <w:bottom w:val="single" w:sz="4" w:space="0" w:color="auto"/>
            </w:tcBorders>
            <w:vAlign w:val="center"/>
          </w:tcPr>
          <w:p w14:paraId="7AB54E4C" w14:textId="77777777" w:rsidR="00691ECC" w:rsidRDefault="00691ECC" w:rsidP="0061762D">
            <w:pPr>
              <w:adjustRightInd w:val="0"/>
              <w:rPr>
                <w:lang w:val="en-US"/>
              </w:rPr>
            </w:pPr>
            <w:r w:rsidRPr="00215673">
              <w:rPr>
                <w:lang w:val="en-US"/>
              </w:rPr>
              <w:t>Demontarea tuburilor si pieselor de legatura fasonate din fonta, pentru canalizare, cu diametrul de 125 - 150 mm</w:t>
            </w:r>
          </w:p>
          <w:p w14:paraId="1889B7DE"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765F75AB" w14:textId="77777777" w:rsidR="00691ECC" w:rsidRDefault="00691ECC" w:rsidP="0061762D">
            <w:pPr>
              <w:jc w:val="center"/>
            </w:pPr>
            <w:r>
              <w:t>m</w:t>
            </w:r>
          </w:p>
        </w:tc>
        <w:tc>
          <w:tcPr>
            <w:tcW w:w="1559" w:type="dxa"/>
            <w:tcBorders>
              <w:top w:val="single" w:sz="4" w:space="0" w:color="auto"/>
              <w:bottom w:val="single" w:sz="4" w:space="0" w:color="auto"/>
            </w:tcBorders>
            <w:vAlign w:val="center"/>
          </w:tcPr>
          <w:p w14:paraId="47321FE6" w14:textId="77777777" w:rsidR="00691ECC" w:rsidRDefault="00691ECC" w:rsidP="0061762D">
            <w:pPr>
              <w:adjustRightInd w:val="0"/>
              <w:jc w:val="center"/>
              <w:rPr>
                <w:rFonts w:ascii="Arial CYR" w:hAnsi="Arial CYR" w:cs="Arial CYR"/>
              </w:rPr>
            </w:pPr>
            <w:r>
              <w:t>30,000</w:t>
            </w:r>
          </w:p>
          <w:p w14:paraId="68FEA147" w14:textId="77777777" w:rsidR="00691ECC" w:rsidRDefault="00691ECC" w:rsidP="0061762D">
            <w:pPr>
              <w:jc w:val="center"/>
            </w:pPr>
          </w:p>
        </w:tc>
      </w:tr>
      <w:tr w:rsidR="00691ECC" w14:paraId="26063E04"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EFC65F" w14:textId="77777777" w:rsidR="00691ECC" w:rsidRDefault="00691ECC" w:rsidP="0061762D">
            <w:r>
              <w:t xml:space="preserve"> 4</w:t>
            </w:r>
          </w:p>
        </w:tc>
        <w:tc>
          <w:tcPr>
            <w:tcW w:w="1701" w:type="dxa"/>
            <w:tcBorders>
              <w:top w:val="single" w:sz="4" w:space="0" w:color="auto"/>
              <w:bottom w:val="single" w:sz="4" w:space="0" w:color="auto"/>
            </w:tcBorders>
            <w:vAlign w:val="center"/>
          </w:tcPr>
          <w:p w14:paraId="0999EC74" w14:textId="77777777" w:rsidR="00691ECC" w:rsidRDefault="00691ECC" w:rsidP="0061762D">
            <w:pPr>
              <w:rPr>
                <w:lang w:val="en-US"/>
              </w:rPr>
            </w:pPr>
            <w:r>
              <w:rPr>
                <w:lang w:val="en-US"/>
              </w:rPr>
              <w:t>RpIC19B</w:t>
            </w:r>
          </w:p>
          <w:p w14:paraId="7110CB9F" w14:textId="77777777" w:rsidR="00691ECC" w:rsidRDefault="00691ECC" w:rsidP="0061762D"/>
        </w:tc>
        <w:tc>
          <w:tcPr>
            <w:tcW w:w="4961" w:type="dxa"/>
            <w:tcBorders>
              <w:top w:val="single" w:sz="4" w:space="0" w:color="auto"/>
              <w:bottom w:val="single" w:sz="4" w:space="0" w:color="auto"/>
            </w:tcBorders>
            <w:vAlign w:val="center"/>
          </w:tcPr>
          <w:p w14:paraId="2C6081EB" w14:textId="77777777" w:rsidR="00691ECC" w:rsidRDefault="00691ECC" w:rsidP="0061762D">
            <w:pPr>
              <w:adjustRightInd w:val="0"/>
              <w:rPr>
                <w:lang w:val="en-US"/>
              </w:rPr>
            </w:pPr>
            <w:r w:rsidRPr="00215673">
              <w:rPr>
                <w:lang w:val="en-US"/>
              </w:rPr>
              <w:t>Demontarea tevii negri, pentru instalatii, montate la incalzire centrala prin sudare, la constructii de locuit si social culturale, la legarea aparatelor, a coloanelor de distributie etc. avind diametrul de 1" -1 1/4"</w:t>
            </w:r>
          </w:p>
          <w:p w14:paraId="0D64ECDD"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73DFA19D" w14:textId="77777777" w:rsidR="00691ECC" w:rsidRDefault="00691ECC" w:rsidP="0061762D">
            <w:pPr>
              <w:jc w:val="center"/>
            </w:pPr>
            <w:r>
              <w:t>m</w:t>
            </w:r>
          </w:p>
        </w:tc>
        <w:tc>
          <w:tcPr>
            <w:tcW w:w="1559" w:type="dxa"/>
            <w:tcBorders>
              <w:top w:val="single" w:sz="4" w:space="0" w:color="auto"/>
              <w:bottom w:val="single" w:sz="4" w:space="0" w:color="auto"/>
            </w:tcBorders>
            <w:vAlign w:val="center"/>
          </w:tcPr>
          <w:p w14:paraId="6548013D" w14:textId="77777777" w:rsidR="00691ECC" w:rsidRDefault="00691ECC" w:rsidP="0061762D">
            <w:pPr>
              <w:adjustRightInd w:val="0"/>
              <w:jc w:val="center"/>
              <w:rPr>
                <w:rFonts w:ascii="Arial CYR" w:hAnsi="Arial CYR" w:cs="Arial CYR"/>
              </w:rPr>
            </w:pPr>
            <w:r>
              <w:t>201,000</w:t>
            </w:r>
          </w:p>
          <w:p w14:paraId="16646F15" w14:textId="77777777" w:rsidR="00691ECC" w:rsidRDefault="00691ECC" w:rsidP="0061762D">
            <w:pPr>
              <w:jc w:val="center"/>
            </w:pPr>
          </w:p>
        </w:tc>
      </w:tr>
      <w:tr w:rsidR="00691ECC" w14:paraId="633B1BAF"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85DA92" w14:textId="77777777" w:rsidR="00691ECC" w:rsidRDefault="00691ECC" w:rsidP="0061762D">
            <w:r>
              <w:t xml:space="preserve"> 5</w:t>
            </w:r>
          </w:p>
        </w:tc>
        <w:tc>
          <w:tcPr>
            <w:tcW w:w="1701" w:type="dxa"/>
            <w:tcBorders>
              <w:top w:val="single" w:sz="4" w:space="0" w:color="auto"/>
              <w:bottom w:val="single" w:sz="4" w:space="0" w:color="auto"/>
            </w:tcBorders>
            <w:vAlign w:val="center"/>
          </w:tcPr>
          <w:p w14:paraId="221EF8F2" w14:textId="77777777" w:rsidR="00691ECC" w:rsidRDefault="00691ECC" w:rsidP="0061762D">
            <w:pPr>
              <w:rPr>
                <w:lang w:val="en-US"/>
              </w:rPr>
            </w:pPr>
            <w:r>
              <w:rPr>
                <w:lang w:val="en-US"/>
              </w:rPr>
              <w:t>RpIC19C</w:t>
            </w:r>
          </w:p>
          <w:p w14:paraId="19411097" w14:textId="77777777" w:rsidR="00691ECC" w:rsidRDefault="00691ECC" w:rsidP="0061762D"/>
        </w:tc>
        <w:tc>
          <w:tcPr>
            <w:tcW w:w="4961" w:type="dxa"/>
            <w:tcBorders>
              <w:top w:val="single" w:sz="4" w:space="0" w:color="auto"/>
              <w:bottom w:val="single" w:sz="4" w:space="0" w:color="auto"/>
            </w:tcBorders>
            <w:vAlign w:val="center"/>
          </w:tcPr>
          <w:p w14:paraId="70263EEE" w14:textId="77777777" w:rsidR="00691ECC" w:rsidRDefault="00691ECC" w:rsidP="0061762D">
            <w:pPr>
              <w:adjustRightInd w:val="0"/>
              <w:rPr>
                <w:lang w:val="en-US"/>
              </w:rPr>
            </w:pPr>
            <w:r w:rsidRPr="00215673">
              <w:rPr>
                <w:lang w:val="en-US"/>
              </w:rPr>
              <w:t>Demontarea tevii negri, pentru instalatii, montate la incalzire centrala prin sudare, la constructii de locuit si social culturale, la legarea aparatelor, a coloanelor de distributie etc. avind diametrul de 1 1/2" -2"</w:t>
            </w:r>
          </w:p>
          <w:p w14:paraId="064914A5"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3CA9ABDF" w14:textId="77777777" w:rsidR="00691ECC" w:rsidRDefault="00691ECC" w:rsidP="0061762D">
            <w:pPr>
              <w:jc w:val="center"/>
            </w:pPr>
            <w:r>
              <w:t>m</w:t>
            </w:r>
          </w:p>
        </w:tc>
        <w:tc>
          <w:tcPr>
            <w:tcW w:w="1559" w:type="dxa"/>
            <w:tcBorders>
              <w:top w:val="single" w:sz="4" w:space="0" w:color="auto"/>
              <w:bottom w:val="single" w:sz="4" w:space="0" w:color="auto"/>
            </w:tcBorders>
            <w:vAlign w:val="center"/>
          </w:tcPr>
          <w:p w14:paraId="5433711D" w14:textId="77777777" w:rsidR="00691ECC" w:rsidRDefault="00691ECC" w:rsidP="0061762D">
            <w:pPr>
              <w:adjustRightInd w:val="0"/>
              <w:jc w:val="center"/>
              <w:rPr>
                <w:rFonts w:ascii="Arial CYR" w:hAnsi="Arial CYR" w:cs="Arial CYR"/>
              </w:rPr>
            </w:pPr>
            <w:r>
              <w:t>201,000</w:t>
            </w:r>
          </w:p>
          <w:p w14:paraId="54873CFA" w14:textId="77777777" w:rsidR="00691ECC" w:rsidRDefault="00691ECC" w:rsidP="0061762D">
            <w:pPr>
              <w:jc w:val="center"/>
            </w:pPr>
          </w:p>
        </w:tc>
      </w:tr>
      <w:tr w:rsidR="00691ECC" w14:paraId="0C3F8BED"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A1F2BF" w14:textId="77777777" w:rsidR="00691ECC" w:rsidRDefault="00691ECC" w:rsidP="0061762D">
            <w:r>
              <w:t xml:space="preserve"> 6</w:t>
            </w:r>
          </w:p>
        </w:tc>
        <w:tc>
          <w:tcPr>
            <w:tcW w:w="1701" w:type="dxa"/>
            <w:tcBorders>
              <w:top w:val="single" w:sz="4" w:space="0" w:color="auto"/>
              <w:bottom w:val="single" w:sz="4" w:space="0" w:color="auto"/>
            </w:tcBorders>
            <w:vAlign w:val="center"/>
          </w:tcPr>
          <w:p w14:paraId="78EA71FC" w14:textId="77777777" w:rsidR="00691ECC" w:rsidRDefault="00691ECC" w:rsidP="0061762D">
            <w:pPr>
              <w:rPr>
                <w:lang w:val="en-US"/>
              </w:rPr>
            </w:pPr>
            <w:r>
              <w:rPr>
                <w:lang w:val="en-US"/>
              </w:rPr>
              <w:t>RpSD10B</w:t>
            </w:r>
          </w:p>
          <w:p w14:paraId="5523C044" w14:textId="77777777" w:rsidR="00691ECC" w:rsidRDefault="00691ECC" w:rsidP="0061762D"/>
        </w:tc>
        <w:tc>
          <w:tcPr>
            <w:tcW w:w="4961" w:type="dxa"/>
            <w:tcBorders>
              <w:top w:val="single" w:sz="4" w:space="0" w:color="auto"/>
              <w:bottom w:val="single" w:sz="4" w:space="0" w:color="auto"/>
            </w:tcBorders>
            <w:vAlign w:val="center"/>
          </w:tcPr>
          <w:p w14:paraId="5793C3F3" w14:textId="77777777" w:rsidR="00691ECC" w:rsidRDefault="00691ECC" w:rsidP="0061762D">
            <w:pPr>
              <w:adjustRightInd w:val="0"/>
              <w:rPr>
                <w:lang w:val="en-US"/>
              </w:rPr>
            </w:pPr>
            <w:r w:rsidRPr="00215673">
              <w:rPr>
                <w:lang w:val="en-US"/>
              </w:rPr>
              <w:t>Demontarea unui robinet de trecere cu sau fara descarcare, a unui robinet cu sertar pana cu mufe filetate, avind diametru de 3/4"-1"</w:t>
            </w:r>
          </w:p>
          <w:p w14:paraId="5AD1138C"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1E7CCA2"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54A23678" w14:textId="77777777" w:rsidR="00691ECC" w:rsidRDefault="00691ECC" w:rsidP="0061762D">
            <w:pPr>
              <w:adjustRightInd w:val="0"/>
              <w:jc w:val="center"/>
              <w:rPr>
                <w:rFonts w:ascii="Arial CYR" w:hAnsi="Arial CYR" w:cs="Arial CYR"/>
              </w:rPr>
            </w:pPr>
            <w:r>
              <w:t>14,000</w:t>
            </w:r>
          </w:p>
          <w:p w14:paraId="6E108EB4" w14:textId="77777777" w:rsidR="00691ECC" w:rsidRDefault="00691ECC" w:rsidP="0061762D">
            <w:pPr>
              <w:jc w:val="center"/>
            </w:pPr>
          </w:p>
        </w:tc>
      </w:tr>
      <w:tr w:rsidR="00691ECC" w14:paraId="7650D971"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E7B260" w14:textId="77777777" w:rsidR="00691ECC" w:rsidRDefault="00691ECC" w:rsidP="0061762D">
            <w:r>
              <w:t xml:space="preserve"> 7</w:t>
            </w:r>
          </w:p>
        </w:tc>
        <w:tc>
          <w:tcPr>
            <w:tcW w:w="1701" w:type="dxa"/>
            <w:tcBorders>
              <w:top w:val="single" w:sz="4" w:space="0" w:color="auto"/>
              <w:bottom w:val="single" w:sz="4" w:space="0" w:color="auto"/>
            </w:tcBorders>
            <w:vAlign w:val="center"/>
          </w:tcPr>
          <w:p w14:paraId="5FB2FE51" w14:textId="77777777" w:rsidR="00691ECC" w:rsidRDefault="00691ECC" w:rsidP="0061762D">
            <w:pPr>
              <w:rPr>
                <w:lang w:val="en-US"/>
              </w:rPr>
            </w:pPr>
            <w:r>
              <w:rPr>
                <w:lang w:val="en-US"/>
              </w:rPr>
              <w:t>RpSD10C</w:t>
            </w:r>
          </w:p>
          <w:p w14:paraId="70D34390" w14:textId="77777777" w:rsidR="00691ECC" w:rsidRDefault="00691ECC" w:rsidP="0061762D"/>
        </w:tc>
        <w:tc>
          <w:tcPr>
            <w:tcW w:w="4961" w:type="dxa"/>
            <w:tcBorders>
              <w:top w:val="single" w:sz="4" w:space="0" w:color="auto"/>
              <w:bottom w:val="single" w:sz="4" w:space="0" w:color="auto"/>
            </w:tcBorders>
            <w:vAlign w:val="center"/>
          </w:tcPr>
          <w:p w14:paraId="73D3D8DB" w14:textId="77777777" w:rsidR="00691ECC" w:rsidRDefault="00691ECC" w:rsidP="0061762D">
            <w:pPr>
              <w:adjustRightInd w:val="0"/>
              <w:rPr>
                <w:lang w:val="en-US"/>
              </w:rPr>
            </w:pPr>
            <w:r w:rsidRPr="00215673">
              <w:rPr>
                <w:lang w:val="en-US"/>
              </w:rPr>
              <w:t>Demontarea unui robinet de trecere cu sau fara descarcare, a unui robinet cu sertar pana cu mufe filetate, avind diametru de 1 1/4"-1 1/2"</w:t>
            </w:r>
          </w:p>
          <w:p w14:paraId="213338FB"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451DAC8E"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1E71A658" w14:textId="77777777" w:rsidR="00691ECC" w:rsidRDefault="00691ECC" w:rsidP="0061762D">
            <w:pPr>
              <w:adjustRightInd w:val="0"/>
              <w:jc w:val="center"/>
              <w:rPr>
                <w:rFonts w:ascii="Arial CYR" w:hAnsi="Arial CYR" w:cs="Arial CYR"/>
              </w:rPr>
            </w:pPr>
            <w:r>
              <w:t>6,000</w:t>
            </w:r>
          </w:p>
          <w:p w14:paraId="090740E2" w14:textId="77777777" w:rsidR="00691ECC" w:rsidRDefault="00691ECC" w:rsidP="0061762D">
            <w:pPr>
              <w:jc w:val="center"/>
            </w:pPr>
          </w:p>
        </w:tc>
      </w:tr>
      <w:tr w:rsidR="00691ECC" w14:paraId="02DD7EAD"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B2BEDC" w14:textId="77777777" w:rsidR="00691ECC" w:rsidRDefault="00691ECC" w:rsidP="0061762D">
            <w:r>
              <w:t xml:space="preserve"> 8</w:t>
            </w:r>
          </w:p>
        </w:tc>
        <w:tc>
          <w:tcPr>
            <w:tcW w:w="1701" w:type="dxa"/>
            <w:tcBorders>
              <w:top w:val="single" w:sz="4" w:space="0" w:color="auto"/>
              <w:bottom w:val="single" w:sz="4" w:space="0" w:color="auto"/>
            </w:tcBorders>
            <w:vAlign w:val="center"/>
          </w:tcPr>
          <w:p w14:paraId="6250CCAB" w14:textId="77777777" w:rsidR="00691ECC" w:rsidRDefault="00691ECC" w:rsidP="0061762D">
            <w:pPr>
              <w:rPr>
                <w:lang w:val="en-US"/>
              </w:rPr>
            </w:pPr>
            <w:r>
              <w:rPr>
                <w:lang w:val="en-US"/>
              </w:rPr>
              <w:t>RpSC07A</w:t>
            </w:r>
          </w:p>
          <w:p w14:paraId="50C8B8A7" w14:textId="77777777" w:rsidR="00691ECC" w:rsidRDefault="00691ECC" w:rsidP="0061762D"/>
        </w:tc>
        <w:tc>
          <w:tcPr>
            <w:tcW w:w="4961" w:type="dxa"/>
            <w:tcBorders>
              <w:top w:val="single" w:sz="4" w:space="0" w:color="auto"/>
              <w:bottom w:val="single" w:sz="4" w:space="0" w:color="auto"/>
            </w:tcBorders>
            <w:vAlign w:val="center"/>
          </w:tcPr>
          <w:p w14:paraId="3F60B429" w14:textId="77777777" w:rsidR="00691ECC" w:rsidRDefault="00691ECC" w:rsidP="0061762D">
            <w:pPr>
              <w:adjustRightInd w:val="0"/>
              <w:rPr>
                <w:lang w:val="en-US"/>
              </w:rPr>
            </w:pPr>
            <w:r w:rsidRPr="00215673">
              <w:rPr>
                <w:lang w:val="en-US"/>
              </w:rPr>
              <w:t>Demontarea unui vas de closet turcesc din fonta, complet echipat</w:t>
            </w:r>
          </w:p>
          <w:p w14:paraId="7BEC6C65"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38076749"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0F123A75" w14:textId="77777777" w:rsidR="00691ECC" w:rsidRDefault="00691ECC" w:rsidP="0061762D">
            <w:pPr>
              <w:adjustRightInd w:val="0"/>
              <w:jc w:val="center"/>
              <w:rPr>
                <w:rFonts w:ascii="Arial CYR" w:hAnsi="Arial CYR" w:cs="Arial CYR"/>
              </w:rPr>
            </w:pPr>
            <w:r>
              <w:t>4,000</w:t>
            </w:r>
          </w:p>
          <w:p w14:paraId="4959534D" w14:textId="77777777" w:rsidR="00691ECC" w:rsidRDefault="00691ECC" w:rsidP="0061762D">
            <w:pPr>
              <w:jc w:val="center"/>
            </w:pPr>
          </w:p>
        </w:tc>
      </w:tr>
      <w:tr w:rsidR="00691ECC" w14:paraId="684EF86F"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517430" w14:textId="77777777" w:rsidR="00691ECC" w:rsidRDefault="00691ECC" w:rsidP="0061762D">
            <w:r>
              <w:t xml:space="preserve"> 9</w:t>
            </w:r>
          </w:p>
        </w:tc>
        <w:tc>
          <w:tcPr>
            <w:tcW w:w="1701" w:type="dxa"/>
            <w:tcBorders>
              <w:top w:val="single" w:sz="4" w:space="0" w:color="auto"/>
              <w:bottom w:val="single" w:sz="4" w:space="0" w:color="auto"/>
            </w:tcBorders>
            <w:vAlign w:val="center"/>
          </w:tcPr>
          <w:p w14:paraId="7DE317E6" w14:textId="77777777" w:rsidR="00691ECC" w:rsidRDefault="00691ECC" w:rsidP="0061762D">
            <w:pPr>
              <w:rPr>
                <w:lang w:val="en-US"/>
              </w:rPr>
            </w:pPr>
            <w:r>
              <w:rPr>
                <w:lang w:val="en-US"/>
              </w:rPr>
              <w:t>TrB05A1-5</w:t>
            </w:r>
          </w:p>
          <w:p w14:paraId="0C18C7D0" w14:textId="77777777" w:rsidR="00691ECC" w:rsidRDefault="00691ECC" w:rsidP="0061762D"/>
        </w:tc>
        <w:tc>
          <w:tcPr>
            <w:tcW w:w="4961" w:type="dxa"/>
            <w:tcBorders>
              <w:top w:val="single" w:sz="4" w:space="0" w:color="auto"/>
              <w:bottom w:val="single" w:sz="4" w:space="0" w:color="auto"/>
            </w:tcBorders>
            <w:vAlign w:val="center"/>
          </w:tcPr>
          <w:p w14:paraId="2DB62518" w14:textId="77777777" w:rsidR="00691ECC" w:rsidRDefault="00691ECC" w:rsidP="0061762D">
            <w:pPr>
              <w:adjustRightInd w:val="0"/>
              <w:rPr>
                <w:lang w:val="en-US"/>
              </w:rPr>
            </w:pPr>
            <w:r w:rsidRPr="00215673">
              <w:rPr>
                <w:lang w:val="en-US"/>
              </w:rPr>
              <w:t>Transportul, prin purtare directa, al materialelor comode, avind sub 25 kg, pe distanta de 50 m</w:t>
            </w:r>
          </w:p>
          <w:p w14:paraId="3FB9DBD7"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5833A3F1" w14:textId="77777777" w:rsidR="00691ECC" w:rsidRDefault="00691ECC" w:rsidP="0061762D">
            <w:pPr>
              <w:jc w:val="center"/>
            </w:pPr>
            <w:r>
              <w:t>t</w:t>
            </w:r>
          </w:p>
        </w:tc>
        <w:tc>
          <w:tcPr>
            <w:tcW w:w="1559" w:type="dxa"/>
            <w:tcBorders>
              <w:top w:val="single" w:sz="4" w:space="0" w:color="auto"/>
              <w:bottom w:val="single" w:sz="4" w:space="0" w:color="auto"/>
            </w:tcBorders>
            <w:vAlign w:val="center"/>
          </w:tcPr>
          <w:p w14:paraId="5025306A" w14:textId="77777777" w:rsidR="00691ECC" w:rsidRDefault="00691ECC" w:rsidP="0061762D">
            <w:pPr>
              <w:adjustRightInd w:val="0"/>
              <w:jc w:val="center"/>
              <w:rPr>
                <w:rFonts w:ascii="Arial CYR" w:hAnsi="Arial CYR" w:cs="Arial CYR"/>
              </w:rPr>
            </w:pPr>
            <w:r>
              <w:t>2,100</w:t>
            </w:r>
          </w:p>
          <w:p w14:paraId="3DBF2082" w14:textId="77777777" w:rsidR="00691ECC" w:rsidRDefault="00691ECC" w:rsidP="0061762D">
            <w:pPr>
              <w:jc w:val="center"/>
            </w:pPr>
          </w:p>
        </w:tc>
      </w:tr>
      <w:tr w:rsidR="00691ECC" w14:paraId="6C986E93"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9DB907" w14:textId="77777777" w:rsidR="00691ECC" w:rsidRDefault="00691ECC" w:rsidP="0061762D">
            <w:r>
              <w:lastRenderedPageBreak/>
              <w:t xml:space="preserve"> 10</w:t>
            </w:r>
          </w:p>
        </w:tc>
        <w:tc>
          <w:tcPr>
            <w:tcW w:w="1701" w:type="dxa"/>
            <w:tcBorders>
              <w:top w:val="single" w:sz="4" w:space="0" w:color="auto"/>
              <w:bottom w:val="single" w:sz="4" w:space="0" w:color="auto"/>
            </w:tcBorders>
            <w:vAlign w:val="center"/>
          </w:tcPr>
          <w:p w14:paraId="15D0214E" w14:textId="77777777" w:rsidR="00691ECC" w:rsidRDefault="00691ECC" w:rsidP="0061762D">
            <w:pPr>
              <w:rPr>
                <w:lang w:val="en-US"/>
              </w:rPr>
            </w:pPr>
            <w:r>
              <w:rPr>
                <w:lang w:val="en-US"/>
              </w:rPr>
              <w:t>TrI1AA02C3</w:t>
            </w:r>
          </w:p>
          <w:p w14:paraId="6C9A660E" w14:textId="77777777" w:rsidR="00691ECC" w:rsidRDefault="00691ECC" w:rsidP="0061762D"/>
        </w:tc>
        <w:tc>
          <w:tcPr>
            <w:tcW w:w="4961" w:type="dxa"/>
            <w:tcBorders>
              <w:top w:val="single" w:sz="4" w:space="0" w:color="auto"/>
              <w:bottom w:val="single" w:sz="4" w:space="0" w:color="auto"/>
            </w:tcBorders>
            <w:vAlign w:val="center"/>
          </w:tcPr>
          <w:p w14:paraId="7A4A142E" w14:textId="77777777" w:rsidR="00691ECC" w:rsidRDefault="00691ECC" w:rsidP="0061762D">
            <w:pPr>
              <w:adjustRightInd w:val="0"/>
              <w:rPr>
                <w:lang w:val="en-US"/>
              </w:rPr>
            </w:pPr>
            <w:r w:rsidRPr="00215673">
              <w:rPr>
                <w:lang w:val="en-US"/>
              </w:rPr>
              <w:t>Incarcarea materialelor din grupa A - grele, in bulgari prin aruncare - de pe rampa sau teren, in auto categoria 3</w:t>
            </w:r>
          </w:p>
          <w:p w14:paraId="06F51489"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3218DEF" w14:textId="77777777" w:rsidR="00691ECC" w:rsidRDefault="00691ECC" w:rsidP="0061762D">
            <w:pPr>
              <w:jc w:val="center"/>
            </w:pPr>
            <w:r>
              <w:t>t</w:t>
            </w:r>
          </w:p>
        </w:tc>
        <w:tc>
          <w:tcPr>
            <w:tcW w:w="1559" w:type="dxa"/>
            <w:tcBorders>
              <w:top w:val="single" w:sz="4" w:space="0" w:color="auto"/>
              <w:bottom w:val="single" w:sz="4" w:space="0" w:color="auto"/>
            </w:tcBorders>
            <w:vAlign w:val="center"/>
          </w:tcPr>
          <w:p w14:paraId="394ECC36" w14:textId="77777777" w:rsidR="00691ECC" w:rsidRDefault="00691ECC" w:rsidP="0061762D">
            <w:pPr>
              <w:adjustRightInd w:val="0"/>
              <w:jc w:val="center"/>
              <w:rPr>
                <w:rFonts w:ascii="Arial CYR" w:hAnsi="Arial CYR" w:cs="Arial CYR"/>
              </w:rPr>
            </w:pPr>
            <w:r>
              <w:t>2,100</w:t>
            </w:r>
          </w:p>
          <w:p w14:paraId="1EFD0AEA" w14:textId="77777777" w:rsidR="00691ECC" w:rsidRDefault="00691ECC" w:rsidP="0061762D">
            <w:pPr>
              <w:jc w:val="center"/>
            </w:pPr>
          </w:p>
        </w:tc>
      </w:tr>
      <w:tr w:rsidR="00691ECC" w14:paraId="488F9C6A"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D6E6C1" w14:textId="77777777" w:rsidR="00691ECC" w:rsidRDefault="00691ECC" w:rsidP="0061762D">
            <w:r>
              <w:t xml:space="preserve"> 11</w:t>
            </w:r>
          </w:p>
        </w:tc>
        <w:tc>
          <w:tcPr>
            <w:tcW w:w="1701" w:type="dxa"/>
            <w:tcBorders>
              <w:top w:val="single" w:sz="4" w:space="0" w:color="auto"/>
              <w:bottom w:val="single" w:sz="4" w:space="0" w:color="auto"/>
            </w:tcBorders>
            <w:vAlign w:val="center"/>
          </w:tcPr>
          <w:p w14:paraId="055F3C94" w14:textId="77777777" w:rsidR="00691ECC" w:rsidRDefault="00691ECC" w:rsidP="0061762D">
            <w:pPr>
              <w:rPr>
                <w:lang w:val="en-US"/>
              </w:rPr>
            </w:pPr>
            <w:r>
              <w:rPr>
                <w:lang w:val="en-US"/>
              </w:rPr>
              <w:t>TsI50B5</w:t>
            </w:r>
          </w:p>
          <w:p w14:paraId="31A3B1AA" w14:textId="77777777" w:rsidR="00691ECC" w:rsidRDefault="00691ECC" w:rsidP="0061762D"/>
        </w:tc>
        <w:tc>
          <w:tcPr>
            <w:tcW w:w="4961" w:type="dxa"/>
            <w:tcBorders>
              <w:top w:val="single" w:sz="4" w:space="0" w:color="auto"/>
              <w:bottom w:val="single" w:sz="4" w:space="0" w:color="auto"/>
            </w:tcBorders>
            <w:vAlign w:val="center"/>
          </w:tcPr>
          <w:p w14:paraId="6FE38D90" w14:textId="77777777" w:rsidR="00691ECC" w:rsidRDefault="00691ECC" w:rsidP="0061762D">
            <w:pPr>
              <w:adjustRightInd w:val="0"/>
              <w:rPr>
                <w:lang w:val="en-US"/>
              </w:rPr>
            </w:pPr>
            <w:r w:rsidRPr="00215673">
              <w:rPr>
                <w:lang w:val="en-US"/>
              </w:rPr>
              <w:t>Transportarea pamintului cu autobasculanta de 5 t la distanta  de 15 km</w:t>
            </w:r>
          </w:p>
          <w:p w14:paraId="07BAC01B"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26889C7" w14:textId="77777777" w:rsidR="00691ECC" w:rsidRDefault="00691ECC" w:rsidP="0061762D">
            <w:pPr>
              <w:jc w:val="center"/>
            </w:pPr>
            <w:r>
              <w:t>t</w:t>
            </w:r>
          </w:p>
        </w:tc>
        <w:tc>
          <w:tcPr>
            <w:tcW w:w="1559" w:type="dxa"/>
            <w:tcBorders>
              <w:top w:val="single" w:sz="4" w:space="0" w:color="auto"/>
              <w:bottom w:val="single" w:sz="4" w:space="0" w:color="auto"/>
            </w:tcBorders>
            <w:vAlign w:val="center"/>
          </w:tcPr>
          <w:p w14:paraId="1F7A5317" w14:textId="77777777" w:rsidR="00691ECC" w:rsidRDefault="00691ECC" w:rsidP="0061762D">
            <w:pPr>
              <w:adjustRightInd w:val="0"/>
              <w:jc w:val="center"/>
              <w:rPr>
                <w:rFonts w:ascii="Arial CYR" w:hAnsi="Arial CYR" w:cs="Arial CYR"/>
              </w:rPr>
            </w:pPr>
            <w:r>
              <w:t>2,100</w:t>
            </w:r>
          </w:p>
          <w:p w14:paraId="32D24AE2" w14:textId="77777777" w:rsidR="00691ECC" w:rsidRDefault="00691ECC" w:rsidP="0061762D">
            <w:pPr>
              <w:jc w:val="center"/>
            </w:pPr>
          </w:p>
        </w:tc>
      </w:tr>
      <w:tr w:rsidR="00691ECC" w14:paraId="3A13F30A"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705FF4" w14:textId="77777777" w:rsidR="00691ECC" w:rsidRDefault="00691ECC" w:rsidP="0061762D">
            <w:r>
              <w:t xml:space="preserve"> 12</w:t>
            </w:r>
          </w:p>
        </w:tc>
        <w:tc>
          <w:tcPr>
            <w:tcW w:w="1701" w:type="dxa"/>
            <w:tcBorders>
              <w:top w:val="single" w:sz="4" w:space="0" w:color="auto"/>
              <w:bottom w:val="single" w:sz="4" w:space="0" w:color="auto"/>
            </w:tcBorders>
            <w:vAlign w:val="center"/>
          </w:tcPr>
          <w:p w14:paraId="1A1DFE7E" w14:textId="77777777" w:rsidR="00691ECC" w:rsidRDefault="00691ECC" w:rsidP="0061762D">
            <w:pPr>
              <w:rPr>
                <w:lang w:val="en-US"/>
              </w:rPr>
            </w:pPr>
            <w:r>
              <w:rPr>
                <w:lang w:val="en-US"/>
              </w:rPr>
              <w:t>SD19B</w:t>
            </w:r>
          </w:p>
          <w:p w14:paraId="0BB8DC01" w14:textId="77777777" w:rsidR="00691ECC" w:rsidRDefault="00691ECC" w:rsidP="0061762D"/>
        </w:tc>
        <w:tc>
          <w:tcPr>
            <w:tcW w:w="4961" w:type="dxa"/>
            <w:tcBorders>
              <w:top w:val="single" w:sz="4" w:space="0" w:color="auto"/>
              <w:bottom w:val="single" w:sz="4" w:space="0" w:color="auto"/>
            </w:tcBorders>
            <w:vAlign w:val="center"/>
          </w:tcPr>
          <w:p w14:paraId="4DDCB6A1" w14:textId="77777777" w:rsidR="00691ECC" w:rsidRDefault="00691ECC" w:rsidP="0061762D">
            <w:pPr>
              <w:adjustRightInd w:val="0"/>
              <w:rPr>
                <w:lang w:val="en-US"/>
              </w:rPr>
            </w:pPr>
            <w:r w:rsidRPr="00215673">
              <w:rPr>
                <w:lang w:val="en-US"/>
              </w:rPr>
              <w:t>Robinet de retinere cu venti drept cu mufe filetate, avind diametrul  1" / Robinet cu sfera 1"</w:t>
            </w:r>
          </w:p>
          <w:p w14:paraId="27571508"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52CEA5E1"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5CBE77A3" w14:textId="77777777" w:rsidR="00691ECC" w:rsidRDefault="00691ECC" w:rsidP="0061762D">
            <w:pPr>
              <w:adjustRightInd w:val="0"/>
              <w:jc w:val="center"/>
              <w:rPr>
                <w:rFonts w:ascii="Arial CYR" w:hAnsi="Arial CYR" w:cs="Arial CYR"/>
              </w:rPr>
            </w:pPr>
            <w:r>
              <w:t>14,000</w:t>
            </w:r>
          </w:p>
          <w:p w14:paraId="12008C52" w14:textId="77777777" w:rsidR="00691ECC" w:rsidRDefault="00691ECC" w:rsidP="0061762D">
            <w:pPr>
              <w:jc w:val="center"/>
            </w:pPr>
          </w:p>
        </w:tc>
      </w:tr>
      <w:tr w:rsidR="00691ECC" w14:paraId="5D5FD82E"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5FAAE3" w14:textId="77777777" w:rsidR="00691ECC" w:rsidRDefault="00691ECC" w:rsidP="0061762D">
            <w:r>
              <w:t xml:space="preserve"> 13</w:t>
            </w:r>
          </w:p>
        </w:tc>
        <w:tc>
          <w:tcPr>
            <w:tcW w:w="1701" w:type="dxa"/>
            <w:tcBorders>
              <w:top w:val="single" w:sz="4" w:space="0" w:color="auto"/>
              <w:bottom w:val="single" w:sz="4" w:space="0" w:color="auto"/>
            </w:tcBorders>
            <w:vAlign w:val="center"/>
          </w:tcPr>
          <w:p w14:paraId="332BA1A7" w14:textId="77777777" w:rsidR="00691ECC" w:rsidRDefault="00691ECC" w:rsidP="0061762D">
            <w:pPr>
              <w:rPr>
                <w:lang w:val="en-US"/>
              </w:rPr>
            </w:pPr>
            <w:r>
              <w:rPr>
                <w:lang w:val="en-US"/>
              </w:rPr>
              <w:t>SD19C</w:t>
            </w:r>
          </w:p>
          <w:p w14:paraId="2BE55FAE" w14:textId="77777777" w:rsidR="00691ECC" w:rsidRDefault="00691ECC" w:rsidP="0061762D"/>
        </w:tc>
        <w:tc>
          <w:tcPr>
            <w:tcW w:w="4961" w:type="dxa"/>
            <w:tcBorders>
              <w:top w:val="single" w:sz="4" w:space="0" w:color="auto"/>
              <w:bottom w:val="single" w:sz="4" w:space="0" w:color="auto"/>
            </w:tcBorders>
            <w:vAlign w:val="center"/>
          </w:tcPr>
          <w:p w14:paraId="19947227" w14:textId="77777777" w:rsidR="00691ECC" w:rsidRDefault="00691ECC" w:rsidP="0061762D">
            <w:pPr>
              <w:adjustRightInd w:val="0"/>
              <w:rPr>
                <w:lang w:val="en-US"/>
              </w:rPr>
            </w:pPr>
            <w:r w:rsidRPr="00215673">
              <w:rPr>
                <w:lang w:val="en-US"/>
              </w:rPr>
              <w:t>Robinet de retinere cu venti drept cu mufe filetate, avind diametrul  1 1/4" - 1 1/2" / Robinet cu sfera 1 1/4"</w:t>
            </w:r>
          </w:p>
          <w:p w14:paraId="6EEBF0C5"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6C80B504"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20AD599C" w14:textId="77777777" w:rsidR="00691ECC" w:rsidRDefault="00691ECC" w:rsidP="0061762D">
            <w:pPr>
              <w:adjustRightInd w:val="0"/>
              <w:jc w:val="center"/>
              <w:rPr>
                <w:rFonts w:ascii="Arial CYR" w:hAnsi="Arial CYR" w:cs="Arial CYR"/>
              </w:rPr>
            </w:pPr>
            <w:r>
              <w:t>6,000</w:t>
            </w:r>
          </w:p>
          <w:p w14:paraId="35537297" w14:textId="77777777" w:rsidR="00691ECC" w:rsidRDefault="00691ECC" w:rsidP="0061762D">
            <w:pPr>
              <w:jc w:val="center"/>
            </w:pPr>
          </w:p>
        </w:tc>
      </w:tr>
      <w:tr w:rsidR="00691ECC" w14:paraId="4C7E4C32"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F547EF" w14:textId="77777777" w:rsidR="00691ECC" w:rsidRDefault="00691ECC" w:rsidP="0061762D">
            <w:r>
              <w:t xml:space="preserve"> 14</w:t>
            </w:r>
          </w:p>
        </w:tc>
        <w:tc>
          <w:tcPr>
            <w:tcW w:w="1701" w:type="dxa"/>
            <w:tcBorders>
              <w:top w:val="single" w:sz="4" w:space="0" w:color="auto"/>
              <w:bottom w:val="single" w:sz="4" w:space="0" w:color="auto"/>
            </w:tcBorders>
            <w:vAlign w:val="center"/>
          </w:tcPr>
          <w:p w14:paraId="1CD572E5" w14:textId="77777777" w:rsidR="00691ECC" w:rsidRDefault="00691ECC" w:rsidP="0061762D">
            <w:pPr>
              <w:rPr>
                <w:lang w:val="en-US"/>
              </w:rPr>
            </w:pPr>
            <w:r>
              <w:rPr>
                <w:lang w:val="en-US"/>
              </w:rPr>
              <w:t>SC08B</w:t>
            </w:r>
          </w:p>
          <w:p w14:paraId="43A57137" w14:textId="77777777" w:rsidR="00691ECC" w:rsidRDefault="00691ECC" w:rsidP="0061762D"/>
        </w:tc>
        <w:tc>
          <w:tcPr>
            <w:tcW w:w="4961" w:type="dxa"/>
            <w:tcBorders>
              <w:top w:val="single" w:sz="4" w:space="0" w:color="auto"/>
              <w:bottom w:val="single" w:sz="4" w:space="0" w:color="auto"/>
            </w:tcBorders>
            <w:vAlign w:val="center"/>
          </w:tcPr>
          <w:p w14:paraId="3CF52365" w14:textId="77777777" w:rsidR="00691ECC" w:rsidRDefault="00691ECC" w:rsidP="0061762D">
            <w:pPr>
              <w:adjustRightInd w:val="0"/>
              <w:rPr>
                <w:lang w:val="en-US"/>
              </w:rPr>
            </w:pPr>
            <w:r w:rsidRPr="00215673">
              <w:rPr>
                <w:lang w:val="en-US"/>
              </w:rPr>
              <w:t>Vas pentru closet cu talpi, oriental,complet echipat, din fonta emailata, portelan sanitar etc., tip oval sau dreptunghiular, montat suspendat</w:t>
            </w:r>
          </w:p>
          <w:p w14:paraId="235BC06C"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11F1A3D6"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7E270FD8" w14:textId="77777777" w:rsidR="00691ECC" w:rsidRDefault="00691ECC" w:rsidP="0061762D">
            <w:pPr>
              <w:adjustRightInd w:val="0"/>
              <w:jc w:val="center"/>
              <w:rPr>
                <w:rFonts w:ascii="Arial CYR" w:hAnsi="Arial CYR" w:cs="Arial CYR"/>
              </w:rPr>
            </w:pPr>
            <w:r>
              <w:t>4,000</w:t>
            </w:r>
          </w:p>
          <w:p w14:paraId="3B97E022" w14:textId="77777777" w:rsidR="00691ECC" w:rsidRDefault="00691ECC" w:rsidP="0061762D">
            <w:pPr>
              <w:jc w:val="center"/>
            </w:pPr>
          </w:p>
        </w:tc>
      </w:tr>
      <w:tr w:rsidR="00691ECC" w14:paraId="69C4A891"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3DFDD2" w14:textId="77777777" w:rsidR="00691ECC" w:rsidRDefault="00691ECC" w:rsidP="0061762D">
            <w:r>
              <w:t xml:space="preserve"> 15</w:t>
            </w:r>
          </w:p>
        </w:tc>
        <w:tc>
          <w:tcPr>
            <w:tcW w:w="1701" w:type="dxa"/>
            <w:tcBorders>
              <w:top w:val="single" w:sz="4" w:space="0" w:color="auto"/>
              <w:bottom w:val="single" w:sz="4" w:space="0" w:color="auto"/>
            </w:tcBorders>
            <w:vAlign w:val="center"/>
          </w:tcPr>
          <w:p w14:paraId="793F2B17" w14:textId="77777777" w:rsidR="00691ECC" w:rsidRDefault="00691ECC" w:rsidP="0061762D">
            <w:pPr>
              <w:rPr>
                <w:lang w:val="en-US"/>
              </w:rPr>
            </w:pPr>
            <w:r>
              <w:rPr>
                <w:lang w:val="en-US"/>
              </w:rPr>
              <w:t>IC44A</w:t>
            </w:r>
          </w:p>
          <w:p w14:paraId="07650E57" w14:textId="77777777" w:rsidR="00691ECC" w:rsidRDefault="00691ECC" w:rsidP="0061762D"/>
        </w:tc>
        <w:tc>
          <w:tcPr>
            <w:tcW w:w="4961" w:type="dxa"/>
            <w:tcBorders>
              <w:top w:val="single" w:sz="4" w:space="0" w:color="auto"/>
              <w:bottom w:val="single" w:sz="4" w:space="0" w:color="auto"/>
            </w:tcBorders>
            <w:vAlign w:val="center"/>
          </w:tcPr>
          <w:p w14:paraId="4AE3D22F" w14:textId="77777777" w:rsidR="00691ECC" w:rsidRDefault="00691ECC" w:rsidP="0061762D">
            <w:pPr>
              <w:adjustRightInd w:val="0"/>
              <w:rPr>
                <w:lang w:val="en-US"/>
              </w:rPr>
            </w:pPr>
            <w:r w:rsidRPr="00215673">
              <w:rPr>
                <w:lang w:val="en-US"/>
              </w:rPr>
              <w:t>Confectionarea, montarea si cimentarea tevii de protectie la trecerea conductelor prin ziduri, teava avind diametrul de 32 mm</w:t>
            </w:r>
          </w:p>
          <w:p w14:paraId="21031FDB"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FE9D2AD"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18440094" w14:textId="77777777" w:rsidR="00691ECC" w:rsidRDefault="00691ECC" w:rsidP="0061762D">
            <w:pPr>
              <w:adjustRightInd w:val="0"/>
              <w:jc w:val="center"/>
              <w:rPr>
                <w:rFonts w:ascii="Arial CYR" w:hAnsi="Arial CYR" w:cs="Arial CYR"/>
              </w:rPr>
            </w:pPr>
            <w:r>
              <w:t>30,000</w:t>
            </w:r>
          </w:p>
          <w:p w14:paraId="03D6FD6B" w14:textId="77777777" w:rsidR="00691ECC" w:rsidRDefault="00691ECC" w:rsidP="0061762D">
            <w:pPr>
              <w:jc w:val="center"/>
            </w:pPr>
          </w:p>
        </w:tc>
      </w:tr>
      <w:tr w:rsidR="00691ECC" w14:paraId="09CE4194"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83B372" w14:textId="77777777" w:rsidR="00691ECC" w:rsidRDefault="00691ECC" w:rsidP="0061762D">
            <w:r>
              <w:t xml:space="preserve"> 16</w:t>
            </w:r>
          </w:p>
        </w:tc>
        <w:tc>
          <w:tcPr>
            <w:tcW w:w="1701" w:type="dxa"/>
            <w:tcBorders>
              <w:top w:val="single" w:sz="4" w:space="0" w:color="auto"/>
              <w:bottom w:val="single" w:sz="4" w:space="0" w:color="auto"/>
            </w:tcBorders>
            <w:vAlign w:val="center"/>
          </w:tcPr>
          <w:p w14:paraId="2F87DE0D" w14:textId="77777777" w:rsidR="00691ECC" w:rsidRDefault="00691ECC" w:rsidP="0061762D">
            <w:pPr>
              <w:rPr>
                <w:lang w:val="en-US"/>
              </w:rPr>
            </w:pPr>
            <w:r>
              <w:rPr>
                <w:lang w:val="en-US"/>
              </w:rPr>
              <w:t>SB08E</w:t>
            </w:r>
          </w:p>
          <w:p w14:paraId="0A5E7710" w14:textId="77777777" w:rsidR="00691ECC" w:rsidRDefault="00691ECC" w:rsidP="0061762D"/>
        </w:tc>
        <w:tc>
          <w:tcPr>
            <w:tcW w:w="4961" w:type="dxa"/>
            <w:tcBorders>
              <w:top w:val="single" w:sz="4" w:space="0" w:color="auto"/>
              <w:bottom w:val="single" w:sz="4" w:space="0" w:color="auto"/>
            </w:tcBorders>
            <w:vAlign w:val="center"/>
          </w:tcPr>
          <w:p w14:paraId="650A4839" w14:textId="77777777" w:rsidR="00691ECC" w:rsidRDefault="00691ECC" w:rsidP="0061762D">
            <w:pPr>
              <w:adjustRightInd w:val="0"/>
              <w:rPr>
                <w:lang w:val="en-US"/>
              </w:rPr>
            </w:pPr>
            <w:r w:rsidRPr="00215673">
              <w:rPr>
                <w:lang w:val="en-US"/>
              </w:rPr>
              <w:t>Teava din material plastic pentru canalizare, imbinata cu garnitura de cauciuc, montata aparent sau ingropat sub pardoseala, avind diametrul de 110 mm / Teava PP D110</w:t>
            </w:r>
          </w:p>
          <w:p w14:paraId="5681A160"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4618C494" w14:textId="77777777" w:rsidR="00691ECC" w:rsidRDefault="00691ECC" w:rsidP="0061762D">
            <w:pPr>
              <w:jc w:val="center"/>
            </w:pPr>
            <w:r>
              <w:t>m</w:t>
            </w:r>
          </w:p>
        </w:tc>
        <w:tc>
          <w:tcPr>
            <w:tcW w:w="1559" w:type="dxa"/>
            <w:tcBorders>
              <w:top w:val="single" w:sz="4" w:space="0" w:color="auto"/>
              <w:bottom w:val="single" w:sz="4" w:space="0" w:color="auto"/>
            </w:tcBorders>
            <w:vAlign w:val="center"/>
          </w:tcPr>
          <w:p w14:paraId="3F3A4067" w14:textId="77777777" w:rsidR="00691ECC" w:rsidRDefault="00691ECC" w:rsidP="0061762D">
            <w:pPr>
              <w:adjustRightInd w:val="0"/>
              <w:jc w:val="center"/>
              <w:rPr>
                <w:rFonts w:ascii="Arial CYR" w:hAnsi="Arial CYR" w:cs="Arial CYR"/>
              </w:rPr>
            </w:pPr>
            <w:r>
              <w:t>127,000</w:t>
            </w:r>
          </w:p>
          <w:p w14:paraId="38C572B4" w14:textId="77777777" w:rsidR="00691ECC" w:rsidRDefault="00691ECC" w:rsidP="0061762D">
            <w:pPr>
              <w:jc w:val="center"/>
            </w:pPr>
          </w:p>
        </w:tc>
      </w:tr>
      <w:tr w:rsidR="00691ECC" w14:paraId="3CC2960F"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B68A9B" w14:textId="77777777" w:rsidR="00691ECC" w:rsidRDefault="00691ECC" w:rsidP="0061762D">
            <w:r>
              <w:t xml:space="preserve"> 17</w:t>
            </w:r>
          </w:p>
        </w:tc>
        <w:tc>
          <w:tcPr>
            <w:tcW w:w="1701" w:type="dxa"/>
            <w:tcBorders>
              <w:top w:val="single" w:sz="4" w:space="0" w:color="auto"/>
              <w:bottom w:val="single" w:sz="4" w:space="0" w:color="auto"/>
            </w:tcBorders>
            <w:vAlign w:val="center"/>
          </w:tcPr>
          <w:p w14:paraId="1DF02CDC" w14:textId="77777777" w:rsidR="00691ECC" w:rsidRDefault="00691ECC" w:rsidP="0061762D">
            <w:pPr>
              <w:rPr>
                <w:lang w:val="en-US"/>
              </w:rPr>
            </w:pPr>
            <w:r>
              <w:rPr>
                <w:lang w:val="en-US"/>
              </w:rPr>
              <w:t>SA37I</w:t>
            </w:r>
          </w:p>
          <w:p w14:paraId="21F5B184" w14:textId="77777777" w:rsidR="00691ECC" w:rsidRDefault="00691ECC" w:rsidP="0061762D"/>
        </w:tc>
        <w:tc>
          <w:tcPr>
            <w:tcW w:w="4961" w:type="dxa"/>
            <w:tcBorders>
              <w:top w:val="single" w:sz="4" w:space="0" w:color="auto"/>
              <w:bottom w:val="single" w:sz="4" w:space="0" w:color="auto"/>
            </w:tcBorders>
            <w:vAlign w:val="center"/>
          </w:tcPr>
          <w:p w14:paraId="69A7D444" w14:textId="77777777" w:rsidR="00691ECC" w:rsidRDefault="00691ECC" w:rsidP="0061762D">
            <w:pPr>
              <w:adjustRightInd w:val="0"/>
              <w:rPr>
                <w:lang w:val="en-US"/>
              </w:rPr>
            </w:pPr>
            <w:r w:rsidRPr="00215673">
              <w:rPr>
                <w:lang w:val="en-US"/>
              </w:rPr>
              <w:t>Bratara pentru fixarea conductelor de alimentare cu apa si gaze, din otel sau PVC montata prin incastrare, conductele avind diametrul de 4" / Colier zincat cu diblu D110</w:t>
            </w:r>
          </w:p>
          <w:p w14:paraId="66872132"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69117BF7"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5ECD95C9" w14:textId="77777777" w:rsidR="00691ECC" w:rsidRDefault="00691ECC" w:rsidP="0061762D">
            <w:pPr>
              <w:adjustRightInd w:val="0"/>
              <w:jc w:val="center"/>
              <w:rPr>
                <w:rFonts w:ascii="Arial CYR" w:hAnsi="Arial CYR" w:cs="Arial CYR"/>
              </w:rPr>
            </w:pPr>
            <w:r>
              <w:t>120,000</w:t>
            </w:r>
          </w:p>
          <w:p w14:paraId="0FF81ECF" w14:textId="77777777" w:rsidR="00691ECC" w:rsidRDefault="00691ECC" w:rsidP="0061762D">
            <w:pPr>
              <w:jc w:val="center"/>
            </w:pPr>
          </w:p>
        </w:tc>
      </w:tr>
      <w:tr w:rsidR="00691ECC" w14:paraId="762216F4"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039365" w14:textId="77777777" w:rsidR="00691ECC" w:rsidRDefault="00691ECC" w:rsidP="0061762D">
            <w:r>
              <w:t xml:space="preserve"> 18</w:t>
            </w:r>
          </w:p>
        </w:tc>
        <w:tc>
          <w:tcPr>
            <w:tcW w:w="1701" w:type="dxa"/>
            <w:tcBorders>
              <w:top w:val="single" w:sz="4" w:space="0" w:color="auto"/>
              <w:bottom w:val="single" w:sz="4" w:space="0" w:color="auto"/>
            </w:tcBorders>
            <w:vAlign w:val="center"/>
          </w:tcPr>
          <w:p w14:paraId="743A4A47" w14:textId="77777777" w:rsidR="00691ECC" w:rsidRDefault="00691ECC" w:rsidP="0061762D">
            <w:pPr>
              <w:rPr>
                <w:lang w:val="en-US"/>
              </w:rPr>
            </w:pPr>
            <w:r>
              <w:rPr>
                <w:lang w:val="en-US"/>
              </w:rPr>
              <w:t>SB08C</w:t>
            </w:r>
          </w:p>
          <w:p w14:paraId="7B4075A8" w14:textId="77777777" w:rsidR="00691ECC" w:rsidRDefault="00691ECC" w:rsidP="0061762D"/>
        </w:tc>
        <w:tc>
          <w:tcPr>
            <w:tcW w:w="4961" w:type="dxa"/>
            <w:tcBorders>
              <w:top w:val="single" w:sz="4" w:space="0" w:color="auto"/>
              <w:bottom w:val="single" w:sz="4" w:space="0" w:color="auto"/>
            </w:tcBorders>
            <w:vAlign w:val="center"/>
          </w:tcPr>
          <w:p w14:paraId="72EEB593" w14:textId="77777777" w:rsidR="00691ECC" w:rsidRDefault="00691ECC" w:rsidP="0061762D">
            <w:pPr>
              <w:adjustRightInd w:val="0"/>
              <w:rPr>
                <w:lang w:val="en-US"/>
              </w:rPr>
            </w:pPr>
            <w:r w:rsidRPr="00215673">
              <w:rPr>
                <w:lang w:val="en-US"/>
              </w:rPr>
              <w:t>Teava din material plastic pentru canalizare, imbinata cu garnitura de cauciuc, montata aparent sau ingropat sub pardoseala, avind diametrul de 50 mm / Teava PP D50</w:t>
            </w:r>
          </w:p>
          <w:p w14:paraId="4AB8B8DF"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B990F37" w14:textId="77777777" w:rsidR="00691ECC" w:rsidRDefault="00691ECC" w:rsidP="0061762D">
            <w:pPr>
              <w:jc w:val="center"/>
            </w:pPr>
            <w:r>
              <w:t>m</w:t>
            </w:r>
          </w:p>
        </w:tc>
        <w:tc>
          <w:tcPr>
            <w:tcW w:w="1559" w:type="dxa"/>
            <w:tcBorders>
              <w:top w:val="single" w:sz="4" w:space="0" w:color="auto"/>
              <w:bottom w:val="single" w:sz="4" w:space="0" w:color="auto"/>
            </w:tcBorders>
            <w:vAlign w:val="center"/>
          </w:tcPr>
          <w:p w14:paraId="29E98068" w14:textId="77777777" w:rsidR="00691ECC" w:rsidRDefault="00691ECC" w:rsidP="0061762D">
            <w:pPr>
              <w:adjustRightInd w:val="0"/>
              <w:jc w:val="center"/>
              <w:rPr>
                <w:rFonts w:ascii="Arial CYR" w:hAnsi="Arial CYR" w:cs="Arial CYR"/>
              </w:rPr>
            </w:pPr>
            <w:r>
              <w:t>12,000</w:t>
            </w:r>
          </w:p>
          <w:p w14:paraId="7DEFDDEF" w14:textId="77777777" w:rsidR="00691ECC" w:rsidRDefault="00691ECC" w:rsidP="0061762D">
            <w:pPr>
              <w:jc w:val="center"/>
            </w:pPr>
          </w:p>
        </w:tc>
      </w:tr>
      <w:tr w:rsidR="00691ECC" w14:paraId="0C5BEB33"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D775AC" w14:textId="77777777" w:rsidR="00691ECC" w:rsidRDefault="00691ECC" w:rsidP="0061762D">
            <w:r>
              <w:t xml:space="preserve"> 19</w:t>
            </w:r>
          </w:p>
        </w:tc>
        <w:tc>
          <w:tcPr>
            <w:tcW w:w="1701" w:type="dxa"/>
            <w:tcBorders>
              <w:top w:val="single" w:sz="4" w:space="0" w:color="auto"/>
              <w:bottom w:val="single" w:sz="4" w:space="0" w:color="auto"/>
            </w:tcBorders>
            <w:vAlign w:val="center"/>
          </w:tcPr>
          <w:p w14:paraId="28C9F1AC" w14:textId="77777777" w:rsidR="00691ECC" w:rsidRDefault="00691ECC" w:rsidP="0061762D">
            <w:pPr>
              <w:rPr>
                <w:lang w:val="en-US"/>
              </w:rPr>
            </w:pPr>
            <w:r>
              <w:rPr>
                <w:lang w:val="en-US"/>
              </w:rPr>
              <w:t>IC40E</w:t>
            </w:r>
          </w:p>
          <w:p w14:paraId="66491113" w14:textId="77777777" w:rsidR="00691ECC" w:rsidRDefault="00691ECC" w:rsidP="0061762D"/>
        </w:tc>
        <w:tc>
          <w:tcPr>
            <w:tcW w:w="4961" w:type="dxa"/>
            <w:tcBorders>
              <w:top w:val="single" w:sz="4" w:space="0" w:color="auto"/>
              <w:bottom w:val="single" w:sz="4" w:space="0" w:color="auto"/>
            </w:tcBorders>
            <w:vAlign w:val="center"/>
          </w:tcPr>
          <w:p w14:paraId="1C20EB95" w14:textId="77777777" w:rsidR="00691ECC" w:rsidRDefault="00691ECC" w:rsidP="0061762D">
            <w:pPr>
              <w:adjustRightInd w:val="0"/>
              <w:rPr>
                <w:lang w:val="en-US"/>
              </w:rPr>
            </w:pPr>
            <w:r w:rsidRPr="00215673">
              <w:rPr>
                <w:lang w:val="en-US"/>
              </w:rPr>
              <w:t>Bratara pentru fixarea conductelor din otel pentru instalatia de incalzire centrala sau gaze, montata prin dibluri de 1 1/4" - 2",  pe dibluri cu expandare, pe zid de beton / Colier zincat cu diblu D50 mm</w:t>
            </w:r>
          </w:p>
          <w:p w14:paraId="35FA7943"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650AD9C7"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6C518A59" w14:textId="77777777" w:rsidR="00691ECC" w:rsidRDefault="00691ECC" w:rsidP="0061762D">
            <w:pPr>
              <w:adjustRightInd w:val="0"/>
              <w:jc w:val="center"/>
              <w:rPr>
                <w:rFonts w:ascii="Arial CYR" w:hAnsi="Arial CYR" w:cs="Arial CYR"/>
              </w:rPr>
            </w:pPr>
            <w:r>
              <w:t>20,000</w:t>
            </w:r>
          </w:p>
          <w:p w14:paraId="0F35571F" w14:textId="77777777" w:rsidR="00691ECC" w:rsidRDefault="00691ECC" w:rsidP="0061762D">
            <w:pPr>
              <w:jc w:val="center"/>
            </w:pPr>
          </w:p>
        </w:tc>
      </w:tr>
      <w:tr w:rsidR="00691ECC" w14:paraId="33BA81D7"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5ABA13" w14:textId="77777777" w:rsidR="00691ECC" w:rsidRDefault="00691ECC" w:rsidP="0061762D">
            <w:r>
              <w:t xml:space="preserve"> 20</w:t>
            </w:r>
          </w:p>
        </w:tc>
        <w:tc>
          <w:tcPr>
            <w:tcW w:w="1701" w:type="dxa"/>
            <w:tcBorders>
              <w:top w:val="single" w:sz="4" w:space="0" w:color="auto"/>
              <w:bottom w:val="single" w:sz="4" w:space="0" w:color="auto"/>
            </w:tcBorders>
            <w:vAlign w:val="center"/>
          </w:tcPr>
          <w:p w14:paraId="5CA14DBB" w14:textId="77777777" w:rsidR="00691ECC" w:rsidRDefault="00691ECC" w:rsidP="0061762D">
            <w:pPr>
              <w:rPr>
                <w:lang w:val="en-US"/>
              </w:rPr>
            </w:pPr>
            <w:r>
              <w:rPr>
                <w:lang w:val="en-US"/>
              </w:rPr>
              <w:t>SB09E</w:t>
            </w:r>
          </w:p>
          <w:p w14:paraId="332FEF2D" w14:textId="77777777" w:rsidR="00691ECC" w:rsidRDefault="00691ECC" w:rsidP="0061762D"/>
        </w:tc>
        <w:tc>
          <w:tcPr>
            <w:tcW w:w="4961" w:type="dxa"/>
            <w:tcBorders>
              <w:top w:val="single" w:sz="4" w:space="0" w:color="auto"/>
              <w:bottom w:val="single" w:sz="4" w:space="0" w:color="auto"/>
            </w:tcBorders>
            <w:vAlign w:val="center"/>
          </w:tcPr>
          <w:p w14:paraId="50F76EEF" w14:textId="77777777" w:rsidR="00691ECC" w:rsidRDefault="00691ECC" w:rsidP="0061762D">
            <w:pPr>
              <w:adjustRightInd w:val="0"/>
              <w:rPr>
                <w:lang w:val="en-US"/>
              </w:rPr>
            </w:pPr>
            <w:r w:rsidRPr="00215673">
              <w:rPr>
                <w:lang w:val="en-US"/>
              </w:rPr>
              <w:t>Piesa de legatura din material plastic pentru canalizare, imbinata cu garnitura de cauciuc, avind diametrul de 110 mm / Cot PP D110 45*</w:t>
            </w:r>
          </w:p>
          <w:p w14:paraId="3F679BA5"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4CAD419"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74377DAC" w14:textId="77777777" w:rsidR="00691ECC" w:rsidRDefault="00691ECC" w:rsidP="0061762D">
            <w:pPr>
              <w:adjustRightInd w:val="0"/>
              <w:jc w:val="center"/>
              <w:rPr>
                <w:rFonts w:ascii="Arial CYR" w:hAnsi="Arial CYR" w:cs="Arial CYR"/>
              </w:rPr>
            </w:pPr>
            <w:r>
              <w:t>80,000</w:t>
            </w:r>
          </w:p>
          <w:p w14:paraId="0FDD3157" w14:textId="77777777" w:rsidR="00691ECC" w:rsidRDefault="00691ECC" w:rsidP="0061762D">
            <w:pPr>
              <w:jc w:val="center"/>
            </w:pPr>
          </w:p>
        </w:tc>
      </w:tr>
      <w:tr w:rsidR="00691ECC" w14:paraId="7C063400"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13E788" w14:textId="77777777" w:rsidR="00691ECC" w:rsidRDefault="00691ECC" w:rsidP="0061762D">
            <w:r>
              <w:t xml:space="preserve"> 21</w:t>
            </w:r>
          </w:p>
        </w:tc>
        <w:tc>
          <w:tcPr>
            <w:tcW w:w="1701" w:type="dxa"/>
            <w:tcBorders>
              <w:top w:val="single" w:sz="4" w:space="0" w:color="auto"/>
              <w:bottom w:val="single" w:sz="4" w:space="0" w:color="auto"/>
            </w:tcBorders>
            <w:vAlign w:val="center"/>
          </w:tcPr>
          <w:p w14:paraId="37A5F864" w14:textId="77777777" w:rsidR="00691ECC" w:rsidRDefault="00691ECC" w:rsidP="0061762D">
            <w:pPr>
              <w:rPr>
                <w:lang w:val="en-US"/>
              </w:rPr>
            </w:pPr>
            <w:r>
              <w:rPr>
                <w:lang w:val="en-US"/>
              </w:rPr>
              <w:t>SB09E</w:t>
            </w:r>
          </w:p>
          <w:p w14:paraId="7536DFB4" w14:textId="77777777" w:rsidR="00691ECC" w:rsidRDefault="00691ECC" w:rsidP="0061762D"/>
        </w:tc>
        <w:tc>
          <w:tcPr>
            <w:tcW w:w="4961" w:type="dxa"/>
            <w:tcBorders>
              <w:top w:val="single" w:sz="4" w:space="0" w:color="auto"/>
              <w:bottom w:val="single" w:sz="4" w:space="0" w:color="auto"/>
            </w:tcBorders>
            <w:vAlign w:val="center"/>
          </w:tcPr>
          <w:p w14:paraId="5530F240" w14:textId="77777777" w:rsidR="00691ECC" w:rsidRDefault="00691ECC" w:rsidP="0061762D">
            <w:pPr>
              <w:adjustRightInd w:val="0"/>
              <w:rPr>
                <w:lang w:val="en-US"/>
              </w:rPr>
            </w:pPr>
            <w:r w:rsidRPr="00215673">
              <w:rPr>
                <w:lang w:val="en-US"/>
              </w:rPr>
              <w:t>Piesa de legatura din material plastic pentru canalizare, imbinata cu garnitura de cauciuc, avind diametrul de 110 mm / Mufa PP D110</w:t>
            </w:r>
          </w:p>
          <w:p w14:paraId="51CA76D0"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5F3CE32D"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3DE4187A" w14:textId="77777777" w:rsidR="00691ECC" w:rsidRDefault="00691ECC" w:rsidP="0061762D">
            <w:pPr>
              <w:adjustRightInd w:val="0"/>
              <w:jc w:val="center"/>
              <w:rPr>
                <w:rFonts w:ascii="Arial CYR" w:hAnsi="Arial CYR" w:cs="Arial CYR"/>
              </w:rPr>
            </w:pPr>
            <w:r>
              <w:t>13,000</w:t>
            </w:r>
          </w:p>
          <w:p w14:paraId="728BE612" w14:textId="77777777" w:rsidR="00691ECC" w:rsidRDefault="00691ECC" w:rsidP="0061762D">
            <w:pPr>
              <w:jc w:val="center"/>
            </w:pPr>
          </w:p>
        </w:tc>
      </w:tr>
      <w:tr w:rsidR="00691ECC" w14:paraId="1A06D51D"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05E0C2" w14:textId="77777777" w:rsidR="00691ECC" w:rsidRDefault="00691ECC" w:rsidP="0061762D">
            <w:r>
              <w:t xml:space="preserve"> 22</w:t>
            </w:r>
          </w:p>
        </w:tc>
        <w:tc>
          <w:tcPr>
            <w:tcW w:w="1701" w:type="dxa"/>
            <w:tcBorders>
              <w:top w:val="single" w:sz="4" w:space="0" w:color="auto"/>
              <w:bottom w:val="single" w:sz="4" w:space="0" w:color="auto"/>
            </w:tcBorders>
            <w:vAlign w:val="center"/>
          </w:tcPr>
          <w:p w14:paraId="1D8C3697" w14:textId="77777777" w:rsidR="00691ECC" w:rsidRDefault="00691ECC" w:rsidP="0061762D">
            <w:pPr>
              <w:rPr>
                <w:lang w:val="en-US"/>
              </w:rPr>
            </w:pPr>
            <w:r>
              <w:rPr>
                <w:lang w:val="en-US"/>
              </w:rPr>
              <w:t>SB10E</w:t>
            </w:r>
          </w:p>
          <w:p w14:paraId="2716F69B" w14:textId="77777777" w:rsidR="00691ECC" w:rsidRDefault="00691ECC" w:rsidP="0061762D"/>
        </w:tc>
        <w:tc>
          <w:tcPr>
            <w:tcW w:w="4961" w:type="dxa"/>
            <w:tcBorders>
              <w:top w:val="single" w:sz="4" w:space="0" w:color="auto"/>
              <w:bottom w:val="single" w:sz="4" w:space="0" w:color="auto"/>
            </w:tcBorders>
            <w:vAlign w:val="center"/>
          </w:tcPr>
          <w:p w14:paraId="36FF512E" w14:textId="77777777" w:rsidR="00691ECC" w:rsidRDefault="00691ECC" w:rsidP="0061762D">
            <w:pPr>
              <w:adjustRightInd w:val="0"/>
              <w:rPr>
                <w:lang w:val="en-US"/>
              </w:rPr>
            </w:pPr>
            <w:r w:rsidRPr="00215673">
              <w:rPr>
                <w:lang w:val="en-US"/>
              </w:rPr>
              <w:t xml:space="preserve">Piesa de legatura (ramificatie simpla) din material plastic pentru canalizare, imbinate  cu </w:t>
            </w:r>
            <w:r w:rsidRPr="00215673">
              <w:rPr>
                <w:lang w:val="en-US"/>
              </w:rPr>
              <w:lastRenderedPageBreak/>
              <w:t>garnitura de cauciuc, avind diametrul de 110 mm / Ramificatie PP D110/110 45*</w:t>
            </w:r>
          </w:p>
          <w:p w14:paraId="7BDA2660"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7AFF3AD1" w14:textId="77777777" w:rsidR="00691ECC" w:rsidRDefault="00691ECC" w:rsidP="0061762D">
            <w:pPr>
              <w:jc w:val="center"/>
            </w:pPr>
            <w:r>
              <w:lastRenderedPageBreak/>
              <w:t>buc</w:t>
            </w:r>
          </w:p>
        </w:tc>
        <w:tc>
          <w:tcPr>
            <w:tcW w:w="1559" w:type="dxa"/>
            <w:tcBorders>
              <w:top w:val="single" w:sz="4" w:space="0" w:color="auto"/>
              <w:bottom w:val="single" w:sz="4" w:space="0" w:color="auto"/>
            </w:tcBorders>
            <w:vAlign w:val="center"/>
          </w:tcPr>
          <w:p w14:paraId="2C804D34" w14:textId="77777777" w:rsidR="00691ECC" w:rsidRDefault="00691ECC" w:rsidP="0061762D">
            <w:pPr>
              <w:adjustRightInd w:val="0"/>
              <w:jc w:val="center"/>
              <w:rPr>
                <w:rFonts w:ascii="Arial CYR" w:hAnsi="Arial CYR" w:cs="Arial CYR"/>
              </w:rPr>
            </w:pPr>
            <w:r>
              <w:t>27,000</w:t>
            </w:r>
          </w:p>
          <w:p w14:paraId="511E7F4F" w14:textId="77777777" w:rsidR="00691ECC" w:rsidRDefault="00691ECC" w:rsidP="0061762D">
            <w:pPr>
              <w:jc w:val="center"/>
            </w:pPr>
          </w:p>
        </w:tc>
      </w:tr>
      <w:tr w:rsidR="00691ECC" w14:paraId="5A83550A"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2A8418" w14:textId="77777777" w:rsidR="00691ECC" w:rsidRDefault="00691ECC" w:rsidP="0061762D">
            <w:r>
              <w:lastRenderedPageBreak/>
              <w:t xml:space="preserve"> 23</w:t>
            </w:r>
          </w:p>
        </w:tc>
        <w:tc>
          <w:tcPr>
            <w:tcW w:w="1701" w:type="dxa"/>
            <w:tcBorders>
              <w:top w:val="single" w:sz="4" w:space="0" w:color="auto"/>
              <w:bottom w:val="single" w:sz="4" w:space="0" w:color="auto"/>
            </w:tcBorders>
            <w:vAlign w:val="center"/>
          </w:tcPr>
          <w:p w14:paraId="611A35ED" w14:textId="77777777" w:rsidR="00691ECC" w:rsidRDefault="00691ECC" w:rsidP="0061762D">
            <w:pPr>
              <w:rPr>
                <w:lang w:val="en-US"/>
              </w:rPr>
            </w:pPr>
            <w:r>
              <w:rPr>
                <w:lang w:val="en-US"/>
              </w:rPr>
              <w:t>SB10E</w:t>
            </w:r>
          </w:p>
          <w:p w14:paraId="4593C18E" w14:textId="77777777" w:rsidR="00691ECC" w:rsidRDefault="00691ECC" w:rsidP="0061762D"/>
        </w:tc>
        <w:tc>
          <w:tcPr>
            <w:tcW w:w="4961" w:type="dxa"/>
            <w:tcBorders>
              <w:top w:val="single" w:sz="4" w:space="0" w:color="auto"/>
              <w:bottom w:val="single" w:sz="4" w:space="0" w:color="auto"/>
            </w:tcBorders>
            <w:vAlign w:val="center"/>
          </w:tcPr>
          <w:p w14:paraId="5075331C" w14:textId="77777777" w:rsidR="00691ECC" w:rsidRDefault="00691ECC" w:rsidP="0061762D">
            <w:pPr>
              <w:adjustRightInd w:val="0"/>
              <w:rPr>
                <w:lang w:val="en-US"/>
              </w:rPr>
            </w:pPr>
            <w:r w:rsidRPr="00215673">
              <w:rPr>
                <w:lang w:val="en-US"/>
              </w:rPr>
              <w:t>Piesa de legatura (ramificatie simpla) din material plastic pentru canalizare, imbinate  cu garnitura de cauciuc, avind diametrul de 110 mm / Ramificatie PP D110/50 45*</w:t>
            </w:r>
          </w:p>
          <w:p w14:paraId="3B36A0CC"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39C393F7"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1F104D1D" w14:textId="77777777" w:rsidR="00691ECC" w:rsidRDefault="00691ECC" w:rsidP="0061762D">
            <w:pPr>
              <w:adjustRightInd w:val="0"/>
              <w:jc w:val="center"/>
              <w:rPr>
                <w:rFonts w:ascii="Arial CYR" w:hAnsi="Arial CYR" w:cs="Arial CYR"/>
              </w:rPr>
            </w:pPr>
            <w:r>
              <w:t>21,000</w:t>
            </w:r>
          </w:p>
          <w:p w14:paraId="4F6B17F8" w14:textId="77777777" w:rsidR="00691ECC" w:rsidRDefault="00691ECC" w:rsidP="0061762D">
            <w:pPr>
              <w:jc w:val="center"/>
            </w:pPr>
          </w:p>
        </w:tc>
      </w:tr>
      <w:tr w:rsidR="00691ECC" w14:paraId="3972BC8F"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625990" w14:textId="77777777" w:rsidR="00691ECC" w:rsidRDefault="00691ECC" w:rsidP="0061762D">
            <w:r>
              <w:t xml:space="preserve"> 24</w:t>
            </w:r>
          </w:p>
        </w:tc>
        <w:tc>
          <w:tcPr>
            <w:tcW w:w="1701" w:type="dxa"/>
            <w:tcBorders>
              <w:top w:val="single" w:sz="4" w:space="0" w:color="auto"/>
              <w:bottom w:val="single" w:sz="4" w:space="0" w:color="auto"/>
            </w:tcBorders>
            <w:vAlign w:val="center"/>
          </w:tcPr>
          <w:p w14:paraId="0712EFF6" w14:textId="77777777" w:rsidR="00691ECC" w:rsidRDefault="00691ECC" w:rsidP="0061762D">
            <w:pPr>
              <w:rPr>
                <w:lang w:val="en-US"/>
              </w:rPr>
            </w:pPr>
            <w:r>
              <w:rPr>
                <w:lang w:val="en-US"/>
              </w:rPr>
              <w:t>SB09C</w:t>
            </w:r>
          </w:p>
          <w:p w14:paraId="7C8C7393" w14:textId="77777777" w:rsidR="00691ECC" w:rsidRDefault="00691ECC" w:rsidP="0061762D"/>
        </w:tc>
        <w:tc>
          <w:tcPr>
            <w:tcW w:w="4961" w:type="dxa"/>
            <w:tcBorders>
              <w:top w:val="single" w:sz="4" w:space="0" w:color="auto"/>
              <w:bottom w:val="single" w:sz="4" w:space="0" w:color="auto"/>
            </w:tcBorders>
            <w:vAlign w:val="center"/>
          </w:tcPr>
          <w:p w14:paraId="333ACBFC" w14:textId="77777777" w:rsidR="00691ECC" w:rsidRDefault="00691ECC" w:rsidP="0061762D">
            <w:pPr>
              <w:adjustRightInd w:val="0"/>
              <w:rPr>
                <w:lang w:val="en-US"/>
              </w:rPr>
            </w:pPr>
            <w:r w:rsidRPr="00215673">
              <w:rPr>
                <w:lang w:val="en-US"/>
              </w:rPr>
              <w:t>Piesa de legatura din material plastic pentru canalizare, imbinata cu garnitura de cauciuc, avind diametrul de 50 mm / Cot PP D50 45*</w:t>
            </w:r>
          </w:p>
          <w:p w14:paraId="71B04681"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128DB967"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620E65AE" w14:textId="77777777" w:rsidR="00691ECC" w:rsidRDefault="00691ECC" w:rsidP="0061762D">
            <w:pPr>
              <w:adjustRightInd w:val="0"/>
              <w:jc w:val="center"/>
              <w:rPr>
                <w:rFonts w:ascii="Arial CYR" w:hAnsi="Arial CYR" w:cs="Arial CYR"/>
              </w:rPr>
            </w:pPr>
            <w:r>
              <w:t>30,000</w:t>
            </w:r>
          </w:p>
          <w:p w14:paraId="5D5FA611" w14:textId="77777777" w:rsidR="00691ECC" w:rsidRDefault="00691ECC" w:rsidP="0061762D">
            <w:pPr>
              <w:jc w:val="center"/>
            </w:pPr>
          </w:p>
        </w:tc>
      </w:tr>
      <w:tr w:rsidR="00691ECC" w14:paraId="43B1E51A"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B88063" w14:textId="77777777" w:rsidR="00691ECC" w:rsidRDefault="00691ECC" w:rsidP="0061762D">
            <w:r>
              <w:t xml:space="preserve"> 25</w:t>
            </w:r>
          </w:p>
        </w:tc>
        <w:tc>
          <w:tcPr>
            <w:tcW w:w="1701" w:type="dxa"/>
            <w:tcBorders>
              <w:top w:val="single" w:sz="4" w:space="0" w:color="auto"/>
              <w:bottom w:val="single" w:sz="4" w:space="0" w:color="auto"/>
            </w:tcBorders>
            <w:vAlign w:val="center"/>
          </w:tcPr>
          <w:p w14:paraId="1E21FF8D" w14:textId="77777777" w:rsidR="00691ECC" w:rsidRDefault="00691ECC" w:rsidP="0061762D">
            <w:pPr>
              <w:rPr>
                <w:lang w:val="en-US"/>
              </w:rPr>
            </w:pPr>
            <w:r>
              <w:rPr>
                <w:lang w:val="en-US"/>
              </w:rPr>
              <w:t>SB09E</w:t>
            </w:r>
          </w:p>
          <w:p w14:paraId="195596CC" w14:textId="77777777" w:rsidR="00691ECC" w:rsidRDefault="00691ECC" w:rsidP="0061762D"/>
        </w:tc>
        <w:tc>
          <w:tcPr>
            <w:tcW w:w="4961" w:type="dxa"/>
            <w:tcBorders>
              <w:top w:val="single" w:sz="4" w:space="0" w:color="auto"/>
              <w:bottom w:val="single" w:sz="4" w:space="0" w:color="auto"/>
            </w:tcBorders>
            <w:vAlign w:val="center"/>
          </w:tcPr>
          <w:p w14:paraId="0386E109" w14:textId="77777777" w:rsidR="00691ECC" w:rsidRDefault="00691ECC" w:rsidP="0061762D">
            <w:pPr>
              <w:adjustRightInd w:val="0"/>
              <w:rPr>
                <w:lang w:val="en-US"/>
              </w:rPr>
            </w:pPr>
            <w:r w:rsidRPr="00215673">
              <w:rPr>
                <w:lang w:val="en-US"/>
              </w:rPr>
              <w:t>Piesa de legatura din material plastic pentru canalizare, imbinata cu garnitura de cauciuc, avind diametrul de 110 mm / Mufa reparatie PP-fonta D110</w:t>
            </w:r>
          </w:p>
          <w:p w14:paraId="6873D056"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3E0C6AAE"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7D655D37" w14:textId="77777777" w:rsidR="00691ECC" w:rsidRDefault="00691ECC" w:rsidP="0061762D">
            <w:pPr>
              <w:adjustRightInd w:val="0"/>
              <w:jc w:val="center"/>
              <w:rPr>
                <w:rFonts w:ascii="Arial CYR" w:hAnsi="Arial CYR" w:cs="Arial CYR"/>
              </w:rPr>
            </w:pPr>
            <w:r>
              <w:t>30,000</w:t>
            </w:r>
          </w:p>
          <w:p w14:paraId="34B5F62D" w14:textId="77777777" w:rsidR="00691ECC" w:rsidRDefault="00691ECC" w:rsidP="0061762D">
            <w:pPr>
              <w:jc w:val="center"/>
            </w:pPr>
          </w:p>
        </w:tc>
      </w:tr>
      <w:tr w:rsidR="00691ECC" w14:paraId="65168E20"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AEFE99" w14:textId="77777777" w:rsidR="00691ECC" w:rsidRDefault="00691ECC" w:rsidP="0061762D">
            <w:r>
              <w:t xml:space="preserve"> 26</w:t>
            </w:r>
          </w:p>
        </w:tc>
        <w:tc>
          <w:tcPr>
            <w:tcW w:w="1701" w:type="dxa"/>
            <w:tcBorders>
              <w:top w:val="single" w:sz="4" w:space="0" w:color="auto"/>
              <w:bottom w:val="single" w:sz="4" w:space="0" w:color="auto"/>
            </w:tcBorders>
            <w:vAlign w:val="center"/>
          </w:tcPr>
          <w:p w14:paraId="4669F97D" w14:textId="77777777" w:rsidR="00691ECC" w:rsidRDefault="00691ECC" w:rsidP="0061762D">
            <w:pPr>
              <w:rPr>
                <w:lang w:val="en-US"/>
              </w:rPr>
            </w:pPr>
            <w:r>
              <w:rPr>
                <w:lang w:val="en-US"/>
              </w:rPr>
              <w:t>SB09E</w:t>
            </w:r>
          </w:p>
          <w:p w14:paraId="6A951C4E" w14:textId="77777777" w:rsidR="00691ECC" w:rsidRDefault="00691ECC" w:rsidP="0061762D"/>
        </w:tc>
        <w:tc>
          <w:tcPr>
            <w:tcW w:w="4961" w:type="dxa"/>
            <w:tcBorders>
              <w:top w:val="single" w:sz="4" w:space="0" w:color="auto"/>
              <w:bottom w:val="single" w:sz="4" w:space="0" w:color="auto"/>
            </w:tcBorders>
            <w:vAlign w:val="center"/>
          </w:tcPr>
          <w:p w14:paraId="756BCBC0" w14:textId="77777777" w:rsidR="00691ECC" w:rsidRDefault="00691ECC" w:rsidP="0061762D">
            <w:pPr>
              <w:adjustRightInd w:val="0"/>
              <w:rPr>
                <w:lang w:val="en-US"/>
              </w:rPr>
            </w:pPr>
            <w:r w:rsidRPr="00215673">
              <w:rPr>
                <w:lang w:val="en-US"/>
              </w:rPr>
              <w:t>Piesa de legatura din material plastic pentru canalizare, imbinata cu garnitura de cauciuc, avind diametrul de 110 mm / Piesa de curatire PP D110</w:t>
            </w:r>
          </w:p>
          <w:p w14:paraId="437488C6"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68AFEFDD"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091EC9E" w14:textId="77777777" w:rsidR="00691ECC" w:rsidRDefault="00691ECC" w:rsidP="0061762D">
            <w:pPr>
              <w:adjustRightInd w:val="0"/>
              <w:jc w:val="center"/>
              <w:rPr>
                <w:rFonts w:ascii="Arial CYR" w:hAnsi="Arial CYR" w:cs="Arial CYR"/>
              </w:rPr>
            </w:pPr>
            <w:r>
              <w:t>8,000</w:t>
            </w:r>
          </w:p>
          <w:p w14:paraId="392F427D" w14:textId="77777777" w:rsidR="00691ECC" w:rsidRDefault="00691ECC" w:rsidP="0061762D">
            <w:pPr>
              <w:jc w:val="center"/>
            </w:pPr>
          </w:p>
        </w:tc>
      </w:tr>
      <w:tr w:rsidR="00691ECC" w14:paraId="2D0F4BCC"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573DDD" w14:textId="77777777" w:rsidR="00691ECC" w:rsidRDefault="00691ECC" w:rsidP="0061762D">
            <w:r>
              <w:t xml:space="preserve"> 27</w:t>
            </w:r>
          </w:p>
        </w:tc>
        <w:tc>
          <w:tcPr>
            <w:tcW w:w="1701" w:type="dxa"/>
            <w:tcBorders>
              <w:top w:val="single" w:sz="4" w:space="0" w:color="auto"/>
              <w:bottom w:val="single" w:sz="4" w:space="0" w:color="auto"/>
            </w:tcBorders>
            <w:vAlign w:val="center"/>
          </w:tcPr>
          <w:p w14:paraId="06ED11C5" w14:textId="77777777" w:rsidR="00691ECC" w:rsidRDefault="00691ECC" w:rsidP="0061762D">
            <w:pPr>
              <w:rPr>
                <w:lang w:val="en-US"/>
              </w:rPr>
            </w:pPr>
            <w:r>
              <w:rPr>
                <w:lang w:val="en-US"/>
              </w:rPr>
              <w:t>SF04A</w:t>
            </w:r>
          </w:p>
          <w:p w14:paraId="4FCF54CF" w14:textId="77777777" w:rsidR="00691ECC" w:rsidRDefault="00691ECC" w:rsidP="0061762D"/>
        </w:tc>
        <w:tc>
          <w:tcPr>
            <w:tcW w:w="4961" w:type="dxa"/>
            <w:tcBorders>
              <w:top w:val="single" w:sz="4" w:space="0" w:color="auto"/>
              <w:bottom w:val="single" w:sz="4" w:space="0" w:color="auto"/>
            </w:tcBorders>
            <w:vAlign w:val="center"/>
          </w:tcPr>
          <w:p w14:paraId="5FF56369" w14:textId="77777777" w:rsidR="00691ECC" w:rsidRDefault="00691ECC" w:rsidP="0061762D">
            <w:pPr>
              <w:adjustRightInd w:val="0"/>
              <w:rPr>
                <w:lang w:val="en-US"/>
              </w:rPr>
            </w:pPr>
            <w:r w:rsidRPr="00215673">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63F3A7A8"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1573C32E" w14:textId="77777777" w:rsidR="00691ECC" w:rsidRDefault="00691ECC" w:rsidP="0061762D">
            <w:pPr>
              <w:jc w:val="center"/>
            </w:pPr>
            <w:r>
              <w:t>10 m</w:t>
            </w:r>
          </w:p>
        </w:tc>
        <w:tc>
          <w:tcPr>
            <w:tcW w:w="1559" w:type="dxa"/>
            <w:tcBorders>
              <w:top w:val="single" w:sz="4" w:space="0" w:color="auto"/>
              <w:bottom w:val="single" w:sz="4" w:space="0" w:color="auto"/>
            </w:tcBorders>
            <w:vAlign w:val="center"/>
          </w:tcPr>
          <w:p w14:paraId="15138BD0" w14:textId="77777777" w:rsidR="00691ECC" w:rsidRDefault="00691ECC" w:rsidP="0061762D">
            <w:pPr>
              <w:adjustRightInd w:val="0"/>
              <w:jc w:val="center"/>
              <w:rPr>
                <w:rFonts w:ascii="Arial CYR" w:hAnsi="Arial CYR" w:cs="Arial CYR"/>
              </w:rPr>
            </w:pPr>
            <w:r>
              <w:t>5,700</w:t>
            </w:r>
          </w:p>
          <w:p w14:paraId="29E764B5" w14:textId="77777777" w:rsidR="00691ECC" w:rsidRDefault="00691ECC" w:rsidP="0061762D">
            <w:pPr>
              <w:jc w:val="center"/>
            </w:pPr>
          </w:p>
        </w:tc>
      </w:tr>
      <w:tr w:rsidR="00691ECC" w14:paraId="4E3723DA"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DB94FF" w14:textId="77777777" w:rsidR="00691ECC" w:rsidRDefault="00691ECC" w:rsidP="0061762D">
            <w:r>
              <w:t xml:space="preserve"> 28</w:t>
            </w:r>
          </w:p>
        </w:tc>
        <w:tc>
          <w:tcPr>
            <w:tcW w:w="1701" w:type="dxa"/>
            <w:tcBorders>
              <w:top w:val="single" w:sz="4" w:space="0" w:color="auto"/>
              <w:bottom w:val="single" w:sz="4" w:space="0" w:color="auto"/>
            </w:tcBorders>
            <w:vAlign w:val="center"/>
          </w:tcPr>
          <w:p w14:paraId="08EFC3D8" w14:textId="77777777" w:rsidR="00691ECC" w:rsidRDefault="00691ECC" w:rsidP="0061762D">
            <w:pPr>
              <w:rPr>
                <w:lang w:val="en-US"/>
              </w:rPr>
            </w:pPr>
            <w:r>
              <w:rPr>
                <w:lang w:val="en-US"/>
              </w:rPr>
              <w:t>IC36C</w:t>
            </w:r>
          </w:p>
          <w:p w14:paraId="7138FAB3" w14:textId="77777777" w:rsidR="00691ECC" w:rsidRDefault="00691ECC" w:rsidP="0061762D"/>
        </w:tc>
        <w:tc>
          <w:tcPr>
            <w:tcW w:w="4961" w:type="dxa"/>
            <w:tcBorders>
              <w:top w:val="single" w:sz="4" w:space="0" w:color="auto"/>
              <w:bottom w:val="single" w:sz="4" w:space="0" w:color="auto"/>
            </w:tcBorders>
            <w:vAlign w:val="center"/>
          </w:tcPr>
          <w:p w14:paraId="31F69EF0" w14:textId="77777777" w:rsidR="00691ECC" w:rsidRDefault="00691ECC" w:rsidP="0061762D">
            <w:pPr>
              <w:adjustRightInd w:val="0"/>
              <w:rPr>
                <w:lang w:val="en-US"/>
              </w:rPr>
            </w:pPr>
            <w:r w:rsidRPr="00215673">
              <w:rPr>
                <w:lang w:val="en-US"/>
              </w:rPr>
              <w:t>Teava din polietilena armata de inalta densitate sau polipropilena armata sau nearmata, montata in coloane la  instalatii de incalzire centrala, avind diametrul exterior de 32,0 mm. / Teava PPR composit D32</w:t>
            </w:r>
          </w:p>
          <w:p w14:paraId="5D3C250B"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6765F840" w14:textId="77777777" w:rsidR="00691ECC" w:rsidRDefault="00691ECC" w:rsidP="0061762D">
            <w:pPr>
              <w:jc w:val="center"/>
            </w:pPr>
            <w:r>
              <w:t>m</w:t>
            </w:r>
          </w:p>
        </w:tc>
        <w:tc>
          <w:tcPr>
            <w:tcW w:w="1559" w:type="dxa"/>
            <w:tcBorders>
              <w:top w:val="single" w:sz="4" w:space="0" w:color="auto"/>
              <w:bottom w:val="single" w:sz="4" w:space="0" w:color="auto"/>
            </w:tcBorders>
            <w:vAlign w:val="center"/>
          </w:tcPr>
          <w:p w14:paraId="4DF1A69C" w14:textId="77777777" w:rsidR="00691ECC" w:rsidRDefault="00691ECC" w:rsidP="0061762D">
            <w:pPr>
              <w:adjustRightInd w:val="0"/>
              <w:jc w:val="center"/>
              <w:rPr>
                <w:rFonts w:ascii="Arial CYR" w:hAnsi="Arial CYR" w:cs="Arial CYR"/>
              </w:rPr>
            </w:pPr>
            <w:r>
              <w:t>201,000</w:t>
            </w:r>
          </w:p>
          <w:p w14:paraId="4A919613" w14:textId="77777777" w:rsidR="00691ECC" w:rsidRDefault="00691ECC" w:rsidP="0061762D">
            <w:pPr>
              <w:jc w:val="center"/>
            </w:pPr>
          </w:p>
        </w:tc>
      </w:tr>
      <w:tr w:rsidR="00691ECC" w14:paraId="31A71ADC"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6750F1" w14:textId="77777777" w:rsidR="00691ECC" w:rsidRDefault="00691ECC" w:rsidP="0061762D">
            <w:r>
              <w:t xml:space="preserve"> 29</w:t>
            </w:r>
          </w:p>
        </w:tc>
        <w:tc>
          <w:tcPr>
            <w:tcW w:w="1701" w:type="dxa"/>
            <w:tcBorders>
              <w:top w:val="single" w:sz="4" w:space="0" w:color="auto"/>
              <w:bottom w:val="single" w:sz="4" w:space="0" w:color="auto"/>
            </w:tcBorders>
            <w:vAlign w:val="center"/>
          </w:tcPr>
          <w:p w14:paraId="7A98F2DB" w14:textId="77777777" w:rsidR="00691ECC" w:rsidRDefault="00691ECC" w:rsidP="0061762D">
            <w:pPr>
              <w:rPr>
                <w:lang w:val="en-US"/>
              </w:rPr>
            </w:pPr>
            <w:r>
              <w:rPr>
                <w:lang w:val="en-US"/>
              </w:rPr>
              <w:t>IC36E</w:t>
            </w:r>
          </w:p>
          <w:p w14:paraId="58A9BC6F" w14:textId="77777777" w:rsidR="00691ECC" w:rsidRDefault="00691ECC" w:rsidP="0061762D"/>
        </w:tc>
        <w:tc>
          <w:tcPr>
            <w:tcW w:w="4961" w:type="dxa"/>
            <w:tcBorders>
              <w:top w:val="single" w:sz="4" w:space="0" w:color="auto"/>
              <w:bottom w:val="single" w:sz="4" w:space="0" w:color="auto"/>
            </w:tcBorders>
            <w:vAlign w:val="center"/>
          </w:tcPr>
          <w:p w14:paraId="02AED85A" w14:textId="77777777" w:rsidR="00691ECC" w:rsidRDefault="00691ECC" w:rsidP="0061762D">
            <w:pPr>
              <w:adjustRightInd w:val="0"/>
              <w:rPr>
                <w:lang w:val="en-US"/>
              </w:rPr>
            </w:pPr>
            <w:r w:rsidRPr="00215673">
              <w:rPr>
                <w:lang w:val="en-US"/>
              </w:rPr>
              <w:t>Teava din polietilena armata de inalta densitate sau polipropilena armata sau nearmata, montata in coloane la  instalatii de incalzire centrala, avind diametrul exterior de 50,0 mm. / Teava PPR composit D50</w:t>
            </w:r>
          </w:p>
          <w:p w14:paraId="08AEA900"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F96103D" w14:textId="77777777" w:rsidR="00691ECC" w:rsidRDefault="00691ECC" w:rsidP="0061762D">
            <w:pPr>
              <w:jc w:val="center"/>
            </w:pPr>
            <w:r>
              <w:t>m</w:t>
            </w:r>
          </w:p>
        </w:tc>
        <w:tc>
          <w:tcPr>
            <w:tcW w:w="1559" w:type="dxa"/>
            <w:tcBorders>
              <w:top w:val="single" w:sz="4" w:space="0" w:color="auto"/>
              <w:bottom w:val="single" w:sz="4" w:space="0" w:color="auto"/>
            </w:tcBorders>
            <w:vAlign w:val="center"/>
          </w:tcPr>
          <w:p w14:paraId="2AF9B737" w14:textId="77777777" w:rsidR="00691ECC" w:rsidRDefault="00691ECC" w:rsidP="0061762D">
            <w:pPr>
              <w:adjustRightInd w:val="0"/>
              <w:jc w:val="center"/>
              <w:rPr>
                <w:rFonts w:ascii="Arial CYR" w:hAnsi="Arial CYR" w:cs="Arial CYR"/>
              </w:rPr>
            </w:pPr>
            <w:r>
              <w:t>201,000</w:t>
            </w:r>
          </w:p>
          <w:p w14:paraId="48F67303" w14:textId="77777777" w:rsidR="00691ECC" w:rsidRDefault="00691ECC" w:rsidP="0061762D">
            <w:pPr>
              <w:jc w:val="center"/>
            </w:pPr>
          </w:p>
        </w:tc>
      </w:tr>
      <w:tr w:rsidR="00691ECC" w14:paraId="10140F1F"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BE4721" w14:textId="77777777" w:rsidR="00691ECC" w:rsidRDefault="00691ECC" w:rsidP="0061762D">
            <w:r>
              <w:t xml:space="preserve"> 30</w:t>
            </w:r>
          </w:p>
        </w:tc>
        <w:tc>
          <w:tcPr>
            <w:tcW w:w="1701" w:type="dxa"/>
            <w:tcBorders>
              <w:top w:val="single" w:sz="4" w:space="0" w:color="auto"/>
              <w:bottom w:val="single" w:sz="4" w:space="0" w:color="auto"/>
            </w:tcBorders>
            <w:vAlign w:val="center"/>
          </w:tcPr>
          <w:p w14:paraId="08BBBBB2" w14:textId="77777777" w:rsidR="00691ECC" w:rsidRDefault="00691ECC" w:rsidP="0061762D">
            <w:pPr>
              <w:rPr>
                <w:lang w:val="en-US"/>
              </w:rPr>
            </w:pPr>
            <w:r>
              <w:rPr>
                <w:lang w:val="en-US"/>
              </w:rPr>
              <w:t>IC40E</w:t>
            </w:r>
          </w:p>
          <w:p w14:paraId="251C5523" w14:textId="77777777" w:rsidR="00691ECC" w:rsidRDefault="00691ECC" w:rsidP="0061762D"/>
        </w:tc>
        <w:tc>
          <w:tcPr>
            <w:tcW w:w="4961" w:type="dxa"/>
            <w:tcBorders>
              <w:top w:val="single" w:sz="4" w:space="0" w:color="auto"/>
              <w:bottom w:val="single" w:sz="4" w:space="0" w:color="auto"/>
            </w:tcBorders>
            <w:vAlign w:val="center"/>
          </w:tcPr>
          <w:p w14:paraId="4AFADF67" w14:textId="77777777" w:rsidR="00691ECC" w:rsidRDefault="00691ECC" w:rsidP="0061762D">
            <w:pPr>
              <w:adjustRightInd w:val="0"/>
              <w:rPr>
                <w:lang w:val="en-US"/>
              </w:rPr>
            </w:pPr>
            <w:r w:rsidRPr="00215673">
              <w:rPr>
                <w:lang w:val="en-US"/>
              </w:rPr>
              <w:t>Bratara pentru fixarea conductelor din otel pentru instalatia de incalzire centrala sau gaze, montata prin dibluri de 1 1/4" - 2",  pe dibluri cu expandare, pe zid de beton / Colier zincat cu diblu D32 mm</w:t>
            </w:r>
          </w:p>
          <w:p w14:paraId="15595B65"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013F787"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390BB49C" w14:textId="77777777" w:rsidR="00691ECC" w:rsidRDefault="00691ECC" w:rsidP="0061762D">
            <w:pPr>
              <w:adjustRightInd w:val="0"/>
              <w:jc w:val="center"/>
              <w:rPr>
                <w:rFonts w:ascii="Arial CYR" w:hAnsi="Arial CYR" w:cs="Arial CYR"/>
              </w:rPr>
            </w:pPr>
            <w:r>
              <w:t>140,000</w:t>
            </w:r>
          </w:p>
          <w:p w14:paraId="111C91DA" w14:textId="77777777" w:rsidR="00691ECC" w:rsidRDefault="00691ECC" w:rsidP="0061762D">
            <w:pPr>
              <w:jc w:val="center"/>
            </w:pPr>
          </w:p>
        </w:tc>
      </w:tr>
      <w:tr w:rsidR="00691ECC" w14:paraId="6C19F5E2"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94D134" w14:textId="77777777" w:rsidR="00691ECC" w:rsidRDefault="00691ECC" w:rsidP="0061762D">
            <w:r>
              <w:t xml:space="preserve"> 31</w:t>
            </w:r>
          </w:p>
        </w:tc>
        <w:tc>
          <w:tcPr>
            <w:tcW w:w="1701" w:type="dxa"/>
            <w:tcBorders>
              <w:top w:val="single" w:sz="4" w:space="0" w:color="auto"/>
              <w:bottom w:val="single" w:sz="4" w:space="0" w:color="auto"/>
            </w:tcBorders>
            <w:vAlign w:val="center"/>
          </w:tcPr>
          <w:p w14:paraId="242AB9E5" w14:textId="77777777" w:rsidR="00691ECC" w:rsidRDefault="00691ECC" w:rsidP="0061762D">
            <w:pPr>
              <w:rPr>
                <w:lang w:val="en-US"/>
              </w:rPr>
            </w:pPr>
            <w:r>
              <w:rPr>
                <w:lang w:val="en-US"/>
              </w:rPr>
              <w:t>IC40E</w:t>
            </w:r>
          </w:p>
          <w:p w14:paraId="162A3F5D" w14:textId="77777777" w:rsidR="00691ECC" w:rsidRDefault="00691ECC" w:rsidP="0061762D"/>
        </w:tc>
        <w:tc>
          <w:tcPr>
            <w:tcW w:w="4961" w:type="dxa"/>
            <w:tcBorders>
              <w:top w:val="single" w:sz="4" w:space="0" w:color="auto"/>
              <w:bottom w:val="single" w:sz="4" w:space="0" w:color="auto"/>
            </w:tcBorders>
            <w:vAlign w:val="center"/>
          </w:tcPr>
          <w:p w14:paraId="6DCD9CF6" w14:textId="77777777" w:rsidR="00691ECC" w:rsidRDefault="00691ECC" w:rsidP="0061762D">
            <w:pPr>
              <w:adjustRightInd w:val="0"/>
              <w:rPr>
                <w:lang w:val="en-US"/>
              </w:rPr>
            </w:pPr>
            <w:r w:rsidRPr="00215673">
              <w:rPr>
                <w:lang w:val="en-US"/>
              </w:rPr>
              <w:t>Bratara pentru fixarea conductelor din otel pentru instalatia de incalzire centrala sau gaze, montata prin dibluri de 1 1/4" - 2",  pe dibluri cu expandare, pe zid de beton / Colier zincat cu diblu D50 mm</w:t>
            </w:r>
          </w:p>
          <w:p w14:paraId="040B82D4"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48A6C36D"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0A40038" w14:textId="77777777" w:rsidR="00691ECC" w:rsidRDefault="00691ECC" w:rsidP="0061762D">
            <w:pPr>
              <w:adjustRightInd w:val="0"/>
              <w:jc w:val="center"/>
              <w:rPr>
                <w:rFonts w:ascii="Arial CYR" w:hAnsi="Arial CYR" w:cs="Arial CYR"/>
              </w:rPr>
            </w:pPr>
            <w:r>
              <w:t>200,000</w:t>
            </w:r>
          </w:p>
          <w:p w14:paraId="6EA93317" w14:textId="77777777" w:rsidR="00691ECC" w:rsidRDefault="00691ECC" w:rsidP="0061762D">
            <w:pPr>
              <w:jc w:val="center"/>
            </w:pPr>
          </w:p>
        </w:tc>
      </w:tr>
      <w:tr w:rsidR="00691ECC" w14:paraId="3D1C2C77"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FADB1C" w14:textId="77777777" w:rsidR="00691ECC" w:rsidRDefault="00691ECC" w:rsidP="0061762D">
            <w:r>
              <w:lastRenderedPageBreak/>
              <w:t xml:space="preserve"> 32</w:t>
            </w:r>
          </w:p>
        </w:tc>
        <w:tc>
          <w:tcPr>
            <w:tcW w:w="1701" w:type="dxa"/>
            <w:tcBorders>
              <w:top w:val="single" w:sz="4" w:space="0" w:color="auto"/>
              <w:bottom w:val="single" w:sz="4" w:space="0" w:color="auto"/>
            </w:tcBorders>
            <w:vAlign w:val="center"/>
          </w:tcPr>
          <w:p w14:paraId="44B48C53" w14:textId="77777777" w:rsidR="00691ECC" w:rsidRDefault="00691ECC" w:rsidP="0061762D">
            <w:pPr>
              <w:rPr>
                <w:lang w:val="en-US"/>
              </w:rPr>
            </w:pPr>
            <w:r>
              <w:rPr>
                <w:lang w:val="en-US"/>
              </w:rPr>
              <w:t>IC38C</w:t>
            </w:r>
          </w:p>
          <w:p w14:paraId="5D782D1C" w14:textId="77777777" w:rsidR="00691ECC" w:rsidRDefault="00691ECC" w:rsidP="0061762D"/>
        </w:tc>
        <w:tc>
          <w:tcPr>
            <w:tcW w:w="4961" w:type="dxa"/>
            <w:tcBorders>
              <w:top w:val="single" w:sz="4" w:space="0" w:color="auto"/>
              <w:bottom w:val="single" w:sz="4" w:space="0" w:color="auto"/>
            </w:tcBorders>
            <w:vAlign w:val="center"/>
          </w:tcPr>
          <w:p w14:paraId="666766A8"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32,0 mm / Cot PPR D32 45*</w:t>
            </w:r>
          </w:p>
          <w:p w14:paraId="27DA32EB"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78E02CD2"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B24711F" w14:textId="77777777" w:rsidR="00691ECC" w:rsidRDefault="00691ECC" w:rsidP="0061762D">
            <w:pPr>
              <w:adjustRightInd w:val="0"/>
              <w:jc w:val="center"/>
              <w:rPr>
                <w:rFonts w:ascii="Arial CYR" w:hAnsi="Arial CYR" w:cs="Arial CYR"/>
              </w:rPr>
            </w:pPr>
            <w:r>
              <w:t>80,000</w:t>
            </w:r>
          </w:p>
          <w:p w14:paraId="50147D6A" w14:textId="77777777" w:rsidR="00691ECC" w:rsidRDefault="00691ECC" w:rsidP="0061762D">
            <w:pPr>
              <w:jc w:val="center"/>
            </w:pPr>
          </w:p>
        </w:tc>
      </w:tr>
      <w:tr w:rsidR="00691ECC" w14:paraId="69C01B64"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E2ACB7" w14:textId="77777777" w:rsidR="00691ECC" w:rsidRDefault="00691ECC" w:rsidP="0061762D">
            <w:r>
              <w:t xml:space="preserve"> 33</w:t>
            </w:r>
          </w:p>
        </w:tc>
        <w:tc>
          <w:tcPr>
            <w:tcW w:w="1701" w:type="dxa"/>
            <w:tcBorders>
              <w:top w:val="single" w:sz="4" w:space="0" w:color="auto"/>
              <w:bottom w:val="single" w:sz="4" w:space="0" w:color="auto"/>
            </w:tcBorders>
            <w:vAlign w:val="center"/>
          </w:tcPr>
          <w:p w14:paraId="1F08E05E" w14:textId="77777777" w:rsidR="00691ECC" w:rsidRDefault="00691ECC" w:rsidP="0061762D">
            <w:pPr>
              <w:rPr>
                <w:lang w:val="en-US"/>
              </w:rPr>
            </w:pPr>
            <w:r>
              <w:rPr>
                <w:lang w:val="en-US"/>
              </w:rPr>
              <w:t>IC38C</w:t>
            </w:r>
          </w:p>
          <w:p w14:paraId="3294419A" w14:textId="77777777" w:rsidR="00691ECC" w:rsidRDefault="00691ECC" w:rsidP="0061762D"/>
        </w:tc>
        <w:tc>
          <w:tcPr>
            <w:tcW w:w="4961" w:type="dxa"/>
            <w:tcBorders>
              <w:top w:val="single" w:sz="4" w:space="0" w:color="auto"/>
              <w:bottom w:val="single" w:sz="4" w:space="0" w:color="auto"/>
            </w:tcBorders>
            <w:vAlign w:val="center"/>
          </w:tcPr>
          <w:p w14:paraId="7CA58769"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32,0 mm / Cot PPR D32 90*</w:t>
            </w:r>
          </w:p>
          <w:p w14:paraId="7548B882"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1DB4CB0"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5519C059" w14:textId="77777777" w:rsidR="00691ECC" w:rsidRDefault="00691ECC" w:rsidP="0061762D">
            <w:pPr>
              <w:adjustRightInd w:val="0"/>
              <w:jc w:val="center"/>
              <w:rPr>
                <w:rFonts w:ascii="Arial CYR" w:hAnsi="Arial CYR" w:cs="Arial CYR"/>
              </w:rPr>
            </w:pPr>
            <w:r>
              <w:t>140,000</w:t>
            </w:r>
          </w:p>
          <w:p w14:paraId="57F4E9F4" w14:textId="77777777" w:rsidR="00691ECC" w:rsidRDefault="00691ECC" w:rsidP="0061762D">
            <w:pPr>
              <w:jc w:val="center"/>
            </w:pPr>
          </w:p>
        </w:tc>
      </w:tr>
      <w:tr w:rsidR="00691ECC" w14:paraId="4923EB53"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E7BECC" w14:textId="77777777" w:rsidR="00691ECC" w:rsidRDefault="00691ECC" w:rsidP="0061762D">
            <w:r>
              <w:t xml:space="preserve"> 34</w:t>
            </w:r>
          </w:p>
        </w:tc>
        <w:tc>
          <w:tcPr>
            <w:tcW w:w="1701" w:type="dxa"/>
            <w:tcBorders>
              <w:top w:val="single" w:sz="4" w:space="0" w:color="auto"/>
              <w:bottom w:val="single" w:sz="4" w:space="0" w:color="auto"/>
            </w:tcBorders>
            <w:vAlign w:val="center"/>
          </w:tcPr>
          <w:p w14:paraId="1A8F4811" w14:textId="77777777" w:rsidR="00691ECC" w:rsidRDefault="00691ECC" w:rsidP="0061762D">
            <w:pPr>
              <w:rPr>
                <w:lang w:val="en-US"/>
              </w:rPr>
            </w:pPr>
            <w:r>
              <w:rPr>
                <w:lang w:val="en-US"/>
              </w:rPr>
              <w:t>IC38E</w:t>
            </w:r>
          </w:p>
          <w:p w14:paraId="05CC713F" w14:textId="77777777" w:rsidR="00691ECC" w:rsidRDefault="00691ECC" w:rsidP="0061762D"/>
        </w:tc>
        <w:tc>
          <w:tcPr>
            <w:tcW w:w="4961" w:type="dxa"/>
            <w:tcBorders>
              <w:top w:val="single" w:sz="4" w:space="0" w:color="auto"/>
              <w:bottom w:val="single" w:sz="4" w:space="0" w:color="auto"/>
            </w:tcBorders>
            <w:vAlign w:val="center"/>
          </w:tcPr>
          <w:p w14:paraId="0F2132CA"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50,0 mm / Cot PPR D50 45*</w:t>
            </w:r>
          </w:p>
          <w:p w14:paraId="07A62C01"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CF2D3D2"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5AB4CE45" w14:textId="77777777" w:rsidR="00691ECC" w:rsidRDefault="00691ECC" w:rsidP="0061762D">
            <w:pPr>
              <w:adjustRightInd w:val="0"/>
              <w:jc w:val="center"/>
              <w:rPr>
                <w:rFonts w:ascii="Arial CYR" w:hAnsi="Arial CYR" w:cs="Arial CYR"/>
              </w:rPr>
            </w:pPr>
            <w:r>
              <w:t>60,000</w:t>
            </w:r>
          </w:p>
          <w:p w14:paraId="655A02A2" w14:textId="77777777" w:rsidR="00691ECC" w:rsidRDefault="00691ECC" w:rsidP="0061762D">
            <w:pPr>
              <w:jc w:val="center"/>
            </w:pPr>
          </w:p>
        </w:tc>
      </w:tr>
      <w:tr w:rsidR="00691ECC" w14:paraId="357805D4"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07AD44" w14:textId="77777777" w:rsidR="00691ECC" w:rsidRDefault="00691ECC" w:rsidP="0061762D">
            <w:r>
              <w:t xml:space="preserve"> 35</w:t>
            </w:r>
          </w:p>
        </w:tc>
        <w:tc>
          <w:tcPr>
            <w:tcW w:w="1701" w:type="dxa"/>
            <w:tcBorders>
              <w:top w:val="single" w:sz="4" w:space="0" w:color="auto"/>
              <w:bottom w:val="single" w:sz="4" w:space="0" w:color="auto"/>
            </w:tcBorders>
            <w:vAlign w:val="center"/>
          </w:tcPr>
          <w:p w14:paraId="7B8EC292" w14:textId="77777777" w:rsidR="00691ECC" w:rsidRDefault="00691ECC" w:rsidP="0061762D">
            <w:pPr>
              <w:rPr>
                <w:lang w:val="en-US"/>
              </w:rPr>
            </w:pPr>
            <w:r>
              <w:rPr>
                <w:lang w:val="en-US"/>
              </w:rPr>
              <w:t>IC38E</w:t>
            </w:r>
          </w:p>
          <w:p w14:paraId="2ECB5613" w14:textId="77777777" w:rsidR="00691ECC" w:rsidRDefault="00691ECC" w:rsidP="0061762D"/>
        </w:tc>
        <w:tc>
          <w:tcPr>
            <w:tcW w:w="4961" w:type="dxa"/>
            <w:tcBorders>
              <w:top w:val="single" w:sz="4" w:space="0" w:color="auto"/>
              <w:bottom w:val="single" w:sz="4" w:space="0" w:color="auto"/>
            </w:tcBorders>
            <w:vAlign w:val="center"/>
          </w:tcPr>
          <w:p w14:paraId="49B1EB32"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50,0 mm / Cot PPR D50 90*</w:t>
            </w:r>
          </w:p>
          <w:p w14:paraId="4998C444"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4AE3C26"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2B46304F" w14:textId="77777777" w:rsidR="00691ECC" w:rsidRDefault="00691ECC" w:rsidP="0061762D">
            <w:pPr>
              <w:adjustRightInd w:val="0"/>
              <w:jc w:val="center"/>
              <w:rPr>
                <w:rFonts w:ascii="Arial CYR" w:hAnsi="Arial CYR" w:cs="Arial CYR"/>
              </w:rPr>
            </w:pPr>
            <w:r>
              <w:t>130,000</w:t>
            </w:r>
          </w:p>
          <w:p w14:paraId="3EB80A82" w14:textId="77777777" w:rsidR="00691ECC" w:rsidRDefault="00691ECC" w:rsidP="0061762D">
            <w:pPr>
              <w:jc w:val="center"/>
            </w:pPr>
          </w:p>
        </w:tc>
      </w:tr>
      <w:tr w:rsidR="00691ECC" w14:paraId="2C931D49"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845F5F" w14:textId="77777777" w:rsidR="00691ECC" w:rsidRDefault="00691ECC" w:rsidP="0061762D">
            <w:r>
              <w:t xml:space="preserve"> 36</w:t>
            </w:r>
          </w:p>
        </w:tc>
        <w:tc>
          <w:tcPr>
            <w:tcW w:w="1701" w:type="dxa"/>
            <w:tcBorders>
              <w:top w:val="single" w:sz="4" w:space="0" w:color="auto"/>
              <w:bottom w:val="single" w:sz="4" w:space="0" w:color="auto"/>
            </w:tcBorders>
            <w:vAlign w:val="center"/>
          </w:tcPr>
          <w:p w14:paraId="694B92AE" w14:textId="77777777" w:rsidR="00691ECC" w:rsidRDefault="00691ECC" w:rsidP="0061762D">
            <w:pPr>
              <w:rPr>
                <w:lang w:val="en-US"/>
              </w:rPr>
            </w:pPr>
            <w:r>
              <w:rPr>
                <w:lang w:val="en-US"/>
              </w:rPr>
              <w:t>IC38C</w:t>
            </w:r>
          </w:p>
          <w:p w14:paraId="13470EE1" w14:textId="77777777" w:rsidR="00691ECC" w:rsidRDefault="00691ECC" w:rsidP="0061762D"/>
        </w:tc>
        <w:tc>
          <w:tcPr>
            <w:tcW w:w="4961" w:type="dxa"/>
            <w:tcBorders>
              <w:top w:val="single" w:sz="4" w:space="0" w:color="auto"/>
              <w:bottom w:val="single" w:sz="4" w:space="0" w:color="auto"/>
            </w:tcBorders>
            <w:vAlign w:val="center"/>
          </w:tcPr>
          <w:p w14:paraId="28129645"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32,0 mm / Mufa PPR D32</w:t>
            </w:r>
          </w:p>
          <w:p w14:paraId="6C1BA84F"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7C14D755"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695C2CD" w14:textId="77777777" w:rsidR="00691ECC" w:rsidRDefault="00691ECC" w:rsidP="0061762D">
            <w:pPr>
              <w:adjustRightInd w:val="0"/>
              <w:jc w:val="center"/>
              <w:rPr>
                <w:rFonts w:ascii="Arial CYR" w:hAnsi="Arial CYR" w:cs="Arial CYR"/>
              </w:rPr>
            </w:pPr>
            <w:r>
              <w:t>40,000</w:t>
            </w:r>
          </w:p>
          <w:p w14:paraId="7A5F141A" w14:textId="77777777" w:rsidR="00691ECC" w:rsidRDefault="00691ECC" w:rsidP="0061762D">
            <w:pPr>
              <w:jc w:val="center"/>
            </w:pPr>
          </w:p>
        </w:tc>
      </w:tr>
      <w:tr w:rsidR="00691ECC" w14:paraId="63653BE2"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D74C78" w14:textId="77777777" w:rsidR="00691ECC" w:rsidRDefault="00691ECC" w:rsidP="0061762D">
            <w:r>
              <w:t xml:space="preserve"> 37</w:t>
            </w:r>
          </w:p>
        </w:tc>
        <w:tc>
          <w:tcPr>
            <w:tcW w:w="1701" w:type="dxa"/>
            <w:tcBorders>
              <w:top w:val="single" w:sz="4" w:space="0" w:color="auto"/>
              <w:bottom w:val="single" w:sz="4" w:space="0" w:color="auto"/>
            </w:tcBorders>
            <w:vAlign w:val="center"/>
          </w:tcPr>
          <w:p w14:paraId="389D4DFE" w14:textId="77777777" w:rsidR="00691ECC" w:rsidRDefault="00691ECC" w:rsidP="0061762D">
            <w:pPr>
              <w:rPr>
                <w:lang w:val="en-US"/>
              </w:rPr>
            </w:pPr>
            <w:r>
              <w:rPr>
                <w:lang w:val="en-US"/>
              </w:rPr>
              <w:t>IC38E</w:t>
            </w:r>
          </w:p>
          <w:p w14:paraId="05C5DE2C" w14:textId="77777777" w:rsidR="00691ECC" w:rsidRDefault="00691ECC" w:rsidP="0061762D"/>
        </w:tc>
        <w:tc>
          <w:tcPr>
            <w:tcW w:w="4961" w:type="dxa"/>
            <w:tcBorders>
              <w:top w:val="single" w:sz="4" w:space="0" w:color="auto"/>
              <w:bottom w:val="single" w:sz="4" w:space="0" w:color="auto"/>
            </w:tcBorders>
            <w:vAlign w:val="center"/>
          </w:tcPr>
          <w:p w14:paraId="12E8E9BF"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50,0 mm / Mufa PPR D50</w:t>
            </w:r>
          </w:p>
          <w:p w14:paraId="0C5BFADD"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3FB3A5C9"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69EBDE05" w14:textId="77777777" w:rsidR="00691ECC" w:rsidRDefault="00691ECC" w:rsidP="0061762D">
            <w:pPr>
              <w:adjustRightInd w:val="0"/>
              <w:jc w:val="center"/>
              <w:rPr>
                <w:rFonts w:ascii="Arial CYR" w:hAnsi="Arial CYR" w:cs="Arial CYR"/>
              </w:rPr>
            </w:pPr>
            <w:r>
              <w:t>50,000</w:t>
            </w:r>
          </w:p>
          <w:p w14:paraId="18B14308" w14:textId="77777777" w:rsidR="00691ECC" w:rsidRDefault="00691ECC" w:rsidP="0061762D">
            <w:pPr>
              <w:jc w:val="center"/>
            </w:pPr>
          </w:p>
        </w:tc>
      </w:tr>
      <w:tr w:rsidR="00691ECC" w14:paraId="04898F7D"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B72CDC" w14:textId="77777777" w:rsidR="00691ECC" w:rsidRDefault="00691ECC" w:rsidP="0061762D">
            <w:r>
              <w:t xml:space="preserve"> 38</w:t>
            </w:r>
          </w:p>
        </w:tc>
        <w:tc>
          <w:tcPr>
            <w:tcW w:w="1701" w:type="dxa"/>
            <w:tcBorders>
              <w:top w:val="single" w:sz="4" w:space="0" w:color="auto"/>
              <w:bottom w:val="single" w:sz="4" w:space="0" w:color="auto"/>
            </w:tcBorders>
            <w:vAlign w:val="center"/>
          </w:tcPr>
          <w:p w14:paraId="3740D302" w14:textId="77777777" w:rsidR="00691ECC" w:rsidRDefault="00691ECC" w:rsidP="0061762D">
            <w:pPr>
              <w:rPr>
                <w:lang w:val="en-US"/>
              </w:rPr>
            </w:pPr>
            <w:r>
              <w:rPr>
                <w:lang w:val="en-US"/>
              </w:rPr>
              <w:t>IC38D</w:t>
            </w:r>
          </w:p>
          <w:p w14:paraId="4CEBBA75" w14:textId="77777777" w:rsidR="00691ECC" w:rsidRDefault="00691ECC" w:rsidP="0061762D"/>
        </w:tc>
        <w:tc>
          <w:tcPr>
            <w:tcW w:w="4961" w:type="dxa"/>
            <w:tcBorders>
              <w:top w:val="single" w:sz="4" w:space="0" w:color="auto"/>
              <w:bottom w:val="single" w:sz="4" w:space="0" w:color="auto"/>
            </w:tcBorders>
            <w:vAlign w:val="center"/>
          </w:tcPr>
          <w:p w14:paraId="0A5D0654"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40,0 mm / Reductie PPR D40-32</w:t>
            </w:r>
          </w:p>
          <w:p w14:paraId="2DC8869B"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0E0A3BB"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4F5F1FC" w14:textId="77777777" w:rsidR="00691ECC" w:rsidRDefault="00691ECC" w:rsidP="0061762D">
            <w:pPr>
              <w:adjustRightInd w:val="0"/>
              <w:jc w:val="center"/>
              <w:rPr>
                <w:rFonts w:ascii="Arial CYR" w:hAnsi="Arial CYR" w:cs="Arial CYR"/>
              </w:rPr>
            </w:pPr>
            <w:r>
              <w:t>6,000</w:t>
            </w:r>
          </w:p>
          <w:p w14:paraId="2A511B1A" w14:textId="77777777" w:rsidR="00691ECC" w:rsidRDefault="00691ECC" w:rsidP="0061762D">
            <w:pPr>
              <w:jc w:val="center"/>
            </w:pPr>
          </w:p>
        </w:tc>
      </w:tr>
      <w:tr w:rsidR="00691ECC" w14:paraId="6463EDED"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525620" w14:textId="77777777" w:rsidR="00691ECC" w:rsidRDefault="00691ECC" w:rsidP="0061762D">
            <w:r>
              <w:t xml:space="preserve"> 39</w:t>
            </w:r>
          </w:p>
        </w:tc>
        <w:tc>
          <w:tcPr>
            <w:tcW w:w="1701" w:type="dxa"/>
            <w:tcBorders>
              <w:top w:val="single" w:sz="4" w:space="0" w:color="auto"/>
              <w:bottom w:val="single" w:sz="4" w:space="0" w:color="auto"/>
            </w:tcBorders>
            <w:vAlign w:val="center"/>
          </w:tcPr>
          <w:p w14:paraId="6DBEC770" w14:textId="77777777" w:rsidR="00691ECC" w:rsidRDefault="00691ECC" w:rsidP="0061762D">
            <w:pPr>
              <w:rPr>
                <w:lang w:val="en-US"/>
              </w:rPr>
            </w:pPr>
            <w:r>
              <w:rPr>
                <w:lang w:val="en-US"/>
              </w:rPr>
              <w:t>IC38E</w:t>
            </w:r>
          </w:p>
          <w:p w14:paraId="4AF60E45" w14:textId="77777777" w:rsidR="00691ECC" w:rsidRDefault="00691ECC" w:rsidP="0061762D"/>
        </w:tc>
        <w:tc>
          <w:tcPr>
            <w:tcW w:w="4961" w:type="dxa"/>
            <w:tcBorders>
              <w:top w:val="single" w:sz="4" w:space="0" w:color="auto"/>
              <w:bottom w:val="single" w:sz="4" w:space="0" w:color="auto"/>
            </w:tcBorders>
            <w:vAlign w:val="center"/>
          </w:tcPr>
          <w:p w14:paraId="5C8E4D33"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50,0 mm / Reductie PPR D50-32</w:t>
            </w:r>
          </w:p>
          <w:p w14:paraId="5A347917"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A163FD9"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329C2F2A" w14:textId="77777777" w:rsidR="00691ECC" w:rsidRDefault="00691ECC" w:rsidP="0061762D">
            <w:pPr>
              <w:adjustRightInd w:val="0"/>
              <w:jc w:val="center"/>
              <w:rPr>
                <w:rFonts w:ascii="Arial CYR" w:hAnsi="Arial CYR" w:cs="Arial CYR"/>
              </w:rPr>
            </w:pPr>
            <w:r>
              <w:t>42,000</w:t>
            </w:r>
          </w:p>
          <w:p w14:paraId="2CCA351A" w14:textId="77777777" w:rsidR="00691ECC" w:rsidRDefault="00691ECC" w:rsidP="0061762D">
            <w:pPr>
              <w:jc w:val="center"/>
            </w:pPr>
          </w:p>
        </w:tc>
      </w:tr>
      <w:tr w:rsidR="00691ECC" w14:paraId="4D341EC9"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AB81E0" w14:textId="77777777" w:rsidR="00691ECC" w:rsidRDefault="00691ECC" w:rsidP="0061762D">
            <w:r>
              <w:t xml:space="preserve"> 40</w:t>
            </w:r>
          </w:p>
        </w:tc>
        <w:tc>
          <w:tcPr>
            <w:tcW w:w="1701" w:type="dxa"/>
            <w:tcBorders>
              <w:top w:val="single" w:sz="4" w:space="0" w:color="auto"/>
              <w:bottom w:val="single" w:sz="4" w:space="0" w:color="auto"/>
            </w:tcBorders>
            <w:vAlign w:val="center"/>
          </w:tcPr>
          <w:p w14:paraId="16A253FB" w14:textId="77777777" w:rsidR="00691ECC" w:rsidRDefault="00691ECC" w:rsidP="0061762D">
            <w:pPr>
              <w:rPr>
                <w:lang w:val="en-US"/>
              </w:rPr>
            </w:pPr>
            <w:r>
              <w:rPr>
                <w:lang w:val="en-US"/>
              </w:rPr>
              <w:t>IC38E</w:t>
            </w:r>
          </w:p>
          <w:p w14:paraId="6C7C8359" w14:textId="77777777" w:rsidR="00691ECC" w:rsidRDefault="00691ECC" w:rsidP="0061762D"/>
        </w:tc>
        <w:tc>
          <w:tcPr>
            <w:tcW w:w="4961" w:type="dxa"/>
            <w:tcBorders>
              <w:top w:val="single" w:sz="4" w:space="0" w:color="auto"/>
              <w:bottom w:val="single" w:sz="4" w:space="0" w:color="auto"/>
            </w:tcBorders>
            <w:vAlign w:val="center"/>
          </w:tcPr>
          <w:p w14:paraId="7FC7CBE3"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50,0 mm / Reductie PPR D50-40</w:t>
            </w:r>
          </w:p>
          <w:p w14:paraId="2EE5CCA9"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40E93959"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E49EFE3" w14:textId="77777777" w:rsidR="00691ECC" w:rsidRDefault="00691ECC" w:rsidP="0061762D">
            <w:pPr>
              <w:adjustRightInd w:val="0"/>
              <w:jc w:val="center"/>
              <w:rPr>
                <w:rFonts w:ascii="Arial CYR" w:hAnsi="Arial CYR" w:cs="Arial CYR"/>
              </w:rPr>
            </w:pPr>
            <w:r>
              <w:t>4,000</w:t>
            </w:r>
          </w:p>
          <w:p w14:paraId="0584A82B" w14:textId="77777777" w:rsidR="00691ECC" w:rsidRDefault="00691ECC" w:rsidP="0061762D">
            <w:pPr>
              <w:jc w:val="center"/>
            </w:pPr>
          </w:p>
        </w:tc>
      </w:tr>
      <w:tr w:rsidR="00691ECC" w14:paraId="6E34A314"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8DE274" w14:textId="77777777" w:rsidR="00691ECC" w:rsidRDefault="00691ECC" w:rsidP="0061762D">
            <w:r>
              <w:t xml:space="preserve"> 41</w:t>
            </w:r>
          </w:p>
        </w:tc>
        <w:tc>
          <w:tcPr>
            <w:tcW w:w="1701" w:type="dxa"/>
            <w:tcBorders>
              <w:top w:val="single" w:sz="4" w:space="0" w:color="auto"/>
              <w:bottom w:val="single" w:sz="4" w:space="0" w:color="auto"/>
            </w:tcBorders>
            <w:vAlign w:val="center"/>
          </w:tcPr>
          <w:p w14:paraId="55356963" w14:textId="77777777" w:rsidR="00691ECC" w:rsidRDefault="00691ECC" w:rsidP="0061762D">
            <w:pPr>
              <w:rPr>
                <w:lang w:val="en-US"/>
              </w:rPr>
            </w:pPr>
            <w:r>
              <w:rPr>
                <w:lang w:val="en-US"/>
              </w:rPr>
              <w:t>IC38F</w:t>
            </w:r>
          </w:p>
          <w:p w14:paraId="7D18CE5B" w14:textId="77777777" w:rsidR="00691ECC" w:rsidRDefault="00691ECC" w:rsidP="0061762D"/>
        </w:tc>
        <w:tc>
          <w:tcPr>
            <w:tcW w:w="4961" w:type="dxa"/>
            <w:tcBorders>
              <w:top w:val="single" w:sz="4" w:space="0" w:color="auto"/>
              <w:bottom w:val="single" w:sz="4" w:space="0" w:color="auto"/>
            </w:tcBorders>
            <w:vAlign w:val="center"/>
          </w:tcPr>
          <w:p w14:paraId="3BB17FA1"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63,0 mm / Reductie PPR D63-50</w:t>
            </w:r>
          </w:p>
          <w:p w14:paraId="237A2605"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0116230"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55F09325" w14:textId="77777777" w:rsidR="00691ECC" w:rsidRDefault="00691ECC" w:rsidP="0061762D">
            <w:pPr>
              <w:adjustRightInd w:val="0"/>
              <w:jc w:val="center"/>
              <w:rPr>
                <w:rFonts w:ascii="Arial CYR" w:hAnsi="Arial CYR" w:cs="Arial CYR"/>
              </w:rPr>
            </w:pPr>
            <w:r>
              <w:t>6,000</w:t>
            </w:r>
          </w:p>
          <w:p w14:paraId="0949C5C4" w14:textId="77777777" w:rsidR="00691ECC" w:rsidRDefault="00691ECC" w:rsidP="0061762D">
            <w:pPr>
              <w:jc w:val="center"/>
            </w:pPr>
          </w:p>
        </w:tc>
      </w:tr>
      <w:tr w:rsidR="00691ECC" w14:paraId="3A5146D6"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611CEA" w14:textId="77777777" w:rsidR="00691ECC" w:rsidRDefault="00691ECC" w:rsidP="0061762D">
            <w:r>
              <w:t xml:space="preserve"> 42</w:t>
            </w:r>
          </w:p>
        </w:tc>
        <w:tc>
          <w:tcPr>
            <w:tcW w:w="1701" w:type="dxa"/>
            <w:tcBorders>
              <w:top w:val="single" w:sz="4" w:space="0" w:color="auto"/>
              <w:bottom w:val="single" w:sz="4" w:space="0" w:color="auto"/>
            </w:tcBorders>
            <w:vAlign w:val="center"/>
          </w:tcPr>
          <w:p w14:paraId="4C9F3784" w14:textId="77777777" w:rsidR="00691ECC" w:rsidRDefault="00691ECC" w:rsidP="0061762D">
            <w:pPr>
              <w:rPr>
                <w:lang w:val="en-US"/>
              </w:rPr>
            </w:pPr>
            <w:r>
              <w:rPr>
                <w:lang w:val="en-US"/>
              </w:rPr>
              <w:t>IC38I</w:t>
            </w:r>
          </w:p>
          <w:p w14:paraId="13219C32" w14:textId="77777777" w:rsidR="00691ECC" w:rsidRDefault="00691ECC" w:rsidP="0061762D"/>
        </w:tc>
        <w:tc>
          <w:tcPr>
            <w:tcW w:w="4961" w:type="dxa"/>
            <w:tcBorders>
              <w:top w:val="single" w:sz="4" w:space="0" w:color="auto"/>
              <w:bottom w:val="single" w:sz="4" w:space="0" w:color="auto"/>
            </w:tcBorders>
            <w:vAlign w:val="center"/>
          </w:tcPr>
          <w:p w14:paraId="0B71EA75" w14:textId="77777777" w:rsidR="00691ECC" w:rsidRDefault="00691ECC" w:rsidP="0061762D">
            <w:pPr>
              <w:adjustRightInd w:val="0"/>
              <w:rPr>
                <w:lang w:val="en-US"/>
              </w:rPr>
            </w:pPr>
            <w:r w:rsidRPr="00215673">
              <w:rPr>
                <w:lang w:val="en-US"/>
              </w:rPr>
              <w:t>Piesa de racordare (fiting), cu 3 imbinari, din polipropilena imbinate prin polifusiune cu teava din polipropilena armata, avind diametrul exterior de 32,0 mm / Teu PPR D32</w:t>
            </w:r>
          </w:p>
          <w:p w14:paraId="2C3C3823"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1D4261F2" w14:textId="77777777" w:rsidR="00691ECC" w:rsidRDefault="00691ECC" w:rsidP="0061762D">
            <w:pPr>
              <w:jc w:val="center"/>
            </w:pPr>
            <w:r>
              <w:lastRenderedPageBreak/>
              <w:t>buc</w:t>
            </w:r>
          </w:p>
        </w:tc>
        <w:tc>
          <w:tcPr>
            <w:tcW w:w="1559" w:type="dxa"/>
            <w:tcBorders>
              <w:top w:val="single" w:sz="4" w:space="0" w:color="auto"/>
              <w:bottom w:val="single" w:sz="4" w:space="0" w:color="auto"/>
            </w:tcBorders>
            <w:vAlign w:val="center"/>
          </w:tcPr>
          <w:p w14:paraId="16B4427B" w14:textId="77777777" w:rsidR="00691ECC" w:rsidRDefault="00691ECC" w:rsidP="0061762D">
            <w:pPr>
              <w:adjustRightInd w:val="0"/>
              <w:jc w:val="center"/>
              <w:rPr>
                <w:rFonts w:ascii="Arial CYR" w:hAnsi="Arial CYR" w:cs="Arial CYR"/>
              </w:rPr>
            </w:pPr>
            <w:r>
              <w:t>9,000</w:t>
            </w:r>
          </w:p>
          <w:p w14:paraId="1C6719B0" w14:textId="77777777" w:rsidR="00691ECC" w:rsidRDefault="00691ECC" w:rsidP="0061762D">
            <w:pPr>
              <w:jc w:val="center"/>
            </w:pPr>
          </w:p>
        </w:tc>
      </w:tr>
      <w:tr w:rsidR="00691ECC" w14:paraId="5C680931"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1747AC" w14:textId="77777777" w:rsidR="00691ECC" w:rsidRDefault="00691ECC" w:rsidP="0061762D">
            <w:r>
              <w:lastRenderedPageBreak/>
              <w:t xml:space="preserve"> 43</w:t>
            </w:r>
          </w:p>
        </w:tc>
        <w:tc>
          <w:tcPr>
            <w:tcW w:w="1701" w:type="dxa"/>
            <w:tcBorders>
              <w:top w:val="single" w:sz="4" w:space="0" w:color="auto"/>
              <w:bottom w:val="single" w:sz="4" w:space="0" w:color="auto"/>
            </w:tcBorders>
            <w:vAlign w:val="center"/>
          </w:tcPr>
          <w:p w14:paraId="272579B6" w14:textId="77777777" w:rsidR="00691ECC" w:rsidRDefault="00691ECC" w:rsidP="0061762D">
            <w:pPr>
              <w:rPr>
                <w:lang w:val="en-US"/>
              </w:rPr>
            </w:pPr>
            <w:r>
              <w:rPr>
                <w:lang w:val="en-US"/>
              </w:rPr>
              <w:t>IC38I</w:t>
            </w:r>
          </w:p>
          <w:p w14:paraId="63BB07FE" w14:textId="77777777" w:rsidR="00691ECC" w:rsidRDefault="00691ECC" w:rsidP="0061762D"/>
        </w:tc>
        <w:tc>
          <w:tcPr>
            <w:tcW w:w="4961" w:type="dxa"/>
            <w:tcBorders>
              <w:top w:val="single" w:sz="4" w:space="0" w:color="auto"/>
              <w:bottom w:val="single" w:sz="4" w:space="0" w:color="auto"/>
            </w:tcBorders>
            <w:vAlign w:val="center"/>
          </w:tcPr>
          <w:p w14:paraId="192E830D" w14:textId="77777777" w:rsidR="00691ECC" w:rsidRDefault="00691ECC" w:rsidP="0061762D">
            <w:pPr>
              <w:adjustRightInd w:val="0"/>
              <w:rPr>
                <w:lang w:val="en-US"/>
              </w:rPr>
            </w:pPr>
            <w:r w:rsidRPr="00215673">
              <w:rPr>
                <w:lang w:val="en-US"/>
              </w:rPr>
              <w:t>Piesa de racordare (fiting), cu 3 imbinari, din polipropilena imbinate prin polifusiune cu teava din polipropilena armata, avind diametrul exterior de 32,0 mm / Teu PPR D32-20-32</w:t>
            </w:r>
          </w:p>
          <w:p w14:paraId="28665327"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7890D94E"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67ED72E1" w14:textId="77777777" w:rsidR="00691ECC" w:rsidRDefault="00691ECC" w:rsidP="0061762D">
            <w:pPr>
              <w:adjustRightInd w:val="0"/>
              <w:jc w:val="center"/>
              <w:rPr>
                <w:rFonts w:ascii="Arial CYR" w:hAnsi="Arial CYR" w:cs="Arial CYR"/>
              </w:rPr>
            </w:pPr>
            <w:r>
              <w:t>1,000</w:t>
            </w:r>
          </w:p>
          <w:p w14:paraId="1B5D1129" w14:textId="77777777" w:rsidR="00691ECC" w:rsidRDefault="00691ECC" w:rsidP="0061762D">
            <w:pPr>
              <w:jc w:val="center"/>
            </w:pPr>
          </w:p>
        </w:tc>
      </w:tr>
      <w:tr w:rsidR="00691ECC" w14:paraId="01D57A36"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357897" w14:textId="77777777" w:rsidR="00691ECC" w:rsidRDefault="00691ECC" w:rsidP="0061762D">
            <w:r>
              <w:t xml:space="preserve"> 44</w:t>
            </w:r>
          </w:p>
        </w:tc>
        <w:tc>
          <w:tcPr>
            <w:tcW w:w="1701" w:type="dxa"/>
            <w:tcBorders>
              <w:top w:val="single" w:sz="4" w:space="0" w:color="auto"/>
              <w:bottom w:val="single" w:sz="4" w:space="0" w:color="auto"/>
            </w:tcBorders>
            <w:vAlign w:val="center"/>
          </w:tcPr>
          <w:p w14:paraId="045FFFE4" w14:textId="77777777" w:rsidR="00691ECC" w:rsidRDefault="00691ECC" w:rsidP="0061762D">
            <w:pPr>
              <w:rPr>
                <w:lang w:val="en-US"/>
              </w:rPr>
            </w:pPr>
            <w:r>
              <w:rPr>
                <w:lang w:val="en-US"/>
              </w:rPr>
              <w:t>IC38K</w:t>
            </w:r>
          </w:p>
          <w:p w14:paraId="71E888CB" w14:textId="77777777" w:rsidR="00691ECC" w:rsidRDefault="00691ECC" w:rsidP="0061762D"/>
        </w:tc>
        <w:tc>
          <w:tcPr>
            <w:tcW w:w="4961" w:type="dxa"/>
            <w:tcBorders>
              <w:top w:val="single" w:sz="4" w:space="0" w:color="auto"/>
              <w:bottom w:val="single" w:sz="4" w:space="0" w:color="auto"/>
            </w:tcBorders>
            <w:vAlign w:val="center"/>
          </w:tcPr>
          <w:p w14:paraId="00D4D214" w14:textId="77777777" w:rsidR="00691ECC" w:rsidRDefault="00691ECC" w:rsidP="0061762D">
            <w:pPr>
              <w:adjustRightInd w:val="0"/>
              <w:rPr>
                <w:lang w:val="en-US"/>
              </w:rPr>
            </w:pPr>
            <w:r w:rsidRPr="00215673">
              <w:rPr>
                <w:lang w:val="en-US"/>
              </w:rPr>
              <w:t>Piesa de racordare (fiting), cu 3 imbinari, din polipropilena imbinate prin polifusiune cu teava din polipropilena armata, avind diametrul exterior de 50,0 mm / Teu PPR D50</w:t>
            </w:r>
          </w:p>
          <w:p w14:paraId="7F8C0654"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39DBC625"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3F4D4199" w14:textId="77777777" w:rsidR="00691ECC" w:rsidRDefault="00691ECC" w:rsidP="0061762D">
            <w:pPr>
              <w:adjustRightInd w:val="0"/>
              <w:jc w:val="center"/>
              <w:rPr>
                <w:rFonts w:ascii="Arial CYR" w:hAnsi="Arial CYR" w:cs="Arial CYR"/>
              </w:rPr>
            </w:pPr>
            <w:r>
              <w:t>21,000</w:t>
            </w:r>
          </w:p>
          <w:p w14:paraId="11DA615A" w14:textId="77777777" w:rsidR="00691ECC" w:rsidRDefault="00691ECC" w:rsidP="0061762D">
            <w:pPr>
              <w:jc w:val="center"/>
            </w:pPr>
          </w:p>
        </w:tc>
      </w:tr>
      <w:tr w:rsidR="00691ECC" w14:paraId="23522D4D"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BE2C27" w14:textId="77777777" w:rsidR="00691ECC" w:rsidRDefault="00691ECC" w:rsidP="0061762D">
            <w:r>
              <w:t xml:space="preserve"> 45</w:t>
            </w:r>
          </w:p>
        </w:tc>
        <w:tc>
          <w:tcPr>
            <w:tcW w:w="1701" w:type="dxa"/>
            <w:tcBorders>
              <w:top w:val="single" w:sz="4" w:space="0" w:color="auto"/>
              <w:bottom w:val="single" w:sz="4" w:space="0" w:color="auto"/>
            </w:tcBorders>
            <w:vAlign w:val="center"/>
          </w:tcPr>
          <w:p w14:paraId="1BB0B967" w14:textId="77777777" w:rsidR="00691ECC" w:rsidRDefault="00691ECC" w:rsidP="0061762D">
            <w:pPr>
              <w:rPr>
                <w:lang w:val="en-US"/>
              </w:rPr>
            </w:pPr>
            <w:r>
              <w:rPr>
                <w:lang w:val="en-US"/>
              </w:rPr>
              <w:t>IC30F</w:t>
            </w:r>
          </w:p>
          <w:p w14:paraId="65C557BE" w14:textId="77777777" w:rsidR="00691ECC" w:rsidRDefault="00691ECC" w:rsidP="0061762D"/>
        </w:tc>
        <w:tc>
          <w:tcPr>
            <w:tcW w:w="4961" w:type="dxa"/>
            <w:tcBorders>
              <w:top w:val="single" w:sz="4" w:space="0" w:color="auto"/>
              <w:bottom w:val="single" w:sz="4" w:space="0" w:color="auto"/>
            </w:tcBorders>
            <w:vAlign w:val="center"/>
          </w:tcPr>
          <w:p w14:paraId="5EC3FE1F" w14:textId="77777777" w:rsidR="00691ECC" w:rsidRDefault="00691ECC" w:rsidP="0061762D">
            <w:pPr>
              <w:adjustRightInd w:val="0"/>
              <w:rPr>
                <w:lang w:val="en-US"/>
              </w:rPr>
            </w:pPr>
            <w:r w:rsidRPr="00215673">
              <w:rPr>
                <w:lang w:val="en-US"/>
              </w:rPr>
              <w:t>Fitinguri din fonta maleabila, avind 2 insurubari, montata prin insurubare cu teava de otel, avind diametrul de 1 1/2" / Niplu redus galvanizat M/M 1 1/2x1"</w:t>
            </w:r>
          </w:p>
          <w:p w14:paraId="1FF8CCE5"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6D93AAB"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76AC84EA" w14:textId="77777777" w:rsidR="00691ECC" w:rsidRDefault="00691ECC" w:rsidP="0061762D">
            <w:pPr>
              <w:adjustRightInd w:val="0"/>
              <w:jc w:val="center"/>
              <w:rPr>
                <w:rFonts w:ascii="Arial CYR" w:hAnsi="Arial CYR" w:cs="Arial CYR"/>
              </w:rPr>
            </w:pPr>
            <w:r>
              <w:t>4,000</w:t>
            </w:r>
          </w:p>
          <w:p w14:paraId="5373FA32" w14:textId="77777777" w:rsidR="00691ECC" w:rsidRDefault="00691ECC" w:rsidP="0061762D">
            <w:pPr>
              <w:jc w:val="center"/>
            </w:pPr>
          </w:p>
        </w:tc>
      </w:tr>
      <w:tr w:rsidR="00691ECC" w14:paraId="0D98E9AC"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A0B459" w14:textId="77777777" w:rsidR="00691ECC" w:rsidRDefault="00691ECC" w:rsidP="0061762D">
            <w:r>
              <w:t xml:space="preserve"> 46</w:t>
            </w:r>
          </w:p>
        </w:tc>
        <w:tc>
          <w:tcPr>
            <w:tcW w:w="1701" w:type="dxa"/>
            <w:tcBorders>
              <w:top w:val="single" w:sz="4" w:space="0" w:color="auto"/>
              <w:bottom w:val="single" w:sz="4" w:space="0" w:color="auto"/>
            </w:tcBorders>
            <w:vAlign w:val="center"/>
          </w:tcPr>
          <w:p w14:paraId="0A3377DA" w14:textId="77777777" w:rsidR="00691ECC" w:rsidRDefault="00691ECC" w:rsidP="0061762D">
            <w:pPr>
              <w:rPr>
                <w:lang w:val="en-US"/>
              </w:rPr>
            </w:pPr>
            <w:r>
              <w:rPr>
                <w:lang w:val="en-US"/>
              </w:rPr>
              <w:t>IC30E</w:t>
            </w:r>
          </w:p>
          <w:p w14:paraId="73899E8A" w14:textId="77777777" w:rsidR="00691ECC" w:rsidRDefault="00691ECC" w:rsidP="0061762D"/>
        </w:tc>
        <w:tc>
          <w:tcPr>
            <w:tcW w:w="4961" w:type="dxa"/>
            <w:tcBorders>
              <w:top w:val="single" w:sz="4" w:space="0" w:color="auto"/>
              <w:bottom w:val="single" w:sz="4" w:space="0" w:color="auto"/>
            </w:tcBorders>
            <w:vAlign w:val="center"/>
          </w:tcPr>
          <w:p w14:paraId="019404C1" w14:textId="77777777" w:rsidR="00691ECC" w:rsidRDefault="00691ECC" w:rsidP="0061762D">
            <w:pPr>
              <w:adjustRightInd w:val="0"/>
              <w:rPr>
                <w:lang w:val="en-US"/>
              </w:rPr>
            </w:pPr>
            <w:r w:rsidRPr="00215673">
              <w:rPr>
                <w:lang w:val="en-US"/>
              </w:rPr>
              <w:t>Fitinguri din fonta maleabila, avind 2 insurubari, montata prin insurubare cu teava de otel, avind diametrul de 1 1/4" / Niplu redus galvanizat M/M 1 1/4x1"</w:t>
            </w:r>
          </w:p>
          <w:p w14:paraId="268713E4"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712D903"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191C1C80" w14:textId="77777777" w:rsidR="00691ECC" w:rsidRDefault="00691ECC" w:rsidP="0061762D">
            <w:pPr>
              <w:adjustRightInd w:val="0"/>
              <w:jc w:val="center"/>
              <w:rPr>
                <w:rFonts w:ascii="Arial CYR" w:hAnsi="Arial CYR" w:cs="Arial CYR"/>
              </w:rPr>
            </w:pPr>
            <w:r>
              <w:t>12,000</w:t>
            </w:r>
          </w:p>
          <w:p w14:paraId="667E1282" w14:textId="77777777" w:rsidR="00691ECC" w:rsidRDefault="00691ECC" w:rsidP="0061762D">
            <w:pPr>
              <w:jc w:val="center"/>
            </w:pPr>
          </w:p>
        </w:tc>
      </w:tr>
      <w:tr w:rsidR="00691ECC" w14:paraId="667D2783"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491E96" w14:textId="77777777" w:rsidR="00691ECC" w:rsidRDefault="00691ECC" w:rsidP="0061762D">
            <w:r>
              <w:t xml:space="preserve"> 47</w:t>
            </w:r>
          </w:p>
        </w:tc>
        <w:tc>
          <w:tcPr>
            <w:tcW w:w="1701" w:type="dxa"/>
            <w:tcBorders>
              <w:top w:val="single" w:sz="4" w:space="0" w:color="auto"/>
              <w:bottom w:val="single" w:sz="4" w:space="0" w:color="auto"/>
            </w:tcBorders>
            <w:vAlign w:val="center"/>
          </w:tcPr>
          <w:p w14:paraId="162735B0" w14:textId="77777777" w:rsidR="00691ECC" w:rsidRDefault="00691ECC" w:rsidP="0061762D">
            <w:pPr>
              <w:rPr>
                <w:lang w:val="en-US"/>
              </w:rPr>
            </w:pPr>
            <w:r>
              <w:rPr>
                <w:lang w:val="en-US"/>
              </w:rPr>
              <w:t>IC30G</w:t>
            </w:r>
          </w:p>
          <w:p w14:paraId="79436891" w14:textId="77777777" w:rsidR="00691ECC" w:rsidRDefault="00691ECC" w:rsidP="0061762D"/>
        </w:tc>
        <w:tc>
          <w:tcPr>
            <w:tcW w:w="4961" w:type="dxa"/>
            <w:tcBorders>
              <w:top w:val="single" w:sz="4" w:space="0" w:color="auto"/>
              <w:bottom w:val="single" w:sz="4" w:space="0" w:color="auto"/>
            </w:tcBorders>
            <w:vAlign w:val="center"/>
          </w:tcPr>
          <w:p w14:paraId="2A0F7565" w14:textId="77777777" w:rsidR="00691ECC" w:rsidRDefault="00691ECC" w:rsidP="0061762D">
            <w:pPr>
              <w:adjustRightInd w:val="0"/>
              <w:rPr>
                <w:lang w:val="en-US"/>
              </w:rPr>
            </w:pPr>
            <w:r w:rsidRPr="00215673">
              <w:rPr>
                <w:lang w:val="en-US"/>
              </w:rPr>
              <w:t>Fitinguri din fonta maleabila, avind 2 insurubari, montata prin insurubare cu teava de otel, avind diametrul de 2" / Niplu galvanizat M/M 2"</w:t>
            </w:r>
          </w:p>
          <w:p w14:paraId="2E175AC4"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5101D816"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ECB9763" w14:textId="77777777" w:rsidR="00691ECC" w:rsidRDefault="00691ECC" w:rsidP="0061762D">
            <w:pPr>
              <w:adjustRightInd w:val="0"/>
              <w:jc w:val="center"/>
              <w:rPr>
                <w:rFonts w:ascii="Arial CYR" w:hAnsi="Arial CYR" w:cs="Arial CYR"/>
              </w:rPr>
            </w:pPr>
            <w:r>
              <w:t>1,000</w:t>
            </w:r>
          </w:p>
          <w:p w14:paraId="737B912C" w14:textId="77777777" w:rsidR="00691ECC" w:rsidRDefault="00691ECC" w:rsidP="0061762D">
            <w:pPr>
              <w:jc w:val="center"/>
            </w:pPr>
          </w:p>
        </w:tc>
      </w:tr>
      <w:tr w:rsidR="00691ECC" w14:paraId="24570A6F"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61C765" w14:textId="77777777" w:rsidR="00691ECC" w:rsidRDefault="00691ECC" w:rsidP="0061762D">
            <w:r>
              <w:t xml:space="preserve"> 48</w:t>
            </w:r>
          </w:p>
        </w:tc>
        <w:tc>
          <w:tcPr>
            <w:tcW w:w="1701" w:type="dxa"/>
            <w:tcBorders>
              <w:top w:val="single" w:sz="4" w:space="0" w:color="auto"/>
              <w:bottom w:val="single" w:sz="4" w:space="0" w:color="auto"/>
            </w:tcBorders>
            <w:vAlign w:val="center"/>
          </w:tcPr>
          <w:p w14:paraId="442B62BB" w14:textId="77777777" w:rsidR="00691ECC" w:rsidRDefault="00691ECC" w:rsidP="0061762D">
            <w:pPr>
              <w:rPr>
                <w:lang w:val="en-US"/>
              </w:rPr>
            </w:pPr>
            <w:r>
              <w:rPr>
                <w:lang w:val="en-US"/>
              </w:rPr>
              <w:t>IC53C</w:t>
            </w:r>
          </w:p>
          <w:p w14:paraId="4F776F22" w14:textId="77777777" w:rsidR="00691ECC" w:rsidRDefault="00691ECC" w:rsidP="0061762D"/>
        </w:tc>
        <w:tc>
          <w:tcPr>
            <w:tcW w:w="4961" w:type="dxa"/>
            <w:tcBorders>
              <w:top w:val="single" w:sz="4" w:space="0" w:color="auto"/>
              <w:bottom w:val="single" w:sz="4" w:space="0" w:color="auto"/>
            </w:tcBorders>
            <w:vAlign w:val="center"/>
          </w:tcPr>
          <w:p w14:paraId="33EF44F8" w14:textId="77777777" w:rsidR="00691ECC" w:rsidRDefault="00691ECC" w:rsidP="0061762D">
            <w:pPr>
              <w:adjustRightInd w:val="0"/>
              <w:rPr>
                <w:lang w:val="en-US"/>
              </w:rPr>
            </w:pPr>
            <w:r w:rsidRPr="00215673">
              <w:rPr>
                <w:lang w:val="en-US"/>
              </w:rPr>
              <w:t>Racord olandez galvanizat M/F 1 1/4"</w:t>
            </w:r>
          </w:p>
          <w:p w14:paraId="7D359ADB"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C82CFAE"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1165ED1A" w14:textId="77777777" w:rsidR="00691ECC" w:rsidRDefault="00691ECC" w:rsidP="0061762D">
            <w:pPr>
              <w:adjustRightInd w:val="0"/>
              <w:jc w:val="center"/>
              <w:rPr>
                <w:rFonts w:ascii="Arial CYR" w:hAnsi="Arial CYR" w:cs="Arial CYR"/>
              </w:rPr>
            </w:pPr>
            <w:r>
              <w:t>8,000</w:t>
            </w:r>
          </w:p>
          <w:p w14:paraId="0E45BC57" w14:textId="77777777" w:rsidR="00691ECC" w:rsidRDefault="00691ECC" w:rsidP="0061762D">
            <w:pPr>
              <w:jc w:val="center"/>
            </w:pPr>
          </w:p>
        </w:tc>
      </w:tr>
      <w:tr w:rsidR="00691ECC" w14:paraId="001D9C7E"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37F9F9" w14:textId="77777777" w:rsidR="00691ECC" w:rsidRDefault="00691ECC" w:rsidP="0061762D">
            <w:r>
              <w:t xml:space="preserve"> 49</w:t>
            </w:r>
          </w:p>
        </w:tc>
        <w:tc>
          <w:tcPr>
            <w:tcW w:w="1701" w:type="dxa"/>
            <w:tcBorders>
              <w:top w:val="single" w:sz="4" w:space="0" w:color="auto"/>
              <w:bottom w:val="single" w:sz="4" w:space="0" w:color="auto"/>
            </w:tcBorders>
            <w:vAlign w:val="center"/>
          </w:tcPr>
          <w:p w14:paraId="107DA166" w14:textId="77777777" w:rsidR="00691ECC" w:rsidRDefault="00691ECC" w:rsidP="0061762D">
            <w:pPr>
              <w:rPr>
                <w:lang w:val="en-US"/>
              </w:rPr>
            </w:pPr>
            <w:r>
              <w:rPr>
                <w:lang w:val="en-US"/>
              </w:rPr>
              <w:t>IC53C</w:t>
            </w:r>
          </w:p>
          <w:p w14:paraId="3EA574A9" w14:textId="77777777" w:rsidR="00691ECC" w:rsidRDefault="00691ECC" w:rsidP="0061762D"/>
        </w:tc>
        <w:tc>
          <w:tcPr>
            <w:tcW w:w="4961" w:type="dxa"/>
            <w:tcBorders>
              <w:top w:val="single" w:sz="4" w:space="0" w:color="auto"/>
              <w:bottom w:val="single" w:sz="4" w:space="0" w:color="auto"/>
            </w:tcBorders>
            <w:vAlign w:val="center"/>
          </w:tcPr>
          <w:p w14:paraId="6C79507B" w14:textId="77777777" w:rsidR="00691ECC" w:rsidRDefault="00691ECC" w:rsidP="0061762D">
            <w:pPr>
              <w:adjustRightInd w:val="0"/>
              <w:rPr>
                <w:lang w:val="en-US"/>
              </w:rPr>
            </w:pPr>
            <w:r w:rsidRPr="00215673">
              <w:rPr>
                <w:lang w:val="en-US"/>
              </w:rPr>
              <w:t>Racord olandez galvanizat M/F 2"</w:t>
            </w:r>
          </w:p>
          <w:p w14:paraId="05117DC4"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B127E15"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5F7B8FBE" w14:textId="77777777" w:rsidR="00691ECC" w:rsidRDefault="00691ECC" w:rsidP="0061762D">
            <w:pPr>
              <w:adjustRightInd w:val="0"/>
              <w:jc w:val="center"/>
              <w:rPr>
                <w:rFonts w:ascii="Arial CYR" w:hAnsi="Arial CYR" w:cs="Arial CYR"/>
              </w:rPr>
            </w:pPr>
            <w:r>
              <w:t>1,000</w:t>
            </w:r>
          </w:p>
          <w:p w14:paraId="22465AFF" w14:textId="77777777" w:rsidR="00691ECC" w:rsidRDefault="00691ECC" w:rsidP="0061762D">
            <w:pPr>
              <w:jc w:val="center"/>
            </w:pPr>
          </w:p>
        </w:tc>
      </w:tr>
      <w:tr w:rsidR="00691ECC" w14:paraId="11FC34AB"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093590" w14:textId="77777777" w:rsidR="00691ECC" w:rsidRDefault="00691ECC" w:rsidP="0061762D">
            <w:r>
              <w:t xml:space="preserve"> 50</w:t>
            </w:r>
          </w:p>
        </w:tc>
        <w:tc>
          <w:tcPr>
            <w:tcW w:w="1701" w:type="dxa"/>
            <w:tcBorders>
              <w:top w:val="single" w:sz="4" w:space="0" w:color="auto"/>
              <w:bottom w:val="single" w:sz="4" w:space="0" w:color="auto"/>
            </w:tcBorders>
            <w:vAlign w:val="center"/>
          </w:tcPr>
          <w:p w14:paraId="7B589A18" w14:textId="77777777" w:rsidR="00691ECC" w:rsidRDefault="00691ECC" w:rsidP="0061762D">
            <w:pPr>
              <w:rPr>
                <w:lang w:val="en-US"/>
              </w:rPr>
            </w:pPr>
            <w:r>
              <w:rPr>
                <w:lang w:val="en-US"/>
              </w:rPr>
              <w:t>IC53C</w:t>
            </w:r>
          </w:p>
          <w:p w14:paraId="111C8F8F" w14:textId="77777777" w:rsidR="00691ECC" w:rsidRDefault="00691ECC" w:rsidP="0061762D"/>
        </w:tc>
        <w:tc>
          <w:tcPr>
            <w:tcW w:w="4961" w:type="dxa"/>
            <w:tcBorders>
              <w:top w:val="single" w:sz="4" w:space="0" w:color="auto"/>
              <w:bottom w:val="single" w:sz="4" w:space="0" w:color="auto"/>
            </w:tcBorders>
            <w:vAlign w:val="center"/>
          </w:tcPr>
          <w:p w14:paraId="0FBC2D74" w14:textId="77777777" w:rsidR="00691ECC" w:rsidRDefault="00691ECC" w:rsidP="0061762D">
            <w:pPr>
              <w:adjustRightInd w:val="0"/>
              <w:rPr>
                <w:lang w:val="en-US"/>
              </w:rPr>
            </w:pPr>
            <w:r>
              <w:t>Racord olandez PP 32-1 1/4"</w:t>
            </w:r>
          </w:p>
          <w:p w14:paraId="41288013" w14:textId="77777777" w:rsidR="00691ECC" w:rsidRDefault="00691ECC" w:rsidP="0061762D"/>
        </w:tc>
        <w:tc>
          <w:tcPr>
            <w:tcW w:w="1560" w:type="dxa"/>
            <w:tcBorders>
              <w:top w:val="single" w:sz="4" w:space="0" w:color="auto"/>
              <w:bottom w:val="single" w:sz="4" w:space="0" w:color="auto"/>
            </w:tcBorders>
            <w:vAlign w:val="center"/>
          </w:tcPr>
          <w:p w14:paraId="49C636F0"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54366D74" w14:textId="77777777" w:rsidR="00691ECC" w:rsidRDefault="00691ECC" w:rsidP="0061762D">
            <w:pPr>
              <w:adjustRightInd w:val="0"/>
              <w:jc w:val="center"/>
              <w:rPr>
                <w:rFonts w:ascii="Arial CYR" w:hAnsi="Arial CYR" w:cs="Arial CYR"/>
              </w:rPr>
            </w:pPr>
            <w:r>
              <w:t>12,000</w:t>
            </w:r>
          </w:p>
          <w:p w14:paraId="4711D3EE" w14:textId="77777777" w:rsidR="00691ECC" w:rsidRDefault="00691ECC" w:rsidP="0061762D">
            <w:pPr>
              <w:jc w:val="center"/>
            </w:pPr>
          </w:p>
        </w:tc>
      </w:tr>
      <w:tr w:rsidR="00691ECC" w14:paraId="2D5708B4"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7D4A7B" w14:textId="77777777" w:rsidR="00691ECC" w:rsidRDefault="00691ECC" w:rsidP="0061762D">
            <w:r>
              <w:t xml:space="preserve"> 51</w:t>
            </w:r>
          </w:p>
        </w:tc>
        <w:tc>
          <w:tcPr>
            <w:tcW w:w="1701" w:type="dxa"/>
            <w:tcBorders>
              <w:top w:val="single" w:sz="4" w:space="0" w:color="auto"/>
              <w:bottom w:val="single" w:sz="4" w:space="0" w:color="auto"/>
            </w:tcBorders>
            <w:vAlign w:val="center"/>
          </w:tcPr>
          <w:p w14:paraId="489F19AA" w14:textId="77777777" w:rsidR="00691ECC" w:rsidRDefault="00691ECC" w:rsidP="0061762D">
            <w:pPr>
              <w:rPr>
                <w:lang w:val="en-US"/>
              </w:rPr>
            </w:pPr>
            <w:r>
              <w:rPr>
                <w:lang w:val="en-US"/>
              </w:rPr>
              <w:t>IC53C</w:t>
            </w:r>
          </w:p>
          <w:p w14:paraId="1AA86574" w14:textId="77777777" w:rsidR="00691ECC" w:rsidRDefault="00691ECC" w:rsidP="0061762D"/>
        </w:tc>
        <w:tc>
          <w:tcPr>
            <w:tcW w:w="4961" w:type="dxa"/>
            <w:tcBorders>
              <w:top w:val="single" w:sz="4" w:space="0" w:color="auto"/>
              <w:bottom w:val="single" w:sz="4" w:space="0" w:color="auto"/>
            </w:tcBorders>
            <w:vAlign w:val="center"/>
          </w:tcPr>
          <w:p w14:paraId="4948CCAF" w14:textId="77777777" w:rsidR="00691ECC" w:rsidRDefault="00691ECC" w:rsidP="0061762D">
            <w:pPr>
              <w:adjustRightInd w:val="0"/>
              <w:rPr>
                <w:lang w:val="en-US"/>
              </w:rPr>
            </w:pPr>
            <w:r>
              <w:t>Racord rapid 1 1/4" FxDn32</w:t>
            </w:r>
          </w:p>
          <w:p w14:paraId="08E14299" w14:textId="77777777" w:rsidR="00691ECC" w:rsidRDefault="00691ECC" w:rsidP="0061762D"/>
        </w:tc>
        <w:tc>
          <w:tcPr>
            <w:tcW w:w="1560" w:type="dxa"/>
            <w:tcBorders>
              <w:top w:val="single" w:sz="4" w:space="0" w:color="auto"/>
              <w:bottom w:val="single" w:sz="4" w:space="0" w:color="auto"/>
            </w:tcBorders>
            <w:vAlign w:val="center"/>
          </w:tcPr>
          <w:p w14:paraId="44C4A612"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723ED1C" w14:textId="77777777" w:rsidR="00691ECC" w:rsidRDefault="00691ECC" w:rsidP="0061762D">
            <w:pPr>
              <w:adjustRightInd w:val="0"/>
              <w:jc w:val="center"/>
              <w:rPr>
                <w:rFonts w:ascii="Arial CYR" w:hAnsi="Arial CYR" w:cs="Arial CYR"/>
              </w:rPr>
            </w:pPr>
            <w:r>
              <w:t>16,000</w:t>
            </w:r>
          </w:p>
          <w:p w14:paraId="484C2C94" w14:textId="77777777" w:rsidR="00691ECC" w:rsidRDefault="00691ECC" w:rsidP="0061762D">
            <w:pPr>
              <w:jc w:val="center"/>
            </w:pPr>
          </w:p>
        </w:tc>
      </w:tr>
      <w:tr w:rsidR="00691ECC" w14:paraId="5C1F2FD7"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F59A2F" w14:textId="77777777" w:rsidR="00691ECC" w:rsidRDefault="00691ECC" w:rsidP="0061762D">
            <w:r>
              <w:t xml:space="preserve"> 52</w:t>
            </w:r>
          </w:p>
        </w:tc>
        <w:tc>
          <w:tcPr>
            <w:tcW w:w="1701" w:type="dxa"/>
            <w:tcBorders>
              <w:top w:val="single" w:sz="4" w:space="0" w:color="auto"/>
              <w:bottom w:val="single" w:sz="4" w:space="0" w:color="auto"/>
            </w:tcBorders>
            <w:vAlign w:val="center"/>
          </w:tcPr>
          <w:p w14:paraId="2F28F124" w14:textId="77777777" w:rsidR="00691ECC" w:rsidRDefault="00691ECC" w:rsidP="0061762D">
            <w:pPr>
              <w:rPr>
                <w:lang w:val="en-US"/>
              </w:rPr>
            </w:pPr>
            <w:r>
              <w:rPr>
                <w:lang w:val="en-US"/>
              </w:rPr>
              <w:t>IC53B</w:t>
            </w:r>
          </w:p>
          <w:p w14:paraId="50B7B37D" w14:textId="77777777" w:rsidR="00691ECC" w:rsidRDefault="00691ECC" w:rsidP="0061762D"/>
        </w:tc>
        <w:tc>
          <w:tcPr>
            <w:tcW w:w="4961" w:type="dxa"/>
            <w:tcBorders>
              <w:top w:val="single" w:sz="4" w:space="0" w:color="auto"/>
              <w:bottom w:val="single" w:sz="4" w:space="0" w:color="auto"/>
            </w:tcBorders>
            <w:vAlign w:val="center"/>
          </w:tcPr>
          <w:p w14:paraId="326DB234" w14:textId="77777777" w:rsidR="00691ECC" w:rsidRDefault="00691ECC" w:rsidP="0061762D">
            <w:pPr>
              <w:adjustRightInd w:val="0"/>
              <w:rPr>
                <w:lang w:val="en-US"/>
              </w:rPr>
            </w:pPr>
            <w:r>
              <w:t>Racord rapid 1"F xDn32</w:t>
            </w:r>
          </w:p>
          <w:p w14:paraId="355A4F08" w14:textId="77777777" w:rsidR="00691ECC" w:rsidRDefault="00691ECC" w:rsidP="0061762D"/>
        </w:tc>
        <w:tc>
          <w:tcPr>
            <w:tcW w:w="1560" w:type="dxa"/>
            <w:tcBorders>
              <w:top w:val="single" w:sz="4" w:space="0" w:color="auto"/>
              <w:bottom w:val="single" w:sz="4" w:space="0" w:color="auto"/>
            </w:tcBorders>
            <w:vAlign w:val="center"/>
          </w:tcPr>
          <w:p w14:paraId="6496AD16"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037B1444" w14:textId="77777777" w:rsidR="00691ECC" w:rsidRDefault="00691ECC" w:rsidP="0061762D">
            <w:pPr>
              <w:adjustRightInd w:val="0"/>
              <w:jc w:val="center"/>
              <w:rPr>
                <w:rFonts w:ascii="Arial CYR" w:hAnsi="Arial CYR" w:cs="Arial CYR"/>
              </w:rPr>
            </w:pPr>
            <w:r>
              <w:t>10,000</w:t>
            </w:r>
          </w:p>
          <w:p w14:paraId="23C51E11" w14:textId="77777777" w:rsidR="00691ECC" w:rsidRDefault="00691ECC" w:rsidP="0061762D">
            <w:pPr>
              <w:jc w:val="center"/>
            </w:pPr>
          </w:p>
        </w:tc>
      </w:tr>
      <w:tr w:rsidR="00691ECC" w14:paraId="2D26F827"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7B37C1" w14:textId="77777777" w:rsidR="00691ECC" w:rsidRDefault="00691ECC" w:rsidP="0061762D">
            <w:r>
              <w:t xml:space="preserve"> 53</w:t>
            </w:r>
          </w:p>
        </w:tc>
        <w:tc>
          <w:tcPr>
            <w:tcW w:w="1701" w:type="dxa"/>
            <w:tcBorders>
              <w:top w:val="single" w:sz="4" w:space="0" w:color="auto"/>
              <w:bottom w:val="single" w:sz="4" w:space="0" w:color="auto"/>
            </w:tcBorders>
            <w:vAlign w:val="center"/>
          </w:tcPr>
          <w:p w14:paraId="1916A921" w14:textId="77777777" w:rsidR="00691ECC" w:rsidRDefault="00691ECC" w:rsidP="0061762D">
            <w:pPr>
              <w:rPr>
                <w:lang w:val="en-US"/>
              </w:rPr>
            </w:pPr>
            <w:r>
              <w:rPr>
                <w:lang w:val="en-US"/>
              </w:rPr>
              <w:t>IC53C</w:t>
            </w:r>
          </w:p>
          <w:p w14:paraId="15630B71" w14:textId="77777777" w:rsidR="00691ECC" w:rsidRDefault="00691ECC" w:rsidP="0061762D"/>
        </w:tc>
        <w:tc>
          <w:tcPr>
            <w:tcW w:w="4961" w:type="dxa"/>
            <w:tcBorders>
              <w:top w:val="single" w:sz="4" w:space="0" w:color="auto"/>
              <w:bottom w:val="single" w:sz="4" w:space="0" w:color="auto"/>
            </w:tcBorders>
            <w:vAlign w:val="center"/>
          </w:tcPr>
          <w:p w14:paraId="13BAA739" w14:textId="77777777" w:rsidR="00691ECC" w:rsidRDefault="00691ECC" w:rsidP="0061762D">
            <w:pPr>
              <w:adjustRightInd w:val="0"/>
              <w:rPr>
                <w:lang w:val="en-US"/>
              </w:rPr>
            </w:pPr>
            <w:r>
              <w:t>Racord rapid 2" FxDn50</w:t>
            </w:r>
          </w:p>
          <w:p w14:paraId="7AADFFE2" w14:textId="77777777" w:rsidR="00691ECC" w:rsidRDefault="00691ECC" w:rsidP="0061762D"/>
        </w:tc>
        <w:tc>
          <w:tcPr>
            <w:tcW w:w="1560" w:type="dxa"/>
            <w:tcBorders>
              <w:top w:val="single" w:sz="4" w:space="0" w:color="auto"/>
              <w:bottom w:val="single" w:sz="4" w:space="0" w:color="auto"/>
            </w:tcBorders>
            <w:vAlign w:val="center"/>
          </w:tcPr>
          <w:p w14:paraId="003E7A91"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77F0AAB8" w14:textId="77777777" w:rsidR="00691ECC" w:rsidRDefault="00691ECC" w:rsidP="0061762D">
            <w:pPr>
              <w:adjustRightInd w:val="0"/>
              <w:jc w:val="center"/>
              <w:rPr>
                <w:rFonts w:ascii="Arial CYR" w:hAnsi="Arial CYR" w:cs="Arial CYR"/>
              </w:rPr>
            </w:pPr>
            <w:r>
              <w:t>5,000</w:t>
            </w:r>
          </w:p>
          <w:p w14:paraId="66D24ED4" w14:textId="77777777" w:rsidR="00691ECC" w:rsidRDefault="00691ECC" w:rsidP="0061762D">
            <w:pPr>
              <w:jc w:val="center"/>
            </w:pPr>
          </w:p>
        </w:tc>
      </w:tr>
      <w:tr w:rsidR="00691ECC" w14:paraId="71F6109A"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0AC18A" w14:textId="77777777" w:rsidR="00691ECC" w:rsidRDefault="00691ECC" w:rsidP="0061762D">
            <w:r>
              <w:t xml:space="preserve"> 54</w:t>
            </w:r>
          </w:p>
        </w:tc>
        <w:tc>
          <w:tcPr>
            <w:tcW w:w="1701" w:type="dxa"/>
            <w:tcBorders>
              <w:top w:val="single" w:sz="4" w:space="0" w:color="auto"/>
              <w:bottom w:val="single" w:sz="4" w:space="0" w:color="auto"/>
            </w:tcBorders>
            <w:vAlign w:val="center"/>
          </w:tcPr>
          <w:p w14:paraId="76AFAF02" w14:textId="77777777" w:rsidR="00691ECC" w:rsidRDefault="00691ECC" w:rsidP="0061762D">
            <w:pPr>
              <w:rPr>
                <w:lang w:val="en-US"/>
              </w:rPr>
            </w:pPr>
            <w:r>
              <w:rPr>
                <w:lang w:val="en-US"/>
              </w:rPr>
              <w:t>IC53B</w:t>
            </w:r>
          </w:p>
          <w:p w14:paraId="4CD9E4CC" w14:textId="77777777" w:rsidR="00691ECC" w:rsidRDefault="00691ECC" w:rsidP="0061762D"/>
        </w:tc>
        <w:tc>
          <w:tcPr>
            <w:tcW w:w="4961" w:type="dxa"/>
            <w:tcBorders>
              <w:top w:val="single" w:sz="4" w:space="0" w:color="auto"/>
              <w:bottom w:val="single" w:sz="4" w:space="0" w:color="auto"/>
            </w:tcBorders>
            <w:vAlign w:val="center"/>
          </w:tcPr>
          <w:p w14:paraId="5E2B56BA" w14:textId="77777777" w:rsidR="00691ECC" w:rsidRDefault="00691ECC" w:rsidP="0061762D">
            <w:pPr>
              <w:adjustRightInd w:val="0"/>
              <w:rPr>
                <w:lang w:val="en-US"/>
              </w:rPr>
            </w:pPr>
            <w:r>
              <w:t>Racord rapid 3/4 F xDn20</w:t>
            </w:r>
          </w:p>
          <w:p w14:paraId="3FAAF7A2" w14:textId="77777777" w:rsidR="00691ECC" w:rsidRDefault="00691ECC" w:rsidP="0061762D"/>
        </w:tc>
        <w:tc>
          <w:tcPr>
            <w:tcW w:w="1560" w:type="dxa"/>
            <w:tcBorders>
              <w:top w:val="single" w:sz="4" w:space="0" w:color="auto"/>
              <w:bottom w:val="single" w:sz="4" w:space="0" w:color="auto"/>
            </w:tcBorders>
            <w:vAlign w:val="center"/>
          </w:tcPr>
          <w:p w14:paraId="1CEAE86E"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7AE390FC" w14:textId="77777777" w:rsidR="00691ECC" w:rsidRDefault="00691ECC" w:rsidP="0061762D">
            <w:pPr>
              <w:adjustRightInd w:val="0"/>
              <w:jc w:val="center"/>
              <w:rPr>
                <w:rFonts w:ascii="Arial CYR" w:hAnsi="Arial CYR" w:cs="Arial CYR"/>
              </w:rPr>
            </w:pPr>
            <w:r>
              <w:t>2,000</w:t>
            </w:r>
          </w:p>
          <w:p w14:paraId="073E0943" w14:textId="77777777" w:rsidR="00691ECC" w:rsidRDefault="00691ECC" w:rsidP="0061762D">
            <w:pPr>
              <w:jc w:val="center"/>
            </w:pPr>
          </w:p>
        </w:tc>
      </w:tr>
      <w:tr w:rsidR="00691ECC" w14:paraId="05BF1E0D"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E7C5CE" w14:textId="77777777" w:rsidR="00691ECC" w:rsidRDefault="00691ECC" w:rsidP="0061762D">
            <w:r>
              <w:t xml:space="preserve"> 55</w:t>
            </w:r>
          </w:p>
        </w:tc>
        <w:tc>
          <w:tcPr>
            <w:tcW w:w="1701" w:type="dxa"/>
            <w:tcBorders>
              <w:top w:val="single" w:sz="4" w:space="0" w:color="auto"/>
              <w:bottom w:val="single" w:sz="4" w:space="0" w:color="auto"/>
            </w:tcBorders>
            <w:vAlign w:val="center"/>
          </w:tcPr>
          <w:p w14:paraId="619C2C00" w14:textId="77777777" w:rsidR="00691ECC" w:rsidRDefault="00691ECC" w:rsidP="0061762D">
            <w:pPr>
              <w:rPr>
                <w:lang w:val="en-US"/>
              </w:rPr>
            </w:pPr>
            <w:r>
              <w:rPr>
                <w:lang w:val="en-US"/>
              </w:rPr>
              <w:t>IC30E</w:t>
            </w:r>
          </w:p>
          <w:p w14:paraId="3F50F6BC" w14:textId="77777777" w:rsidR="00691ECC" w:rsidRDefault="00691ECC" w:rsidP="0061762D"/>
        </w:tc>
        <w:tc>
          <w:tcPr>
            <w:tcW w:w="4961" w:type="dxa"/>
            <w:tcBorders>
              <w:top w:val="single" w:sz="4" w:space="0" w:color="auto"/>
              <w:bottom w:val="single" w:sz="4" w:space="0" w:color="auto"/>
            </w:tcBorders>
            <w:vAlign w:val="center"/>
          </w:tcPr>
          <w:p w14:paraId="20165201" w14:textId="77777777" w:rsidR="00691ECC" w:rsidRDefault="00691ECC" w:rsidP="0061762D">
            <w:pPr>
              <w:adjustRightInd w:val="0"/>
              <w:rPr>
                <w:lang w:val="en-US"/>
              </w:rPr>
            </w:pPr>
            <w:r w:rsidRPr="00215673">
              <w:rPr>
                <w:lang w:val="en-US"/>
              </w:rPr>
              <w:t>Fitinguri din fonta maleabila, avind 2 insurubari, montata prin insurubare cu teava de otel, avind diametrul de 1 1/4" / Reductie galvanizata M/F 1 1/4x1"</w:t>
            </w:r>
          </w:p>
          <w:p w14:paraId="1354C3B0"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35E3E9D1"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038DB738" w14:textId="77777777" w:rsidR="00691ECC" w:rsidRDefault="00691ECC" w:rsidP="0061762D">
            <w:pPr>
              <w:adjustRightInd w:val="0"/>
              <w:jc w:val="center"/>
              <w:rPr>
                <w:rFonts w:ascii="Arial CYR" w:hAnsi="Arial CYR" w:cs="Arial CYR"/>
              </w:rPr>
            </w:pPr>
            <w:r>
              <w:t>8,000</w:t>
            </w:r>
          </w:p>
          <w:p w14:paraId="6EBA8CF9" w14:textId="77777777" w:rsidR="00691ECC" w:rsidRDefault="00691ECC" w:rsidP="0061762D">
            <w:pPr>
              <w:jc w:val="center"/>
            </w:pPr>
          </w:p>
        </w:tc>
      </w:tr>
      <w:tr w:rsidR="00691ECC" w14:paraId="3CDE0AB2"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F09A4A" w14:textId="77777777" w:rsidR="00691ECC" w:rsidRDefault="00691ECC" w:rsidP="0061762D">
            <w:r>
              <w:t xml:space="preserve"> 56</w:t>
            </w:r>
          </w:p>
        </w:tc>
        <w:tc>
          <w:tcPr>
            <w:tcW w:w="1701" w:type="dxa"/>
            <w:tcBorders>
              <w:top w:val="single" w:sz="4" w:space="0" w:color="auto"/>
              <w:bottom w:val="single" w:sz="4" w:space="0" w:color="auto"/>
            </w:tcBorders>
            <w:vAlign w:val="center"/>
          </w:tcPr>
          <w:p w14:paraId="1C5BB9E3" w14:textId="77777777" w:rsidR="00691ECC" w:rsidRDefault="00691ECC" w:rsidP="0061762D">
            <w:pPr>
              <w:rPr>
                <w:lang w:val="en-US"/>
              </w:rPr>
            </w:pPr>
            <w:r>
              <w:rPr>
                <w:lang w:val="en-US"/>
              </w:rPr>
              <w:t>IC30E</w:t>
            </w:r>
          </w:p>
          <w:p w14:paraId="05F70B5E" w14:textId="77777777" w:rsidR="00691ECC" w:rsidRDefault="00691ECC" w:rsidP="0061762D"/>
        </w:tc>
        <w:tc>
          <w:tcPr>
            <w:tcW w:w="4961" w:type="dxa"/>
            <w:tcBorders>
              <w:top w:val="single" w:sz="4" w:space="0" w:color="auto"/>
              <w:bottom w:val="single" w:sz="4" w:space="0" w:color="auto"/>
            </w:tcBorders>
            <w:vAlign w:val="center"/>
          </w:tcPr>
          <w:p w14:paraId="717BB6B7" w14:textId="77777777" w:rsidR="00691ECC" w:rsidRDefault="00691ECC" w:rsidP="0061762D">
            <w:pPr>
              <w:adjustRightInd w:val="0"/>
              <w:rPr>
                <w:lang w:val="en-US"/>
              </w:rPr>
            </w:pPr>
            <w:r w:rsidRPr="00215673">
              <w:rPr>
                <w:lang w:val="en-US"/>
              </w:rPr>
              <w:t>Fitinguri din fonta maleabila, avind 2 insurubari, montata prin insurubare cu teava de otel, avind diametrul de 1 1/4" / Reductie alama M/F 1 1/2 x 1 1/4"</w:t>
            </w:r>
          </w:p>
          <w:p w14:paraId="321D72B5"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EC656B5"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09F92623" w14:textId="77777777" w:rsidR="00691ECC" w:rsidRDefault="00691ECC" w:rsidP="0061762D">
            <w:pPr>
              <w:adjustRightInd w:val="0"/>
              <w:jc w:val="center"/>
              <w:rPr>
                <w:rFonts w:ascii="Arial CYR" w:hAnsi="Arial CYR" w:cs="Arial CYR"/>
              </w:rPr>
            </w:pPr>
            <w:r>
              <w:t>6,000</w:t>
            </w:r>
          </w:p>
          <w:p w14:paraId="3638D206" w14:textId="77777777" w:rsidR="00691ECC" w:rsidRDefault="00691ECC" w:rsidP="0061762D">
            <w:pPr>
              <w:jc w:val="center"/>
            </w:pPr>
          </w:p>
        </w:tc>
      </w:tr>
      <w:tr w:rsidR="00691ECC" w14:paraId="507B4FAA"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4D1253" w14:textId="77777777" w:rsidR="00691ECC" w:rsidRDefault="00691ECC" w:rsidP="0061762D">
            <w:r>
              <w:t xml:space="preserve"> 57</w:t>
            </w:r>
          </w:p>
        </w:tc>
        <w:tc>
          <w:tcPr>
            <w:tcW w:w="1701" w:type="dxa"/>
            <w:tcBorders>
              <w:top w:val="single" w:sz="4" w:space="0" w:color="auto"/>
              <w:bottom w:val="single" w:sz="4" w:space="0" w:color="auto"/>
            </w:tcBorders>
            <w:vAlign w:val="center"/>
          </w:tcPr>
          <w:p w14:paraId="00C4D4D2" w14:textId="77777777" w:rsidR="00691ECC" w:rsidRDefault="00691ECC" w:rsidP="0061762D">
            <w:pPr>
              <w:rPr>
                <w:lang w:val="en-US"/>
              </w:rPr>
            </w:pPr>
            <w:r>
              <w:rPr>
                <w:lang w:val="en-US"/>
              </w:rPr>
              <w:t>IC38C</w:t>
            </w:r>
          </w:p>
          <w:p w14:paraId="1A252786" w14:textId="77777777" w:rsidR="00691ECC" w:rsidRDefault="00691ECC" w:rsidP="0061762D"/>
        </w:tc>
        <w:tc>
          <w:tcPr>
            <w:tcW w:w="4961" w:type="dxa"/>
            <w:tcBorders>
              <w:top w:val="single" w:sz="4" w:space="0" w:color="auto"/>
              <w:bottom w:val="single" w:sz="4" w:space="0" w:color="auto"/>
            </w:tcBorders>
            <w:vAlign w:val="center"/>
          </w:tcPr>
          <w:p w14:paraId="1E6A121B"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32,0 mm / Robinet sfera PPR D32</w:t>
            </w:r>
          </w:p>
          <w:p w14:paraId="66454D4A"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BB31047"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6F841D4D" w14:textId="77777777" w:rsidR="00691ECC" w:rsidRDefault="00691ECC" w:rsidP="0061762D">
            <w:pPr>
              <w:adjustRightInd w:val="0"/>
              <w:jc w:val="center"/>
              <w:rPr>
                <w:rFonts w:ascii="Arial CYR" w:hAnsi="Arial CYR" w:cs="Arial CYR"/>
              </w:rPr>
            </w:pPr>
            <w:r>
              <w:t>8,000</w:t>
            </w:r>
          </w:p>
          <w:p w14:paraId="3A6504F0" w14:textId="77777777" w:rsidR="00691ECC" w:rsidRDefault="00691ECC" w:rsidP="0061762D">
            <w:pPr>
              <w:jc w:val="center"/>
            </w:pPr>
          </w:p>
        </w:tc>
      </w:tr>
      <w:tr w:rsidR="00691ECC" w14:paraId="5AC39C9A"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AC1CDA" w14:textId="77777777" w:rsidR="00691ECC" w:rsidRDefault="00691ECC" w:rsidP="0061762D">
            <w:r>
              <w:lastRenderedPageBreak/>
              <w:t xml:space="preserve"> 58</w:t>
            </w:r>
          </w:p>
        </w:tc>
        <w:tc>
          <w:tcPr>
            <w:tcW w:w="1701" w:type="dxa"/>
            <w:tcBorders>
              <w:top w:val="single" w:sz="4" w:space="0" w:color="auto"/>
              <w:bottom w:val="single" w:sz="4" w:space="0" w:color="auto"/>
            </w:tcBorders>
            <w:vAlign w:val="center"/>
          </w:tcPr>
          <w:p w14:paraId="56DBA6D8" w14:textId="77777777" w:rsidR="00691ECC" w:rsidRDefault="00691ECC" w:rsidP="0061762D">
            <w:pPr>
              <w:rPr>
                <w:lang w:val="en-US"/>
              </w:rPr>
            </w:pPr>
            <w:r>
              <w:rPr>
                <w:lang w:val="en-US"/>
              </w:rPr>
              <w:t>ID04A</w:t>
            </w:r>
          </w:p>
          <w:p w14:paraId="439C8988" w14:textId="77777777" w:rsidR="00691ECC" w:rsidRDefault="00691ECC" w:rsidP="0061762D"/>
        </w:tc>
        <w:tc>
          <w:tcPr>
            <w:tcW w:w="4961" w:type="dxa"/>
            <w:tcBorders>
              <w:top w:val="single" w:sz="4" w:space="0" w:color="auto"/>
              <w:bottom w:val="single" w:sz="4" w:space="0" w:color="auto"/>
            </w:tcBorders>
            <w:vAlign w:val="center"/>
          </w:tcPr>
          <w:p w14:paraId="6754F0CF" w14:textId="77777777" w:rsidR="00691ECC" w:rsidRDefault="00691ECC" w:rsidP="0061762D">
            <w:pPr>
              <w:adjustRightInd w:val="0"/>
              <w:rPr>
                <w:lang w:val="en-US"/>
              </w:rPr>
            </w:pPr>
            <w:r w:rsidRPr="00215673">
              <w:rPr>
                <w:lang w:val="en-US"/>
              </w:rPr>
              <w:t>Robinet de trecere sau de retinere cu mufe pentru instalatii de incalzire central, avind diametrul nominal de 1/2" -1" / Robinet sfera fluture MF 1/2"</w:t>
            </w:r>
          </w:p>
          <w:p w14:paraId="40A71D33"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66180BDC"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38BEB10" w14:textId="77777777" w:rsidR="00691ECC" w:rsidRDefault="00691ECC" w:rsidP="0061762D">
            <w:pPr>
              <w:adjustRightInd w:val="0"/>
              <w:jc w:val="center"/>
              <w:rPr>
                <w:rFonts w:ascii="Arial CYR" w:hAnsi="Arial CYR" w:cs="Arial CYR"/>
              </w:rPr>
            </w:pPr>
            <w:r>
              <w:t>5,000</w:t>
            </w:r>
          </w:p>
          <w:p w14:paraId="69C58D1E" w14:textId="77777777" w:rsidR="00691ECC" w:rsidRDefault="00691ECC" w:rsidP="0061762D">
            <w:pPr>
              <w:jc w:val="center"/>
            </w:pPr>
          </w:p>
        </w:tc>
      </w:tr>
      <w:tr w:rsidR="00691ECC" w14:paraId="16D496D8"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5B9E95" w14:textId="77777777" w:rsidR="00691ECC" w:rsidRDefault="00691ECC" w:rsidP="0061762D">
            <w:r>
              <w:t xml:space="preserve"> 59</w:t>
            </w:r>
          </w:p>
        </w:tc>
        <w:tc>
          <w:tcPr>
            <w:tcW w:w="1701" w:type="dxa"/>
            <w:tcBorders>
              <w:top w:val="single" w:sz="4" w:space="0" w:color="auto"/>
              <w:bottom w:val="single" w:sz="4" w:space="0" w:color="auto"/>
            </w:tcBorders>
            <w:vAlign w:val="center"/>
          </w:tcPr>
          <w:p w14:paraId="5EDF7D6A" w14:textId="77777777" w:rsidR="00691ECC" w:rsidRDefault="00691ECC" w:rsidP="0061762D">
            <w:pPr>
              <w:rPr>
                <w:lang w:val="en-US"/>
              </w:rPr>
            </w:pPr>
            <w:r>
              <w:rPr>
                <w:lang w:val="en-US"/>
              </w:rPr>
              <w:t>ID04A</w:t>
            </w:r>
          </w:p>
          <w:p w14:paraId="3EDB29B1" w14:textId="77777777" w:rsidR="00691ECC" w:rsidRDefault="00691ECC" w:rsidP="0061762D"/>
        </w:tc>
        <w:tc>
          <w:tcPr>
            <w:tcW w:w="4961" w:type="dxa"/>
            <w:tcBorders>
              <w:top w:val="single" w:sz="4" w:space="0" w:color="auto"/>
              <w:bottom w:val="single" w:sz="4" w:space="0" w:color="auto"/>
            </w:tcBorders>
            <w:vAlign w:val="center"/>
          </w:tcPr>
          <w:p w14:paraId="78DB5180" w14:textId="77777777" w:rsidR="00691ECC" w:rsidRDefault="00691ECC" w:rsidP="0061762D">
            <w:pPr>
              <w:adjustRightInd w:val="0"/>
              <w:rPr>
                <w:lang w:val="en-US"/>
              </w:rPr>
            </w:pPr>
            <w:r w:rsidRPr="00215673">
              <w:rPr>
                <w:lang w:val="en-US"/>
              </w:rPr>
              <w:t>Robinet de trecere sau de retinere cu mufe pentru instalatii de incalzire central, avind diametrul nominal de 1/2" -1" / Robinet sfera fluture FF 1"</w:t>
            </w:r>
          </w:p>
          <w:p w14:paraId="10D2926A"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7947AA2C"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D5846A1" w14:textId="77777777" w:rsidR="00691ECC" w:rsidRDefault="00691ECC" w:rsidP="0061762D">
            <w:pPr>
              <w:adjustRightInd w:val="0"/>
              <w:jc w:val="center"/>
              <w:rPr>
                <w:rFonts w:ascii="Arial CYR" w:hAnsi="Arial CYR" w:cs="Arial CYR"/>
              </w:rPr>
            </w:pPr>
            <w:r>
              <w:t>6,000</w:t>
            </w:r>
          </w:p>
          <w:p w14:paraId="4E9A7703" w14:textId="77777777" w:rsidR="00691ECC" w:rsidRDefault="00691ECC" w:rsidP="0061762D">
            <w:pPr>
              <w:jc w:val="center"/>
            </w:pPr>
          </w:p>
        </w:tc>
      </w:tr>
      <w:tr w:rsidR="00691ECC" w14:paraId="74963966"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AB8D65" w14:textId="77777777" w:rsidR="00691ECC" w:rsidRDefault="00691ECC" w:rsidP="0061762D">
            <w:r>
              <w:t xml:space="preserve"> 60</w:t>
            </w:r>
          </w:p>
        </w:tc>
        <w:tc>
          <w:tcPr>
            <w:tcW w:w="1701" w:type="dxa"/>
            <w:tcBorders>
              <w:top w:val="single" w:sz="4" w:space="0" w:color="auto"/>
              <w:bottom w:val="single" w:sz="4" w:space="0" w:color="auto"/>
            </w:tcBorders>
            <w:vAlign w:val="center"/>
          </w:tcPr>
          <w:p w14:paraId="745C4CFB" w14:textId="77777777" w:rsidR="00691ECC" w:rsidRDefault="00691ECC" w:rsidP="0061762D">
            <w:pPr>
              <w:rPr>
                <w:lang w:val="en-US"/>
              </w:rPr>
            </w:pPr>
            <w:r>
              <w:rPr>
                <w:lang w:val="en-US"/>
              </w:rPr>
              <w:t>ID04B</w:t>
            </w:r>
          </w:p>
          <w:p w14:paraId="14022B9A" w14:textId="77777777" w:rsidR="00691ECC" w:rsidRDefault="00691ECC" w:rsidP="0061762D"/>
        </w:tc>
        <w:tc>
          <w:tcPr>
            <w:tcW w:w="4961" w:type="dxa"/>
            <w:tcBorders>
              <w:top w:val="single" w:sz="4" w:space="0" w:color="auto"/>
              <w:bottom w:val="single" w:sz="4" w:space="0" w:color="auto"/>
            </w:tcBorders>
            <w:vAlign w:val="center"/>
          </w:tcPr>
          <w:p w14:paraId="324F7482" w14:textId="77777777" w:rsidR="00691ECC" w:rsidRDefault="00691ECC" w:rsidP="0061762D">
            <w:pPr>
              <w:adjustRightInd w:val="0"/>
              <w:rPr>
                <w:lang w:val="en-US"/>
              </w:rPr>
            </w:pPr>
            <w:r w:rsidRPr="00215673">
              <w:rPr>
                <w:lang w:val="en-US"/>
              </w:rPr>
              <w:t>Robinet de trecere sau de retinere cu mufe pentru instalatii de incalzire central, avind diametrul nominal de 1 1/4" -1 1/2" / Robinet sfera manet MF 1 1/4"</w:t>
            </w:r>
          </w:p>
          <w:p w14:paraId="2D357698"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7713771D"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0CD81D4" w14:textId="77777777" w:rsidR="00691ECC" w:rsidRDefault="00691ECC" w:rsidP="0061762D">
            <w:pPr>
              <w:adjustRightInd w:val="0"/>
              <w:jc w:val="center"/>
              <w:rPr>
                <w:rFonts w:ascii="Arial CYR" w:hAnsi="Arial CYR" w:cs="Arial CYR"/>
              </w:rPr>
            </w:pPr>
            <w:r>
              <w:t>12,000</w:t>
            </w:r>
          </w:p>
          <w:p w14:paraId="26FA8A3E" w14:textId="77777777" w:rsidR="00691ECC" w:rsidRDefault="00691ECC" w:rsidP="0061762D">
            <w:pPr>
              <w:jc w:val="center"/>
            </w:pPr>
          </w:p>
        </w:tc>
      </w:tr>
      <w:tr w:rsidR="00691ECC" w14:paraId="6C24073E"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24E5D5" w14:textId="77777777" w:rsidR="00691ECC" w:rsidRDefault="00691ECC" w:rsidP="0061762D">
            <w:r>
              <w:t xml:space="preserve"> 61</w:t>
            </w:r>
          </w:p>
        </w:tc>
        <w:tc>
          <w:tcPr>
            <w:tcW w:w="1701" w:type="dxa"/>
            <w:tcBorders>
              <w:top w:val="single" w:sz="4" w:space="0" w:color="auto"/>
              <w:bottom w:val="single" w:sz="4" w:space="0" w:color="auto"/>
            </w:tcBorders>
            <w:vAlign w:val="center"/>
          </w:tcPr>
          <w:p w14:paraId="1C91E5E3" w14:textId="77777777" w:rsidR="00691ECC" w:rsidRDefault="00691ECC" w:rsidP="0061762D">
            <w:pPr>
              <w:rPr>
                <w:lang w:val="en-US"/>
              </w:rPr>
            </w:pPr>
            <w:r>
              <w:rPr>
                <w:lang w:val="en-US"/>
              </w:rPr>
              <w:t>ID04B</w:t>
            </w:r>
          </w:p>
          <w:p w14:paraId="242CF036" w14:textId="77777777" w:rsidR="00691ECC" w:rsidRDefault="00691ECC" w:rsidP="0061762D"/>
        </w:tc>
        <w:tc>
          <w:tcPr>
            <w:tcW w:w="4961" w:type="dxa"/>
            <w:tcBorders>
              <w:top w:val="single" w:sz="4" w:space="0" w:color="auto"/>
              <w:bottom w:val="single" w:sz="4" w:space="0" w:color="auto"/>
            </w:tcBorders>
            <w:vAlign w:val="center"/>
          </w:tcPr>
          <w:p w14:paraId="6B080AAD" w14:textId="77777777" w:rsidR="00691ECC" w:rsidRDefault="00691ECC" w:rsidP="0061762D">
            <w:pPr>
              <w:adjustRightInd w:val="0"/>
              <w:rPr>
                <w:lang w:val="en-US"/>
              </w:rPr>
            </w:pPr>
            <w:r w:rsidRPr="00215673">
              <w:rPr>
                <w:lang w:val="en-US"/>
              </w:rPr>
              <w:t>Robinet de trecere sau de retinere cu mufe pentru instalatii de incalzire central, avind diametrul nominal de 1 1/4" -1 1/2" / Robinet sfera manet FF 1 1/4"</w:t>
            </w:r>
          </w:p>
          <w:p w14:paraId="2E8E7E7E"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B977420"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6C4ECCFC" w14:textId="77777777" w:rsidR="00691ECC" w:rsidRDefault="00691ECC" w:rsidP="0061762D">
            <w:pPr>
              <w:adjustRightInd w:val="0"/>
              <w:jc w:val="center"/>
              <w:rPr>
                <w:rFonts w:ascii="Arial CYR" w:hAnsi="Arial CYR" w:cs="Arial CYR"/>
              </w:rPr>
            </w:pPr>
            <w:r>
              <w:t>5,000</w:t>
            </w:r>
          </w:p>
          <w:p w14:paraId="261AC5D3" w14:textId="77777777" w:rsidR="00691ECC" w:rsidRDefault="00691ECC" w:rsidP="0061762D">
            <w:pPr>
              <w:jc w:val="center"/>
            </w:pPr>
          </w:p>
        </w:tc>
      </w:tr>
      <w:tr w:rsidR="00691ECC" w14:paraId="59EF2E1E"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36BC53" w14:textId="77777777" w:rsidR="00691ECC" w:rsidRDefault="00691ECC" w:rsidP="0061762D">
            <w:r>
              <w:t xml:space="preserve"> 62</w:t>
            </w:r>
          </w:p>
        </w:tc>
        <w:tc>
          <w:tcPr>
            <w:tcW w:w="1701" w:type="dxa"/>
            <w:tcBorders>
              <w:top w:val="single" w:sz="4" w:space="0" w:color="auto"/>
              <w:bottom w:val="single" w:sz="4" w:space="0" w:color="auto"/>
            </w:tcBorders>
            <w:vAlign w:val="center"/>
          </w:tcPr>
          <w:p w14:paraId="77E39E15" w14:textId="77777777" w:rsidR="00691ECC" w:rsidRDefault="00691ECC" w:rsidP="0061762D">
            <w:pPr>
              <w:rPr>
                <w:lang w:val="en-US"/>
              </w:rPr>
            </w:pPr>
            <w:r>
              <w:rPr>
                <w:lang w:val="en-US"/>
              </w:rPr>
              <w:t>ID04C</w:t>
            </w:r>
          </w:p>
          <w:p w14:paraId="723474FA" w14:textId="77777777" w:rsidR="00691ECC" w:rsidRDefault="00691ECC" w:rsidP="0061762D"/>
        </w:tc>
        <w:tc>
          <w:tcPr>
            <w:tcW w:w="4961" w:type="dxa"/>
            <w:tcBorders>
              <w:top w:val="single" w:sz="4" w:space="0" w:color="auto"/>
              <w:bottom w:val="single" w:sz="4" w:space="0" w:color="auto"/>
            </w:tcBorders>
            <w:vAlign w:val="center"/>
          </w:tcPr>
          <w:p w14:paraId="617883A5" w14:textId="77777777" w:rsidR="00691ECC" w:rsidRDefault="00691ECC" w:rsidP="0061762D">
            <w:pPr>
              <w:adjustRightInd w:val="0"/>
              <w:rPr>
                <w:lang w:val="en-US"/>
              </w:rPr>
            </w:pPr>
            <w:r w:rsidRPr="00215673">
              <w:rPr>
                <w:lang w:val="en-US"/>
              </w:rPr>
              <w:t>Robinet de trecere sau de retinere cu mufe pentru instalatii de incalzire central, avind diametrul nominal de 2" / Robinet sfera manet MF 2"</w:t>
            </w:r>
          </w:p>
          <w:p w14:paraId="675F2F46"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49A58491"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6DDB9D58" w14:textId="77777777" w:rsidR="00691ECC" w:rsidRDefault="00691ECC" w:rsidP="0061762D">
            <w:pPr>
              <w:adjustRightInd w:val="0"/>
              <w:jc w:val="center"/>
              <w:rPr>
                <w:rFonts w:ascii="Arial CYR" w:hAnsi="Arial CYR" w:cs="Arial CYR"/>
              </w:rPr>
            </w:pPr>
            <w:r>
              <w:t>1,000</w:t>
            </w:r>
          </w:p>
          <w:p w14:paraId="1D301DAD" w14:textId="77777777" w:rsidR="00691ECC" w:rsidRDefault="00691ECC" w:rsidP="0061762D">
            <w:pPr>
              <w:jc w:val="center"/>
            </w:pPr>
          </w:p>
        </w:tc>
      </w:tr>
      <w:tr w:rsidR="00691ECC" w14:paraId="4F32E8A1"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C91E8C" w14:textId="77777777" w:rsidR="00691ECC" w:rsidRDefault="00691ECC" w:rsidP="0061762D">
            <w:r>
              <w:t xml:space="preserve"> 63</w:t>
            </w:r>
          </w:p>
        </w:tc>
        <w:tc>
          <w:tcPr>
            <w:tcW w:w="1701" w:type="dxa"/>
            <w:tcBorders>
              <w:top w:val="single" w:sz="4" w:space="0" w:color="auto"/>
              <w:bottom w:val="single" w:sz="4" w:space="0" w:color="auto"/>
            </w:tcBorders>
            <w:vAlign w:val="center"/>
          </w:tcPr>
          <w:p w14:paraId="09A5BF0C" w14:textId="77777777" w:rsidR="00691ECC" w:rsidRDefault="00691ECC" w:rsidP="0061762D">
            <w:pPr>
              <w:rPr>
                <w:lang w:val="en-US"/>
              </w:rPr>
            </w:pPr>
            <w:r>
              <w:rPr>
                <w:lang w:val="en-US"/>
              </w:rPr>
              <w:t>IC53B</w:t>
            </w:r>
          </w:p>
          <w:p w14:paraId="369EEF33" w14:textId="77777777" w:rsidR="00691ECC" w:rsidRDefault="00691ECC" w:rsidP="0061762D"/>
        </w:tc>
        <w:tc>
          <w:tcPr>
            <w:tcW w:w="4961" w:type="dxa"/>
            <w:tcBorders>
              <w:top w:val="single" w:sz="4" w:space="0" w:color="auto"/>
              <w:bottom w:val="single" w:sz="4" w:space="0" w:color="auto"/>
            </w:tcBorders>
            <w:vAlign w:val="center"/>
          </w:tcPr>
          <w:p w14:paraId="0A4B4814" w14:textId="77777777" w:rsidR="00691ECC" w:rsidRDefault="00691ECC" w:rsidP="0061762D">
            <w:pPr>
              <w:adjustRightInd w:val="0"/>
              <w:rPr>
                <w:lang w:val="en-US"/>
              </w:rPr>
            </w:pPr>
            <w:r>
              <w:t>Racord hollender 1"</w:t>
            </w:r>
          </w:p>
          <w:p w14:paraId="0518E4DC" w14:textId="77777777" w:rsidR="00691ECC" w:rsidRDefault="00691ECC" w:rsidP="0061762D"/>
        </w:tc>
        <w:tc>
          <w:tcPr>
            <w:tcW w:w="1560" w:type="dxa"/>
            <w:tcBorders>
              <w:top w:val="single" w:sz="4" w:space="0" w:color="auto"/>
              <w:bottom w:val="single" w:sz="4" w:space="0" w:color="auto"/>
            </w:tcBorders>
            <w:vAlign w:val="center"/>
          </w:tcPr>
          <w:p w14:paraId="27108B3D"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0BA694B" w14:textId="77777777" w:rsidR="00691ECC" w:rsidRDefault="00691ECC" w:rsidP="0061762D">
            <w:pPr>
              <w:adjustRightInd w:val="0"/>
              <w:jc w:val="center"/>
              <w:rPr>
                <w:rFonts w:ascii="Arial CYR" w:hAnsi="Arial CYR" w:cs="Arial CYR"/>
              </w:rPr>
            </w:pPr>
            <w:r>
              <w:t>6,000</w:t>
            </w:r>
          </w:p>
          <w:p w14:paraId="4A663CAF" w14:textId="77777777" w:rsidR="00691ECC" w:rsidRDefault="00691ECC" w:rsidP="0061762D">
            <w:pPr>
              <w:jc w:val="center"/>
            </w:pPr>
          </w:p>
        </w:tc>
      </w:tr>
      <w:tr w:rsidR="00691ECC" w14:paraId="4AB69658"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134745" w14:textId="77777777" w:rsidR="00691ECC" w:rsidRDefault="00691ECC" w:rsidP="0061762D">
            <w:r>
              <w:t xml:space="preserve"> 64</w:t>
            </w:r>
          </w:p>
        </w:tc>
        <w:tc>
          <w:tcPr>
            <w:tcW w:w="1701" w:type="dxa"/>
            <w:tcBorders>
              <w:top w:val="single" w:sz="4" w:space="0" w:color="auto"/>
              <w:bottom w:val="single" w:sz="4" w:space="0" w:color="auto"/>
            </w:tcBorders>
            <w:vAlign w:val="center"/>
          </w:tcPr>
          <w:p w14:paraId="51A219A7" w14:textId="77777777" w:rsidR="00691ECC" w:rsidRDefault="00691ECC" w:rsidP="0061762D">
            <w:pPr>
              <w:rPr>
                <w:lang w:val="en-US"/>
              </w:rPr>
            </w:pPr>
            <w:r>
              <w:rPr>
                <w:lang w:val="en-US"/>
              </w:rPr>
              <w:t>IC53C</w:t>
            </w:r>
          </w:p>
          <w:p w14:paraId="52BEF19C" w14:textId="77777777" w:rsidR="00691ECC" w:rsidRDefault="00691ECC" w:rsidP="0061762D"/>
        </w:tc>
        <w:tc>
          <w:tcPr>
            <w:tcW w:w="4961" w:type="dxa"/>
            <w:tcBorders>
              <w:top w:val="single" w:sz="4" w:space="0" w:color="auto"/>
              <w:bottom w:val="single" w:sz="4" w:space="0" w:color="auto"/>
            </w:tcBorders>
            <w:vAlign w:val="center"/>
          </w:tcPr>
          <w:p w14:paraId="0247D4A1" w14:textId="77777777" w:rsidR="00691ECC" w:rsidRDefault="00691ECC" w:rsidP="0061762D">
            <w:pPr>
              <w:adjustRightInd w:val="0"/>
              <w:rPr>
                <w:lang w:val="en-US"/>
              </w:rPr>
            </w:pPr>
            <w:r>
              <w:t>Racord hollender 1 1/4"</w:t>
            </w:r>
          </w:p>
          <w:p w14:paraId="18B4C7A2" w14:textId="77777777" w:rsidR="00691ECC" w:rsidRDefault="00691ECC" w:rsidP="0061762D"/>
        </w:tc>
        <w:tc>
          <w:tcPr>
            <w:tcW w:w="1560" w:type="dxa"/>
            <w:tcBorders>
              <w:top w:val="single" w:sz="4" w:space="0" w:color="auto"/>
              <w:bottom w:val="single" w:sz="4" w:space="0" w:color="auto"/>
            </w:tcBorders>
            <w:vAlign w:val="center"/>
          </w:tcPr>
          <w:p w14:paraId="6A5B4C98"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B9663A5" w14:textId="77777777" w:rsidR="00691ECC" w:rsidRDefault="00691ECC" w:rsidP="0061762D">
            <w:pPr>
              <w:adjustRightInd w:val="0"/>
              <w:jc w:val="center"/>
              <w:rPr>
                <w:rFonts w:ascii="Arial CYR" w:hAnsi="Arial CYR" w:cs="Arial CYR"/>
              </w:rPr>
            </w:pPr>
            <w:r>
              <w:t>4,000</w:t>
            </w:r>
          </w:p>
          <w:p w14:paraId="63799784" w14:textId="77777777" w:rsidR="00691ECC" w:rsidRDefault="00691ECC" w:rsidP="0061762D">
            <w:pPr>
              <w:jc w:val="center"/>
            </w:pPr>
          </w:p>
        </w:tc>
      </w:tr>
      <w:tr w:rsidR="00691ECC" w14:paraId="6F1229E9"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B27D51" w14:textId="77777777" w:rsidR="00691ECC" w:rsidRDefault="00691ECC" w:rsidP="0061762D">
            <w:r>
              <w:t xml:space="preserve"> 65</w:t>
            </w:r>
          </w:p>
        </w:tc>
        <w:tc>
          <w:tcPr>
            <w:tcW w:w="1701" w:type="dxa"/>
            <w:tcBorders>
              <w:top w:val="single" w:sz="4" w:space="0" w:color="auto"/>
              <w:bottom w:val="single" w:sz="4" w:space="0" w:color="auto"/>
            </w:tcBorders>
            <w:vAlign w:val="center"/>
          </w:tcPr>
          <w:p w14:paraId="2F7E73FA" w14:textId="77777777" w:rsidR="00691ECC" w:rsidRDefault="00691ECC" w:rsidP="0061762D">
            <w:pPr>
              <w:rPr>
                <w:lang w:val="en-US"/>
              </w:rPr>
            </w:pPr>
            <w:r>
              <w:rPr>
                <w:lang w:val="en-US"/>
              </w:rPr>
              <w:t>IC53B</w:t>
            </w:r>
          </w:p>
          <w:p w14:paraId="213418B6" w14:textId="77777777" w:rsidR="00691ECC" w:rsidRDefault="00691ECC" w:rsidP="0061762D"/>
        </w:tc>
        <w:tc>
          <w:tcPr>
            <w:tcW w:w="4961" w:type="dxa"/>
            <w:tcBorders>
              <w:top w:val="single" w:sz="4" w:space="0" w:color="auto"/>
              <w:bottom w:val="single" w:sz="4" w:space="0" w:color="auto"/>
            </w:tcBorders>
            <w:vAlign w:val="center"/>
          </w:tcPr>
          <w:p w14:paraId="66A4BE41" w14:textId="77777777" w:rsidR="00691ECC" w:rsidRDefault="00691ECC" w:rsidP="0061762D">
            <w:pPr>
              <w:adjustRightInd w:val="0"/>
              <w:rPr>
                <w:lang w:val="en-US"/>
              </w:rPr>
            </w:pPr>
            <w:r>
              <w:t>Prelungitor 1"x30</w:t>
            </w:r>
          </w:p>
          <w:p w14:paraId="5923B009" w14:textId="77777777" w:rsidR="00691ECC" w:rsidRDefault="00691ECC" w:rsidP="0061762D"/>
        </w:tc>
        <w:tc>
          <w:tcPr>
            <w:tcW w:w="1560" w:type="dxa"/>
            <w:tcBorders>
              <w:top w:val="single" w:sz="4" w:space="0" w:color="auto"/>
              <w:bottom w:val="single" w:sz="4" w:space="0" w:color="auto"/>
            </w:tcBorders>
            <w:vAlign w:val="center"/>
          </w:tcPr>
          <w:p w14:paraId="49251CBD"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2FCC65D6" w14:textId="77777777" w:rsidR="00691ECC" w:rsidRDefault="00691ECC" w:rsidP="0061762D">
            <w:pPr>
              <w:adjustRightInd w:val="0"/>
              <w:jc w:val="center"/>
              <w:rPr>
                <w:rFonts w:ascii="Arial CYR" w:hAnsi="Arial CYR" w:cs="Arial CYR"/>
              </w:rPr>
            </w:pPr>
            <w:r>
              <w:t>4,000</w:t>
            </w:r>
          </w:p>
          <w:p w14:paraId="4F6BA127" w14:textId="77777777" w:rsidR="00691ECC" w:rsidRDefault="00691ECC" w:rsidP="0061762D">
            <w:pPr>
              <w:jc w:val="center"/>
            </w:pPr>
          </w:p>
        </w:tc>
      </w:tr>
      <w:tr w:rsidR="00691ECC" w14:paraId="7E3B822B"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DEBA32" w14:textId="77777777" w:rsidR="00691ECC" w:rsidRDefault="00691ECC" w:rsidP="0061762D">
            <w:r>
              <w:t xml:space="preserve"> 66</w:t>
            </w:r>
          </w:p>
        </w:tc>
        <w:tc>
          <w:tcPr>
            <w:tcW w:w="1701" w:type="dxa"/>
            <w:tcBorders>
              <w:top w:val="single" w:sz="4" w:space="0" w:color="auto"/>
              <w:bottom w:val="single" w:sz="4" w:space="0" w:color="auto"/>
            </w:tcBorders>
            <w:vAlign w:val="center"/>
          </w:tcPr>
          <w:p w14:paraId="4999CF07" w14:textId="77777777" w:rsidR="00691ECC" w:rsidRDefault="00691ECC" w:rsidP="0061762D">
            <w:pPr>
              <w:rPr>
                <w:lang w:val="en-US"/>
              </w:rPr>
            </w:pPr>
            <w:r>
              <w:rPr>
                <w:lang w:val="en-US"/>
              </w:rPr>
              <w:t>IC38A</w:t>
            </w:r>
          </w:p>
          <w:p w14:paraId="2CA82898" w14:textId="77777777" w:rsidR="00691ECC" w:rsidRDefault="00691ECC" w:rsidP="0061762D"/>
        </w:tc>
        <w:tc>
          <w:tcPr>
            <w:tcW w:w="4961" w:type="dxa"/>
            <w:tcBorders>
              <w:top w:val="single" w:sz="4" w:space="0" w:color="auto"/>
              <w:bottom w:val="single" w:sz="4" w:space="0" w:color="auto"/>
            </w:tcBorders>
            <w:vAlign w:val="center"/>
          </w:tcPr>
          <w:p w14:paraId="4A2A1C05"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pina la 20,0 mm, inclusiv / Racord PPR 20x1/2 F</w:t>
            </w:r>
          </w:p>
          <w:p w14:paraId="4C81CCA0"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A93E3AD"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06923D9E" w14:textId="77777777" w:rsidR="00691ECC" w:rsidRDefault="00691ECC" w:rsidP="0061762D">
            <w:pPr>
              <w:adjustRightInd w:val="0"/>
              <w:jc w:val="center"/>
              <w:rPr>
                <w:rFonts w:ascii="Arial CYR" w:hAnsi="Arial CYR" w:cs="Arial CYR"/>
              </w:rPr>
            </w:pPr>
            <w:r>
              <w:t>1,000</w:t>
            </w:r>
          </w:p>
          <w:p w14:paraId="33527ABD" w14:textId="77777777" w:rsidR="00691ECC" w:rsidRDefault="00691ECC" w:rsidP="0061762D">
            <w:pPr>
              <w:jc w:val="center"/>
            </w:pPr>
          </w:p>
        </w:tc>
      </w:tr>
      <w:tr w:rsidR="00691ECC" w14:paraId="1BE8E979"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FD9FD6" w14:textId="77777777" w:rsidR="00691ECC" w:rsidRDefault="00691ECC" w:rsidP="0061762D">
            <w:r>
              <w:t xml:space="preserve"> 67</w:t>
            </w:r>
          </w:p>
        </w:tc>
        <w:tc>
          <w:tcPr>
            <w:tcW w:w="1701" w:type="dxa"/>
            <w:tcBorders>
              <w:top w:val="single" w:sz="4" w:space="0" w:color="auto"/>
              <w:bottom w:val="single" w:sz="4" w:space="0" w:color="auto"/>
            </w:tcBorders>
            <w:vAlign w:val="center"/>
          </w:tcPr>
          <w:p w14:paraId="5BE9A417" w14:textId="77777777" w:rsidR="00691ECC" w:rsidRDefault="00691ECC" w:rsidP="0061762D">
            <w:pPr>
              <w:rPr>
                <w:lang w:val="en-US"/>
              </w:rPr>
            </w:pPr>
            <w:r>
              <w:rPr>
                <w:lang w:val="en-US"/>
              </w:rPr>
              <w:t>IC38C</w:t>
            </w:r>
          </w:p>
          <w:p w14:paraId="2D48EDE8" w14:textId="77777777" w:rsidR="00691ECC" w:rsidRDefault="00691ECC" w:rsidP="0061762D"/>
        </w:tc>
        <w:tc>
          <w:tcPr>
            <w:tcW w:w="4961" w:type="dxa"/>
            <w:tcBorders>
              <w:top w:val="single" w:sz="4" w:space="0" w:color="auto"/>
              <w:bottom w:val="single" w:sz="4" w:space="0" w:color="auto"/>
            </w:tcBorders>
            <w:vAlign w:val="center"/>
          </w:tcPr>
          <w:p w14:paraId="61DBB82B"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32,0 mm / Racord PPR 32x1" F</w:t>
            </w:r>
          </w:p>
          <w:p w14:paraId="4535301F"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48401AF"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77416A0B" w14:textId="77777777" w:rsidR="00691ECC" w:rsidRDefault="00691ECC" w:rsidP="0061762D">
            <w:pPr>
              <w:adjustRightInd w:val="0"/>
              <w:jc w:val="center"/>
              <w:rPr>
                <w:rFonts w:ascii="Arial CYR" w:hAnsi="Arial CYR" w:cs="Arial CYR"/>
              </w:rPr>
            </w:pPr>
            <w:r>
              <w:t>7,000</w:t>
            </w:r>
          </w:p>
          <w:p w14:paraId="238E0F2D" w14:textId="77777777" w:rsidR="00691ECC" w:rsidRDefault="00691ECC" w:rsidP="0061762D">
            <w:pPr>
              <w:jc w:val="center"/>
            </w:pPr>
          </w:p>
        </w:tc>
      </w:tr>
      <w:tr w:rsidR="00691ECC" w14:paraId="34459CEC"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517C4E" w14:textId="77777777" w:rsidR="00691ECC" w:rsidRDefault="00691ECC" w:rsidP="0061762D">
            <w:r>
              <w:t xml:space="preserve"> 68</w:t>
            </w:r>
          </w:p>
        </w:tc>
        <w:tc>
          <w:tcPr>
            <w:tcW w:w="1701" w:type="dxa"/>
            <w:tcBorders>
              <w:top w:val="single" w:sz="4" w:space="0" w:color="auto"/>
              <w:bottom w:val="single" w:sz="4" w:space="0" w:color="auto"/>
            </w:tcBorders>
            <w:vAlign w:val="center"/>
          </w:tcPr>
          <w:p w14:paraId="3E1AA2C3" w14:textId="77777777" w:rsidR="00691ECC" w:rsidRDefault="00691ECC" w:rsidP="0061762D">
            <w:pPr>
              <w:rPr>
                <w:lang w:val="en-US"/>
              </w:rPr>
            </w:pPr>
            <w:r>
              <w:rPr>
                <w:lang w:val="en-US"/>
              </w:rPr>
              <w:t>IC38C</w:t>
            </w:r>
          </w:p>
          <w:p w14:paraId="1EE2F84C" w14:textId="77777777" w:rsidR="00691ECC" w:rsidRDefault="00691ECC" w:rsidP="0061762D"/>
        </w:tc>
        <w:tc>
          <w:tcPr>
            <w:tcW w:w="4961" w:type="dxa"/>
            <w:tcBorders>
              <w:top w:val="single" w:sz="4" w:space="0" w:color="auto"/>
              <w:bottom w:val="single" w:sz="4" w:space="0" w:color="auto"/>
            </w:tcBorders>
            <w:vAlign w:val="center"/>
          </w:tcPr>
          <w:p w14:paraId="045C2CD7"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32,0 mm / Racord PPR 32x1" M</w:t>
            </w:r>
          </w:p>
          <w:p w14:paraId="5F30F48B"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74225A6D"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64F3F0F2" w14:textId="77777777" w:rsidR="00691ECC" w:rsidRDefault="00691ECC" w:rsidP="0061762D">
            <w:pPr>
              <w:adjustRightInd w:val="0"/>
              <w:jc w:val="center"/>
              <w:rPr>
                <w:rFonts w:ascii="Arial CYR" w:hAnsi="Arial CYR" w:cs="Arial CYR"/>
              </w:rPr>
            </w:pPr>
            <w:r>
              <w:t>12,000</w:t>
            </w:r>
          </w:p>
          <w:p w14:paraId="7D6F5CBC" w14:textId="77777777" w:rsidR="00691ECC" w:rsidRDefault="00691ECC" w:rsidP="0061762D">
            <w:pPr>
              <w:jc w:val="center"/>
            </w:pPr>
          </w:p>
        </w:tc>
      </w:tr>
      <w:tr w:rsidR="00691ECC" w14:paraId="27177A0A"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A1D0B0" w14:textId="77777777" w:rsidR="00691ECC" w:rsidRDefault="00691ECC" w:rsidP="0061762D">
            <w:r>
              <w:t xml:space="preserve"> 69</w:t>
            </w:r>
          </w:p>
        </w:tc>
        <w:tc>
          <w:tcPr>
            <w:tcW w:w="1701" w:type="dxa"/>
            <w:tcBorders>
              <w:top w:val="single" w:sz="4" w:space="0" w:color="auto"/>
              <w:bottom w:val="single" w:sz="4" w:space="0" w:color="auto"/>
            </w:tcBorders>
            <w:vAlign w:val="center"/>
          </w:tcPr>
          <w:p w14:paraId="73CFF0A9" w14:textId="77777777" w:rsidR="00691ECC" w:rsidRDefault="00691ECC" w:rsidP="0061762D">
            <w:pPr>
              <w:rPr>
                <w:lang w:val="en-US"/>
              </w:rPr>
            </w:pPr>
            <w:r>
              <w:rPr>
                <w:lang w:val="en-US"/>
              </w:rPr>
              <w:t>IC38D</w:t>
            </w:r>
          </w:p>
          <w:p w14:paraId="0B508600" w14:textId="77777777" w:rsidR="00691ECC" w:rsidRDefault="00691ECC" w:rsidP="0061762D"/>
        </w:tc>
        <w:tc>
          <w:tcPr>
            <w:tcW w:w="4961" w:type="dxa"/>
            <w:tcBorders>
              <w:top w:val="single" w:sz="4" w:space="0" w:color="auto"/>
              <w:bottom w:val="single" w:sz="4" w:space="0" w:color="auto"/>
            </w:tcBorders>
            <w:vAlign w:val="center"/>
          </w:tcPr>
          <w:p w14:paraId="2B315231"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40,0 mm / Racord PPR 40x1 1/4" M</w:t>
            </w:r>
          </w:p>
          <w:p w14:paraId="1E2AF161"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707AC5F7"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3109899F" w14:textId="77777777" w:rsidR="00691ECC" w:rsidRDefault="00691ECC" w:rsidP="0061762D">
            <w:pPr>
              <w:adjustRightInd w:val="0"/>
              <w:jc w:val="center"/>
              <w:rPr>
                <w:rFonts w:ascii="Arial CYR" w:hAnsi="Arial CYR" w:cs="Arial CYR"/>
              </w:rPr>
            </w:pPr>
            <w:r>
              <w:t>18,000</w:t>
            </w:r>
          </w:p>
          <w:p w14:paraId="55F15A06" w14:textId="77777777" w:rsidR="00691ECC" w:rsidRDefault="00691ECC" w:rsidP="0061762D">
            <w:pPr>
              <w:jc w:val="center"/>
            </w:pPr>
          </w:p>
        </w:tc>
      </w:tr>
      <w:tr w:rsidR="00691ECC" w14:paraId="289D9E50"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B18DA6" w14:textId="77777777" w:rsidR="00691ECC" w:rsidRDefault="00691ECC" w:rsidP="0061762D">
            <w:r>
              <w:t xml:space="preserve"> 70</w:t>
            </w:r>
          </w:p>
        </w:tc>
        <w:tc>
          <w:tcPr>
            <w:tcW w:w="1701" w:type="dxa"/>
            <w:tcBorders>
              <w:top w:val="single" w:sz="4" w:space="0" w:color="auto"/>
              <w:bottom w:val="single" w:sz="4" w:space="0" w:color="auto"/>
            </w:tcBorders>
            <w:vAlign w:val="center"/>
          </w:tcPr>
          <w:p w14:paraId="1894061A" w14:textId="77777777" w:rsidR="00691ECC" w:rsidRDefault="00691ECC" w:rsidP="0061762D">
            <w:pPr>
              <w:rPr>
                <w:lang w:val="en-US"/>
              </w:rPr>
            </w:pPr>
            <w:r>
              <w:rPr>
                <w:lang w:val="en-US"/>
              </w:rPr>
              <w:t>IC38E</w:t>
            </w:r>
          </w:p>
          <w:p w14:paraId="01BAE366" w14:textId="77777777" w:rsidR="00691ECC" w:rsidRDefault="00691ECC" w:rsidP="0061762D"/>
        </w:tc>
        <w:tc>
          <w:tcPr>
            <w:tcW w:w="4961" w:type="dxa"/>
            <w:tcBorders>
              <w:top w:val="single" w:sz="4" w:space="0" w:color="auto"/>
              <w:bottom w:val="single" w:sz="4" w:space="0" w:color="auto"/>
            </w:tcBorders>
            <w:vAlign w:val="center"/>
          </w:tcPr>
          <w:p w14:paraId="79B26C42"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50,0 mm / Racord PPR 50x1 1/2" F</w:t>
            </w:r>
          </w:p>
          <w:p w14:paraId="4CF026A0"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3406A244" w14:textId="77777777" w:rsidR="00691ECC" w:rsidRDefault="00691ECC" w:rsidP="0061762D">
            <w:pPr>
              <w:jc w:val="center"/>
            </w:pPr>
            <w:r>
              <w:lastRenderedPageBreak/>
              <w:t>buc</w:t>
            </w:r>
          </w:p>
        </w:tc>
        <w:tc>
          <w:tcPr>
            <w:tcW w:w="1559" w:type="dxa"/>
            <w:tcBorders>
              <w:top w:val="single" w:sz="4" w:space="0" w:color="auto"/>
              <w:bottom w:val="single" w:sz="4" w:space="0" w:color="auto"/>
            </w:tcBorders>
            <w:vAlign w:val="center"/>
          </w:tcPr>
          <w:p w14:paraId="7D8BD1E2" w14:textId="77777777" w:rsidR="00691ECC" w:rsidRDefault="00691ECC" w:rsidP="0061762D">
            <w:pPr>
              <w:adjustRightInd w:val="0"/>
              <w:jc w:val="center"/>
              <w:rPr>
                <w:rFonts w:ascii="Arial CYR" w:hAnsi="Arial CYR" w:cs="Arial CYR"/>
              </w:rPr>
            </w:pPr>
            <w:r>
              <w:t>10,000</w:t>
            </w:r>
          </w:p>
          <w:p w14:paraId="77FFBA5E" w14:textId="77777777" w:rsidR="00691ECC" w:rsidRDefault="00691ECC" w:rsidP="0061762D">
            <w:pPr>
              <w:jc w:val="center"/>
            </w:pPr>
          </w:p>
        </w:tc>
      </w:tr>
      <w:tr w:rsidR="00691ECC" w14:paraId="0C4AD5BC"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CF27C6" w14:textId="77777777" w:rsidR="00691ECC" w:rsidRDefault="00691ECC" w:rsidP="0061762D">
            <w:r>
              <w:lastRenderedPageBreak/>
              <w:t xml:space="preserve"> 71</w:t>
            </w:r>
          </w:p>
        </w:tc>
        <w:tc>
          <w:tcPr>
            <w:tcW w:w="1701" w:type="dxa"/>
            <w:tcBorders>
              <w:top w:val="single" w:sz="4" w:space="0" w:color="auto"/>
              <w:bottom w:val="single" w:sz="4" w:space="0" w:color="auto"/>
            </w:tcBorders>
            <w:vAlign w:val="center"/>
          </w:tcPr>
          <w:p w14:paraId="4335A00F" w14:textId="77777777" w:rsidR="00691ECC" w:rsidRDefault="00691ECC" w:rsidP="0061762D">
            <w:pPr>
              <w:rPr>
                <w:lang w:val="en-US"/>
              </w:rPr>
            </w:pPr>
            <w:r>
              <w:rPr>
                <w:lang w:val="en-US"/>
              </w:rPr>
              <w:t>IC38F</w:t>
            </w:r>
          </w:p>
          <w:p w14:paraId="7B4A4413" w14:textId="77777777" w:rsidR="00691ECC" w:rsidRDefault="00691ECC" w:rsidP="0061762D"/>
        </w:tc>
        <w:tc>
          <w:tcPr>
            <w:tcW w:w="4961" w:type="dxa"/>
            <w:tcBorders>
              <w:top w:val="single" w:sz="4" w:space="0" w:color="auto"/>
              <w:bottom w:val="single" w:sz="4" w:space="0" w:color="auto"/>
            </w:tcBorders>
            <w:vAlign w:val="center"/>
          </w:tcPr>
          <w:p w14:paraId="6B228AEE"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63,0 mm / Racord PPR 63x2" M</w:t>
            </w:r>
          </w:p>
          <w:p w14:paraId="2738BA62"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4653070F"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7A42B2E5" w14:textId="77777777" w:rsidR="00691ECC" w:rsidRDefault="00691ECC" w:rsidP="0061762D">
            <w:pPr>
              <w:adjustRightInd w:val="0"/>
              <w:jc w:val="center"/>
              <w:rPr>
                <w:rFonts w:ascii="Arial CYR" w:hAnsi="Arial CYR" w:cs="Arial CYR"/>
              </w:rPr>
            </w:pPr>
            <w:r>
              <w:t>5,000</w:t>
            </w:r>
          </w:p>
          <w:p w14:paraId="6BD60355" w14:textId="77777777" w:rsidR="00691ECC" w:rsidRDefault="00691ECC" w:rsidP="0061762D">
            <w:pPr>
              <w:jc w:val="center"/>
            </w:pPr>
          </w:p>
        </w:tc>
      </w:tr>
      <w:tr w:rsidR="00691ECC" w14:paraId="237EB30F"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F63888" w14:textId="77777777" w:rsidR="00691ECC" w:rsidRDefault="00691ECC" w:rsidP="0061762D">
            <w:r>
              <w:t xml:space="preserve"> 72</w:t>
            </w:r>
          </w:p>
        </w:tc>
        <w:tc>
          <w:tcPr>
            <w:tcW w:w="1701" w:type="dxa"/>
            <w:tcBorders>
              <w:top w:val="single" w:sz="4" w:space="0" w:color="auto"/>
              <w:bottom w:val="single" w:sz="4" w:space="0" w:color="auto"/>
            </w:tcBorders>
            <w:vAlign w:val="center"/>
          </w:tcPr>
          <w:p w14:paraId="59E38BD3" w14:textId="77777777" w:rsidR="00691ECC" w:rsidRDefault="00691ECC" w:rsidP="0061762D">
            <w:pPr>
              <w:rPr>
                <w:lang w:val="en-US"/>
              </w:rPr>
            </w:pPr>
            <w:r>
              <w:rPr>
                <w:lang w:val="en-US"/>
              </w:rPr>
              <w:t>IC38F</w:t>
            </w:r>
          </w:p>
          <w:p w14:paraId="0978165E" w14:textId="77777777" w:rsidR="00691ECC" w:rsidRDefault="00691ECC" w:rsidP="0061762D"/>
        </w:tc>
        <w:tc>
          <w:tcPr>
            <w:tcW w:w="4961" w:type="dxa"/>
            <w:tcBorders>
              <w:top w:val="single" w:sz="4" w:space="0" w:color="auto"/>
              <w:bottom w:val="single" w:sz="4" w:space="0" w:color="auto"/>
            </w:tcBorders>
            <w:vAlign w:val="center"/>
          </w:tcPr>
          <w:p w14:paraId="5EFEB929" w14:textId="77777777" w:rsidR="00691ECC" w:rsidRDefault="00691ECC" w:rsidP="0061762D">
            <w:pPr>
              <w:adjustRightInd w:val="0"/>
              <w:rPr>
                <w:lang w:val="en-US"/>
              </w:rPr>
            </w:pPr>
            <w:r w:rsidRPr="00215673">
              <w:rPr>
                <w:lang w:val="en-US"/>
              </w:rPr>
              <w:t>Piesa de racordare (fiting), cu 2 imbinari, din polipropilena imbinate prin polifusiune cu teava din polipropilena armata, avind diametrul exterior de 63,0 mm / Racord PPR 63x2" F</w:t>
            </w:r>
          </w:p>
          <w:p w14:paraId="6D124FC1"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728A9499" w14:textId="77777777" w:rsidR="00691ECC" w:rsidRDefault="00691ECC" w:rsidP="0061762D">
            <w:pPr>
              <w:jc w:val="center"/>
            </w:pPr>
            <w:r>
              <w:t>buc</w:t>
            </w:r>
          </w:p>
        </w:tc>
        <w:tc>
          <w:tcPr>
            <w:tcW w:w="1559" w:type="dxa"/>
            <w:tcBorders>
              <w:top w:val="single" w:sz="4" w:space="0" w:color="auto"/>
              <w:bottom w:val="single" w:sz="4" w:space="0" w:color="auto"/>
            </w:tcBorders>
            <w:vAlign w:val="center"/>
          </w:tcPr>
          <w:p w14:paraId="4973AA97" w14:textId="77777777" w:rsidR="00691ECC" w:rsidRDefault="00691ECC" w:rsidP="0061762D">
            <w:pPr>
              <w:adjustRightInd w:val="0"/>
              <w:jc w:val="center"/>
              <w:rPr>
                <w:rFonts w:ascii="Arial CYR" w:hAnsi="Arial CYR" w:cs="Arial CYR"/>
              </w:rPr>
            </w:pPr>
            <w:r>
              <w:t>1,000</w:t>
            </w:r>
          </w:p>
          <w:p w14:paraId="75644A2E" w14:textId="77777777" w:rsidR="00691ECC" w:rsidRDefault="00691ECC" w:rsidP="0061762D">
            <w:pPr>
              <w:jc w:val="center"/>
            </w:pPr>
          </w:p>
        </w:tc>
      </w:tr>
      <w:tr w:rsidR="00691ECC" w14:paraId="30E1868C"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A8131A" w14:textId="77777777" w:rsidR="00691ECC" w:rsidRDefault="00691ECC" w:rsidP="0061762D">
            <w:r>
              <w:t xml:space="preserve"> 73</w:t>
            </w:r>
          </w:p>
        </w:tc>
        <w:tc>
          <w:tcPr>
            <w:tcW w:w="1701" w:type="dxa"/>
            <w:tcBorders>
              <w:top w:val="single" w:sz="4" w:space="0" w:color="auto"/>
              <w:bottom w:val="single" w:sz="4" w:space="0" w:color="auto"/>
            </w:tcBorders>
            <w:vAlign w:val="center"/>
          </w:tcPr>
          <w:p w14:paraId="20F19F51" w14:textId="77777777" w:rsidR="00691ECC" w:rsidRDefault="00691ECC" w:rsidP="0061762D">
            <w:pPr>
              <w:rPr>
                <w:lang w:val="en-US"/>
              </w:rPr>
            </w:pPr>
            <w:r>
              <w:rPr>
                <w:lang w:val="en-US"/>
              </w:rPr>
              <w:t>IE03B</w:t>
            </w:r>
          </w:p>
          <w:p w14:paraId="7079BC37" w14:textId="77777777" w:rsidR="00691ECC" w:rsidRDefault="00691ECC" w:rsidP="0061762D"/>
        </w:tc>
        <w:tc>
          <w:tcPr>
            <w:tcW w:w="4961" w:type="dxa"/>
            <w:tcBorders>
              <w:top w:val="single" w:sz="4" w:space="0" w:color="auto"/>
              <w:bottom w:val="single" w:sz="4" w:space="0" w:color="auto"/>
            </w:tcBorders>
            <w:vAlign w:val="center"/>
          </w:tcPr>
          <w:p w14:paraId="0936895D" w14:textId="77777777" w:rsidR="00691ECC" w:rsidRDefault="00691ECC" w:rsidP="0061762D">
            <w:pPr>
              <w:adjustRightInd w:val="0"/>
              <w:rPr>
                <w:lang w:val="en-US"/>
              </w:rPr>
            </w:pPr>
            <w:r w:rsidRPr="00215673">
              <w:rPr>
                <w:lang w:val="en-US"/>
              </w:rPr>
              <w:t xml:space="preserve">Efectuarea probei de etanseitate la presiune a  conductelor de alimentare a aparatelor de incalzire (aeroterme, termoconvectoare, covectoare de plinta, etc.) avind diametrul de 1 1/4" ... </w:t>
            </w:r>
            <w:r>
              <w:t>2"</w:t>
            </w:r>
          </w:p>
          <w:p w14:paraId="0C40602C" w14:textId="77777777" w:rsidR="00691ECC" w:rsidRDefault="00691ECC" w:rsidP="0061762D"/>
        </w:tc>
        <w:tc>
          <w:tcPr>
            <w:tcW w:w="1560" w:type="dxa"/>
            <w:tcBorders>
              <w:top w:val="single" w:sz="4" w:space="0" w:color="auto"/>
              <w:bottom w:val="single" w:sz="4" w:space="0" w:color="auto"/>
            </w:tcBorders>
            <w:vAlign w:val="center"/>
          </w:tcPr>
          <w:p w14:paraId="1CB631FB" w14:textId="77777777" w:rsidR="00691ECC" w:rsidRDefault="00691ECC" w:rsidP="0061762D">
            <w:pPr>
              <w:jc w:val="center"/>
            </w:pPr>
            <w:r>
              <w:t>m</w:t>
            </w:r>
          </w:p>
        </w:tc>
        <w:tc>
          <w:tcPr>
            <w:tcW w:w="1559" w:type="dxa"/>
            <w:tcBorders>
              <w:top w:val="single" w:sz="4" w:space="0" w:color="auto"/>
              <w:bottom w:val="single" w:sz="4" w:space="0" w:color="auto"/>
            </w:tcBorders>
            <w:vAlign w:val="center"/>
          </w:tcPr>
          <w:p w14:paraId="14A8344A" w14:textId="77777777" w:rsidR="00691ECC" w:rsidRDefault="00691ECC" w:rsidP="0061762D">
            <w:pPr>
              <w:adjustRightInd w:val="0"/>
              <w:jc w:val="center"/>
              <w:rPr>
                <w:rFonts w:ascii="Arial CYR" w:hAnsi="Arial CYR" w:cs="Arial CYR"/>
              </w:rPr>
            </w:pPr>
            <w:r>
              <w:t>402,000</w:t>
            </w:r>
          </w:p>
          <w:p w14:paraId="13EAC703" w14:textId="77777777" w:rsidR="00691ECC" w:rsidRDefault="00691ECC" w:rsidP="0061762D">
            <w:pPr>
              <w:jc w:val="center"/>
            </w:pPr>
          </w:p>
        </w:tc>
      </w:tr>
      <w:tr w:rsidR="00691ECC" w14:paraId="7DA45CF5"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F37523" w14:textId="77777777" w:rsidR="00691ECC" w:rsidRDefault="00691ECC" w:rsidP="0061762D">
            <w:r>
              <w:t xml:space="preserve"> 74</w:t>
            </w:r>
          </w:p>
        </w:tc>
        <w:tc>
          <w:tcPr>
            <w:tcW w:w="1701" w:type="dxa"/>
            <w:tcBorders>
              <w:top w:val="single" w:sz="4" w:space="0" w:color="auto"/>
              <w:bottom w:val="single" w:sz="4" w:space="0" w:color="auto"/>
            </w:tcBorders>
            <w:vAlign w:val="center"/>
          </w:tcPr>
          <w:p w14:paraId="54E1961B" w14:textId="77777777" w:rsidR="00691ECC" w:rsidRDefault="00691ECC" w:rsidP="0061762D">
            <w:pPr>
              <w:rPr>
                <w:lang w:val="en-US"/>
              </w:rPr>
            </w:pPr>
            <w:r>
              <w:rPr>
                <w:lang w:val="en-US"/>
              </w:rPr>
              <w:t>IE04B</w:t>
            </w:r>
          </w:p>
          <w:p w14:paraId="6D487434" w14:textId="77777777" w:rsidR="00691ECC" w:rsidRDefault="00691ECC" w:rsidP="0061762D"/>
        </w:tc>
        <w:tc>
          <w:tcPr>
            <w:tcW w:w="4961" w:type="dxa"/>
            <w:tcBorders>
              <w:top w:val="single" w:sz="4" w:space="0" w:color="auto"/>
              <w:bottom w:val="single" w:sz="4" w:space="0" w:color="auto"/>
            </w:tcBorders>
            <w:vAlign w:val="center"/>
          </w:tcPr>
          <w:p w14:paraId="0F9EEC66" w14:textId="77777777" w:rsidR="00691ECC" w:rsidRDefault="00691ECC" w:rsidP="0061762D">
            <w:pPr>
              <w:adjustRightInd w:val="0"/>
              <w:rPr>
                <w:lang w:val="en-US"/>
              </w:rPr>
            </w:pPr>
            <w:r w:rsidRPr="00215673">
              <w:rPr>
                <w:lang w:val="en-US"/>
              </w:rPr>
              <w:t xml:space="preserve">Efectuarea probei de dilatare-contractare si de functionare, a  conductelor de alimentare a aparatelor de incalzire (aeroterme, termoconvectoare, covectoare de plinta, etc.) avind diametrul de 1 1/4" ... </w:t>
            </w:r>
            <w:r>
              <w:t>2"</w:t>
            </w:r>
          </w:p>
          <w:p w14:paraId="5EDFC21F" w14:textId="77777777" w:rsidR="00691ECC" w:rsidRDefault="00691ECC" w:rsidP="0061762D"/>
        </w:tc>
        <w:tc>
          <w:tcPr>
            <w:tcW w:w="1560" w:type="dxa"/>
            <w:tcBorders>
              <w:top w:val="single" w:sz="4" w:space="0" w:color="auto"/>
              <w:bottom w:val="single" w:sz="4" w:space="0" w:color="auto"/>
            </w:tcBorders>
            <w:vAlign w:val="center"/>
          </w:tcPr>
          <w:p w14:paraId="4926FA86" w14:textId="77777777" w:rsidR="00691ECC" w:rsidRDefault="00691ECC" w:rsidP="0061762D">
            <w:pPr>
              <w:jc w:val="center"/>
            </w:pPr>
            <w:r>
              <w:t>m</w:t>
            </w:r>
          </w:p>
        </w:tc>
        <w:tc>
          <w:tcPr>
            <w:tcW w:w="1559" w:type="dxa"/>
            <w:tcBorders>
              <w:top w:val="single" w:sz="4" w:space="0" w:color="auto"/>
              <w:bottom w:val="single" w:sz="4" w:space="0" w:color="auto"/>
            </w:tcBorders>
            <w:vAlign w:val="center"/>
          </w:tcPr>
          <w:p w14:paraId="7765C9A8" w14:textId="77777777" w:rsidR="00691ECC" w:rsidRDefault="00691ECC" w:rsidP="0061762D">
            <w:pPr>
              <w:adjustRightInd w:val="0"/>
              <w:jc w:val="center"/>
              <w:rPr>
                <w:rFonts w:ascii="Arial CYR" w:hAnsi="Arial CYR" w:cs="Arial CYR"/>
              </w:rPr>
            </w:pPr>
            <w:r>
              <w:t>402,000</w:t>
            </w:r>
          </w:p>
          <w:p w14:paraId="16F63037" w14:textId="77777777" w:rsidR="00691ECC" w:rsidRDefault="00691ECC" w:rsidP="0061762D">
            <w:pPr>
              <w:jc w:val="center"/>
            </w:pPr>
          </w:p>
        </w:tc>
      </w:tr>
      <w:tr w:rsidR="00691ECC" w14:paraId="59B7E5D6" w14:textId="77777777" w:rsidTr="0061762D">
        <w:tblPrEx>
          <w:tblCellMar>
            <w:top w:w="0" w:type="dxa"/>
            <w:bottom w:w="0" w:type="dxa"/>
          </w:tblCellMar>
        </w:tblPrEx>
        <w:tc>
          <w:tcPr>
            <w:tcW w:w="709" w:type="dxa"/>
            <w:tcBorders>
              <w:top w:val="nil"/>
              <w:left w:val="single" w:sz="6" w:space="0" w:color="auto"/>
              <w:bottom w:val="nil"/>
              <w:right w:val="nil"/>
            </w:tcBorders>
          </w:tcPr>
          <w:p w14:paraId="258F1EF0" w14:textId="77777777" w:rsidR="00691ECC" w:rsidRDefault="00691ECC" w:rsidP="0061762D">
            <w:pPr>
              <w:jc w:val="center"/>
            </w:pPr>
            <w:r>
              <w:t xml:space="preserve"> </w:t>
            </w:r>
          </w:p>
        </w:tc>
        <w:tc>
          <w:tcPr>
            <w:tcW w:w="1701" w:type="dxa"/>
            <w:tcBorders>
              <w:top w:val="nil"/>
              <w:left w:val="single" w:sz="6" w:space="0" w:color="auto"/>
              <w:bottom w:val="nil"/>
              <w:right w:val="nil"/>
            </w:tcBorders>
          </w:tcPr>
          <w:p w14:paraId="7EA2A172" w14:textId="77777777" w:rsidR="00691ECC" w:rsidRDefault="00691ECC" w:rsidP="0061762D"/>
        </w:tc>
        <w:tc>
          <w:tcPr>
            <w:tcW w:w="4961" w:type="dxa"/>
            <w:tcBorders>
              <w:top w:val="nil"/>
              <w:left w:val="single" w:sz="6" w:space="0" w:color="auto"/>
              <w:bottom w:val="nil"/>
              <w:right w:val="nil"/>
            </w:tcBorders>
          </w:tcPr>
          <w:p w14:paraId="40187E76" w14:textId="77777777" w:rsidR="00691ECC" w:rsidRPr="007F2714" w:rsidRDefault="00691ECC" w:rsidP="0061762D">
            <w:pPr>
              <w:rPr>
                <w:b/>
                <w:bCs/>
                <w:sz w:val="22"/>
                <w:szCs w:val="22"/>
                <w:lang w:val="en-US"/>
              </w:rPr>
            </w:pPr>
            <w:r>
              <w:rPr>
                <w:b/>
                <w:bCs/>
                <w:sz w:val="22"/>
                <w:szCs w:val="22"/>
                <w:lang w:val="en-US"/>
              </w:rPr>
              <w:t xml:space="preserve">Capitolul </w:t>
            </w:r>
            <w:r w:rsidRPr="00B40365">
              <w:rPr>
                <w:b/>
                <w:bCs/>
                <w:sz w:val="22"/>
                <w:szCs w:val="22"/>
              </w:rPr>
              <w:t>1.2. Alte lucrari</w:t>
            </w:r>
          </w:p>
          <w:p w14:paraId="06B84C03" w14:textId="77777777" w:rsidR="00691ECC" w:rsidRDefault="00691ECC" w:rsidP="0061762D">
            <w:pPr>
              <w:rPr>
                <w:b/>
                <w:bCs/>
                <w:sz w:val="22"/>
                <w:szCs w:val="22"/>
              </w:rPr>
            </w:pPr>
          </w:p>
        </w:tc>
        <w:tc>
          <w:tcPr>
            <w:tcW w:w="1560" w:type="dxa"/>
            <w:tcBorders>
              <w:top w:val="nil"/>
              <w:left w:val="single" w:sz="6" w:space="0" w:color="auto"/>
              <w:bottom w:val="nil"/>
              <w:right w:val="nil"/>
            </w:tcBorders>
          </w:tcPr>
          <w:p w14:paraId="6748CC14" w14:textId="77777777" w:rsidR="00691ECC" w:rsidRDefault="00691ECC" w:rsidP="0061762D"/>
        </w:tc>
        <w:tc>
          <w:tcPr>
            <w:tcW w:w="1559" w:type="dxa"/>
            <w:tcBorders>
              <w:top w:val="nil"/>
              <w:left w:val="single" w:sz="6" w:space="0" w:color="auto"/>
              <w:bottom w:val="nil"/>
              <w:right w:val="single" w:sz="4" w:space="0" w:color="auto"/>
            </w:tcBorders>
          </w:tcPr>
          <w:p w14:paraId="6ECA15EC" w14:textId="77777777" w:rsidR="00691ECC" w:rsidRDefault="00691ECC" w:rsidP="0061762D"/>
        </w:tc>
      </w:tr>
      <w:tr w:rsidR="00691ECC" w14:paraId="5E2D3CE9"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F91A2E" w14:textId="77777777" w:rsidR="00691ECC" w:rsidRDefault="00691ECC" w:rsidP="0061762D">
            <w:r>
              <w:t>75</w:t>
            </w:r>
          </w:p>
        </w:tc>
        <w:tc>
          <w:tcPr>
            <w:tcW w:w="1701" w:type="dxa"/>
            <w:tcBorders>
              <w:top w:val="single" w:sz="4" w:space="0" w:color="auto"/>
              <w:bottom w:val="single" w:sz="4" w:space="0" w:color="auto"/>
            </w:tcBorders>
            <w:vAlign w:val="center"/>
          </w:tcPr>
          <w:p w14:paraId="356E55F1" w14:textId="77777777" w:rsidR="00691ECC" w:rsidRDefault="00691ECC" w:rsidP="0061762D">
            <w:pPr>
              <w:rPr>
                <w:lang w:val="en-US"/>
              </w:rPr>
            </w:pPr>
            <w:r>
              <w:rPr>
                <w:lang w:val="en-US"/>
              </w:rPr>
              <w:t>RpCK41C</w:t>
            </w:r>
          </w:p>
          <w:p w14:paraId="64E3C282" w14:textId="77777777" w:rsidR="00691ECC" w:rsidRDefault="00691ECC" w:rsidP="0061762D"/>
        </w:tc>
        <w:tc>
          <w:tcPr>
            <w:tcW w:w="4961" w:type="dxa"/>
            <w:tcBorders>
              <w:top w:val="single" w:sz="4" w:space="0" w:color="auto"/>
              <w:bottom w:val="single" w:sz="4" w:space="0" w:color="auto"/>
            </w:tcBorders>
            <w:vAlign w:val="center"/>
          </w:tcPr>
          <w:p w14:paraId="10A9EBC4" w14:textId="77777777" w:rsidR="00691ECC" w:rsidRDefault="00691ECC" w:rsidP="0061762D">
            <w:pPr>
              <w:adjustRightInd w:val="0"/>
              <w:rPr>
                <w:lang w:val="en-US"/>
              </w:rPr>
            </w:pPr>
            <w:r w:rsidRPr="00215673">
              <w:rPr>
                <w:lang w:val="en-US"/>
              </w:rPr>
              <w:t>Desfacerea pardoselilor din covor din PVC pe suport sau fara suport textil, mocheta, etc inclusiv plintele si stratul din adeziv si denivelarile</w:t>
            </w:r>
          </w:p>
          <w:p w14:paraId="61C67F50"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170F1A59" w14:textId="77777777" w:rsidR="00691ECC" w:rsidRDefault="00691ECC" w:rsidP="0061762D">
            <w:pPr>
              <w:jc w:val="center"/>
            </w:pPr>
            <w:r>
              <w:t>m2</w:t>
            </w:r>
          </w:p>
        </w:tc>
        <w:tc>
          <w:tcPr>
            <w:tcW w:w="1559" w:type="dxa"/>
            <w:tcBorders>
              <w:top w:val="single" w:sz="4" w:space="0" w:color="auto"/>
              <w:bottom w:val="single" w:sz="4" w:space="0" w:color="auto"/>
            </w:tcBorders>
            <w:vAlign w:val="center"/>
          </w:tcPr>
          <w:p w14:paraId="39728C98" w14:textId="77777777" w:rsidR="00691ECC" w:rsidRDefault="00691ECC" w:rsidP="0061762D">
            <w:pPr>
              <w:adjustRightInd w:val="0"/>
              <w:jc w:val="center"/>
              <w:rPr>
                <w:rFonts w:ascii="Arial CYR" w:hAnsi="Arial CYR" w:cs="Arial CYR"/>
              </w:rPr>
            </w:pPr>
            <w:r>
              <w:t>60,000</w:t>
            </w:r>
          </w:p>
          <w:p w14:paraId="7A8868E6" w14:textId="77777777" w:rsidR="00691ECC" w:rsidRDefault="00691ECC" w:rsidP="0061762D">
            <w:pPr>
              <w:jc w:val="center"/>
            </w:pPr>
          </w:p>
        </w:tc>
      </w:tr>
      <w:tr w:rsidR="00691ECC" w14:paraId="0EA43223"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868C24" w14:textId="77777777" w:rsidR="00691ECC" w:rsidRDefault="00691ECC" w:rsidP="0061762D">
            <w:r>
              <w:t xml:space="preserve"> 76</w:t>
            </w:r>
          </w:p>
        </w:tc>
        <w:tc>
          <w:tcPr>
            <w:tcW w:w="1701" w:type="dxa"/>
            <w:tcBorders>
              <w:top w:val="single" w:sz="4" w:space="0" w:color="auto"/>
              <w:bottom w:val="single" w:sz="4" w:space="0" w:color="auto"/>
            </w:tcBorders>
            <w:vAlign w:val="center"/>
          </w:tcPr>
          <w:p w14:paraId="2CBAFE39" w14:textId="77777777" w:rsidR="00691ECC" w:rsidRDefault="00691ECC" w:rsidP="0061762D">
            <w:pPr>
              <w:rPr>
                <w:lang w:val="en-US"/>
              </w:rPr>
            </w:pPr>
            <w:r>
              <w:rPr>
                <w:lang w:val="en-US"/>
              </w:rPr>
              <w:t>RpCU06B1</w:t>
            </w:r>
          </w:p>
          <w:p w14:paraId="1CB78C94" w14:textId="77777777" w:rsidR="00691ECC" w:rsidRDefault="00691ECC" w:rsidP="0061762D"/>
        </w:tc>
        <w:tc>
          <w:tcPr>
            <w:tcW w:w="4961" w:type="dxa"/>
            <w:tcBorders>
              <w:top w:val="single" w:sz="4" w:space="0" w:color="auto"/>
              <w:bottom w:val="single" w:sz="4" w:space="0" w:color="auto"/>
            </w:tcBorders>
            <w:vAlign w:val="center"/>
          </w:tcPr>
          <w:p w14:paraId="4898C243" w14:textId="77777777" w:rsidR="00691ECC" w:rsidRDefault="00691ECC" w:rsidP="0061762D">
            <w:pPr>
              <w:adjustRightInd w:val="0"/>
              <w:rPr>
                <w:lang w:val="en-US"/>
              </w:rPr>
            </w:pPr>
            <w:r w:rsidRPr="00215673">
              <w:rPr>
                <w:lang w:val="en-US"/>
              </w:rPr>
              <w:t>Executarea santurilor, in pardosea din beton simplu, pentru executarea mecanizata</w:t>
            </w:r>
          </w:p>
          <w:p w14:paraId="27615C88"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5D279F3A" w14:textId="77777777" w:rsidR="00691ECC" w:rsidRDefault="00691ECC" w:rsidP="0061762D">
            <w:pPr>
              <w:jc w:val="center"/>
            </w:pPr>
            <w:r>
              <w:t>m</w:t>
            </w:r>
          </w:p>
        </w:tc>
        <w:tc>
          <w:tcPr>
            <w:tcW w:w="1559" w:type="dxa"/>
            <w:tcBorders>
              <w:top w:val="single" w:sz="4" w:space="0" w:color="auto"/>
              <w:bottom w:val="single" w:sz="4" w:space="0" w:color="auto"/>
            </w:tcBorders>
            <w:vAlign w:val="center"/>
          </w:tcPr>
          <w:p w14:paraId="54145B65" w14:textId="77777777" w:rsidR="00691ECC" w:rsidRDefault="00691ECC" w:rsidP="0061762D">
            <w:pPr>
              <w:adjustRightInd w:val="0"/>
              <w:jc w:val="center"/>
              <w:rPr>
                <w:rFonts w:ascii="Arial CYR" w:hAnsi="Arial CYR" w:cs="Arial CYR"/>
              </w:rPr>
            </w:pPr>
            <w:r>
              <w:t>100,000</w:t>
            </w:r>
          </w:p>
          <w:p w14:paraId="2C031E0A" w14:textId="77777777" w:rsidR="00691ECC" w:rsidRDefault="00691ECC" w:rsidP="0061762D">
            <w:pPr>
              <w:jc w:val="center"/>
            </w:pPr>
          </w:p>
        </w:tc>
      </w:tr>
      <w:tr w:rsidR="00691ECC" w14:paraId="311FFE23"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242DA6" w14:textId="77777777" w:rsidR="00691ECC" w:rsidRDefault="00691ECC" w:rsidP="0061762D">
            <w:r>
              <w:t xml:space="preserve"> 77</w:t>
            </w:r>
          </w:p>
        </w:tc>
        <w:tc>
          <w:tcPr>
            <w:tcW w:w="1701" w:type="dxa"/>
            <w:tcBorders>
              <w:top w:val="single" w:sz="4" w:space="0" w:color="auto"/>
              <w:bottom w:val="single" w:sz="4" w:space="0" w:color="auto"/>
            </w:tcBorders>
            <w:vAlign w:val="center"/>
          </w:tcPr>
          <w:p w14:paraId="22F81757" w14:textId="77777777" w:rsidR="00691ECC" w:rsidRDefault="00691ECC" w:rsidP="0061762D">
            <w:pPr>
              <w:rPr>
                <w:lang w:val="en-US"/>
              </w:rPr>
            </w:pPr>
            <w:r>
              <w:rPr>
                <w:lang w:val="en-US"/>
              </w:rPr>
              <w:t>RpCK42A</w:t>
            </w:r>
          </w:p>
          <w:p w14:paraId="22A43CE0" w14:textId="77777777" w:rsidR="00691ECC" w:rsidRDefault="00691ECC" w:rsidP="0061762D"/>
        </w:tc>
        <w:tc>
          <w:tcPr>
            <w:tcW w:w="4961" w:type="dxa"/>
            <w:tcBorders>
              <w:top w:val="single" w:sz="4" w:space="0" w:color="auto"/>
              <w:bottom w:val="single" w:sz="4" w:space="0" w:color="auto"/>
            </w:tcBorders>
            <w:vAlign w:val="center"/>
          </w:tcPr>
          <w:p w14:paraId="11C00FCE" w14:textId="77777777" w:rsidR="00691ECC" w:rsidRDefault="00691ECC" w:rsidP="0061762D">
            <w:pPr>
              <w:adjustRightInd w:val="0"/>
              <w:rPr>
                <w:lang w:val="en-US"/>
              </w:rPr>
            </w:pPr>
            <w:r w:rsidRPr="00215673">
              <w:rPr>
                <w:lang w:val="en-US"/>
              </w:rPr>
              <w:t>Desfacerea pardoselilor reci din beton sau mortar de ciment</w:t>
            </w:r>
          </w:p>
          <w:p w14:paraId="102B0EAE"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5EDEEF91" w14:textId="77777777" w:rsidR="00691ECC" w:rsidRDefault="00691ECC" w:rsidP="0061762D">
            <w:pPr>
              <w:jc w:val="center"/>
            </w:pPr>
            <w:r>
              <w:t>m2</w:t>
            </w:r>
          </w:p>
        </w:tc>
        <w:tc>
          <w:tcPr>
            <w:tcW w:w="1559" w:type="dxa"/>
            <w:tcBorders>
              <w:top w:val="single" w:sz="4" w:space="0" w:color="auto"/>
              <w:bottom w:val="single" w:sz="4" w:space="0" w:color="auto"/>
            </w:tcBorders>
            <w:vAlign w:val="center"/>
          </w:tcPr>
          <w:p w14:paraId="29997D05" w14:textId="77777777" w:rsidR="00691ECC" w:rsidRDefault="00691ECC" w:rsidP="0061762D">
            <w:pPr>
              <w:adjustRightInd w:val="0"/>
              <w:jc w:val="center"/>
              <w:rPr>
                <w:rFonts w:ascii="Arial CYR" w:hAnsi="Arial CYR" w:cs="Arial CYR"/>
              </w:rPr>
            </w:pPr>
            <w:r>
              <w:t>15,000</w:t>
            </w:r>
          </w:p>
          <w:p w14:paraId="005DFF83" w14:textId="77777777" w:rsidR="00691ECC" w:rsidRDefault="00691ECC" w:rsidP="0061762D">
            <w:pPr>
              <w:jc w:val="center"/>
            </w:pPr>
          </w:p>
        </w:tc>
      </w:tr>
      <w:tr w:rsidR="00691ECC" w14:paraId="48CCF0B8"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654B60" w14:textId="77777777" w:rsidR="00691ECC" w:rsidRDefault="00691ECC" w:rsidP="0061762D">
            <w:r>
              <w:t xml:space="preserve"> 78</w:t>
            </w:r>
          </w:p>
        </w:tc>
        <w:tc>
          <w:tcPr>
            <w:tcW w:w="1701" w:type="dxa"/>
            <w:tcBorders>
              <w:top w:val="single" w:sz="4" w:space="0" w:color="auto"/>
              <w:bottom w:val="single" w:sz="4" w:space="0" w:color="auto"/>
            </w:tcBorders>
            <w:vAlign w:val="center"/>
          </w:tcPr>
          <w:p w14:paraId="50096EC0" w14:textId="77777777" w:rsidR="00691ECC" w:rsidRDefault="00691ECC" w:rsidP="0061762D">
            <w:pPr>
              <w:rPr>
                <w:lang w:val="en-US"/>
              </w:rPr>
            </w:pPr>
            <w:r>
              <w:rPr>
                <w:lang w:val="en-US"/>
              </w:rPr>
              <w:t>RpCK42C</w:t>
            </w:r>
          </w:p>
          <w:p w14:paraId="14EAA387" w14:textId="77777777" w:rsidR="00691ECC" w:rsidRDefault="00691ECC" w:rsidP="0061762D"/>
        </w:tc>
        <w:tc>
          <w:tcPr>
            <w:tcW w:w="4961" w:type="dxa"/>
            <w:tcBorders>
              <w:top w:val="single" w:sz="4" w:space="0" w:color="auto"/>
              <w:bottom w:val="single" w:sz="4" w:space="0" w:color="auto"/>
            </w:tcBorders>
            <w:vAlign w:val="center"/>
          </w:tcPr>
          <w:p w14:paraId="08903B7A" w14:textId="77777777" w:rsidR="00691ECC" w:rsidRDefault="00691ECC" w:rsidP="0061762D">
            <w:pPr>
              <w:adjustRightInd w:val="0"/>
              <w:rPr>
                <w:lang w:val="en-US"/>
              </w:rPr>
            </w:pPr>
            <w:r w:rsidRPr="00215673">
              <w:rPr>
                <w:lang w:val="en-US"/>
              </w:rPr>
              <w:t>Desfacerea pardoselilor reci din placi de beton, marmura, piatra, gresie, placi ceramice, etc</w:t>
            </w:r>
          </w:p>
          <w:p w14:paraId="20466B19"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48876544" w14:textId="77777777" w:rsidR="00691ECC" w:rsidRDefault="00691ECC" w:rsidP="0061762D">
            <w:pPr>
              <w:jc w:val="center"/>
            </w:pPr>
            <w:r>
              <w:t>m2</w:t>
            </w:r>
          </w:p>
        </w:tc>
        <w:tc>
          <w:tcPr>
            <w:tcW w:w="1559" w:type="dxa"/>
            <w:tcBorders>
              <w:top w:val="single" w:sz="4" w:space="0" w:color="auto"/>
              <w:bottom w:val="single" w:sz="4" w:space="0" w:color="auto"/>
            </w:tcBorders>
            <w:vAlign w:val="center"/>
          </w:tcPr>
          <w:p w14:paraId="0D44AA9D" w14:textId="77777777" w:rsidR="00691ECC" w:rsidRDefault="00691ECC" w:rsidP="0061762D">
            <w:pPr>
              <w:adjustRightInd w:val="0"/>
              <w:jc w:val="center"/>
              <w:rPr>
                <w:rFonts w:ascii="Arial CYR" w:hAnsi="Arial CYR" w:cs="Arial CYR"/>
              </w:rPr>
            </w:pPr>
            <w:r>
              <w:t>40,000</w:t>
            </w:r>
          </w:p>
          <w:p w14:paraId="1E51F266" w14:textId="77777777" w:rsidR="00691ECC" w:rsidRDefault="00691ECC" w:rsidP="0061762D">
            <w:pPr>
              <w:jc w:val="center"/>
            </w:pPr>
          </w:p>
        </w:tc>
      </w:tr>
      <w:tr w:rsidR="00691ECC" w14:paraId="7A40238A"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3BAF7D" w14:textId="77777777" w:rsidR="00691ECC" w:rsidRDefault="00691ECC" w:rsidP="0061762D">
            <w:r>
              <w:t xml:space="preserve"> 79</w:t>
            </w:r>
          </w:p>
        </w:tc>
        <w:tc>
          <w:tcPr>
            <w:tcW w:w="1701" w:type="dxa"/>
            <w:tcBorders>
              <w:top w:val="single" w:sz="4" w:space="0" w:color="auto"/>
              <w:bottom w:val="single" w:sz="4" w:space="0" w:color="auto"/>
            </w:tcBorders>
            <w:vAlign w:val="center"/>
          </w:tcPr>
          <w:p w14:paraId="01C836CA" w14:textId="77777777" w:rsidR="00691ECC" w:rsidRDefault="00691ECC" w:rsidP="0061762D">
            <w:pPr>
              <w:rPr>
                <w:lang w:val="en-US"/>
              </w:rPr>
            </w:pPr>
            <w:r>
              <w:rPr>
                <w:lang w:val="en-US"/>
              </w:rPr>
              <w:t>TrB05A1-5</w:t>
            </w:r>
          </w:p>
          <w:p w14:paraId="78EA97E8" w14:textId="77777777" w:rsidR="00691ECC" w:rsidRDefault="00691ECC" w:rsidP="0061762D"/>
        </w:tc>
        <w:tc>
          <w:tcPr>
            <w:tcW w:w="4961" w:type="dxa"/>
            <w:tcBorders>
              <w:top w:val="single" w:sz="4" w:space="0" w:color="auto"/>
              <w:bottom w:val="single" w:sz="4" w:space="0" w:color="auto"/>
            </w:tcBorders>
            <w:vAlign w:val="center"/>
          </w:tcPr>
          <w:p w14:paraId="5AD285C9" w14:textId="77777777" w:rsidR="00691ECC" w:rsidRDefault="00691ECC" w:rsidP="0061762D">
            <w:pPr>
              <w:adjustRightInd w:val="0"/>
              <w:rPr>
                <w:lang w:val="en-US"/>
              </w:rPr>
            </w:pPr>
            <w:r w:rsidRPr="00215673">
              <w:rPr>
                <w:lang w:val="en-US"/>
              </w:rPr>
              <w:t>Transportul, prin purtare directa, al materialelor comode, avind sub 25 kg, pe distanta de 50 m</w:t>
            </w:r>
          </w:p>
          <w:p w14:paraId="59634D27"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5193C8E7" w14:textId="77777777" w:rsidR="00691ECC" w:rsidRDefault="00691ECC" w:rsidP="0061762D">
            <w:pPr>
              <w:jc w:val="center"/>
            </w:pPr>
            <w:r>
              <w:t>t</w:t>
            </w:r>
          </w:p>
        </w:tc>
        <w:tc>
          <w:tcPr>
            <w:tcW w:w="1559" w:type="dxa"/>
            <w:tcBorders>
              <w:top w:val="single" w:sz="4" w:space="0" w:color="auto"/>
              <w:bottom w:val="single" w:sz="4" w:space="0" w:color="auto"/>
            </w:tcBorders>
            <w:vAlign w:val="center"/>
          </w:tcPr>
          <w:p w14:paraId="2D8F29CD" w14:textId="77777777" w:rsidR="00691ECC" w:rsidRDefault="00691ECC" w:rsidP="0061762D">
            <w:pPr>
              <w:adjustRightInd w:val="0"/>
              <w:jc w:val="center"/>
              <w:rPr>
                <w:rFonts w:ascii="Arial CYR" w:hAnsi="Arial CYR" w:cs="Arial CYR"/>
              </w:rPr>
            </w:pPr>
            <w:r>
              <w:t>4,220</w:t>
            </w:r>
          </w:p>
          <w:p w14:paraId="684355D1" w14:textId="77777777" w:rsidR="00691ECC" w:rsidRDefault="00691ECC" w:rsidP="0061762D">
            <w:pPr>
              <w:jc w:val="center"/>
            </w:pPr>
          </w:p>
        </w:tc>
      </w:tr>
      <w:tr w:rsidR="00691ECC" w14:paraId="55871AC0"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A06590" w14:textId="77777777" w:rsidR="00691ECC" w:rsidRDefault="00691ECC" w:rsidP="0061762D">
            <w:r>
              <w:t xml:space="preserve"> 80</w:t>
            </w:r>
          </w:p>
        </w:tc>
        <w:tc>
          <w:tcPr>
            <w:tcW w:w="1701" w:type="dxa"/>
            <w:tcBorders>
              <w:top w:val="single" w:sz="4" w:space="0" w:color="auto"/>
              <w:bottom w:val="single" w:sz="4" w:space="0" w:color="auto"/>
            </w:tcBorders>
            <w:vAlign w:val="center"/>
          </w:tcPr>
          <w:p w14:paraId="696505AC" w14:textId="77777777" w:rsidR="00691ECC" w:rsidRDefault="00691ECC" w:rsidP="0061762D">
            <w:pPr>
              <w:rPr>
                <w:lang w:val="en-US"/>
              </w:rPr>
            </w:pPr>
            <w:r>
              <w:rPr>
                <w:lang w:val="en-US"/>
              </w:rPr>
              <w:t>TrI1AA02C3</w:t>
            </w:r>
          </w:p>
          <w:p w14:paraId="639798CF" w14:textId="77777777" w:rsidR="00691ECC" w:rsidRDefault="00691ECC" w:rsidP="0061762D"/>
        </w:tc>
        <w:tc>
          <w:tcPr>
            <w:tcW w:w="4961" w:type="dxa"/>
            <w:tcBorders>
              <w:top w:val="single" w:sz="4" w:space="0" w:color="auto"/>
              <w:bottom w:val="single" w:sz="4" w:space="0" w:color="auto"/>
            </w:tcBorders>
            <w:vAlign w:val="center"/>
          </w:tcPr>
          <w:p w14:paraId="49CE2AAB" w14:textId="77777777" w:rsidR="00691ECC" w:rsidRDefault="00691ECC" w:rsidP="0061762D">
            <w:pPr>
              <w:adjustRightInd w:val="0"/>
              <w:rPr>
                <w:lang w:val="en-US"/>
              </w:rPr>
            </w:pPr>
            <w:r w:rsidRPr="00215673">
              <w:rPr>
                <w:lang w:val="en-US"/>
              </w:rPr>
              <w:t>Incarcarea materialelor din grupa A - grele, in bulgari prin aruncare - de pe rampa sau teren, in auto categoria 3</w:t>
            </w:r>
          </w:p>
          <w:p w14:paraId="0547CA6D"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E2D6515" w14:textId="77777777" w:rsidR="00691ECC" w:rsidRDefault="00691ECC" w:rsidP="0061762D">
            <w:pPr>
              <w:jc w:val="center"/>
            </w:pPr>
            <w:r>
              <w:t>t</w:t>
            </w:r>
          </w:p>
        </w:tc>
        <w:tc>
          <w:tcPr>
            <w:tcW w:w="1559" w:type="dxa"/>
            <w:tcBorders>
              <w:top w:val="single" w:sz="4" w:space="0" w:color="auto"/>
              <w:bottom w:val="single" w:sz="4" w:space="0" w:color="auto"/>
            </w:tcBorders>
            <w:vAlign w:val="center"/>
          </w:tcPr>
          <w:p w14:paraId="1E8B93EC" w14:textId="77777777" w:rsidR="00691ECC" w:rsidRDefault="00691ECC" w:rsidP="0061762D">
            <w:pPr>
              <w:adjustRightInd w:val="0"/>
              <w:jc w:val="center"/>
              <w:rPr>
                <w:rFonts w:ascii="Arial CYR" w:hAnsi="Arial CYR" w:cs="Arial CYR"/>
              </w:rPr>
            </w:pPr>
            <w:r>
              <w:t>4,220</w:t>
            </w:r>
          </w:p>
          <w:p w14:paraId="6BB68E89" w14:textId="77777777" w:rsidR="00691ECC" w:rsidRDefault="00691ECC" w:rsidP="0061762D">
            <w:pPr>
              <w:jc w:val="center"/>
            </w:pPr>
          </w:p>
        </w:tc>
      </w:tr>
      <w:tr w:rsidR="00691ECC" w14:paraId="22D1B9B9"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1A10B1" w14:textId="77777777" w:rsidR="00691ECC" w:rsidRDefault="00691ECC" w:rsidP="0061762D">
            <w:r>
              <w:t xml:space="preserve"> 81</w:t>
            </w:r>
          </w:p>
        </w:tc>
        <w:tc>
          <w:tcPr>
            <w:tcW w:w="1701" w:type="dxa"/>
            <w:tcBorders>
              <w:top w:val="single" w:sz="4" w:space="0" w:color="auto"/>
              <w:bottom w:val="single" w:sz="4" w:space="0" w:color="auto"/>
            </w:tcBorders>
            <w:vAlign w:val="center"/>
          </w:tcPr>
          <w:p w14:paraId="71FF2114" w14:textId="77777777" w:rsidR="00691ECC" w:rsidRDefault="00691ECC" w:rsidP="0061762D">
            <w:pPr>
              <w:rPr>
                <w:lang w:val="en-US"/>
              </w:rPr>
            </w:pPr>
            <w:r>
              <w:rPr>
                <w:lang w:val="en-US"/>
              </w:rPr>
              <w:t>TsI50B5</w:t>
            </w:r>
          </w:p>
          <w:p w14:paraId="63A4E0BE" w14:textId="77777777" w:rsidR="00691ECC" w:rsidRDefault="00691ECC" w:rsidP="0061762D"/>
        </w:tc>
        <w:tc>
          <w:tcPr>
            <w:tcW w:w="4961" w:type="dxa"/>
            <w:tcBorders>
              <w:top w:val="single" w:sz="4" w:space="0" w:color="auto"/>
              <w:bottom w:val="single" w:sz="4" w:space="0" w:color="auto"/>
            </w:tcBorders>
            <w:vAlign w:val="center"/>
          </w:tcPr>
          <w:p w14:paraId="474EC931" w14:textId="77777777" w:rsidR="00691ECC" w:rsidRDefault="00691ECC" w:rsidP="0061762D">
            <w:pPr>
              <w:adjustRightInd w:val="0"/>
              <w:rPr>
                <w:lang w:val="en-US"/>
              </w:rPr>
            </w:pPr>
            <w:r w:rsidRPr="00215673">
              <w:rPr>
                <w:lang w:val="en-US"/>
              </w:rPr>
              <w:t>Transportarea pamintului cu autobasculanta de 5 t la distanta  de 15 km</w:t>
            </w:r>
          </w:p>
          <w:p w14:paraId="3489336B"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0E8668D0" w14:textId="77777777" w:rsidR="00691ECC" w:rsidRDefault="00691ECC" w:rsidP="0061762D">
            <w:pPr>
              <w:jc w:val="center"/>
            </w:pPr>
            <w:r>
              <w:t>t</w:t>
            </w:r>
          </w:p>
        </w:tc>
        <w:tc>
          <w:tcPr>
            <w:tcW w:w="1559" w:type="dxa"/>
            <w:tcBorders>
              <w:top w:val="single" w:sz="4" w:space="0" w:color="auto"/>
              <w:bottom w:val="single" w:sz="4" w:space="0" w:color="auto"/>
            </w:tcBorders>
            <w:vAlign w:val="center"/>
          </w:tcPr>
          <w:p w14:paraId="556FBE57" w14:textId="77777777" w:rsidR="00691ECC" w:rsidRDefault="00691ECC" w:rsidP="0061762D">
            <w:pPr>
              <w:adjustRightInd w:val="0"/>
              <w:jc w:val="center"/>
              <w:rPr>
                <w:rFonts w:ascii="Arial CYR" w:hAnsi="Arial CYR" w:cs="Arial CYR"/>
              </w:rPr>
            </w:pPr>
            <w:r>
              <w:t>4,220</w:t>
            </w:r>
          </w:p>
          <w:p w14:paraId="3AE5F416" w14:textId="77777777" w:rsidR="00691ECC" w:rsidRDefault="00691ECC" w:rsidP="0061762D">
            <w:pPr>
              <w:jc w:val="center"/>
            </w:pPr>
          </w:p>
        </w:tc>
      </w:tr>
      <w:tr w:rsidR="00691ECC" w14:paraId="58239BF9"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CEBDDB" w14:textId="77777777" w:rsidR="00691ECC" w:rsidRDefault="00691ECC" w:rsidP="0061762D">
            <w:r>
              <w:t xml:space="preserve"> 82</w:t>
            </w:r>
          </w:p>
        </w:tc>
        <w:tc>
          <w:tcPr>
            <w:tcW w:w="1701" w:type="dxa"/>
            <w:tcBorders>
              <w:top w:val="single" w:sz="4" w:space="0" w:color="auto"/>
              <w:bottom w:val="single" w:sz="4" w:space="0" w:color="auto"/>
            </w:tcBorders>
            <w:vAlign w:val="center"/>
          </w:tcPr>
          <w:p w14:paraId="3056579F" w14:textId="77777777" w:rsidR="00691ECC" w:rsidRDefault="00691ECC" w:rsidP="0061762D">
            <w:pPr>
              <w:rPr>
                <w:lang w:val="en-US"/>
              </w:rPr>
            </w:pPr>
            <w:r>
              <w:rPr>
                <w:lang w:val="en-US"/>
              </w:rPr>
              <w:t>RpCK01B</w:t>
            </w:r>
          </w:p>
          <w:p w14:paraId="7B6C392A" w14:textId="77777777" w:rsidR="00691ECC" w:rsidRDefault="00691ECC" w:rsidP="0061762D"/>
        </w:tc>
        <w:tc>
          <w:tcPr>
            <w:tcW w:w="4961" w:type="dxa"/>
            <w:tcBorders>
              <w:top w:val="single" w:sz="4" w:space="0" w:color="auto"/>
              <w:bottom w:val="single" w:sz="4" w:space="0" w:color="auto"/>
            </w:tcBorders>
            <w:vAlign w:val="center"/>
          </w:tcPr>
          <w:p w14:paraId="01D9E843" w14:textId="77777777" w:rsidR="00691ECC" w:rsidRDefault="00691ECC" w:rsidP="0061762D">
            <w:pPr>
              <w:adjustRightInd w:val="0"/>
              <w:rPr>
                <w:lang w:val="en-US"/>
              </w:rPr>
            </w:pPr>
            <w:r w:rsidRPr="00215673">
              <w:rPr>
                <w:lang w:val="en-US"/>
              </w:rPr>
              <w:t>Repararea stratului-suport pentru pardoseli executat din mortar din ciment M 100-T de 3 cm grosime cu fata driscuita fin</w:t>
            </w:r>
          </w:p>
          <w:p w14:paraId="1FB00A50"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3F886CD7" w14:textId="77777777" w:rsidR="00691ECC" w:rsidRDefault="00691ECC" w:rsidP="0061762D">
            <w:pPr>
              <w:jc w:val="center"/>
            </w:pPr>
            <w:r>
              <w:t>m2</w:t>
            </w:r>
          </w:p>
        </w:tc>
        <w:tc>
          <w:tcPr>
            <w:tcW w:w="1559" w:type="dxa"/>
            <w:tcBorders>
              <w:top w:val="single" w:sz="4" w:space="0" w:color="auto"/>
              <w:bottom w:val="single" w:sz="4" w:space="0" w:color="auto"/>
            </w:tcBorders>
            <w:vAlign w:val="center"/>
          </w:tcPr>
          <w:p w14:paraId="6FC45369" w14:textId="77777777" w:rsidR="00691ECC" w:rsidRDefault="00691ECC" w:rsidP="0061762D">
            <w:pPr>
              <w:adjustRightInd w:val="0"/>
              <w:jc w:val="center"/>
              <w:rPr>
                <w:rFonts w:ascii="Arial CYR" w:hAnsi="Arial CYR" w:cs="Arial CYR"/>
              </w:rPr>
            </w:pPr>
            <w:r>
              <w:t>15,000</w:t>
            </w:r>
          </w:p>
          <w:p w14:paraId="59C0E525" w14:textId="77777777" w:rsidR="00691ECC" w:rsidRDefault="00691ECC" w:rsidP="0061762D">
            <w:pPr>
              <w:jc w:val="center"/>
            </w:pPr>
          </w:p>
        </w:tc>
      </w:tr>
      <w:tr w:rsidR="00691ECC" w14:paraId="311229F7"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238FFF" w14:textId="77777777" w:rsidR="00691ECC" w:rsidRDefault="00691ECC" w:rsidP="0061762D">
            <w:r>
              <w:t xml:space="preserve"> 83</w:t>
            </w:r>
          </w:p>
        </w:tc>
        <w:tc>
          <w:tcPr>
            <w:tcW w:w="1701" w:type="dxa"/>
            <w:tcBorders>
              <w:top w:val="single" w:sz="4" w:space="0" w:color="auto"/>
              <w:bottom w:val="single" w:sz="4" w:space="0" w:color="auto"/>
            </w:tcBorders>
            <w:vAlign w:val="center"/>
          </w:tcPr>
          <w:p w14:paraId="14582319" w14:textId="77777777" w:rsidR="00691ECC" w:rsidRDefault="00691ECC" w:rsidP="0061762D">
            <w:pPr>
              <w:rPr>
                <w:lang w:val="en-US"/>
              </w:rPr>
            </w:pPr>
            <w:r>
              <w:rPr>
                <w:lang w:val="en-US"/>
              </w:rPr>
              <w:t>CG56A</w:t>
            </w:r>
          </w:p>
          <w:p w14:paraId="14473A6B" w14:textId="77777777" w:rsidR="00691ECC" w:rsidRDefault="00691ECC" w:rsidP="0061762D"/>
        </w:tc>
        <w:tc>
          <w:tcPr>
            <w:tcW w:w="4961" w:type="dxa"/>
            <w:tcBorders>
              <w:top w:val="single" w:sz="4" w:space="0" w:color="auto"/>
              <w:bottom w:val="single" w:sz="4" w:space="0" w:color="auto"/>
            </w:tcBorders>
            <w:vAlign w:val="center"/>
          </w:tcPr>
          <w:p w14:paraId="0B98E787" w14:textId="77777777" w:rsidR="00691ECC" w:rsidRDefault="00691ECC" w:rsidP="0061762D">
            <w:pPr>
              <w:adjustRightInd w:val="0"/>
              <w:rPr>
                <w:lang w:val="en-US"/>
              </w:rPr>
            </w:pPr>
            <w:r w:rsidRPr="00215673">
              <w:rPr>
                <w:lang w:val="en-US"/>
              </w:rPr>
              <w:t>Sapa din amestec de autonivelare "Nivelir": grosime 10mm</w:t>
            </w:r>
          </w:p>
          <w:p w14:paraId="03F6D28E"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2EF84104" w14:textId="77777777" w:rsidR="00691ECC" w:rsidRDefault="00691ECC" w:rsidP="0061762D">
            <w:pPr>
              <w:jc w:val="center"/>
            </w:pPr>
            <w:r>
              <w:lastRenderedPageBreak/>
              <w:t>m2</w:t>
            </w:r>
          </w:p>
        </w:tc>
        <w:tc>
          <w:tcPr>
            <w:tcW w:w="1559" w:type="dxa"/>
            <w:tcBorders>
              <w:top w:val="single" w:sz="4" w:space="0" w:color="auto"/>
              <w:bottom w:val="single" w:sz="4" w:space="0" w:color="auto"/>
            </w:tcBorders>
            <w:vAlign w:val="center"/>
          </w:tcPr>
          <w:p w14:paraId="04E30F79" w14:textId="77777777" w:rsidR="00691ECC" w:rsidRDefault="00691ECC" w:rsidP="0061762D">
            <w:pPr>
              <w:adjustRightInd w:val="0"/>
              <w:jc w:val="center"/>
              <w:rPr>
                <w:rFonts w:ascii="Arial CYR" w:hAnsi="Arial CYR" w:cs="Arial CYR"/>
              </w:rPr>
            </w:pPr>
            <w:r>
              <w:t>60,000</w:t>
            </w:r>
          </w:p>
          <w:p w14:paraId="15D54058" w14:textId="77777777" w:rsidR="00691ECC" w:rsidRDefault="00691ECC" w:rsidP="0061762D">
            <w:pPr>
              <w:jc w:val="center"/>
            </w:pPr>
          </w:p>
        </w:tc>
      </w:tr>
      <w:tr w:rsidR="00691ECC" w14:paraId="161DD0DA"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E0B2D6" w14:textId="77777777" w:rsidR="00691ECC" w:rsidRDefault="00691ECC" w:rsidP="0061762D">
            <w:r>
              <w:lastRenderedPageBreak/>
              <w:t xml:space="preserve"> 84</w:t>
            </w:r>
          </w:p>
        </w:tc>
        <w:tc>
          <w:tcPr>
            <w:tcW w:w="1701" w:type="dxa"/>
            <w:tcBorders>
              <w:top w:val="single" w:sz="4" w:space="0" w:color="auto"/>
              <w:bottom w:val="single" w:sz="4" w:space="0" w:color="auto"/>
            </w:tcBorders>
            <w:vAlign w:val="center"/>
          </w:tcPr>
          <w:p w14:paraId="673987DE" w14:textId="77777777" w:rsidR="00691ECC" w:rsidRDefault="00691ECC" w:rsidP="0061762D">
            <w:pPr>
              <w:rPr>
                <w:lang w:val="en-US"/>
              </w:rPr>
            </w:pPr>
            <w:r>
              <w:rPr>
                <w:lang w:val="en-US"/>
              </w:rPr>
              <w:t>CG08A</w:t>
            </w:r>
          </w:p>
          <w:p w14:paraId="251E3E78" w14:textId="77777777" w:rsidR="00691ECC" w:rsidRDefault="00691ECC" w:rsidP="0061762D"/>
        </w:tc>
        <w:tc>
          <w:tcPr>
            <w:tcW w:w="4961" w:type="dxa"/>
            <w:tcBorders>
              <w:top w:val="single" w:sz="4" w:space="0" w:color="auto"/>
              <w:bottom w:val="single" w:sz="4" w:space="0" w:color="auto"/>
            </w:tcBorders>
            <w:vAlign w:val="center"/>
          </w:tcPr>
          <w:p w14:paraId="144F4DE0" w14:textId="77777777" w:rsidR="00691ECC" w:rsidRDefault="00691ECC" w:rsidP="0061762D">
            <w:pPr>
              <w:adjustRightInd w:val="0"/>
              <w:rPr>
                <w:lang w:val="en-US"/>
              </w:rPr>
            </w:pPr>
            <w:r w:rsidRPr="00215673">
              <w:rPr>
                <w:lang w:val="en-US"/>
              </w:rPr>
              <w:t>Pardoseli din materiale plastice montate pe suport existent, curatate, inclusiv pervazurile din PVC, in incaperi cu suprafete mai mari de 16 mp, cu covor PVC grosime min. 2mm cu strat de protectie min. 0,5mm, clasa rezistenta min.33 EN ISO 10 582, rezistenta abraziva T, antilunecare DS, rezistenta termica 0,04, lipit cu prenadez</w:t>
            </w:r>
          </w:p>
          <w:p w14:paraId="416B3A67" w14:textId="77777777" w:rsidR="00691ECC" w:rsidRPr="00215673" w:rsidRDefault="00691ECC" w:rsidP="0061762D">
            <w:pPr>
              <w:rPr>
                <w:lang w:val="en-US"/>
              </w:rPr>
            </w:pPr>
          </w:p>
        </w:tc>
        <w:tc>
          <w:tcPr>
            <w:tcW w:w="1560" w:type="dxa"/>
            <w:tcBorders>
              <w:top w:val="single" w:sz="4" w:space="0" w:color="auto"/>
              <w:bottom w:val="single" w:sz="4" w:space="0" w:color="auto"/>
            </w:tcBorders>
            <w:vAlign w:val="center"/>
          </w:tcPr>
          <w:p w14:paraId="49AC6BD1" w14:textId="77777777" w:rsidR="00691ECC" w:rsidRDefault="00691ECC" w:rsidP="0061762D">
            <w:pPr>
              <w:jc w:val="center"/>
            </w:pPr>
            <w:r>
              <w:t>m2</w:t>
            </w:r>
          </w:p>
        </w:tc>
        <w:tc>
          <w:tcPr>
            <w:tcW w:w="1559" w:type="dxa"/>
            <w:tcBorders>
              <w:top w:val="single" w:sz="4" w:space="0" w:color="auto"/>
              <w:bottom w:val="single" w:sz="4" w:space="0" w:color="auto"/>
            </w:tcBorders>
            <w:vAlign w:val="center"/>
          </w:tcPr>
          <w:p w14:paraId="76B10810" w14:textId="77777777" w:rsidR="00691ECC" w:rsidRDefault="00691ECC" w:rsidP="0061762D">
            <w:pPr>
              <w:adjustRightInd w:val="0"/>
              <w:jc w:val="center"/>
              <w:rPr>
                <w:rFonts w:ascii="Arial CYR" w:hAnsi="Arial CYR" w:cs="Arial CYR"/>
              </w:rPr>
            </w:pPr>
            <w:r>
              <w:t>60,000</w:t>
            </w:r>
          </w:p>
          <w:p w14:paraId="008F5789" w14:textId="77777777" w:rsidR="00691ECC" w:rsidRDefault="00691ECC" w:rsidP="0061762D">
            <w:pPr>
              <w:jc w:val="center"/>
            </w:pPr>
          </w:p>
        </w:tc>
      </w:tr>
      <w:tr w:rsidR="00691ECC" w14:paraId="24BBE574" w14:textId="77777777" w:rsidTr="006176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E209E0" w14:textId="77777777" w:rsidR="00691ECC" w:rsidRDefault="00691ECC" w:rsidP="0061762D">
            <w:r>
              <w:t xml:space="preserve"> 85</w:t>
            </w:r>
          </w:p>
        </w:tc>
        <w:tc>
          <w:tcPr>
            <w:tcW w:w="1701" w:type="dxa"/>
            <w:tcBorders>
              <w:top w:val="single" w:sz="4" w:space="0" w:color="auto"/>
              <w:bottom w:val="single" w:sz="4" w:space="0" w:color="auto"/>
            </w:tcBorders>
            <w:vAlign w:val="center"/>
          </w:tcPr>
          <w:p w14:paraId="4AA18AB6" w14:textId="77777777" w:rsidR="00691ECC" w:rsidRDefault="00691ECC" w:rsidP="0061762D">
            <w:pPr>
              <w:rPr>
                <w:lang w:val="en-US"/>
              </w:rPr>
            </w:pPr>
            <w:r>
              <w:rPr>
                <w:lang w:val="en-US"/>
              </w:rPr>
              <w:t>CG17D1</w:t>
            </w:r>
          </w:p>
          <w:p w14:paraId="32535062" w14:textId="77777777" w:rsidR="00691ECC" w:rsidRDefault="00691ECC" w:rsidP="0061762D"/>
        </w:tc>
        <w:tc>
          <w:tcPr>
            <w:tcW w:w="4961" w:type="dxa"/>
            <w:tcBorders>
              <w:top w:val="single" w:sz="4" w:space="0" w:color="auto"/>
              <w:bottom w:val="single" w:sz="4" w:space="0" w:color="auto"/>
            </w:tcBorders>
            <w:vAlign w:val="center"/>
          </w:tcPr>
          <w:p w14:paraId="413F7CBE" w14:textId="77777777" w:rsidR="00691ECC" w:rsidRDefault="00691ECC" w:rsidP="0061762D">
            <w:pPr>
              <w:adjustRightInd w:val="0"/>
              <w:rPr>
                <w:lang w:val="en-US"/>
              </w:rPr>
            </w:pPr>
            <w:r w:rsidRPr="00215673">
              <w:rPr>
                <w:lang w:val="en-US"/>
              </w:rPr>
              <w:t xml:space="preserve">Pardoseli din placi de gresie ceramica inclusiv stratul suport din mortar adeziv, executate pe suprafete: egale sau mai mici de 16 m2 / Gresie portelanata cu suprafata rugoasa gr. min. 10mm, calit. </w:t>
            </w:r>
            <w:r>
              <w:t>1, rezist. abraziune cl. PEI 3 EN ISO 10 545</w:t>
            </w:r>
          </w:p>
          <w:p w14:paraId="3BA16741" w14:textId="77777777" w:rsidR="00691ECC" w:rsidRDefault="00691ECC" w:rsidP="0061762D"/>
        </w:tc>
        <w:tc>
          <w:tcPr>
            <w:tcW w:w="1560" w:type="dxa"/>
            <w:tcBorders>
              <w:top w:val="single" w:sz="4" w:space="0" w:color="auto"/>
              <w:bottom w:val="single" w:sz="4" w:space="0" w:color="auto"/>
            </w:tcBorders>
            <w:vAlign w:val="center"/>
          </w:tcPr>
          <w:p w14:paraId="3A030779" w14:textId="77777777" w:rsidR="00691ECC" w:rsidRDefault="00691ECC" w:rsidP="0061762D">
            <w:pPr>
              <w:jc w:val="center"/>
            </w:pPr>
            <w:r>
              <w:t>m2</w:t>
            </w:r>
          </w:p>
        </w:tc>
        <w:tc>
          <w:tcPr>
            <w:tcW w:w="1559" w:type="dxa"/>
            <w:tcBorders>
              <w:top w:val="single" w:sz="4" w:space="0" w:color="auto"/>
              <w:bottom w:val="single" w:sz="4" w:space="0" w:color="auto"/>
            </w:tcBorders>
            <w:vAlign w:val="center"/>
          </w:tcPr>
          <w:p w14:paraId="21428526" w14:textId="77777777" w:rsidR="00691ECC" w:rsidRDefault="00691ECC" w:rsidP="0061762D">
            <w:pPr>
              <w:adjustRightInd w:val="0"/>
              <w:jc w:val="center"/>
              <w:rPr>
                <w:rFonts w:ascii="Arial CYR" w:hAnsi="Arial CYR" w:cs="Arial CYR"/>
              </w:rPr>
            </w:pPr>
            <w:r>
              <w:t>40,000</w:t>
            </w:r>
          </w:p>
          <w:p w14:paraId="0FFAD4A1" w14:textId="77777777" w:rsidR="00691ECC" w:rsidRDefault="00691ECC" w:rsidP="0061762D">
            <w:pPr>
              <w:jc w:val="center"/>
            </w:pPr>
          </w:p>
        </w:tc>
      </w:tr>
    </w:tbl>
    <w:p w14:paraId="575E591F" w14:textId="77777777" w:rsidR="00691ECC" w:rsidRDefault="00691ECC" w:rsidP="00691ECC">
      <w:pPr>
        <w:rPr>
          <w:sz w:val="6"/>
          <w:szCs w:val="6"/>
        </w:rPr>
      </w:pPr>
      <w:r>
        <w:t xml:space="preserve"> </w:t>
      </w:r>
    </w:p>
    <w:p w14:paraId="598DED20" w14:textId="77777777" w:rsidR="00691ECC" w:rsidRDefault="00691ECC" w:rsidP="00691ECC">
      <w:pPr>
        <w:rPr>
          <w:lang w:val="en-US"/>
        </w:rPr>
      </w:pPr>
      <w:r>
        <w:rPr>
          <w:lang w:val="en-US"/>
        </w:rPr>
        <w:tab/>
      </w:r>
      <w:r>
        <w:rPr>
          <w:lang w:val="en-US"/>
        </w:rPr>
        <w:tab/>
      </w:r>
      <w:r>
        <w:rPr>
          <w:lang w:val="en-US"/>
        </w:rPr>
        <w:tab/>
      </w:r>
      <w:r>
        <w:rPr>
          <w:lang w:val="en-US"/>
        </w:rPr>
        <w:tab/>
      </w:r>
      <w:r>
        <w:rPr>
          <w:lang w:val="en-US"/>
        </w:rPr>
        <w:tab/>
      </w:r>
      <w:r>
        <w:rPr>
          <w:lang w:val="en-US"/>
        </w:rPr>
        <w:tab/>
      </w:r>
    </w:p>
    <w:p w14:paraId="34CECFEC" w14:textId="77777777" w:rsidR="00691ECC" w:rsidRDefault="00691ECC" w:rsidP="00691ECC">
      <w:pPr>
        <w:rPr>
          <w:sz w:val="28"/>
          <w:szCs w:val="28"/>
          <w:lang w:val="en-US"/>
        </w:rPr>
      </w:pPr>
      <w:r>
        <w:rPr>
          <w:lang w:val="en-US"/>
        </w:rPr>
        <w:tab/>
      </w:r>
      <w:r>
        <w:rPr>
          <w:sz w:val="28"/>
          <w:szCs w:val="28"/>
          <w:lang w:val="en-US"/>
        </w:rPr>
        <w:t xml:space="preserve">                                                                                                         </w:t>
      </w:r>
    </w:p>
    <w:p w14:paraId="7D0B6EC4" w14:textId="77777777" w:rsidR="00691ECC" w:rsidRDefault="00691ECC" w:rsidP="00691ECC">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691ECC" w14:paraId="738DEB51" w14:textId="77777777" w:rsidTr="0061762D">
        <w:tblPrEx>
          <w:tblCellMar>
            <w:top w:w="0" w:type="dxa"/>
            <w:bottom w:w="0" w:type="dxa"/>
          </w:tblCellMar>
        </w:tblPrEx>
        <w:tc>
          <w:tcPr>
            <w:tcW w:w="9781" w:type="dxa"/>
            <w:tcBorders>
              <w:top w:val="nil"/>
              <w:left w:val="nil"/>
              <w:bottom w:val="nil"/>
              <w:right w:val="nil"/>
            </w:tcBorders>
          </w:tcPr>
          <w:p w14:paraId="3AA553D5" w14:textId="77777777" w:rsidR="00691ECC" w:rsidRDefault="00691ECC" w:rsidP="0061762D">
            <w:pPr>
              <w:rPr>
                <w:lang w:val="en-US"/>
              </w:rPr>
            </w:pPr>
          </w:p>
        </w:tc>
      </w:tr>
      <w:tr w:rsidR="00691ECC" w14:paraId="0223664F" w14:textId="77777777" w:rsidTr="0061762D">
        <w:tblPrEx>
          <w:tblCellMar>
            <w:top w:w="0" w:type="dxa"/>
            <w:bottom w:w="0" w:type="dxa"/>
          </w:tblCellMar>
        </w:tblPrEx>
        <w:tc>
          <w:tcPr>
            <w:tcW w:w="9781" w:type="dxa"/>
            <w:tcBorders>
              <w:top w:val="nil"/>
              <w:left w:val="nil"/>
              <w:bottom w:val="single" w:sz="6" w:space="0" w:color="auto"/>
              <w:right w:val="nil"/>
            </w:tcBorders>
          </w:tcPr>
          <w:p w14:paraId="26897392" w14:textId="77777777" w:rsidR="00691ECC" w:rsidRDefault="00691ECC" w:rsidP="0061762D">
            <w:pPr>
              <w:rPr>
                <w:lang w:val="en-US"/>
              </w:rPr>
            </w:pPr>
            <w:r>
              <w:t xml:space="preserve">Proiectant   </w:t>
            </w:r>
            <w:r>
              <w:rPr>
                <w:lang w:val="en-US"/>
              </w:rPr>
              <w:t xml:space="preserve"> </w:t>
            </w:r>
          </w:p>
        </w:tc>
      </w:tr>
      <w:tr w:rsidR="00691ECC" w14:paraId="013F6BC7" w14:textId="77777777" w:rsidTr="0061762D">
        <w:tblPrEx>
          <w:tblCellMar>
            <w:top w:w="0" w:type="dxa"/>
            <w:bottom w:w="0" w:type="dxa"/>
          </w:tblCellMar>
        </w:tblPrEx>
        <w:trPr>
          <w:trHeight w:val="355"/>
        </w:trPr>
        <w:tc>
          <w:tcPr>
            <w:tcW w:w="9781" w:type="dxa"/>
            <w:tcBorders>
              <w:top w:val="nil"/>
              <w:left w:val="nil"/>
              <w:bottom w:val="nil"/>
              <w:right w:val="nil"/>
            </w:tcBorders>
          </w:tcPr>
          <w:p w14:paraId="23189601" w14:textId="77777777" w:rsidR="00691ECC" w:rsidRDefault="00691ECC" w:rsidP="0061762D">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79165960" w14:textId="77777777" w:rsidR="00691ECC" w:rsidRDefault="00691ECC" w:rsidP="00691ECC">
      <w:pPr>
        <w:jc w:val="center"/>
        <w:rPr>
          <w:lang w:val="en-US"/>
        </w:rPr>
      </w:pPr>
      <w:r>
        <w:rPr>
          <w:sz w:val="28"/>
          <w:szCs w:val="28"/>
          <w:lang w:val="en-US"/>
        </w:rPr>
        <w:t>L.S.</w:t>
      </w:r>
    </w:p>
    <w:p w14:paraId="696FBEE5" w14:textId="77777777" w:rsidR="00691ECC" w:rsidRDefault="00691ECC" w:rsidP="00691ECC">
      <w:pPr>
        <w:tabs>
          <w:tab w:val="left" w:pos="4786"/>
          <w:tab w:val="left" w:pos="10031"/>
        </w:tabs>
        <w:rPr>
          <w:sz w:val="4"/>
          <w:szCs w:val="4"/>
        </w:rPr>
      </w:pPr>
      <w:r>
        <w:t xml:space="preserve"> </w:t>
      </w:r>
    </w:p>
    <w:p w14:paraId="3A4EE41B" w14:textId="77777777" w:rsidR="005B0B3E" w:rsidRDefault="005B0B3E" w:rsidP="0043769F">
      <w:pPr>
        <w:jc w:val="center"/>
        <w:rPr>
          <w:sz w:val="28"/>
          <w:szCs w:val="28"/>
          <w:lang w:val="en-US"/>
        </w:rPr>
      </w:pPr>
    </w:p>
    <w:p w14:paraId="7F91C5B5" w14:textId="77777777" w:rsidR="005B0B3E" w:rsidRDefault="005B0B3E" w:rsidP="0043769F">
      <w:pPr>
        <w:jc w:val="center"/>
        <w:rPr>
          <w:sz w:val="28"/>
          <w:szCs w:val="28"/>
          <w:lang w:val="en-US"/>
        </w:rPr>
      </w:pPr>
    </w:p>
    <w:p w14:paraId="165AB228" w14:textId="77777777" w:rsidR="005B0B3E" w:rsidRDefault="005B0B3E" w:rsidP="0043769F">
      <w:pPr>
        <w:jc w:val="center"/>
        <w:rPr>
          <w:lang w:val="en-US"/>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3FE3C444" w14:textId="21C77010" w:rsidR="00233538" w:rsidRPr="00FF430B" w:rsidRDefault="0003591A" w:rsidP="00196AB4">
      <w:pPr>
        <w:ind w:firstLine="709"/>
        <w:jc w:val="both"/>
        <w:rPr>
          <w:lang w:val="ro-MD"/>
        </w:rPr>
      </w:pPr>
      <w:r w:rsidRPr="00FF430B">
        <w:rPr>
          <w:lang w:val="ro-MD"/>
        </w:rPr>
        <w:t>Obiectul</w:t>
      </w:r>
      <w:r w:rsidR="00A13B72" w:rsidRPr="00A13B72">
        <w:rPr>
          <w:b/>
          <w:noProof w:val="0"/>
          <w:sz w:val="28"/>
          <w:szCs w:val="28"/>
          <w:lang w:val="ro-MD" w:eastAsia="ru-RU"/>
        </w:rPr>
        <w:t xml:space="preserve"> </w:t>
      </w:r>
      <w:r w:rsidR="00691ECC" w:rsidRPr="00215673">
        <w:rPr>
          <w:b/>
          <w:bCs/>
          <w:sz w:val="32"/>
          <w:szCs w:val="32"/>
          <w:lang w:val="en-US"/>
        </w:rPr>
        <w:t>Reconstructia pereul</w:t>
      </w:r>
      <w:r w:rsidR="00691ECC">
        <w:rPr>
          <w:b/>
          <w:bCs/>
          <w:sz w:val="32"/>
          <w:szCs w:val="32"/>
          <w:lang w:val="en-US"/>
        </w:rPr>
        <w:t>u</w:t>
      </w:r>
      <w:r w:rsidR="00691ECC" w:rsidRPr="00215673">
        <w:rPr>
          <w:b/>
          <w:bCs/>
          <w:sz w:val="32"/>
          <w:szCs w:val="32"/>
          <w:lang w:val="en-US"/>
        </w:rPr>
        <w:t>i si a curtii cladirii liceului din or Singera. Etapa II, retele.</w:t>
      </w:r>
    </w:p>
    <w:p w14:paraId="1FED3E8B" w14:textId="77777777" w:rsidR="00233538" w:rsidRPr="00FF430B" w:rsidRDefault="0003591A" w:rsidP="00196AB4">
      <w:pPr>
        <w:ind w:firstLine="709"/>
        <w:jc w:val="center"/>
        <w:rPr>
          <w:lang w:val="ro-MD"/>
        </w:rPr>
      </w:pPr>
      <w:r w:rsidRPr="00FF430B">
        <w:rPr>
          <w:i/>
          <w:lang w:val="ro-MD"/>
        </w:rPr>
        <w:t>(denumirea, adresa)</w:t>
      </w:r>
    </w:p>
    <w:p w14:paraId="6ACCC1B0" w14:textId="528C667B" w:rsidR="00A13B72" w:rsidRDefault="0003591A" w:rsidP="00A13B72">
      <w:pPr>
        <w:tabs>
          <w:tab w:val="left" w:pos="567"/>
        </w:tabs>
        <w:jc w:val="center"/>
        <w:rPr>
          <w:b/>
          <w:sz w:val="28"/>
          <w:szCs w:val="28"/>
          <w:u w:val="single"/>
          <w:lang w:val="en-US"/>
        </w:rPr>
      </w:pPr>
      <w:r w:rsidRPr="00FF430B">
        <w:rPr>
          <w:lang w:val="ro-MD"/>
        </w:rPr>
        <w:t>Autoritatea contractantă</w:t>
      </w:r>
      <w:r w:rsidR="00A13B72" w:rsidRPr="00A13B72">
        <w:rPr>
          <w:b/>
          <w:color w:val="000000" w:themeColor="text1"/>
          <w:sz w:val="28"/>
          <w:szCs w:val="28"/>
          <w:u w:val="single"/>
          <w:lang w:val="en-US"/>
        </w:rPr>
        <w:t xml:space="preserve"> </w:t>
      </w:r>
      <w:r w:rsidR="00A13B72" w:rsidRPr="00395DB0">
        <w:rPr>
          <w:b/>
          <w:color w:val="000000" w:themeColor="text1"/>
          <w:sz w:val="28"/>
          <w:szCs w:val="28"/>
          <w:u w:val="single"/>
          <w:lang w:val="en-US"/>
        </w:rPr>
        <w:t>Primaria or.Singera</w:t>
      </w:r>
      <w:r w:rsidR="00A13B72">
        <w:rPr>
          <w:b/>
          <w:color w:val="000000" w:themeColor="text1"/>
          <w:sz w:val="28"/>
          <w:szCs w:val="28"/>
          <w:u w:val="single"/>
          <w:lang w:val="en-US"/>
        </w:rPr>
        <w:t xml:space="preserve">, </w:t>
      </w:r>
      <w:r w:rsidR="00A13B72" w:rsidRPr="00395DB0">
        <w:rPr>
          <w:b/>
          <w:sz w:val="28"/>
          <w:szCs w:val="28"/>
          <w:u w:val="single"/>
          <w:lang w:val="en-US"/>
        </w:rPr>
        <w:t>or.Singera str. 31 august nr.22,</w:t>
      </w:r>
    </w:p>
    <w:p w14:paraId="6B852C2A" w14:textId="4C2F6FD7" w:rsidR="00233538" w:rsidRPr="00FF430B" w:rsidRDefault="00A13B72" w:rsidP="00A13B72">
      <w:pPr>
        <w:ind w:firstLine="709"/>
        <w:jc w:val="center"/>
        <w:rPr>
          <w:lang w:val="ro-MD"/>
        </w:rPr>
      </w:pPr>
      <w:r w:rsidRPr="00395DB0">
        <w:rPr>
          <w:b/>
          <w:sz w:val="28"/>
          <w:szCs w:val="28"/>
          <w:u w:val="single"/>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7CB090C" w:rsidR="00233538" w:rsidRPr="00FF430B" w:rsidRDefault="00691ECC" w:rsidP="00196AB4">
      <w:pPr>
        <w:ind w:firstLine="709"/>
        <w:jc w:val="both"/>
        <w:rPr>
          <w:lang w:val="ro-MD"/>
        </w:rPr>
      </w:pPr>
      <w:r w:rsidRPr="00215673">
        <w:rPr>
          <w:b/>
          <w:bCs/>
          <w:sz w:val="32"/>
          <w:szCs w:val="32"/>
          <w:lang w:val="en-US"/>
        </w:rPr>
        <w:t>Reconstructia pereul</w:t>
      </w:r>
      <w:r>
        <w:rPr>
          <w:b/>
          <w:bCs/>
          <w:sz w:val="32"/>
          <w:szCs w:val="32"/>
          <w:lang w:val="en-US"/>
        </w:rPr>
        <w:t>u</w:t>
      </w:r>
      <w:r w:rsidRPr="00215673">
        <w:rPr>
          <w:b/>
          <w:bCs/>
          <w:sz w:val="32"/>
          <w:szCs w:val="32"/>
          <w:lang w:val="en-US"/>
        </w:rPr>
        <w:t>i si a curtii cladirii liceului din or Singera. Etapa II, retele.</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lastRenderedPageBreak/>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84CCD8F"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70985">
        <w:rPr>
          <w:lang w:val="ro-MD"/>
        </w:rPr>
        <w:t xml:space="preserve"> </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r w:rsidR="00970985" w:rsidRPr="00970985">
        <w:rPr>
          <w:b/>
          <w:lang w:val="ro-MD"/>
        </w:rPr>
        <w:t>Conform pct.16 din Anuntul de participare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22E6CE55" w:rsidR="009A6B71" w:rsidRPr="00FF430B" w:rsidRDefault="009A6B71" w:rsidP="009A6B71">
      <w:pPr>
        <w:ind w:firstLine="709"/>
        <w:jc w:val="both"/>
        <w:rPr>
          <w:lang w:val="ro-MD"/>
        </w:rPr>
      </w:pPr>
      <w:r w:rsidRPr="00FF430B">
        <w:rPr>
          <w:lang w:val="ro-MD"/>
        </w:rPr>
        <w:lastRenderedPageBreak/>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r w:rsidR="00970985" w:rsidRPr="00970985">
        <w:rPr>
          <w:b/>
          <w:lang w:val="ro-MD"/>
        </w:rPr>
        <w:t xml:space="preserve"> Conform pct.16 din Anuntul de participare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59D01067" w14:textId="7477013C" w:rsidR="000E4D7D" w:rsidRPr="00801EC4" w:rsidRDefault="0003591A" w:rsidP="00801EC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54449EBA" w14:textId="77777777" w:rsidR="001F4498" w:rsidRDefault="001F4498" w:rsidP="001F4498"/>
    <w:p w14:paraId="678A306A" w14:textId="77777777" w:rsidR="001F4498" w:rsidRPr="00DB2D3B" w:rsidRDefault="001F4498" w:rsidP="001F4498">
      <w:pPr>
        <w:tabs>
          <w:tab w:val="left" w:pos="2063"/>
        </w:tabs>
        <w:rPr>
          <w:b/>
        </w:rPr>
      </w:pPr>
      <w:r>
        <w:tab/>
      </w:r>
      <w:r w:rsidRPr="00DB2D3B">
        <w:rPr>
          <w:b/>
        </w:rPr>
        <w:t>Primar                                                       Popa Valeriu</w:t>
      </w:r>
    </w:p>
    <w:p w14:paraId="0D1A044F" w14:textId="77777777" w:rsidR="001F4498" w:rsidRPr="00F042B9" w:rsidRDefault="001F4498" w:rsidP="001F4498">
      <w:pPr>
        <w:tabs>
          <w:tab w:val="left" w:pos="2091"/>
        </w:tabs>
        <w:rPr>
          <w:b/>
          <w:sz w:val="28"/>
          <w:szCs w:val="28"/>
        </w:rPr>
      </w:pPr>
    </w:p>
    <w:p w14:paraId="6CF03A4E" w14:textId="77777777" w:rsidR="00D84069" w:rsidRDefault="00D84069" w:rsidP="00D84069">
      <w:pPr>
        <w:tabs>
          <w:tab w:val="left" w:pos="4786"/>
          <w:tab w:val="left" w:pos="10031"/>
        </w:tabs>
        <w:rPr>
          <w:sz w:val="4"/>
          <w:szCs w:val="4"/>
        </w:rPr>
      </w:pPr>
      <w:r>
        <w:t xml:space="preserve"> </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49DA5DE0"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D84069" w:rsidRPr="00295053">
        <w:rPr>
          <w:rFonts w:ascii="Lato" w:hAnsi="Lato"/>
          <w:b/>
          <w:color w:val="000000" w:themeColor="text1"/>
          <w:sz w:val="21"/>
          <w:szCs w:val="21"/>
          <w:shd w:val="clear" w:color="auto" w:fill="FFFFFF"/>
        </w:rPr>
        <w:t xml:space="preserve">Perioada estimată pentru finalizarea lucrărilor este de maximum </w:t>
      </w:r>
      <w:r w:rsidR="00295053" w:rsidRPr="00295053">
        <w:rPr>
          <w:rFonts w:ascii="Lato" w:hAnsi="Lato"/>
          <w:b/>
          <w:color w:val="000000" w:themeColor="text1"/>
          <w:sz w:val="21"/>
          <w:szCs w:val="21"/>
          <w:shd w:val="clear" w:color="auto" w:fill="FFFFFF"/>
        </w:rPr>
        <w:t>15</w:t>
      </w:r>
      <w:r w:rsidR="00E1747A" w:rsidRPr="00295053">
        <w:rPr>
          <w:rFonts w:ascii="Lato" w:hAnsi="Lato"/>
          <w:b/>
          <w:color w:val="000000" w:themeColor="text1"/>
          <w:sz w:val="21"/>
          <w:szCs w:val="21"/>
          <w:shd w:val="clear" w:color="auto" w:fill="FFFFFF"/>
        </w:rPr>
        <w:t xml:space="preserve"> zile</w:t>
      </w:r>
      <w:r w:rsidR="00D84069" w:rsidRPr="00E7652D">
        <w:rPr>
          <w:rFonts w:ascii="Lato" w:hAnsi="Lato"/>
          <w:b/>
          <w:color w:val="333534"/>
          <w:sz w:val="21"/>
          <w:szCs w:val="21"/>
          <w:shd w:val="clear" w:color="auto" w:fill="FFFFFF"/>
        </w:rPr>
        <w:t>.</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658F337A"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009073EF">
        <w:rPr>
          <w:b/>
        </w:rPr>
        <w:t>2024</w:t>
      </w:r>
      <w:r w:rsidRPr="005F278C">
        <w:rPr>
          <w:b/>
        </w:rPr>
        <w:t xml:space="preserve">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lastRenderedPageBreak/>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782A5FCB" w:rsidR="00DD2BFC" w:rsidRPr="005F278C" w:rsidRDefault="00DD2BFC" w:rsidP="005412B8">
      <w:pPr>
        <w:numPr>
          <w:ilvl w:val="0"/>
          <w:numId w:val="29"/>
        </w:numPr>
        <w:tabs>
          <w:tab w:val="left" w:pos="567"/>
        </w:tabs>
        <w:jc w:val="both"/>
      </w:pPr>
      <w:r w:rsidRPr="005F278C">
        <w:t xml:space="preserve">contractul se închee pe o perioadă de </w:t>
      </w:r>
      <w:r w:rsidR="00032099">
        <w:rPr>
          <w:b/>
        </w:rPr>
        <w:t>1 an</w:t>
      </w:r>
      <w:r w:rsidRPr="005F278C">
        <w:rPr>
          <w:b/>
        </w:rPr>
        <w:t xml:space="preserve">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56991A09" w:rsidR="002D6E71" w:rsidRPr="00C72E56" w:rsidRDefault="00C72E56" w:rsidP="00C72E56">
      <w:pPr>
        <w:jc w:val="right"/>
        <w:rPr>
          <w:noProof w:val="0"/>
          <w:lang w:val="ro-MD"/>
        </w:rPr>
      </w:pPr>
      <w:r>
        <w:rPr>
          <w:noProof w:val="0"/>
          <w:lang w:val="ro-MD"/>
        </w:rPr>
        <w:t>din “____” ________ 20___</w:t>
      </w: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086C4CF6" w14:textId="3BAFBE88" w:rsidR="00460653" w:rsidRPr="00FF430B" w:rsidRDefault="00460653" w:rsidP="009379CE">
            <w:pPr>
              <w:jc w:val="center"/>
              <w:rPr>
                <w:b/>
                <w:i/>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143651">
              <w:rPr>
                <w:b/>
                <w:lang w:val="ro-MD"/>
              </w:rPr>
              <w:t xml:space="preserve"> </w:t>
            </w:r>
            <w:r w:rsidR="009379CE">
              <w:rPr>
                <w:b/>
                <w:lang w:val="ro-MD"/>
              </w:rPr>
              <w:t>COP</w:t>
            </w:r>
          </w:p>
          <w:p w14:paraId="3DD12B6B" w14:textId="74DA20EE"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6162E0">
              <w:rPr>
                <w:lang w:val="ro-MD"/>
              </w:rPr>
              <w:t xml:space="preserve">     </w:t>
            </w:r>
            <w:r w:rsidR="007B392A" w:rsidRPr="00FF430B">
              <w:rPr>
                <w:lang w:val="ro-MD"/>
              </w:rPr>
              <w:t xml:space="preserve"> </w:t>
            </w:r>
            <w:r w:rsidR="006162E0">
              <w:rPr>
                <w:lang w:val="ro-MD"/>
              </w:rPr>
              <w:t xml:space="preserve"> </w:t>
            </w:r>
            <w:r w:rsidR="006162E0" w:rsidRPr="006162E0">
              <w:rPr>
                <w:sz w:val="28"/>
                <w:szCs w:val="28"/>
                <w:lang w:val="ro-MD"/>
              </w:rPr>
              <w:t>or.Sîngera</w:t>
            </w:r>
          </w:p>
          <w:p w14:paraId="4B1A5E8B" w14:textId="43103870" w:rsidR="00460653" w:rsidRPr="00FF430B" w:rsidRDefault="0019071C" w:rsidP="001825FB">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6C6C6C52" w:rsidR="00460653" w:rsidRPr="00FF430B" w:rsidRDefault="00460653" w:rsidP="00143651">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143651">
              <w:rPr>
                <w:lang w:val="ro-MD"/>
              </w:rPr>
              <w:t xml:space="preserve"> </w:t>
            </w:r>
            <w:r w:rsidR="00143651" w:rsidRPr="00143651">
              <w:rPr>
                <w:b/>
                <w:sz w:val="28"/>
                <w:szCs w:val="28"/>
                <w:lang w:val="ro-MD"/>
              </w:rPr>
              <w:t>Primăria or. Sîngera</w:t>
            </w:r>
            <w:r w:rsidR="00143651">
              <w:rPr>
                <w:lang w:val="ro-MD"/>
              </w:rPr>
              <w:t xml:space="preserve"> </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55D8855" w:rsidR="00460653" w:rsidRPr="00FF430B" w:rsidRDefault="00143651" w:rsidP="00385C85">
            <w:pPr>
              <w:tabs>
                <w:tab w:val="left" w:pos="567"/>
                <w:tab w:val="right" w:pos="9531"/>
              </w:tabs>
              <w:jc w:val="both"/>
              <w:rPr>
                <w:lang w:val="ro-MD"/>
              </w:rPr>
            </w:pPr>
            <w:r>
              <w:rPr>
                <w:lang w:val="ro-MD"/>
              </w:rPr>
              <w:t xml:space="preserve">Mun Chișinău, or. Sîngera </w:t>
            </w:r>
            <w:r w:rsidRPr="00FF430B">
              <w:rPr>
                <w:lang w:val="ro-MD"/>
              </w:rPr>
              <w:t>str.</w:t>
            </w:r>
            <w:r>
              <w:rPr>
                <w:lang w:val="ro-MD"/>
              </w:rPr>
              <w:t xml:space="preserve"> 31 august nr.22</w:t>
            </w:r>
            <w:r w:rsidRPr="00FF430B">
              <w:rPr>
                <w:lang w:val="ro-MD"/>
              </w:rPr>
              <w:t xml:space="preserve">, telefon: </w:t>
            </w:r>
            <w:r>
              <w:rPr>
                <w:lang w:val="ro-MD"/>
              </w:rPr>
              <w:t>022 41-30-41</w:t>
            </w:r>
            <w:r w:rsidRPr="00FF430B">
              <w:rPr>
                <w:lang w:val="ro-MD"/>
              </w:rPr>
              <w:t xml:space="preserve">_, fax: </w:t>
            </w:r>
            <w:r>
              <w:rPr>
                <w:lang w:val="ro-MD"/>
              </w:rPr>
              <w:t>022 41-30-69</w:t>
            </w:r>
            <w:r w:rsidRPr="00FF430B">
              <w:rPr>
                <w:lang w:val="ro-MD"/>
              </w:rPr>
              <w:t>,</w:t>
            </w:r>
          </w:p>
          <w:p w14:paraId="6C8D41F7" w14:textId="57AB642E" w:rsidR="00460653" w:rsidRPr="00143651" w:rsidRDefault="00460653" w:rsidP="00143651">
            <w:pPr>
              <w:pStyle w:val="cn"/>
              <w:tabs>
                <w:tab w:val="left" w:pos="567"/>
              </w:tabs>
              <w:jc w:val="both"/>
              <w:rPr>
                <w:sz w:val="20"/>
                <w:szCs w:val="20"/>
                <w:lang w:val="ro-MD"/>
              </w:rPr>
            </w:pPr>
            <w:r w:rsidRPr="00FF430B">
              <w:rPr>
                <w:sz w:val="20"/>
                <w:szCs w:val="20"/>
                <w:lang w:val="ro-MD"/>
              </w:rPr>
              <w:t xml:space="preserve">                                                  </w:t>
            </w:r>
            <w:r w:rsidR="00143651">
              <w:rPr>
                <w:sz w:val="20"/>
                <w:szCs w:val="20"/>
                <w:lang w:val="ro-MD"/>
              </w:rPr>
              <w:t xml:space="preserve">                 (localitatea) </w:t>
            </w:r>
          </w:p>
          <w:p w14:paraId="022881C4" w14:textId="475F9799"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143651">
              <w:rPr>
                <w:lang w:val="ro-MD"/>
              </w:rPr>
              <w:t>1007601010596</w:t>
            </w:r>
            <w:r w:rsidR="00B51B6E" w:rsidRPr="00FF430B">
              <w:rPr>
                <w:lang w:val="ro-MD"/>
              </w:rPr>
              <w:t xml:space="preserve"> reprezentat prin </w:t>
            </w:r>
            <w:r w:rsidR="00143651" w:rsidRPr="00143651">
              <w:rPr>
                <w:b/>
                <w:sz w:val="28"/>
                <w:szCs w:val="28"/>
                <w:lang w:val="ro-MD"/>
              </w:rPr>
              <w:t>Valeriu POPA</w:t>
            </w:r>
            <w:r w:rsidR="00143651">
              <w:rPr>
                <w:lang w:val="ro-MD"/>
              </w:rPr>
              <w:t xml:space="preserve"> primar</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CD4CBFD"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29413F" w:rsidRPr="00215673">
              <w:rPr>
                <w:b/>
                <w:bCs/>
                <w:sz w:val="32"/>
                <w:szCs w:val="32"/>
                <w:lang w:val="en-US"/>
              </w:rPr>
              <w:t>Reconstructia pereul</w:t>
            </w:r>
            <w:r w:rsidR="0029413F">
              <w:rPr>
                <w:b/>
                <w:bCs/>
                <w:sz w:val="32"/>
                <w:szCs w:val="32"/>
                <w:lang w:val="en-US"/>
              </w:rPr>
              <w:t>u</w:t>
            </w:r>
            <w:r w:rsidR="0029413F" w:rsidRPr="00215673">
              <w:rPr>
                <w:b/>
                <w:bCs/>
                <w:sz w:val="32"/>
                <w:szCs w:val="32"/>
                <w:lang w:val="en-US"/>
              </w:rPr>
              <w:t>i si a curtii cladirii liceului d</w:t>
            </w:r>
            <w:r w:rsidR="0029413F">
              <w:rPr>
                <w:b/>
                <w:bCs/>
                <w:sz w:val="32"/>
                <w:szCs w:val="32"/>
                <w:lang w:val="en-US"/>
              </w:rPr>
              <w:t xml:space="preserve">in or Singera. Etapa II, retele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4D3E0228"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29413F">
              <w:rPr>
                <w:lang w:val="ro-MD"/>
              </w:rPr>
              <w:t>15</w:t>
            </w:r>
            <w:r w:rsidR="006A1044">
              <w:rPr>
                <w:lang w:val="ro-MD"/>
              </w:rPr>
              <w:t xml:space="preserve"> zile</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37FDD53"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3B4C15" w:rsidRPr="0097250C">
              <w:rPr>
                <w:lang w:val="ro-RO"/>
              </w:rPr>
              <w:t xml:space="preserve"> Achitările vor fi efectuate prin transfer în baza facturilor fiscale, după primirea proceselor – verbale de recepţie a lucrărilor executate, semnate şi acceptate de către Beneficiar</w:t>
            </w:r>
            <w:r w:rsidR="003B4C15">
              <w:rPr>
                <w:lang w:val="ro-RO"/>
              </w:rPr>
              <w:t xml:space="preserve">. </w:t>
            </w:r>
            <w:r w:rsidR="003B4C15" w:rsidRPr="00581963">
              <w:rPr>
                <w:b/>
                <w:lang w:val="en-US"/>
              </w:rPr>
              <w:t>Prima plată se va efectua după executarea a cel puțin 3</w:t>
            </w:r>
            <w:r w:rsidR="003B4C15">
              <w:rPr>
                <w:b/>
                <w:lang w:val="en-US"/>
              </w:rPr>
              <w:t>0</w:t>
            </w:r>
            <w:r w:rsidR="003B4C15" w:rsidRPr="00581963">
              <w:rPr>
                <w:b/>
                <w:lang w:val="en-US"/>
              </w:rPr>
              <w:t xml:space="preserve"> % din lucrări</w:t>
            </w:r>
            <w:r w:rsidR="003B4C15">
              <w:rPr>
                <w:b/>
                <w:lang w:val="en-US"/>
              </w:rPr>
              <w:t>,</w:t>
            </w:r>
            <w:r w:rsidR="003B4C15">
              <w:rPr>
                <w:lang w:val="ro-RO"/>
              </w:rPr>
              <w:t xml:space="preserve"> </w:t>
            </w:r>
            <w:r w:rsidR="003B4C15" w:rsidRPr="0097250C">
              <w:rPr>
                <w:lang w:val="ro-RO"/>
              </w:rPr>
              <w:t xml:space="preserve"> </w:t>
            </w:r>
            <w:r w:rsidR="00174295" w:rsidRPr="00174295">
              <w:rPr>
                <w:b/>
                <w:lang w:val="en-US"/>
              </w:rPr>
              <w:t>ultima tranșă de 20 % din valoarea contractului se va achita după semnarea procesului verbal de finalizare a lucrărilor</w:t>
            </w:r>
            <w:r w:rsidR="003B4C15" w:rsidRPr="0097250C">
              <w:rPr>
                <w:lang w:val="ro-RO"/>
              </w:rPr>
              <w:t>.</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execuţie se va restitui Antreprenorului în baza notificării Beneficiarului către agentul bancar. Notificarea se va face după semnarea procesului-verbal de recepţie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8A6E465" w14:textId="77777777" w:rsidR="00F815C8" w:rsidRPr="0097250C" w:rsidRDefault="00A156C0" w:rsidP="00F815C8">
            <w:pPr>
              <w:tabs>
                <w:tab w:val="left" w:pos="2625"/>
              </w:tabs>
              <w:spacing w:after="200" w:line="276" w:lineRule="auto"/>
              <w:contextualSpacing/>
              <w:jc w:val="center"/>
              <w:rPr>
                <w:b/>
              </w:rPr>
            </w:pPr>
            <w:r w:rsidRPr="00FF430B">
              <w:rPr>
                <w:b/>
                <w:lang w:val="ro-MD"/>
              </w:rPr>
              <w:t>4</w:t>
            </w:r>
            <w:r w:rsidR="00F815C8" w:rsidRPr="0097250C">
              <w:rPr>
                <w:b/>
              </w:rPr>
              <w:t>4. DREPTURILE ŞI OBLIG</w:t>
            </w:r>
            <w:r w:rsidR="00F815C8">
              <w:rPr>
                <w:b/>
              </w:rPr>
              <w:t xml:space="preserve">AŢIUNILE ANTREPRENORULUI ŞI ALE </w:t>
            </w:r>
            <w:r w:rsidR="00F815C8" w:rsidRPr="0097250C">
              <w:rPr>
                <w:b/>
              </w:rPr>
              <w:t>BENEFICIARULUI</w:t>
            </w:r>
          </w:p>
          <w:p w14:paraId="1594C9B7" w14:textId="77777777" w:rsidR="00F815C8" w:rsidRPr="0097250C" w:rsidRDefault="00F815C8" w:rsidP="00F815C8">
            <w:pPr>
              <w:tabs>
                <w:tab w:val="left" w:pos="2625"/>
              </w:tabs>
              <w:spacing w:after="200" w:line="276" w:lineRule="auto"/>
              <w:contextualSpacing/>
              <w:jc w:val="both"/>
            </w:pPr>
            <w:r w:rsidRPr="0097250C">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80B2EDA" w14:textId="77777777" w:rsidR="00F815C8" w:rsidRPr="0097250C" w:rsidRDefault="00F815C8" w:rsidP="00F815C8">
            <w:pPr>
              <w:tabs>
                <w:tab w:val="left" w:pos="2625"/>
              </w:tabs>
              <w:spacing w:line="276" w:lineRule="auto"/>
              <w:contextualSpacing/>
              <w:jc w:val="both"/>
            </w:pPr>
            <w:r w:rsidRPr="0097250C">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0110B9B" w14:textId="77777777" w:rsidR="00F815C8" w:rsidRPr="0097250C" w:rsidRDefault="00F815C8" w:rsidP="00F815C8">
            <w:pPr>
              <w:pStyle w:val="af2"/>
              <w:tabs>
                <w:tab w:val="left" w:pos="567"/>
              </w:tabs>
              <w:spacing w:line="276" w:lineRule="auto"/>
              <w:ind w:firstLine="0"/>
              <w:rPr>
                <w:lang w:val="ro-RO"/>
              </w:rPr>
            </w:pPr>
            <w:r w:rsidRPr="0097250C">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8F70BCF"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4.4. Documentaţia pusă la dispoziţia Antreprenorului se repartizează astfel: </w:t>
            </w:r>
          </w:p>
          <w:p w14:paraId="588CB726" w14:textId="77777777" w:rsidR="00F815C8" w:rsidRPr="0097250C" w:rsidRDefault="00F815C8" w:rsidP="00F815C8">
            <w:pPr>
              <w:numPr>
                <w:ilvl w:val="0"/>
                <w:numId w:val="10"/>
              </w:numPr>
              <w:tabs>
                <w:tab w:val="left" w:pos="1276"/>
              </w:tabs>
              <w:spacing w:line="276" w:lineRule="auto"/>
              <w:ind w:left="0" w:hanging="283"/>
              <w:jc w:val="both"/>
            </w:pPr>
            <w:r w:rsidRPr="0097250C">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95B1A6D"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27119779"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8ECC88F"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ED6FA5A"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84F37D1" w14:textId="77777777" w:rsidR="00F815C8" w:rsidRPr="0097250C" w:rsidRDefault="00F815C8" w:rsidP="00F815C8">
            <w:pPr>
              <w:pStyle w:val="af2"/>
              <w:tabs>
                <w:tab w:val="left" w:pos="567"/>
              </w:tabs>
              <w:spacing w:line="276" w:lineRule="auto"/>
              <w:ind w:firstLine="0"/>
              <w:rPr>
                <w:lang w:val="ro-RO"/>
              </w:rPr>
            </w:pPr>
            <w:r w:rsidRPr="0097250C">
              <w:rPr>
                <w:lang w:val="ro-RO"/>
              </w:rPr>
              <w:t>4.9. Antreprenorul va executa şi va întreţine toate lucrările, va asigura forţa de muncă, materialele, utilajele de construcţii</w:t>
            </w:r>
            <w:r>
              <w:rPr>
                <w:lang w:val="ro-RO"/>
              </w:rPr>
              <w:t xml:space="preserve"> </w:t>
            </w:r>
            <w:r w:rsidRPr="0097250C">
              <w:rPr>
                <w:lang w:val="ro-RO"/>
              </w:rPr>
              <w:t xml:space="preserve">şi obiectele cu caracter provizoriu pentru executarea lucrărilor. Acesta îşi asumă întreaga responsabilitate pentru toate operaţiunile executate pe şantier şi pentru procedeele de execuţie utilizate. </w:t>
            </w:r>
          </w:p>
          <w:p w14:paraId="121D4710"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4.10. Antreprenorul, prin atribuirea ofertei în favoarea sa, se angajează să prezinte garanţia de bună execuţie a contractului, în cuantum de </w:t>
            </w:r>
            <w:r>
              <w:rPr>
                <w:lang w:val="ro-RO"/>
              </w:rPr>
              <w:t xml:space="preserve">5 </w:t>
            </w:r>
            <w:r w:rsidRPr="0097250C">
              <w:rPr>
                <w:lang w:val="ro-RO"/>
              </w:rPr>
              <w:t>% din valoarea contractului atribuit.</w:t>
            </w:r>
          </w:p>
          <w:p w14:paraId="083BE74A" w14:textId="77777777" w:rsidR="00F815C8" w:rsidRPr="0097250C" w:rsidRDefault="00F815C8" w:rsidP="00F815C8">
            <w:pPr>
              <w:pStyle w:val="af2"/>
              <w:tabs>
                <w:tab w:val="left" w:pos="567"/>
              </w:tabs>
              <w:spacing w:line="276" w:lineRule="auto"/>
              <w:ind w:firstLine="0"/>
              <w:rPr>
                <w:lang w:val="ro-RO"/>
              </w:rPr>
            </w:pPr>
            <w:r w:rsidRPr="0097250C">
              <w:rPr>
                <w:lang w:val="ro-RO"/>
              </w:rPr>
              <w:t>4.11. Autoritatea contractantă eliberează/restituie garanţia de bună execuţie Antreprenorului după semnarea procesului-verbal la terminarea lucrărilor în cel mult 15 zile. În cazul recepţiei cu obiecţii, garanţia se va restitui în cel mult 15 zile după înlăturarea acestora.</w:t>
            </w:r>
          </w:p>
          <w:p w14:paraId="7D24B761"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49BF89B" w14:textId="77777777" w:rsidR="00F815C8" w:rsidRPr="0097250C" w:rsidRDefault="00F815C8" w:rsidP="00F815C8">
            <w:pPr>
              <w:pStyle w:val="af2"/>
              <w:tabs>
                <w:tab w:val="left" w:pos="567"/>
              </w:tabs>
              <w:spacing w:line="276" w:lineRule="auto"/>
              <w:ind w:firstLine="0"/>
              <w:rPr>
                <w:lang w:val="ro-RO"/>
              </w:rPr>
            </w:pPr>
            <w:r w:rsidRPr="0097250C">
              <w:rPr>
                <w:lang w:val="ro-RO"/>
              </w:rPr>
              <w:lastRenderedPageBreak/>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E9D093B"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4.14. La lucrările la care se fac încercări, se consideră calitatea probei îndeplinită atâta timp cât rezultatele se înscriu în limitele admise prin reglementările tehnice. </w:t>
            </w:r>
          </w:p>
          <w:p w14:paraId="1977FBBF"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0183AA" w14:textId="77777777" w:rsidR="00F815C8" w:rsidRPr="0097250C" w:rsidRDefault="00F815C8" w:rsidP="00F815C8">
            <w:pPr>
              <w:pStyle w:val="af2"/>
              <w:tabs>
                <w:tab w:val="left" w:pos="567"/>
              </w:tabs>
              <w:spacing w:line="276" w:lineRule="auto"/>
              <w:ind w:firstLine="0"/>
              <w:rPr>
                <w:lang w:val="ro-RO"/>
              </w:rPr>
            </w:pPr>
            <w:r w:rsidRPr="0097250C">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424C9DA"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26099C5" w14:textId="77777777" w:rsidR="00F815C8" w:rsidRPr="0097250C" w:rsidRDefault="00F815C8" w:rsidP="00F815C8">
            <w:pPr>
              <w:pStyle w:val="af2"/>
              <w:tabs>
                <w:tab w:val="left" w:pos="567"/>
              </w:tabs>
              <w:spacing w:line="276" w:lineRule="auto"/>
              <w:ind w:firstLine="0"/>
              <w:rPr>
                <w:lang w:val="ro-RO"/>
              </w:rPr>
            </w:pPr>
            <w:r w:rsidRPr="0097250C">
              <w:rPr>
                <w:lang w:val="ro-RO"/>
              </w:rPr>
              <w:t>4.18. Trasarea axelor principale, bornelor de referinţă, căilor de circulaţie</w:t>
            </w:r>
            <w:r>
              <w:rPr>
                <w:lang w:val="ro-RO"/>
              </w:rPr>
              <w:t xml:space="preserve"> </w:t>
            </w:r>
            <w:r w:rsidRPr="0097250C">
              <w:rPr>
                <w:lang w:val="ro-RO"/>
              </w:rPr>
              <w:t xml:space="preserve">şi limitelor terenului pus la dispoziţia Antreprenorului, precum şi materializarea cotelor de nivel în imediata apropiere a terenului, sunt obligaţiuni ale Antreprenorului. </w:t>
            </w:r>
          </w:p>
          <w:p w14:paraId="0EF7F1DC"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4.19. Pentru verificarea trasării de către Beneficiar sau proiectant, Antreprenorul este obligat să protejeze şi să păstreze toate reperele, bornele sau alte obiecte folosite la trasarea lucrărilor. </w:t>
            </w:r>
          </w:p>
          <w:p w14:paraId="59064FD9"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2322A3F"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98B9ABD"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4.22. Pe parcursul executării lucrărilor, Beneficiarul are dreptul să dispună în scris: </w:t>
            </w:r>
          </w:p>
          <w:p w14:paraId="3BBC150F" w14:textId="77777777" w:rsidR="00F815C8" w:rsidRPr="0097250C" w:rsidRDefault="00F815C8" w:rsidP="00F815C8">
            <w:pPr>
              <w:numPr>
                <w:ilvl w:val="0"/>
                <w:numId w:val="11"/>
              </w:numPr>
              <w:tabs>
                <w:tab w:val="left" w:pos="314"/>
              </w:tabs>
              <w:spacing w:line="276" w:lineRule="auto"/>
              <w:ind w:left="0" w:firstLine="0"/>
              <w:jc w:val="both"/>
            </w:pPr>
            <w:r w:rsidRPr="0097250C">
              <w:t xml:space="preserve">îndepărtarea de pe şantier a oricăror materiale care sunt calitativ necorespunzătoare; </w:t>
            </w:r>
          </w:p>
          <w:p w14:paraId="3980B678" w14:textId="77777777" w:rsidR="00F815C8" w:rsidRPr="0097250C" w:rsidRDefault="00F815C8" w:rsidP="00F815C8">
            <w:pPr>
              <w:numPr>
                <w:ilvl w:val="0"/>
                <w:numId w:val="11"/>
              </w:numPr>
              <w:tabs>
                <w:tab w:val="left" w:pos="314"/>
              </w:tabs>
              <w:spacing w:line="276" w:lineRule="auto"/>
              <w:ind w:left="0" w:firstLine="0"/>
              <w:jc w:val="both"/>
            </w:pPr>
            <w:r w:rsidRPr="0097250C">
              <w:t xml:space="preserve">înlocuirea materialelor necorespunzătoare calitativ cu altele corespunzătoare; </w:t>
            </w:r>
          </w:p>
          <w:p w14:paraId="19E4E127" w14:textId="77777777" w:rsidR="00F815C8" w:rsidRPr="0097250C" w:rsidRDefault="00F815C8" w:rsidP="00F815C8">
            <w:pPr>
              <w:numPr>
                <w:ilvl w:val="0"/>
                <w:numId w:val="11"/>
              </w:numPr>
              <w:tabs>
                <w:tab w:val="left" w:pos="314"/>
              </w:tabs>
              <w:spacing w:line="276" w:lineRule="auto"/>
              <w:ind w:left="0" w:firstLine="0"/>
              <w:jc w:val="both"/>
            </w:pPr>
            <w:r w:rsidRPr="0097250C">
              <w:t xml:space="preserve">îndepărtarea sau refacerea oricărei lucrări sau părţi de lucrare necorespunzătoare din punct    de vedere calitativ. </w:t>
            </w:r>
          </w:p>
          <w:p w14:paraId="7C9E5A8C"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204B4B4"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6995435E" w14:textId="77777777" w:rsidR="00F815C8" w:rsidRPr="0097250C" w:rsidRDefault="00F815C8" w:rsidP="00F815C8">
            <w:pPr>
              <w:pStyle w:val="af2"/>
              <w:tabs>
                <w:tab w:val="left" w:pos="567"/>
              </w:tabs>
              <w:spacing w:line="276" w:lineRule="auto"/>
              <w:ind w:firstLine="0"/>
              <w:rPr>
                <w:lang w:val="ro-RO"/>
              </w:rPr>
            </w:pPr>
            <w:r w:rsidRPr="0097250C">
              <w:rPr>
                <w:lang w:val="ro-RO"/>
              </w:rPr>
              <w:lastRenderedPageBreak/>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1E464F28" w14:textId="77777777" w:rsidR="00F815C8" w:rsidRPr="0097250C" w:rsidRDefault="00F815C8" w:rsidP="00F815C8">
            <w:pPr>
              <w:pStyle w:val="af2"/>
              <w:tabs>
                <w:tab w:val="left" w:pos="426"/>
                <w:tab w:val="left" w:pos="3645"/>
              </w:tabs>
              <w:spacing w:line="276" w:lineRule="auto"/>
              <w:ind w:firstLine="0"/>
              <w:rPr>
                <w:lang w:val="ro-RO"/>
              </w:rPr>
            </w:pPr>
            <w:r w:rsidRPr="0097250C">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0A577B7D" w14:textId="77777777" w:rsidR="00F815C8" w:rsidRPr="0097250C" w:rsidRDefault="00F815C8" w:rsidP="00F815C8">
            <w:pPr>
              <w:tabs>
                <w:tab w:val="left" w:pos="3225"/>
              </w:tabs>
              <w:spacing w:after="200" w:line="276" w:lineRule="auto"/>
              <w:contextualSpacing/>
              <w:jc w:val="center"/>
            </w:pPr>
            <w:r w:rsidRPr="0097250C">
              <w:rPr>
                <w:b/>
              </w:rPr>
              <w:t>5. AJUSTAREA VALORII CONTRACTULUI</w:t>
            </w:r>
          </w:p>
          <w:p w14:paraId="59292899" w14:textId="77777777" w:rsidR="00F815C8" w:rsidRPr="0097250C" w:rsidRDefault="00F815C8" w:rsidP="00F815C8">
            <w:pPr>
              <w:tabs>
                <w:tab w:val="left" w:pos="3225"/>
              </w:tabs>
              <w:spacing w:after="200" w:line="276" w:lineRule="auto"/>
              <w:contextualSpacing/>
              <w:jc w:val="both"/>
            </w:pPr>
            <w:r w:rsidRPr="0097250C">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B076CA5" w14:textId="77777777" w:rsidR="00F815C8" w:rsidRPr="0097250C" w:rsidRDefault="00F815C8" w:rsidP="00F815C8">
            <w:pPr>
              <w:tabs>
                <w:tab w:val="left" w:pos="4365"/>
              </w:tabs>
              <w:spacing w:line="276" w:lineRule="auto"/>
              <w:contextualSpacing/>
              <w:jc w:val="center"/>
            </w:pPr>
            <w:r w:rsidRPr="0097250C">
              <w:rPr>
                <w:b/>
              </w:rPr>
              <w:t>6. ANTREPRENORUL ŞI SUBANTREPRENORII</w:t>
            </w:r>
          </w:p>
          <w:p w14:paraId="06DFC179" w14:textId="77777777" w:rsidR="00F815C8" w:rsidRPr="0097250C" w:rsidRDefault="00F815C8" w:rsidP="00F815C8">
            <w:pPr>
              <w:pStyle w:val="af2"/>
              <w:tabs>
                <w:tab w:val="left" w:pos="567"/>
              </w:tabs>
              <w:spacing w:line="276" w:lineRule="auto"/>
              <w:ind w:firstLine="0"/>
              <w:rPr>
                <w:lang w:val="ro-RO"/>
              </w:rPr>
            </w:pPr>
            <w:r w:rsidRPr="0097250C">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510DF607"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14:paraId="1FA457CA"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6.3. Pe parcursul execuţiei lucrărilor, Antreprenorul este obligat să comunice, la cererea Beneficiarului, datele de identificare ale subantreprenorilor. </w:t>
            </w:r>
          </w:p>
          <w:p w14:paraId="7EC8B3C6" w14:textId="77777777" w:rsidR="00F815C8" w:rsidRPr="0097250C" w:rsidRDefault="00F815C8" w:rsidP="00F815C8">
            <w:pPr>
              <w:pStyle w:val="af2"/>
              <w:tabs>
                <w:tab w:val="left" w:pos="142"/>
                <w:tab w:val="left" w:pos="284"/>
              </w:tabs>
              <w:spacing w:line="276" w:lineRule="auto"/>
              <w:ind w:firstLine="0"/>
              <w:rPr>
                <w:lang w:val="ro-RO"/>
              </w:rPr>
            </w:pPr>
            <w:r w:rsidRPr="0097250C">
              <w:rPr>
                <w:lang w:val="ro-RO"/>
              </w:rPr>
              <w:t>6.4. Angajarea forţei de muncă pe bază de acord nu este considerată obiectul unei subcontractări.</w:t>
            </w:r>
          </w:p>
          <w:p w14:paraId="74A5B97F" w14:textId="77777777" w:rsidR="00F815C8" w:rsidRPr="0097250C" w:rsidRDefault="00F815C8" w:rsidP="00F815C8">
            <w:pPr>
              <w:tabs>
                <w:tab w:val="left" w:pos="3645"/>
              </w:tabs>
              <w:spacing w:after="200" w:line="276" w:lineRule="auto"/>
              <w:contextualSpacing/>
              <w:jc w:val="center"/>
            </w:pPr>
            <w:r w:rsidRPr="0097250C">
              <w:rPr>
                <w:b/>
              </w:rPr>
              <w:t>7. FORŢA DE MUNCĂ</w:t>
            </w:r>
          </w:p>
          <w:p w14:paraId="14CA4609" w14:textId="77777777" w:rsidR="00F815C8" w:rsidRPr="0097250C" w:rsidRDefault="00F815C8" w:rsidP="00F815C8">
            <w:pPr>
              <w:tabs>
                <w:tab w:val="left" w:pos="3645"/>
              </w:tabs>
              <w:spacing w:after="200" w:line="276" w:lineRule="auto"/>
              <w:contextualSpacing/>
              <w:jc w:val="both"/>
            </w:pPr>
            <w:r w:rsidRPr="0097250C">
              <w:t xml:space="preserve">7.1. Antreprenorul şi subantreprenorii vor îndeplini toate formalităţile necesare angajării întregii forţe de muncă pentru executarea lucrărilor contractate în conformitate cu prevederile legislaţiei. </w:t>
            </w:r>
          </w:p>
          <w:p w14:paraId="2EED755A" w14:textId="77777777" w:rsidR="00F815C8" w:rsidRPr="0097250C" w:rsidRDefault="00F815C8" w:rsidP="00F815C8">
            <w:pPr>
              <w:tabs>
                <w:tab w:val="left" w:pos="2385"/>
              </w:tabs>
              <w:jc w:val="both"/>
            </w:pPr>
          </w:p>
          <w:p w14:paraId="66BBCC5E" w14:textId="77777777" w:rsidR="00F815C8" w:rsidRPr="0097250C" w:rsidRDefault="00F815C8" w:rsidP="00F815C8">
            <w:pPr>
              <w:tabs>
                <w:tab w:val="left" w:pos="4275"/>
              </w:tabs>
              <w:spacing w:line="276" w:lineRule="auto"/>
              <w:contextualSpacing/>
              <w:jc w:val="center"/>
            </w:pPr>
            <w:r w:rsidRPr="0097250C">
              <w:rPr>
                <w:b/>
              </w:rPr>
              <w:t>8. MATERIALELE ŞI EXECUŢIA LUCRĂRILOR PROPRIU-ZISE</w:t>
            </w:r>
          </w:p>
          <w:p w14:paraId="4D9C27B6" w14:textId="77777777" w:rsidR="00F815C8" w:rsidRPr="0097250C" w:rsidRDefault="00F815C8" w:rsidP="00F815C8">
            <w:pPr>
              <w:pStyle w:val="af2"/>
              <w:tabs>
                <w:tab w:val="left" w:pos="0"/>
              </w:tabs>
              <w:spacing w:line="276" w:lineRule="auto"/>
              <w:ind w:firstLine="0"/>
              <w:rPr>
                <w:lang w:val="ro-RO"/>
              </w:rPr>
            </w:pPr>
            <w:r w:rsidRPr="0097250C">
              <w:rPr>
                <w:lang w:val="ro-RO"/>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AAC4ABA" w14:textId="77777777" w:rsidR="00F815C8" w:rsidRPr="0097250C" w:rsidRDefault="00F815C8" w:rsidP="00F815C8">
            <w:pPr>
              <w:pStyle w:val="af2"/>
              <w:tabs>
                <w:tab w:val="left" w:pos="284"/>
              </w:tabs>
              <w:spacing w:line="276" w:lineRule="auto"/>
              <w:ind w:firstLine="0"/>
              <w:rPr>
                <w:lang w:val="ro-RO"/>
              </w:rPr>
            </w:pPr>
            <w:r w:rsidRPr="0097250C">
              <w:rPr>
                <w:lang w:val="ro-RO"/>
              </w:rPr>
              <w:t xml:space="preserve">8.2.Costul probelor şi încercărilor va fi suportat de Antreprenor. </w:t>
            </w:r>
          </w:p>
          <w:p w14:paraId="3EBBCB10" w14:textId="77777777" w:rsidR="00F815C8" w:rsidRPr="0097250C" w:rsidRDefault="00F815C8" w:rsidP="00F815C8">
            <w:pPr>
              <w:pStyle w:val="af2"/>
              <w:tabs>
                <w:tab w:val="left" w:pos="284"/>
              </w:tabs>
              <w:spacing w:line="276" w:lineRule="auto"/>
              <w:ind w:firstLine="0"/>
              <w:rPr>
                <w:lang w:val="ro-RO"/>
              </w:rPr>
            </w:pPr>
            <w:r w:rsidRPr="0097250C">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56A0AA4" w14:textId="77777777" w:rsidR="00F815C8" w:rsidRPr="0097250C" w:rsidRDefault="00F815C8" w:rsidP="00F815C8">
            <w:pPr>
              <w:pStyle w:val="af2"/>
              <w:numPr>
                <w:ilvl w:val="1"/>
                <w:numId w:val="15"/>
              </w:numPr>
              <w:tabs>
                <w:tab w:val="left" w:pos="284"/>
              </w:tabs>
              <w:spacing w:line="276" w:lineRule="auto"/>
              <w:ind w:left="0" w:hanging="425"/>
              <w:rPr>
                <w:lang w:val="ro-RO"/>
              </w:rPr>
            </w:pPr>
            <w:r w:rsidRPr="0097250C">
              <w:rPr>
                <w:lang w:val="ro-RO"/>
              </w:rPr>
              <w:t xml:space="preserve">8.4. Beneficiarul, proiectantul sau orice altă persoană autorizată de aceştia au acces tot timpul la lucrări pe şantier şi în locurile unde se pregăteşte lucrarea, în depozite de materiale prefabricate etc. </w:t>
            </w:r>
          </w:p>
          <w:p w14:paraId="102709A7" w14:textId="77777777" w:rsidR="00F815C8" w:rsidRPr="0097250C" w:rsidRDefault="00F815C8" w:rsidP="00F815C8">
            <w:pPr>
              <w:pStyle w:val="af2"/>
              <w:numPr>
                <w:ilvl w:val="1"/>
                <w:numId w:val="15"/>
              </w:numPr>
              <w:tabs>
                <w:tab w:val="left" w:pos="284"/>
              </w:tabs>
              <w:spacing w:line="276" w:lineRule="auto"/>
              <w:ind w:left="0" w:hanging="425"/>
              <w:rPr>
                <w:lang w:val="ro-RO"/>
              </w:rPr>
            </w:pPr>
            <w:r w:rsidRPr="0097250C">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44A9F780" w14:textId="77777777" w:rsidR="00F815C8" w:rsidRPr="0097250C" w:rsidRDefault="00F815C8" w:rsidP="00F815C8">
            <w:pPr>
              <w:pStyle w:val="af2"/>
              <w:numPr>
                <w:ilvl w:val="1"/>
                <w:numId w:val="15"/>
              </w:numPr>
              <w:tabs>
                <w:tab w:val="left" w:pos="284"/>
              </w:tabs>
              <w:spacing w:line="276" w:lineRule="auto"/>
              <w:ind w:left="0" w:hanging="425"/>
              <w:rPr>
                <w:lang w:val="ro-RO"/>
              </w:rPr>
            </w:pPr>
            <w:r w:rsidRPr="0097250C">
              <w:rPr>
                <w:lang w:val="ro-RO"/>
              </w:rPr>
              <w:t xml:space="preserve">8.6. Antreprenorul va dezveli orice parte sau părţi de lucrare la dispoziţia Beneficiarului şi va reface această parte sau părţi de lucrare, dacă este cazul. Dacă se constată că lucrările au fost de calitate </w:t>
            </w:r>
            <w:r w:rsidRPr="0097250C">
              <w:rPr>
                <w:lang w:val="ro-RO"/>
              </w:rPr>
              <w:lastRenderedPageBreak/>
              <w:t xml:space="preserve">corespunzătoare şi realizate conform documentaţiei de execuţie, dezvelirea, refacerea şi/sau repararea vor fi suportate de Beneficiar, în caz contrar, de Antreprenor. </w:t>
            </w:r>
          </w:p>
          <w:p w14:paraId="4788CD4E" w14:textId="77777777" w:rsidR="00F815C8" w:rsidRPr="0097250C" w:rsidRDefault="00F815C8" w:rsidP="00F815C8">
            <w:pPr>
              <w:pStyle w:val="af2"/>
              <w:numPr>
                <w:ilvl w:val="1"/>
                <w:numId w:val="15"/>
              </w:numPr>
              <w:tabs>
                <w:tab w:val="left" w:pos="284"/>
              </w:tabs>
              <w:spacing w:line="276" w:lineRule="auto"/>
              <w:ind w:left="0" w:hanging="425"/>
              <w:rPr>
                <w:lang w:val="ro-RO"/>
              </w:rPr>
            </w:pPr>
            <w:r w:rsidRPr="0097250C">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14:paraId="66390113" w14:textId="77777777" w:rsidR="00F815C8" w:rsidRPr="0097250C" w:rsidRDefault="00F815C8" w:rsidP="00F815C8">
            <w:pPr>
              <w:pStyle w:val="af2"/>
              <w:numPr>
                <w:ilvl w:val="1"/>
                <w:numId w:val="15"/>
              </w:numPr>
              <w:tabs>
                <w:tab w:val="left" w:pos="284"/>
              </w:tabs>
              <w:spacing w:line="276" w:lineRule="auto"/>
              <w:ind w:left="0" w:hanging="425"/>
              <w:rPr>
                <w:lang w:val="ro-RO"/>
              </w:rPr>
            </w:pPr>
            <w:r w:rsidRPr="0097250C">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3EB2AA4" w14:textId="77777777" w:rsidR="00F815C8" w:rsidRPr="0097250C" w:rsidRDefault="00F815C8" w:rsidP="00F815C8">
            <w:pPr>
              <w:pStyle w:val="af2"/>
              <w:numPr>
                <w:ilvl w:val="1"/>
                <w:numId w:val="15"/>
              </w:numPr>
              <w:tabs>
                <w:tab w:val="left" w:pos="284"/>
                <w:tab w:val="left" w:pos="426"/>
              </w:tabs>
              <w:spacing w:line="276" w:lineRule="auto"/>
              <w:ind w:left="0" w:hanging="425"/>
              <w:rPr>
                <w:lang w:val="ro-RO"/>
              </w:rPr>
            </w:pPr>
            <w:r w:rsidRPr="0097250C">
              <w:rPr>
                <w:lang w:val="ro-RO"/>
              </w:rPr>
              <w:t xml:space="preserve">8.9. Lucrările încep după </w:t>
            </w:r>
            <w:r>
              <w:rPr>
                <w:lang w:val="ro-RO"/>
              </w:rPr>
              <w:t>3</w:t>
            </w:r>
            <w:r w:rsidRPr="0097250C">
              <w:rPr>
                <w:lang w:val="ro-RO"/>
              </w:rPr>
              <w:t xml:space="preserve"> zile de la semnarea şi înregistrarea contractului în modul corespunzător şi primirea ordinului de execuţie.</w:t>
            </w:r>
          </w:p>
          <w:p w14:paraId="5FCFAF44" w14:textId="77777777" w:rsidR="00F815C8" w:rsidRPr="0097250C" w:rsidRDefault="00F815C8" w:rsidP="00F815C8">
            <w:pPr>
              <w:pStyle w:val="af2"/>
              <w:tabs>
                <w:tab w:val="left" w:pos="284"/>
                <w:tab w:val="left" w:pos="426"/>
              </w:tabs>
              <w:spacing w:line="276" w:lineRule="auto"/>
              <w:ind w:firstLine="0"/>
              <w:rPr>
                <w:lang w:val="ro-RO"/>
              </w:rPr>
            </w:pPr>
          </w:p>
          <w:p w14:paraId="3D83ADCD" w14:textId="77777777" w:rsidR="00F815C8" w:rsidRPr="0097250C" w:rsidRDefault="00F815C8" w:rsidP="00F815C8">
            <w:pPr>
              <w:pStyle w:val="a"/>
              <w:numPr>
                <w:ilvl w:val="0"/>
                <w:numId w:val="15"/>
              </w:numPr>
              <w:tabs>
                <w:tab w:val="clear" w:pos="1134"/>
                <w:tab w:val="left" w:pos="3255"/>
              </w:tabs>
              <w:spacing w:line="276" w:lineRule="auto"/>
              <w:ind w:left="0"/>
              <w:contextualSpacing/>
              <w:rPr>
                <w:lang w:val="ro-RO"/>
              </w:rPr>
            </w:pPr>
            <w:r w:rsidRPr="0097250C">
              <w:rPr>
                <w:b/>
                <w:lang w:val="ro-RO"/>
              </w:rPr>
              <w:t>9. PERIOADA DE GARANŢIE ŞI REMEDIERI ÎN PERIOADA DE GARANŢIE</w:t>
            </w:r>
          </w:p>
          <w:p w14:paraId="7FAF731A" w14:textId="1C503E98" w:rsidR="00F815C8" w:rsidRPr="0097250C" w:rsidRDefault="00F815C8" w:rsidP="00F815C8">
            <w:pPr>
              <w:pStyle w:val="af2"/>
              <w:numPr>
                <w:ilvl w:val="1"/>
                <w:numId w:val="15"/>
              </w:numPr>
              <w:tabs>
                <w:tab w:val="left" w:pos="567"/>
              </w:tabs>
              <w:spacing w:line="276" w:lineRule="auto"/>
              <w:ind w:left="0" w:firstLine="37"/>
              <w:rPr>
                <w:lang w:val="ro-RO"/>
              </w:rPr>
            </w:pPr>
            <w:r w:rsidRPr="0097250C">
              <w:rPr>
                <w:lang w:val="ro-RO"/>
              </w:rPr>
              <w:t>9.1. Perioada de garanţie pentru lucrări</w:t>
            </w:r>
            <w:r>
              <w:rPr>
                <w:lang w:val="ro-RO"/>
              </w:rPr>
              <w:t xml:space="preserve"> </w:t>
            </w:r>
            <w:r w:rsidRPr="0097250C">
              <w:rPr>
                <w:lang w:val="ro-RO"/>
              </w:rPr>
              <w:t xml:space="preserve">este de  </w:t>
            </w:r>
            <w:r w:rsidR="0090666D">
              <w:rPr>
                <w:b/>
                <w:lang w:val="ro-RO"/>
              </w:rPr>
              <w:t>5</w:t>
            </w:r>
            <w:r w:rsidRPr="0097250C">
              <w:rPr>
                <w:lang w:val="ro-RO"/>
              </w:rPr>
              <w:t xml:space="preserve"> ani</w:t>
            </w:r>
            <w:r>
              <w:rPr>
                <w:lang w:val="ro-RO"/>
              </w:rPr>
              <w:t>, din data semnării</w:t>
            </w:r>
            <w:r w:rsidRPr="0097250C">
              <w:rPr>
                <w:lang w:val="ro-RO"/>
              </w:rPr>
              <w:t xml:space="preserve"> procesului verbal de finalizare a lucrărilor</w:t>
            </w:r>
          </w:p>
          <w:p w14:paraId="08DFA04A" w14:textId="77777777" w:rsidR="00F815C8" w:rsidRPr="0097250C" w:rsidRDefault="00F815C8" w:rsidP="00F815C8">
            <w:pPr>
              <w:pStyle w:val="af2"/>
              <w:numPr>
                <w:ilvl w:val="1"/>
                <w:numId w:val="15"/>
              </w:numPr>
              <w:tabs>
                <w:tab w:val="left" w:pos="567"/>
              </w:tabs>
              <w:spacing w:line="276" w:lineRule="auto"/>
              <w:ind w:left="0" w:hanging="567"/>
              <w:rPr>
                <w:lang w:val="ro-RO"/>
              </w:rPr>
            </w:pPr>
            <w:r w:rsidRPr="0097250C">
              <w:rPr>
                <w:lang w:val="ro-RO"/>
              </w:rPr>
              <w:t>9.2. Perioada de garanţie începe de la data recepţiei la terminarea lucrărilor şi</w:t>
            </w:r>
            <w:r>
              <w:rPr>
                <w:lang w:val="ro-RO"/>
              </w:rPr>
              <w:t xml:space="preserve"> </w:t>
            </w:r>
            <w:r w:rsidRPr="0097250C">
              <w:rPr>
                <w:lang w:val="ro-RO"/>
              </w:rPr>
              <w:t xml:space="preserve">până la expirarea termenului prevăzut la punctul 9.1 din prezentul capitol. </w:t>
            </w:r>
          </w:p>
          <w:p w14:paraId="0614E378" w14:textId="77777777" w:rsidR="00F815C8" w:rsidRPr="0097250C" w:rsidRDefault="00F815C8" w:rsidP="00F815C8">
            <w:pPr>
              <w:pStyle w:val="af2"/>
              <w:numPr>
                <w:ilvl w:val="1"/>
                <w:numId w:val="15"/>
              </w:numPr>
              <w:tabs>
                <w:tab w:val="left" w:pos="567"/>
              </w:tabs>
              <w:spacing w:line="276" w:lineRule="auto"/>
              <w:ind w:left="0" w:hanging="567"/>
              <w:rPr>
                <w:lang w:val="ro-RO"/>
              </w:rPr>
            </w:pPr>
            <w:r w:rsidRPr="0097250C">
              <w:rPr>
                <w:lang w:val="ro-RO"/>
              </w:rPr>
              <w:t xml:space="preserve">9.3. Antreprenorul are obligaţia ca în perioada de garanţie să înlăture toate defecţiunile ce ţin de nerespectarea clauzelor contractului din cont propriu, în urma unei notificări transmise de către Beneficiar. </w:t>
            </w:r>
          </w:p>
          <w:p w14:paraId="6A6728FD" w14:textId="77777777" w:rsidR="00F815C8" w:rsidRPr="0097250C" w:rsidRDefault="00F815C8" w:rsidP="00F815C8">
            <w:pPr>
              <w:pStyle w:val="af2"/>
              <w:tabs>
                <w:tab w:val="left" w:pos="567"/>
              </w:tabs>
              <w:spacing w:line="276" w:lineRule="auto"/>
              <w:ind w:firstLine="0"/>
              <w:rPr>
                <w:lang w:val="ro-RO"/>
              </w:rPr>
            </w:pPr>
          </w:p>
          <w:p w14:paraId="129C6D2C" w14:textId="77777777" w:rsidR="00F815C8" w:rsidRPr="0097250C" w:rsidRDefault="00F815C8" w:rsidP="00F815C8">
            <w:pPr>
              <w:pStyle w:val="a"/>
              <w:numPr>
                <w:ilvl w:val="0"/>
                <w:numId w:val="0"/>
              </w:numPr>
              <w:tabs>
                <w:tab w:val="clear" w:pos="1134"/>
                <w:tab w:val="left" w:pos="3480"/>
              </w:tabs>
              <w:spacing w:line="276" w:lineRule="auto"/>
              <w:contextualSpacing/>
              <w:rPr>
                <w:lang w:val="ro-RO"/>
              </w:rPr>
            </w:pPr>
            <w:r w:rsidRPr="0097250C">
              <w:rPr>
                <w:b/>
                <w:lang w:val="ro-RO"/>
              </w:rPr>
              <w:t>10. RĂSPUNDEREA PĂRŢILOR</w:t>
            </w:r>
          </w:p>
          <w:p w14:paraId="1614DCBF" w14:textId="77777777" w:rsidR="00F815C8" w:rsidRPr="0097250C" w:rsidRDefault="00F815C8" w:rsidP="00F815C8">
            <w:pPr>
              <w:pStyle w:val="af2"/>
              <w:numPr>
                <w:ilvl w:val="1"/>
                <w:numId w:val="15"/>
              </w:numPr>
              <w:tabs>
                <w:tab w:val="left" w:pos="567"/>
              </w:tabs>
              <w:spacing w:line="276" w:lineRule="auto"/>
              <w:ind w:left="0" w:hanging="567"/>
              <w:rPr>
                <w:lang w:val="ro-RO"/>
              </w:rPr>
            </w:pPr>
            <w:r w:rsidRPr="0097250C">
              <w:rPr>
                <w:lang w:val="ro-RO"/>
              </w:rPr>
              <w:t>10.1. Părţile  poartă răspundere pentru neexecutarea sau executarea necorespunzătoare a obligaţiilor  prevăzute de prezentul contract în conformitate cu legislaţia  Republicii Moldova.</w:t>
            </w:r>
          </w:p>
          <w:p w14:paraId="396541DC" w14:textId="77777777" w:rsidR="00F815C8" w:rsidRPr="0097250C" w:rsidRDefault="00F815C8" w:rsidP="00F815C8">
            <w:pPr>
              <w:pStyle w:val="af2"/>
              <w:numPr>
                <w:ilvl w:val="1"/>
                <w:numId w:val="15"/>
              </w:numPr>
              <w:tabs>
                <w:tab w:val="left" w:pos="567"/>
              </w:tabs>
              <w:spacing w:line="276" w:lineRule="auto"/>
              <w:ind w:left="0" w:hanging="567"/>
              <w:rPr>
                <w:lang w:val="ro-RO"/>
              </w:rPr>
            </w:pPr>
            <w:r w:rsidRPr="0097250C">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C9C70C8" w14:textId="77777777" w:rsidR="00F815C8" w:rsidRPr="0097250C" w:rsidRDefault="00F815C8" w:rsidP="00F815C8">
            <w:pPr>
              <w:pStyle w:val="af2"/>
              <w:numPr>
                <w:ilvl w:val="1"/>
                <w:numId w:val="15"/>
              </w:numPr>
              <w:tabs>
                <w:tab w:val="left" w:pos="567"/>
              </w:tabs>
              <w:spacing w:line="276" w:lineRule="auto"/>
              <w:ind w:left="0" w:hanging="567"/>
              <w:rPr>
                <w:lang w:val="ro-RO"/>
              </w:rPr>
            </w:pPr>
            <w:r w:rsidRPr="0097250C">
              <w:rPr>
                <w:lang w:val="ro-RO"/>
              </w:rPr>
              <w:t>10.3. Membrii asocierii își păstrează individualitatea ca subiecți de drept, însă sunt obligați să răspundă solidar față de autoritatea contractantă pentru modul de îndeplinire a obligațiilor contractuale.</w:t>
            </w:r>
          </w:p>
          <w:p w14:paraId="189F9D06" w14:textId="77777777" w:rsidR="00F815C8" w:rsidRPr="0097250C" w:rsidRDefault="00F815C8" w:rsidP="00F815C8">
            <w:pPr>
              <w:pStyle w:val="af2"/>
              <w:numPr>
                <w:ilvl w:val="1"/>
                <w:numId w:val="15"/>
              </w:numPr>
              <w:tabs>
                <w:tab w:val="left" w:pos="567"/>
              </w:tabs>
              <w:spacing w:line="276" w:lineRule="auto"/>
              <w:ind w:left="0" w:hanging="567"/>
              <w:rPr>
                <w:lang w:val="ro-RO"/>
              </w:rPr>
            </w:pPr>
            <w:r w:rsidRPr="0097250C">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E57A61A" w14:textId="77777777" w:rsidR="00F815C8" w:rsidRPr="0097250C" w:rsidRDefault="00F815C8" w:rsidP="00F815C8">
            <w:pPr>
              <w:pStyle w:val="af2"/>
              <w:numPr>
                <w:ilvl w:val="1"/>
                <w:numId w:val="15"/>
              </w:numPr>
              <w:tabs>
                <w:tab w:val="left" w:pos="567"/>
              </w:tabs>
              <w:spacing w:line="276" w:lineRule="auto"/>
              <w:ind w:left="0" w:hanging="567"/>
              <w:rPr>
                <w:lang w:val="ro-RO"/>
              </w:rPr>
            </w:pPr>
            <w:r w:rsidRPr="0097250C">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38C12C1" w14:textId="77777777" w:rsidR="00F815C8" w:rsidRPr="0097250C" w:rsidRDefault="00F815C8" w:rsidP="00F815C8">
            <w:pPr>
              <w:pStyle w:val="af2"/>
              <w:numPr>
                <w:ilvl w:val="1"/>
                <w:numId w:val="15"/>
              </w:numPr>
              <w:tabs>
                <w:tab w:val="left" w:pos="567"/>
              </w:tabs>
              <w:spacing w:line="276" w:lineRule="auto"/>
              <w:ind w:left="0" w:hanging="567"/>
              <w:rPr>
                <w:lang w:val="ro-RO"/>
              </w:rPr>
            </w:pPr>
            <w:r w:rsidRPr="0097250C">
              <w:rPr>
                <w:lang w:val="ro-RO"/>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FB851BF" w14:textId="77777777" w:rsidR="00F815C8" w:rsidRPr="0097250C" w:rsidRDefault="00F815C8" w:rsidP="00F815C8">
            <w:pPr>
              <w:pStyle w:val="af2"/>
              <w:numPr>
                <w:ilvl w:val="1"/>
                <w:numId w:val="15"/>
              </w:numPr>
              <w:tabs>
                <w:tab w:val="left" w:pos="567"/>
              </w:tabs>
              <w:spacing w:line="276" w:lineRule="auto"/>
              <w:ind w:left="0" w:hanging="567"/>
              <w:rPr>
                <w:lang w:val="ro-RO"/>
              </w:rPr>
            </w:pPr>
            <w:r w:rsidRPr="0097250C">
              <w:rPr>
                <w:lang w:val="ro-RO"/>
              </w:rPr>
              <w:lastRenderedPageBreak/>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D251236" w14:textId="77777777" w:rsidR="00F815C8" w:rsidRPr="0097250C" w:rsidRDefault="00F815C8" w:rsidP="00F815C8">
            <w:pPr>
              <w:pStyle w:val="af2"/>
              <w:numPr>
                <w:ilvl w:val="1"/>
                <w:numId w:val="15"/>
              </w:numPr>
              <w:tabs>
                <w:tab w:val="left" w:pos="567"/>
              </w:tabs>
              <w:spacing w:line="276" w:lineRule="auto"/>
              <w:ind w:left="0" w:hanging="567"/>
              <w:rPr>
                <w:lang w:val="ro-RO"/>
              </w:rPr>
            </w:pPr>
            <w:r w:rsidRPr="0097250C">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14:paraId="623864FA" w14:textId="71B45FCB" w:rsidR="00F815C8" w:rsidRPr="0097250C" w:rsidRDefault="00F815C8" w:rsidP="00F815C8">
            <w:pPr>
              <w:pStyle w:val="af2"/>
              <w:numPr>
                <w:ilvl w:val="1"/>
                <w:numId w:val="15"/>
              </w:numPr>
              <w:tabs>
                <w:tab w:val="left" w:pos="567"/>
              </w:tabs>
              <w:spacing w:line="276" w:lineRule="auto"/>
              <w:ind w:left="0" w:hanging="567"/>
              <w:rPr>
                <w:lang w:val="ro-RO"/>
              </w:rPr>
            </w:pPr>
            <w:r w:rsidRPr="0097250C">
              <w:rPr>
                <w:lang w:val="ro-RO"/>
              </w:rPr>
              <w:t xml:space="preserve">10.9. </w:t>
            </w:r>
            <w:r w:rsidRPr="00581963">
              <w:rPr>
                <w:lang w:val="ro-RO"/>
              </w:rPr>
              <w:t xml:space="preserve">Dacă întârzierea în execuţia lucrărilor este din culpa uneia dintre părţile contractante, partea culpabilă va plăti celeilalte părţi penalizări şi/sau despăgubiri în cuantum </w:t>
            </w:r>
            <w:r w:rsidRPr="00581963">
              <w:rPr>
                <w:b/>
                <w:lang w:val="ro-RO"/>
              </w:rPr>
              <w:t>de 0,1%</w:t>
            </w:r>
            <w:r w:rsidRPr="00581963">
              <w:rPr>
                <w:lang w:val="ro-RO"/>
              </w:rPr>
              <w:t xml:space="preserve"> </w:t>
            </w:r>
            <w:r w:rsidRPr="00581963">
              <w:rPr>
                <w:b/>
                <w:lang w:val="ro-RO"/>
              </w:rPr>
              <w:t>din valoarea</w:t>
            </w:r>
            <w:r w:rsidRPr="00581963">
              <w:rPr>
                <w:lang w:val="ro-RO"/>
              </w:rPr>
              <w:t xml:space="preserve"> </w:t>
            </w:r>
            <w:r w:rsidRPr="00581963">
              <w:rPr>
                <w:b/>
                <w:lang w:val="ro-RO"/>
              </w:rPr>
              <w:t>contractului</w:t>
            </w:r>
            <w:r w:rsidRPr="00581963">
              <w:rPr>
                <w:lang w:val="ro-RO"/>
              </w:rPr>
              <w:t xml:space="preserve"> </w:t>
            </w:r>
            <w:r w:rsidRPr="00581963">
              <w:rPr>
                <w:b/>
                <w:lang w:val="ro-RO"/>
              </w:rPr>
              <w:t>pentru fiecare zi de întârziere</w:t>
            </w:r>
            <w:r w:rsidRPr="00581963">
              <w:rPr>
                <w:lang w:val="ro-RO"/>
              </w:rPr>
              <w:t xml:space="preserve"> a executării lucrărilor. </w:t>
            </w:r>
            <w:r w:rsidRPr="00581963">
              <w:rPr>
                <w:b/>
                <w:lang w:val="en-US"/>
              </w:rPr>
              <w:t>Penalizarea devine operantă în momentul în care partea inculpă a intrat în întârziere, conform datelor limită de executare a lucrărilor</w:t>
            </w:r>
            <w:r w:rsidRPr="00581963">
              <w:rPr>
                <w:lang w:val="en-US"/>
              </w:rPr>
              <w:t>.</w:t>
            </w:r>
            <w:r w:rsidRPr="0097250C">
              <w:rPr>
                <w:lang w:val="ro-RO"/>
              </w:rPr>
              <w:t xml:space="preserve"> </w:t>
            </w:r>
          </w:p>
          <w:p w14:paraId="2886AFFA" w14:textId="77777777" w:rsidR="00F815C8" w:rsidRPr="0097250C" w:rsidRDefault="00F815C8" w:rsidP="00F815C8">
            <w:pPr>
              <w:pStyle w:val="af2"/>
              <w:numPr>
                <w:ilvl w:val="1"/>
                <w:numId w:val="15"/>
              </w:numPr>
              <w:tabs>
                <w:tab w:val="left" w:pos="567"/>
                <w:tab w:val="left" w:pos="1890"/>
              </w:tabs>
              <w:spacing w:line="276" w:lineRule="auto"/>
              <w:ind w:left="0" w:hanging="567"/>
              <w:rPr>
                <w:lang w:val="ro-RO"/>
              </w:rPr>
            </w:pPr>
            <w:r w:rsidRPr="0097250C">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219C58A" w14:textId="77777777" w:rsidR="00F815C8" w:rsidRPr="0097250C" w:rsidRDefault="00F815C8" w:rsidP="00F815C8">
            <w:pPr>
              <w:pStyle w:val="af2"/>
              <w:numPr>
                <w:ilvl w:val="1"/>
                <w:numId w:val="15"/>
              </w:numPr>
              <w:tabs>
                <w:tab w:val="left" w:pos="567"/>
                <w:tab w:val="left" w:pos="1890"/>
              </w:tabs>
              <w:spacing w:line="276" w:lineRule="auto"/>
              <w:ind w:left="0" w:hanging="567"/>
              <w:rPr>
                <w:lang w:val="ro-RO"/>
              </w:rPr>
            </w:pPr>
            <w:r w:rsidRPr="0097250C">
              <w:rPr>
                <w:lang w:val="ro-RO"/>
              </w:rPr>
              <w:t>10.11. Antreprenorul şi subantreprenorii răspund solidar pentru neexecutarea obligațiilor contractuale.</w:t>
            </w:r>
          </w:p>
          <w:p w14:paraId="41BC100E" w14:textId="77777777" w:rsidR="00F815C8" w:rsidRPr="0097250C" w:rsidRDefault="00F815C8" w:rsidP="00F815C8">
            <w:pPr>
              <w:pStyle w:val="af2"/>
              <w:tabs>
                <w:tab w:val="left" w:pos="567"/>
                <w:tab w:val="left" w:pos="1890"/>
              </w:tabs>
              <w:spacing w:line="276" w:lineRule="auto"/>
              <w:ind w:firstLine="0"/>
              <w:rPr>
                <w:lang w:val="ro-RO"/>
              </w:rPr>
            </w:pPr>
          </w:p>
          <w:p w14:paraId="66C0C984" w14:textId="77777777" w:rsidR="00F815C8" w:rsidRPr="0097250C" w:rsidRDefault="00F815C8" w:rsidP="00F815C8">
            <w:pPr>
              <w:pStyle w:val="a"/>
              <w:numPr>
                <w:ilvl w:val="0"/>
                <w:numId w:val="15"/>
              </w:numPr>
              <w:tabs>
                <w:tab w:val="clear" w:pos="1134"/>
                <w:tab w:val="left" w:pos="3465"/>
              </w:tabs>
              <w:spacing w:line="276" w:lineRule="auto"/>
              <w:ind w:left="0"/>
              <w:contextualSpacing/>
              <w:rPr>
                <w:lang w:val="ro-RO"/>
              </w:rPr>
            </w:pPr>
            <w:r w:rsidRPr="0097250C">
              <w:rPr>
                <w:b/>
                <w:lang w:val="ro-RO"/>
              </w:rPr>
              <w:t>11. SOLUŢIONAREA LITIGIILOR</w:t>
            </w:r>
          </w:p>
          <w:p w14:paraId="0CFFC464" w14:textId="77777777" w:rsidR="00F815C8" w:rsidRPr="0097250C" w:rsidRDefault="00F815C8" w:rsidP="00F815C8">
            <w:pPr>
              <w:pStyle w:val="a"/>
              <w:numPr>
                <w:ilvl w:val="1"/>
                <w:numId w:val="15"/>
              </w:numPr>
              <w:tabs>
                <w:tab w:val="clear" w:pos="1134"/>
                <w:tab w:val="left" w:pos="567"/>
              </w:tabs>
              <w:spacing w:line="276" w:lineRule="auto"/>
              <w:ind w:left="0" w:hanging="567"/>
              <w:contextualSpacing/>
              <w:rPr>
                <w:lang w:val="ro-RO"/>
              </w:rPr>
            </w:pPr>
            <w:r w:rsidRPr="0097250C">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B1DF855" w14:textId="77777777" w:rsidR="00F815C8" w:rsidRPr="0097250C" w:rsidRDefault="00F815C8" w:rsidP="00F815C8">
            <w:pPr>
              <w:tabs>
                <w:tab w:val="left" w:pos="567"/>
              </w:tabs>
              <w:jc w:val="both"/>
            </w:pPr>
          </w:p>
          <w:p w14:paraId="57CCC412" w14:textId="77777777" w:rsidR="00F815C8" w:rsidRPr="0097250C" w:rsidRDefault="00F815C8" w:rsidP="00F815C8">
            <w:pPr>
              <w:pStyle w:val="a"/>
              <w:numPr>
                <w:ilvl w:val="0"/>
                <w:numId w:val="15"/>
              </w:numPr>
              <w:tabs>
                <w:tab w:val="clear" w:pos="1134"/>
                <w:tab w:val="left" w:pos="3825"/>
              </w:tabs>
              <w:spacing w:line="276" w:lineRule="auto"/>
              <w:ind w:left="0"/>
              <w:contextualSpacing/>
              <w:rPr>
                <w:lang w:val="ro-RO"/>
              </w:rPr>
            </w:pPr>
            <w:r w:rsidRPr="0097250C">
              <w:rPr>
                <w:b/>
                <w:lang w:val="ro-RO"/>
              </w:rPr>
              <w:t>12. REZOLUȚIUNEACONTRACTULUI</w:t>
            </w:r>
          </w:p>
          <w:p w14:paraId="658AD5A8" w14:textId="77777777" w:rsidR="00F815C8" w:rsidRPr="0097250C" w:rsidRDefault="00F815C8" w:rsidP="00F815C8">
            <w:pPr>
              <w:pStyle w:val="af2"/>
              <w:tabs>
                <w:tab w:val="left" w:pos="567"/>
              </w:tabs>
              <w:spacing w:line="276" w:lineRule="auto"/>
              <w:ind w:firstLine="0"/>
              <w:rPr>
                <w:lang w:val="ro-RO"/>
              </w:rPr>
            </w:pPr>
            <w:r w:rsidRPr="0097250C">
              <w:rPr>
                <w:lang w:val="ro-RO"/>
              </w:rPr>
              <w:t xml:space="preserve">12.1. Antreprenorul poate cere rezoluțiunea contractului, dacă: </w:t>
            </w:r>
          </w:p>
          <w:p w14:paraId="1A33762F" w14:textId="77777777" w:rsidR="00F815C8" w:rsidRPr="0097250C" w:rsidRDefault="00F815C8" w:rsidP="00F815C8">
            <w:pPr>
              <w:numPr>
                <w:ilvl w:val="0"/>
                <w:numId w:val="12"/>
              </w:numPr>
              <w:tabs>
                <w:tab w:val="left" w:pos="1276"/>
              </w:tabs>
              <w:ind w:left="0" w:hanging="425"/>
              <w:jc w:val="both"/>
            </w:pPr>
            <w:r w:rsidRPr="0097250C">
              <w:t xml:space="preserve">a) Beneficiarul nu-şi îndeplineşte o obligaţie care este în sarcina sa şi prin aceasta pune Antreprenorul în situaţia de a nu putea executa lucrarea; </w:t>
            </w:r>
          </w:p>
          <w:p w14:paraId="4349AEFC" w14:textId="77777777" w:rsidR="00F815C8" w:rsidRPr="0097250C" w:rsidRDefault="00F815C8" w:rsidP="00F815C8">
            <w:pPr>
              <w:numPr>
                <w:ilvl w:val="0"/>
                <w:numId w:val="12"/>
              </w:numPr>
              <w:tabs>
                <w:tab w:val="left" w:pos="1276"/>
              </w:tabs>
              <w:ind w:left="0" w:hanging="425"/>
              <w:jc w:val="both"/>
            </w:pPr>
            <w:r w:rsidRPr="0097250C">
              <w:t xml:space="preserve">b) Beneficiarul nu onorează o plată scadentă mai mult de 3 luni; </w:t>
            </w:r>
          </w:p>
          <w:p w14:paraId="7CCABF14" w14:textId="77777777" w:rsidR="00F815C8" w:rsidRPr="0097250C" w:rsidRDefault="00F815C8" w:rsidP="00F815C8">
            <w:pPr>
              <w:numPr>
                <w:ilvl w:val="0"/>
                <w:numId w:val="12"/>
              </w:numPr>
              <w:tabs>
                <w:tab w:val="left" w:pos="1276"/>
              </w:tabs>
              <w:ind w:left="0" w:hanging="425"/>
              <w:jc w:val="both"/>
            </w:pPr>
            <w:r w:rsidRPr="0097250C">
              <w:t xml:space="preserve">c) Beneficiarul notifică antreprenorul că din motive neprevăzute şi datorită unor conjuncturi economice este în imposibilitate de a continua îndeplinirea obligaţiunilor contractuale. </w:t>
            </w:r>
          </w:p>
          <w:p w14:paraId="091151B0" w14:textId="77777777" w:rsidR="00F815C8" w:rsidRPr="0097250C" w:rsidRDefault="00F815C8" w:rsidP="00F815C8">
            <w:pPr>
              <w:pStyle w:val="af2"/>
              <w:numPr>
                <w:ilvl w:val="1"/>
                <w:numId w:val="15"/>
              </w:numPr>
              <w:tabs>
                <w:tab w:val="left" w:pos="567"/>
              </w:tabs>
              <w:spacing w:line="276" w:lineRule="auto"/>
              <w:ind w:left="0" w:hanging="567"/>
              <w:rPr>
                <w:lang w:val="ro-RO"/>
              </w:rPr>
            </w:pPr>
            <w:r w:rsidRPr="0097250C">
              <w:rPr>
                <w:lang w:val="ro-RO"/>
              </w:rPr>
              <w:t xml:space="preserve">12.2. Beneficiarul poate cere rezoluțiunea contractului, dacă: </w:t>
            </w:r>
          </w:p>
          <w:p w14:paraId="7877844E" w14:textId="77777777" w:rsidR="00F815C8" w:rsidRPr="0097250C" w:rsidRDefault="00F815C8" w:rsidP="00F815C8">
            <w:pPr>
              <w:pStyle w:val="a"/>
              <w:numPr>
                <w:ilvl w:val="0"/>
                <w:numId w:val="14"/>
              </w:numPr>
              <w:tabs>
                <w:tab w:val="clear" w:pos="1134"/>
                <w:tab w:val="left" w:pos="1276"/>
              </w:tabs>
              <w:ind w:left="0"/>
              <w:contextualSpacing/>
              <w:rPr>
                <w:lang w:val="ro-RO"/>
              </w:rPr>
            </w:pPr>
            <w:r w:rsidRPr="0097250C">
              <w:rPr>
                <w:lang w:val="ro-RO"/>
              </w:rPr>
              <w:t>a) Antreprenorul se află în incapacitate de plată, lichidare sau bunurile acestuia sunt subsechestru;</w:t>
            </w:r>
          </w:p>
          <w:p w14:paraId="1C1BAD75" w14:textId="77777777" w:rsidR="00F815C8" w:rsidRPr="003A549F" w:rsidRDefault="00F815C8" w:rsidP="00F815C8">
            <w:pPr>
              <w:pStyle w:val="a"/>
              <w:numPr>
                <w:ilvl w:val="0"/>
                <w:numId w:val="14"/>
              </w:numPr>
              <w:tabs>
                <w:tab w:val="clear" w:pos="1134"/>
                <w:tab w:val="left" w:pos="1276"/>
              </w:tabs>
              <w:ind w:left="0"/>
              <w:contextualSpacing/>
              <w:rPr>
                <w:lang w:val="ro-RO"/>
              </w:rPr>
            </w:pPr>
            <w:r w:rsidRPr="0097250C">
              <w:rPr>
                <w:lang w:val="ro-RO"/>
              </w:rPr>
              <w:t xml:space="preserve">b) Antreprenorul nu începe lucrările fără să aibă un motiv justificat sau nu </w:t>
            </w:r>
            <w:r w:rsidRPr="003A549F">
              <w:rPr>
                <w:lang w:val="ro-RO"/>
              </w:rPr>
              <w:t xml:space="preserve">desfășoară nici un fel de lucrări pe șantier în decurs de cel mult 3 zile consecutive; </w:t>
            </w:r>
          </w:p>
          <w:p w14:paraId="6CDA2490" w14:textId="77777777" w:rsidR="00F815C8" w:rsidRPr="0097250C" w:rsidRDefault="00F815C8" w:rsidP="00F815C8">
            <w:pPr>
              <w:pStyle w:val="a"/>
              <w:numPr>
                <w:ilvl w:val="0"/>
                <w:numId w:val="14"/>
              </w:numPr>
              <w:tabs>
                <w:tab w:val="clear" w:pos="1134"/>
                <w:tab w:val="left" w:pos="1276"/>
              </w:tabs>
              <w:ind w:left="0"/>
              <w:contextualSpacing/>
              <w:rPr>
                <w:lang w:val="ro-RO"/>
              </w:rPr>
            </w:pPr>
            <w:r w:rsidRPr="0097250C">
              <w:rPr>
                <w:lang w:val="ro-RO"/>
              </w:rPr>
              <w:t>c) Antreprenorul nu a îndepărtat materialele necorespunzătoare de pe şantier sau nu a refăcut o lucrare în termenul stabilit de către beneficiar;</w:t>
            </w:r>
          </w:p>
          <w:p w14:paraId="07B997F6" w14:textId="77777777" w:rsidR="00F815C8" w:rsidRPr="0097250C" w:rsidRDefault="00F815C8" w:rsidP="00F815C8">
            <w:pPr>
              <w:pStyle w:val="a"/>
              <w:numPr>
                <w:ilvl w:val="0"/>
                <w:numId w:val="14"/>
              </w:numPr>
              <w:tabs>
                <w:tab w:val="clear" w:pos="1134"/>
                <w:tab w:val="left" w:pos="1276"/>
              </w:tabs>
              <w:ind w:left="0"/>
              <w:contextualSpacing/>
              <w:rPr>
                <w:lang w:val="ro-RO"/>
              </w:rPr>
            </w:pPr>
            <w:r w:rsidRPr="0097250C">
              <w:rPr>
                <w:lang w:val="ro-RO"/>
              </w:rPr>
              <w:t xml:space="preserve">d) Beneficiarul notifică antreprenorul că din motive neprevăzute şi datorită unor conjuncturi economice este în imposibilitate de a continua îndeplinirea obligaţiunilor contractuale. </w:t>
            </w:r>
          </w:p>
          <w:p w14:paraId="76075E5A" w14:textId="77777777" w:rsidR="00F815C8" w:rsidRPr="0097250C" w:rsidRDefault="00F815C8" w:rsidP="00F815C8">
            <w:pPr>
              <w:pStyle w:val="af2"/>
              <w:numPr>
                <w:ilvl w:val="1"/>
                <w:numId w:val="15"/>
              </w:numPr>
              <w:tabs>
                <w:tab w:val="left" w:pos="567"/>
              </w:tabs>
              <w:ind w:left="0" w:hanging="567"/>
              <w:rPr>
                <w:lang w:val="ro-RO"/>
              </w:rPr>
            </w:pPr>
            <w:r w:rsidRPr="0097250C">
              <w:rPr>
                <w:lang w:val="ro-RO"/>
              </w:rPr>
              <w:t xml:space="preserve">12.3. Contractul se consideră rezolvit, dacă partea contractantă va comunica în scris celeilalte părţi contractante în termen de 15 zile motivele indicate la punctele 12.1 şi 12.2 din prezentul contract.  </w:t>
            </w:r>
          </w:p>
          <w:p w14:paraId="13BBA66C" w14:textId="77777777" w:rsidR="00F815C8" w:rsidRPr="0097250C" w:rsidRDefault="00F815C8" w:rsidP="00F815C8">
            <w:pPr>
              <w:pStyle w:val="af2"/>
              <w:numPr>
                <w:ilvl w:val="1"/>
                <w:numId w:val="15"/>
              </w:numPr>
              <w:tabs>
                <w:tab w:val="left" w:pos="567"/>
              </w:tabs>
              <w:ind w:left="0" w:hanging="567"/>
              <w:rPr>
                <w:lang w:val="ro-RO"/>
              </w:rPr>
            </w:pPr>
            <w:r w:rsidRPr="0097250C">
              <w:rPr>
                <w:lang w:val="ro-RO"/>
              </w:rPr>
              <w:t>12.4. Beneficiarul, în caz de rezoluțiunea contractului, va convoca comisia de recepţie care va efectua recepţia cantitativă şi calitativă a lucrărilor executate, în maximum 15 zile de la data rezoluțiunii contractului.</w:t>
            </w:r>
          </w:p>
          <w:p w14:paraId="20EC3D4D" w14:textId="77777777" w:rsidR="00F815C8" w:rsidRPr="0097250C" w:rsidRDefault="00F815C8" w:rsidP="00F815C8">
            <w:pPr>
              <w:pStyle w:val="af2"/>
              <w:numPr>
                <w:ilvl w:val="1"/>
                <w:numId w:val="15"/>
              </w:numPr>
              <w:tabs>
                <w:tab w:val="left" w:pos="567"/>
              </w:tabs>
              <w:ind w:left="0" w:hanging="567"/>
              <w:rPr>
                <w:lang w:val="ro-RO"/>
              </w:rPr>
            </w:pPr>
            <w:r w:rsidRPr="0097250C">
              <w:rPr>
                <w:lang w:val="ro-RO"/>
              </w:rPr>
              <w:t xml:space="preserve">12.5. În cazul rezoluțiunii contractului, Beneficiarul va întocmi situaţia lucrărilor efectiv executate, inventarul materialelor, utilajelor şi lucrărilor provizorii, după care se vor stabili sumele care </w:t>
            </w:r>
            <w:r w:rsidRPr="0097250C">
              <w:rPr>
                <w:lang w:val="ro-RO"/>
              </w:rPr>
              <w:lastRenderedPageBreak/>
              <w:t xml:space="preserve">urmează să le plătească în conformitate cu prevederile contractului, precum şi daunele pe care trebuie să le suporte Antreprenorul din vina căruia s-a rezolvit contractul. </w:t>
            </w:r>
          </w:p>
          <w:p w14:paraId="21F87210" w14:textId="77777777" w:rsidR="00F815C8" w:rsidRPr="0097250C" w:rsidRDefault="00F815C8" w:rsidP="00F815C8">
            <w:pPr>
              <w:pStyle w:val="af2"/>
              <w:numPr>
                <w:ilvl w:val="1"/>
                <w:numId w:val="15"/>
              </w:numPr>
              <w:tabs>
                <w:tab w:val="left" w:pos="567"/>
              </w:tabs>
              <w:ind w:left="0" w:hanging="567"/>
              <w:rPr>
                <w:lang w:val="ro-RO"/>
              </w:rPr>
            </w:pPr>
            <w:r w:rsidRPr="0097250C">
              <w:rPr>
                <w:lang w:val="ro-RO"/>
              </w:rPr>
              <w:t xml:space="preserve">12.6. După rezoluțiunea contractului, Beneficiarul poate continua execuţia lucrărilor cu respectarea prevederilor legale. </w:t>
            </w:r>
          </w:p>
          <w:p w14:paraId="533CA767" w14:textId="77777777" w:rsidR="00F815C8" w:rsidRPr="0097250C" w:rsidRDefault="00F815C8" w:rsidP="00F815C8">
            <w:pPr>
              <w:pStyle w:val="af2"/>
              <w:tabs>
                <w:tab w:val="left" w:pos="567"/>
                <w:tab w:val="left" w:pos="2070"/>
              </w:tabs>
              <w:ind w:firstLine="0"/>
              <w:rPr>
                <w:lang w:val="ro-RO"/>
              </w:rPr>
            </w:pPr>
            <w:r w:rsidRPr="0097250C">
              <w:rPr>
                <w:lang w:val="ro-RO"/>
              </w:rPr>
              <w:t>12.7. Cazuri specifice de încetare a contractului de achiziţii publice:</w:t>
            </w:r>
          </w:p>
          <w:p w14:paraId="58EF0138" w14:textId="77777777" w:rsidR="00F815C8" w:rsidRPr="0097250C" w:rsidRDefault="00F815C8" w:rsidP="00F815C8">
            <w:pPr>
              <w:pStyle w:val="af2"/>
              <w:tabs>
                <w:tab w:val="left" w:pos="567"/>
                <w:tab w:val="left" w:pos="2070"/>
              </w:tabs>
              <w:ind w:firstLine="284"/>
              <w:rPr>
                <w:lang w:val="ro-RO"/>
              </w:rPr>
            </w:pPr>
            <w:r w:rsidRPr="0097250C">
              <w:rPr>
                <w:lang w:val="ro-RO"/>
              </w:rPr>
              <w:t xml:space="preserve">     Beneficiarul are dreptul de a rezolvi unilateral un contract de achiziţii publice în perioada de valabilitate a acestuia în una dintre următoarele situaţii:</w:t>
            </w:r>
          </w:p>
          <w:p w14:paraId="640EA346" w14:textId="77777777" w:rsidR="00F815C8" w:rsidRPr="0097250C" w:rsidRDefault="00F815C8" w:rsidP="00F815C8">
            <w:pPr>
              <w:pStyle w:val="af2"/>
              <w:tabs>
                <w:tab w:val="left" w:pos="567"/>
                <w:tab w:val="left" w:pos="2070"/>
              </w:tabs>
              <w:rPr>
                <w:lang w:val="ro-RO"/>
              </w:rPr>
            </w:pPr>
            <w:r w:rsidRPr="0097250C">
              <w:rPr>
                <w:lang w:val="ro-RO"/>
              </w:rPr>
              <w:t xml:space="preserve">    a) contractantul se afla, la momentul atribuirii lui, în una dintre situaţiile care ar fi determinat excluderea sa din procedura de atribuire potrivit art. 19 al Legii nr. 131/2015 privind achizițiile publice;</w:t>
            </w:r>
          </w:p>
          <w:p w14:paraId="209A9DC8" w14:textId="77777777" w:rsidR="00F815C8" w:rsidRPr="0097250C" w:rsidRDefault="00F815C8" w:rsidP="00F815C8">
            <w:pPr>
              <w:pStyle w:val="af2"/>
              <w:tabs>
                <w:tab w:val="left" w:pos="567"/>
                <w:tab w:val="left" w:pos="2070"/>
              </w:tabs>
              <w:rPr>
                <w:lang w:val="ro-RO"/>
              </w:rPr>
            </w:pPr>
            <w:r w:rsidRPr="0097250C">
              <w:rPr>
                <w:lang w:val="ro-RO"/>
              </w:rPr>
              <w:t xml:space="preserve">    b) contractul a făcut obiectul unei modificări substanțiale care necesita o nouă procedură de achiziție publică în conformitate cu art. 76 al Legii nr. 131/2015 privind achizițiile publice;</w:t>
            </w:r>
          </w:p>
          <w:p w14:paraId="61EBC4EB" w14:textId="0845BF78" w:rsidR="00F815C8" w:rsidRPr="00E73039" w:rsidRDefault="00F815C8" w:rsidP="00E73039">
            <w:pPr>
              <w:pStyle w:val="af2"/>
              <w:tabs>
                <w:tab w:val="left" w:pos="567"/>
                <w:tab w:val="left" w:pos="2070"/>
              </w:tabs>
              <w:rPr>
                <w:lang w:val="ro-RO"/>
              </w:rPr>
            </w:pPr>
            <w:r w:rsidRPr="0097250C">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CEE5D6A" w14:textId="77777777" w:rsidR="00F815C8" w:rsidRPr="0097250C" w:rsidRDefault="00F815C8" w:rsidP="00F815C8">
            <w:pPr>
              <w:pStyle w:val="af2"/>
              <w:tabs>
                <w:tab w:val="left" w:pos="567"/>
                <w:tab w:val="left" w:pos="2070"/>
              </w:tabs>
              <w:ind w:firstLine="0"/>
              <w:rPr>
                <w:lang w:val="ro-RO"/>
              </w:rPr>
            </w:pPr>
          </w:p>
          <w:p w14:paraId="4F827084" w14:textId="77777777" w:rsidR="00F815C8" w:rsidRPr="0097250C" w:rsidRDefault="00F815C8" w:rsidP="00F815C8">
            <w:pPr>
              <w:pStyle w:val="a"/>
              <w:numPr>
                <w:ilvl w:val="0"/>
                <w:numId w:val="15"/>
              </w:numPr>
              <w:tabs>
                <w:tab w:val="clear" w:pos="1134"/>
                <w:tab w:val="left" w:pos="3705"/>
              </w:tabs>
              <w:ind w:left="0"/>
              <w:contextualSpacing/>
              <w:rPr>
                <w:lang w:val="ro-RO"/>
              </w:rPr>
            </w:pPr>
            <w:r w:rsidRPr="0097250C">
              <w:rPr>
                <w:b/>
                <w:lang w:val="ro-RO"/>
              </w:rPr>
              <w:t>13. DISPOZIŢII FINALE</w:t>
            </w:r>
          </w:p>
          <w:p w14:paraId="5A235CF5" w14:textId="77777777" w:rsidR="00F815C8" w:rsidRPr="0097250C" w:rsidRDefault="00F815C8" w:rsidP="00F815C8">
            <w:pPr>
              <w:pStyle w:val="af2"/>
              <w:numPr>
                <w:ilvl w:val="1"/>
                <w:numId w:val="15"/>
              </w:numPr>
              <w:tabs>
                <w:tab w:val="left" w:pos="567"/>
              </w:tabs>
              <w:ind w:left="0" w:hanging="567"/>
              <w:rPr>
                <w:lang w:val="ro-RO"/>
              </w:rPr>
            </w:pPr>
            <w:r w:rsidRPr="0097250C">
              <w:rPr>
                <w:lang w:val="ro-RO"/>
              </w:rPr>
              <w:t xml:space="preserve">13.1. Următoarele documente vor fi citite şi vor fi interpretate ca fiind parte integrantă a prezentului contract: </w:t>
            </w:r>
          </w:p>
          <w:p w14:paraId="19B1F727" w14:textId="77777777" w:rsidR="00F815C8" w:rsidRPr="0097250C" w:rsidRDefault="00F815C8" w:rsidP="00F815C8">
            <w:pPr>
              <w:numPr>
                <w:ilvl w:val="0"/>
                <w:numId w:val="13"/>
              </w:numPr>
              <w:tabs>
                <w:tab w:val="left" w:pos="1276"/>
              </w:tabs>
              <w:ind w:left="0" w:hanging="425"/>
              <w:jc w:val="both"/>
            </w:pPr>
            <w:r w:rsidRPr="0097250C">
              <w:t>a) Caietul de sarcini;</w:t>
            </w:r>
          </w:p>
          <w:p w14:paraId="5B6345F8" w14:textId="77777777" w:rsidR="00F815C8" w:rsidRPr="0097250C" w:rsidRDefault="00F815C8" w:rsidP="00F815C8">
            <w:pPr>
              <w:numPr>
                <w:ilvl w:val="0"/>
                <w:numId w:val="13"/>
              </w:numPr>
              <w:tabs>
                <w:tab w:val="left" w:pos="1276"/>
              </w:tabs>
              <w:ind w:left="0" w:hanging="425"/>
              <w:jc w:val="both"/>
            </w:pPr>
            <w:r w:rsidRPr="0097250C">
              <w:t>b) Propunerea tehnică;</w:t>
            </w:r>
          </w:p>
          <w:p w14:paraId="0A801AC8" w14:textId="77777777" w:rsidR="00F815C8" w:rsidRPr="0097250C" w:rsidRDefault="00F815C8" w:rsidP="00F815C8">
            <w:pPr>
              <w:numPr>
                <w:ilvl w:val="0"/>
                <w:numId w:val="13"/>
              </w:numPr>
              <w:tabs>
                <w:tab w:val="left" w:pos="1276"/>
              </w:tabs>
              <w:ind w:left="0" w:hanging="425"/>
              <w:jc w:val="both"/>
            </w:pPr>
            <w:r w:rsidRPr="0097250C">
              <w:t>c) Propunerea financiară;</w:t>
            </w:r>
          </w:p>
          <w:p w14:paraId="6F901C68" w14:textId="77777777" w:rsidR="00F815C8" w:rsidRPr="0097250C" w:rsidRDefault="00F815C8" w:rsidP="00F815C8">
            <w:pPr>
              <w:numPr>
                <w:ilvl w:val="0"/>
                <w:numId w:val="13"/>
              </w:numPr>
              <w:tabs>
                <w:tab w:val="left" w:pos="1276"/>
              </w:tabs>
              <w:ind w:left="0" w:hanging="425"/>
              <w:jc w:val="both"/>
            </w:pPr>
            <w:r w:rsidRPr="0097250C">
              <w:t xml:space="preserve">d) Graficul de executare a lucrărilor ; </w:t>
            </w:r>
          </w:p>
          <w:p w14:paraId="069EB300" w14:textId="77777777" w:rsidR="00F815C8" w:rsidRPr="0097250C" w:rsidRDefault="00F815C8" w:rsidP="00F815C8">
            <w:pPr>
              <w:numPr>
                <w:ilvl w:val="0"/>
                <w:numId w:val="13"/>
              </w:numPr>
              <w:tabs>
                <w:tab w:val="left" w:pos="1276"/>
              </w:tabs>
              <w:ind w:left="0" w:hanging="425"/>
              <w:jc w:val="both"/>
            </w:pPr>
            <w:r w:rsidRPr="0097250C">
              <w:t>e) Garanția de bună execuție.</w:t>
            </w:r>
          </w:p>
          <w:p w14:paraId="1145CC29" w14:textId="77777777" w:rsidR="00F815C8" w:rsidRPr="0097250C" w:rsidRDefault="00F815C8" w:rsidP="00F815C8">
            <w:pPr>
              <w:pStyle w:val="af2"/>
              <w:numPr>
                <w:ilvl w:val="1"/>
                <w:numId w:val="15"/>
              </w:numPr>
              <w:tabs>
                <w:tab w:val="left" w:pos="567"/>
              </w:tabs>
              <w:ind w:left="0" w:hanging="567"/>
              <w:rPr>
                <w:lang w:val="ro-RO"/>
              </w:rPr>
            </w:pPr>
            <w:r w:rsidRPr="0097250C">
              <w:rPr>
                <w:lang w:val="ro-RO"/>
              </w:rPr>
              <w:t>13.2. Documentele contractului vor fi întocmite în limba română.</w:t>
            </w:r>
          </w:p>
          <w:p w14:paraId="3DB60D79" w14:textId="77777777" w:rsidR="00F815C8" w:rsidRPr="0097250C" w:rsidRDefault="00F815C8" w:rsidP="00F815C8">
            <w:pPr>
              <w:pStyle w:val="af2"/>
              <w:numPr>
                <w:ilvl w:val="1"/>
                <w:numId w:val="15"/>
              </w:numPr>
              <w:tabs>
                <w:tab w:val="left" w:pos="567"/>
              </w:tabs>
              <w:ind w:left="0" w:hanging="567"/>
              <w:rPr>
                <w:lang w:val="ro-RO"/>
              </w:rPr>
            </w:pPr>
            <w:r w:rsidRPr="0097250C">
              <w:rPr>
                <w:lang w:val="ro-RO"/>
              </w:rPr>
              <w:t>13.3. Prezentul Contract reprezintă acordul de voinţă al părţilor şi se consideră semnat la data aplicării ultimei semnături de către una dintre părți.</w:t>
            </w:r>
          </w:p>
          <w:p w14:paraId="38644E03" w14:textId="28C24FC1" w:rsidR="00460653" w:rsidRPr="00FF430B" w:rsidRDefault="00F815C8" w:rsidP="00F815C8">
            <w:pPr>
              <w:pStyle w:val="af2"/>
              <w:numPr>
                <w:ilvl w:val="1"/>
                <w:numId w:val="15"/>
              </w:numPr>
              <w:tabs>
                <w:tab w:val="left" w:pos="567"/>
                <w:tab w:val="left" w:pos="4005"/>
              </w:tabs>
              <w:ind w:left="0" w:hanging="567"/>
              <w:contextualSpacing/>
              <w:rPr>
                <w:lang w:val="ro-MD"/>
              </w:rPr>
            </w:pPr>
            <w:r w:rsidRPr="0097250C">
              <w:rPr>
                <w:lang w:val="ro-RO"/>
              </w:rPr>
              <w:t xml:space="preserve">13.4. Pentru confirmarea </w:t>
            </w:r>
            <w:r w:rsidRPr="0097250C">
              <w:rPr>
                <w:b/>
                <w:lang w:val="ro-RO"/>
              </w:rPr>
              <w:t xml:space="preserve">și acceptul </w:t>
            </w:r>
            <w:r w:rsidRPr="0097250C">
              <w:rPr>
                <w:lang w:val="ro-RO"/>
              </w:rPr>
              <w:t xml:space="preserve">celor menţionate </w:t>
            </w:r>
            <w:r w:rsidRPr="0097250C">
              <w:rPr>
                <w:b/>
                <w:lang w:val="ro-RO"/>
              </w:rPr>
              <w:t>inclusiv prevederilor pct.12</w:t>
            </w:r>
            <w:r w:rsidRPr="0097250C">
              <w:rPr>
                <w:lang w:val="ro-RO"/>
              </w:rPr>
              <w:t>, părţile au semnat prezentul Contract în conformitate cu legislaţia Republicii Moldova, la data şi anul indicate, fiind valabil până la 31.12.202</w:t>
            </w:r>
            <w:r>
              <w:rPr>
                <w:lang w:val="ro-RO"/>
              </w:rPr>
              <w:t>4</w:t>
            </w:r>
            <w:r w:rsidR="00724EA3">
              <w:rPr>
                <w:lang w:val="ro-RO"/>
              </w:rPr>
              <w:t>.</w:t>
            </w: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12B8">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78214B89" w:rsidR="004D7C86" w:rsidRDefault="004D7C86" w:rsidP="00196AB4">
            <w:pPr>
              <w:tabs>
                <w:tab w:val="left" w:pos="2295"/>
              </w:tabs>
              <w:jc w:val="both"/>
              <w:rPr>
                <w:lang w:val="ro-MD"/>
              </w:rPr>
            </w:pPr>
          </w:p>
          <w:p w14:paraId="305BAC39" w14:textId="0E259C36" w:rsidR="00147919" w:rsidRDefault="00147919" w:rsidP="00196AB4">
            <w:pPr>
              <w:tabs>
                <w:tab w:val="left" w:pos="2295"/>
              </w:tabs>
              <w:jc w:val="both"/>
              <w:rPr>
                <w:lang w:val="ro-MD"/>
              </w:rPr>
            </w:pPr>
          </w:p>
          <w:p w14:paraId="53E687E0" w14:textId="4FB06547" w:rsidR="00147919" w:rsidRDefault="00147919" w:rsidP="00196AB4">
            <w:pPr>
              <w:tabs>
                <w:tab w:val="left" w:pos="2295"/>
              </w:tabs>
              <w:jc w:val="both"/>
              <w:rPr>
                <w:lang w:val="ro-MD"/>
              </w:rPr>
            </w:pPr>
          </w:p>
          <w:p w14:paraId="3D2A24AB" w14:textId="38EFC985" w:rsidR="00147919" w:rsidRDefault="00147919" w:rsidP="00196AB4">
            <w:pPr>
              <w:tabs>
                <w:tab w:val="left" w:pos="2295"/>
              </w:tabs>
              <w:jc w:val="both"/>
              <w:rPr>
                <w:lang w:val="ro-MD"/>
              </w:rPr>
            </w:pPr>
          </w:p>
          <w:p w14:paraId="6212C0DE" w14:textId="54ABE42F" w:rsidR="00147919" w:rsidRDefault="00147919" w:rsidP="00196AB4">
            <w:pPr>
              <w:tabs>
                <w:tab w:val="left" w:pos="2295"/>
              </w:tabs>
              <w:jc w:val="both"/>
              <w:rPr>
                <w:lang w:val="ro-MD"/>
              </w:rPr>
            </w:pPr>
          </w:p>
          <w:p w14:paraId="615DAF19" w14:textId="024C85BC" w:rsidR="00147919" w:rsidRDefault="00147919" w:rsidP="00196AB4">
            <w:pPr>
              <w:tabs>
                <w:tab w:val="left" w:pos="2295"/>
              </w:tabs>
              <w:jc w:val="both"/>
              <w:rPr>
                <w:lang w:val="ro-MD"/>
              </w:rPr>
            </w:pPr>
          </w:p>
          <w:p w14:paraId="4CB3296E" w14:textId="25AAD1D9" w:rsidR="00147919" w:rsidRDefault="00147919" w:rsidP="00196AB4">
            <w:pPr>
              <w:tabs>
                <w:tab w:val="left" w:pos="2295"/>
              </w:tabs>
              <w:jc w:val="both"/>
              <w:rPr>
                <w:lang w:val="ro-MD"/>
              </w:rPr>
            </w:pPr>
          </w:p>
          <w:p w14:paraId="25413C63" w14:textId="73AB4B45" w:rsidR="00147919" w:rsidRDefault="00147919" w:rsidP="00196AB4">
            <w:pPr>
              <w:tabs>
                <w:tab w:val="left" w:pos="2295"/>
              </w:tabs>
              <w:jc w:val="both"/>
              <w:rPr>
                <w:lang w:val="ro-MD"/>
              </w:rPr>
            </w:pPr>
          </w:p>
          <w:p w14:paraId="0D73900E" w14:textId="104CAB6D" w:rsidR="00147919" w:rsidRDefault="00147919" w:rsidP="00196AB4">
            <w:pPr>
              <w:tabs>
                <w:tab w:val="left" w:pos="2295"/>
              </w:tabs>
              <w:jc w:val="both"/>
              <w:rPr>
                <w:lang w:val="ro-MD"/>
              </w:rPr>
            </w:pPr>
          </w:p>
          <w:p w14:paraId="685921B4" w14:textId="2414A3E6" w:rsidR="00147919" w:rsidRDefault="00147919" w:rsidP="00196AB4">
            <w:pPr>
              <w:tabs>
                <w:tab w:val="left" w:pos="2295"/>
              </w:tabs>
              <w:jc w:val="both"/>
              <w:rPr>
                <w:lang w:val="ro-MD"/>
              </w:rPr>
            </w:pPr>
          </w:p>
          <w:p w14:paraId="46E0640E" w14:textId="72A3DF38" w:rsidR="00147919" w:rsidRDefault="00147919" w:rsidP="00196AB4">
            <w:pPr>
              <w:tabs>
                <w:tab w:val="left" w:pos="2295"/>
              </w:tabs>
              <w:jc w:val="both"/>
              <w:rPr>
                <w:lang w:val="ro-MD"/>
              </w:rPr>
            </w:pPr>
          </w:p>
          <w:p w14:paraId="13B764DA" w14:textId="45121F78" w:rsidR="00147919" w:rsidRDefault="00147919" w:rsidP="00196AB4">
            <w:pPr>
              <w:tabs>
                <w:tab w:val="left" w:pos="2295"/>
              </w:tabs>
              <w:jc w:val="both"/>
              <w:rPr>
                <w:lang w:val="ro-MD"/>
              </w:rPr>
            </w:pPr>
          </w:p>
          <w:p w14:paraId="634E1163" w14:textId="3512BD28" w:rsidR="00147919" w:rsidRDefault="00147919" w:rsidP="00196AB4">
            <w:pPr>
              <w:tabs>
                <w:tab w:val="left" w:pos="2295"/>
              </w:tabs>
              <w:jc w:val="both"/>
              <w:rPr>
                <w:lang w:val="ro-MD"/>
              </w:rPr>
            </w:pPr>
          </w:p>
          <w:p w14:paraId="2AEF82A5" w14:textId="6FBF712D" w:rsidR="00147919" w:rsidRDefault="00147919" w:rsidP="00196AB4">
            <w:pPr>
              <w:tabs>
                <w:tab w:val="left" w:pos="2295"/>
              </w:tabs>
              <w:jc w:val="both"/>
              <w:rPr>
                <w:lang w:val="ro-MD"/>
              </w:rPr>
            </w:pPr>
          </w:p>
          <w:p w14:paraId="1E65CFE6" w14:textId="37B79398" w:rsidR="00147919" w:rsidRDefault="00147919" w:rsidP="00196AB4">
            <w:pPr>
              <w:tabs>
                <w:tab w:val="left" w:pos="2295"/>
              </w:tabs>
              <w:jc w:val="both"/>
              <w:rPr>
                <w:lang w:val="ro-MD"/>
              </w:rPr>
            </w:pPr>
          </w:p>
          <w:p w14:paraId="18A5FC99" w14:textId="2CE47F7E" w:rsidR="00147919" w:rsidRDefault="00147919" w:rsidP="00196AB4">
            <w:pPr>
              <w:tabs>
                <w:tab w:val="left" w:pos="2295"/>
              </w:tabs>
              <w:jc w:val="both"/>
              <w:rPr>
                <w:lang w:val="ro-MD"/>
              </w:rPr>
            </w:pPr>
          </w:p>
          <w:p w14:paraId="54FBD2D9" w14:textId="269BAAE1" w:rsidR="00147919" w:rsidRDefault="00147919" w:rsidP="00196AB4">
            <w:pPr>
              <w:tabs>
                <w:tab w:val="left" w:pos="2295"/>
              </w:tabs>
              <w:jc w:val="both"/>
              <w:rPr>
                <w:lang w:val="ro-MD"/>
              </w:rPr>
            </w:pPr>
          </w:p>
          <w:p w14:paraId="3CF740FF" w14:textId="52F48BD4" w:rsidR="00147919" w:rsidRDefault="00147919" w:rsidP="00196AB4">
            <w:pPr>
              <w:tabs>
                <w:tab w:val="left" w:pos="2295"/>
              </w:tabs>
              <w:jc w:val="both"/>
              <w:rPr>
                <w:lang w:val="ro-MD"/>
              </w:rPr>
            </w:pPr>
          </w:p>
          <w:p w14:paraId="0AA51910" w14:textId="44821AA3" w:rsidR="00147919" w:rsidRDefault="00147919" w:rsidP="00196AB4">
            <w:pPr>
              <w:tabs>
                <w:tab w:val="left" w:pos="2295"/>
              </w:tabs>
              <w:jc w:val="both"/>
              <w:rPr>
                <w:lang w:val="ro-MD"/>
              </w:rPr>
            </w:pPr>
          </w:p>
          <w:p w14:paraId="4E44AA5E" w14:textId="63587A8B" w:rsidR="00147919" w:rsidRDefault="00147919" w:rsidP="00196AB4">
            <w:pPr>
              <w:tabs>
                <w:tab w:val="left" w:pos="2295"/>
              </w:tabs>
              <w:jc w:val="both"/>
              <w:rPr>
                <w:lang w:val="ro-MD"/>
              </w:rPr>
            </w:pPr>
          </w:p>
          <w:p w14:paraId="5461FFCF" w14:textId="5CD250E0" w:rsidR="00147919" w:rsidRDefault="00147919" w:rsidP="00196AB4">
            <w:pPr>
              <w:tabs>
                <w:tab w:val="left" w:pos="2295"/>
              </w:tabs>
              <w:jc w:val="both"/>
              <w:rPr>
                <w:lang w:val="ro-MD"/>
              </w:rPr>
            </w:pPr>
          </w:p>
          <w:p w14:paraId="0B7594B1" w14:textId="77777777" w:rsidR="00147919" w:rsidRDefault="00147919"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Default="004D7C86" w:rsidP="00196AB4">
            <w:pPr>
              <w:tabs>
                <w:tab w:val="left" w:pos="2295"/>
              </w:tabs>
              <w:jc w:val="both"/>
              <w:rPr>
                <w:lang w:val="ro-MD"/>
              </w:rPr>
            </w:pPr>
          </w:p>
          <w:p w14:paraId="29B2A0BC" w14:textId="77777777" w:rsidR="00474497" w:rsidRDefault="00474497" w:rsidP="00196AB4">
            <w:pPr>
              <w:tabs>
                <w:tab w:val="left" w:pos="2295"/>
              </w:tabs>
              <w:jc w:val="both"/>
              <w:rPr>
                <w:lang w:val="ro-MD"/>
              </w:rPr>
            </w:pPr>
          </w:p>
          <w:p w14:paraId="44CD278F" w14:textId="77777777" w:rsidR="00474497" w:rsidRDefault="00474497" w:rsidP="00196AB4">
            <w:pPr>
              <w:tabs>
                <w:tab w:val="left" w:pos="2295"/>
              </w:tabs>
              <w:jc w:val="both"/>
              <w:rPr>
                <w:lang w:val="ro-MD"/>
              </w:rPr>
            </w:pPr>
          </w:p>
          <w:p w14:paraId="3753E61E" w14:textId="6154602C" w:rsidR="00006D6D" w:rsidRDefault="00006D6D" w:rsidP="00196AB4">
            <w:pPr>
              <w:tabs>
                <w:tab w:val="left" w:pos="2295"/>
              </w:tabs>
              <w:jc w:val="both"/>
              <w:rPr>
                <w:lang w:val="ro-MD"/>
              </w:rPr>
            </w:pPr>
            <w:bookmarkStart w:id="63" w:name="_GoBack"/>
            <w:bookmarkEnd w:id="63"/>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04A0235B" w14:textId="77777777" w:rsidR="004D7C86" w:rsidRDefault="004D7C86" w:rsidP="000C5DFB">
            <w:pPr>
              <w:autoSpaceDE w:val="0"/>
              <w:autoSpaceDN w:val="0"/>
              <w:adjustRightInd w:val="0"/>
              <w:ind w:right="23"/>
              <w:jc w:val="right"/>
              <w:rPr>
                <w:b/>
                <w:bCs/>
                <w:lang w:val="ro-MD"/>
              </w:rPr>
            </w:pPr>
          </w:p>
          <w:p w14:paraId="556B3B73" w14:textId="77777777" w:rsidR="00F20FB9" w:rsidRPr="00FF430B" w:rsidRDefault="00F20FB9" w:rsidP="00624B6C">
            <w:pPr>
              <w:autoSpaceDE w:val="0"/>
              <w:autoSpaceDN w:val="0"/>
              <w:adjustRightInd w:val="0"/>
              <w:ind w:right="23"/>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0032E1">
            <w:pPr>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C2DD9E" w14:textId="77777777" w:rsidR="003358F7" w:rsidRDefault="003358F7" w:rsidP="00A20ACF">
      <w:r>
        <w:separator/>
      </w:r>
    </w:p>
  </w:endnote>
  <w:endnote w:type="continuationSeparator" w:id="0">
    <w:p w14:paraId="2284382F" w14:textId="77777777" w:rsidR="003358F7" w:rsidRDefault="003358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 w:name="La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291531" w:rsidRDefault="00291531"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79C4E0B" w:rsidR="00291531" w:rsidRDefault="00291531">
        <w:pPr>
          <w:pStyle w:val="a4"/>
          <w:jc w:val="right"/>
        </w:pPr>
        <w:r>
          <w:fldChar w:fldCharType="begin"/>
        </w:r>
        <w:r>
          <w:instrText xml:space="preserve"> PAGE   \* MERGEFORMAT </w:instrText>
        </w:r>
        <w:r>
          <w:fldChar w:fldCharType="separate"/>
        </w:r>
        <w:r w:rsidR="00147919">
          <w:t>54</w:t>
        </w:r>
        <w:r>
          <w:fldChar w:fldCharType="end"/>
        </w:r>
      </w:p>
    </w:sdtContent>
  </w:sdt>
  <w:p w14:paraId="075618FA" w14:textId="77777777" w:rsidR="00291531" w:rsidRDefault="0029153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33324B" w14:textId="77777777" w:rsidR="003358F7" w:rsidRDefault="003358F7" w:rsidP="00A20ACF">
      <w:r>
        <w:separator/>
      </w:r>
    </w:p>
  </w:footnote>
  <w:footnote w:type="continuationSeparator" w:id="0">
    <w:p w14:paraId="09EC086F" w14:textId="77777777" w:rsidR="003358F7" w:rsidRDefault="003358F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6"/>
  </w:num>
  <w:num w:numId="3">
    <w:abstractNumId w:val="27"/>
  </w:num>
  <w:num w:numId="4">
    <w:abstractNumId w:val="26"/>
  </w:num>
  <w:num w:numId="5">
    <w:abstractNumId w:val="12"/>
  </w:num>
  <w:num w:numId="6">
    <w:abstractNumId w:val="15"/>
  </w:num>
  <w:num w:numId="7">
    <w:abstractNumId w:val="13"/>
  </w:num>
  <w:num w:numId="8">
    <w:abstractNumId w:val="5"/>
  </w:num>
  <w:num w:numId="9">
    <w:abstractNumId w:val="24"/>
  </w:num>
  <w:num w:numId="10">
    <w:abstractNumId w:val="9"/>
  </w:num>
  <w:num w:numId="11">
    <w:abstractNumId w:val="19"/>
  </w:num>
  <w:num w:numId="12">
    <w:abstractNumId w:val="20"/>
  </w:num>
  <w:num w:numId="13">
    <w:abstractNumId w:val="33"/>
  </w:num>
  <w:num w:numId="14">
    <w:abstractNumId w:val="23"/>
  </w:num>
  <w:num w:numId="15">
    <w:abstractNumId w:val="21"/>
  </w:num>
  <w:num w:numId="16">
    <w:abstractNumId w:val="7"/>
  </w:num>
  <w:num w:numId="17">
    <w:abstractNumId w:val="35"/>
  </w:num>
  <w:num w:numId="18">
    <w:abstractNumId w:val="30"/>
  </w:num>
  <w:num w:numId="19">
    <w:abstractNumId w:val="8"/>
  </w:num>
  <w:num w:numId="20">
    <w:abstractNumId w:val="28"/>
  </w:num>
  <w:num w:numId="21">
    <w:abstractNumId w:val="17"/>
  </w:num>
  <w:num w:numId="22">
    <w:abstractNumId w:val="22"/>
  </w:num>
  <w:num w:numId="23">
    <w:abstractNumId w:val="34"/>
  </w:num>
  <w:num w:numId="24">
    <w:abstractNumId w:val="10"/>
  </w:num>
  <w:num w:numId="25">
    <w:abstractNumId w:val="6"/>
  </w:num>
  <w:num w:numId="26">
    <w:abstractNumId w:val="14"/>
  </w:num>
  <w:num w:numId="27">
    <w:abstractNumId w:val="25"/>
  </w:num>
  <w:num w:numId="28">
    <w:abstractNumId w:val="31"/>
  </w:num>
  <w:num w:numId="29">
    <w:abstractNumId w:val="29"/>
  </w:num>
  <w:num w:numId="30">
    <w:abstractNumId w:val="11"/>
  </w:num>
  <w:num w:numId="31">
    <w:abstractNumId w:val="16"/>
  </w:num>
  <w:num w:numId="32">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2E1"/>
    <w:rsid w:val="00003D74"/>
    <w:rsid w:val="000047F9"/>
    <w:rsid w:val="00005268"/>
    <w:rsid w:val="000061F8"/>
    <w:rsid w:val="00006D6D"/>
    <w:rsid w:val="00007454"/>
    <w:rsid w:val="00007B4F"/>
    <w:rsid w:val="00007E80"/>
    <w:rsid w:val="0001066E"/>
    <w:rsid w:val="00010CE7"/>
    <w:rsid w:val="00011320"/>
    <w:rsid w:val="00011759"/>
    <w:rsid w:val="00015196"/>
    <w:rsid w:val="0002022A"/>
    <w:rsid w:val="00021BB8"/>
    <w:rsid w:val="00022311"/>
    <w:rsid w:val="00022B73"/>
    <w:rsid w:val="00022B7E"/>
    <w:rsid w:val="00026A54"/>
    <w:rsid w:val="00027875"/>
    <w:rsid w:val="00030A1C"/>
    <w:rsid w:val="00031FB5"/>
    <w:rsid w:val="00032099"/>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651"/>
    <w:rsid w:val="0014385D"/>
    <w:rsid w:val="00144066"/>
    <w:rsid w:val="001443B8"/>
    <w:rsid w:val="001467C0"/>
    <w:rsid w:val="00147919"/>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295"/>
    <w:rsid w:val="00174C61"/>
    <w:rsid w:val="00174E5F"/>
    <w:rsid w:val="001763CD"/>
    <w:rsid w:val="0017664F"/>
    <w:rsid w:val="00177727"/>
    <w:rsid w:val="00177A21"/>
    <w:rsid w:val="001825FB"/>
    <w:rsid w:val="00183358"/>
    <w:rsid w:val="00183D79"/>
    <w:rsid w:val="0018415A"/>
    <w:rsid w:val="00185148"/>
    <w:rsid w:val="001856BA"/>
    <w:rsid w:val="001866CB"/>
    <w:rsid w:val="001873A6"/>
    <w:rsid w:val="00190629"/>
    <w:rsid w:val="0019071C"/>
    <w:rsid w:val="0019544D"/>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CE5"/>
    <w:rsid w:val="001F309E"/>
    <w:rsid w:val="001F420F"/>
    <w:rsid w:val="001F4498"/>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302"/>
    <w:rsid w:val="0024699C"/>
    <w:rsid w:val="002477E2"/>
    <w:rsid w:val="00247A37"/>
    <w:rsid w:val="00250124"/>
    <w:rsid w:val="002514C3"/>
    <w:rsid w:val="00251B8A"/>
    <w:rsid w:val="00252D6E"/>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799"/>
    <w:rsid w:val="002909B7"/>
    <w:rsid w:val="00290D06"/>
    <w:rsid w:val="00290D28"/>
    <w:rsid w:val="002911C9"/>
    <w:rsid w:val="00291531"/>
    <w:rsid w:val="002927B7"/>
    <w:rsid w:val="00292856"/>
    <w:rsid w:val="0029413F"/>
    <w:rsid w:val="00295053"/>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5FB"/>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1EBD"/>
    <w:rsid w:val="00332F8E"/>
    <w:rsid w:val="00335033"/>
    <w:rsid w:val="003358F7"/>
    <w:rsid w:val="00341210"/>
    <w:rsid w:val="00341514"/>
    <w:rsid w:val="00341C8C"/>
    <w:rsid w:val="003427FE"/>
    <w:rsid w:val="0034315B"/>
    <w:rsid w:val="003465DA"/>
    <w:rsid w:val="00350122"/>
    <w:rsid w:val="003506C9"/>
    <w:rsid w:val="0035258F"/>
    <w:rsid w:val="00352B05"/>
    <w:rsid w:val="003534BD"/>
    <w:rsid w:val="00354C79"/>
    <w:rsid w:val="00355106"/>
    <w:rsid w:val="00355211"/>
    <w:rsid w:val="003559FB"/>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15"/>
    <w:rsid w:val="003B56EF"/>
    <w:rsid w:val="003B7763"/>
    <w:rsid w:val="003C1106"/>
    <w:rsid w:val="003C27FD"/>
    <w:rsid w:val="003C2C26"/>
    <w:rsid w:val="003C3AE2"/>
    <w:rsid w:val="003C4159"/>
    <w:rsid w:val="003C6365"/>
    <w:rsid w:val="003C66FF"/>
    <w:rsid w:val="003C7430"/>
    <w:rsid w:val="003C7E86"/>
    <w:rsid w:val="003D06D0"/>
    <w:rsid w:val="003D0C6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769F"/>
    <w:rsid w:val="0044048B"/>
    <w:rsid w:val="004409EB"/>
    <w:rsid w:val="00442351"/>
    <w:rsid w:val="00442D67"/>
    <w:rsid w:val="00443325"/>
    <w:rsid w:val="00443BED"/>
    <w:rsid w:val="00444038"/>
    <w:rsid w:val="0044783C"/>
    <w:rsid w:val="00450A12"/>
    <w:rsid w:val="00451A22"/>
    <w:rsid w:val="00453E2A"/>
    <w:rsid w:val="00453E79"/>
    <w:rsid w:val="00455A94"/>
    <w:rsid w:val="00455AE4"/>
    <w:rsid w:val="004576E2"/>
    <w:rsid w:val="00460653"/>
    <w:rsid w:val="00461DAC"/>
    <w:rsid w:val="00464994"/>
    <w:rsid w:val="00464A19"/>
    <w:rsid w:val="00467A64"/>
    <w:rsid w:val="004702B5"/>
    <w:rsid w:val="004741A7"/>
    <w:rsid w:val="0047449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77F1"/>
    <w:rsid w:val="004F7F09"/>
    <w:rsid w:val="004F7FF9"/>
    <w:rsid w:val="005005A8"/>
    <w:rsid w:val="00502EFF"/>
    <w:rsid w:val="00507348"/>
    <w:rsid w:val="005076B6"/>
    <w:rsid w:val="005077E0"/>
    <w:rsid w:val="005113AD"/>
    <w:rsid w:val="005124FD"/>
    <w:rsid w:val="00512B83"/>
    <w:rsid w:val="0051370B"/>
    <w:rsid w:val="005139AA"/>
    <w:rsid w:val="005157B4"/>
    <w:rsid w:val="00516840"/>
    <w:rsid w:val="00516A3C"/>
    <w:rsid w:val="005212EA"/>
    <w:rsid w:val="005229B2"/>
    <w:rsid w:val="00522B45"/>
    <w:rsid w:val="00523447"/>
    <w:rsid w:val="0052554E"/>
    <w:rsid w:val="00530124"/>
    <w:rsid w:val="005309C1"/>
    <w:rsid w:val="0053238B"/>
    <w:rsid w:val="00532A46"/>
    <w:rsid w:val="00536403"/>
    <w:rsid w:val="00537904"/>
    <w:rsid w:val="005412B8"/>
    <w:rsid w:val="00541DCC"/>
    <w:rsid w:val="00543226"/>
    <w:rsid w:val="005459A4"/>
    <w:rsid w:val="005460DF"/>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B3E"/>
    <w:rsid w:val="005B0E74"/>
    <w:rsid w:val="005B10F8"/>
    <w:rsid w:val="005B235E"/>
    <w:rsid w:val="005B24DA"/>
    <w:rsid w:val="005B263A"/>
    <w:rsid w:val="005B2917"/>
    <w:rsid w:val="005B3BAD"/>
    <w:rsid w:val="005B4853"/>
    <w:rsid w:val="005B666D"/>
    <w:rsid w:val="005B6BB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B6C"/>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97"/>
    <w:rsid w:val="006911D3"/>
    <w:rsid w:val="00691ECC"/>
    <w:rsid w:val="00694A09"/>
    <w:rsid w:val="00694C64"/>
    <w:rsid w:val="00694C7B"/>
    <w:rsid w:val="00694E99"/>
    <w:rsid w:val="0069507C"/>
    <w:rsid w:val="006957AA"/>
    <w:rsid w:val="00696992"/>
    <w:rsid w:val="006A0B61"/>
    <w:rsid w:val="006A1044"/>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E2B"/>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34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EA3"/>
    <w:rsid w:val="007252D3"/>
    <w:rsid w:val="0072565E"/>
    <w:rsid w:val="007316BD"/>
    <w:rsid w:val="007323B6"/>
    <w:rsid w:val="00734AAD"/>
    <w:rsid w:val="00736134"/>
    <w:rsid w:val="00736B8F"/>
    <w:rsid w:val="00737322"/>
    <w:rsid w:val="00740BE4"/>
    <w:rsid w:val="00744C5B"/>
    <w:rsid w:val="00746E8D"/>
    <w:rsid w:val="0074736A"/>
    <w:rsid w:val="0075322C"/>
    <w:rsid w:val="00753976"/>
    <w:rsid w:val="007546CC"/>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73E"/>
    <w:rsid w:val="007F6835"/>
    <w:rsid w:val="007F6980"/>
    <w:rsid w:val="007F739F"/>
    <w:rsid w:val="007F7AF9"/>
    <w:rsid w:val="0080011C"/>
    <w:rsid w:val="00800D00"/>
    <w:rsid w:val="00800E7D"/>
    <w:rsid w:val="00801B00"/>
    <w:rsid w:val="00801EC4"/>
    <w:rsid w:val="00802287"/>
    <w:rsid w:val="00802558"/>
    <w:rsid w:val="00803E7E"/>
    <w:rsid w:val="0080433F"/>
    <w:rsid w:val="008050A6"/>
    <w:rsid w:val="00805514"/>
    <w:rsid w:val="00805531"/>
    <w:rsid w:val="008056B7"/>
    <w:rsid w:val="0080642E"/>
    <w:rsid w:val="00806E2B"/>
    <w:rsid w:val="00811CD9"/>
    <w:rsid w:val="00812A22"/>
    <w:rsid w:val="0081429B"/>
    <w:rsid w:val="00815B6F"/>
    <w:rsid w:val="00816026"/>
    <w:rsid w:val="00817031"/>
    <w:rsid w:val="00817E55"/>
    <w:rsid w:val="008202F4"/>
    <w:rsid w:val="00821779"/>
    <w:rsid w:val="008260DA"/>
    <w:rsid w:val="0082679F"/>
    <w:rsid w:val="008278A1"/>
    <w:rsid w:val="0083019C"/>
    <w:rsid w:val="00835D86"/>
    <w:rsid w:val="008373B7"/>
    <w:rsid w:val="008374FB"/>
    <w:rsid w:val="00837672"/>
    <w:rsid w:val="00837D1C"/>
    <w:rsid w:val="00840073"/>
    <w:rsid w:val="00841E4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CFC"/>
    <w:rsid w:val="00877B36"/>
    <w:rsid w:val="00881C9F"/>
    <w:rsid w:val="00881F14"/>
    <w:rsid w:val="00883577"/>
    <w:rsid w:val="00884C1D"/>
    <w:rsid w:val="00892692"/>
    <w:rsid w:val="0089295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337"/>
    <w:rsid w:val="008F0E99"/>
    <w:rsid w:val="008F1D40"/>
    <w:rsid w:val="008F2FC3"/>
    <w:rsid w:val="008F30CF"/>
    <w:rsid w:val="008F42C5"/>
    <w:rsid w:val="008F467E"/>
    <w:rsid w:val="008F57D7"/>
    <w:rsid w:val="008F5C61"/>
    <w:rsid w:val="008F5E7D"/>
    <w:rsid w:val="00900A76"/>
    <w:rsid w:val="00902AEB"/>
    <w:rsid w:val="00905255"/>
    <w:rsid w:val="00905325"/>
    <w:rsid w:val="009056E5"/>
    <w:rsid w:val="00905A43"/>
    <w:rsid w:val="00905E0C"/>
    <w:rsid w:val="0090666D"/>
    <w:rsid w:val="00907166"/>
    <w:rsid w:val="009073EF"/>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379C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EDA"/>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985"/>
    <w:rsid w:val="0097443E"/>
    <w:rsid w:val="0097477A"/>
    <w:rsid w:val="009747EF"/>
    <w:rsid w:val="00974C17"/>
    <w:rsid w:val="0097595E"/>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225"/>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45ED"/>
    <w:rsid w:val="009F5BE7"/>
    <w:rsid w:val="009F6B02"/>
    <w:rsid w:val="009F6CFB"/>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538"/>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912"/>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24D"/>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CA5"/>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BA"/>
    <w:rsid w:val="00C55FC5"/>
    <w:rsid w:val="00C56071"/>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B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069"/>
    <w:rsid w:val="00D84750"/>
    <w:rsid w:val="00D84B86"/>
    <w:rsid w:val="00D85869"/>
    <w:rsid w:val="00D876C9"/>
    <w:rsid w:val="00D87C66"/>
    <w:rsid w:val="00D902EE"/>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FCD"/>
    <w:rsid w:val="00E03760"/>
    <w:rsid w:val="00E05138"/>
    <w:rsid w:val="00E05E0E"/>
    <w:rsid w:val="00E061A1"/>
    <w:rsid w:val="00E06A29"/>
    <w:rsid w:val="00E076DF"/>
    <w:rsid w:val="00E10240"/>
    <w:rsid w:val="00E10C0A"/>
    <w:rsid w:val="00E1157D"/>
    <w:rsid w:val="00E13118"/>
    <w:rsid w:val="00E133BB"/>
    <w:rsid w:val="00E136F0"/>
    <w:rsid w:val="00E171D4"/>
    <w:rsid w:val="00E1747A"/>
    <w:rsid w:val="00E17AFF"/>
    <w:rsid w:val="00E2154F"/>
    <w:rsid w:val="00E218E2"/>
    <w:rsid w:val="00E22640"/>
    <w:rsid w:val="00E26A0E"/>
    <w:rsid w:val="00E27B27"/>
    <w:rsid w:val="00E27E68"/>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633E9"/>
    <w:rsid w:val="00E64F0D"/>
    <w:rsid w:val="00E706C1"/>
    <w:rsid w:val="00E7180A"/>
    <w:rsid w:val="00E71F7B"/>
    <w:rsid w:val="00E73039"/>
    <w:rsid w:val="00E73079"/>
    <w:rsid w:val="00E75FE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2F36"/>
    <w:rsid w:val="00EA3452"/>
    <w:rsid w:val="00EA3C96"/>
    <w:rsid w:val="00EA50A9"/>
    <w:rsid w:val="00EA64B0"/>
    <w:rsid w:val="00EA73CF"/>
    <w:rsid w:val="00EB080B"/>
    <w:rsid w:val="00EB1FF8"/>
    <w:rsid w:val="00EB3636"/>
    <w:rsid w:val="00EB548B"/>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66D"/>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686"/>
    <w:rsid w:val="00F80BB0"/>
    <w:rsid w:val="00F815C8"/>
    <w:rsid w:val="00F81E7A"/>
    <w:rsid w:val="00F81F5F"/>
    <w:rsid w:val="00F82072"/>
    <w:rsid w:val="00F85248"/>
    <w:rsid w:val="00F85D06"/>
    <w:rsid w:val="00F85D58"/>
    <w:rsid w:val="00F8664A"/>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C5FBC"/>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ECB1A5B0-3A39-4C30-8D64-9B96C80A8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A8C74-AB62-4951-A0DD-3D194EC71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57</Pages>
  <Words>22122</Words>
  <Characters>126102</Characters>
  <Application>Microsoft Office Word</Application>
  <DocSecurity>0</DocSecurity>
  <Lines>1050</Lines>
  <Paragraphs>295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41</cp:revision>
  <cp:lastPrinted>2021-06-01T11:52:00Z</cp:lastPrinted>
  <dcterms:created xsi:type="dcterms:W3CDTF">2022-02-08T07:37:00Z</dcterms:created>
  <dcterms:modified xsi:type="dcterms:W3CDTF">2024-08-02T07:31:00Z</dcterms:modified>
</cp:coreProperties>
</file>