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77777777" w:rsidR="00AF3521" w:rsidRPr="004B5ECE" w:rsidRDefault="00426112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FF430B">
        <w:rPr>
          <w:b/>
          <w:noProof w:val="0"/>
          <w:lang w:eastAsia="ru-RU"/>
        </w:rPr>
        <w:t>privind achiziționarea</w:t>
      </w:r>
      <w:r w:rsidR="00A667F8">
        <w:rPr>
          <w:b/>
          <w:noProof w:val="0"/>
          <w:lang w:eastAsia="ru-RU"/>
        </w:rPr>
        <w:t>:</w:t>
      </w:r>
      <w:r w:rsidRPr="00FF430B">
        <w:rPr>
          <w:b/>
          <w:noProof w:val="0"/>
          <w:lang w:eastAsia="ru-RU"/>
        </w:rPr>
        <w:t xml:space="preserve"> </w:t>
      </w:r>
      <w:r w:rsidR="005B4E3B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4B5ECE">
        <w:rPr>
          <w:b/>
          <w:bCs/>
          <w:sz w:val="28"/>
          <w:szCs w:val="28"/>
          <w:lang w:val="en-US"/>
        </w:rPr>
        <w:t>Lucr</w:t>
      </w:r>
      <w:r w:rsidR="009B0A8F" w:rsidRPr="004B5ECE">
        <w:rPr>
          <w:b/>
          <w:bCs/>
          <w:sz w:val="28"/>
          <w:szCs w:val="28"/>
          <w:lang w:val="en-US"/>
        </w:rPr>
        <w:t>ă</w:t>
      </w:r>
      <w:r w:rsidR="00F13656" w:rsidRPr="004B5ECE">
        <w:rPr>
          <w:b/>
          <w:bCs/>
          <w:sz w:val="28"/>
          <w:szCs w:val="28"/>
          <w:lang w:val="en-US"/>
        </w:rPr>
        <w:t>ri de repara</w:t>
      </w:r>
      <w:r w:rsidR="007B357D" w:rsidRPr="004B5ECE">
        <w:rPr>
          <w:b/>
          <w:bCs/>
          <w:sz w:val="28"/>
          <w:szCs w:val="28"/>
          <w:lang w:val="en-US"/>
        </w:rPr>
        <w:t>ț</w:t>
      </w:r>
      <w:r w:rsidR="00F13656" w:rsidRPr="004B5ECE">
        <w:rPr>
          <w:b/>
          <w:bCs/>
          <w:sz w:val="28"/>
          <w:szCs w:val="28"/>
          <w:lang w:val="en-US"/>
        </w:rPr>
        <w:t>i</w:t>
      </w:r>
      <w:bookmarkEnd w:id="0"/>
      <w:r w:rsidR="00AF3521" w:rsidRPr="004B5ECE">
        <w:rPr>
          <w:b/>
          <w:bCs/>
          <w:sz w:val="28"/>
          <w:szCs w:val="28"/>
          <w:lang w:val="en-US"/>
        </w:rPr>
        <w:t xml:space="preserve">e a acoperișului </w:t>
      </w:r>
      <w:r w:rsidR="000A3994" w:rsidRPr="004B5ECE">
        <w:rPr>
          <w:b/>
          <w:bCs/>
          <w:sz w:val="28"/>
          <w:szCs w:val="28"/>
          <w:lang w:val="en-US"/>
        </w:rPr>
        <w:t xml:space="preserve">la </w:t>
      </w:r>
      <w:bookmarkEnd w:id="1"/>
      <w:r w:rsidR="00AF3521" w:rsidRPr="004B5ECE">
        <w:rPr>
          <w:b/>
          <w:bCs/>
          <w:sz w:val="28"/>
          <w:szCs w:val="28"/>
          <w:lang w:val="en-US"/>
        </w:rPr>
        <w:t xml:space="preserve">IET nr.100,105 și 108 </w:t>
      </w:r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7B357D" w:rsidRPr="004B5ECE">
        <w:rPr>
          <w:b/>
          <w:lang w:val="en-US"/>
        </w:rPr>
        <w:t>https://detsriscani.md/achizitii/</w:t>
      </w:r>
    </w:p>
    <w:p w14:paraId="22F06866" w14:textId="77777777" w:rsidR="00426112" w:rsidRPr="00FF430B" w:rsidRDefault="00426112" w:rsidP="00150B14">
      <w:pPr>
        <w:numPr>
          <w:ilvl w:val="0"/>
          <w:numId w:val="25"/>
        </w:numPr>
        <w:tabs>
          <w:tab w:val="left" w:pos="284"/>
          <w:tab w:val="right" w:pos="9531"/>
        </w:tabs>
        <w:ind w:hanging="720"/>
        <w:jc w:val="both"/>
        <w:rPr>
          <w:b/>
          <w:noProof w:val="0"/>
          <w:lang w:eastAsia="ru-RU"/>
        </w:rPr>
      </w:pPr>
      <w:r w:rsidRPr="00A8246A">
        <w:rPr>
          <w:b/>
          <w:noProof w:val="0"/>
          <w:lang w:eastAsia="ru-RU"/>
        </w:rPr>
        <w:t>Denumirea autorității contractante</w:t>
      </w:r>
      <w:r w:rsidR="008678A9" w:rsidRPr="00A8246A">
        <w:rPr>
          <w:b/>
          <w:bCs/>
        </w:rPr>
        <w:t xml:space="preserve"> Direcţia Educaţie, Tineret şi</w:t>
      </w:r>
      <w:r w:rsidR="008678A9" w:rsidRPr="00C50C93">
        <w:rPr>
          <w:b/>
          <w:bCs/>
        </w:rPr>
        <w:t xml:space="preserve"> Sport sectorul R</w:t>
      </w:r>
      <w:r w:rsidR="00780970" w:rsidRPr="00C50C93">
        <w:rPr>
          <w:b/>
          <w:bCs/>
        </w:rPr>
        <w:t>î</w:t>
      </w:r>
      <w:r w:rsidR="008678A9" w:rsidRPr="00C50C93">
        <w:rPr>
          <w:b/>
          <w:bCs/>
        </w:rPr>
        <w:t>şcani</w:t>
      </w:r>
    </w:p>
    <w:p w14:paraId="7BE1C593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8678A9" w:rsidRPr="00C50C93">
        <w:rPr>
          <w:b/>
          <w:bCs/>
        </w:rPr>
        <w:t>1007601009716</w:t>
      </w:r>
    </w:p>
    <w:p w14:paraId="1F65A545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8678A9" w:rsidRPr="00C50C93">
        <w:rPr>
          <w:b/>
          <w:bCs/>
        </w:rPr>
        <w:t>mun.Chişinău, str.Kiev 5a</w:t>
      </w:r>
    </w:p>
    <w:p w14:paraId="19820E21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8678A9" w:rsidRPr="00C50C93">
        <w:rPr>
          <w:b/>
          <w:bCs/>
          <w:lang w:val="en-GB"/>
        </w:rPr>
        <w:t>022 44 53 87/ 022 44 13 29</w:t>
      </w:r>
    </w:p>
    <w:p w14:paraId="2D64B51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 w:rsidR="008678A9" w:rsidRPr="00C50C93">
        <w:rPr>
          <w:b/>
          <w:bCs/>
          <w:lang w:val="en-GB"/>
        </w:rPr>
        <w:t>dets</w:t>
      </w:r>
      <w:r w:rsidR="008678A9" w:rsidRPr="00C50C93">
        <w:rPr>
          <w:b/>
          <w:bCs/>
          <w:lang w:val="en-US"/>
        </w:rPr>
        <w:t>_riscani@mail.ru</w:t>
      </w:r>
    </w:p>
    <w:p w14:paraId="0B8440E6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6BBA6F99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9531"/>
        </w:tabs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</w:t>
      </w:r>
      <w:r w:rsidR="008678A9">
        <w:rPr>
          <w:b/>
          <w:noProof w:val="0"/>
          <w:lang w:eastAsia="ru-RU"/>
        </w:rPr>
        <w:t>ltă formă de achiziție comună</w:t>
      </w:r>
      <w:r w:rsidR="008678A9" w:rsidRPr="00C50C93">
        <w:rPr>
          <w:b/>
          <w:noProof w:val="0"/>
          <w:lang w:eastAsia="ru-RU"/>
        </w:rPr>
        <w:t>):</w:t>
      </w:r>
      <w:r w:rsidR="008678A9" w:rsidRPr="00C50C93">
        <w:rPr>
          <w:b/>
          <w:bCs/>
          <w:lang w:val="en-GB"/>
        </w:rPr>
        <w:t xml:space="preserve"> Instituţie de stat</w:t>
      </w:r>
    </w:p>
    <w:p w14:paraId="6A583BB0" w14:textId="77777777" w:rsidR="00426112" w:rsidRPr="00FF430B" w:rsidRDefault="00426112" w:rsidP="004C71AE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66C6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5BD70C38" w:rsidR="0098636D" w:rsidRPr="00EC32B4" w:rsidRDefault="0098636D" w:rsidP="0098636D">
            <w:pPr>
              <w:ind w:left="-113" w:right="-68"/>
              <w:jc w:val="center"/>
              <w:rPr>
                <w:color w:val="EE0000"/>
                <w:sz w:val="18"/>
                <w:szCs w:val="18"/>
              </w:rPr>
            </w:pPr>
            <w:r>
              <w:rPr>
                <w:color w:val="333333"/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1196DAA4" w:rsidR="0098636D" w:rsidRPr="0098636D" w:rsidRDefault="0098636D" w:rsidP="0098636D">
            <w:pPr>
              <w:rPr>
                <w:color w:val="EE0000"/>
                <w:sz w:val="22"/>
                <w:szCs w:val="22"/>
              </w:rPr>
            </w:pPr>
            <w:r w:rsidRPr="0098636D">
              <w:rPr>
                <w:sz w:val="22"/>
                <w:szCs w:val="22"/>
              </w:rPr>
              <w:t>Lucrări de reparație a acoperișului la IET nr.100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3857A776" w:rsidR="0098636D" w:rsidRPr="004B5ECE" w:rsidRDefault="0098636D" w:rsidP="0098636D">
            <w:pPr>
              <w:jc w:val="center"/>
              <w:rPr>
                <w:b/>
                <w:sz w:val="20"/>
                <w:szCs w:val="20"/>
              </w:rPr>
            </w:pPr>
            <w:r w:rsidRPr="004B5ECE">
              <w:rPr>
                <w:sz w:val="20"/>
                <w:szCs w:val="20"/>
              </w:rPr>
              <w:t>250000,00</w:t>
            </w:r>
          </w:p>
        </w:tc>
      </w:tr>
      <w:tr w:rsidR="004B5ECE" w:rsidRPr="004B5ECE" w14:paraId="1827DD2D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34F1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EDF" w14:textId="6FB06C58" w:rsidR="0098636D" w:rsidRPr="00EC32B4" w:rsidRDefault="0098636D" w:rsidP="0098636D">
            <w:pPr>
              <w:ind w:left="-113" w:right="-68"/>
              <w:jc w:val="center"/>
              <w:rPr>
                <w:color w:val="EE0000"/>
                <w:sz w:val="18"/>
                <w:szCs w:val="18"/>
              </w:rPr>
            </w:pPr>
            <w:r>
              <w:rPr>
                <w:color w:val="333333"/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BB60" w14:textId="5697C7F6" w:rsidR="0098636D" w:rsidRPr="0098636D" w:rsidRDefault="0098636D" w:rsidP="0098636D">
            <w:pPr>
              <w:rPr>
                <w:color w:val="EE0000"/>
                <w:sz w:val="22"/>
                <w:szCs w:val="22"/>
              </w:rPr>
            </w:pPr>
            <w:r w:rsidRPr="0098636D">
              <w:rPr>
                <w:sz w:val="22"/>
                <w:szCs w:val="22"/>
              </w:rPr>
              <w:t>Lucrări de reparație a acoperișului la IET nr.105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2DF6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1946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348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7442" w14:textId="07C08D1F" w:rsidR="0098636D" w:rsidRPr="004B5ECE" w:rsidRDefault="0098636D" w:rsidP="0098636D">
            <w:pPr>
              <w:jc w:val="center"/>
              <w:rPr>
                <w:b/>
                <w:sz w:val="20"/>
                <w:szCs w:val="20"/>
              </w:rPr>
            </w:pPr>
            <w:r w:rsidRPr="004B5ECE">
              <w:rPr>
                <w:sz w:val="20"/>
                <w:szCs w:val="20"/>
              </w:rPr>
              <w:t>250000,00</w:t>
            </w:r>
          </w:p>
        </w:tc>
      </w:tr>
      <w:tr w:rsidR="004B5ECE" w:rsidRPr="004B5ECE" w14:paraId="0B69C105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C9" w14:textId="4CBD9C0E" w:rsidR="0098636D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38B5" w14:textId="5E3955B1" w:rsidR="0098636D" w:rsidRPr="00EC32B4" w:rsidRDefault="0098636D" w:rsidP="0098636D">
            <w:pPr>
              <w:ind w:left="-113" w:right="-68"/>
              <w:jc w:val="center"/>
              <w:rPr>
                <w:color w:val="EE0000"/>
                <w:sz w:val="18"/>
                <w:szCs w:val="18"/>
              </w:rPr>
            </w:pPr>
            <w:r>
              <w:rPr>
                <w:color w:val="333333"/>
                <w:sz w:val="20"/>
                <w:szCs w:val="20"/>
              </w:rPr>
              <w:t>45261000-4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62FA" w14:textId="17DF0AC0" w:rsidR="0098636D" w:rsidRPr="0098636D" w:rsidRDefault="0098636D" w:rsidP="0098636D">
            <w:pPr>
              <w:rPr>
                <w:color w:val="EE0000"/>
                <w:sz w:val="22"/>
                <w:szCs w:val="22"/>
              </w:rPr>
            </w:pPr>
            <w:r w:rsidRPr="0098636D">
              <w:rPr>
                <w:sz w:val="22"/>
                <w:szCs w:val="22"/>
              </w:rPr>
              <w:t>Lucrări de reparație a acoperișului la IET nr.108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7E3" w14:textId="3F72A9B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BDA" w14:textId="2CE5752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29C" w14:textId="79CBF7F6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4165" w14:textId="00F2987C" w:rsidR="0098636D" w:rsidRPr="004B5ECE" w:rsidRDefault="0098636D" w:rsidP="0098636D">
            <w:pPr>
              <w:jc w:val="center"/>
              <w:rPr>
                <w:b/>
                <w:sz w:val="20"/>
                <w:szCs w:val="20"/>
              </w:rPr>
            </w:pPr>
            <w:r w:rsidRPr="004B5ECE">
              <w:rPr>
                <w:sz w:val="20"/>
                <w:szCs w:val="20"/>
              </w:rPr>
              <w:t>250000,00</w:t>
            </w:r>
          </w:p>
        </w:tc>
      </w:tr>
      <w:tr w:rsidR="004B5ECE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40702ABE" w:rsidR="008A32E3" w:rsidRPr="004B5ECE" w:rsidRDefault="008A32E3" w:rsidP="008A32E3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B5ECE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  <w:r w:rsidR="0098636D" w:rsidRPr="004B5ECE">
              <w:rPr>
                <w:b/>
              </w:rPr>
              <w:t>750000</w:t>
            </w:r>
            <w:r w:rsidRPr="004B5ECE">
              <w:rPr>
                <w:b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2036E7D8" w:rsidR="008A32E3" w:rsidRPr="004B5ECE" w:rsidRDefault="0098636D" w:rsidP="008A32E3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750000,00</w:t>
            </w: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de preselecție se indică numărul minim al </w:t>
      </w:r>
      <w:proofErr w:type="spellStart"/>
      <w:r w:rsidRPr="00FF430B">
        <w:rPr>
          <w:b/>
          <w:noProof w:val="0"/>
          <w:lang w:eastAsia="ru-RU"/>
        </w:rPr>
        <w:t>candidaţilor</w:t>
      </w:r>
      <w:proofErr w:type="spellEnd"/>
      <w:r w:rsidRPr="00FF430B">
        <w:rPr>
          <w:b/>
          <w:noProof w:val="0"/>
          <w:lang w:eastAsia="ru-RU"/>
        </w:rPr>
        <w:t xml:space="preserve"> </w:t>
      </w:r>
      <w:proofErr w:type="spellStart"/>
      <w:r w:rsidRPr="00FF430B">
        <w:rPr>
          <w:b/>
          <w:noProof w:val="0"/>
          <w:lang w:eastAsia="ru-RU"/>
        </w:rPr>
        <w:t>şi</w:t>
      </w:r>
      <w:proofErr w:type="spellEnd"/>
      <w:r w:rsidRPr="00FF430B">
        <w:rPr>
          <w:b/>
          <w:noProof w:val="0"/>
          <w:lang w:eastAsia="ru-RU"/>
        </w:rPr>
        <w:t>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27DAF4B7" w14:textId="77777777" w:rsidR="00426112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14:paraId="15EACA8E" w14:textId="77777777" w:rsidR="00C34CFB" w:rsidRPr="00FF430B" w:rsidRDefault="00C34CFB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>
        <w:rPr>
          <w:noProof w:val="0"/>
          <w:lang w:eastAsia="ru-RU"/>
        </w:rPr>
        <w:t>Pentru toate loturile.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2324E0EB" w:rsidR="00426112" w:rsidRPr="000F1CE5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E7797E" w:rsidRPr="00965DC7">
        <w:rPr>
          <w:b/>
          <w:color w:val="FF0000"/>
          <w:shd w:val="clear" w:color="auto" w:fill="FFFF00"/>
        </w:rPr>
        <w:t>T</w:t>
      </w:r>
      <w:r w:rsidR="00924A28" w:rsidRPr="00965DC7">
        <w:rPr>
          <w:b/>
          <w:color w:val="FF0000"/>
          <w:shd w:val="clear" w:color="auto" w:fill="FFFF00"/>
        </w:rPr>
        <w:t>ermenul de executare a lucrărilor</w:t>
      </w:r>
      <w:r w:rsidR="00EA60FA" w:rsidRPr="00965DC7">
        <w:rPr>
          <w:b/>
          <w:color w:val="FF0000"/>
          <w:shd w:val="clear" w:color="auto" w:fill="FFFF00"/>
        </w:rPr>
        <w:t xml:space="preserve"> </w:t>
      </w:r>
      <w:r w:rsidR="004F0EB3">
        <w:rPr>
          <w:b/>
          <w:color w:val="FF0000"/>
          <w:shd w:val="clear" w:color="auto" w:fill="FFFF00"/>
        </w:rPr>
        <w:t xml:space="preserve">–până la </w:t>
      </w:r>
      <w:r w:rsidR="00290739">
        <w:rPr>
          <w:b/>
          <w:color w:val="FF0000"/>
          <w:shd w:val="clear" w:color="auto" w:fill="FFFF00"/>
        </w:rPr>
        <w:t>1</w:t>
      </w:r>
      <w:r w:rsidR="004F0EB3">
        <w:rPr>
          <w:b/>
          <w:color w:val="FF0000"/>
          <w:shd w:val="clear" w:color="auto" w:fill="FFFF00"/>
        </w:rPr>
        <w:t xml:space="preserve"> lun</w:t>
      </w:r>
      <w:r w:rsidR="00290739">
        <w:rPr>
          <w:b/>
          <w:color w:val="FF0000"/>
          <w:shd w:val="clear" w:color="auto" w:fill="FFFF00"/>
        </w:rPr>
        <w:t>ă – pentru fiecare instituție</w:t>
      </w:r>
      <w:r w:rsidR="00924A28" w:rsidRPr="000F1CE5">
        <w:rPr>
          <w:b/>
          <w:color w:val="FF0000"/>
          <w:sz w:val="28"/>
          <w:szCs w:val="28"/>
          <w:highlight w:val="yellow"/>
        </w:rPr>
        <w:t>.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5398A" w:rsidRPr="00AA7E82" w14:paraId="4283E8ED" w14:textId="77777777">
        <w:trPr>
          <w:trHeight w:val="350"/>
        </w:trPr>
        <w:tc>
          <w:tcPr>
            <w:tcW w:w="571" w:type="dxa"/>
          </w:tcPr>
          <w:p w14:paraId="03D71F5C" w14:textId="77777777" w:rsidR="00D5398A" w:rsidRPr="00D5398A" w:rsidRDefault="00D5398A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</w:rPr>
            </w:pPr>
            <w:r w:rsidRPr="00D5398A">
              <w:rPr>
                <w:b/>
                <w:bCs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6EDABD59" w14:textId="77777777" w:rsidR="00D5398A" w:rsidRPr="00AA7E82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sz w:val="20"/>
                <w:szCs w:val="20"/>
              </w:rPr>
              <w:t>Garanţia pentru ofertă 1%</w:t>
            </w:r>
          </w:p>
        </w:tc>
        <w:tc>
          <w:tcPr>
            <w:tcW w:w="4186" w:type="dxa"/>
          </w:tcPr>
          <w:p w14:paraId="589EF09F" w14:textId="77777777" w:rsidR="00D5398A" w:rsidRPr="00552279" w:rsidRDefault="00D5398A">
            <w:pPr>
              <w:tabs>
                <w:tab w:val="left" w:pos="612"/>
              </w:tabs>
              <w:rPr>
                <w:b/>
                <w:iCs/>
                <w:sz w:val="20"/>
                <w:szCs w:val="20"/>
                <w:lang w:val="en-GB"/>
              </w:rPr>
            </w:pPr>
            <w:r w:rsidRPr="00552279">
              <w:rPr>
                <w:b/>
                <w:sz w:val="20"/>
                <w:szCs w:val="20"/>
                <w:lang w:val="en-GB"/>
              </w:rPr>
              <w:t>Garanţia pentru ofertă prin transfer la contul autorităţii contractante</w:t>
            </w:r>
            <w:r>
              <w:rPr>
                <w:b/>
                <w:sz w:val="20"/>
                <w:szCs w:val="20"/>
                <w:lang w:val="en-GB"/>
              </w:rPr>
              <w:t>/eliberată de o bancă comercială,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  încarcată în sistem conform următoarelor date bancare: Beneficiarul plăţii: DETS RÎŞCANI Denumirea Băncii: Ministerul Finantelor – Trezoreria de Stat Codul fiscal: 1007601009716 IBAN: MD86TRPCDV518410A00782AA cu nota “</w:t>
            </w:r>
            <w:r>
              <w:rPr>
                <w:b/>
                <w:sz w:val="20"/>
                <w:szCs w:val="20"/>
                <w:lang w:val="en-GB"/>
              </w:rPr>
              <w:t>G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aranţia pentru ofertă la </w:t>
            </w:r>
            <w:r w:rsidR="008568A9">
              <w:rPr>
                <w:b/>
                <w:color w:val="FF0000"/>
                <w:sz w:val="20"/>
                <w:szCs w:val="20"/>
                <w:lang w:val="en-GB"/>
              </w:rPr>
              <w:t>COP</w:t>
            </w:r>
            <w:r w:rsidRPr="00552279">
              <w:rPr>
                <w:b/>
                <w:sz w:val="20"/>
                <w:szCs w:val="20"/>
                <w:lang w:val="en-GB"/>
              </w:rPr>
              <w:t xml:space="preserve"> nr. ______ din ____________" original - </w:t>
            </w:r>
            <w:r w:rsidRPr="00552279">
              <w:rPr>
                <w:b/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481F62D" w14:textId="77777777" w:rsidR="00D5398A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552279">
              <w:rPr>
                <w:b/>
                <w:iCs/>
                <w:sz w:val="20"/>
                <w:szCs w:val="20"/>
              </w:rPr>
              <w:t>Obligatoriu</w:t>
            </w:r>
          </w:p>
          <w:p w14:paraId="68CE0432" w14:textId="77777777" w:rsidR="00D5398A" w:rsidRPr="00552279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încărcată în sistem </w:t>
            </w:r>
            <w:r w:rsidRPr="00851E57">
              <w:rPr>
                <w:b/>
                <w:iCs/>
                <w:sz w:val="20"/>
                <w:szCs w:val="20"/>
              </w:rPr>
              <w:t>SIA „RSAP”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2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scrisori de recomandare</w:t>
            </w:r>
            <w:r w:rsidRPr="00552279">
              <w:rPr>
                <w:sz w:val="20"/>
                <w:szCs w:val="20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lastRenderedPageBreak/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77777777" w:rsidR="00D80442" w:rsidRPr="00252971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77777777" w:rsidR="00D80442" w:rsidRPr="00D64530" w:rsidRDefault="00D80442" w:rsidP="0024650A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bCs/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77777777" w:rsidR="001B3730" w:rsidRPr="00D64530" w:rsidRDefault="001B3730" w:rsidP="001B3730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F124E2" w:rsidRPr="00AA7E82" w14:paraId="3AB3C6FD" w14:textId="77777777" w:rsidTr="00965DC7">
        <w:trPr>
          <w:trHeight w:val="350"/>
        </w:trPr>
        <w:tc>
          <w:tcPr>
            <w:tcW w:w="571" w:type="dxa"/>
          </w:tcPr>
          <w:p w14:paraId="20800FAD" w14:textId="77777777" w:rsidR="00F124E2" w:rsidRPr="000331E8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2" w:name="_Hlk129762822"/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6BE6260E" w14:textId="77777777" w:rsidR="00F124E2" w:rsidRPr="000F1CE5" w:rsidRDefault="00F124E2" w:rsidP="0024650A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</w:tcPr>
          <w:p w14:paraId="774EC87D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194480">
              <w:rPr>
                <w:b/>
                <w:bCs/>
                <w:sz w:val="20"/>
                <w:szCs w:val="20"/>
                <w:lang w:val="en-GB"/>
              </w:rPr>
              <w:t>La semnarea contractului OE cîştigător</w:t>
            </w:r>
            <w:r w:rsidRPr="00AA7E82">
              <w:rPr>
                <w:sz w:val="20"/>
                <w:szCs w:val="20"/>
                <w:lang w:val="en-GB"/>
              </w:rPr>
              <w:t xml:space="preserve"> prezintă Garanţia de bună execuţie ordin de plată transfer la contul autorităţii contractante</w:t>
            </w:r>
            <w:r>
              <w:rPr>
                <w:sz w:val="20"/>
                <w:szCs w:val="20"/>
                <w:lang w:val="en-GB"/>
              </w:rPr>
              <w:t>/eliberată de o bancă comercială</w:t>
            </w:r>
            <w:r w:rsidRPr="00AA7E82">
              <w:rPr>
                <w:sz w:val="20"/>
                <w:szCs w:val="20"/>
                <w:lang w:val="en-GB"/>
              </w:rPr>
              <w:t xml:space="preserve">, conform următoarelor date bancare: Beneficiarul plăţii: DETS s.RÎŞCANI Denumirea Băncii: Ministerul Finantelor – Trezoreria de Stat Codul fiscal: 1007601009716 IBAN: </w:t>
            </w:r>
            <w:r w:rsidRPr="008568A9">
              <w:rPr>
                <w:b/>
                <w:color w:val="FF0000"/>
                <w:lang w:val="en-GB"/>
              </w:rPr>
              <w:t>MD13TRPCDV518440A00782AA</w:t>
            </w:r>
            <w:r w:rsidRPr="00AA7E82">
              <w:rPr>
                <w:sz w:val="20"/>
                <w:szCs w:val="20"/>
                <w:lang w:val="en-GB"/>
              </w:rPr>
              <w:t xml:space="preserve"> cu nota “Garanţia de bună execuţie </w:t>
            </w:r>
            <w:r>
              <w:rPr>
                <w:color w:val="FF0000"/>
                <w:sz w:val="20"/>
                <w:szCs w:val="20"/>
                <w:lang w:val="en-GB"/>
              </w:rPr>
              <w:t>pentru</w:t>
            </w:r>
            <w:r w:rsidRPr="001F4E4F">
              <w:rPr>
                <w:color w:val="FF0000"/>
                <w:sz w:val="20"/>
                <w:szCs w:val="20"/>
                <w:lang w:val="en-GB"/>
              </w:rPr>
              <w:t xml:space="preserve"> </w:t>
            </w:r>
            <w:r w:rsidR="008568A9">
              <w:rPr>
                <w:color w:val="FF0000"/>
                <w:sz w:val="20"/>
                <w:szCs w:val="20"/>
                <w:lang w:val="en-GB"/>
              </w:rPr>
              <w:t>COP</w:t>
            </w:r>
            <w:r w:rsidRPr="00AA7E8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Pr="00AA7E82">
              <w:rPr>
                <w:iCs/>
                <w:sz w:val="20"/>
                <w:szCs w:val="20"/>
              </w:rPr>
              <w:t xml:space="preserve">cu semnătura </w:t>
            </w:r>
            <w:r>
              <w:rPr>
                <w:iCs/>
                <w:sz w:val="20"/>
                <w:szCs w:val="20"/>
              </w:rPr>
              <w:t>electronică a</w:t>
            </w:r>
            <w:r w:rsidRPr="00AA7E82">
              <w:rPr>
                <w:iCs/>
                <w:sz w:val="20"/>
                <w:szCs w:val="20"/>
              </w:rPr>
              <w:t xml:space="preserve"> operatorului economic</w:t>
            </w:r>
          </w:p>
        </w:tc>
        <w:tc>
          <w:tcPr>
            <w:tcW w:w="1494" w:type="dxa"/>
          </w:tcPr>
          <w:p w14:paraId="246E68B6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2"/>
      <w:tr w:rsidR="00F124E2" w:rsidRPr="00AA7E82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77777777" w:rsidR="00F124E2" w:rsidRDefault="00BA11C7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20</w:t>
            </w:r>
          </w:p>
        </w:tc>
        <w:tc>
          <w:tcPr>
            <w:tcW w:w="3749" w:type="dxa"/>
          </w:tcPr>
          <w:p w14:paraId="0F1A8D59" w14:textId="77777777" w:rsidR="00F124E2" w:rsidRPr="00AA7E82" w:rsidRDefault="00F124E2" w:rsidP="0024650A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</w:rPr>
            </w:pPr>
            <w:bookmarkStart w:id="3" w:name="_Toc449632652"/>
            <w:bookmarkStart w:id="4" w:name="_Toc449633144"/>
            <w:bookmarkStart w:id="5" w:name="_Toc449692099"/>
            <w:r w:rsidRPr="008A41C1">
              <w:rPr>
                <w:b/>
                <w:bCs/>
                <w:sz w:val="20"/>
                <w:szCs w:val="20"/>
                <w:lang w:eastAsia="ro-RO"/>
              </w:rPr>
              <w:t>DECLARAŢIE</w:t>
            </w:r>
            <w:bookmarkEnd w:id="3"/>
            <w:bookmarkEnd w:id="4"/>
            <w:bookmarkEnd w:id="5"/>
            <w:r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8A41C1"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F124E2" w:rsidRPr="00194480" w:rsidRDefault="00F124E2" w:rsidP="0024650A">
            <w:pPr>
              <w:tabs>
                <w:tab w:val="left" w:pos="612"/>
              </w:tabs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bCs/>
                <w:sz w:val="20"/>
                <w:szCs w:val="20"/>
                <w:lang w:val="en-GB"/>
              </w:rPr>
              <w:t>La semnarea contractului OE v-a prezenta Declarația în original</w:t>
            </w:r>
            <w:r w:rsidRPr="00AA7E82">
              <w:rPr>
                <w:iCs/>
                <w:sz w:val="20"/>
                <w:szCs w:val="20"/>
              </w:rPr>
              <w:t xml:space="preserve"> 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cu semnătura </w:t>
            </w:r>
            <w:r>
              <w:rPr>
                <w:b/>
                <w:bCs/>
                <w:iCs/>
                <w:sz w:val="20"/>
                <w:szCs w:val="20"/>
              </w:rPr>
              <w:t>electronică a</w:t>
            </w:r>
            <w:r w:rsidRPr="001F4E4F">
              <w:rPr>
                <w:b/>
                <w:bCs/>
                <w:iCs/>
                <w:sz w:val="20"/>
                <w:szCs w:val="20"/>
              </w:rPr>
              <w:t xml:space="preserve"> operatorului economic</w:t>
            </w:r>
            <w:r>
              <w:rPr>
                <w:b/>
                <w:bCs/>
                <w:iCs/>
                <w:sz w:val="20"/>
                <w:szCs w:val="20"/>
              </w:rPr>
              <w:t xml:space="preserve"> (prin email la adresa AC)</w:t>
            </w:r>
          </w:p>
        </w:tc>
        <w:tc>
          <w:tcPr>
            <w:tcW w:w="1494" w:type="dxa"/>
          </w:tcPr>
          <w:p w14:paraId="7C36165B" w14:textId="77777777" w:rsidR="00F124E2" w:rsidRPr="00AA7E82" w:rsidRDefault="00F124E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467A7B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Pr="008F7131">
        <w:rPr>
          <w:b/>
          <w:noProof w:val="0"/>
          <w:highlight w:val="yellow"/>
          <w:lang w:eastAsia="ru-RU"/>
        </w:rPr>
        <w:t>cuantumul</w:t>
      </w:r>
      <w:r w:rsidR="008F7131" w:rsidRPr="008F7131">
        <w:rPr>
          <w:b/>
          <w:noProof w:val="0"/>
          <w:highlight w:val="yellow"/>
          <w:lang w:eastAsia="ru-RU"/>
        </w:rPr>
        <w:t xml:space="preserve"> 1% din suma fără TVA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nu mai </w:t>
      </w:r>
      <w:proofErr w:type="spellStart"/>
      <w:r w:rsidR="00270241" w:rsidRPr="00CC2908">
        <w:rPr>
          <w:b/>
          <w:noProof w:val="0"/>
          <w:color w:val="C00000"/>
          <w:highlight w:val="yellow"/>
          <w:lang w:eastAsia="ru-RU"/>
        </w:rPr>
        <w:t>putin</w:t>
      </w:r>
      <w:proofErr w:type="spellEnd"/>
      <w:r w:rsidR="00270241" w:rsidRPr="00CC2908">
        <w:rPr>
          <w:b/>
          <w:noProof w:val="0"/>
          <w:color w:val="C00000"/>
          <w:highlight w:val="yellow"/>
          <w:lang w:eastAsia="ru-RU"/>
        </w:rPr>
        <w:t xml:space="preserve">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6" w:name="_Hlk71621175"/>
      <w:r w:rsidRPr="00FF430B">
        <w:rPr>
          <w:b/>
          <w:noProof w:val="0"/>
          <w:lang w:eastAsia="ru-RU"/>
        </w:rPr>
        <w:t>Ofertele se prezintă în valuta</w:t>
      </w:r>
      <w:bookmarkEnd w:id="6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D102B8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3EBC108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Adresa la care trebuie transmise ofertele sau cererile de participare: </w:t>
      </w:r>
    </w:p>
    <w:p w14:paraId="6B618E9A" w14:textId="77777777" w:rsidR="00426112" w:rsidRPr="00FF430B" w:rsidRDefault="00426112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0F1CE5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0F1CE5">
      <w:pPr>
        <w:tabs>
          <w:tab w:val="right" w:pos="426"/>
        </w:tabs>
        <w:spacing w:before="120"/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9D20CA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FF430B">
        <w:rPr>
          <w:b/>
          <w:noProof w:val="0"/>
          <w:shd w:val="clear" w:color="auto" w:fill="FFFFFF"/>
          <w:lang w:eastAsia="ru-RU"/>
        </w:rPr>
        <w:t>anunţ</w:t>
      </w:r>
      <w:proofErr w:type="spellEnd"/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1F42051A" w:rsidR="00426112" w:rsidRPr="004B5ECE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e:</w:t>
      </w:r>
      <w:r w:rsidR="00FF4E49" w:rsidRPr="00252971">
        <w:rPr>
          <w:b/>
          <w:color w:val="FF0000"/>
          <w:shd w:val="clear" w:color="auto" w:fill="FFFF00"/>
        </w:rPr>
        <w:t xml:space="preserve"> </w:t>
      </w:r>
      <w:r w:rsidR="00636869" w:rsidRPr="004B5ECE">
        <w:rPr>
          <w:b/>
          <w:shd w:val="clear" w:color="auto" w:fill="FFFF00"/>
          <w:lang w:val="en-US"/>
        </w:rPr>
        <w:t>2</w:t>
      </w:r>
      <w:r w:rsidR="004B5ECE" w:rsidRPr="004B5ECE">
        <w:rPr>
          <w:b/>
          <w:shd w:val="clear" w:color="auto" w:fill="FFFF00"/>
          <w:lang w:val="en-US"/>
        </w:rPr>
        <w:t>7</w:t>
      </w:r>
      <w:r w:rsidR="001D4C05" w:rsidRPr="004B5ECE">
        <w:rPr>
          <w:b/>
          <w:shd w:val="clear" w:color="auto" w:fill="FFFF00"/>
          <w:lang w:val="en-US"/>
        </w:rPr>
        <w:t>.</w:t>
      </w:r>
      <w:r w:rsidR="00D05FFC" w:rsidRPr="004B5ECE">
        <w:rPr>
          <w:b/>
          <w:shd w:val="clear" w:color="auto" w:fill="FFFF00"/>
          <w:lang w:val="en-US"/>
        </w:rPr>
        <w:t>0</w:t>
      </w:r>
      <w:r w:rsidR="00636869" w:rsidRPr="004B5ECE">
        <w:rPr>
          <w:b/>
          <w:shd w:val="clear" w:color="auto" w:fill="FFFF00"/>
          <w:lang w:val="en-US"/>
        </w:rPr>
        <w:t>4</w:t>
      </w:r>
      <w:r w:rsidR="001D4C05" w:rsidRPr="004B5ECE">
        <w:rPr>
          <w:b/>
          <w:shd w:val="clear" w:color="auto" w:fill="FFFF00"/>
          <w:lang w:val="en-US"/>
        </w:rPr>
        <w:t>.</w:t>
      </w:r>
      <w:r w:rsidR="00FF4E49" w:rsidRPr="004B5ECE">
        <w:rPr>
          <w:b/>
          <w:shd w:val="clear" w:color="auto" w:fill="FFFF00"/>
        </w:rPr>
        <w:t>202</w:t>
      </w:r>
      <w:r w:rsidR="00636869" w:rsidRPr="004B5ECE">
        <w:rPr>
          <w:b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84FD6A0" w14:textId="77777777" w:rsidR="00426112" w:rsidRDefault="00426112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69E98A78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3F720F56" w14:textId="77777777" w:rsidR="00F36826" w:rsidRPr="00FF430B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5C325BE" w14:textId="77777777" w:rsidR="00426112" w:rsidRPr="00FF430B" w:rsidRDefault="00426112" w:rsidP="00150B14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8776AB">
        <w:rPr>
          <w:b/>
          <w:noProof w:val="0"/>
          <w:shd w:val="clear" w:color="auto" w:fill="FFFFFF"/>
          <w:lang w:eastAsia="ru-RU"/>
        </w:rPr>
        <w:t>Valentina Rău</w:t>
      </w:r>
    </w:p>
    <w:p w14:paraId="7A8BB925" w14:textId="77777777" w:rsidR="00426112" w:rsidRPr="00A3416D" w:rsidRDefault="00426112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pt-BR" w:eastAsia="zh-CN"/>
        </w:rPr>
      </w:pP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722F1" w14:textId="77777777" w:rsidR="00030C69" w:rsidRDefault="00030C69" w:rsidP="00A20ACF">
      <w:r>
        <w:separator/>
      </w:r>
    </w:p>
  </w:endnote>
  <w:endnote w:type="continuationSeparator" w:id="0">
    <w:p w14:paraId="165AE1DB" w14:textId="77777777" w:rsidR="00030C69" w:rsidRDefault="00030C6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F18CC" w14:textId="77777777" w:rsidR="00030C69" w:rsidRDefault="00030C69" w:rsidP="00A20ACF">
      <w:r>
        <w:separator/>
      </w:r>
    </w:p>
  </w:footnote>
  <w:footnote w:type="continuationSeparator" w:id="0">
    <w:p w14:paraId="6054F724" w14:textId="77777777" w:rsidR="00030C69" w:rsidRDefault="00030C6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583880242">
    <w:abstractNumId w:val="35"/>
  </w:num>
  <w:num w:numId="2" w16cid:durableId="1610427922">
    <w:abstractNumId w:val="43"/>
  </w:num>
  <w:num w:numId="3" w16cid:durableId="339476600">
    <w:abstractNumId w:val="32"/>
  </w:num>
  <w:num w:numId="4" w16cid:durableId="730080857">
    <w:abstractNumId w:val="31"/>
  </w:num>
  <w:num w:numId="5" w16cid:durableId="1536190650">
    <w:abstractNumId w:val="15"/>
  </w:num>
  <w:num w:numId="6" w16cid:durableId="1882936693">
    <w:abstractNumId w:val="18"/>
  </w:num>
  <w:num w:numId="7" w16cid:durableId="863592541">
    <w:abstractNumId w:val="16"/>
  </w:num>
  <w:num w:numId="8" w16cid:durableId="711461609">
    <w:abstractNumId w:val="9"/>
  </w:num>
  <w:num w:numId="9" w16cid:durableId="1104690658">
    <w:abstractNumId w:val="30"/>
  </w:num>
  <w:num w:numId="10" w16cid:durableId="1074428140">
    <w:abstractNumId w:val="13"/>
  </w:num>
  <w:num w:numId="11" w16cid:durableId="1029526173">
    <w:abstractNumId w:val="22"/>
  </w:num>
  <w:num w:numId="12" w16cid:durableId="579604076">
    <w:abstractNumId w:val="23"/>
  </w:num>
  <w:num w:numId="13" w16cid:durableId="2122718259">
    <w:abstractNumId w:val="38"/>
  </w:num>
  <w:num w:numId="14" w16cid:durableId="350686308">
    <w:abstractNumId w:val="29"/>
  </w:num>
  <w:num w:numId="15" w16cid:durableId="22899913">
    <w:abstractNumId w:val="8"/>
  </w:num>
  <w:num w:numId="16" w16cid:durableId="1009061689">
    <w:abstractNumId w:val="24"/>
  </w:num>
  <w:num w:numId="17" w16cid:durableId="1049645271">
    <w:abstractNumId w:val="25"/>
  </w:num>
  <w:num w:numId="18" w16cid:durableId="364871507">
    <w:abstractNumId w:val="36"/>
  </w:num>
  <w:num w:numId="19" w16cid:durableId="1745491003">
    <w:abstractNumId w:val="11"/>
  </w:num>
  <w:num w:numId="20" w16cid:durableId="1507787078">
    <w:abstractNumId w:val="40"/>
  </w:num>
  <w:num w:numId="21" w16cid:durableId="2117097203">
    <w:abstractNumId w:val="34"/>
  </w:num>
  <w:num w:numId="22" w16cid:durableId="1878666251">
    <w:abstractNumId w:val="12"/>
  </w:num>
  <w:num w:numId="23" w16cid:durableId="1368021478">
    <w:abstractNumId w:val="33"/>
  </w:num>
  <w:num w:numId="24" w16cid:durableId="513886054">
    <w:abstractNumId w:val="19"/>
  </w:num>
  <w:num w:numId="25" w16cid:durableId="1620067758">
    <w:abstractNumId w:val="27"/>
  </w:num>
  <w:num w:numId="26" w16cid:durableId="1603416498">
    <w:abstractNumId w:val="21"/>
  </w:num>
  <w:num w:numId="27" w16cid:durableId="913048374">
    <w:abstractNumId w:val="39"/>
  </w:num>
  <w:num w:numId="28" w16cid:durableId="1742872894">
    <w:abstractNumId w:val="14"/>
  </w:num>
  <w:num w:numId="29" w16cid:durableId="175966562">
    <w:abstractNumId w:val="10"/>
  </w:num>
  <w:num w:numId="30" w16cid:durableId="749348287">
    <w:abstractNumId w:val="20"/>
  </w:num>
  <w:num w:numId="31" w16cid:durableId="1101072798">
    <w:abstractNumId w:val="7"/>
  </w:num>
  <w:num w:numId="32" w16cid:durableId="644164552">
    <w:abstractNumId w:val="5"/>
  </w:num>
  <w:num w:numId="33" w16cid:durableId="1713188632">
    <w:abstractNumId w:val="3"/>
  </w:num>
  <w:num w:numId="34" w16cid:durableId="1568297616">
    <w:abstractNumId w:val="0"/>
  </w:num>
  <w:num w:numId="35" w16cid:durableId="891770229">
    <w:abstractNumId w:val="2"/>
  </w:num>
  <w:num w:numId="36" w16cid:durableId="1143426523">
    <w:abstractNumId w:val="4"/>
  </w:num>
  <w:num w:numId="37" w16cid:durableId="406540657">
    <w:abstractNumId w:val="1"/>
  </w:num>
  <w:num w:numId="38" w16cid:durableId="373123023">
    <w:abstractNumId w:val="28"/>
  </w:num>
  <w:num w:numId="39" w16cid:durableId="125870836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694479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776302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335341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366362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58521197">
    <w:abstractNumId w:val="43"/>
  </w:num>
  <w:num w:numId="45" w16cid:durableId="490952547">
    <w:abstractNumId w:val="37"/>
  </w:num>
  <w:num w:numId="46" w16cid:durableId="843712965">
    <w:abstractNumId w:val="6"/>
  </w:num>
  <w:num w:numId="47" w16cid:durableId="199975457">
    <w:abstractNumId w:val="42"/>
  </w:num>
  <w:num w:numId="48" w16cid:durableId="1283728435">
    <w:abstractNumId w:val="26"/>
  </w:num>
  <w:num w:numId="49" w16cid:durableId="2039432454">
    <w:abstractNumId w:val="17"/>
  </w:num>
  <w:num w:numId="50" w16cid:durableId="66941242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268"/>
    <w:rsid w:val="000061F8"/>
    <w:rsid w:val="00006D6D"/>
    <w:rsid w:val="00007454"/>
    <w:rsid w:val="00007B4F"/>
    <w:rsid w:val="00007E80"/>
    <w:rsid w:val="0001066E"/>
    <w:rsid w:val="00010912"/>
    <w:rsid w:val="00010CE7"/>
    <w:rsid w:val="00011320"/>
    <w:rsid w:val="00011759"/>
    <w:rsid w:val="00016E06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9071C"/>
    <w:rsid w:val="00194480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15A3"/>
    <w:rsid w:val="0053238B"/>
    <w:rsid w:val="00532A46"/>
    <w:rsid w:val="00536403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4ACB"/>
    <w:rsid w:val="00585937"/>
    <w:rsid w:val="00587C72"/>
    <w:rsid w:val="00590C16"/>
    <w:rsid w:val="00590EDE"/>
    <w:rsid w:val="00590F43"/>
    <w:rsid w:val="00592775"/>
    <w:rsid w:val="00593D34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E26"/>
    <w:rsid w:val="007B357D"/>
    <w:rsid w:val="007B392A"/>
    <w:rsid w:val="007B53EA"/>
    <w:rsid w:val="007B66A1"/>
    <w:rsid w:val="007C193B"/>
    <w:rsid w:val="007C72CE"/>
    <w:rsid w:val="007C752D"/>
    <w:rsid w:val="007D2250"/>
    <w:rsid w:val="007D2982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4A28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2598"/>
    <w:rsid w:val="009C3007"/>
    <w:rsid w:val="009C3734"/>
    <w:rsid w:val="009C59B3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46E0"/>
    <w:rsid w:val="00A953D2"/>
    <w:rsid w:val="00A96BD5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163"/>
    <w:rsid w:val="00AE6581"/>
    <w:rsid w:val="00AE7286"/>
    <w:rsid w:val="00AF036F"/>
    <w:rsid w:val="00AF0B8C"/>
    <w:rsid w:val="00AF3521"/>
    <w:rsid w:val="00AF3627"/>
    <w:rsid w:val="00AF3952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0DAD"/>
    <w:rsid w:val="00C02E10"/>
    <w:rsid w:val="00C03B9D"/>
    <w:rsid w:val="00C055EE"/>
    <w:rsid w:val="00C06A3D"/>
    <w:rsid w:val="00C10538"/>
    <w:rsid w:val="00C10B7C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34D"/>
    <w:rsid w:val="00C84982"/>
    <w:rsid w:val="00C84FEC"/>
    <w:rsid w:val="00C8761B"/>
    <w:rsid w:val="00C879A4"/>
    <w:rsid w:val="00C94014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4B95"/>
    <w:rsid w:val="00D75209"/>
    <w:rsid w:val="00D7570D"/>
    <w:rsid w:val="00D767F9"/>
    <w:rsid w:val="00D76BD0"/>
    <w:rsid w:val="00D774CB"/>
    <w:rsid w:val="00D8044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1734</Words>
  <Characters>9887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Людмила</cp:lastModifiedBy>
  <cp:revision>11</cp:revision>
  <cp:lastPrinted>2021-10-08T05:28:00Z</cp:lastPrinted>
  <dcterms:created xsi:type="dcterms:W3CDTF">2026-04-27T04:51:00Z</dcterms:created>
  <dcterms:modified xsi:type="dcterms:W3CDTF">2026-04-27T08:40:00Z</dcterms:modified>
</cp:coreProperties>
</file>