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D4874" w:rsidRDefault="00000000">
      <w:pPr>
        <w:pStyle w:val="Titlu1"/>
        <w:spacing w:before="120"/>
        <w:rPr>
          <w:sz w:val="20"/>
          <w:szCs w:val="20"/>
        </w:rPr>
      </w:pPr>
      <w:r>
        <w:rPr>
          <w:sz w:val="20"/>
          <w:szCs w:val="20"/>
        </w:rPr>
        <w:t xml:space="preserve">  ANUNȚ DE PARTICIPARE</w:t>
      </w:r>
    </w:p>
    <w:p w:rsidR="009D4874" w:rsidRDefault="009D4874">
      <w:pPr>
        <w:rPr>
          <w:lang w:val="ro-RO"/>
        </w:rPr>
      </w:pPr>
    </w:p>
    <w:p w:rsidR="009D4874" w:rsidRDefault="00000000">
      <w:pPr>
        <w:rPr>
          <w:lang w:val="ro-RO"/>
        </w:rPr>
      </w:pPr>
      <w:r>
        <w:rPr>
          <w:lang w:val="ro-RO"/>
        </w:rPr>
        <w:t>privind achiziționarea</w:t>
      </w:r>
      <w:r>
        <w:rPr>
          <w:b/>
          <w:lang w:val="ro-RO"/>
        </w:rPr>
        <w:t xml:space="preserve"> </w:t>
      </w:r>
      <w:r>
        <w:rPr>
          <w:lang w:val="ro-RO"/>
        </w:rPr>
        <w:t>lucrărilor</w:t>
      </w:r>
    </w:p>
    <w:p w:rsidR="009D4874" w:rsidRPr="00C9619F" w:rsidRDefault="00000000">
      <w:pPr>
        <w:rPr>
          <w:b/>
          <w:u w:val="single"/>
          <w:lang w:val="en-US"/>
        </w:rPr>
      </w:pPr>
      <w:r>
        <w:rPr>
          <w:b/>
          <w:u w:val="single"/>
          <w:lang w:val="ro-RO"/>
        </w:rPr>
        <w:t>Reconstrucția Penitenciarului nr.</w:t>
      </w:r>
      <w:r w:rsidRPr="00C9619F">
        <w:rPr>
          <w:b/>
          <w:u w:val="single"/>
          <w:lang w:val="en-US"/>
        </w:rPr>
        <w:t xml:space="preserve"> </w:t>
      </w:r>
      <w:r>
        <w:rPr>
          <w:b/>
          <w:u w:val="single"/>
          <w:lang w:val="ro-RO"/>
        </w:rPr>
        <w:t>5</w:t>
      </w:r>
      <w:r w:rsidRPr="00C9619F">
        <w:rPr>
          <w:b/>
          <w:u w:val="single"/>
          <w:lang w:val="en-US"/>
        </w:rPr>
        <w:t xml:space="preserve"> (</w:t>
      </w:r>
      <w:proofErr w:type="spellStart"/>
      <w:r w:rsidRPr="00C9619F">
        <w:rPr>
          <w:b/>
          <w:u w:val="single"/>
          <w:lang w:val="en-US"/>
        </w:rPr>
        <w:t>repetat</w:t>
      </w:r>
      <w:proofErr w:type="spellEnd"/>
      <w:r w:rsidRPr="00C9619F">
        <w:rPr>
          <w:b/>
          <w:u w:val="single"/>
          <w:lang w:val="en-US"/>
        </w:rPr>
        <w:t xml:space="preserve"> </w:t>
      </w:r>
      <w:r w:rsidR="00C9619F">
        <w:rPr>
          <w:b/>
          <w:u w:val="single"/>
          <w:lang w:val="en-US"/>
        </w:rPr>
        <w:t>4</w:t>
      </w:r>
      <w:r w:rsidRPr="00C9619F">
        <w:rPr>
          <w:b/>
          <w:u w:val="single"/>
          <w:lang w:val="en-US"/>
        </w:rPr>
        <w:t xml:space="preserve"> )</w:t>
      </w:r>
    </w:p>
    <w:p w:rsidR="009D4874" w:rsidRDefault="00000000">
      <w:pPr>
        <w:rPr>
          <w:lang w:val="ro-RO"/>
        </w:rPr>
      </w:pPr>
      <w:r>
        <w:rPr>
          <w:lang w:val="ro-RO"/>
        </w:rPr>
        <w:t xml:space="preserve">prin procedura de achiziție </w:t>
      </w:r>
      <w:r>
        <w:rPr>
          <w:b/>
          <w:u w:val="single"/>
          <w:lang w:val="ro-RO"/>
        </w:rPr>
        <w:t>Licitație deschisă</w:t>
      </w:r>
      <w:r>
        <w:rPr>
          <w:b/>
          <w:lang w:val="ro-RO"/>
        </w:rPr>
        <w:br/>
      </w:r>
    </w:p>
    <w:p w:rsidR="009D4874" w:rsidRDefault="00000000">
      <w:pPr>
        <w:numPr>
          <w:ilvl w:val="0"/>
          <w:numId w:val="1"/>
        </w:numPr>
        <w:tabs>
          <w:tab w:val="left" w:pos="284"/>
          <w:tab w:val="right" w:pos="9531"/>
        </w:tabs>
        <w:ind w:left="284" w:hanging="284"/>
        <w:jc w:val="left"/>
        <w:rPr>
          <w:b/>
          <w:lang w:val="ro-RO"/>
        </w:rPr>
      </w:pPr>
      <w:r>
        <w:rPr>
          <w:b/>
          <w:lang w:val="ro-RO"/>
        </w:rPr>
        <w:t xml:space="preserve">Denumirea autorității contractante: </w:t>
      </w:r>
      <w:r>
        <w:rPr>
          <w:lang w:val="ro-RO"/>
        </w:rPr>
        <w:t>Administrația Națională a Penitenciarelor</w:t>
      </w:r>
    </w:p>
    <w:p w:rsidR="009D4874" w:rsidRDefault="00000000">
      <w:pPr>
        <w:numPr>
          <w:ilvl w:val="0"/>
          <w:numId w:val="1"/>
        </w:numPr>
        <w:tabs>
          <w:tab w:val="left" w:pos="284"/>
          <w:tab w:val="right" w:pos="9531"/>
        </w:tabs>
        <w:spacing w:before="120"/>
        <w:ind w:left="284" w:hanging="284"/>
        <w:jc w:val="left"/>
        <w:rPr>
          <w:b/>
          <w:lang w:val="ro-RO"/>
        </w:rPr>
      </w:pPr>
      <w:r>
        <w:rPr>
          <w:b/>
          <w:lang w:val="ro-RO"/>
        </w:rPr>
        <w:t xml:space="preserve">IDNO: </w:t>
      </w:r>
      <w:r>
        <w:rPr>
          <w:lang w:val="ro-RO"/>
        </w:rPr>
        <w:t>1006601001012</w:t>
      </w:r>
    </w:p>
    <w:p w:rsidR="009D4874" w:rsidRDefault="00000000">
      <w:pPr>
        <w:numPr>
          <w:ilvl w:val="0"/>
          <w:numId w:val="1"/>
        </w:numPr>
        <w:tabs>
          <w:tab w:val="left" w:pos="284"/>
          <w:tab w:val="right" w:pos="9531"/>
        </w:tabs>
        <w:spacing w:before="120"/>
        <w:ind w:left="284" w:hanging="284"/>
        <w:jc w:val="left"/>
        <w:rPr>
          <w:b/>
          <w:lang w:val="ro-RO"/>
        </w:rPr>
      </w:pPr>
      <w:r>
        <w:rPr>
          <w:b/>
          <w:lang w:val="ro-RO"/>
        </w:rPr>
        <w:t xml:space="preserve">Adresa: </w:t>
      </w:r>
      <w:r>
        <w:rPr>
          <w:lang w:val="ro-RO"/>
        </w:rPr>
        <w:t>mun. Chișinău, str. N. Titulescu, 35</w:t>
      </w:r>
    </w:p>
    <w:p w:rsidR="009D4874" w:rsidRDefault="00000000">
      <w:pPr>
        <w:numPr>
          <w:ilvl w:val="0"/>
          <w:numId w:val="1"/>
        </w:numPr>
        <w:tabs>
          <w:tab w:val="left" w:pos="284"/>
          <w:tab w:val="right" w:pos="9531"/>
        </w:tabs>
        <w:spacing w:before="120"/>
        <w:ind w:left="284" w:hanging="284"/>
        <w:jc w:val="left"/>
        <w:rPr>
          <w:b/>
          <w:lang w:val="ro-RO"/>
        </w:rPr>
      </w:pPr>
      <w:r>
        <w:rPr>
          <w:b/>
          <w:lang w:val="ro-RO"/>
        </w:rPr>
        <w:t xml:space="preserve">Numărul de telefon/fax: </w:t>
      </w:r>
      <w:r>
        <w:rPr>
          <w:lang w:val="ro-RO"/>
        </w:rPr>
        <w:t>022 - 409 -702/ 022 - 409 -748</w:t>
      </w:r>
    </w:p>
    <w:p w:rsidR="009D4874" w:rsidRDefault="00000000">
      <w:pPr>
        <w:numPr>
          <w:ilvl w:val="0"/>
          <w:numId w:val="1"/>
        </w:numPr>
        <w:tabs>
          <w:tab w:val="left" w:pos="284"/>
          <w:tab w:val="right" w:pos="9531"/>
        </w:tabs>
        <w:spacing w:before="120"/>
        <w:ind w:left="284" w:hanging="284"/>
        <w:jc w:val="left"/>
        <w:rPr>
          <w:b/>
          <w:lang w:val="ro-RO"/>
        </w:rPr>
      </w:pPr>
      <w:r>
        <w:rPr>
          <w:b/>
          <w:lang w:val="ro-RO"/>
        </w:rPr>
        <w:t xml:space="preserve">Adresa de e-mail și de internet a autorității contractante: </w:t>
      </w:r>
      <w:hyperlink r:id="rId9" w:history="1">
        <w:r>
          <w:rPr>
            <w:rStyle w:val="Hyperlink"/>
            <w:lang w:val="ro-RO"/>
          </w:rPr>
          <w:t>anp@anp.gov.md</w:t>
        </w:r>
      </w:hyperlink>
      <w:r>
        <w:rPr>
          <w:rStyle w:val="Hyperlink"/>
          <w:color w:val="auto"/>
          <w:u w:val="none"/>
          <w:lang w:val="ro-RO"/>
        </w:rPr>
        <w:t>,</w:t>
      </w:r>
      <w:r>
        <w:rPr>
          <w:rStyle w:val="Hyperlink"/>
          <w:u w:val="none"/>
          <w:lang w:val="ro-RO"/>
        </w:rPr>
        <w:t xml:space="preserve"> </w:t>
      </w:r>
      <w:r>
        <w:rPr>
          <w:rStyle w:val="Hyperlink"/>
          <w:lang w:val="ro-RO"/>
        </w:rPr>
        <w:t xml:space="preserve"> </w:t>
      </w:r>
      <w:hyperlink r:id="rId10" w:history="1">
        <w:r>
          <w:rPr>
            <w:rStyle w:val="Hyperlink"/>
            <w:lang w:val="ro-RO"/>
          </w:rPr>
          <w:t>http://anp.gov.md/</w:t>
        </w:r>
      </w:hyperlink>
      <w:r>
        <w:rPr>
          <w:rStyle w:val="Hyperlink"/>
          <w:lang w:val="ro-RO"/>
        </w:rPr>
        <w:t xml:space="preserve"> </w:t>
      </w:r>
      <w:r>
        <w:rPr>
          <w:rStyle w:val="Hyperlink"/>
          <w:u w:val="none"/>
          <w:lang w:val="ro-RO"/>
        </w:rPr>
        <w:t xml:space="preserve"> </w:t>
      </w:r>
      <w:r>
        <w:rPr>
          <w:rStyle w:val="Hyperlink"/>
          <w:lang w:val="ro-RO"/>
        </w:rPr>
        <w:t xml:space="preserve"> </w:t>
      </w:r>
    </w:p>
    <w:p w:rsidR="009D4874" w:rsidRDefault="00000000">
      <w:pPr>
        <w:numPr>
          <w:ilvl w:val="0"/>
          <w:numId w:val="1"/>
        </w:numPr>
        <w:tabs>
          <w:tab w:val="left" w:pos="284"/>
          <w:tab w:val="right" w:pos="9531"/>
        </w:tabs>
        <w:spacing w:before="120"/>
        <w:ind w:left="284" w:hanging="284"/>
        <w:jc w:val="left"/>
        <w:rPr>
          <w:b/>
          <w:lang w:val="ro-RO"/>
        </w:rPr>
      </w:pPr>
      <w:r>
        <w:rPr>
          <w:b/>
          <w:lang w:val="ro-RO"/>
        </w:rPr>
        <w:t xml:space="preserve">Adresa de e-mail sau de internet de la care se va putea obține accesul la documentația de atribuire: </w:t>
      </w:r>
      <w:r>
        <w:rPr>
          <w:i/>
          <w:lang w:val="ro-RO"/>
        </w:rPr>
        <w:t>documentația de atribuire este anexată în cadrul procedurii în SIA RSAP</w:t>
      </w:r>
      <w:r>
        <w:rPr>
          <w:b/>
          <w:lang w:val="ro-RO"/>
        </w:rPr>
        <w:t xml:space="preserve">, </w:t>
      </w:r>
      <w:hyperlink r:id="rId11" w:history="1">
        <w:r>
          <w:rPr>
            <w:rStyle w:val="Hyperlink"/>
            <w:b/>
            <w:lang w:val="ro-RO"/>
          </w:rPr>
          <w:t>solomoniuc@anp.gov.md</w:t>
        </w:r>
      </w:hyperlink>
      <w:r>
        <w:rPr>
          <w:b/>
          <w:lang w:val="ro-RO"/>
        </w:rPr>
        <w:t>,</w:t>
      </w:r>
      <w:r>
        <w:rPr>
          <w:rStyle w:val="Hyperlink"/>
          <w:rFonts w:eastAsiaTheme="minorEastAsia"/>
          <w:b/>
          <w:lang w:val="ro-RO"/>
        </w:rPr>
        <w:t xml:space="preserve"> </w:t>
      </w:r>
    </w:p>
    <w:p w:rsidR="009D4874" w:rsidRDefault="00000000">
      <w:pPr>
        <w:numPr>
          <w:ilvl w:val="0"/>
          <w:numId w:val="1"/>
        </w:numPr>
        <w:tabs>
          <w:tab w:val="left" w:pos="284"/>
          <w:tab w:val="right" w:pos="9531"/>
        </w:tabs>
        <w:spacing w:before="120"/>
        <w:ind w:left="288" w:hanging="288"/>
        <w:jc w:val="left"/>
        <w:rPr>
          <w:b/>
          <w:lang w:val="ro-RO"/>
        </w:rPr>
      </w:pPr>
      <w:r>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lang w:val="ro-RO"/>
        </w:rPr>
        <w:t>Instituție de stat cu statut special</w:t>
      </w:r>
    </w:p>
    <w:p w:rsidR="009D4874" w:rsidRDefault="00000000">
      <w:pPr>
        <w:numPr>
          <w:ilvl w:val="0"/>
          <w:numId w:val="1"/>
        </w:numPr>
        <w:tabs>
          <w:tab w:val="left" w:pos="284"/>
          <w:tab w:val="right" w:pos="426"/>
        </w:tabs>
        <w:spacing w:before="120"/>
        <w:ind w:left="284" w:hanging="284"/>
        <w:jc w:val="left"/>
        <w:rPr>
          <w:b/>
          <w:lang w:val="ro-RO"/>
        </w:rPr>
      </w:pPr>
      <w:r>
        <w:rPr>
          <w:b/>
          <w:lang w:val="ro-RO"/>
        </w:rPr>
        <w:t>Cumpărătorul invită operatorii economici interesați, care îi pot satisface necesitățile, să participe la procedura de achiziție privind livrarea/prestarea/executarea următoarelor bunuri /servicii/lucrări:</w:t>
      </w:r>
    </w:p>
    <w:tbl>
      <w:tblPr>
        <w:tblW w:w="10133" w:type="dxa"/>
        <w:tblInd w:w="68" w:type="dxa"/>
        <w:tblLayout w:type="fixed"/>
        <w:tblLook w:val="04A0" w:firstRow="1" w:lastRow="0" w:firstColumn="1" w:lastColumn="0" w:noHBand="0" w:noVBand="1"/>
      </w:tblPr>
      <w:tblGrid>
        <w:gridCol w:w="600"/>
        <w:gridCol w:w="1027"/>
        <w:gridCol w:w="2100"/>
        <w:gridCol w:w="1120"/>
        <w:gridCol w:w="946"/>
        <w:gridCol w:w="2273"/>
        <w:gridCol w:w="2067"/>
      </w:tblGrid>
      <w:tr w:rsidR="009D4874" w:rsidTr="00C9619F">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4874" w:rsidRDefault="00000000">
            <w:pPr>
              <w:spacing w:before="120"/>
              <w:rPr>
                <w:b/>
                <w:lang w:val="ro-RO"/>
              </w:rPr>
            </w:pPr>
            <w:r>
              <w:rPr>
                <w:b/>
                <w:lang w:val="ro-RO"/>
              </w:rPr>
              <w:t>Nr. d/o</w:t>
            </w:r>
          </w:p>
        </w:tc>
        <w:tc>
          <w:tcPr>
            <w:tcW w:w="10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4874" w:rsidRDefault="00000000">
            <w:pPr>
              <w:spacing w:before="120"/>
              <w:rPr>
                <w:b/>
                <w:lang w:val="ro-RO"/>
              </w:rPr>
            </w:pPr>
            <w:r>
              <w:rPr>
                <w:b/>
                <w:lang w:val="ro-RO"/>
              </w:rPr>
              <w:t>Cod CPV</w:t>
            </w:r>
          </w:p>
        </w:tc>
        <w:tc>
          <w:tcPr>
            <w:tcW w:w="2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4874" w:rsidRDefault="00000000">
            <w:pPr>
              <w:spacing w:before="120"/>
              <w:rPr>
                <w:b/>
                <w:lang w:val="ro-RO"/>
              </w:rPr>
            </w:pPr>
            <w:r>
              <w:rPr>
                <w:b/>
                <w:lang w:val="ro-RO"/>
              </w:rPr>
              <w:t>Denumirea lucrărilor solicitate</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4874" w:rsidRDefault="00000000">
            <w:pPr>
              <w:spacing w:before="120"/>
              <w:rPr>
                <w:b/>
                <w:lang w:val="ro-RO"/>
              </w:rPr>
            </w:pPr>
            <w:r>
              <w:rPr>
                <w:b/>
                <w:lang w:val="ro-RO"/>
              </w:rPr>
              <w:t>Unitatea de măsură</w:t>
            </w:r>
          </w:p>
        </w:tc>
        <w:tc>
          <w:tcPr>
            <w:tcW w:w="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4874" w:rsidRDefault="00000000">
            <w:pPr>
              <w:spacing w:before="120"/>
              <w:ind w:leftChars="-100" w:left="1" w:rightChars="-60" w:right="-120" w:hangingChars="100" w:hanging="201"/>
              <w:rPr>
                <w:b/>
                <w:lang w:val="ro-RO"/>
              </w:rPr>
            </w:pPr>
            <w:r>
              <w:rPr>
                <w:b/>
                <w:lang w:val="ro-RO"/>
              </w:rPr>
              <w:t>Cantitatea</w:t>
            </w:r>
          </w:p>
        </w:tc>
        <w:tc>
          <w:tcPr>
            <w:tcW w:w="22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4874" w:rsidRDefault="00000000">
            <w:pPr>
              <w:spacing w:before="120"/>
              <w:rPr>
                <w:b/>
                <w:lang w:val="ro-RO"/>
              </w:rPr>
            </w:pPr>
            <w:r>
              <w:rPr>
                <w:b/>
                <w:lang w:val="ro-RO"/>
              </w:rPr>
              <w:t>Specificarea tehnică deplină solicitată, Standarde de referință</w:t>
            </w:r>
          </w:p>
        </w:tc>
        <w:tc>
          <w:tcPr>
            <w:tcW w:w="2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D4874" w:rsidRDefault="00000000">
            <w:pPr>
              <w:spacing w:before="120"/>
              <w:rPr>
                <w:b/>
                <w:lang w:val="ro-RO"/>
              </w:rPr>
            </w:pPr>
            <w:r>
              <w:rPr>
                <w:b/>
                <w:lang w:val="ro-RO"/>
              </w:rPr>
              <w:t>Valoarea estimată</w:t>
            </w:r>
          </w:p>
        </w:tc>
      </w:tr>
      <w:tr w:rsidR="009D4874" w:rsidTr="00C9619F">
        <w:trPr>
          <w:trHeight w:val="133"/>
        </w:trPr>
        <w:tc>
          <w:tcPr>
            <w:tcW w:w="1013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spacing w:before="120"/>
              <w:rPr>
                <w:lang w:val="ro-RO"/>
              </w:rPr>
            </w:pPr>
            <w:r>
              <w:rPr>
                <w:b/>
                <w:lang w:val="ro-RO"/>
              </w:rPr>
              <w:t>Lotul 1</w:t>
            </w:r>
          </w:p>
        </w:tc>
      </w:tr>
      <w:tr w:rsidR="009D4874" w:rsidTr="00C9619F">
        <w:trPr>
          <w:trHeight w:val="39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spacing w:before="120"/>
              <w:rPr>
                <w:lang w:val="ro-RO"/>
              </w:rPr>
            </w:pPr>
            <w:r>
              <w:rPr>
                <w:lang w:val="ro-RO"/>
              </w:rPr>
              <w:t>1.</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ind w:leftChars="-100" w:rightChars="-94" w:right="-188" w:hangingChars="100" w:hanging="200"/>
            </w:pPr>
            <w:r>
              <w:t>45200000-9</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rPr>
                <w:lang w:val="en-US"/>
              </w:rPr>
            </w:pPr>
            <w:proofErr w:type="spellStart"/>
            <w:r>
              <w:rPr>
                <w:lang w:val="en-US"/>
              </w:rPr>
              <w:t>Reconstrucția</w:t>
            </w:r>
            <w:proofErr w:type="spellEnd"/>
            <w:r>
              <w:rPr>
                <w:lang w:val="en-US"/>
              </w:rPr>
              <w:t xml:space="preserve"> </w:t>
            </w:r>
            <w:proofErr w:type="spellStart"/>
            <w:r>
              <w:rPr>
                <w:lang w:val="en-US"/>
              </w:rPr>
              <w:t>Penitenciarului</w:t>
            </w:r>
            <w:proofErr w:type="spellEnd"/>
            <w:r>
              <w:rPr>
                <w:lang w:val="en-US"/>
              </w:rPr>
              <w:t xml:space="preserve"> nr.5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r>
              <w:t>obiect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rPr>
                <w:lang w:val="en-US"/>
              </w:rPr>
            </w:pPr>
            <w:r>
              <w:t>1</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rPr>
                <w:lang w:val="en-US"/>
              </w:rPr>
            </w:pP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sidR="00C9619F">
              <w:rPr>
                <w:lang w:val="en-US"/>
              </w:rPr>
              <w:t>documentația</w:t>
            </w:r>
            <w:proofErr w:type="spellEnd"/>
            <w:r w:rsidR="00C9619F">
              <w:rPr>
                <w:lang w:val="en-US"/>
              </w:rPr>
              <w:t xml:space="preserve"> standard</w:t>
            </w:r>
          </w:p>
        </w:tc>
        <w:tc>
          <w:tcPr>
            <w:tcW w:w="2067"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r>
              <w:t>115 151 610,00 lei</w:t>
            </w:r>
          </w:p>
        </w:tc>
      </w:tr>
      <w:tr w:rsidR="009D4874" w:rsidTr="00C9619F">
        <w:trPr>
          <w:trHeight w:val="397"/>
        </w:trPr>
        <w:tc>
          <w:tcPr>
            <w:tcW w:w="80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rPr>
                <w:lang w:val="ro-RO"/>
              </w:rPr>
            </w:pPr>
            <w:r>
              <w:rPr>
                <w:b/>
                <w:lang w:val="ro-RO"/>
              </w:rPr>
              <w:t>Valoarea estimativă totală</w:t>
            </w:r>
          </w:p>
        </w:tc>
        <w:tc>
          <w:tcPr>
            <w:tcW w:w="2067" w:type="dxa"/>
            <w:tcBorders>
              <w:top w:val="single" w:sz="4" w:space="0" w:color="auto"/>
              <w:left w:val="single" w:sz="4" w:space="0" w:color="auto"/>
              <w:bottom w:val="single" w:sz="4" w:space="0" w:color="auto"/>
              <w:right w:val="single" w:sz="4" w:space="0" w:color="auto"/>
            </w:tcBorders>
            <w:shd w:val="clear" w:color="auto" w:fill="auto"/>
            <w:vAlign w:val="center"/>
          </w:tcPr>
          <w:p w:rsidR="009D4874" w:rsidRDefault="00000000">
            <w:pPr>
              <w:ind w:leftChars="-100" w:left="1" w:rightChars="-123" w:right="-246" w:hangingChars="100" w:hanging="201"/>
              <w:rPr>
                <w:b/>
                <w:lang w:val="ro-RO"/>
              </w:rPr>
            </w:pPr>
            <w:r>
              <w:rPr>
                <w:b/>
                <w:lang w:val="ro-RO"/>
              </w:rPr>
              <w:t>115 151 610,00 lei</w:t>
            </w:r>
          </w:p>
        </w:tc>
      </w:tr>
    </w:tbl>
    <w:p w:rsidR="009D4874" w:rsidRDefault="00000000" w:rsidP="00C9619F">
      <w:pPr>
        <w:numPr>
          <w:ilvl w:val="0"/>
          <w:numId w:val="1"/>
        </w:numPr>
        <w:tabs>
          <w:tab w:val="right" w:pos="426"/>
        </w:tabs>
        <w:spacing w:before="120"/>
        <w:ind w:left="360" w:rightChars="-284" w:right="-568"/>
        <w:jc w:val="left"/>
        <w:rPr>
          <w:lang w:val="ro-RO"/>
        </w:rPr>
      </w:pPr>
      <w:r w:rsidRPr="00C9619F">
        <w:rPr>
          <w:b/>
          <w:lang w:val="en-US"/>
        </w:rPr>
        <w:t xml:space="preserve"> </w:t>
      </w:r>
      <w:r>
        <w:rPr>
          <w:b/>
          <w:lang w:val="ro-RO"/>
        </w:rPr>
        <w:t>În cazul în care contractul este împărțit pe loturi un operator economic poate depune oferta:</w:t>
      </w:r>
      <w:r w:rsidR="00C9619F">
        <w:rPr>
          <w:b/>
          <w:lang w:val="ro-RO"/>
        </w:rPr>
        <w:t xml:space="preserve"> </w:t>
      </w:r>
      <w:r>
        <w:rPr>
          <w:lang w:val="ro-RO"/>
        </w:rPr>
        <w:t xml:space="preserve">Pentru </w:t>
      </w:r>
      <w:r w:rsidR="00C9619F">
        <w:rPr>
          <w:lang w:val="ro-RO"/>
        </w:rPr>
        <w:t xml:space="preserve">mai multe </w:t>
      </w:r>
      <w:r>
        <w:rPr>
          <w:lang w:val="ro-RO"/>
        </w:rPr>
        <w:t xml:space="preserve"> </w:t>
      </w:r>
      <w:r w:rsidRPr="00C9619F">
        <w:rPr>
          <w:lang w:val="en-US"/>
        </w:rPr>
        <w:t xml:space="preserve"> </w:t>
      </w:r>
      <w:r>
        <w:rPr>
          <w:lang w:val="ro-RO"/>
        </w:rPr>
        <w:t>loturi;</w:t>
      </w:r>
    </w:p>
    <w:p w:rsidR="009D4874" w:rsidRDefault="00000000" w:rsidP="00C9619F">
      <w:pPr>
        <w:numPr>
          <w:ilvl w:val="0"/>
          <w:numId w:val="1"/>
        </w:numPr>
        <w:tabs>
          <w:tab w:val="right" w:pos="426"/>
        </w:tabs>
        <w:spacing w:before="120"/>
        <w:ind w:left="0" w:rightChars="-284" w:right="-568" w:firstLine="0"/>
        <w:jc w:val="left"/>
        <w:rPr>
          <w:b/>
          <w:lang w:val="ro-RO"/>
        </w:rPr>
      </w:pPr>
      <w:r>
        <w:rPr>
          <w:b/>
          <w:lang w:val="ro-RO"/>
        </w:rPr>
        <w:t xml:space="preserve">Admiterea sau interzicerea ofertelor alternative: </w:t>
      </w:r>
      <w:r>
        <w:rPr>
          <w:lang w:val="ro-RO"/>
        </w:rPr>
        <w:t>nu se admite</w:t>
      </w:r>
    </w:p>
    <w:p w:rsidR="009D4874" w:rsidRDefault="00000000" w:rsidP="00C9619F">
      <w:pPr>
        <w:numPr>
          <w:ilvl w:val="0"/>
          <w:numId w:val="1"/>
        </w:numPr>
        <w:tabs>
          <w:tab w:val="left" w:pos="0"/>
          <w:tab w:val="left" w:pos="284"/>
          <w:tab w:val="left" w:pos="426"/>
        </w:tabs>
        <w:spacing w:before="120"/>
        <w:ind w:left="284" w:rightChars="-284" w:right="-568" w:hanging="284"/>
        <w:jc w:val="left"/>
        <w:rPr>
          <w:b/>
          <w:lang w:val="ro-RO"/>
        </w:rPr>
      </w:pPr>
      <w:r w:rsidRPr="00C9619F">
        <w:rPr>
          <w:b/>
          <w:lang w:val="en-US"/>
        </w:rPr>
        <w:t xml:space="preserve">  </w:t>
      </w:r>
      <w:r>
        <w:rPr>
          <w:b/>
          <w:lang w:val="ro-RO"/>
        </w:rPr>
        <w:t xml:space="preserve">Termenii și condițiile de livrare/prestare/executare solicitați: </w:t>
      </w:r>
      <w:r>
        <w:rPr>
          <w:lang w:val="ro-RO"/>
        </w:rPr>
        <w:t>24 luni</w:t>
      </w:r>
    </w:p>
    <w:p w:rsidR="009D4874" w:rsidRDefault="00000000" w:rsidP="00C9619F">
      <w:pPr>
        <w:numPr>
          <w:ilvl w:val="0"/>
          <w:numId w:val="1"/>
        </w:numPr>
        <w:tabs>
          <w:tab w:val="right" w:pos="426"/>
        </w:tabs>
        <w:spacing w:before="120"/>
        <w:ind w:left="0" w:rightChars="-284" w:right="-568" w:firstLine="0"/>
        <w:jc w:val="left"/>
        <w:rPr>
          <w:b/>
          <w:lang w:val="ro-RO"/>
        </w:rPr>
      </w:pPr>
      <w:r>
        <w:rPr>
          <w:b/>
          <w:lang w:val="ro-RO"/>
        </w:rPr>
        <w:t xml:space="preserve">Termenul de valabilitate a contractului: </w:t>
      </w:r>
      <w:r>
        <w:rPr>
          <w:color w:val="000000" w:themeColor="text1"/>
          <w:lang w:val="ro-RO"/>
        </w:rPr>
        <w:t>31.12.202</w:t>
      </w:r>
      <w:r w:rsidR="00C9619F">
        <w:rPr>
          <w:color w:val="000000" w:themeColor="text1"/>
          <w:lang w:val="en-US"/>
        </w:rPr>
        <w:t>5</w:t>
      </w:r>
    </w:p>
    <w:p w:rsidR="009D4874" w:rsidRDefault="00000000" w:rsidP="00C9619F">
      <w:pPr>
        <w:numPr>
          <w:ilvl w:val="0"/>
          <w:numId w:val="1"/>
        </w:numPr>
        <w:tabs>
          <w:tab w:val="right" w:pos="426"/>
        </w:tabs>
        <w:spacing w:before="120"/>
        <w:ind w:left="360" w:rightChars="-284" w:right="-568"/>
        <w:jc w:val="left"/>
        <w:rPr>
          <w:b/>
          <w:lang w:val="ro-RO"/>
        </w:rPr>
      </w:pPr>
      <w:r>
        <w:rPr>
          <w:b/>
          <w:lang w:val="ro-RO"/>
        </w:rPr>
        <w:t xml:space="preserve">Contract de achiziție rezervat atelierelor protejate sau că acesta poate fi executat numai în cadrul unor programe de angajare protejată (după caz): </w:t>
      </w:r>
      <w:r>
        <w:rPr>
          <w:lang w:val="ro-RO"/>
        </w:rPr>
        <w:t>nu</w:t>
      </w:r>
    </w:p>
    <w:p w:rsidR="009D4874" w:rsidRDefault="00000000" w:rsidP="00C9619F">
      <w:pPr>
        <w:numPr>
          <w:ilvl w:val="0"/>
          <w:numId w:val="1"/>
        </w:numPr>
        <w:tabs>
          <w:tab w:val="right" w:pos="426"/>
        </w:tabs>
        <w:spacing w:before="120"/>
        <w:ind w:left="360" w:rightChars="-284" w:right="-568"/>
        <w:jc w:val="left"/>
        <w:rPr>
          <w:lang w:val="ro-RO"/>
        </w:rPr>
      </w:pPr>
      <w:r>
        <w:rPr>
          <w:b/>
          <w:lang w:val="ro-RO"/>
        </w:rPr>
        <w:t xml:space="preserve">Prestarea serviciului este rezervată unei anumite profesii în temeiul unor acte cu putere de lege sau al unor acte administrative (după caz): </w:t>
      </w:r>
      <w:r>
        <w:rPr>
          <w:lang w:val="ro-RO"/>
        </w:rPr>
        <w:t>nu</w:t>
      </w:r>
    </w:p>
    <w:p w:rsidR="009D4874" w:rsidRDefault="00000000" w:rsidP="00C9619F">
      <w:pPr>
        <w:numPr>
          <w:ilvl w:val="0"/>
          <w:numId w:val="1"/>
        </w:numPr>
        <w:tabs>
          <w:tab w:val="right" w:pos="426"/>
        </w:tabs>
        <w:spacing w:before="120"/>
        <w:ind w:left="360" w:rightChars="-284" w:right="-568"/>
        <w:jc w:val="left"/>
        <w:rPr>
          <w:b/>
          <w:lang w:val="ro-RO"/>
        </w:rPr>
      </w:pPr>
      <w:r>
        <w:rPr>
          <w:b/>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0"/>
        <w:tblW w:w="10201" w:type="dxa"/>
        <w:tblLayout w:type="fixed"/>
        <w:tblLook w:val="04A0" w:firstRow="1" w:lastRow="0" w:firstColumn="1" w:lastColumn="0" w:noHBand="0" w:noVBand="1"/>
      </w:tblPr>
      <w:tblGrid>
        <w:gridCol w:w="426"/>
        <w:gridCol w:w="2830"/>
        <w:gridCol w:w="5352"/>
        <w:gridCol w:w="1593"/>
      </w:tblGrid>
      <w:tr w:rsidR="00C9619F" w:rsidRPr="00C9619F" w:rsidTr="00C9619F">
        <w:tc>
          <w:tcPr>
            <w:tcW w:w="426" w:type="dxa"/>
            <w:shd w:val="clear" w:color="auto" w:fill="CFCDCD" w:themeFill="background2" w:themeFillShade="E5"/>
            <w:vAlign w:val="center"/>
          </w:tcPr>
          <w:p w:rsidR="00C9619F" w:rsidRPr="00C9619F" w:rsidRDefault="00C9619F" w:rsidP="00C9619F">
            <w:pPr>
              <w:spacing w:line="276" w:lineRule="auto"/>
              <w:ind w:right="-101"/>
              <w:rPr>
                <w:rFonts w:eastAsiaTheme="minorHAnsi"/>
                <w:b/>
                <w:bCs/>
                <w:lang w:val="zh-CN"/>
              </w:rPr>
            </w:pPr>
            <w:r w:rsidRPr="00C9619F">
              <w:rPr>
                <w:rFonts w:eastAsiaTheme="minorHAnsi"/>
                <w:b/>
                <w:bCs/>
                <w:lang w:val="zh-CN"/>
              </w:rPr>
              <w:t>Nr.</w:t>
            </w:r>
          </w:p>
        </w:tc>
        <w:tc>
          <w:tcPr>
            <w:tcW w:w="2830" w:type="dxa"/>
            <w:shd w:val="clear" w:color="auto" w:fill="CFCDCD" w:themeFill="background2" w:themeFillShade="E5"/>
            <w:vAlign w:val="center"/>
          </w:tcPr>
          <w:p w:rsidR="00C9619F" w:rsidRPr="00C9619F" w:rsidRDefault="00C9619F" w:rsidP="00C9619F">
            <w:pPr>
              <w:spacing w:line="276" w:lineRule="auto"/>
              <w:rPr>
                <w:rFonts w:eastAsiaTheme="minorHAnsi"/>
                <w:b/>
                <w:bCs/>
                <w:lang w:val="zh-CN"/>
              </w:rPr>
            </w:pPr>
            <w:r w:rsidRPr="00C9619F">
              <w:rPr>
                <w:rFonts w:eastAsiaTheme="minorHAnsi"/>
                <w:b/>
                <w:bCs/>
                <w:lang w:val="zh-CN"/>
              </w:rPr>
              <w:t>Descrierea criteriului/cerinței</w:t>
            </w:r>
          </w:p>
        </w:tc>
        <w:tc>
          <w:tcPr>
            <w:tcW w:w="5352" w:type="dxa"/>
            <w:shd w:val="clear" w:color="auto" w:fill="CFCDCD" w:themeFill="background2" w:themeFillShade="E5"/>
            <w:vAlign w:val="center"/>
          </w:tcPr>
          <w:p w:rsidR="00C9619F" w:rsidRPr="00C9619F" w:rsidRDefault="00C9619F" w:rsidP="00C9619F">
            <w:pPr>
              <w:spacing w:line="276" w:lineRule="auto"/>
              <w:rPr>
                <w:rFonts w:eastAsiaTheme="minorHAnsi"/>
                <w:b/>
                <w:bCs/>
                <w:lang w:val="zh-CN"/>
              </w:rPr>
            </w:pPr>
            <w:r w:rsidRPr="00C9619F">
              <w:rPr>
                <w:rFonts w:eastAsiaTheme="minorHAnsi"/>
                <w:b/>
                <w:bCs/>
                <w:lang w:val="zh-CN"/>
              </w:rPr>
              <w:t>Mod de demonstrare a îndeplinirii criteriului/cerinței:</w:t>
            </w:r>
          </w:p>
        </w:tc>
        <w:tc>
          <w:tcPr>
            <w:tcW w:w="1593" w:type="dxa"/>
            <w:shd w:val="clear" w:color="auto" w:fill="CFCDCD" w:themeFill="background2" w:themeFillShade="E5"/>
            <w:vAlign w:val="center"/>
          </w:tcPr>
          <w:p w:rsidR="00C9619F" w:rsidRPr="00C9619F" w:rsidRDefault="00C9619F" w:rsidP="00C9619F">
            <w:pPr>
              <w:spacing w:line="276" w:lineRule="auto"/>
              <w:ind w:leftChars="-100" w:left="-200" w:rightChars="-97" w:right="-194"/>
              <w:rPr>
                <w:rFonts w:eastAsiaTheme="minorHAnsi"/>
                <w:b/>
                <w:bCs/>
                <w:lang w:val="zh-CN"/>
              </w:rPr>
            </w:pPr>
            <w:r w:rsidRPr="00C9619F">
              <w:rPr>
                <w:rFonts w:eastAsiaTheme="minorHAnsi"/>
                <w:b/>
                <w:bCs/>
                <w:lang w:val="zh-CN"/>
              </w:rPr>
              <w:t>Nivelul minim/ Obligativitatea</w:t>
            </w:r>
          </w:p>
        </w:tc>
      </w:tr>
      <w:tr w:rsidR="00C9619F" w:rsidRPr="00C9619F" w:rsidTr="008C2A4E">
        <w:trPr>
          <w:trHeight w:val="443"/>
        </w:trPr>
        <w:tc>
          <w:tcPr>
            <w:tcW w:w="426" w:type="dxa"/>
            <w:vAlign w:val="center"/>
          </w:tcPr>
          <w:p w:rsidR="00C9619F" w:rsidRPr="00C9619F" w:rsidRDefault="00C9619F" w:rsidP="008C2A4E">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8C2A4E">
            <w:pPr>
              <w:spacing w:line="276" w:lineRule="auto"/>
              <w:contextualSpacing/>
              <w:rPr>
                <w:lang w:val="zh-CN"/>
              </w:rPr>
            </w:pPr>
            <w:r w:rsidRPr="00C9619F">
              <w:rPr>
                <w:lang w:val="zh-CN"/>
              </w:rPr>
              <w:t>Cerere de participare</w:t>
            </w:r>
          </w:p>
        </w:tc>
        <w:tc>
          <w:tcPr>
            <w:tcW w:w="5352" w:type="dxa"/>
            <w:vAlign w:val="center"/>
          </w:tcPr>
          <w:p w:rsidR="00C9619F" w:rsidRPr="00C9619F" w:rsidRDefault="00C9619F" w:rsidP="008C2A4E">
            <w:pPr>
              <w:spacing w:line="259" w:lineRule="auto"/>
              <w:rPr>
                <w:lang w:val="zh-CN" w:eastAsia="en-US"/>
              </w:rPr>
            </w:pPr>
            <w:r w:rsidRPr="00C9619F">
              <w:rPr>
                <w:b/>
                <w:bCs/>
                <w:lang w:val="zh-CN" w:eastAsia="en-US"/>
              </w:rPr>
              <w:t>Anexa nr. 7</w:t>
            </w:r>
            <w:r w:rsidRPr="00C9619F">
              <w:rPr>
                <w:lang w:val="zh-CN" w:eastAsia="en-US"/>
              </w:rPr>
              <w:t xml:space="preserve"> la Documentația standard, semnat cu semnătură electronică</w:t>
            </w:r>
          </w:p>
        </w:tc>
        <w:tc>
          <w:tcPr>
            <w:tcW w:w="1593" w:type="dxa"/>
            <w:vAlign w:val="center"/>
          </w:tcPr>
          <w:p w:rsidR="00C9619F" w:rsidRPr="00C9619F" w:rsidRDefault="00C9619F" w:rsidP="008C2A4E">
            <w:pPr>
              <w:spacing w:line="259" w:lineRule="auto"/>
              <w:rPr>
                <w:lang w:val="zh-CN" w:eastAsia="en-US"/>
              </w:rPr>
            </w:pPr>
            <w:r w:rsidRPr="00C9619F">
              <w:rPr>
                <w:lang w:val="zh-CN" w:eastAsia="en-US"/>
              </w:rPr>
              <w:t>Obligatoriu</w:t>
            </w:r>
          </w:p>
        </w:tc>
      </w:tr>
      <w:tr w:rsidR="00C9619F" w:rsidRPr="00C9619F" w:rsidTr="008C2A4E">
        <w:trPr>
          <w:trHeight w:val="353"/>
        </w:trPr>
        <w:tc>
          <w:tcPr>
            <w:tcW w:w="426" w:type="dxa"/>
            <w:vAlign w:val="center"/>
          </w:tcPr>
          <w:p w:rsidR="00C9619F" w:rsidRPr="00C9619F" w:rsidRDefault="00C9619F" w:rsidP="008C2A4E">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8C2A4E">
            <w:pPr>
              <w:spacing w:line="276" w:lineRule="auto"/>
              <w:contextualSpacing/>
              <w:rPr>
                <w:lang w:val="zh-CN"/>
              </w:rPr>
            </w:pPr>
            <w:r w:rsidRPr="00C9619F">
              <w:rPr>
                <w:lang w:val="zh-CN"/>
              </w:rPr>
              <w:t>Declarație privind valabilitatea ofertei</w:t>
            </w:r>
          </w:p>
        </w:tc>
        <w:tc>
          <w:tcPr>
            <w:tcW w:w="5352" w:type="dxa"/>
            <w:vAlign w:val="center"/>
          </w:tcPr>
          <w:p w:rsidR="00C9619F" w:rsidRPr="00C9619F" w:rsidRDefault="00C9619F" w:rsidP="008C2A4E">
            <w:pPr>
              <w:spacing w:line="259" w:lineRule="auto"/>
              <w:rPr>
                <w:lang w:val="zh-CN" w:eastAsia="en-US"/>
              </w:rPr>
            </w:pPr>
            <w:r w:rsidRPr="00C9619F">
              <w:rPr>
                <w:b/>
                <w:bCs/>
                <w:lang w:val="zh-CN" w:eastAsia="en-US"/>
              </w:rPr>
              <w:t>Anexa nr. 8</w:t>
            </w:r>
            <w:r w:rsidRPr="00C9619F">
              <w:rPr>
                <w:lang w:val="zh-CN" w:eastAsia="en-US"/>
              </w:rPr>
              <w:t xml:space="preserve"> la Documentația standard, semnat cu semnătură electronică</w:t>
            </w:r>
          </w:p>
        </w:tc>
        <w:tc>
          <w:tcPr>
            <w:tcW w:w="1593" w:type="dxa"/>
            <w:vAlign w:val="center"/>
          </w:tcPr>
          <w:p w:rsidR="00C9619F" w:rsidRPr="00C9619F" w:rsidRDefault="00C9619F" w:rsidP="008C2A4E">
            <w:pPr>
              <w:spacing w:line="259" w:lineRule="auto"/>
              <w:rPr>
                <w:lang w:val="zh-CN" w:eastAsia="en-US"/>
              </w:rPr>
            </w:pPr>
            <w:r w:rsidRPr="00C9619F">
              <w:rPr>
                <w:lang w:val="zh-CN" w:eastAsia="en-US"/>
              </w:rPr>
              <w:t>Obligatoriu</w:t>
            </w:r>
          </w:p>
        </w:tc>
      </w:tr>
      <w:tr w:rsidR="00C9619F" w:rsidRPr="00C9619F" w:rsidTr="00C9619F">
        <w:trPr>
          <w:trHeight w:val="90"/>
        </w:trPr>
        <w:tc>
          <w:tcPr>
            <w:tcW w:w="426" w:type="dxa"/>
          </w:tcPr>
          <w:p w:rsidR="00C9619F" w:rsidRPr="00C9619F" w:rsidRDefault="00C9619F" w:rsidP="00C9619F">
            <w:pPr>
              <w:numPr>
                <w:ilvl w:val="0"/>
                <w:numId w:val="2"/>
              </w:numPr>
              <w:spacing w:after="160" w:line="276" w:lineRule="auto"/>
              <w:ind w:left="828" w:hanging="828"/>
              <w:contextualSpacing/>
              <w:jc w:val="both"/>
              <w:rPr>
                <w:lang w:val="ro-RO"/>
              </w:rPr>
            </w:pPr>
          </w:p>
        </w:tc>
        <w:tc>
          <w:tcPr>
            <w:tcW w:w="2830" w:type="dxa"/>
          </w:tcPr>
          <w:p w:rsidR="00C9619F" w:rsidRPr="00C9619F" w:rsidRDefault="00C9619F" w:rsidP="00C9619F">
            <w:pPr>
              <w:spacing w:line="276" w:lineRule="auto"/>
              <w:contextualSpacing/>
              <w:rPr>
                <w:lang w:val="ro-RO"/>
              </w:rPr>
            </w:pPr>
            <w:r w:rsidRPr="00C9619F">
              <w:rPr>
                <w:lang w:val="zh-CN"/>
              </w:rPr>
              <w:t>Oferta</w:t>
            </w:r>
          </w:p>
        </w:tc>
        <w:tc>
          <w:tcPr>
            <w:tcW w:w="5352" w:type="dxa"/>
          </w:tcPr>
          <w:p w:rsidR="00C9619F" w:rsidRPr="00C9619F" w:rsidRDefault="00C9619F" w:rsidP="00C9619F">
            <w:pPr>
              <w:spacing w:line="276" w:lineRule="auto"/>
              <w:contextualSpacing/>
              <w:rPr>
                <w:lang w:val="zh-CN" w:eastAsia="en-US"/>
              </w:rPr>
            </w:pPr>
            <w:r w:rsidRPr="00C9619F">
              <w:rPr>
                <w:lang w:val="zh-CN"/>
              </w:rPr>
              <w:t>Semnat cu semnătură electronică</w:t>
            </w:r>
          </w:p>
        </w:tc>
        <w:tc>
          <w:tcPr>
            <w:tcW w:w="1593" w:type="dxa"/>
          </w:tcPr>
          <w:p w:rsidR="00C9619F" w:rsidRPr="00C9619F" w:rsidRDefault="00C9619F" w:rsidP="00C9619F">
            <w:pPr>
              <w:spacing w:line="276" w:lineRule="auto"/>
              <w:contextualSpacing/>
              <w:rPr>
                <w:lang w:val="zh-CN"/>
              </w:rPr>
            </w:pPr>
            <w:r w:rsidRPr="00C9619F">
              <w:rPr>
                <w:lang w:val="zh-CN"/>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after="160" w:line="259" w:lineRule="auto"/>
              <w:ind w:left="828" w:hanging="828"/>
              <w:jc w:val="left"/>
              <w:rPr>
                <w:lang w:val="zh-CN"/>
              </w:rPr>
            </w:pPr>
          </w:p>
        </w:tc>
        <w:tc>
          <w:tcPr>
            <w:tcW w:w="2830" w:type="dxa"/>
            <w:vAlign w:val="center"/>
          </w:tcPr>
          <w:p w:rsidR="00C9619F" w:rsidRPr="00C9619F" w:rsidRDefault="00C9619F" w:rsidP="00C9619F">
            <w:pPr>
              <w:spacing w:after="160" w:line="259" w:lineRule="auto"/>
              <w:rPr>
                <w:lang w:val="zh-CN" w:eastAsia="en-US"/>
              </w:rPr>
            </w:pPr>
            <w:r w:rsidRPr="00C9619F">
              <w:rPr>
                <w:lang w:val="zh-CN" w:eastAsia="en-US"/>
              </w:rPr>
              <w:t xml:space="preserve">Garanția pentru ofertă – </w:t>
            </w:r>
            <w:r w:rsidRPr="00C9619F">
              <w:rPr>
                <w:lang w:val="ro-RO" w:eastAsia="en-US"/>
              </w:rPr>
              <w:t>1</w:t>
            </w:r>
            <w:r w:rsidRPr="00C9619F">
              <w:rPr>
                <w:lang w:val="zh-CN" w:eastAsia="en-US"/>
              </w:rPr>
              <w:t>%</w:t>
            </w:r>
          </w:p>
        </w:tc>
        <w:tc>
          <w:tcPr>
            <w:tcW w:w="5352" w:type="dxa"/>
            <w:vAlign w:val="center"/>
          </w:tcPr>
          <w:p w:rsidR="00C9619F" w:rsidRPr="00C9619F" w:rsidRDefault="00C9619F" w:rsidP="00C9619F">
            <w:pPr>
              <w:spacing w:line="259" w:lineRule="auto"/>
              <w:rPr>
                <w:b/>
                <w:bCs/>
                <w:lang w:val="zh-CN" w:eastAsia="en-US"/>
              </w:rPr>
            </w:pPr>
            <w:r w:rsidRPr="00C9619F">
              <w:rPr>
                <w:lang w:val="zh-CN" w:eastAsia="en-US"/>
              </w:rPr>
              <w:t xml:space="preserve">Completată în conformitate cu </w:t>
            </w:r>
            <w:r w:rsidRPr="00C9619F">
              <w:rPr>
                <w:b/>
                <w:bCs/>
                <w:lang w:val="zh-CN" w:eastAsia="en-US"/>
              </w:rPr>
              <w:t>Anexa nr.</w:t>
            </w:r>
            <w:r w:rsidRPr="00C9619F">
              <w:rPr>
                <w:b/>
                <w:bCs/>
                <w:lang w:val="en-US" w:eastAsia="en-US"/>
              </w:rPr>
              <w:t xml:space="preserve"> </w:t>
            </w:r>
            <w:r w:rsidRPr="00C9619F">
              <w:rPr>
                <w:b/>
                <w:bCs/>
                <w:lang w:val="zh-CN" w:eastAsia="en-US"/>
              </w:rPr>
              <w:t>9</w:t>
            </w:r>
            <w:r w:rsidRPr="00C9619F">
              <w:rPr>
                <w:lang w:val="zh-CN" w:eastAsia="en-US"/>
              </w:rPr>
              <w:t xml:space="preserve"> la Documentația standard - în original, emisă de o bancă comercială; Termenul de valabilitate să fie egal cu perioada de valabilitate al ofertei - </w:t>
            </w:r>
            <w:r w:rsidRPr="00C9619F">
              <w:rPr>
                <w:b/>
                <w:bCs/>
                <w:lang w:val="zh-CN" w:eastAsia="en-US"/>
              </w:rPr>
              <w:t xml:space="preserve">60 zile din </w:t>
            </w:r>
            <w:r w:rsidRPr="00C9619F">
              <w:rPr>
                <w:b/>
                <w:bCs/>
                <w:lang w:val="ro-RO" w:eastAsia="en-US"/>
              </w:rPr>
              <w:t xml:space="preserve">data limită de depunere a </w:t>
            </w:r>
            <w:r w:rsidRPr="00C9619F">
              <w:rPr>
                <w:b/>
                <w:bCs/>
                <w:lang w:val="zh-CN" w:eastAsia="en-US"/>
              </w:rPr>
              <w:t>ofertelor.</w:t>
            </w:r>
          </w:p>
          <w:p w:rsidR="00C9619F" w:rsidRPr="00C9619F" w:rsidRDefault="00C9619F" w:rsidP="00C9619F">
            <w:pPr>
              <w:spacing w:line="259" w:lineRule="auto"/>
              <w:ind w:left="34" w:hanging="34"/>
              <w:rPr>
                <w:rFonts w:eastAsiaTheme="minorEastAsia"/>
                <w:b/>
                <w:bCs/>
                <w:lang w:val="zh-CN" w:eastAsia="zh-CN"/>
              </w:rPr>
            </w:pPr>
            <w:r w:rsidRPr="00C9619F">
              <w:rPr>
                <w:lang w:val="zh-CN" w:eastAsia="en-US"/>
              </w:rPr>
              <w:t>Nu se acceptă transfer pe contul ANP, semnat cu semnătură  electronică;</w:t>
            </w:r>
          </w:p>
        </w:tc>
        <w:tc>
          <w:tcPr>
            <w:tcW w:w="1593" w:type="dxa"/>
            <w:vAlign w:val="center"/>
          </w:tcPr>
          <w:p w:rsidR="00C9619F" w:rsidRPr="00C9619F" w:rsidRDefault="00C9619F" w:rsidP="00C9619F">
            <w:pPr>
              <w:widowControl w:val="0"/>
              <w:autoSpaceDE w:val="0"/>
              <w:autoSpaceDN w:val="0"/>
              <w:spacing w:after="160" w:line="268" w:lineRule="exact"/>
              <w:ind w:left="108"/>
              <w:rPr>
                <w:lang w:val="zh-CN"/>
              </w:rPr>
            </w:pPr>
            <w:r w:rsidRPr="00C9619F">
              <w:rPr>
                <w:lang w:val="zh-CN"/>
              </w:rPr>
              <w:t>Obligatoriu</w:t>
            </w:r>
          </w:p>
        </w:tc>
      </w:tr>
      <w:tr w:rsidR="00C9619F" w:rsidRPr="00C9619F" w:rsidTr="00C9619F">
        <w:trPr>
          <w:trHeight w:val="416"/>
        </w:trPr>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after="160" w:line="259" w:lineRule="auto"/>
              <w:ind w:left="828" w:hanging="828"/>
              <w:jc w:val="left"/>
              <w:rPr>
                <w:lang w:val="zh-CN"/>
              </w:rPr>
            </w:pPr>
          </w:p>
        </w:tc>
        <w:tc>
          <w:tcPr>
            <w:tcW w:w="2830" w:type="dxa"/>
            <w:vAlign w:val="center"/>
          </w:tcPr>
          <w:p w:rsidR="00C9619F" w:rsidRPr="00C9619F" w:rsidRDefault="00C9619F" w:rsidP="00C9619F">
            <w:pPr>
              <w:widowControl w:val="0"/>
              <w:autoSpaceDE w:val="0"/>
              <w:autoSpaceDN w:val="0"/>
              <w:spacing w:after="160" w:line="259" w:lineRule="auto"/>
              <w:rPr>
                <w:lang w:val="zh-CN"/>
              </w:rPr>
            </w:pPr>
            <w:r w:rsidRPr="00C9619F">
              <w:rPr>
                <w:lang w:val="zh-CN"/>
              </w:rPr>
              <w:t>Devizele locale aferente ofertei</w:t>
            </w:r>
          </w:p>
        </w:tc>
        <w:tc>
          <w:tcPr>
            <w:tcW w:w="5352" w:type="dxa"/>
            <w:vAlign w:val="center"/>
          </w:tcPr>
          <w:p w:rsidR="00C9619F" w:rsidRPr="00C9619F" w:rsidRDefault="00C9619F" w:rsidP="00C9619F">
            <w:pPr>
              <w:contextualSpacing/>
              <w:rPr>
                <w:lang w:val="zh-CN"/>
              </w:rPr>
            </w:pPr>
            <w:r w:rsidRPr="00C9619F">
              <w:rPr>
                <w:b/>
                <w:bCs/>
                <w:lang w:val="ro-RO" w:eastAsia="en-US"/>
              </w:rPr>
              <w:t>Formularele 3, 5, 7, 8</w:t>
            </w:r>
            <w:r w:rsidRPr="00C9619F">
              <w:rPr>
                <w:lang w:val="zh-CN" w:eastAsia="en-US"/>
              </w:rPr>
              <w:t xml:space="preserve"> în corespundere cu specificația parametrilor tehnici  solicitate in caietul de sarcini și indicarea utilajului propus (br</w:t>
            </w:r>
            <w:r w:rsidRPr="00C9619F">
              <w:rPr>
                <w:lang w:val="ro-RO" w:eastAsia="en-US"/>
              </w:rPr>
              <w:t>a</w:t>
            </w:r>
            <w:r w:rsidRPr="00C9619F">
              <w:rPr>
                <w:lang w:val="zh-CN" w:eastAsia="en-US"/>
              </w:rPr>
              <w:t xml:space="preserve">nd, model, caracteristicile tehnice ale acestuia), semnate cu </w:t>
            </w:r>
            <w:r w:rsidRPr="00C9619F">
              <w:rPr>
                <w:lang w:val="zh-CN"/>
              </w:rPr>
              <w:t>semnătură</w:t>
            </w:r>
            <w:r w:rsidRPr="00C9619F">
              <w:rPr>
                <w:lang w:val="zh-CN" w:eastAsia="en-US"/>
              </w:rPr>
              <w:t xml:space="preserve"> electronică</w:t>
            </w:r>
            <w:r w:rsidRPr="00C9619F">
              <w:rPr>
                <w:rFonts w:eastAsiaTheme="minorHAnsi"/>
                <w:lang w:val="ro-MD" w:eastAsia="en-US"/>
              </w:rPr>
              <w:t>.</w:t>
            </w:r>
          </w:p>
        </w:tc>
        <w:tc>
          <w:tcPr>
            <w:tcW w:w="1593" w:type="dxa"/>
            <w:vAlign w:val="center"/>
          </w:tcPr>
          <w:p w:rsidR="00C9619F" w:rsidRPr="00C9619F" w:rsidRDefault="00C9619F" w:rsidP="00C9619F">
            <w:pPr>
              <w:spacing w:after="160"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numPr>
                <w:ilvl w:val="0"/>
                <w:numId w:val="2"/>
              </w:numPr>
              <w:spacing w:after="160" w:line="276" w:lineRule="auto"/>
              <w:ind w:left="828" w:hanging="828"/>
              <w:contextualSpacing/>
              <w:jc w:val="left"/>
              <w:rPr>
                <w:lang w:val="ro-RO"/>
              </w:rPr>
            </w:pPr>
          </w:p>
        </w:tc>
        <w:tc>
          <w:tcPr>
            <w:tcW w:w="2830" w:type="dxa"/>
            <w:vAlign w:val="center"/>
          </w:tcPr>
          <w:p w:rsidR="00C9619F" w:rsidRPr="00C9619F" w:rsidRDefault="00C9619F" w:rsidP="00C9619F">
            <w:pPr>
              <w:spacing w:line="276" w:lineRule="auto"/>
              <w:contextualSpacing/>
              <w:rPr>
                <w:lang w:val="zh-CN"/>
              </w:rPr>
            </w:pPr>
            <w:r w:rsidRPr="00C9619F">
              <w:rPr>
                <w:lang w:val="zh-CN"/>
              </w:rPr>
              <w:t>DUAE</w:t>
            </w:r>
          </w:p>
        </w:tc>
        <w:tc>
          <w:tcPr>
            <w:tcW w:w="5352" w:type="dxa"/>
            <w:vAlign w:val="center"/>
          </w:tcPr>
          <w:p w:rsidR="00C9619F" w:rsidRPr="00C9619F" w:rsidRDefault="00C9619F" w:rsidP="00C9619F">
            <w:pPr>
              <w:spacing w:line="276" w:lineRule="auto"/>
              <w:contextualSpacing/>
              <w:rPr>
                <w:lang w:val="zh-CN"/>
              </w:rPr>
            </w:pPr>
            <w:r w:rsidRPr="00C9619F">
              <w:rPr>
                <w:lang w:val="zh-CN"/>
              </w:rPr>
              <w:t>Confirmat prin semnătură electronică;</w:t>
            </w:r>
          </w:p>
        </w:tc>
        <w:tc>
          <w:tcPr>
            <w:tcW w:w="1593" w:type="dxa"/>
            <w:vAlign w:val="center"/>
          </w:tcPr>
          <w:p w:rsidR="00C9619F" w:rsidRPr="00C9619F" w:rsidRDefault="00C9619F" w:rsidP="00C9619F">
            <w:pPr>
              <w:spacing w:line="276" w:lineRule="auto"/>
              <w:contextualSpacing/>
              <w:rPr>
                <w:lang w:val="zh-CN"/>
              </w:rPr>
            </w:pPr>
            <w:r w:rsidRPr="00C9619F">
              <w:rPr>
                <w:lang w:val="zh-CN"/>
              </w:rPr>
              <w:t>Obligatoriu</w:t>
            </w:r>
          </w:p>
        </w:tc>
      </w:tr>
      <w:tr w:rsidR="00C9619F" w:rsidRPr="00C9619F" w:rsidTr="00C9619F">
        <w:trPr>
          <w:trHeight w:val="416"/>
        </w:trPr>
        <w:tc>
          <w:tcPr>
            <w:tcW w:w="10201" w:type="dxa"/>
            <w:gridSpan w:val="4"/>
            <w:vAlign w:val="center"/>
          </w:tcPr>
          <w:p w:rsidR="00C9619F" w:rsidRPr="00C9619F" w:rsidRDefault="00C9619F" w:rsidP="00C9619F">
            <w:pPr>
              <w:spacing w:after="160" w:line="259" w:lineRule="auto"/>
              <w:rPr>
                <w:i/>
                <w:iCs/>
                <w:lang w:val="zh-CN" w:eastAsia="en-US"/>
              </w:rPr>
            </w:pPr>
            <w:r w:rsidRPr="00C9619F">
              <w:rPr>
                <w:i/>
                <w:iCs/>
                <w:lang w:val="zh-CN" w:eastAsia="en-US"/>
              </w:rPr>
              <w:lastRenderedPageBreak/>
              <w:t>Acte solicitate prin DUAE,</w:t>
            </w:r>
          </w:p>
          <w:p w:rsidR="00C9619F" w:rsidRPr="00C9619F" w:rsidRDefault="00C9619F" w:rsidP="00C9619F">
            <w:pPr>
              <w:spacing w:after="160" w:line="259" w:lineRule="auto"/>
              <w:rPr>
                <w:lang w:val="zh-CN" w:eastAsia="en-US"/>
              </w:rPr>
            </w:pPr>
            <w:r w:rsidRPr="00C9619F">
              <w:rPr>
                <w:i/>
                <w:iCs/>
                <w:lang w:val="zh-CN" w:eastAsia="en-US"/>
              </w:rPr>
              <w:t xml:space="preserve">conform art. 20 alin.8, Legea nr. 131 din 03.07.2015, privind achiziţiile publice, ofertantul clasat pe primul loc va prezenta (prin mijloace electronice, cu aplicarea semnăturii electronice) </w:t>
            </w:r>
            <w:r w:rsidRPr="00C9619F">
              <w:rPr>
                <w:b/>
                <w:bCs/>
                <w:i/>
                <w:iCs/>
                <w:lang w:val="zh-CN" w:eastAsia="en-US"/>
              </w:rPr>
              <w:t>în termen de 3 zile</w:t>
            </w:r>
            <w:r w:rsidRPr="00C9619F">
              <w:rPr>
                <w:i/>
                <w:iCs/>
                <w:lang w:val="zh-CN" w:eastAsia="en-US"/>
              </w:rPr>
              <w:t>, la solicitarea autorităţii contractante, documentele justificative actualizate prin care va demonstra îndeplinirea tuturor criteriilor de calificare şi selecţie.</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Grafic de executare a lucrărilor</w:t>
            </w:r>
          </w:p>
        </w:tc>
        <w:tc>
          <w:tcPr>
            <w:tcW w:w="5352" w:type="dxa"/>
            <w:vAlign w:val="center"/>
          </w:tcPr>
          <w:p w:rsidR="00C9619F" w:rsidRPr="00C9619F" w:rsidRDefault="00C9619F" w:rsidP="00C9619F">
            <w:pPr>
              <w:spacing w:line="259" w:lineRule="auto"/>
              <w:rPr>
                <w:lang w:val="zh-CN" w:eastAsia="en-US"/>
              </w:rPr>
            </w:pPr>
            <w:r w:rsidRPr="00C9619F">
              <w:rPr>
                <w:b/>
                <w:bCs/>
                <w:lang w:val="zh-CN" w:eastAsia="en-US"/>
              </w:rPr>
              <w:t xml:space="preserve">Anexa nr. 10 </w:t>
            </w:r>
            <w:r w:rsidRPr="00C9619F">
              <w:rPr>
                <w:lang w:val="zh-CN" w:eastAsia="en-US"/>
              </w:rPr>
              <w:t>la Documentația</w:t>
            </w:r>
          </w:p>
          <w:p w:rsidR="00C9619F" w:rsidRPr="00C9619F" w:rsidRDefault="00C9619F" w:rsidP="00C9619F">
            <w:pPr>
              <w:spacing w:line="259" w:lineRule="auto"/>
              <w:rPr>
                <w:lang w:val="zh-CN" w:eastAsia="en-US"/>
              </w:rPr>
            </w:pPr>
            <w:r w:rsidRPr="00C9619F">
              <w:rPr>
                <w:lang w:val="zh-CN" w:eastAsia="en-US"/>
              </w:rPr>
              <w:t>standard, semnat cu semnătură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Declarație privind experiența  similară</w:t>
            </w:r>
          </w:p>
        </w:tc>
        <w:tc>
          <w:tcPr>
            <w:tcW w:w="5352" w:type="dxa"/>
            <w:vAlign w:val="center"/>
          </w:tcPr>
          <w:p w:rsidR="00C9619F" w:rsidRPr="00C9619F" w:rsidRDefault="00C9619F" w:rsidP="00C9619F">
            <w:pPr>
              <w:spacing w:line="259" w:lineRule="auto"/>
              <w:rPr>
                <w:lang w:val="zh-CN" w:eastAsia="en-US"/>
              </w:rPr>
            </w:pPr>
            <w:r w:rsidRPr="00C9619F">
              <w:rPr>
                <w:b/>
                <w:bCs/>
                <w:lang w:val="zh-CN" w:eastAsia="en-US"/>
              </w:rPr>
              <w:t xml:space="preserve">Anexa nr. 12 </w:t>
            </w:r>
            <w:r w:rsidRPr="00C9619F">
              <w:rPr>
                <w:lang w:val="zh-CN" w:eastAsia="en-US"/>
              </w:rPr>
              <w:t>la Documentația standard, semnat cu semnătură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Declarație privind lista</w:t>
            </w:r>
            <w:r w:rsidRPr="00C9619F">
              <w:rPr>
                <w:lang w:val="en-US" w:eastAsia="en-US"/>
              </w:rPr>
              <w:t xml:space="preserve"> </w:t>
            </w:r>
            <w:r w:rsidRPr="00C9619F">
              <w:rPr>
                <w:lang w:val="zh-CN" w:eastAsia="en-US"/>
              </w:rPr>
              <w:t>principalelor lucrări executate în ultimul an de activitate</w:t>
            </w:r>
          </w:p>
        </w:tc>
        <w:tc>
          <w:tcPr>
            <w:tcW w:w="5352" w:type="dxa"/>
            <w:vAlign w:val="center"/>
          </w:tcPr>
          <w:p w:rsidR="00C9619F" w:rsidRPr="00C9619F" w:rsidRDefault="00C9619F" w:rsidP="00C9619F">
            <w:pPr>
              <w:spacing w:line="259" w:lineRule="auto"/>
              <w:rPr>
                <w:lang w:val="zh-CN" w:eastAsia="en-US"/>
              </w:rPr>
            </w:pPr>
            <w:r w:rsidRPr="00C9619F">
              <w:rPr>
                <w:b/>
                <w:bCs/>
                <w:lang w:val="zh-CN" w:eastAsia="en-US"/>
              </w:rPr>
              <w:t>Anexa nr. 13</w:t>
            </w:r>
            <w:r w:rsidRPr="00C9619F">
              <w:rPr>
                <w:lang w:val="zh-CN" w:eastAsia="en-US"/>
              </w:rPr>
              <w:t xml:space="preserve"> la Documentația</w:t>
            </w:r>
          </w:p>
          <w:p w:rsidR="00C9619F" w:rsidRPr="00C9619F" w:rsidRDefault="00C9619F" w:rsidP="00C9619F">
            <w:pPr>
              <w:spacing w:line="259" w:lineRule="auto"/>
              <w:rPr>
                <w:lang w:val="zh-CN" w:eastAsia="en-US"/>
              </w:rPr>
            </w:pPr>
            <w:r w:rsidRPr="00C9619F">
              <w:rPr>
                <w:lang w:val="zh-CN" w:eastAsia="en-US"/>
              </w:rPr>
              <w:t>standard, semnat cu semnătură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p w:rsidR="00C9619F" w:rsidRPr="00C9619F" w:rsidRDefault="00C9619F" w:rsidP="00C9619F">
            <w:pPr>
              <w:spacing w:line="259" w:lineRule="auto"/>
              <w:rPr>
                <w:lang w:val="zh-CN" w:eastAsia="en-US"/>
              </w:rPr>
            </w:pP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Declarație privind dotările specifice, utilajul şi echipamentul</w:t>
            </w:r>
            <w:r w:rsidRPr="00C9619F">
              <w:rPr>
                <w:lang w:val="en-US" w:eastAsia="en-US"/>
              </w:rPr>
              <w:t xml:space="preserve"> </w:t>
            </w:r>
            <w:r w:rsidRPr="00C9619F">
              <w:rPr>
                <w:lang w:val="zh-CN" w:eastAsia="en-US"/>
              </w:rPr>
              <w:t>necesar pentru îndeplinirea</w:t>
            </w:r>
          </w:p>
          <w:p w:rsidR="00C9619F" w:rsidRPr="00C9619F" w:rsidRDefault="00C9619F" w:rsidP="00C9619F">
            <w:pPr>
              <w:spacing w:line="259" w:lineRule="auto"/>
              <w:rPr>
                <w:lang w:val="zh-CN" w:eastAsia="en-US"/>
              </w:rPr>
            </w:pPr>
            <w:r w:rsidRPr="00C9619F">
              <w:rPr>
                <w:lang w:val="zh-CN" w:eastAsia="en-US"/>
              </w:rPr>
              <w:t>corespunzătoare a contractului</w:t>
            </w:r>
          </w:p>
        </w:tc>
        <w:tc>
          <w:tcPr>
            <w:tcW w:w="5352" w:type="dxa"/>
            <w:vAlign w:val="center"/>
          </w:tcPr>
          <w:p w:rsidR="00C9619F" w:rsidRPr="00C9619F" w:rsidRDefault="00C9619F" w:rsidP="00C9619F">
            <w:pPr>
              <w:spacing w:line="259" w:lineRule="auto"/>
              <w:rPr>
                <w:lang w:val="zh-CN" w:eastAsia="en-US"/>
              </w:rPr>
            </w:pPr>
            <w:r w:rsidRPr="00C9619F">
              <w:rPr>
                <w:b/>
                <w:bCs/>
                <w:lang w:val="zh-CN" w:eastAsia="en-US"/>
              </w:rPr>
              <w:t>Anexa nr. 14</w:t>
            </w:r>
            <w:r w:rsidRPr="00C9619F">
              <w:rPr>
                <w:lang w:val="zh-CN" w:eastAsia="en-US"/>
              </w:rPr>
              <w:t xml:space="preserve"> la Documentația standard, semnat cu semnătură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ro-RO" w:eastAsia="en-US"/>
              </w:rPr>
            </w:pPr>
            <w:r w:rsidRPr="00C9619F">
              <w:rPr>
                <w:lang w:val="zh-CN" w:eastAsia="en-US"/>
              </w:rPr>
              <w:t>Declarație privind personalul de specialitate şi/sau a experților propus/propuși pentru implementarea contractului</w:t>
            </w:r>
            <w:r w:rsidRPr="00C9619F">
              <w:rPr>
                <w:lang w:val="ro-RO" w:eastAsia="en-US"/>
              </w:rPr>
              <w:t xml:space="preserve">, </w:t>
            </w:r>
            <w:r w:rsidRPr="00C9619F">
              <w:rPr>
                <w:lang w:val="ro-MD" w:eastAsia="en-US"/>
              </w:rPr>
              <w:t>reieșind din spectrul de lucrări propuse pentru realizare</w:t>
            </w:r>
          </w:p>
        </w:tc>
        <w:tc>
          <w:tcPr>
            <w:tcW w:w="5352" w:type="dxa"/>
            <w:vAlign w:val="center"/>
          </w:tcPr>
          <w:p w:rsidR="00C9619F" w:rsidRPr="00C9619F" w:rsidRDefault="00C9619F" w:rsidP="00C9619F">
            <w:pPr>
              <w:spacing w:line="259" w:lineRule="auto"/>
              <w:rPr>
                <w:lang w:val="en-US" w:eastAsia="en-US"/>
              </w:rPr>
            </w:pPr>
            <w:r w:rsidRPr="00C9619F">
              <w:rPr>
                <w:b/>
                <w:bCs/>
                <w:lang w:val="zh-CN" w:eastAsia="en-US"/>
              </w:rPr>
              <w:t>Anexa nr. 15</w:t>
            </w:r>
            <w:r w:rsidRPr="00C9619F">
              <w:rPr>
                <w:lang w:val="zh-CN" w:eastAsia="en-US"/>
              </w:rPr>
              <w:t xml:space="preserve"> </w:t>
            </w:r>
            <w:r w:rsidRPr="00C9619F">
              <w:rPr>
                <w:lang w:val="ro-RO" w:eastAsia="en-US"/>
              </w:rPr>
              <w:t>la Documentația standard, semnat cu semnătură electronică; neincluderea specialiștilor atestați conform spectrului de lucrări va fi tratat ca ofertă neconformă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Lista subcontractanților și</w:t>
            </w:r>
            <w:r w:rsidRPr="00C9619F">
              <w:rPr>
                <w:lang w:val="en-US" w:eastAsia="en-US"/>
              </w:rPr>
              <w:t xml:space="preserve"> </w:t>
            </w:r>
            <w:r w:rsidRPr="00C9619F">
              <w:rPr>
                <w:lang w:val="zh-CN" w:eastAsia="en-US"/>
              </w:rPr>
              <w:t>partea/părțile din contract care sunt  îndeplinite de către aceștia</w:t>
            </w:r>
          </w:p>
        </w:tc>
        <w:tc>
          <w:tcPr>
            <w:tcW w:w="5352" w:type="dxa"/>
            <w:vAlign w:val="center"/>
          </w:tcPr>
          <w:p w:rsidR="00C9619F" w:rsidRPr="00C9619F" w:rsidRDefault="00C9619F" w:rsidP="00C9619F">
            <w:pPr>
              <w:spacing w:line="259" w:lineRule="auto"/>
              <w:rPr>
                <w:lang w:val="zh-CN" w:eastAsia="en-US"/>
              </w:rPr>
            </w:pPr>
            <w:r w:rsidRPr="00C9619F">
              <w:rPr>
                <w:b/>
                <w:bCs/>
                <w:lang w:val="zh-CN" w:eastAsia="en-US"/>
              </w:rPr>
              <w:t xml:space="preserve">Anexa nr. 16 </w:t>
            </w:r>
            <w:r w:rsidRPr="00C9619F">
              <w:rPr>
                <w:lang w:val="zh-CN" w:eastAsia="en-US"/>
              </w:rPr>
              <w:t>la Documentația standard, semnat cu semnătură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Informație privind asocierea</w:t>
            </w:r>
          </w:p>
        </w:tc>
        <w:tc>
          <w:tcPr>
            <w:tcW w:w="5352" w:type="dxa"/>
            <w:vAlign w:val="center"/>
          </w:tcPr>
          <w:p w:rsidR="00C9619F" w:rsidRPr="00C9619F" w:rsidRDefault="00C9619F" w:rsidP="00C9619F">
            <w:pPr>
              <w:spacing w:line="259" w:lineRule="auto"/>
              <w:rPr>
                <w:lang w:val="zh-CN" w:eastAsia="en-US"/>
              </w:rPr>
            </w:pPr>
            <w:r w:rsidRPr="00C9619F">
              <w:rPr>
                <w:b/>
                <w:bCs/>
                <w:lang w:val="zh-CN" w:eastAsia="en-US"/>
              </w:rPr>
              <w:t>Anexa nr. 17</w:t>
            </w:r>
            <w:r w:rsidRPr="00C9619F">
              <w:rPr>
                <w:lang w:val="zh-CN" w:eastAsia="en-US"/>
              </w:rPr>
              <w:t xml:space="preserve"> la Documentația</w:t>
            </w:r>
          </w:p>
          <w:p w:rsidR="00C9619F" w:rsidRPr="00C9619F" w:rsidRDefault="00C9619F" w:rsidP="00C9619F">
            <w:pPr>
              <w:spacing w:line="259" w:lineRule="auto"/>
              <w:rPr>
                <w:lang w:val="zh-CN" w:eastAsia="en-US"/>
              </w:rPr>
            </w:pPr>
            <w:r w:rsidRPr="00C9619F">
              <w:rPr>
                <w:lang w:val="zh-CN" w:eastAsia="en-US"/>
              </w:rPr>
              <w:t>standard, semnat cu semnătură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870"/>
        </w:trPr>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Angajament terţ susţinător financiar</w:t>
            </w:r>
          </w:p>
        </w:tc>
        <w:tc>
          <w:tcPr>
            <w:tcW w:w="5352" w:type="dxa"/>
            <w:vAlign w:val="center"/>
          </w:tcPr>
          <w:p w:rsidR="00C9619F" w:rsidRPr="00C9619F" w:rsidRDefault="00C9619F" w:rsidP="00C9619F">
            <w:pPr>
              <w:spacing w:line="259" w:lineRule="auto"/>
              <w:rPr>
                <w:lang w:val="en-US" w:eastAsia="zh-CN"/>
              </w:rPr>
            </w:pPr>
            <w:r w:rsidRPr="00C9619F">
              <w:rPr>
                <w:b/>
                <w:bCs/>
                <w:lang w:val="zh-CN" w:eastAsia="zh-CN"/>
              </w:rPr>
              <w:t xml:space="preserve">Anexa nr. 18 </w:t>
            </w:r>
            <w:r w:rsidRPr="00C9619F">
              <w:rPr>
                <w:lang w:val="zh-CN" w:eastAsia="zh-CN"/>
              </w:rPr>
              <w:t>la Documentația standard, semnat cu semnătură  electronică</w:t>
            </w:r>
            <w:r w:rsidRPr="00C9619F">
              <w:rPr>
                <w:lang w:val="en-US" w:eastAsia="zh-CN"/>
              </w:rPr>
              <w:t xml:space="preserve">; </w:t>
            </w:r>
            <w:r w:rsidRPr="00C9619F">
              <w:rPr>
                <w:lang w:val="ro-MD" w:eastAsia="en-US"/>
              </w:rPr>
              <w:t>cu angajarea din partea susținătorului de a executa lucrări în proporție de nu mai puțin de 30% din valoarea obiectivului, devizele fiind elaborate de susținător</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Angajament privind susținerea tehnică și profesională a ofertantului/ grupului de Operatori economici</w:t>
            </w:r>
          </w:p>
        </w:tc>
        <w:tc>
          <w:tcPr>
            <w:tcW w:w="5352" w:type="dxa"/>
            <w:vAlign w:val="center"/>
          </w:tcPr>
          <w:p w:rsidR="00C9619F" w:rsidRPr="00C9619F" w:rsidRDefault="00C9619F" w:rsidP="00C9619F">
            <w:pPr>
              <w:spacing w:line="259" w:lineRule="auto"/>
              <w:rPr>
                <w:lang w:val="ro-RO" w:eastAsia="zh-CN"/>
              </w:rPr>
            </w:pPr>
            <w:r w:rsidRPr="00C9619F">
              <w:rPr>
                <w:b/>
                <w:bCs/>
                <w:lang w:val="zh-CN" w:eastAsia="zh-CN"/>
              </w:rPr>
              <w:t>Anexa nr. 19</w:t>
            </w:r>
            <w:r w:rsidRPr="00C9619F">
              <w:rPr>
                <w:lang w:val="zh-CN" w:eastAsia="zh-CN"/>
              </w:rPr>
              <w:t xml:space="preserve"> la Documentația standard, semnat cu semnătură electronică</w:t>
            </w:r>
            <w:r w:rsidRPr="00C9619F">
              <w:rPr>
                <w:lang w:val="ro-RO" w:eastAsia="zh-CN"/>
              </w:rPr>
              <w:t>; angajamentul nu trebuie să depășească 30% din necesitatea tehnică și profesională din partea susținătorului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Declaraţie terţ susţinător tehnic</w:t>
            </w:r>
          </w:p>
          <w:p w:rsidR="00C9619F" w:rsidRPr="00C9619F" w:rsidRDefault="00C9619F" w:rsidP="00C9619F">
            <w:pPr>
              <w:spacing w:line="259" w:lineRule="auto"/>
              <w:rPr>
                <w:lang w:val="zh-CN" w:eastAsia="en-US"/>
              </w:rPr>
            </w:pPr>
          </w:p>
        </w:tc>
        <w:tc>
          <w:tcPr>
            <w:tcW w:w="5352" w:type="dxa"/>
            <w:vAlign w:val="center"/>
          </w:tcPr>
          <w:p w:rsidR="00C9619F" w:rsidRPr="00C9619F" w:rsidRDefault="00C9619F" w:rsidP="00C9619F">
            <w:pPr>
              <w:spacing w:line="259" w:lineRule="auto"/>
              <w:rPr>
                <w:lang w:val="ro-RO" w:eastAsia="zh-CN"/>
              </w:rPr>
            </w:pPr>
            <w:r w:rsidRPr="00C9619F">
              <w:rPr>
                <w:b/>
                <w:bCs/>
                <w:lang w:val="zh-CN" w:eastAsia="zh-CN"/>
              </w:rPr>
              <w:t>Anexa nr. 20</w:t>
            </w:r>
            <w:r w:rsidRPr="00C9619F">
              <w:rPr>
                <w:lang w:val="zh-CN" w:eastAsia="zh-CN"/>
              </w:rPr>
              <w:t xml:space="preserve"> la Documentația standard, semnat cu semnătură electronică</w:t>
            </w:r>
            <w:r w:rsidRPr="00C9619F">
              <w:rPr>
                <w:lang w:val="ro-RO" w:eastAsia="zh-CN"/>
              </w:rPr>
              <w:t>; angajamentul nu trebuie să depășească 30% din necesitatea tehnică și profesională din partea susținătorului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ro-RO" w:eastAsia="en-US"/>
              </w:rPr>
              <w:t>Declarație terț susținător profesional</w:t>
            </w:r>
          </w:p>
        </w:tc>
        <w:tc>
          <w:tcPr>
            <w:tcW w:w="5352" w:type="dxa"/>
            <w:vAlign w:val="center"/>
          </w:tcPr>
          <w:p w:rsidR="00C9619F" w:rsidRPr="00C9619F" w:rsidRDefault="00C9619F" w:rsidP="00C9619F">
            <w:pPr>
              <w:spacing w:line="259" w:lineRule="auto"/>
              <w:rPr>
                <w:lang w:val="ro-RO" w:eastAsia="zh-CN"/>
              </w:rPr>
            </w:pPr>
            <w:r w:rsidRPr="00C9619F">
              <w:rPr>
                <w:b/>
                <w:bCs/>
                <w:lang w:val="zh-CN" w:eastAsia="zh-CN"/>
              </w:rPr>
              <w:t xml:space="preserve">Anexa nr. 21 </w:t>
            </w:r>
            <w:r w:rsidRPr="00C9619F">
              <w:rPr>
                <w:lang w:val="zh-CN" w:eastAsia="zh-CN"/>
              </w:rPr>
              <w:t>la Documentația standard, semnat cu semnătură electronică</w:t>
            </w:r>
            <w:r w:rsidRPr="00C9619F">
              <w:rPr>
                <w:lang w:val="ro-RO" w:eastAsia="zh-CN"/>
              </w:rPr>
              <w:t>; angajamentul nu trebuie să depășească 30% din necesitatea tehnică și profesională din partea susținătorului</w:t>
            </w:r>
          </w:p>
        </w:tc>
        <w:tc>
          <w:tcPr>
            <w:tcW w:w="1593" w:type="dxa"/>
            <w:vAlign w:val="center"/>
          </w:tcPr>
          <w:p w:rsidR="00C9619F" w:rsidRPr="00C9619F" w:rsidRDefault="00C9619F" w:rsidP="00C9619F">
            <w:pPr>
              <w:spacing w:line="259" w:lineRule="auto"/>
              <w:rPr>
                <w:lang w:val="zh-CN" w:eastAsia="en-US"/>
              </w:rPr>
            </w:pPr>
            <w:r w:rsidRPr="00C9619F">
              <w:rPr>
                <w:lang w:val="ro-RO"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Avizul Agenției pentru</w:t>
            </w:r>
          </w:p>
          <w:p w:rsidR="00C9619F" w:rsidRPr="00C9619F" w:rsidRDefault="00C9619F" w:rsidP="00C9619F">
            <w:pPr>
              <w:spacing w:line="259" w:lineRule="auto"/>
              <w:rPr>
                <w:lang w:val="zh-CN" w:eastAsia="en-US"/>
              </w:rPr>
            </w:pPr>
            <w:r w:rsidRPr="00C9619F">
              <w:rPr>
                <w:lang w:val="zh-CN" w:eastAsia="en-US"/>
              </w:rPr>
              <w:t>supraveghere tehnică</w:t>
            </w:r>
          </w:p>
        </w:tc>
        <w:tc>
          <w:tcPr>
            <w:tcW w:w="5352" w:type="dxa"/>
            <w:vAlign w:val="center"/>
          </w:tcPr>
          <w:p w:rsidR="00C9619F" w:rsidRPr="00C9619F" w:rsidRDefault="00C9619F" w:rsidP="00C9619F">
            <w:pPr>
              <w:spacing w:line="259" w:lineRule="auto"/>
              <w:rPr>
                <w:lang w:val="zh-CN" w:eastAsia="en-US"/>
              </w:rPr>
            </w:pPr>
            <w:r w:rsidRPr="00C9619F">
              <w:rPr>
                <w:b/>
                <w:bCs/>
                <w:lang w:val="zh-CN" w:eastAsia="en-US"/>
              </w:rPr>
              <w:t xml:space="preserve">Anexa nr. 22 </w:t>
            </w:r>
            <w:r w:rsidRPr="00C9619F">
              <w:rPr>
                <w:lang w:val="zh-CN" w:eastAsia="en-US"/>
              </w:rPr>
              <w:t>la Documentația</w:t>
            </w:r>
          </w:p>
          <w:p w:rsidR="00C9619F" w:rsidRPr="00C9619F" w:rsidRDefault="00C9619F" w:rsidP="00C9619F">
            <w:pPr>
              <w:spacing w:line="259" w:lineRule="auto"/>
              <w:rPr>
                <w:lang w:val="zh-CN" w:eastAsia="en-US"/>
              </w:rPr>
            </w:pPr>
            <w:r w:rsidRPr="00C9619F">
              <w:rPr>
                <w:lang w:val="zh-CN" w:eastAsia="en-US"/>
              </w:rPr>
              <w:t>standard, semnat cu semnătură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ro-RO" w:eastAsia="en-US"/>
              </w:rPr>
            </w:pPr>
            <w:r w:rsidRPr="00C9619F">
              <w:rPr>
                <w:lang w:val="zh-CN" w:eastAsia="en-US"/>
              </w:rPr>
              <w:t>Raportul financiar pentru anul 202</w:t>
            </w:r>
            <w:r w:rsidRPr="00C9619F">
              <w:rPr>
                <w:lang w:val="ro-RO" w:eastAsia="en-US"/>
              </w:rPr>
              <w:t>2</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Confirmat prin semnătura electronică a ofertantului;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Certificat/Decizie de înregistrare a întreprinderii și Extrasul din registrul de Stat</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Confirmat prin semnătura electronică a ofertantului;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Certificat de atribuire a contului bancar</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Eliberat de banca deținătoare de cont, semnat electronic de către operatorul economic;</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Certificat de efectuare sistematică a plății impozitelor, contribuțiilor</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Eliberat de Inspectoratul Fiscal, valabil la momentul deschiderii ofertelor, semnat electronic de către operatorul economic;</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Informații generale despre ofertant</w:t>
            </w:r>
          </w:p>
        </w:tc>
        <w:tc>
          <w:tcPr>
            <w:tcW w:w="5352" w:type="dxa"/>
            <w:vAlign w:val="center"/>
          </w:tcPr>
          <w:p w:rsidR="00C9619F" w:rsidRPr="00C9619F" w:rsidRDefault="00C9619F" w:rsidP="00C9619F">
            <w:pPr>
              <w:spacing w:line="259" w:lineRule="auto"/>
              <w:rPr>
                <w:lang w:val="zh-CN" w:eastAsia="en-US"/>
              </w:rPr>
            </w:pPr>
            <w:r w:rsidRPr="00C9619F">
              <w:rPr>
                <w:lang w:val="ro-RO" w:eastAsia="en-US"/>
              </w:rPr>
              <w:t>C</w:t>
            </w:r>
            <w:r w:rsidRPr="00C9619F">
              <w:rPr>
                <w:lang w:val="zh-CN" w:eastAsia="en-US"/>
              </w:rPr>
              <w:t>onfirmat prin semnătura electronică a ofertantului;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Perioada de garanție asupra lucrărilor achiziționate</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 xml:space="preserve">Minim </w:t>
            </w:r>
            <w:r w:rsidRPr="00C9619F">
              <w:rPr>
                <w:lang w:val="ro-RO" w:eastAsia="en-US"/>
              </w:rPr>
              <w:t>5</w:t>
            </w:r>
            <w:r w:rsidRPr="00C9619F">
              <w:rPr>
                <w:lang w:val="zh-CN" w:eastAsia="en-US"/>
              </w:rPr>
              <w:t xml:space="preserve"> ani;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Cifra de afaceri medie anuală în ultimii 3 ani</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Egală sau mai mare decât</w:t>
            </w:r>
          </w:p>
          <w:p w:rsidR="00C9619F" w:rsidRPr="00C9619F" w:rsidRDefault="00C9619F" w:rsidP="00C9619F">
            <w:pPr>
              <w:spacing w:line="259" w:lineRule="auto"/>
              <w:rPr>
                <w:lang w:val="ro-RO" w:eastAsia="en-US"/>
              </w:rPr>
            </w:pPr>
            <w:r w:rsidRPr="00C9619F">
              <w:rPr>
                <w:lang w:val="en-US" w:eastAsia="en-US"/>
              </w:rPr>
              <w:t>46 060 600,00</w:t>
            </w:r>
            <w:r w:rsidRPr="00C9619F">
              <w:rPr>
                <w:lang w:val="zh-CN" w:eastAsia="en-US"/>
              </w:rPr>
              <w:t xml:space="preserve"> lei</w:t>
            </w:r>
            <w:r w:rsidRPr="00C9619F">
              <w:rPr>
                <w:lang w:val="ro-RO" w:eastAsia="en-US"/>
              </w:rPr>
              <w:t xml:space="preserve"> anual</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Certificate de atestare profesională</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 xml:space="preserve">Pentru persoanele responsabile (diriginți de șantier) pentru execuția lucrărilor prevăzute în Caietul de sarcini, semnate electronic de către operatorul economic; </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257"/>
        </w:trPr>
        <w:tc>
          <w:tcPr>
            <w:tcW w:w="426" w:type="dxa"/>
            <w:vMerge w:val="restart"/>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Merge w:val="restart"/>
            <w:vAlign w:val="center"/>
          </w:tcPr>
          <w:p w:rsidR="00C9619F" w:rsidRPr="00C9619F" w:rsidRDefault="00C9619F" w:rsidP="00C9619F">
            <w:pPr>
              <w:spacing w:line="259" w:lineRule="auto"/>
              <w:rPr>
                <w:lang w:val="zh-CN" w:eastAsia="en-US"/>
              </w:rPr>
            </w:pPr>
            <w:r w:rsidRPr="00C9619F">
              <w:rPr>
                <w:lang w:val="zh-CN" w:eastAsia="en-US"/>
              </w:rPr>
              <w:t>Experiență similară</w:t>
            </w:r>
          </w:p>
        </w:tc>
        <w:tc>
          <w:tcPr>
            <w:tcW w:w="5352" w:type="dxa"/>
            <w:vAlign w:val="center"/>
          </w:tcPr>
          <w:p w:rsidR="00C9619F" w:rsidRPr="00C9619F" w:rsidRDefault="00C9619F" w:rsidP="00C9619F">
            <w:pPr>
              <w:spacing w:line="259" w:lineRule="auto"/>
              <w:rPr>
                <w:lang w:val="ro-RO" w:eastAsia="en-US"/>
              </w:rPr>
            </w:pPr>
            <w:r w:rsidRPr="00C9619F">
              <w:rPr>
                <w:lang w:val="zh-CN" w:eastAsia="en-US"/>
              </w:rPr>
              <w:t>Minim 5 ani de activitate în domeniul executării lucrărilor în</w:t>
            </w:r>
            <w:r w:rsidRPr="00C9619F">
              <w:rPr>
                <w:lang w:val="en-US" w:eastAsia="en-US"/>
              </w:rPr>
              <w:t xml:space="preserve"> </w:t>
            </w:r>
            <w:r w:rsidRPr="00C9619F">
              <w:rPr>
                <w:lang w:val="zh-CN" w:eastAsia="en-US"/>
              </w:rPr>
              <w:t>construcție și reconstrucție</w:t>
            </w:r>
            <w:r w:rsidRPr="00C9619F">
              <w:rPr>
                <w:lang w:val="ro-RO" w:eastAsia="en-US"/>
              </w:rPr>
              <w:t>;</w:t>
            </w:r>
          </w:p>
        </w:tc>
        <w:tc>
          <w:tcPr>
            <w:tcW w:w="1593" w:type="dxa"/>
            <w:vMerge w:val="restart"/>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270"/>
        </w:trPr>
        <w:tc>
          <w:tcPr>
            <w:tcW w:w="426" w:type="dxa"/>
            <w:vMerge/>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Merge/>
            <w:vAlign w:val="center"/>
          </w:tcPr>
          <w:p w:rsidR="00C9619F" w:rsidRPr="00C9619F" w:rsidRDefault="00C9619F" w:rsidP="00C9619F">
            <w:pPr>
              <w:spacing w:line="259" w:lineRule="auto"/>
              <w:rPr>
                <w:lang w:val="zh-CN" w:eastAsia="en-US"/>
              </w:rPr>
            </w:pPr>
          </w:p>
        </w:tc>
        <w:tc>
          <w:tcPr>
            <w:tcW w:w="5352" w:type="dxa"/>
            <w:vAlign w:val="center"/>
          </w:tcPr>
          <w:p w:rsidR="00C9619F" w:rsidRPr="00C9619F" w:rsidRDefault="00C9619F" w:rsidP="00C9619F">
            <w:pPr>
              <w:spacing w:line="259" w:lineRule="auto"/>
              <w:rPr>
                <w:lang w:val="zh-CN" w:eastAsia="en-US"/>
              </w:rPr>
            </w:pPr>
            <w:r w:rsidRPr="00C9619F">
              <w:rPr>
                <w:lang w:val="zh-CN" w:eastAsia="en-US"/>
              </w:rPr>
              <w:t>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p>
        </w:tc>
        <w:tc>
          <w:tcPr>
            <w:tcW w:w="1593" w:type="dxa"/>
            <w:vMerge/>
            <w:vAlign w:val="center"/>
          </w:tcPr>
          <w:p w:rsidR="00C9619F" w:rsidRPr="00C9619F" w:rsidRDefault="00C9619F" w:rsidP="00C9619F">
            <w:pPr>
              <w:spacing w:line="259" w:lineRule="auto"/>
              <w:rPr>
                <w:lang w:val="zh-CN" w:eastAsia="en-US"/>
              </w:rPr>
            </w:pPr>
          </w:p>
        </w:tc>
      </w:tr>
      <w:tr w:rsidR="00C9619F" w:rsidRPr="00C9619F" w:rsidTr="00C9619F">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Deținerea certificatului Sistemului de Management al calității ISO 9001</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Confirmată prin semnătura electronică a ofertantului;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462"/>
        </w:trPr>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Deținerea certificatului Sistemului de Management de mediu ISO 14001</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Confirmată prin semnătura electronică a ofertantului;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227"/>
        </w:trPr>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Manualul calității</w:t>
            </w:r>
          </w:p>
        </w:tc>
        <w:tc>
          <w:tcPr>
            <w:tcW w:w="5352" w:type="dxa"/>
            <w:vAlign w:val="center"/>
          </w:tcPr>
          <w:p w:rsidR="00C9619F" w:rsidRPr="00C9619F" w:rsidRDefault="00C9619F" w:rsidP="00C9619F">
            <w:pPr>
              <w:spacing w:line="259" w:lineRule="auto"/>
              <w:rPr>
                <w:lang w:val="zh-CN" w:eastAsia="en-US"/>
              </w:rPr>
            </w:pPr>
            <w:r w:rsidRPr="00C9619F">
              <w:rPr>
                <w:lang w:val="zh-CN" w:eastAsia="en-US"/>
              </w:rPr>
              <w:t>Confirmată prin semnătura electronică a ofertantului;</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295"/>
        </w:trPr>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zh-CN" w:eastAsia="en-US"/>
              </w:rPr>
            </w:pPr>
            <w:r w:rsidRPr="00C9619F">
              <w:rPr>
                <w:lang w:val="zh-CN" w:eastAsia="en-US"/>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5352" w:type="dxa"/>
            <w:vAlign w:val="center"/>
          </w:tcPr>
          <w:p w:rsidR="00C9619F" w:rsidRPr="00C9619F" w:rsidRDefault="00C9619F" w:rsidP="00C9619F">
            <w:pPr>
              <w:spacing w:line="259" w:lineRule="auto"/>
              <w:rPr>
                <w:lang w:val="zh-CN" w:eastAsia="en-US"/>
              </w:rPr>
            </w:pPr>
            <w:r w:rsidRPr="00C9619F">
              <w:rPr>
                <w:lang w:val="ro-RO" w:eastAsia="en-US"/>
              </w:rPr>
              <w:t>C</w:t>
            </w:r>
            <w:r w:rsidRPr="00C9619F">
              <w:rPr>
                <w:lang w:val="zh-CN" w:eastAsia="en-US"/>
              </w:rPr>
              <w:t>ompletat  în conformitate cu ordinul Ministerului Finanțelor nr.145 din 24.11.2020, confirmată prin semnătura electronică;</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56"/>
        </w:trPr>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lang w:val="ro-RO" w:eastAsia="en-US"/>
              </w:rPr>
            </w:pPr>
            <w:r w:rsidRPr="00C9619F">
              <w:rPr>
                <w:lang w:val="ro-RO" w:eastAsia="en-US"/>
              </w:rPr>
              <w:t>Examinarea documentației de proiect cu vizitarea șantierului până la propunerea și publicarea ofertelor pe M-tender</w:t>
            </w:r>
          </w:p>
        </w:tc>
        <w:tc>
          <w:tcPr>
            <w:tcW w:w="5352" w:type="dxa"/>
            <w:vAlign w:val="center"/>
          </w:tcPr>
          <w:p w:rsidR="00C9619F" w:rsidRPr="00C9619F" w:rsidRDefault="00C9619F" w:rsidP="00C9619F">
            <w:pPr>
              <w:spacing w:line="259" w:lineRule="auto"/>
              <w:rPr>
                <w:lang w:val="ro-RO" w:eastAsia="en-US"/>
              </w:rPr>
            </w:pPr>
            <w:r w:rsidRPr="00C9619F">
              <w:rPr>
                <w:color w:val="000000"/>
                <w:shd w:val="clear" w:color="auto" w:fill="FFFFFF"/>
                <w:lang w:val="ro-RO" w:eastAsia="en-US"/>
              </w:rPr>
              <w:t>Act ce atestă ieșirea, confirmat prin semnătura reprezentantului autorității contractante și a agentului economic participant (în format liber)</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r w:rsidR="00C9619F" w:rsidRPr="00C9619F" w:rsidTr="00C9619F">
        <w:trPr>
          <w:trHeight w:val="1449"/>
        </w:trPr>
        <w:tc>
          <w:tcPr>
            <w:tcW w:w="426" w:type="dxa"/>
            <w:vAlign w:val="center"/>
          </w:tcPr>
          <w:p w:rsidR="00C9619F" w:rsidRPr="00C9619F" w:rsidRDefault="00C9619F" w:rsidP="00C9619F">
            <w:pPr>
              <w:widowControl w:val="0"/>
              <w:numPr>
                <w:ilvl w:val="0"/>
                <w:numId w:val="2"/>
              </w:numPr>
              <w:tabs>
                <w:tab w:val="left" w:pos="210"/>
                <w:tab w:val="left" w:pos="360"/>
              </w:tabs>
              <w:autoSpaceDE w:val="0"/>
              <w:autoSpaceDN w:val="0"/>
              <w:spacing w:line="259" w:lineRule="auto"/>
              <w:ind w:left="828" w:hanging="828"/>
              <w:jc w:val="left"/>
              <w:rPr>
                <w:lang w:val="zh-CN"/>
              </w:rPr>
            </w:pPr>
          </w:p>
        </w:tc>
        <w:tc>
          <w:tcPr>
            <w:tcW w:w="2830" w:type="dxa"/>
            <w:vAlign w:val="center"/>
          </w:tcPr>
          <w:p w:rsidR="00C9619F" w:rsidRPr="00C9619F" w:rsidRDefault="00C9619F" w:rsidP="00C9619F">
            <w:pPr>
              <w:spacing w:line="259" w:lineRule="auto"/>
              <w:rPr>
                <w:color w:val="000000"/>
                <w:shd w:val="clear" w:color="auto" w:fill="FFFFFF"/>
                <w:lang w:val="ro-RO" w:eastAsia="en-US"/>
              </w:rPr>
            </w:pPr>
            <w:r w:rsidRPr="00C9619F">
              <w:rPr>
                <w:color w:val="000000"/>
                <w:shd w:val="clear" w:color="auto" w:fill="FFFFFF"/>
                <w:lang w:val="ro-RO" w:eastAsia="en-US"/>
              </w:rPr>
              <w:t>Garanția de bună execuție în valoare de 5%.</w:t>
            </w:r>
          </w:p>
        </w:tc>
        <w:tc>
          <w:tcPr>
            <w:tcW w:w="5352" w:type="dxa"/>
            <w:vAlign w:val="center"/>
          </w:tcPr>
          <w:p w:rsidR="00C9619F" w:rsidRPr="00C9619F" w:rsidRDefault="00C9619F" w:rsidP="00C9619F">
            <w:pPr>
              <w:spacing w:line="259" w:lineRule="auto"/>
              <w:rPr>
                <w:color w:val="000000"/>
                <w:shd w:val="clear" w:color="auto" w:fill="FFFFFF"/>
                <w:lang w:val="ro-RO" w:eastAsia="ro-RO"/>
              </w:rPr>
            </w:pPr>
            <w:r w:rsidRPr="00C9619F">
              <w:rPr>
                <w:color w:val="000000"/>
                <w:shd w:val="clear" w:color="auto" w:fill="FFFFFF"/>
                <w:lang w:val="ro-RO" w:eastAsia="ro-RO"/>
              </w:rPr>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C9619F" w:rsidRPr="00C9619F" w:rsidRDefault="00C9619F" w:rsidP="00C9619F">
            <w:pPr>
              <w:spacing w:line="259" w:lineRule="auto"/>
              <w:rPr>
                <w:color w:val="000000"/>
                <w:shd w:val="clear" w:color="auto" w:fill="FFFFFF"/>
                <w:lang w:val="ro-RO" w:eastAsia="ro-RO"/>
              </w:rPr>
            </w:pPr>
            <w:r w:rsidRPr="00C9619F">
              <w:rPr>
                <w:color w:val="000000"/>
                <w:shd w:val="clear" w:color="auto" w:fill="FFFFFF"/>
                <w:lang w:val="ro-RO" w:eastAsia="en-US"/>
              </w:rPr>
              <w:t xml:space="preserve">2) </w:t>
            </w:r>
            <w:r w:rsidRPr="00C9619F">
              <w:rPr>
                <w:color w:val="000000"/>
                <w:shd w:val="clear" w:color="auto" w:fill="FFFFFF"/>
                <w:lang w:val="ro-RO" w:eastAsia="ro-RO"/>
              </w:rPr>
              <w:t>rețineri succesive directe din plata cuvenită pentru facturile înaintate;</w:t>
            </w:r>
          </w:p>
          <w:p w:rsidR="00C9619F" w:rsidRPr="00C9619F" w:rsidRDefault="00C9619F" w:rsidP="00C9619F">
            <w:pPr>
              <w:spacing w:line="259" w:lineRule="auto"/>
              <w:rPr>
                <w:color w:val="000000"/>
                <w:shd w:val="clear" w:color="auto" w:fill="FFFFFF"/>
                <w:lang w:val="ro-RO" w:eastAsia="en-US"/>
              </w:rPr>
            </w:pPr>
            <w:r w:rsidRPr="00C9619F">
              <w:rPr>
                <w:color w:val="000000"/>
                <w:shd w:val="clear" w:color="auto" w:fill="FFFFFF"/>
                <w:lang w:val="ro-RO" w:eastAsia="en-US"/>
              </w:rPr>
              <w:t>Valabilă până la aprobarea procesului – verbal de recepție la terminarea lucrărilor.</w:t>
            </w:r>
          </w:p>
        </w:tc>
        <w:tc>
          <w:tcPr>
            <w:tcW w:w="1593" w:type="dxa"/>
            <w:vAlign w:val="center"/>
          </w:tcPr>
          <w:p w:rsidR="00C9619F" w:rsidRPr="00C9619F" w:rsidRDefault="00C9619F" w:rsidP="00C9619F">
            <w:pPr>
              <w:spacing w:line="259" w:lineRule="auto"/>
              <w:rPr>
                <w:lang w:val="zh-CN" w:eastAsia="en-US"/>
              </w:rPr>
            </w:pPr>
            <w:r w:rsidRPr="00C9619F">
              <w:rPr>
                <w:lang w:val="zh-CN" w:eastAsia="en-US"/>
              </w:rPr>
              <w:t>Obligatoriu</w:t>
            </w:r>
          </w:p>
        </w:tc>
      </w:tr>
    </w:tbl>
    <w:p w:rsidR="009D4874" w:rsidRPr="00C9619F" w:rsidRDefault="009D4874" w:rsidP="00C9619F">
      <w:pPr>
        <w:ind w:firstLine="709"/>
        <w:jc w:val="both"/>
      </w:pPr>
    </w:p>
    <w:p w:rsidR="00C9619F" w:rsidRPr="00C9619F" w:rsidRDefault="00C9619F" w:rsidP="00C9619F">
      <w:pPr>
        <w:ind w:firstLine="709"/>
        <w:jc w:val="both"/>
        <w:rPr>
          <w:b/>
          <w:bCs/>
          <w:lang w:val="ro-MD"/>
        </w:rPr>
      </w:pPr>
      <w:r w:rsidRPr="00C9619F">
        <w:rPr>
          <w:b/>
          <w:bCs/>
          <w:lang w:val="ro-MD"/>
        </w:rPr>
        <w:t>1 . Descriere generală</w:t>
      </w:r>
    </w:p>
    <w:p w:rsidR="00C9619F" w:rsidRPr="00C9619F" w:rsidRDefault="00C9619F" w:rsidP="00C9619F">
      <w:pPr>
        <w:ind w:right="-569" w:firstLine="709"/>
        <w:jc w:val="both"/>
        <w:rPr>
          <w:i/>
          <w:noProof/>
          <w:lang w:val="ro-MD" w:eastAsia="en-US"/>
        </w:rPr>
      </w:pPr>
      <w:r w:rsidRPr="00C9619F">
        <w:rPr>
          <w:rFonts w:eastAsia="Calibri"/>
          <w:i/>
          <w:noProof/>
          <w:lang w:val="ro-MD" w:eastAsia="en-US"/>
        </w:rPr>
        <w:t>Penitenciarul nr. 5 – Cahul, mun. Cahul, str. Trandafirilor 21</w:t>
      </w:r>
      <w:r w:rsidRPr="00C9619F">
        <w:rPr>
          <w:i/>
          <w:noProof/>
          <w:lang w:val="ro-MD" w:eastAsia="en-US"/>
        </w:rPr>
        <w:t>, lucrările prevăd următoarele compartimente ce urmează a fi realizate: lucrări de demolare a edificiilor de pază existente, demolarea edificiilor de regim etajate și doar cu parter, demolarea halei industriale, degajarea molozului de construcție la întreprinderi specializate în depozitarea și/sau reciclare; construcția perimetrelor de pază ce reprezintă construcții din beton armat și perimetru din construcții metalice cu elemente speciale de protecție; montarea sistemelor de iluminat electric perimetral, sisteme de detectare și semnalizare, sisteme de supraveghere video; lucrări de construcție a rigolelor de scurgere a apelor pluviale exterioare. Consolidarea și reconstrucția unui bloc de detenție, cu replanificare interioară, construcția curților de plimbare, rețele exterioare de alimentare cu gaze naturale, apeduct canalizare, energie electrică, stație de transformare a energiei electrice, cazangerie pe gaze naturale, etc.</w:t>
      </w:r>
    </w:p>
    <w:p w:rsidR="00C9619F" w:rsidRPr="00C9619F" w:rsidRDefault="00C9619F" w:rsidP="00C9619F">
      <w:pPr>
        <w:jc w:val="both"/>
        <w:rPr>
          <w:i/>
          <w:noProof/>
          <w:sz w:val="24"/>
          <w:szCs w:val="24"/>
          <w:lang w:val="ro-MD" w:eastAsia="en-US"/>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303"/>
        <w:gridCol w:w="1069"/>
        <w:gridCol w:w="1753"/>
        <w:gridCol w:w="1417"/>
        <w:gridCol w:w="1559"/>
      </w:tblGrid>
      <w:tr w:rsidR="00C9619F" w:rsidRPr="00C9619F" w:rsidTr="00C9619F">
        <w:trPr>
          <w:cantSplit/>
          <w:trHeight w:val="750"/>
        </w:trPr>
        <w:tc>
          <w:tcPr>
            <w:tcW w:w="850" w:type="dxa"/>
            <w:shd w:val="clear" w:color="auto" w:fill="5B9BD5"/>
            <w:vAlign w:val="center"/>
          </w:tcPr>
          <w:p w:rsidR="00C9619F" w:rsidRPr="00C9619F" w:rsidRDefault="00C9619F" w:rsidP="00C9619F">
            <w:pPr>
              <w:rPr>
                <w:b/>
                <w:noProof/>
                <w:lang w:val="ro-MD" w:eastAsia="en-US"/>
              </w:rPr>
            </w:pPr>
            <w:r w:rsidRPr="00C9619F">
              <w:rPr>
                <w:b/>
                <w:noProof/>
                <w:lang w:val="ro-MD" w:eastAsia="en-US"/>
              </w:rPr>
              <w:t>Nr/o plan general</w:t>
            </w:r>
          </w:p>
        </w:tc>
        <w:tc>
          <w:tcPr>
            <w:tcW w:w="3303" w:type="dxa"/>
            <w:shd w:val="clear" w:color="auto" w:fill="5B9BD5"/>
            <w:vAlign w:val="center"/>
          </w:tcPr>
          <w:p w:rsidR="00C9619F" w:rsidRPr="00C9619F" w:rsidRDefault="00C9619F" w:rsidP="00C9619F">
            <w:pPr>
              <w:rPr>
                <w:b/>
                <w:noProof/>
                <w:lang w:val="ro-MD" w:eastAsia="en-US"/>
              </w:rPr>
            </w:pPr>
            <w:r w:rsidRPr="00C9619F">
              <w:rPr>
                <w:b/>
                <w:noProof/>
                <w:lang w:val="ro-MD" w:eastAsia="en-US"/>
              </w:rPr>
              <w:t>Denumirea</w:t>
            </w:r>
          </w:p>
        </w:tc>
        <w:tc>
          <w:tcPr>
            <w:tcW w:w="1069" w:type="dxa"/>
            <w:shd w:val="clear" w:color="auto" w:fill="5B9BD5"/>
            <w:vAlign w:val="center"/>
          </w:tcPr>
          <w:p w:rsidR="00C9619F" w:rsidRPr="00C9619F" w:rsidRDefault="00C9619F" w:rsidP="00C9619F">
            <w:pPr>
              <w:rPr>
                <w:b/>
                <w:noProof/>
                <w:lang w:val="ro-MD" w:eastAsia="en-US"/>
              </w:rPr>
            </w:pPr>
            <w:r w:rsidRPr="00C9619F">
              <w:rPr>
                <w:b/>
                <w:noProof/>
                <w:lang w:val="ro-MD" w:eastAsia="en-US"/>
              </w:rPr>
              <w:t>Numărul de nivele</w:t>
            </w:r>
          </w:p>
        </w:tc>
        <w:tc>
          <w:tcPr>
            <w:tcW w:w="1753" w:type="dxa"/>
            <w:shd w:val="clear" w:color="auto" w:fill="5B9BD5"/>
            <w:vAlign w:val="center"/>
          </w:tcPr>
          <w:p w:rsidR="00C9619F" w:rsidRPr="00C9619F" w:rsidRDefault="00C9619F" w:rsidP="00C9619F">
            <w:pPr>
              <w:rPr>
                <w:b/>
                <w:noProof/>
                <w:lang w:val="ro-MD" w:eastAsia="en-US"/>
              </w:rPr>
            </w:pPr>
            <w:r w:rsidRPr="00C9619F">
              <w:rPr>
                <w:b/>
                <w:noProof/>
                <w:lang w:val="ro-MD" w:eastAsia="en-US"/>
              </w:rPr>
              <w:t>Suprafața construită, m</w:t>
            </w:r>
            <w:r w:rsidRPr="00C9619F">
              <w:rPr>
                <w:b/>
                <w:noProof/>
                <w:vertAlign w:val="superscript"/>
                <w:lang w:val="ro-MD" w:eastAsia="en-US"/>
              </w:rPr>
              <w:t>2</w:t>
            </w:r>
          </w:p>
        </w:tc>
        <w:tc>
          <w:tcPr>
            <w:tcW w:w="1417" w:type="dxa"/>
            <w:shd w:val="clear" w:color="auto" w:fill="5B9BD5"/>
            <w:vAlign w:val="center"/>
          </w:tcPr>
          <w:p w:rsidR="00C9619F" w:rsidRPr="00C9619F" w:rsidRDefault="00C9619F" w:rsidP="00C9619F">
            <w:pPr>
              <w:ind w:left="-108" w:right="-208"/>
              <w:rPr>
                <w:b/>
                <w:noProof/>
                <w:lang w:val="ro-MD" w:eastAsia="en-US"/>
              </w:rPr>
            </w:pPr>
            <w:r w:rsidRPr="00C9619F">
              <w:rPr>
                <w:b/>
                <w:noProof/>
                <w:lang w:val="ro-MD" w:eastAsia="en-US"/>
              </w:rPr>
              <w:t>Volumul construcției m</w:t>
            </w:r>
            <w:r w:rsidRPr="00C9619F">
              <w:rPr>
                <w:b/>
                <w:noProof/>
                <w:vertAlign w:val="superscript"/>
                <w:lang w:val="ro-MD" w:eastAsia="en-US"/>
              </w:rPr>
              <w:t>3</w:t>
            </w:r>
          </w:p>
        </w:tc>
        <w:tc>
          <w:tcPr>
            <w:tcW w:w="1559" w:type="dxa"/>
            <w:shd w:val="clear" w:color="auto" w:fill="5B9BD5"/>
            <w:vAlign w:val="center"/>
          </w:tcPr>
          <w:p w:rsidR="00C9619F" w:rsidRPr="00C9619F" w:rsidRDefault="00C9619F" w:rsidP="00C9619F">
            <w:pPr>
              <w:rPr>
                <w:b/>
                <w:noProof/>
                <w:lang w:val="ro-MD" w:eastAsia="en-US"/>
              </w:rPr>
            </w:pPr>
            <w:r w:rsidRPr="00C9619F">
              <w:rPr>
                <w:b/>
                <w:noProof/>
                <w:lang w:val="ro-MD" w:eastAsia="en-US"/>
              </w:rPr>
              <w:t>Notă</w:t>
            </w:r>
          </w:p>
        </w:tc>
      </w:tr>
      <w:tr w:rsidR="00C9619F" w:rsidRPr="00C9619F" w:rsidTr="00C9619F">
        <w:tc>
          <w:tcPr>
            <w:tcW w:w="850" w:type="dxa"/>
            <w:shd w:val="clear" w:color="auto" w:fill="F4B083"/>
          </w:tcPr>
          <w:p w:rsidR="00C9619F" w:rsidRPr="00C9619F" w:rsidRDefault="00C9619F" w:rsidP="00C9619F">
            <w:pPr>
              <w:rPr>
                <w:noProof/>
                <w:color w:val="000000"/>
                <w:lang w:val="ro-MD" w:eastAsia="en-US"/>
              </w:rPr>
            </w:pPr>
            <w:r w:rsidRPr="00C9619F">
              <w:rPr>
                <w:noProof/>
                <w:color w:val="000000"/>
                <w:lang w:val="ro-MD" w:eastAsia="en-US"/>
              </w:rPr>
              <w:t>1</w:t>
            </w:r>
          </w:p>
        </w:tc>
        <w:tc>
          <w:tcPr>
            <w:tcW w:w="3303" w:type="dxa"/>
            <w:shd w:val="clear" w:color="auto" w:fill="DEEAF6"/>
          </w:tcPr>
          <w:p w:rsidR="00C9619F" w:rsidRPr="00C9619F" w:rsidRDefault="00C9619F" w:rsidP="00C9619F">
            <w:pPr>
              <w:rPr>
                <w:noProof/>
                <w:color w:val="000000"/>
                <w:lang w:val="ro-MD" w:eastAsia="en-US"/>
              </w:rPr>
            </w:pPr>
            <w:r w:rsidRPr="00C9619F">
              <w:rPr>
                <w:noProof/>
                <w:color w:val="000000"/>
                <w:lang w:val="ro-MD" w:eastAsia="en-US"/>
              </w:rPr>
              <w:t>2</w:t>
            </w:r>
          </w:p>
        </w:tc>
        <w:tc>
          <w:tcPr>
            <w:tcW w:w="1069" w:type="dxa"/>
            <w:shd w:val="clear" w:color="auto" w:fill="DEEAF6"/>
          </w:tcPr>
          <w:p w:rsidR="00C9619F" w:rsidRPr="00C9619F" w:rsidRDefault="00C9619F" w:rsidP="00C9619F">
            <w:pPr>
              <w:rPr>
                <w:noProof/>
                <w:color w:val="000000"/>
                <w:lang w:val="ro-MD" w:eastAsia="en-US"/>
              </w:rPr>
            </w:pPr>
            <w:r w:rsidRPr="00C9619F">
              <w:rPr>
                <w:noProof/>
                <w:color w:val="000000"/>
                <w:lang w:val="ro-MD" w:eastAsia="en-US"/>
              </w:rPr>
              <w:t>3</w:t>
            </w:r>
          </w:p>
        </w:tc>
        <w:tc>
          <w:tcPr>
            <w:tcW w:w="1753" w:type="dxa"/>
            <w:shd w:val="clear" w:color="auto" w:fill="DEEAF6"/>
          </w:tcPr>
          <w:p w:rsidR="00C9619F" w:rsidRPr="00C9619F" w:rsidRDefault="00C9619F" w:rsidP="00C9619F">
            <w:pPr>
              <w:rPr>
                <w:noProof/>
                <w:color w:val="000000"/>
                <w:lang w:val="ro-MD" w:eastAsia="en-US"/>
              </w:rPr>
            </w:pPr>
            <w:r w:rsidRPr="00C9619F">
              <w:rPr>
                <w:noProof/>
                <w:color w:val="000000"/>
                <w:lang w:val="ro-MD" w:eastAsia="en-US"/>
              </w:rPr>
              <w:t>4</w:t>
            </w:r>
          </w:p>
        </w:tc>
        <w:tc>
          <w:tcPr>
            <w:tcW w:w="1417" w:type="dxa"/>
            <w:shd w:val="clear" w:color="auto" w:fill="DEEAF6"/>
          </w:tcPr>
          <w:p w:rsidR="00C9619F" w:rsidRPr="00C9619F" w:rsidRDefault="00C9619F" w:rsidP="00C9619F">
            <w:pPr>
              <w:rPr>
                <w:noProof/>
                <w:color w:val="000000"/>
                <w:lang w:val="ro-MD" w:eastAsia="en-US"/>
              </w:rPr>
            </w:pPr>
            <w:r w:rsidRPr="00C9619F">
              <w:rPr>
                <w:noProof/>
                <w:color w:val="000000"/>
                <w:lang w:val="ro-MD" w:eastAsia="en-US"/>
              </w:rPr>
              <w:t>5</w:t>
            </w:r>
          </w:p>
        </w:tc>
        <w:tc>
          <w:tcPr>
            <w:tcW w:w="1559" w:type="dxa"/>
            <w:shd w:val="clear" w:color="auto" w:fill="DEEAF6"/>
          </w:tcPr>
          <w:p w:rsidR="00C9619F" w:rsidRPr="00C9619F" w:rsidRDefault="00C9619F" w:rsidP="00C9619F">
            <w:pPr>
              <w:rPr>
                <w:noProof/>
                <w:color w:val="000000"/>
                <w:lang w:val="ro-MD" w:eastAsia="en-US"/>
              </w:rPr>
            </w:pPr>
            <w:r w:rsidRPr="00C9619F">
              <w:rPr>
                <w:noProof/>
                <w:color w:val="000000"/>
                <w:lang w:val="ro-MD" w:eastAsia="en-US"/>
              </w:rPr>
              <w:t>6</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Bloc de regim</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3</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776,04</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11312,21</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Reconstrucție</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2</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Substația de transformare a energiei electrice și teren sportiv acoperit</w:t>
            </w:r>
          </w:p>
        </w:tc>
        <w:tc>
          <w:tcPr>
            <w:tcW w:w="1069" w:type="dxa"/>
            <w:shd w:val="clear" w:color="auto" w:fill="FFFFFF"/>
          </w:tcPr>
          <w:p w:rsidR="00C9619F" w:rsidRPr="00C9619F" w:rsidRDefault="00C9619F" w:rsidP="00C9619F">
            <w:pPr>
              <w:ind w:left="36" w:hanging="36"/>
              <w:rPr>
                <w:noProof/>
                <w:lang w:val="ro-MD" w:eastAsia="en-US"/>
              </w:rPr>
            </w:pPr>
            <w:r w:rsidRPr="00C9619F">
              <w:rPr>
                <w:noProof/>
                <w:lang w:val="ro-MD" w:eastAsia="en-US"/>
              </w:rPr>
              <w:t>2</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1122,0</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13948,0</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Reconstrucție</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3</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Curți de plimbare</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1</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636,0</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3498,06</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4</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Teren sportiv deschis</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1</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1768,0</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5”a”</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Turn de pază tip 2-1</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1</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3,61</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36,62</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lastRenderedPageBreak/>
              <w:t>5”b”</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Turn de pază tip 1</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1</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3,61</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36,62</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5”c”</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Turn de pază tip 2-2</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1</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3,61</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36,62</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6</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Rezervor anti incendiar</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Reconstrucție</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7</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Cazangerie</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1</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208,40</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1072,67</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Reconstrucție</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8</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Stație de pompare a apelor uzate</w:t>
            </w:r>
          </w:p>
        </w:tc>
        <w:tc>
          <w:tcPr>
            <w:tcW w:w="1069" w:type="dxa"/>
            <w:shd w:val="clear" w:color="auto" w:fill="FFFFFF"/>
          </w:tcPr>
          <w:p w:rsidR="00C9619F" w:rsidRPr="00C9619F" w:rsidRDefault="00C9619F" w:rsidP="00C9619F">
            <w:pPr>
              <w:rPr>
                <w:noProof/>
                <w:lang w:val="ro-MD" w:eastAsia="en-US"/>
              </w:rPr>
            </w:pP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2,0</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8”a”</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Fântână cu grilaj</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8”b”</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 xml:space="preserve">Fântână cu supapă </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9</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Gard  GP-1</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10</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Gard  GR-1</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11</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Gard  GP-2</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12</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Gard  GPK-1</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13</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Perete de susținere PS-1</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14</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Gard  GR-2</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15</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Galerie</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166,1</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490,02</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r w:rsidR="00C9619F" w:rsidRPr="00C9619F" w:rsidTr="00C9619F">
        <w:tc>
          <w:tcPr>
            <w:tcW w:w="850" w:type="dxa"/>
            <w:shd w:val="clear" w:color="auto" w:fill="F4B083"/>
          </w:tcPr>
          <w:p w:rsidR="00C9619F" w:rsidRPr="00C9619F" w:rsidRDefault="00C9619F" w:rsidP="00C9619F">
            <w:pPr>
              <w:rPr>
                <w:b/>
                <w:noProof/>
                <w:lang w:val="ro-MD" w:eastAsia="en-US"/>
              </w:rPr>
            </w:pPr>
            <w:r w:rsidRPr="00C9619F">
              <w:rPr>
                <w:b/>
                <w:noProof/>
                <w:lang w:val="ro-MD" w:eastAsia="en-US"/>
              </w:rPr>
              <w:t>16</w:t>
            </w:r>
          </w:p>
        </w:tc>
        <w:tc>
          <w:tcPr>
            <w:tcW w:w="3303" w:type="dxa"/>
            <w:shd w:val="clear" w:color="auto" w:fill="FFFFFF"/>
          </w:tcPr>
          <w:p w:rsidR="00C9619F" w:rsidRPr="00C9619F" w:rsidRDefault="00C9619F" w:rsidP="00C9619F">
            <w:pPr>
              <w:jc w:val="left"/>
              <w:rPr>
                <w:noProof/>
                <w:lang w:val="ro-MD" w:eastAsia="en-US"/>
              </w:rPr>
            </w:pPr>
            <w:r w:rsidRPr="00C9619F">
              <w:rPr>
                <w:noProof/>
                <w:lang w:val="ro-MD" w:eastAsia="en-US"/>
              </w:rPr>
              <w:t xml:space="preserve">Rezervor acumulare ape pluviale  </w:t>
            </w:r>
          </w:p>
        </w:tc>
        <w:tc>
          <w:tcPr>
            <w:tcW w:w="1069"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753" w:type="dxa"/>
            <w:shd w:val="clear" w:color="auto" w:fill="FFFFFF"/>
          </w:tcPr>
          <w:p w:rsidR="00C9619F" w:rsidRPr="00C9619F" w:rsidRDefault="00C9619F" w:rsidP="00C9619F">
            <w:pPr>
              <w:rPr>
                <w:noProof/>
                <w:lang w:val="ro-MD" w:eastAsia="en-US"/>
              </w:rPr>
            </w:pPr>
            <w:r w:rsidRPr="00C9619F">
              <w:rPr>
                <w:noProof/>
                <w:lang w:val="ro-MD" w:eastAsia="en-US"/>
              </w:rPr>
              <w:t>6,2</w:t>
            </w:r>
          </w:p>
        </w:tc>
        <w:tc>
          <w:tcPr>
            <w:tcW w:w="1417" w:type="dxa"/>
            <w:shd w:val="clear" w:color="auto" w:fill="FFFFFF"/>
          </w:tcPr>
          <w:p w:rsidR="00C9619F" w:rsidRPr="00C9619F" w:rsidRDefault="00C9619F" w:rsidP="00C9619F">
            <w:pPr>
              <w:rPr>
                <w:noProof/>
                <w:lang w:val="ro-MD" w:eastAsia="en-US"/>
              </w:rPr>
            </w:pPr>
            <w:r w:rsidRPr="00C9619F">
              <w:rPr>
                <w:noProof/>
                <w:lang w:val="ro-MD" w:eastAsia="en-US"/>
              </w:rPr>
              <w:t>-</w:t>
            </w:r>
          </w:p>
        </w:tc>
        <w:tc>
          <w:tcPr>
            <w:tcW w:w="1559" w:type="dxa"/>
            <w:shd w:val="clear" w:color="auto" w:fill="FFFFFF"/>
          </w:tcPr>
          <w:p w:rsidR="00C9619F" w:rsidRPr="00C9619F" w:rsidRDefault="00C9619F" w:rsidP="00C9619F">
            <w:pPr>
              <w:rPr>
                <w:noProof/>
                <w:lang w:val="ro-MD" w:eastAsia="en-US"/>
              </w:rPr>
            </w:pPr>
            <w:r w:rsidRPr="00C9619F">
              <w:rPr>
                <w:noProof/>
                <w:lang w:val="ro-MD" w:eastAsia="en-US"/>
              </w:rPr>
              <w:t>Proiect</w:t>
            </w:r>
          </w:p>
        </w:tc>
      </w:tr>
    </w:tbl>
    <w:p w:rsidR="00C9619F" w:rsidRPr="00C9619F" w:rsidRDefault="00C9619F" w:rsidP="00C9619F">
      <w:pPr>
        <w:ind w:firstLine="709"/>
        <w:jc w:val="both"/>
        <w:rPr>
          <w:b/>
          <w:noProof/>
          <w:sz w:val="22"/>
          <w:szCs w:val="22"/>
          <w:lang w:val="ro-MD" w:eastAsia="en-US"/>
        </w:rPr>
      </w:pPr>
      <w:r w:rsidRPr="00C9619F">
        <w:rPr>
          <w:b/>
          <w:noProof/>
          <w:sz w:val="22"/>
          <w:szCs w:val="22"/>
          <w:lang w:val="ro-MD" w:eastAsia="en-US"/>
        </w:rPr>
        <w:t>2. Informaţii şi proiectare</w:t>
      </w:r>
    </w:p>
    <w:p w:rsidR="00C9619F" w:rsidRPr="00C9619F" w:rsidRDefault="00C9619F" w:rsidP="00C9619F">
      <w:pPr>
        <w:ind w:right="-569" w:firstLine="709"/>
        <w:jc w:val="both"/>
        <w:rPr>
          <w:noProof/>
          <w:lang w:val="ro-MD" w:eastAsia="en-US"/>
        </w:rPr>
      </w:pPr>
      <w:r w:rsidRPr="00C9619F">
        <w:rPr>
          <w:noProof/>
          <w:lang w:val="ro-MD" w:eastAsia="en-US"/>
        </w:rPr>
        <w:t>Autoritatea contractată dispune de documentația de proiect și deviz pentru efectuarea lucrărilor de reconstrucție și demolare având ca bază următoarele compartimente:</w:t>
      </w:r>
    </w:p>
    <w:p w:rsidR="00C9619F" w:rsidRPr="00C9619F" w:rsidRDefault="00C9619F" w:rsidP="00C9619F">
      <w:pPr>
        <w:ind w:right="-569" w:firstLine="709"/>
        <w:jc w:val="both"/>
        <w:rPr>
          <w:noProof/>
          <w:lang w:val="ro-MD" w:eastAsia="en-US"/>
        </w:rPr>
      </w:pPr>
    </w:p>
    <w:p w:rsidR="00C9619F" w:rsidRPr="00C9619F" w:rsidRDefault="00C9619F" w:rsidP="00C9619F">
      <w:pPr>
        <w:ind w:right="-569"/>
        <w:rPr>
          <w:b/>
          <w:noProof/>
          <w:u w:val="single"/>
          <w:lang w:val="ro-MD" w:eastAsia="en-US"/>
        </w:rPr>
      </w:pPr>
      <w:r w:rsidRPr="00C9619F">
        <w:rPr>
          <w:b/>
          <w:noProof/>
          <w:u w:val="single"/>
          <w:lang w:val="ro-MD" w:eastAsia="en-US"/>
        </w:rPr>
        <w:t>BORDEROU SETURILOR DE BAZĂ AL DESENELOR DE LUCRU</w:t>
      </w:r>
    </w:p>
    <w:p w:rsidR="00C9619F" w:rsidRPr="00C9619F" w:rsidRDefault="00C9619F" w:rsidP="00C9619F">
      <w:pPr>
        <w:ind w:right="-569"/>
        <w:rPr>
          <w:b/>
          <w:noProof/>
          <w:u w:val="single"/>
          <w:lang w:val="ro-MD" w:eastAsia="en-US"/>
        </w:rPr>
      </w:pPr>
      <w:r w:rsidRPr="00C9619F">
        <w:rPr>
          <w:b/>
          <w:noProof/>
          <w:u w:val="single"/>
          <w:lang w:val="ro-MD" w:eastAsia="en-US"/>
        </w:rPr>
        <w:t>VOLUMUL 0 "MATERIALE GENERALE ALE TERENULUI DE CONSTRUCŢIE"</w:t>
      </w:r>
    </w:p>
    <w:p w:rsidR="00C9619F" w:rsidRPr="00C9619F" w:rsidRDefault="00C9619F" w:rsidP="00C9619F">
      <w:pPr>
        <w:ind w:right="-569"/>
        <w:jc w:val="both"/>
        <w:rPr>
          <w:noProof/>
          <w:lang w:val="ro-MD" w:eastAsia="en-US"/>
        </w:rPr>
      </w:pPr>
    </w:p>
    <w:tbl>
      <w:tblPr>
        <w:tblW w:w="1004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3521"/>
        <w:gridCol w:w="6521"/>
      </w:tblGrid>
      <w:tr w:rsidR="00C9619F" w:rsidRPr="00C9619F" w:rsidTr="00956BE8">
        <w:tc>
          <w:tcPr>
            <w:tcW w:w="10042" w:type="dxa"/>
            <w:gridSpan w:val="2"/>
            <w:shd w:val="clear" w:color="auto" w:fill="auto"/>
          </w:tcPr>
          <w:p w:rsidR="00C9619F" w:rsidRPr="00C9619F" w:rsidRDefault="00C9619F" w:rsidP="00C9619F">
            <w:pPr>
              <w:ind w:right="-569"/>
              <w:rPr>
                <w:b/>
                <w:bCs/>
                <w:caps/>
                <w:noProof/>
                <w:lang w:val="ro-MD" w:eastAsia="en-US"/>
              </w:rPr>
            </w:pPr>
            <w:r w:rsidRPr="00C9619F">
              <w:rPr>
                <w:b/>
                <w:bCs/>
                <w:iCs/>
                <w:caps/>
                <w:noProof/>
                <w:lang w:val="ro-MD" w:eastAsia="en-US"/>
              </w:rPr>
              <w:t xml:space="preserve">Reconstrucția clădirii Penitenciarului № 5 –Cahul </w:t>
            </w:r>
            <w:r w:rsidRPr="00C9619F">
              <w:rPr>
                <w:b/>
                <w:bCs/>
                <w:caps/>
                <w:noProof/>
                <w:lang w:val="ro-MD" w:eastAsia="en-US"/>
              </w:rPr>
              <w:t>(Actualizarea 04.2021)</w:t>
            </w:r>
          </w:p>
        </w:tc>
      </w:tr>
      <w:tr w:rsidR="00C9619F" w:rsidRPr="00C9619F" w:rsidTr="00956BE8">
        <w:tc>
          <w:tcPr>
            <w:tcW w:w="3521" w:type="dxa"/>
            <w:shd w:val="clear" w:color="auto" w:fill="auto"/>
          </w:tcPr>
          <w:p w:rsidR="00C9619F" w:rsidRPr="00C9619F" w:rsidRDefault="00C9619F" w:rsidP="00C9619F">
            <w:pPr>
              <w:ind w:right="-569"/>
              <w:jc w:val="both"/>
              <w:rPr>
                <w:noProof/>
                <w:lang w:val="ro-MD" w:eastAsia="en-US"/>
              </w:rPr>
            </w:pPr>
            <w:r w:rsidRPr="00C9619F">
              <w:rPr>
                <w:noProof/>
                <w:lang w:val="ro-MD" w:eastAsia="en-US"/>
              </w:rPr>
              <w:t>Nr. Denumirea si Componenta</w:t>
            </w:r>
            <w:r>
              <w:rPr>
                <w:noProof/>
                <w:lang w:val="ro-MD" w:eastAsia="en-US"/>
              </w:rPr>
              <w:t xml:space="preserve"> </w:t>
            </w:r>
            <w:r w:rsidRPr="00C9619F">
              <w:rPr>
                <w:noProof/>
                <w:lang w:val="ro-MD" w:eastAsia="en-US"/>
              </w:rPr>
              <w:t>volumului</w:t>
            </w:r>
          </w:p>
        </w:tc>
        <w:tc>
          <w:tcPr>
            <w:tcW w:w="6521" w:type="dxa"/>
            <w:shd w:val="clear" w:color="auto" w:fill="auto"/>
          </w:tcPr>
          <w:p w:rsidR="00C9619F" w:rsidRPr="00C9619F" w:rsidRDefault="00C9619F" w:rsidP="00C9619F">
            <w:pPr>
              <w:ind w:right="-569"/>
              <w:rPr>
                <w:noProof/>
                <w:lang w:val="ro-MD" w:eastAsia="en-US"/>
              </w:rPr>
            </w:pPr>
            <w:r w:rsidRPr="00C9619F">
              <w:rPr>
                <w:noProof/>
                <w:lang w:val="ro-MD" w:eastAsia="en-US"/>
              </w:rPr>
              <w:t>Denumirea compartimentului</w:t>
            </w:r>
          </w:p>
        </w:tc>
      </w:tr>
      <w:tr w:rsidR="00C9619F" w:rsidRPr="00C9619F" w:rsidTr="00956BE8">
        <w:tc>
          <w:tcPr>
            <w:tcW w:w="10042" w:type="dxa"/>
            <w:gridSpan w:val="2"/>
            <w:shd w:val="clear" w:color="auto" w:fill="9CC2E5"/>
          </w:tcPr>
          <w:p w:rsidR="00C9619F" w:rsidRPr="00C9619F" w:rsidRDefault="00C9619F" w:rsidP="00C9619F">
            <w:pPr>
              <w:ind w:right="-569"/>
              <w:rPr>
                <w:noProof/>
                <w:lang w:val="ro-MD" w:eastAsia="en-US"/>
              </w:rPr>
            </w:pPr>
            <w:r w:rsidRPr="00C9619F">
              <w:rPr>
                <w:noProof/>
                <w:lang w:val="ro-MD" w:eastAsia="en-US"/>
              </w:rPr>
              <w:t>vol 0 „Soluții generale de șantier”</w:t>
            </w:r>
          </w:p>
        </w:tc>
      </w:tr>
      <w:tr w:rsidR="00C9619F" w:rsidRPr="00C9619F" w:rsidTr="00956BE8">
        <w:trPr>
          <w:trHeight w:val="57"/>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0-0 85/24.06/2013-0-PG</w:t>
            </w:r>
          </w:p>
        </w:tc>
        <w:tc>
          <w:tcPr>
            <w:tcW w:w="6521" w:type="dxa"/>
            <w:shd w:val="clear" w:color="auto" w:fill="auto"/>
          </w:tcPr>
          <w:p w:rsidR="00C9619F" w:rsidRPr="00C9619F" w:rsidRDefault="00C9619F" w:rsidP="00C9619F">
            <w:pPr>
              <w:ind w:left="-250" w:right="-569" w:firstLine="250"/>
              <w:jc w:val="left"/>
              <w:rPr>
                <w:noProof/>
                <w:lang w:val="ro-MD" w:eastAsia="en-US"/>
              </w:rPr>
            </w:pPr>
            <w:r w:rsidRPr="00C9619F">
              <w:rPr>
                <w:noProof/>
                <w:lang w:val="ro-MD" w:eastAsia="en-US"/>
              </w:rPr>
              <w:t xml:space="preserve">Plan general </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Album 0-1 </w:t>
            </w:r>
          </w:p>
          <w:p w:rsidR="00C9619F" w:rsidRPr="00C9619F" w:rsidRDefault="00C9619F" w:rsidP="00C9619F">
            <w:pPr>
              <w:ind w:right="-569"/>
              <w:jc w:val="left"/>
              <w:rPr>
                <w:noProof/>
                <w:lang w:val="ro-MD" w:eastAsia="en-US"/>
              </w:rPr>
            </w:pPr>
            <w:r w:rsidRPr="00C9619F">
              <w:rPr>
                <w:noProof/>
                <w:lang w:val="ro-MD" w:eastAsia="en-US"/>
              </w:rPr>
              <w:t>85/24.06/2013-0-НВК</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Rețele de apeduct și canalizare</w:t>
            </w:r>
          </w:p>
          <w:p w:rsidR="00C9619F" w:rsidRPr="00C9619F" w:rsidRDefault="00C9619F" w:rsidP="00C9619F">
            <w:pPr>
              <w:ind w:right="-569"/>
              <w:jc w:val="left"/>
              <w:rPr>
                <w:noProof/>
                <w:lang w:val="ro-MD" w:eastAsia="en-US"/>
              </w:rPr>
            </w:pPr>
            <w:r w:rsidRPr="00C9619F">
              <w:rPr>
                <w:noProof/>
                <w:lang w:val="ro-MD" w:eastAsia="en-US"/>
              </w:rPr>
              <w:t>Внутрунний водопровод и канализация</w:t>
            </w:r>
          </w:p>
        </w:tc>
      </w:tr>
      <w:tr w:rsidR="00C9619F" w:rsidRPr="00C9619F" w:rsidTr="00956BE8">
        <w:trPr>
          <w:trHeight w:val="473"/>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0-3 85/24.06/2013-0-ТС</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Rețele termice</w:t>
            </w:r>
          </w:p>
          <w:p w:rsidR="00C9619F" w:rsidRPr="00C9619F" w:rsidRDefault="00C9619F" w:rsidP="00C9619F">
            <w:pPr>
              <w:ind w:right="-569"/>
              <w:jc w:val="left"/>
              <w:rPr>
                <w:noProof/>
                <w:lang w:val="ro-MD" w:eastAsia="en-US"/>
              </w:rPr>
            </w:pPr>
            <w:r w:rsidRPr="00C9619F">
              <w:rPr>
                <w:noProof/>
                <w:lang w:val="ro-MD" w:eastAsia="en-US"/>
              </w:rPr>
              <w:t>Тепловые сети</w:t>
            </w:r>
          </w:p>
        </w:tc>
      </w:tr>
      <w:tr w:rsidR="00C9619F" w:rsidRPr="00C9619F" w:rsidTr="00956BE8">
        <w:trPr>
          <w:trHeight w:val="116"/>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0-3.1 85/24.06/2013-0-RT-R</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Retele termice. Rezistenta</w:t>
            </w:r>
          </w:p>
        </w:tc>
      </w:tr>
      <w:tr w:rsidR="00C9619F" w:rsidRPr="00C9619F" w:rsidTr="00956BE8">
        <w:trPr>
          <w:trHeight w:val="445"/>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0-4 85/24.06/2013-0-НЭС</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Anulat cu schimbarea la compartiment 85/24.06/2013-AEE (Album 0-4).Alimentarea cu energie electrică (2 albume)</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0-5 85/24.06/2013-0-ЭН</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Eluminare exterioară</w:t>
            </w:r>
          </w:p>
          <w:p w:rsidR="00C9619F" w:rsidRPr="00C9619F" w:rsidRDefault="00C9619F" w:rsidP="00C9619F">
            <w:pPr>
              <w:ind w:right="-569"/>
              <w:jc w:val="left"/>
              <w:rPr>
                <w:noProof/>
                <w:lang w:val="ro-MD" w:eastAsia="en-US"/>
              </w:rPr>
            </w:pPr>
            <w:r w:rsidRPr="00C9619F">
              <w:rPr>
                <w:noProof/>
                <w:lang w:val="ro-MD" w:eastAsia="en-US"/>
              </w:rPr>
              <w:t>Электроосвещение наружное.</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0-6 85/24.06/2013-0-СОП</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Anulat cu schimbarea la compartiment 85/24.06/2013-0-SPA (Album 0-6).Semnalizarea de paza automata (2 albume)</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0-7 85/24.06/2013-SV</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Supraveghere video  </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0-8 85/24.06/2013-OLC</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Organizarea Lucrărilor de construcție </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0-9 85/24.06/2013-OLD</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Organizarea Lucrărilor de demolare</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0-10 85/24.06/2013-ВК</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Stație de pompare a apelor uzate</w:t>
            </w:r>
          </w:p>
          <w:p w:rsidR="00C9619F" w:rsidRPr="00C9619F" w:rsidRDefault="00C9619F" w:rsidP="00C9619F">
            <w:pPr>
              <w:ind w:right="-569"/>
              <w:jc w:val="left"/>
              <w:rPr>
                <w:noProof/>
                <w:lang w:val="ro-MD" w:eastAsia="en-US"/>
              </w:rPr>
            </w:pPr>
            <w:r w:rsidRPr="00C9619F">
              <w:rPr>
                <w:noProof/>
                <w:lang w:val="ro-MD" w:eastAsia="en-US"/>
              </w:rPr>
              <w:t xml:space="preserve">Kанализационная насосная станция </w:t>
            </w:r>
          </w:p>
        </w:tc>
      </w:tr>
      <w:tr w:rsidR="00C9619F" w:rsidRPr="00C9619F" w:rsidTr="00956BE8">
        <w:tc>
          <w:tcPr>
            <w:tcW w:w="10042" w:type="dxa"/>
            <w:gridSpan w:val="2"/>
            <w:shd w:val="clear" w:color="auto" w:fill="9CC2E5"/>
          </w:tcPr>
          <w:p w:rsidR="00C9619F" w:rsidRPr="00C9619F" w:rsidRDefault="00C9619F" w:rsidP="00C9619F">
            <w:pPr>
              <w:ind w:right="-569"/>
              <w:rPr>
                <w:noProof/>
                <w:lang w:val="ro-MD" w:eastAsia="en-US"/>
              </w:rPr>
            </w:pPr>
            <w:r w:rsidRPr="00C9619F">
              <w:rPr>
                <w:noProof/>
                <w:lang w:val="ro-MD" w:eastAsia="en-US"/>
              </w:rPr>
              <w:t>vol 1 „Blocul de regim”</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lbum I-1  85/24.06/2013-1-АР</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arhitecturale</w:t>
            </w:r>
          </w:p>
          <w:p w:rsidR="00C9619F" w:rsidRPr="00C9619F" w:rsidRDefault="00C9619F" w:rsidP="00C9619F">
            <w:pPr>
              <w:ind w:right="-569"/>
              <w:jc w:val="left"/>
              <w:rPr>
                <w:noProof/>
                <w:lang w:val="ro-MD" w:eastAsia="en-US"/>
              </w:rPr>
            </w:pPr>
            <w:r w:rsidRPr="00C9619F">
              <w:rPr>
                <w:noProof/>
                <w:lang w:val="ro-MD" w:eastAsia="en-US"/>
              </w:rPr>
              <w:t>Архитектурные решения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I-2  85/24.06/2013-1-R</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constructive</w:t>
            </w:r>
          </w:p>
          <w:p w:rsidR="00C9619F" w:rsidRPr="00C9619F" w:rsidRDefault="00C9619F" w:rsidP="00C9619F">
            <w:pPr>
              <w:ind w:right="-569"/>
              <w:jc w:val="left"/>
              <w:rPr>
                <w:noProof/>
                <w:lang w:val="ro-MD" w:eastAsia="en-US"/>
              </w:rPr>
            </w:pPr>
            <w:r w:rsidRPr="00C9619F">
              <w:rPr>
                <w:noProof/>
                <w:lang w:val="ro-MD" w:eastAsia="en-US"/>
              </w:rPr>
              <w:t>Строительные конструкции</w:t>
            </w:r>
          </w:p>
        </w:tc>
      </w:tr>
      <w:tr w:rsidR="00C9619F" w:rsidRPr="00C9619F" w:rsidTr="00C9619F">
        <w:trPr>
          <w:trHeight w:val="369"/>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I-3  85/24.06/2013-1-ОВ</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Încălzire și ventilare</w:t>
            </w:r>
          </w:p>
          <w:p w:rsidR="00C9619F" w:rsidRPr="00C9619F" w:rsidRDefault="00C9619F" w:rsidP="00C9619F">
            <w:pPr>
              <w:ind w:right="-569"/>
              <w:jc w:val="left"/>
              <w:rPr>
                <w:noProof/>
                <w:lang w:val="ro-MD" w:eastAsia="en-US"/>
              </w:rPr>
            </w:pPr>
            <w:r w:rsidRPr="00C9619F">
              <w:rPr>
                <w:noProof/>
                <w:lang w:val="ro-MD" w:eastAsia="en-US"/>
              </w:rPr>
              <w:t>Отопление и вентиляция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I-4  85/24.06/2013-1-ВК</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Apeduct și canalizare interioră</w:t>
            </w:r>
          </w:p>
          <w:p w:rsidR="00C9619F" w:rsidRPr="00C9619F" w:rsidRDefault="00C9619F" w:rsidP="00C9619F">
            <w:pPr>
              <w:ind w:right="-569"/>
              <w:jc w:val="left"/>
              <w:rPr>
                <w:noProof/>
                <w:lang w:val="ro-MD" w:eastAsia="en-US"/>
              </w:rPr>
            </w:pPr>
            <w:r w:rsidRPr="00C9619F">
              <w:rPr>
                <w:noProof/>
                <w:lang w:val="ro-MD" w:eastAsia="en-US"/>
              </w:rPr>
              <w:t>Внутрунний водопровод и канализация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I-5  85/24.06/2013-1-ЭМО,</w:t>
            </w:r>
          </w:p>
          <w:p w:rsidR="00C9619F" w:rsidRPr="00C9619F" w:rsidRDefault="00C9619F" w:rsidP="00C9619F">
            <w:pPr>
              <w:ind w:right="-569"/>
              <w:jc w:val="left"/>
              <w:rPr>
                <w:noProof/>
                <w:lang w:val="ro-MD" w:eastAsia="en-US"/>
              </w:rPr>
            </w:pPr>
            <w:r w:rsidRPr="00C9619F">
              <w:rPr>
                <w:noProof/>
                <w:lang w:val="ro-MD" w:eastAsia="en-US"/>
              </w:rPr>
              <w:t>ЭО</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Anulat cu schimbarea la compartiment 85/24.06/2013-1-EEF/IEI Echipament electric de forta/ Iluminat electric  interior (2 albume) (Album 1-5).</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I-6  85/24.06/2013-1-ОС</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Anulat cu schimbarea la compartiment 85/24.06/2013-1-SPA (Album 1-6).Semnalizarea de paza automata (2 albume)</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I-7  85/24.06/2013-1-ПС</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Anulat cu schimbarea la compartiment 85/24.06/2013-1-SI (Album 1-7).: Semnalizarea de incendiu (2 albume)</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I-9  85/24.06/2013-1-TP</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tehnologice</w:t>
            </w:r>
          </w:p>
          <w:p w:rsidR="00C9619F" w:rsidRPr="00C9619F" w:rsidRDefault="00C9619F" w:rsidP="00C9619F">
            <w:pPr>
              <w:ind w:right="-569"/>
              <w:jc w:val="left"/>
              <w:rPr>
                <w:noProof/>
                <w:lang w:val="ro-MD" w:eastAsia="en-US"/>
              </w:rPr>
            </w:pPr>
            <w:r w:rsidRPr="00C9619F">
              <w:rPr>
                <w:noProof/>
                <w:lang w:val="ro-MD" w:eastAsia="en-US"/>
              </w:rPr>
              <w:t>Технологические решения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I-10 85/24.06/2013-1-СКД</w:t>
            </w:r>
          </w:p>
          <w:p w:rsidR="00C9619F" w:rsidRPr="00C9619F" w:rsidRDefault="00C9619F" w:rsidP="00C9619F">
            <w:pPr>
              <w:ind w:right="-569"/>
              <w:jc w:val="left"/>
              <w:rPr>
                <w:noProof/>
                <w:lang w:val="ro-MD" w:eastAsia="en-US"/>
              </w:rPr>
            </w:pP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Sitem control acces</w:t>
            </w:r>
          </w:p>
          <w:p w:rsidR="00C9619F" w:rsidRPr="00C9619F" w:rsidRDefault="00C9619F" w:rsidP="00C9619F">
            <w:pPr>
              <w:ind w:right="-569"/>
              <w:jc w:val="left"/>
              <w:rPr>
                <w:noProof/>
                <w:lang w:val="ro-MD" w:eastAsia="en-US"/>
              </w:rPr>
            </w:pPr>
            <w:r w:rsidRPr="00C9619F">
              <w:rPr>
                <w:noProof/>
                <w:lang w:val="ro-MD" w:eastAsia="en-US"/>
              </w:rPr>
              <w:t>Система контроля доступа.</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Album I-11  85/24.06/2013-1-TS </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Comunicaţiile telefonice şi de semnalizare    </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I-12  85/24.06/2013-1-TS.Interfon</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Соmunicaţiile telefonice şi de semnalizare. Interfon.</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Album I-13  85/24.06/2013-1-TV.</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Televiziunea                                                </w:t>
            </w:r>
          </w:p>
        </w:tc>
      </w:tr>
      <w:tr w:rsidR="00C9619F" w:rsidRPr="00C9619F" w:rsidTr="00956BE8">
        <w:tc>
          <w:tcPr>
            <w:tcW w:w="10042" w:type="dxa"/>
            <w:gridSpan w:val="2"/>
            <w:shd w:val="clear" w:color="auto" w:fill="5B9BD5"/>
          </w:tcPr>
          <w:p w:rsidR="00C9619F" w:rsidRPr="00C9619F" w:rsidRDefault="00C9619F" w:rsidP="00C9619F">
            <w:pPr>
              <w:ind w:right="-569"/>
              <w:rPr>
                <w:noProof/>
                <w:lang w:val="ro-MD" w:eastAsia="en-US"/>
              </w:rPr>
            </w:pPr>
            <w:r w:rsidRPr="00C9619F">
              <w:rPr>
                <w:noProof/>
                <w:lang w:val="ro-MD" w:eastAsia="en-US"/>
              </w:rPr>
              <w:lastRenderedPageBreak/>
              <w:t>vol 2. „Sală sportivă acoperită”</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II-1 85/24.06/2013-2-AC</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arhitectural constructive</w:t>
            </w:r>
          </w:p>
          <w:p w:rsidR="00C9619F" w:rsidRPr="00C9619F" w:rsidRDefault="00C9619F" w:rsidP="00C9619F">
            <w:pPr>
              <w:ind w:right="-569"/>
              <w:jc w:val="left"/>
              <w:rPr>
                <w:noProof/>
                <w:lang w:val="ro-MD" w:eastAsia="en-US"/>
              </w:rPr>
            </w:pPr>
            <w:r w:rsidRPr="00C9619F">
              <w:rPr>
                <w:noProof/>
                <w:lang w:val="ro-MD" w:eastAsia="en-US"/>
              </w:rPr>
              <w:t>Архитектурно- строительные решения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II-2 85/24.06/2013-2-BK</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Apeduct și canalizare interioară</w:t>
            </w:r>
          </w:p>
          <w:p w:rsidR="00C9619F" w:rsidRPr="00C9619F" w:rsidRDefault="00C9619F" w:rsidP="00C9619F">
            <w:pPr>
              <w:ind w:right="-569"/>
              <w:jc w:val="left"/>
              <w:rPr>
                <w:noProof/>
                <w:lang w:val="ro-MD" w:eastAsia="en-US"/>
              </w:rPr>
            </w:pPr>
            <w:r w:rsidRPr="00C9619F">
              <w:rPr>
                <w:noProof/>
                <w:lang w:val="ro-MD" w:eastAsia="en-US"/>
              </w:rPr>
              <w:t>Внутрунний водопровод и канализация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II-3 85/24.06/2013-2- EEF</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Anulat cu schimbarea la compartiment 85/24.06/2013-2 EEF (Album II-3).IEI Echipament electric de forta (2 albume)</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II-4 85/24.06/2013-2-ПТ</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Sistem automat antiincendiar </w:t>
            </w:r>
          </w:p>
          <w:p w:rsidR="00C9619F" w:rsidRPr="00C9619F" w:rsidRDefault="00C9619F" w:rsidP="00C9619F">
            <w:pPr>
              <w:ind w:right="-569"/>
              <w:jc w:val="left"/>
              <w:rPr>
                <w:noProof/>
                <w:lang w:val="ro-MD" w:eastAsia="en-US"/>
              </w:rPr>
            </w:pPr>
            <w:r w:rsidRPr="00C9619F">
              <w:rPr>
                <w:noProof/>
                <w:lang w:val="ro-MD" w:eastAsia="en-US"/>
              </w:rPr>
              <w:t>Система автоматического пожаротушения</w:t>
            </w:r>
          </w:p>
        </w:tc>
      </w:tr>
      <w:tr w:rsidR="00C9619F" w:rsidRPr="00C9619F" w:rsidTr="00C9619F">
        <w:trPr>
          <w:trHeight w:val="222"/>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II-4 85/24.06/2013-2-OB</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Încălzire ventilare</w:t>
            </w:r>
          </w:p>
          <w:p w:rsidR="00C9619F" w:rsidRPr="00C9619F" w:rsidRDefault="00C9619F" w:rsidP="00C9619F">
            <w:pPr>
              <w:ind w:right="-569"/>
              <w:jc w:val="left"/>
              <w:rPr>
                <w:noProof/>
                <w:lang w:val="ro-MD" w:eastAsia="en-US"/>
              </w:rPr>
            </w:pPr>
            <w:r w:rsidRPr="00C9619F">
              <w:rPr>
                <w:noProof/>
                <w:lang w:val="ro-MD" w:eastAsia="en-US"/>
              </w:rPr>
              <w:t>Отопление и вентиляция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II-5 85/24.06/2013-2- SI</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Semnalizarea de Incendiu.                                                     </w:t>
            </w:r>
          </w:p>
        </w:tc>
      </w:tr>
      <w:tr w:rsidR="00C9619F" w:rsidRPr="00C9619F" w:rsidTr="00956BE8">
        <w:trPr>
          <w:trHeight w:val="314"/>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II-6 85/24.06/2013-2-TS</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Сomunicatii telefonice si de semnalizare</w:t>
            </w:r>
          </w:p>
        </w:tc>
      </w:tr>
      <w:tr w:rsidR="00C9619F" w:rsidRPr="00C9619F" w:rsidTr="00956BE8">
        <w:tc>
          <w:tcPr>
            <w:tcW w:w="10042" w:type="dxa"/>
            <w:gridSpan w:val="2"/>
            <w:shd w:val="clear" w:color="auto" w:fill="5B9BD5"/>
          </w:tcPr>
          <w:p w:rsidR="00C9619F" w:rsidRPr="00C9619F" w:rsidRDefault="00C9619F" w:rsidP="00C9619F">
            <w:pPr>
              <w:ind w:right="-569"/>
              <w:rPr>
                <w:noProof/>
                <w:lang w:val="ro-MD" w:eastAsia="en-US"/>
              </w:rPr>
            </w:pPr>
            <w:r w:rsidRPr="00C9619F">
              <w:rPr>
                <w:noProof/>
                <w:lang w:val="ro-MD" w:eastAsia="en-US"/>
              </w:rPr>
              <w:t>vol 3 „Curți de plimbare, gard, galerie, teren de sport în aer liber”</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III-1 85/24.06/2013-3-AP</w:t>
            </w:r>
          </w:p>
          <w:p w:rsidR="00C9619F" w:rsidRPr="00C9619F" w:rsidRDefault="00C9619F" w:rsidP="00C9619F">
            <w:pPr>
              <w:ind w:right="-569"/>
              <w:jc w:val="left"/>
              <w:rPr>
                <w:noProof/>
                <w:lang w:val="ro-MD" w:eastAsia="en-US"/>
              </w:rPr>
            </w:pPr>
            <w:r w:rsidRPr="00C9619F">
              <w:rPr>
                <w:noProof/>
                <w:lang w:val="ro-MD" w:eastAsia="en-US"/>
              </w:rPr>
              <w:t>Альбом III-2 85/24.06/2013-3-R</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arhitecturale</w:t>
            </w:r>
          </w:p>
          <w:p w:rsidR="00C9619F" w:rsidRPr="00C9619F" w:rsidRDefault="00C9619F" w:rsidP="00C9619F">
            <w:pPr>
              <w:ind w:right="-569"/>
              <w:jc w:val="left"/>
              <w:rPr>
                <w:noProof/>
                <w:lang w:val="ro-MD" w:eastAsia="en-US"/>
              </w:rPr>
            </w:pPr>
            <w:r w:rsidRPr="00C9619F">
              <w:rPr>
                <w:noProof/>
                <w:lang w:val="ro-MD" w:eastAsia="en-US"/>
              </w:rPr>
              <w:t>Soluții constructive</w:t>
            </w:r>
          </w:p>
          <w:p w:rsidR="00C9619F" w:rsidRPr="00C9619F" w:rsidRDefault="00C9619F" w:rsidP="00C9619F">
            <w:pPr>
              <w:ind w:right="-569"/>
              <w:jc w:val="left"/>
              <w:rPr>
                <w:noProof/>
                <w:lang w:val="ro-MD" w:eastAsia="en-US"/>
              </w:rPr>
            </w:pPr>
            <w:r w:rsidRPr="00C9619F">
              <w:rPr>
                <w:noProof/>
                <w:lang w:val="ro-MD" w:eastAsia="en-US"/>
              </w:rPr>
              <w:t>Архитектурные решения</w:t>
            </w:r>
          </w:p>
          <w:p w:rsidR="00C9619F" w:rsidRPr="00C9619F" w:rsidRDefault="00C9619F" w:rsidP="00C9619F">
            <w:pPr>
              <w:ind w:right="-569"/>
              <w:jc w:val="left"/>
              <w:rPr>
                <w:noProof/>
                <w:lang w:val="ro-MD" w:eastAsia="en-US"/>
              </w:rPr>
            </w:pPr>
            <w:r w:rsidRPr="00C9619F">
              <w:rPr>
                <w:noProof/>
                <w:lang w:val="ro-MD" w:eastAsia="en-US"/>
              </w:rPr>
              <w:t>Строительные конструкции</w:t>
            </w:r>
          </w:p>
        </w:tc>
      </w:tr>
      <w:tr w:rsidR="00C9619F" w:rsidRPr="00C9619F" w:rsidTr="00956BE8">
        <w:trPr>
          <w:trHeight w:val="67"/>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III-3 85/24.06/2013-3-TS</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Comunicatii telefonice si de semnalizare.                                                     </w:t>
            </w:r>
          </w:p>
        </w:tc>
      </w:tr>
      <w:tr w:rsidR="00C9619F" w:rsidRPr="00C9619F" w:rsidTr="00956BE8">
        <w:tc>
          <w:tcPr>
            <w:tcW w:w="10042" w:type="dxa"/>
            <w:gridSpan w:val="2"/>
            <w:shd w:val="clear" w:color="auto" w:fill="5B9BD5"/>
          </w:tcPr>
          <w:p w:rsidR="00C9619F" w:rsidRPr="00C9619F" w:rsidRDefault="00C9619F" w:rsidP="00C9619F">
            <w:pPr>
              <w:ind w:right="-569"/>
              <w:rPr>
                <w:noProof/>
                <w:lang w:val="ro-MD" w:eastAsia="en-US"/>
              </w:rPr>
            </w:pPr>
            <w:r w:rsidRPr="00C9619F">
              <w:rPr>
                <w:noProof/>
                <w:lang w:val="ro-MD" w:eastAsia="en-US"/>
              </w:rPr>
              <w:t>Vol 5 „Turnuri de pază, garduri de protecție”</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V-1 85/24.06/2013 – 5a,5b,</w:t>
            </w:r>
          </w:p>
          <w:p w:rsidR="00C9619F" w:rsidRPr="00C9619F" w:rsidRDefault="00C9619F" w:rsidP="00C9619F">
            <w:pPr>
              <w:ind w:right="-569"/>
              <w:jc w:val="left"/>
              <w:rPr>
                <w:noProof/>
                <w:lang w:val="ro-MD" w:eastAsia="en-US"/>
              </w:rPr>
            </w:pPr>
            <w:r w:rsidRPr="00C9619F">
              <w:rPr>
                <w:noProof/>
                <w:lang w:val="ro-MD" w:eastAsia="en-US"/>
              </w:rPr>
              <w:t>5c-AP</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arhitecturale</w:t>
            </w:r>
          </w:p>
          <w:p w:rsidR="00C9619F" w:rsidRPr="00C9619F" w:rsidRDefault="00C9619F" w:rsidP="00C9619F">
            <w:pPr>
              <w:ind w:right="-569"/>
              <w:jc w:val="left"/>
              <w:rPr>
                <w:noProof/>
                <w:lang w:val="ro-MD" w:eastAsia="en-US"/>
              </w:rPr>
            </w:pPr>
            <w:r w:rsidRPr="00C9619F">
              <w:rPr>
                <w:noProof/>
                <w:lang w:val="ro-MD" w:eastAsia="en-US"/>
              </w:rPr>
              <w:t>Архитектурные решения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V-2 85/24.06/2013-5a,5b,5c-R</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constructive</w:t>
            </w:r>
          </w:p>
          <w:p w:rsidR="00C9619F" w:rsidRPr="00C9619F" w:rsidRDefault="00C9619F" w:rsidP="00C9619F">
            <w:pPr>
              <w:ind w:right="-569"/>
              <w:jc w:val="left"/>
              <w:rPr>
                <w:noProof/>
                <w:lang w:val="ro-MD" w:eastAsia="en-US"/>
              </w:rPr>
            </w:pPr>
            <w:r w:rsidRPr="00C9619F">
              <w:rPr>
                <w:noProof/>
                <w:lang w:val="ro-MD" w:eastAsia="en-US"/>
              </w:rPr>
              <w:t>Строительные конструкции</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IX-1 85/24.06/2013-9,10,11,</w:t>
            </w:r>
          </w:p>
          <w:p w:rsidR="00C9619F" w:rsidRPr="00C9619F" w:rsidRDefault="00C9619F" w:rsidP="00C9619F">
            <w:pPr>
              <w:ind w:right="-569"/>
              <w:jc w:val="left"/>
              <w:rPr>
                <w:noProof/>
                <w:lang w:val="ro-MD" w:eastAsia="en-US"/>
              </w:rPr>
            </w:pPr>
            <w:r w:rsidRPr="00C9619F">
              <w:rPr>
                <w:noProof/>
                <w:lang w:val="ro-MD" w:eastAsia="en-US"/>
              </w:rPr>
              <w:t>14-AP</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arhitecturale</w:t>
            </w:r>
          </w:p>
          <w:p w:rsidR="00C9619F" w:rsidRPr="00C9619F" w:rsidRDefault="00C9619F" w:rsidP="00C9619F">
            <w:pPr>
              <w:ind w:right="-569"/>
              <w:jc w:val="left"/>
              <w:rPr>
                <w:noProof/>
                <w:lang w:val="ro-MD" w:eastAsia="en-US"/>
              </w:rPr>
            </w:pPr>
            <w:r w:rsidRPr="00C9619F">
              <w:rPr>
                <w:noProof/>
                <w:lang w:val="ro-MD" w:eastAsia="en-US"/>
              </w:rPr>
              <w:t>Архитектурные решения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IX-2 85/24.06/2013-9,10,11,</w:t>
            </w:r>
          </w:p>
          <w:p w:rsidR="00C9619F" w:rsidRPr="00C9619F" w:rsidRDefault="00C9619F" w:rsidP="00C9619F">
            <w:pPr>
              <w:ind w:right="-569"/>
              <w:jc w:val="left"/>
              <w:rPr>
                <w:noProof/>
                <w:lang w:val="ro-MD" w:eastAsia="en-US"/>
              </w:rPr>
            </w:pPr>
            <w:r w:rsidRPr="00C9619F">
              <w:rPr>
                <w:noProof/>
                <w:lang w:val="ro-MD" w:eastAsia="en-US"/>
              </w:rPr>
              <w:t>14-R</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constructive</w:t>
            </w:r>
          </w:p>
          <w:p w:rsidR="00C9619F" w:rsidRPr="00C9619F" w:rsidRDefault="00C9619F" w:rsidP="00C9619F">
            <w:pPr>
              <w:ind w:right="-569"/>
              <w:jc w:val="left"/>
              <w:rPr>
                <w:noProof/>
                <w:lang w:val="ro-MD" w:eastAsia="en-US"/>
              </w:rPr>
            </w:pPr>
            <w:r w:rsidRPr="00C9619F">
              <w:rPr>
                <w:noProof/>
                <w:lang w:val="ro-MD" w:eastAsia="en-US"/>
              </w:rPr>
              <w:t>Строительные конструкции</w:t>
            </w:r>
          </w:p>
        </w:tc>
      </w:tr>
      <w:tr w:rsidR="00C9619F" w:rsidRPr="00C9619F" w:rsidTr="00956BE8">
        <w:tc>
          <w:tcPr>
            <w:tcW w:w="10042" w:type="dxa"/>
            <w:gridSpan w:val="2"/>
            <w:shd w:val="clear" w:color="auto" w:fill="5B9BD5"/>
          </w:tcPr>
          <w:p w:rsidR="00C9619F" w:rsidRPr="00C9619F" w:rsidRDefault="00C9619F" w:rsidP="00C9619F">
            <w:pPr>
              <w:ind w:right="-569"/>
              <w:rPr>
                <w:noProof/>
                <w:lang w:val="ro-MD" w:eastAsia="en-US"/>
              </w:rPr>
            </w:pPr>
            <w:r w:rsidRPr="00C9619F">
              <w:rPr>
                <w:noProof/>
                <w:lang w:val="ro-MD" w:eastAsia="en-US"/>
              </w:rPr>
              <w:t>vol 6  „Alimentare cu gaze RGE,RGI,AEE”</w:t>
            </w:r>
          </w:p>
        </w:tc>
      </w:tr>
      <w:tr w:rsidR="00C9619F" w:rsidRPr="00C9619F" w:rsidTr="00956BE8">
        <w:tc>
          <w:tcPr>
            <w:tcW w:w="10042" w:type="dxa"/>
            <w:gridSpan w:val="2"/>
            <w:shd w:val="clear" w:color="auto" w:fill="5B9BD5"/>
          </w:tcPr>
          <w:p w:rsidR="00C9619F" w:rsidRPr="00C9619F" w:rsidRDefault="00C9619F" w:rsidP="00C9619F">
            <w:pPr>
              <w:ind w:right="-569"/>
              <w:rPr>
                <w:noProof/>
                <w:lang w:val="ro-MD" w:eastAsia="en-US"/>
              </w:rPr>
            </w:pPr>
            <w:r w:rsidRPr="00C9619F">
              <w:rPr>
                <w:noProof/>
                <w:lang w:val="ro-MD" w:eastAsia="en-US"/>
              </w:rPr>
              <w:t>vol 7 „Cazangerie”, actualizat</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VII-1 85/24.06/2013-7-АР</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arhitecturale</w:t>
            </w:r>
          </w:p>
          <w:p w:rsidR="00C9619F" w:rsidRPr="00C9619F" w:rsidRDefault="00C9619F" w:rsidP="00C9619F">
            <w:pPr>
              <w:ind w:right="-569"/>
              <w:jc w:val="left"/>
              <w:rPr>
                <w:noProof/>
                <w:lang w:val="ro-MD" w:eastAsia="en-US"/>
              </w:rPr>
            </w:pPr>
            <w:r w:rsidRPr="00C9619F">
              <w:rPr>
                <w:noProof/>
                <w:lang w:val="ro-MD" w:eastAsia="en-US"/>
              </w:rPr>
              <w:t xml:space="preserve">Архитектурные решения </w:t>
            </w:r>
          </w:p>
        </w:tc>
      </w:tr>
      <w:tr w:rsidR="00C9619F" w:rsidRPr="00C9619F" w:rsidTr="00956BE8">
        <w:trPr>
          <w:trHeight w:val="391"/>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VII-2 85/24.06/2013-7-R</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constructive</w:t>
            </w:r>
          </w:p>
          <w:p w:rsidR="00C9619F" w:rsidRPr="00C9619F" w:rsidRDefault="00C9619F" w:rsidP="00C9619F">
            <w:pPr>
              <w:ind w:right="-569"/>
              <w:jc w:val="left"/>
              <w:rPr>
                <w:noProof/>
                <w:lang w:val="ro-MD" w:eastAsia="en-US"/>
              </w:rPr>
            </w:pPr>
            <w:r w:rsidRPr="00C9619F">
              <w:rPr>
                <w:noProof/>
                <w:lang w:val="ro-MD" w:eastAsia="en-US"/>
              </w:rPr>
              <w:t>Строительные конструкции</w:t>
            </w:r>
          </w:p>
        </w:tc>
      </w:tr>
      <w:tr w:rsidR="00C9619F" w:rsidRPr="00C9619F" w:rsidTr="00956BE8">
        <w:trPr>
          <w:trHeight w:val="371"/>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VII-3 85/24.06/2013-7-ТМ</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Soluții termomecanice</w:t>
            </w:r>
          </w:p>
          <w:p w:rsidR="00C9619F" w:rsidRPr="00C9619F" w:rsidRDefault="00C9619F" w:rsidP="00C9619F">
            <w:pPr>
              <w:ind w:right="-569"/>
              <w:jc w:val="left"/>
              <w:rPr>
                <w:noProof/>
                <w:lang w:val="ro-MD" w:eastAsia="en-US"/>
              </w:rPr>
            </w:pPr>
            <w:r w:rsidRPr="00C9619F">
              <w:rPr>
                <w:noProof/>
                <w:lang w:val="ro-MD" w:eastAsia="en-US"/>
              </w:rPr>
              <w:t>Решения тепломеханические</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VII-4 85/24.06/2013-7-ATM</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Automatizarea cazangeriei</w:t>
            </w:r>
          </w:p>
          <w:p w:rsidR="00C9619F" w:rsidRPr="00C9619F" w:rsidRDefault="00C9619F" w:rsidP="00C9619F">
            <w:pPr>
              <w:ind w:right="-569"/>
              <w:jc w:val="left"/>
              <w:rPr>
                <w:noProof/>
                <w:lang w:val="ro-MD" w:eastAsia="en-US"/>
              </w:rPr>
            </w:pPr>
            <w:r w:rsidRPr="00C9619F">
              <w:rPr>
                <w:noProof/>
                <w:lang w:val="ro-MD" w:eastAsia="en-US"/>
              </w:rPr>
              <w:t>Автоматизация котельной</w:t>
            </w:r>
          </w:p>
        </w:tc>
      </w:tr>
      <w:tr w:rsidR="00C9619F" w:rsidRPr="00C9619F" w:rsidTr="00956BE8">
        <w:trPr>
          <w:trHeight w:val="228"/>
        </w:trPr>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VII-5 85/24.06/2013-7-ВК</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Apeduct și caznalizare interioară</w:t>
            </w:r>
          </w:p>
          <w:p w:rsidR="00C9619F" w:rsidRPr="00C9619F" w:rsidRDefault="00C9619F" w:rsidP="00C9619F">
            <w:pPr>
              <w:ind w:right="-569"/>
              <w:jc w:val="left"/>
              <w:rPr>
                <w:noProof/>
                <w:lang w:val="ro-MD" w:eastAsia="en-US"/>
              </w:rPr>
            </w:pPr>
            <w:r w:rsidRPr="00C9619F">
              <w:rPr>
                <w:noProof/>
                <w:lang w:val="ro-MD" w:eastAsia="en-US"/>
              </w:rPr>
              <w:t>Внутрунний водопровод и канализация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VII-6  85/24.06/2013-7-ЭМО;</w:t>
            </w:r>
          </w:p>
          <w:p w:rsidR="00C9619F" w:rsidRPr="00C9619F" w:rsidRDefault="00C9619F" w:rsidP="00C9619F">
            <w:pPr>
              <w:ind w:right="-569"/>
              <w:jc w:val="left"/>
              <w:rPr>
                <w:noProof/>
                <w:lang w:val="ro-MD" w:eastAsia="en-US"/>
              </w:rPr>
            </w:pPr>
            <w:r w:rsidRPr="00C9619F">
              <w:rPr>
                <w:noProof/>
                <w:lang w:val="ro-MD" w:eastAsia="en-US"/>
              </w:rPr>
              <w:t>ЭО</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Echipamente electrice; iluminat electric interior</w:t>
            </w:r>
          </w:p>
          <w:p w:rsidR="00C9619F" w:rsidRPr="00C9619F" w:rsidRDefault="00C9619F" w:rsidP="00C9619F">
            <w:pPr>
              <w:ind w:right="-569"/>
              <w:jc w:val="left"/>
              <w:rPr>
                <w:noProof/>
                <w:lang w:val="ro-MD" w:eastAsia="en-US"/>
              </w:rPr>
            </w:pPr>
            <w:r w:rsidRPr="00C9619F">
              <w:rPr>
                <w:noProof/>
                <w:lang w:val="ro-MD" w:eastAsia="en-US"/>
              </w:rPr>
              <w:t xml:space="preserve">Электрооборудование силовое; электроосвещение внутреннее. </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VII-7 85/24.06/2013-7-ОВ</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Încălzire Ventilare</w:t>
            </w:r>
          </w:p>
          <w:p w:rsidR="00C9619F" w:rsidRPr="00C9619F" w:rsidRDefault="00C9619F" w:rsidP="00C9619F">
            <w:pPr>
              <w:ind w:right="-569"/>
              <w:jc w:val="left"/>
              <w:rPr>
                <w:noProof/>
                <w:lang w:val="ro-MD" w:eastAsia="en-US"/>
              </w:rPr>
            </w:pPr>
            <w:r w:rsidRPr="00C9619F">
              <w:rPr>
                <w:noProof/>
                <w:lang w:val="ro-MD" w:eastAsia="en-US"/>
              </w:rPr>
              <w:t xml:space="preserve">Отопление и вентиляция </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Альбом  VII-8  85/24.06/2013-7-АК</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Anulat. Automatizarea complexă.</w:t>
            </w:r>
          </w:p>
          <w:p w:rsidR="00C9619F" w:rsidRPr="00C9619F" w:rsidRDefault="00C9619F" w:rsidP="00C9619F">
            <w:pPr>
              <w:ind w:right="-569"/>
              <w:jc w:val="left"/>
              <w:rPr>
                <w:noProof/>
                <w:lang w:val="ro-MD" w:eastAsia="en-US"/>
              </w:rPr>
            </w:pPr>
            <w:r w:rsidRPr="00C9619F">
              <w:rPr>
                <w:noProof/>
                <w:lang w:val="ro-MD" w:eastAsia="en-US"/>
              </w:rPr>
              <w:t>Автоматизация комплексная.</w:t>
            </w:r>
          </w:p>
        </w:tc>
      </w:tr>
      <w:tr w:rsidR="00C9619F" w:rsidRPr="00C9619F" w:rsidTr="00956BE8">
        <w:tc>
          <w:tcPr>
            <w:tcW w:w="3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Devize de Cheltuieli</w:t>
            </w:r>
          </w:p>
        </w:tc>
        <w:tc>
          <w:tcPr>
            <w:tcW w:w="6521" w:type="dxa"/>
            <w:shd w:val="clear" w:color="auto" w:fill="auto"/>
          </w:tcPr>
          <w:p w:rsidR="00C9619F" w:rsidRPr="00C9619F" w:rsidRDefault="00C9619F" w:rsidP="00C9619F">
            <w:pPr>
              <w:ind w:right="-569"/>
              <w:jc w:val="left"/>
              <w:rPr>
                <w:noProof/>
                <w:lang w:val="ro-MD" w:eastAsia="en-US"/>
              </w:rPr>
            </w:pPr>
            <w:r w:rsidRPr="00C9619F">
              <w:rPr>
                <w:noProof/>
                <w:lang w:val="ro-MD" w:eastAsia="en-US"/>
              </w:rPr>
              <w:t xml:space="preserve"> </w:t>
            </w:r>
          </w:p>
        </w:tc>
      </w:tr>
    </w:tbl>
    <w:p w:rsidR="00C9619F" w:rsidRPr="00C9619F" w:rsidRDefault="00C9619F" w:rsidP="00C9619F">
      <w:pPr>
        <w:ind w:right="-569"/>
        <w:jc w:val="both"/>
        <w:rPr>
          <w:b/>
          <w:noProof/>
          <w:lang w:val="ro-MD" w:eastAsia="en-US"/>
        </w:rPr>
      </w:pPr>
      <w:r w:rsidRPr="00C9619F">
        <w:rPr>
          <w:b/>
          <w:noProof/>
          <w:lang w:val="ro-MD" w:eastAsia="en-US"/>
        </w:rPr>
        <w:t>3. Materiale, compatibilităţi, reglementări tehnice şi standarde utilizate</w:t>
      </w:r>
    </w:p>
    <w:p w:rsidR="00C9619F" w:rsidRPr="00C9619F" w:rsidRDefault="00C9619F" w:rsidP="00C9619F">
      <w:pPr>
        <w:ind w:right="-569"/>
        <w:jc w:val="both"/>
        <w:rPr>
          <w:noProof/>
          <w:lang w:val="ro-MD" w:eastAsia="en-US"/>
        </w:rPr>
      </w:pPr>
      <w:r w:rsidRPr="00C9619F">
        <w:rPr>
          <w:noProof/>
          <w:lang w:val="ro-MD" w:eastAsia="en-US"/>
        </w:rPr>
        <w:t>La execuția lucrărilor în construcții se aplică documentele normative, reglementările tehnice și standardele în vigoare în Republica Moldova. Pot fi utilizate şi documentele normative internaționale şi europene în cazul în care  sunt superioare celor din Republica Moldova. Materialele aplicate la construcţia în cauză vor fi coordonate cu Beneficiarul şi responsabilul tehnic, precum şi vor trece testările de laborator.</w:t>
      </w:r>
    </w:p>
    <w:p w:rsidR="00C9619F" w:rsidRPr="00C9619F" w:rsidRDefault="00C9619F" w:rsidP="00C9619F">
      <w:pPr>
        <w:ind w:right="-569"/>
        <w:jc w:val="both"/>
        <w:rPr>
          <w:b/>
          <w:noProof/>
          <w:lang w:val="ro-MD" w:eastAsia="en-US"/>
        </w:rPr>
      </w:pPr>
      <w:r w:rsidRPr="00C9619F">
        <w:rPr>
          <w:b/>
          <w:noProof/>
          <w:lang w:val="ro-MD" w:eastAsia="en-US"/>
        </w:rPr>
        <w:t>4. Mostre</w:t>
      </w:r>
    </w:p>
    <w:p w:rsidR="00C9619F" w:rsidRPr="00C9619F" w:rsidRDefault="00C9619F" w:rsidP="00C9619F">
      <w:pPr>
        <w:ind w:right="-569"/>
        <w:jc w:val="both"/>
        <w:rPr>
          <w:noProof/>
          <w:lang w:val="ro-MD" w:eastAsia="en-US"/>
        </w:rPr>
      </w:pPr>
      <w:r w:rsidRPr="00C9619F">
        <w:rPr>
          <w:noProof/>
          <w:lang w:val="ro-MD" w:eastAsia="en-US"/>
        </w:rPr>
        <w:t>Mostrele la lucrările ascunse vor fi predispuse conform cerinţelor,normativelor şi legislaţiei în vigoare a Republicii Moldova.</w:t>
      </w:r>
    </w:p>
    <w:p w:rsidR="00C9619F" w:rsidRPr="00C9619F" w:rsidRDefault="00C9619F" w:rsidP="00C9619F">
      <w:pPr>
        <w:ind w:right="-569"/>
        <w:jc w:val="both"/>
        <w:rPr>
          <w:b/>
          <w:noProof/>
          <w:lang w:val="ro-MD" w:eastAsia="en-US"/>
        </w:rPr>
      </w:pPr>
      <w:r w:rsidRPr="00C9619F">
        <w:rPr>
          <w:b/>
          <w:noProof/>
          <w:lang w:val="ro-MD" w:eastAsia="en-US"/>
        </w:rPr>
        <w:t>5. Furnizarea, păstrarea, protecţia materialelor şi a lucrărilor. Securitatea construcţiilor şi a terenurilor aferente</w:t>
      </w:r>
    </w:p>
    <w:p w:rsidR="00C9619F" w:rsidRPr="00C9619F" w:rsidRDefault="00C9619F" w:rsidP="00C9619F">
      <w:pPr>
        <w:ind w:right="-569"/>
        <w:jc w:val="both"/>
        <w:rPr>
          <w:noProof/>
          <w:lang w:val="ro-MD" w:eastAsia="en-US"/>
        </w:rPr>
      </w:pPr>
      <w:r w:rsidRPr="00C9619F">
        <w:rPr>
          <w:noProof/>
          <w:lang w:val="ro-MD" w:eastAsia="en-US"/>
        </w:rPr>
        <w:t>Transportarea, manipularea şi depozitarea produselor şi materialelor utilizate; protecţia lucrărilor în funcţie de condiţiile atmosferice; protecţia construcţiilor şi teritoriilor aferente sunt în sarcina Ofertantului desemnat învingător.</w:t>
      </w:r>
    </w:p>
    <w:p w:rsidR="00C9619F" w:rsidRPr="00C9619F" w:rsidRDefault="00C9619F" w:rsidP="00C9619F">
      <w:pPr>
        <w:ind w:right="-569"/>
        <w:jc w:val="both"/>
        <w:rPr>
          <w:b/>
          <w:noProof/>
          <w:lang w:val="ro-MD" w:eastAsia="en-US"/>
        </w:rPr>
      </w:pPr>
      <w:r w:rsidRPr="00C9619F">
        <w:rPr>
          <w:b/>
          <w:noProof/>
          <w:lang w:val="ro-MD" w:eastAsia="en-US"/>
        </w:rPr>
        <w:t>6. Încercări, instrucţiuni, garanţii ale furnizorilor, desene şi scheme de execuţie</w:t>
      </w:r>
    </w:p>
    <w:p w:rsidR="00C9619F" w:rsidRPr="00C9619F" w:rsidRDefault="00C9619F" w:rsidP="00C9619F">
      <w:pPr>
        <w:ind w:right="-569"/>
        <w:jc w:val="both"/>
        <w:rPr>
          <w:noProof/>
          <w:lang w:val="ro-MD" w:eastAsia="en-US"/>
        </w:rPr>
      </w:pPr>
      <w:r w:rsidRPr="00C9619F">
        <w:rPr>
          <w:noProof/>
          <w:lang w:val="ro-MD" w:eastAsia="en-US"/>
        </w:rPr>
        <w:t>Este necesar  de a  efectua încercări ale utilajului instalat cu întocmirea actelor corespunzătoare, de a prezenta investitorului schemele și documentele de execuție, de a completa cărțile tehnice a construcțiilor Cap.B “documentația privind executarea lucrărilor”, cheltuielile pentru perfectarea documentației necesare sunt puse în sarcina Antreprenorului.</w:t>
      </w:r>
    </w:p>
    <w:p w:rsidR="00C9619F" w:rsidRPr="00C9619F" w:rsidRDefault="00C9619F" w:rsidP="00C9619F">
      <w:pPr>
        <w:ind w:right="-569"/>
        <w:jc w:val="both"/>
        <w:rPr>
          <w:b/>
          <w:noProof/>
          <w:lang w:val="ro-MD" w:eastAsia="en-US"/>
        </w:rPr>
      </w:pPr>
      <w:r w:rsidRPr="00C9619F">
        <w:rPr>
          <w:b/>
          <w:noProof/>
          <w:lang w:val="ro-MD" w:eastAsia="en-US"/>
        </w:rPr>
        <w:t>7. Remedierea viciilor ascunse şi a defectelor</w:t>
      </w:r>
    </w:p>
    <w:p w:rsidR="00C9619F" w:rsidRPr="00C9619F" w:rsidRDefault="00C9619F" w:rsidP="00C9619F">
      <w:pPr>
        <w:ind w:right="-569"/>
        <w:jc w:val="both"/>
        <w:rPr>
          <w:noProof/>
          <w:lang w:val="ro-MD" w:eastAsia="en-US"/>
        </w:rPr>
      </w:pPr>
      <w:r w:rsidRPr="00C9619F">
        <w:rPr>
          <w:noProof/>
          <w:lang w:val="ro-MD" w:eastAsia="en-US"/>
        </w:rPr>
        <w:t>Antreprenorul își asumă obligațiunile să  înlăturare  din cont propriu toate defectele apărute din cauza sa,  depistate  pe parcursul termenului de garanţie, care  sunt  indicate  în  actul semnat de ambele p</w:t>
      </w:r>
      <w:r w:rsidRPr="00C9619F">
        <w:rPr>
          <w:noProof/>
          <w:lang w:val="ro-RO" w:eastAsia="en-US"/>
        </w:rPr>
        <w:t>ă</w:t>
      </w:r>
      <w:r w:rsidRPr="00C9619F">
        <w:rPr>
          <w:noProof/>
          <w:lang w:val="ro-MD" w:eastAsia="en-US"/>
        </w:rPr>
        <w:t>rți.</w:t>
      </w:r>
    </w:p>
    <w:p w:rsidR="00C9619F" w:rsidRPr="00C9619F" w:rsidRDefault="00C9619F" w:rsidP="00C9619F">
      <w:pPr>
        <w:ind w:right="-569"/>
        <w:jc w:val="both"/>
        <w:rPr>
          <w:b/>
          <w:noProof/>
          <w:lang w:val="ro-MD" w:eastAsia="en-US"/>
        </w:rPr>
      </w:pPr>
      <w:r w:rsidRPr="00C9619F">
        <w:rPr>
          <w:b/>
          <w:noProof/>
          <w:lang w:val="ro-MD" w:eastAsia="en-US"/>
        </w:rPr>
        <w:lastRenderedPageBreak/>
        <w:t>8. Trasarea geodezică a lucrărilor, toleranţe de execuţie</w:t>
      </w:r>
    </w:p>
    <w:p w:rsidR="00C9619F" w:rsidRPr="00C9619F" w:rsidRDefault="00C9619F" w:rsidP="00C9619F">
      <w:pPr>
        <w:ind w:right="-569"/>
        <w:jc w:val="both"/>
        <w:rPr>
          <w:noProof/>
          <w:lang w:val="ro-MD" w:eastAsia="en-US"/>
        </w:rPr>
      </w:pPr>
      <w:r w:rsidRPr="00C9619F">
        <w:rPr>
          <w:noProof/>
          <w:lang w:val="ro-MD" w:eastAsia="en-US"/>
        </w:rPr>
        <w:t>Trasare geodezică, bornele, reperele, picheţii, jaloanele, aliniamentele; toleranţele admise la executarea lucrărilor, sunt precizate în documentația de proiect elaborată.</w:t>
      </w:r>
    </w:p>
    <w:p w:rsidR="00C9619F" w:rsidRPr="00C9619F" w:rsidRDefault="00C9619F" w:rsidP="00C9619F">
      <w:pPr>
        <w:ind w:right="-569"/>
        <w:jc w:val="both"/>
        <w:rPr>
          <w:b/>
          <w:noProof/>
          <w:lang w:val="ro-MD" w:eastAsia="en-US"/>
        </w:rPr>
      </w:pPr>
      <w:r w:rsidRPr="00C9619F">
        <w:rPr>
          <w:b/>
          <w:noProof/>
          <w:lang w:val="ro-MD" w:eastAsia="en-US"/>
        </w:rPr>
        <w:t>9. Parametrii de calcul ai elementelor constructive</w:t>
      </w:r>
    </w:p>
    <w:p w:rsidR="00C9619F" w:rsidRPr="00C9619F" w:rsidRDefault="00C9619F" w:rsidP="00C9619F">
      <w:pPr>
        <w:jc w:val="both"/>
        <w:rPr>
          <w:noProof/>
          <w:lang w:val="ro-MD" w:eastAsia="en-US"/>
        </w:rPr>
      </w:pPr>
      <w:r w:rsidRPr="00C9619F">
        <w:rPr>
          <w:noProof/>
          <w:lang w:val="ro-MD" w:eastAsia="en-US"/>
        </w:rPr>
        <w:t>Sarcinile luate în calcul: seismicitatea, acţiunile, alţi parametri sunt redate în documentația de proiect.</w:t>
      </w:r>
    </w:p>
    <w:p w:rsidR="00C9619F" w:rsidRPr="00C9619F" w:rsidRDefault="00C9619F" w:rsidP="00C9619F">
      <w:pPr>
        <w:ind w:right="-569"/>
        <w:jc w:val="both"/>
        <w:rPr>
          <w:noProof/>
          <w:lang w:val="ro-MD" w:eastAsia="en-US"/>
        </w:rPr>
      </w:pPr>
      <w:r w:rsidRPr="00C9619F">
        <w:rPr>
          <w:b/>
          <w:noProof/>
          <w:lang w:val="ro-MD" w:eastAsia="en-US"/>
        </w:rPr>
        <w:t>10. Criterii privind calculul sistemelor de încălzire, ventilare şi condiţionare a aerului -</w:t>
      </w:r>
    </w:p>
    <w:p w:rsidR="00C9619F" w:rsidRPr="00C9619F" w:rsidRDefault="00C9619F" w:rsidP="00C9619F">
      <w:pPr>
        <w:ind w:right="-569"/>
        <w:jc w:val="both"/>
        <w:rPr>
          <w:noProof/>
          <w:lang w:val="ro-MD" w:eastAsia="en-US"/>
        </w:rPr>
      </w:pPr>
      <w:r w:rsidRPr="00C9619F">
        <w:rPr>
          <w:b/>
          <w:noProof/>
          <w:lang w:val="ro-MD" w:eastAsia="en-US"/>
        </w:rPr>
        <w:t xml:space="preserve">11. Nivelul admis al zgomotului şi al vibraţiilor - </w:t>
      </w:r>
    </w:p>
    <w:p w:rsidR="00C9619F" w:rsidRPr="00C9619F" w:rsidRDefault="00C9619F" w:rsidP="00C9619F">
      <w:pPr>
        <w:ind w:right="-569"/>
        <w:jc w:val="both"/>
        <w:rPr>
          <w:noProof/>
          <w:lang w:val="ro-MD" w:eastAsia="en-US"/>
        </w:rPr>
      </w:pPr>
      <w:r w:rsidRPr="00C9619F">
        <w:rPr>
          <w:b/>
          <w:noProof/>
          <w:lang w:val="ro-MD" w:eastAsia="en-US"/>
        </w:rPr>
        <w:t>12. Cerinţe privind montarea utilajelor şi a instalaţiilor -</w:t>
      </w:r>
    </w:p>
    <w:p w:rsidR="00C9619F" w:rsidRPr="00C9619F" w:rsidRDefault="00C9619F" w:rsidP="00C9619F">
      <w:pPr>
        <w:ind w:right="-569"/>
        <w:jc w:val="both"/>
        <w:rPr>
          <w:noProof/>
          <w:lang w:val="ro-MD" w:eastAsia="en-US"/>
        </w:rPr>
      </w:pPr>
      <w:r w:rsidRPr="00C9619F">
        <w:rPr>
          <w:b/>
          <w:noProof/>
          <w:lang w:val="ro-MD" w:eastAsia="en-US"/>
        </w:rPr>
        <w:t>13. Lucrări de construcţii aferente montării instalaţiilor</w:t>
      </w:r>
      <w:r w:rsidRPr="00C9619F">
        <w:rPr>
          <w:noProof/>
          <w:lang w:val="ro-MD" w:eastAsia="en-US"/>
        </w:rPr>
        <w:t xml:space="preserve"> -</w:t>
      </w:r>
    </w:p>
    <w:p w:rsidR="00C9619F" w:rsidRPr="00C9619F" w:rsidRDefault="00C9619F" w:rsidP="00C9619F">
      <w:pPr>
        <w:ind w:right="-569"/>
        <w:jc w:val="both"/>
        <w:rPr>
          <w:noProof/>
          <w:lang w:val="ro-MD" w:eastAsia="en-US"/>
        </w:rPr>
      </w:pPr>
      <w:r w:rsidRPr="00C9619F">
        <w:rPr>
          <w:b/>
          <w:noProof/>
          <w:lang w:val="ro-MD" w:eastAsia="en-US"/>
        </w:rPr>
        <w:t>14. Articole, produse şi piese necesare instalaţiilor</w:t>
      </w:r>
      <w:r w:rsidRPr="00C9619F">
        <w:rPr>
          <w:noProof/>
          <w:lang w:val="ro-MD" w:eastAsia="en-US"/>
        </w:rPr>
        <w:t xml:space="preserve"> - </w:t>
      </w:r>
    </w:p>
    <w:p w:rsidR="00C9619F" w:rsidRPr="00C9619F" w:rsidRDefault="00C9619F" w:rsidP="00C9619F">
      <w:pPr>
        <w:ind w:right="-569"/>
        <w:jc w:val="both"/>
        <w:rPr>
          <w:b/>
          <w:noProof/>
          <w:lang w:val="ro-MD" w:eastAsia="en-US"/>
        </w:rPr>
      </w:pPr>
      <w:r w:rsidRPr="00C9619F">
        <w:rPr>
          <w:b/>
          <w:noProof/>
          <w:lang w:val="ro-MD" w:eastAsia="en-US"/>
        </w:rPr>
        <w:t>15. Echipamentele, instalaţiile, utilajele, sculele, instrumentele, dispozitivele şi alte obiecte necesare pentru executarea lucrărilor</w:t>
      </w:r>
    </w:p>
    <w:p w:rsidR="00C9619F" w:rsidRPr="00C9619F" w:rsidRDefault="00C9619F" w:rsidP="00C9619F">
      <w:pPr>
        <w:autoSpaceDE w:val="0"/>
        <w:autoSpaceDN w:val="0"/>
        <w:adjustRightInd w:val="0"/>
        <w:rPr>
          <w:b/>
          <w:lang w:val="ro-MD"/>
        </w:rPr>
      </w:pPr>
      <w:r w:rsidRPr="00C9619F">
        <w:rPr>
          <w:b/>
          <w:lang w:val="ro-MD"/>
        </w:rPr>
        <w:t>LISTA MAȘINILOR, MECANISMELOR, ECHIPAMENTELOR ȘI ACCESORII SPECIALE</w:t>
      </w:r>
      <w:r w:rsidRPr="00C9619F">
        <w:rPr>
          <w:b/>
          <w:lang w:val="ro-MD"/>
        </w:rPr>
        <w:br/>
        <w:t>DE CONSTRUCȚII PENTRU LUCRĂRI DE REPARAȚII ȘI INSTALAȚII CONSTRUCTIVE</w:t>
      </w:r>
    </w:p>
    <w:p w:rsidR="00C9619F" w:rsidRPr="00C9619F" w:rsidRDefault="00C9619F" w:rsidP="00C9619F">
      <w:pPr>
        <w:autoSpaceDE w:val="0"/>
        <w:autoSpaceDN w:val="0"/>
        <w:adjustRightInd w:val="0"/>
        <w:rPr>
          <w:b/>
          <w:lang w:val="ro-MD"/>
        </w:rPr>
      </w:pPr>
      <w:r w:rsidRPr="00C9619F">
        <w:rPr>
          <w:b/>
          <w:lang w:val="ro-MD"/>
        </w:rPr>
        <w:t xml:space="preserve">PE SANTIERUL </w:t>
      </w:r>
      <w:r w:rsidRPr="00C9619F">
        <w:rPr>
          <w:i/>
          <w:lang w:val="ro-MD"/>
        </w:rPr>
        <w:t>(minim utilaj necesar)</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2273"/>
        <w:gridCol w:w="1583"/>
        <w:gridCol w:w="968"/>
        <w:gridCol w:w="5103"/>
      </w:tblGrid>
      <w:tr w:rsidR="00C9619F" w:rsidRPr="00C9619F" w:rsidTr="00C9619F">
        <w:trPr>
          <w:trHeight w:val="386"/>
          <w:tblHeader/>
        </w:trPr>
        <w:tc>
          <w:tcPr>
            <w:tcW w:w="421" w:type="dxa"/>
            <w:shd w:val="clear" w:color="auto" w:fill="9CC2E5"/>
            <w:vAlign w:val="center"/>
          </w:tcPr>
          <w:p w:rsidR="00C9619F" w:rsidRPr="00C9619F" w:rsidRDefault="00C9619F" w:rsidP="00C9619F">
            <w:pPr>
              <w:autoSpaceDE w:val="0"/>
              <w:autoSpaceDN w:val="0"/>
              <w:adjustRightInd w:val="0"/>
              <w:rPr>
                <w:b/>
                <w:lang w:val="ro-MD"/>
              </w:rPr>
            </w:pPr>
            <w:r w:rsidRPr="00C9619F">
              <w:rPr>
                <w:b/>
                <w:lang w:val="ro-MD"/>
              </w:rPr>
              <w:t>№</w:t>
            </w:r>
          </w:p>
        </w:tc>
        <w:tc>
          <w:tcPr>
            <w:tcW w:w="2273" w:type="dxa"/>
            <w:shd w:val="clear" w:color="auto" w:fill="9CC2E5"/>
            <w:vAlign w:val="center"/>
          </w:tcPr>
          <w:p w:rsidR="00C9619F" w:rsidRPr="00C9619F" w:rsidRDefault="00C9619F" w:rsidP="00C9619F">
            <w:pPr>
              <w:autoSpaceDE w:val="0"/>
              <w:autoSpaceDN w:val="0"/>
              <w:adjustRightInd w:val="0"/>
              <w:rPr>
                <w:b/>
                <w:lang w:val="ro-MD"/>
              </w:rPr>
            </w:pPr>
            <w:r w:rsidRPr="00C9619F">
              <w:rPr>
                <w:b/>
                <w:lang w:val="ro-MD"/>
              </w:rPr>
              <w:t>Denumire</w:t>
            </w:r>
          </w:p>
        </w:tc>
        <w:tc>
          <w:tcPr>
            <w:tcW w:w="1583" w:type="dxa"/>
            <w:shd w:val="clear" w:color="auto" w:fill="9CC2E5"/>
            <w:vAlign w:val="center"/>
          </w:tcPr>
          <w:p w:rsidR="00C9619F" w:rsidRPr="00C9619F" w:rsidRDefault="00C9619F" w:rsidP="00C9619F">
            <w:pPr>
              <w:autoSpaceDE w:val="0"/>
              <w:autoSpaceDN w:val="0"/>
              <w:adjustRightInd w:val="0"/>
              <w:rPr>
                <w:b/>
                <w:lang w:val="ro-MD"/>
              </w:rPr>
            </w:pPr>
            <w:r w:rsidRPr="00C9619F">
              <w:rPr>
                <w:b/>
                <w:lang w:val="ro-MD"/>
              </w:rPr>
              <w:t>Marca</w:t>
            </w:r>
          </w:p>
        </w:tc>
        <w:tc>
          <w:tcPr>
            <w:tcW w:w="968" w:type="dxa"/>
            <w:shd w:val="clear" w:color="auto" w:fill="9CC2E5"/>
            <w:vAlign w:val="center"/>
          </w:tcPr>
          <w:p w:rsidR="00C9619F" w:rsidRPr="00C9619F" w:rsidRDefault="00C9619F" w:rsidP="00C9619F">
            <w:pPr>
              <w:autoSpaceDE w:val="0"/>
              <w:autoSpaceDN w:val="0"/>
              <w:adjustRightInd w:val="0"/>
              <w:rPr>
                <w:b/>
                <w:lang w:val="ro-MD"/>
              </w:rPr>
            </w:pPr>
            <w:proofErr w:type="spellStart"/>
            <w:r w:rsidRPr="00C9619F">
              <w:rPr>
                <w:b/>
                <w:lang w:val="ro-MD"/>
              </w:rPr>
              <w:t>Cantit</w:t>
            </w:r>
            <w:proofErr w:type="spellEnd"/>
          </w:p>
          <w:p w:rsidR="00C9619F" w:rsidRPr="00C9619F" w:rsidRDefault="00C9619F" w:rsidP="00C9619F">
            <w:pPr>
              <w:autoSpaceDE w:val="0"/>
              <w:autoSpaceDN w:val="0"/>
              <w:adjustRightInd w:val="0"/>
              <w:rPr>
                <w:b/>
                <w:lang w:val="ro-MD"/>
              </w:rPr>
            </w:pPr>
            <w:r w:rsidRPr="00C9619F">
              <w:rPr>
                <w:b/>
                <w:lang w:val="ro-MD"/>
              </w:rPr>
              <w:t>(buc.)</w:t>
            </w:r>
          </w:p>
        </w:tc>
        <w:tc>
          <w:tcPr>
            <w:tcW w:w="5103" w:type="dxa"/>
            <w:shd w:val="clear" w:color="auto" w:fill="9CC2E5"/>
            <w:vAlign w:val="center"/>
          </w:tcPr>
          <w:p w:rsidR="00C9619F" w:rsidRPr="00C9619F" w:rsidRDefault="00C9619F" w:rsidP="00C9619F">
            <w:pPr>
              <w:autoSpaceDE w:val="0"/>
              <w:autoSpaceDN w:val="0"/>
              <w:adjustRightInd w:val="0"/>
              <w:rPr>
                <w:b/>
                <w:lang w:val="ro-MD"/>
              </w:rPr>
            </w:pPr>
            <w:r w:rsidRPr="00C9619F">
              <w:rPr>
                <w:b/>
                <w:lang w:val="ro-MD"/>
              </w:rPr>
              <w:t>Nota</w:t>
            </w:r>
          </w:p>
        </w:tc>
      </w:tr>
      <w:tr w:rsidR="00C9619F" w:rsidRPr="00C9619F" w:rsidTr="00C9619F">
        <w:trPr>
          <w:trHeight w:val="240"/>
        </w:trPr>
        <w:tc>
          <w:tcPr>
            <w:tcW w:w="421" w:type="dxa"/>
            <w:shd w:val="clear" w:color="auto" w:fill="FFFFFF"/>
            <w:vAlign w:val="center"/>
          </w:tcPr>
          <w:p w:rsidR="00C9619F" w:rsidRPr="00C9619F" w:rsidRDefault="00C9619F" w:rsidP="00C9619F">
            <w:pPr>
              <w:autoSpaceDE w:val="0"/>
              <w:autoSpaceDN w:val="0"/>
              <w:adjustRightInd w:val="0"/>
              <w:rPr>
                <w:lang w:val="ro-MD"/>
              </w:rPr>
            </w:pPr>
            <w:r w:rsidRPr="00C9619F">
              <w:rPr>
                <w:lang w:val="ro-MD"/>
              </w:rPr>
              <w:t>1</w:t>
            </w:r>
          </w:p>
        </w:tc>
        <w:tc>
          <w:tcPr>
            <w:tcW w:w="2273" w:type="dxa"/>
            <w:shd w:val="clear" w:color="auto" w:fill="FFFFFF"/>
            <w:vAlign w:val="center"/>
          </w:tcPr>
          <w:p w:rsidR="00C9619F" w:rsidRPr="00C9619F" w:rsidRDefault="00C9619F" w:rsidP="00C9619F">
            <w:pPr>
              <w:autoSpaceDE w:val="0"/>
              <w:autoSpaceDN w:val="0"/>
              <w:adjustRightInd w:val="0"/>
              <w:rPr>
                <w:lang w:val="ro-MD"/>
              </w:rPr>
            </w:pPr>
            <w:r w:rsidRPr="00C9619F">
              <w:rPr>
                <w:lang w:val="ro-MD"/>
              </w:rPr>
              <w:t>2</w:t>
            </w:r>
          </w:p>
        </w:tc>
        <w:tc>
          <w:tcPr>
            <w:tcW w:w="1583" w:type="dxa"/>
            <w:shd w:val="clear" w:color="auto" w:fill="FFFFFF"/>
            <w:vAlign w:val="center"/>
          </w:tcPr>
          <w:p w:rsidR="00C9619F" w:rsidRPr="00C9619F" w:rsidRDefault="00C9619F" w:rsidP="00C9619F">
            <w:pPr>
              <w:autoSpaceDE w:val="0"/>
              <w:autoSpaceDN w:val="0"/>
              <w:adjustRightInd w:val="0"/>
              <w:rPr>
                <w:lang w:val="ro-MD"/>
              </w:rPr>
            </w:pPr>
            <w:r w:rsidRPr="00C9619F">
              <w:rPr>
                <w:lang w:val="ro-MD"/>
              </w:rPr>
              <w:t>3</w:t>
            </w:r>
          </w:p>
        </w:tc>
        <w:tc>
          <w:tcPr>
            <w:tcW w:w="968" w:type="dxa"/>
            <w:shd w:val="clear" w:color="auto" w:fill="FFFFFF"/>
            <w:vAlign w:val="center"/>
          </w:tcPr>
          <w:p w:rsidR="00C9619F" w:rsidRPr="00C9619F" w:rsidRDefault="00C9619F" w:rsidP="00C9619F">
            <w:pPr>
              <w:autoSpaceDE w:val="0"/>
              <w:autoSpaceDN w:val="0"/>
              <w:adjustRightInd w:val="0"/>
              <w:rPr>
                <w:lang w:val="ro-MD"/>
              </w:rPr>
            </w:pPr>
            <w:r w:rsidRPr="00C9619F">
              <w:rPr>
                <w:lang w:val="ro-MD"/>
              </w:rPr>
              <w:t>4</w:t>
            </w:r>
          </w:p>
        </w:tc>
        <w:tc>
          <w:tcPr>
            <w:tcW w:w="5103" w:type="dxa"/>
            <w:shd w:val="clear" w:color="auto" w:fill="FFFFFF"/>
            <w:vAlign w:val="center"/>
          </w:tcPr>
          <w:p w:rsidR="00C9619F" w:rsidRPr="00C9619F" w:rsidRDefault="00C9619F" w:rsidP="00C9619F">
            <w:pPr>
              <w:autoSpaceDE w:val="0"/>
              <w:autoSpaceDN w:val="0"/>
              <w:adjustRightInd w:val="0"/>
              <w:rPr>
                <w:lang w:val="ro-MD"/>
              </w:rPr>
            </w:pPr>
            <w:r w:rsidRPr="00C9619F">
              <w:rPr>
                <w:lang w:val="ro-MD"/>
              </w:rPr>
              <w:t>5</w:t>
            </w:r>
          </w:p>
        </w:tc>
      </w:tr>
      <w:tr w:rsidR="00C9619F" w:rsidRPr="00C9619F" w:rsidTr="00C9619F">
        <w:trPr>
          <w:trHeight w:val="772"/>
        </w:trPr>
        <w:tc>
          <w:tcPr>
            <w:tcW w:w="421" w:type="dxa"/>
            <w:shd w:val="clear" w:color="auto" w:fill="FFFFFF"/>
            <w:vAlign w:val="center"/>
          </w:tcPr>
          <w:p w:rsidR="00C9619F" w:rsidRPr="00C9619F" w:rsidRDefault="00C9619F" w:rsidP="00C9619F">
            <w:pPr>
              <w:numPr>
                <w:ilvl w:val="0"/>
                <w:numId w:val="4"/>
              </w:numPr>
              <w:tabs>
                <w:tab w:val="left" w:pos="180"/>
              </w:tabs>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Macara auto</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Tip</w:t>
            </w:r>
          </w:p>
          <w:p w:rsidR="00C9619F" w:rsidRPr="00C9619F" w:rsidRDefault="00C9619F" w:rsidP="00C9619F">
            <w:pPr>
              <w:autoSpaceDE w:val="0"/>
              <w:autoSpaceDN w:val="0"/>
              <w:adjustRightInd w:val="0"/>
              <w:ind w:right="-79"/>
              <w:rPr>
                <w:lang w:val="ro-MD"/>
              </w:rPr>
            </w:pPr>
            <w:r w:rsidRPr="00C9619F">
              <w:rPr>
                <w:lang w:val="ro-MD"/>
              </w:rPr>
              <w:t>KC -55713-1K</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Descărcarea materialelor de construcție pe teritoriul depozitului deschis (poz.4 pe Plan General), furnizarea de materiale și componente constructive la acoperiș</w:t>
            </w:r>
          </w:p>
          <w:p w:rsidR="00C9619F" w:rsidRPr="00C9619F" w:rsidRDefault="00C9619F" w:rsidP="00C9619F">
            <w:pPr>
              <w:autoSpaceDE w:val="0"/>
              <w:autoSpaceDN w:val="0"/>
              <w:adjustRightInd w:val="0"/>
              <w:jc w:val="left"/>
              <w:rPr>
                <w:lang w:val="ro-MD"/>
              </w:rPr>
            </w:pPr>
            <w:r w:rsidRPr="00C9619F">
              <w:rPr>
                <w:lang w:val="ro-MD"/>
              </w:rPr>
              <w:t>(</w:t>
            </w:r>
            <w:proofErr w:type="spellStart"/>
            <w:r w:rsidRPr="00C9619F">
              <w:rPr>
                <w:lang w:val="ro-MD"/>
              </w:rPr>
              <w:t>poz</w:t>
            </w:r>
            <w:proofErr w:type="spellEnd"/>
            <w:r w:rsidRPr="00C9619F">
              <w:rPr>
                <w:lang w:val="ro-MD"/>
              </w:rPr>
              <w:t>. 1, 2), lucrări de montaj pe teritoriul șantierului.</w:t>
            </w:r>
          </w:p>
        </w:tc>
      </w:tr>
      <w:tr w:rsidR="00C9619F" w:rsidRPr="00C9619F" w:rsidTr="00C9619F">
        <w:trPr>
          <w:trHeight w:val="494"/>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Manipulator multifuncțional</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Tip «ВОВСАТ S850»</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Principalul mecanism auxiliar pentru producerea diferitelor tipuri de lucrări pe întreg teritoriul șantierului</w:t>
            </w:r>
          </w:p>
        </w:tc>
      </w:tr>
      <w:tr w:rsidR="00C9619F" w:rsidRPr="00C9619F" w:rsidTr="00C9619F">
        <w:trPr>
          <w:trHeight w:val="1127"/>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Ascensor telescopic cu o platformă rotativă pe un curs pneumatic pentru ridicarea</w:t>
            </w:r>
            <w:r>
              <w:rPr>
                <w:lang w:val="ro-MD"/>
              </w:rPr>
              <w:t xml:space="preserve"> </w:t>
            </w:r>
            <w:r w:rsidRPr="00C9619F">
              <w:rPr>
                <w:lang w:val="ro-MD"/>
              </w:rPr>
              <w:t>materialelor de constr.</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bookmarkStart w:id="0" w:name="Модель"/>
            <w:bookmarkEnd w:id="0"/>
            <w:proofErr w:type="spellStart"/>
            <w:r w:rsidRPr="00C9619F">
              <w:rPr>
                <w:lang w:val="ro-MD"/>
              </w:rPr>
              <w:t>Merlo</w:t>
            </w:r>
            <w:proofErr w:type="spellEnd"/>
            <w:r w:rsidRPr="00C9619F">
              <w:rPr>
                <w:lang w:val="ro-MD"/>
              </w:rPr>
              <w:t xml:space="preserve"> </w:t>
            </w:r>
            <w:proofErr w:type="spellStart"/>
            <w:r w:rsidRPr="00C9619F">
              <w:rPr>
                <w:lang w:val="ro-MD"/>
              </w:rPr>
              <w:t>Roto</w:t>
            </w:r>
            <w:proofErr w:type="spellEnd"/>
            <w:r w:rsidRPr="00C9619F">
              <w:rPr>
                <w:lang w:val="ro-MD"/>
              </w:rPr>
              <w:t xml:space="preserve"> 38.16</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descărcarea panourilor </w:t>
            </w:r>
            <w:proofErr w:type="spellStart"/>
            <w:r w:rsidRPr="00C9619F">
              <w:rPr>
                <w:lang w:val="ro-MD"/>
              </w:rPr>
              <w:t>sandwich</w:t>
            </w:r>
            <w:proofErr w:type="spellEnd"/>
            <w:r w:rsidRPr="00C9619F">
              <w:rPr>
                <w:lang w:val="ro-MD"/>
              </w:rPr>
              <w:t xml:space="preserve"> după livrarea pe șantier, ridicarea materialelor pe podelele blocului de regim (poz.1), instalarea de panouri </w:t>
            </w:r>
            <w:proofErr w:type="spellStart"/>
            <w:r w:rsidRPr="00C9619F">
              <w:rPr>
                <w:lang w:val="ro-MD"/>
              </w:rPr>
              <w:t>sandwich</w:t>
            </w:r>
            <w:proofErr w:type="spellEnd"/>
            <w:r w:rsidRPr="00C9619F">
              <w:rPr>
                <w:lang w:val="ro-MD"/>
              </w:rPr>
              <w:t xml:space="preserve"> pe sala de sport (</w:t>
            </w:r>
            <w:proofErr w:type="spellStart"/>
            <w:r w:rsidRPr="00C9619F">
              <w:rPr>
                <w:lang w:val="ro-MD"/>
              </w:rPr>
              <w:t>poz</w:t>
            </w:r>
            <w:proofErr w:type="spellEnd"/>
            <w:r w:rsidRPr="00C9619F">
              <w:rPr>
                <w:lang w:val="ro-MD"/>
              </w:rPr>
              <w:t>. 2), funcționează ca un turn auto.</w:t>
            </w:r>
          </w:p>
        </w:tc>
      </w:tr>
      <w:tr w:rsidR="00C9619F" w:rsidRPr="00C9619F" w:rsidTr="00C9619F">
        <w:trPr>
          <w:trHeight w:val="468"/>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proofErr w:type="spellStart"/>
            <w:r w:rsidRPr="00C9619F">
              <w:rPr>
                <w:lang w:val="ro-MD"/>
              </w:rPr>
              <w:t>Automixer</w:t>
            </w:r>
            <w:proofErr w:type="spellEnd"/>
            <w:r w:rsidRPr="00C9619F">
              <w:rPr>
                <w:lang w:val="ro-MD"/>
              </w:rPr>
              <w:t>-pompă de beton, V=5,0 m3</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Tip</w:t>
            </w:r>
          </w:p>
          <w:p w:rsidR="00C9619F" w:rsidRPr="00C9619F" w:rsidRDefault="00C9619F" w:rsidP="00C9619F">
            <w:pPr>
              <w:autoSpaceDE w:val="0"/>
              <w:autoSpaceDN w:val="0"/>
              <w:adjustRightInd w:val="0"/>
              <w:ind w:right="-79"/>
              <w:rPr>
                <w:lang w:val="ro-MD"/>
              </w:rPr>
            </w:pPr>
            <w:r w:rsidRPr="00C9619F">
              <w:rPr>
                <w:lang w:val="ro-MD"/>
              </w:rPr>
              <w:t>«КАМАЗ 581412»</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Livrarea mortarului de beton gata preparat în timpul reconstrucției clădirilor Poz.1 și Poz.2, construirea pereții de sprijin și de amenajare a teritoriului</w:t>
            </w:r>
          </w:p>
        </w:tc>
      </w:tr>
      <w:tr w:rsidR="00C9619F" w:rsidRPr="00C9619F" w:rsidTr="00C9619F">
        <w:trPr>
          <w:trHeight w:val="762"/>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Camion cu pompă de beton</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Tip</w:t>
            </w:r>
          </w:p>
          <w:p w:rsidR="00C9619F" w:rsidRPr="00C9619F" w:rsidRDefault="00C9619F" w:rsidP="00C9619F">
            <w:pPr>
              <w:autoSpaceDE w:val="0"/>
              <w:autoSpaceDN w:val="0"/>
              <w:adjustRightInd w:val="0"/>
              <w:ind w:left="-253" w:right="-79"/>
              <w:rPr>
                <w:lang w:val="ro-MD"/>
              </w:rPr>
            </w:pPr>
            <w:r w:rsidRPr="00C9619F">
              <w:rPr>
                <w:lang w:val="ro-MD"/>
              </w:rPr>
              <w:t>«М 36-4 LW,</w:t>
            </w:r>
          </w:p>
          <w:p w:rsidR="00C9619F" w:rsidRPr="00C9619F" w:rsidRDefault="00C9619F" w:rsidP="00C9619F">
            <w:pPr>
              <w:autoSpaceDE w:val="0"/>
              <w:autoSpaceDN w:val="0"/>
              <w:adjustRightInd w:val="0"/>
              <w:ind w:left="-1104" w:right="-79" w:firstLine="993"/>
              <w:rPr>
                <w:lang w:val="ro-MD"/>
              </w:rPr>
            </w:pPr>
            <w:r w:rsidRPr="00C9619F">
              <w:rPr>
                <w:lang w:val="ro-MD"/>
              </w:rPr>
              <w:t>VOLVO FM 330»</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Livrarea mortarului de beton gata preparat în timpul reconstrucției clădirilor Poz.1 și Poz.2, construirea pereții de sprijin și de amenajare a teritoriului</w:t>
            </w:r>
          </w:p>
        </w:tc>
      </w:tr>
      <w:tr w:rsidR="00C9619F" w:rsidRPr="00C9619F" w:rsidTr="00C9619F">
        <w:trPr>
          <w:trHeight w:val="515"/>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Excavator compact pe șenile, V=0.25 m3</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Tip</w:t>
            </w:r>
          </w:p>
          <w:p w:rsidR="00C9619F" w:rsidRPr="00C9619F" w:rsidRDefault="00C9619F" w:rsidP="00C9619F">
            <w:pPr>
              <w:autoSpaceDE w:val="0"/>
              <w:autoSpaceDN w:val="0"/>
              <w:adjustRightInd w:val="0"/>
              <w:ind w:left="-253" w:right="-79" w:firstLine="142"/>
              <w:jc w:val="left"/>
              <w:rPr>
                <w:lang w:val="ro-MD"/>
              </w:rPr>
            </w:pPr>
            <w:r w:rsidRPr="00C9619F">
              <w:rPr>
                <w:lang w:val="ro-MD"/>
              </w:rPr>
              <w:t>«VOLVO C18C»</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Săparea șanțurilor pentru rețelele subterane externe</w:t>
            </w:r>
          </w:p>
        </w:tc>
      </w:tr>
      <w:tr w:rsidR="00C9619F" w:rsidRPr="00C9619F" w:rsidTr="00C9619F">
        <w:trPr>
          <w:trHeight w:val="515"/>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Compresor cu acționare diesel</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Tip</w:t>
            </w:r>
          </w:p>
          <w:p w:rsidR="00C9619F" w:rsidRPr="00C9619F" w:rsidRDefault="00C9619F" w:rsidP="00C9619F">
            <w:pPr>
              <w:autoSpaceDE w:val="0"/>
              <w:autoSpaceDN w:val="0"/>
              <w:adjustRightInd w:val="0"/>
              <w:ind w:right="-79"/>
              <w:rPr>
                <w:lang w:val="ro-MD"/>
              </w:rPr>
            </w:pPr>
            <w:r w:rsidRPr="00C9619F">
              <w:rPr>
                <w:lang w:val="ro-MD"/>
              </w:rPr>
              <w:t>«ПКСД-5.2»</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Este utilizat pentru lucrări de construcție și montaj în complet cu un ciocan pneumatic (</w:t>
            </w:r>
            <w:proofErr w:type="spellStart"/>
            <w:r w:rsidRPr="00C9619F">
              <w:rPr>
                <w:lang w:val="ro-MD"/>
              </w:rPr>
              <w:t>Poz</w:t>
            </w:r>
            <w:proofErr w:type="spellEnd"/>
            <w:r w:rsidRPr="00C9619F">
              <w:rPr>
                <w:lang w:val="ro-MD"/>
              </w:rPr>
              <w:t>. 1,2,3, 7, 15)</w:t>
            </w:r>
          </w:p>
        </w:tc>
      </w:tr>
      <w:tr w:rsidR="00C9619F" w:rsidRPr="00C9619F" w:rsidTr="00C9619F">
        <w:trPr>
          <w:trHeight w:val="674"/>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Camion cu platforma, L=13.5 m</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p>
          <w:p w:rsidR="00C9619F" w:rsidRPr="00C9619F" w:rsidRDefault="00C9619F" w:rsidP="00C9619F">
            <w:pPr>
              <w:autoSpaceDE w:val="0"/>
              <w:autoSpaceDN w:val="0"/>
              <w:adjustRightInd w:val="0"/>
              <w:ind w:right="-79"/>
              <w:rPr>
                <w:lang w:val="ro-MD"/>
              </w:rPr>
            </w:pPr>
            <w:r w:rsidRPr="00C9619F">
              <w:rPr>
                <w:lang w:val="ro-MD"/>
              </w:rPr>
              <w:t>Tip</w:t>
            </w:r>
          </w:p>
          <w:p w:rsidR="00C9619F" w:rsidRPr="00C9619F" w:rsidRDefault="00C9619F" w:rsidP="00C9619F">
            <w:pPr>
              <w:autoSpaceDE w:val="0"/>
              <w:autoSpaceDN w:val="0"/>
              <w:adjustRightInd w:val="0"/>
              <w:ind w:right="-79"/>
              <w:rPr>
                <w:lang w:val="ro-MD"/>
              </w:rPr>
            </w:pPr>
            <w:r w:rsidRPr="00C9619F">
              <w:rPr>
                <w:lang w:val="ro-MD"/>
              </w:rPr>
              <w:t>«КАМАЗ»</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1</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Livrarea materialelor de construcție: materialelor de perete în zboruri, armatura în pachete, materiale din lemn, plasă din armatura</w:t>
            </w:r>
          </w:p>
        </w:tc>
      </w:tr>
      <w:tr w:rsidR="00C9619F" w:rsidRPr="00C9619F" w:rsidTr="00C9619F">
        <w:trPr>
          <w:trHeight w:val="231"/>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Schele in </w:t>
            </w:r>
            <w:proofErr w:type="spellStart"/>
            <w:r w:rsidRPr="00C9619F">
              <w:rPr>
                <w:lang w:val="ro-MD"/>
              </w:rPr>
              <w:t>complect</w:t>
            </w:r>
            <w:proofErr w:type="spellEnd"/>
            <w:r w:rsidRPr="00C9619F">
              <w:rPr>
                <w:lang w:val="ro-MD"/>
              </w:rPr>
              <w:t xml:space="preserve"> cu 2 nivele</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600 m²</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1 set</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Lucrări de fațadă pe clădiri</w:t>
            </w:r>
          </w:p>
          <w:p w:rsidR="00C9619F" w:rsidRPr="00C9619F" w:rsidRDefault="00C9619F" w:rsidP="00C9619F">
            <w:pPr>
              <w:autoSpaceDE w:val="0"/>
              <w:autoSpaceDN w:val="0"/>
              <w:adjustRightInd w:val="0"/>
              <w:jc w:val="left"/>
              <w:rPr>
                <w:lang w:val="ro-MD"/>
              </w:rPr>
            </w:pPr>
            <w:r w:rsidRPr="00C9619F">
              <w:rPr>
                <w:lang w:val="ro-MD"/>
              </w:rPr>
              <w:t>(</w:t>
            </w:r>
            <w:proofErr w:type="spellStart"/>
            <w:r w:rsidRPr="00C9619F">
              <w:rPr>
                <w:lang w:val="ro-MD"/>
              </w:rPr>
              <w:t>Poz</w:t>
            </w:r>
            <w:proofErr w:type="spellEnd"/>
            <w:r w:rsidRPr="00C9619F">
              <w:rPr>
                <w:lang w:val="ro-MD"/>
              </w:rPr>
              <w:t>. 1-3, 5 (a, b, c), 15)</w:t>
            </w:r>
          </w:p>
        </w:tc>
      </w:tr>
      <w:tr w:rsidR="00C9619F" w:rsidRPr="00C9619F" w:rsidTr="00C9619F">
        <w:trPr>
          <w:trHeight w:val="99"/>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ind w:right="-390"/>
              <w:jc w:val="left"/>
              <w:rPr>
                <w:lang w:val="ro-MD"/>
              </w:rPr>
            </w:pPr>
            <w:r w:rsidRPr="00C9619F">
              <w:rPr>
                <w:lang w:val="ro-MD"/>
              </w:rPr>
              <w:t>Transformator de sudare</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СТЭ-34</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4</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Lucrări de sudare pe teritoriul șantierului</w:t>
            </w:r>
          </w:p>
        </w:tc>
      </w:tr>
      <w:tr w:rsidR="00C9619F" w:rsidRPr="00C9619F" w:rsidTr="00C9619F">
        <w:trPr>
          <w:trHeight w:val="428"/>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Modul de inventar, tip bloc-container</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proofErr w:type="spellStart"/>
            <w:r w:rsidRPr="00C9619F">
              <w:rPr>
                <w:lang w:val="ro-MD"/>
              </w:rPr>
              <w:t>Containex</w:t>
            </w:r>
            <w:proofErr w:type="spellEnd"/>
          </w:p>
          <w:p w:rsidR="00C9619F" w:rsidRPr="00C9619F" w:rsidRDefault="00C9619F" w:rsidP="00C9619F">
            <w:pPr>
              <w:autoSpaceDE w:val="0"/>
              <w:autoSpaceDN w:val="0"/>
              <w:adjustRightInd w:val="0"/>
              <w:ind w:right="-79"/>
              <w:rPr>
                <w:lang w:val="ro-MD"/>
              </w:rPr>
            </w:pPr>
            <w:r w:rsidRPr="00C9619F">
              <w:rPr>
                <w:lang w:val="ro-MD"/>
              </w:rPr>
              <w:t xml:space="preserve">sau </w:t>
            </w:r>
            <w:proofErr w:type="spellStart"/>
            <w:r w:rsidRPr="00C9619F">
              <w:rPr>
                <w:lang w:val="ro-MD"/>
              </w:rPr>
              <w:t>Trimo</w:t>
            </w:r>
            <w:proofErr w:type="spellEnd"/>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4</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Aplicarea ca spațiu mobil de uz casnic, o recepție de masă, o cameră pentru oficiu,  Diriginte șantierului</w:t>
            </w:r>
          </w:p>
        </w:tc>
      </w:tr>
      <w:tr w:rsidR="00C9619F" w:rsidRPr="00C9619F" w:rsidTr="00C9619F">
        <w:trPr>
          <w:trHeight w:val="378"/>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ind w:right="-106"/>
              <w:jc w:val="left"/>
              <w:rPr>
                <w:lang w:val="ro-MD"/>
              </w:rPr>
            </w:pPr>
            <w:r w:rsidRPr="00C9619F">
              <w:rPr>
                <w:lang w:val="ro-MD"/>
              </w:rPr>
              <w:t>Echipament gaz complet cu butelii de oxigen și gaz</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4 set</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Lucrări de tăiere a gazelor pe întreg teritoriul șantierului</w:t>
            </w:r>
          </w:p>
        </w:tc>
      </w:tr>
      <w:tr w:rsidR="00C9619F" w:rsidRPr="00C9619F" w:rsidTr="00C9619F">
        <w:trPr>
          <w:trHeight w:val="343"/>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Ciocan pneumatic electric</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w:t>
            </w:r>
            <w:proofErr w:type="spellStart"/>
            <w:r w:rsidRPr="00C9619F">
              <w:rPr>
                <w:lang w:val="ro-MD"/>
              </w:rPr>
              <w:t>Makita</w:t>
            </w:r>
            <w:proofErr w:type="spellEnd"/>
            <w:r w:rsidRPr="00C9619F">
              <w:rPr>
                <w:lang w:val="ro-MD"/>
              </w:rPr>
              <w:t>"</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2</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Lucrări de instalare, instalarea comunicațiilor, instalarea blocurilor de ferestre și uși</w:t>
            </w:r>
          </w:p>
        </w:tc>
      </w:tr>
      <w:tr w:rsidR="00C9619F" w:rsidRPr="00C9619F" w:rsidTr="00C9619F">
        <w:trPr>
          <w:trHeight w:val="674"/>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Ciocane rotative electrice</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Bosch</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3</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instalarea unui cadru de otel sub panoul  </w:t>
            </w:r>
            <w:proofErr w:type="spellStart"/>
            <w:r w:rsidRPr="00C9619F">
              <w:rPr>
                <w:lang w:val="ro-MD"/>
              </w:rPr>
              <w:t>sandwich</w:t>
            </w:r>
            <w:proofErr w:type="spellEnd"/>
            <w:r w:rsidRPr="00C9619F">
              <w:rPr>
                <w:lang w:val="ro-MD"/>
              </w:rPr>
              <w:t xml:space="preserve"> </w:t>
            </w:r>
            <w:proofErr w:type="spellStart"/>
            <w:r w:rsidRPr="00C9619F">
              <w:rPr>
                <w:lang w:val="ro-MD"/>
              </w:rPr>
              <w:t>ре</w:t>
            </w:r>
            <w:proofErr w:type="spellEnd"/>
            <w:r w:rsidRPr="00C9619F">
              <w:rPr>
                <w:lang w:val="ro-MD"/>
              </w:rPr>
              <w:t xml:space="preserve"> </w:t>
            </w:r>
            <w:proofErr w:type="spellStart"/>
            <w:r w:rsidRPr="00C9619F">
              <w:rPr>
                <w:lang w:val="ro-MD"/>
              </w:rPr>
              <w:t>Poz</w:t>
            </w:r>
            <w:proofErr w:type="spellEnd"/>
            <w:r w:rsidRPr="00C9619F">
              <w:rPr>
                <w:lang w:val="ro-MD"/>
              </w:rPr>
              <w:t>. 2, stabilirea tuturor tipurilor de comunicații pe teritoriul șantierului</w:t>
            </w:r>
          </w:p>
        </w:tc>
      </w:tr>
      <w:tr w:rsidR="00C9619F" w:rsidRPr="00C9619F" w:rsidTr="00C9619F">
        <w:trPr>
          <w:trHeight w:val="430"/>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Default="00C9619F" w:rsidP="00C9619F">
            <w:pPr>
              <w:autoSpaceDE w:val="0"/>
              <w:autoSpaceDN w:val="0"/>
              <w:adjustRightInd w:val="0"/>
              <w:ind w:right="-535"/>
              <w:jc w:val="left"/>
              <w:rPr>
                <w:lang w:val="ro-MD"/>
              </w:rPr>
            </w:pPr>
            <w:r w:rsidRPr="00C9619F">
              <w:rPr>
                <w:lang w:val="ro-MD"/>
              </w:rPr>
              <w:t xml:space="preserve">Mașina de rectificat </w:t>
            </w:r>
          </w:p>
          <w:p w:rsidR="00C9619F" w:rsidRPr="00C9619F" w:rsidRDefault="00C9619F" w:rsidP="00C9619F">
            <w:pPr>
              <w:autoSpaceDE w:val="0"/>
              <w:autoSpaceDN w:val="0"/>
              <w:adjustRightInd w:val="0"/>
              <w:ind w:right="-535"/>
              <w:jc w:val="left"/>
              <w:rPr>
                <w:lang w:val="ro-MD"/>
              </w:rPr>
            </w:pPr>
            <w:r w:rsidRPr="00C9619F">
              <w:rPr>
                <w:lang w:val="ro-MD"/>
              </w:rPr>
              <w:t xml:space="preserve">electric unghiular </w:t>
            </w:r>
            <w:proofErr w:type="spellStart"/>
            <w:r w:rsidRPr="00C9619F">
              <w:rPr>
                <w:lang w:val="ro-MD"/>
              </w:rPr>
              <w:t>Bulgacă</w:t>
            </w:r>
            <w:proofErr w:type="spellEnd"/>
            <w:r w:rsidRPr="00C9619F">
              <w:rPr>
                <w:lang w:val="ro-MD"/>
              </w:rPr>
              <w:t>)</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Bosch</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3</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w:t>
            </w:r>
          </w:p>
        </w:tc>
      </w:tr>
      <w:tr w:rsidR="00C9619F" w:rsidRPr="00C9619F" w:rsidTr="00C9619F">
        <w:trPr>
          <w:trHeight w:val="326"/>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ind w:right="-252"/>
              <w:jc w:val="left"/>
              <w:rPr>
                <w:lang w:val="ro-MD"/>
              </w:rPr>
            </w:pPr>
            <w:r w:rsidRPr="00C9619F">
              <w:rPr>
                <w:lang w:val="ro-MD"/>
              </w:rPr>
              <w:t>Arzător cu gaz in</w:t>
            </w:r>
            <w:r>
              <w:rPr>
                <w:lang w:val="ro-MD"/>
              </w:rPr>
              <w:t xml:space="preserve"> </w:t>
            </w:r>
            <w:r w:rsidRPr="00C9619F">
              <w:rPr>
                <w:lang w:val="ro-MD"/>
              </w:rPr>
              <w:t>complet cu butelii de gaz și furtun</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З set</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Lipirea unei role de acoperiș moale  pe Poz.2, 7.</w:t>
            </w:r>
          </w:p>
        </w:tc>
      </w:tr>
      <w:tr w:rsidR="00C9619F" w:rsidRPr="00C9619F" w:rsidTr="00C9619F">
        <w:tblPrEx>
          <w:tblLook w:val="04A0" w:firstRow="1" w:lastRow="0" w:firstColumn="1" w:lastColumn="0" w:noHBand="0" w:noVBand="1"/>
        </w:tblPrEx>
        <w:trPr>
          <w:trHeight w:val="674"/>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Mixer electric de</w:t>
            </w:r>
          </w:p>
          <w:p w:rsidR="00C9619F" w:rsidRPr="00C9619F" w:rsidRDefault="00C9619F" w:rsidP="00C9619F">
            <w:pPr>
              <w:autoSpaceDE w:val="0"/>
              <w:autoSpaceDN w:val="0"/>
              <w:adjustRightInd w:val="0"/>
              <w:jc w:val="left"/>
              <w:rPr>
                <w:lang w:val="ro-MD"/>
              </w:rPr>
            </w:pPr>
            <w:r w:rsidRPr="00C9619F">
              <w:rPr>
                <w:lang w:val="ro-MD"/>
              </w:rPr>
              <w:t>Beton-mortar, V= 220 v</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p>
          <w:p w:rsidR="00C9619F" w:rsidRPr="00C9619F" w:rsidRDefault="00C9619F" w:rsidP="00C9619F">
            <w:pPr>
              <w:autoSpaceDE w:val="0"/>
              <w:autoSpaceDN w:val="0"/>
              <w:adjustRightInd w:val="0"/>
              <w:jc w:val="left"/>
              <w:rPr>
                <w:lang w:val="ro-MD"/>
              </w:rPr>
            </w:pPr>
            <w:r w:rsidRPr="00C9619F">
              <w:rPr>
                <w:lang w:val="ro-MD"/>
              </w:rPr>
              <w:t>2</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Pregătirea loturilor mici de beton 9i mortar in timpul de lucrări de construcție</w:t>
            </w:r>
            <w:r>
              <w:rPr>
                <w:lang w:val="ro-MD"/>
              </w:rPr>
              <w:t xml:space="preserve"> </w:t>
            </w:r>
            <w:r w:rsidRPr="00C9619F">
              <w:rPr>
                <w:lang w:val="ro-MD"/>
              </w:rPr>
              <w:t>și montaj pe întreg teritoriul șantierului</w:t>
            </w:r>
          </w:p>
        </w:tc>
      </w:tr>
      <w:tr w:rsidR="00C9619F" w:rsidRPr="00C9619F" w:rsidTr="00C9619F">
        <w:tblPrEx>
          <w:tblLook w:val="04A0" w:firstRow="1" w:lastRow="0" w:firstColumn="1" w:lastColumn="0" w:noHBand="0" w:noVBand="1"/>
        </w:tblPrEx>
        <w:trPr>
          <w:trHeight w:val="71"/>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Vibrator de adâncime</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ИВ-47А</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4</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Vibrarea betonului în  cofraje pe tot teritoriul șantierului</w:t>
            </w:r>
          </w:p>
        </w:tc>
      </w:tr>
      <w:tr w:rsidR="00C9619F" w:rsidRPr="00C9619F" w:rsidTr="00C9619F">
        <w:tblPrEx>
          <w:tblLook w:val="04A0" w:firstRow="1" w:lastRow="0" w:firstColumn="1" w:lastColumn="0" w:noHBand="0" w:noVBand="1"/>
        </w:tblPrEx>
        <w:trPr>
          <w:trHeight w:val="259"/>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Compactor de mână pe motor cu ardere internă</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Bosch</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2</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Compactarea straturilor de pământ la poziționarea rețelelor </w:t>
            </w:r>
          </w:p>
        </w:tc>
      </w:tr>
      <w:tr w:rsidR="00C9619F" w:rsidRPr="00C9619F" w:rsidTr="00C9619F">
        <w:tblPrEx>
          <w:tblLook w:val="04A0" w:firstRow="1" w:lastRow="0" w:firstColumn="1" w:lastColumn="0" w:noHBand="0" w:noVBand="1"/>
        </w:tblPrEx>
        <w:trPr>
          <w:trHeight w:val="364"/>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Cheie electrică. </w:t>
            </w:r>
            <w:proofErr w:type="spellStart"/>
            <w:r w:rsidRPr="00C9619F">
              <w:rPr>
                <w:lang w:val="ro-MD"/>
              </w:rPr>
              <w:t>Электрогайковерт</w:t>
            </w:r>
            <w:proofErr w:type="spellEnd"/>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4</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Montarea panourilor </w:t>
            </w:r>
            <w:proofErr w:type="spellStart"/>
            <w:r w:rsidRPr="00C9619F">
              <w:rPr>
                <w:lang w:val="ro-MD"/>
              </w:rPr>
              <w:t>sandwich</w:t>
            </w:r>
            <w:proofErr w:type="spellEnd"/>
          </w:p>
        </w:tc>
      </w:tr>
      <w:tr w:rsidR="00C9619F" w:rsidRPr="00C9619F" w:rsidTr="00C9619F">
        <w:tblPrEx>
          <w:tblLook w:val="04A0" w:firstRow="1" w:lastRow="0" w:firstColumn="1" w:lastColumn="0" w:noHBand="0" w:noVBand="1"/>
        </w:tblPrEx>
        <w:trPr>
          <w:trHeight w:val="314"/>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Fierăstrău circular electric, Dn-220 mm</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p>
          <w:p w:rsidR="00C9619F" w:rsidRPr="00C9619F" w:rsidRDefault="00C9619F" w:rsidP="00C9619F">
            <w:pPr>
              <w:autoSpaceDE w:val="0"/>
              <w:autoSpaceDN w:val="0"/>
              <w:adjustRightInd w:val="0"/>
              <w:ind w:right="-79"/>
              <w:rPr>
                <w:lang w:val="ro-MD"/>
              </w:rPr>
            </w:pP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2</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Montarea și tăierea panourilor </w:t>
            </w:r>
            <w:proofErr w:type="spellStart"/>
            <w:r w:rsidRPr="00C9619F">
              <w:rPr>
                <w:lang w:val="ro-MD"/>
              </w:rPr>
              <w:t>sandwich</w:t>
            </w:r>
            <w:proofErr w:type="spellEnd"/>
          </w:p>
        </w:tc>
      </w:tr>
      <w:tr w:rsidR="00C9619F" w:rsidRPr="00C9619F" w:rsidTr="00C9619F">
        <w:tblPrEx>
          <w:tblLook w:val="04A0" w:firstRow="1" w:lastRow="0" w:firstColumn="1" w:lastColumn="0" w:noHBand="0" w:noVBand="1"/>
        </w:tblPrEx>
        <w:trPr>
          <w:trHeight w:val="406"/>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Schele laminate ușoare, prefabricate pentru lucrări interior </w:t>
            </w:r>
          </w:p>
        </w:tc>
        <w:tc>
          <w:tcPr>
            <w:tcW w:w="1583" w:type="dxa"/>
            <w:shd w:val="clear" w:color="auto" w:fill="FFFFFF"/>
            <w:vAlign w:val="center"/>
          </w:tcPr>
          <w:p w:rsidR="00C9619F" w:rsidRPr="00C9619F" w:rsidRDefault="00C9619F" w:rsidP="00C9619F">
            <w:pPr>
              <w:autoSpaceDE w:val="0"/>
              <w:autoSpaceDN w:val="0"/>
              <w:adjustRightInd w:val="0"/>
              <w:ind w:right="-79"/>
              <w:rPr>
                <w:lang w:val="ro-MD"/>
              </w:rPr>
            </w:pPr>
            <w:r w:rsidRPr="00C9619F">
              <w:rPr>
                <w:lang w:val="ro-MD"/>
              </w:rPr>
              <w:t>Inventar</w:t>
            </w: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2 set</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Executarea lucrărilor de finisaj interior, </w:t>
            </w:r>
            <w:proofErr w:type="spellStart"/>
            <w:r w:rsidRPr="00C9619F">
              <w:rPr>
                <w:lang w:val="ro-MD"/>
              </w:rPr>
              <w:t>Poz</w:t>
            </w:r>
            <w:proofErr w:type="spellEnd"/>
            <w:r w:rsidRPr="00C9619F">
              <w:rPr>
                <w:lang w:val="ro-MD"/>
              </w:rPr>
              <w:t>. 1-3.</w:t>
            </w:r>
          </w:p>
        </w:tc>
      </w:tr>
      <w:tr w:rsidR="00C9619F" w:rsidRPr="00C9619F" w:rsidTr="00C9619F">
        <w:tblPrEx>
          <w:tblLook w:val="04A0" w:firstRow="1" w:lastRow="0" w:firstColumn="1" w:lastColumn="0" w:noHBand="0" w:noVBand="1"/>
        </w:tblPrEx>
        <w:trPr>
          <w:trHeight w:val="60"/>
        </w:trPr>
        <w:tc>
          <w:tcPr>
            <w:tcW w:w="421" w:type="dxa"/>
            <w:shd w:val="clear" w:color="auto" w:fill="FFFFFF"/>
            <w:vAlign w:val="center"/>
          </w:tcPr>
          <w:p w:rsidR="00C9619F" w:rsidRPr="00C9619F" w:rsidRDefault="00C9619F" w:rsidP="00C9619F">
            <w:pPr>
              <w:numPr>
                <w:ilvl w:val="0"/>
                <w:numId w:val="4"/>
              </w:numPr>
              <w:autoSpaceDE w:val="0"/>
              <w:autoSpaceDN w:val="0"/>
              <w:adjustRightInd w:val="0"/>
              <w:ind w:left="502"/>
              <w:jc w:val="left"/>
              <w:rPr>
                <w:lang w:val="ro-MD"/>
              </w:rPr>
            </w:pPr>
          </w:p>
        </w:tc>
        <w:tc>
          <w:tcPr>
            <w:tcW w:w="227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Ventuze pneumatice</w:t>
            </w:r>
          </w:p>
        </w:tc>
        <w:tc>
          <w:tcPr>
            <w:tcW w:w="1583" w:type="dxa"/>
            <w:shd w:val="clear" w:color="auto" w:fill="FFFFFF"/>
            <w:vAlign w:val="center"/>
          </w:tcPr>
          <w:p w:rsidR="00C9619F" w:rsidRPr="00C9619F" w:rsidRDefault="00C9619F" w:rsidP="00C9619F">
            <w:pPr>
              <w:autoSpaceDE w:val="0"/>
              <w:autoSpaceDN w:val="0"/>
              <w:adjustRightInd w:val="0"/>
              <w:ind w:right="-79"/>
              <w:jc w:val="left"/>
              <w:rPr>
                <w:lang w:val="ro-MD"/>
              </w:rPr>
            </w:pPr>
          </w:p>
          <w:p w:rsidR="00C9619F" w:rsidRPr="00C9619F" w:rsidRDefault="00C9619F" w:rsidP="00C9619F">
            <w:pPr>
              <w:autoSpaceDE w:val="0"/>
              <w:autoSpaceDN w:val="0"/>
              <w:adjustRightInd w:val="0"/>
              <w:ind w:right="-79"/>
              <w:jc w:val="left"/>
              <w:rPr>
                <w:lang w:val="ro-MD"/>
              </w:rPr>
            </w:pPr>
          </w:p>
        </w:tc>
        <w:tc>
          <w:tcPr>
            <w:tcW w:w="968"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2 set</w:t>
            </w:r>
          </w:p>
        </w:tc>
        <w:tc>
          <w:tcPr>
            <w:tcW w:w="5103" w:type="dxa"/>
            <w:shd w:val="clear" w:color="auto" w:fill="FFFFFF"/>
            <w:vAlign w:val="center"/>
          </w:tcPr>
          <w:p w:rsidR="00C9619F" w:rsidRPr="00C9619F" w:rsidRDefault="00C9619F" w:rsidP="00C9619F">
            <w:pPr>
              <w:autoSpaceDE w:val="0"/>
              <w:autoSpaceDN w:val="0"/>
              <w:adjustRightInd w:val="0"/>
              <w:jc w:val="left"/>
              <w:rPr>
                <w:lang w:val="ro-MD"/>
              </w:rPr>
            </w:pPr>
            <w:r w:rsidRPr="00C9619F">
              <w:rPr>
                <w:lang w:val="ro-MD"/>
              </w:rPr>
              <w:t xml:space="preserve">Prinderea și instalarea panourilor </w:t>
            </w:r>
            <w:proofErr w:type="spellStart"/>
            <w:r w:rsidRPr="00C9619F">
              <w:rPr>
                <w:lang w:val="ro-MD"/>
              </w:rPr>
              <w:t>sandwich</w:t>
            </w:r>
            <w:proofErr w:type="spellEnd"/>
          </w:p>
        </w:tc>
      </w:tr>
    </w:tbl>
    <w:p w:rsidR="00C9619F" w:rsidRPr="00C9619F" w:rsidRDefault="00C9619F" w:rsidP="00C9619F">
      <w:pPr>
        <w:autoSpaceDE w:val="0"/>
        <w:autoSpaceDN w:val="0"/>
        <w:adjustRightInd w:val="0"/>
        <w:jc w:val="left"/>
        <w:rPr>
          <w:sz w:val="22"/>
          <w:szCs w:val="22"/>
          <w:lang w:val="ro-MD"/>
        </w:rPr>
      </w:pPr>
    </w:p>
    <w:p w:rsidR="00C9619F" w:rsidRPr="00C9619F" w:rsidRDefault="00C9619F" w:rsidP="00C9619F">
      <w:pPr>
        <w:autoSpaceDE w:val="0"/>
        <w:autoSpaceDN w:val="0"/>
        <w:adjustRightInd w:val="0"/>
        <w:jc w:val="left"/>
        <w:rPr>
          <w:sz w:val="22"/>
          <w:szCs w:val="22"/>
          <w:lang w:val="ro-MD"/>
        </w:rPr>
      </w:pPr>
    </w:p>
    <w:p w:rsidR="00C9619F" w:rsidRPr="00C9619F" w:rsidRDefault="00C9619F" w:rsidP="00C9619F">
      <w:pPr>
        <w:autoSpaceDE w:val="0"/>
        <w:autoSpaceDN w:val="0"/>
        <w:adjustRightInd w:val="0"/>
        <w:spacing w:line="360" w:lineRule="auto"/>
        <w:rPr>
          <w:b/>
          <w:bCs/>
          <w:u w:val="single"/>
          <w:lang w:val="ro-MD"/>
        </w:rPr>
      </w:pPr>
      <w:r w:rsidRPr="00C9619F">
        <w:rPr>
          <w:b/>
          <w:bCs/>
          <w:u w:val="single"/>
          <w:lang w:val="ro-MD"/>
        </w:rPr>
        <w:t>Cofraje cu ramă tip panou PERI-TRIO</w:t>
      </w:r>
    </w:p>
    <w:p w:rsidR="00C9619F" w:rsidRPr="00C9619F" w:rsidRDefault="00C9619F" w:rsidP="00C9619F">
      <w:pPr>
        <w:autoSpaceDE w:val="0"/>
        <w:autoSpaceDN w:val="0"/>
        <w:adjustRightInd w:val="0"/>
        <w:spacing w:line="360" w:lineRule="auto"/>
        <w:rPr>
          <w:rFonts w:ascii="Arial" w:hAnsi="Arial" w:cs="Arial"/>
          <w:b/>
          <w:bCs/>
          <w:u w:val="single"/>
          <w:lang w:val="ro-MD"/>
        </w:rPr>
      </w:pPr>
    </w:p>
    <w:p w:rsidR="00C9619F" w:rsidRPr="00C9619F" w:rsidRDefault="00C9619F" w:rsidP="00C9619F">
      <w:pPr>
        <w:autoSpaceDE w:val="0"/>
        <w:autoSpaceDN w:val="0"/>
        <w:adjustRightInd w:val="0"/>
        <w:ind w:firstLine="709"/>
        <w:jc w:val="both"/>
        <w:rPr>
          <w:sz w:val="28"/>
          <w:szCs w:val="28"/>
          <w:lang w:val="ro-MD"/>
        </w:rPr>
      </w:pPr>
      <w:r w:rsidRPr="00C9619F">
        <w:rPr>
          <w:rFonts w:ascii="Arial" w:hAnsi="Arial" w:cs="Arial"/>
          <w:b/>
          <w:noProof/>
          <w:u w:val="single"/>
          <w:lang w:val="ro-MD" w:eastAsia="ro-RO"/>
        </w:rPr>
        <w:drawing>
          <wp:inline distT="0" distB="0" distL="0" distR="0" wp14:anchorId="2F51B093" wp14:editId="6BEFCD91">
            <wp:extent cx="4856799" cy="2989690"/>
            <wp:effectExtent l="0" t="0" r="1270" b="1270"/>
            <wp:docPr id="7" name="Imagine 7" descr="PERI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I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1934" cy="3011318"/>
                    </a:xfrm>
                    <a:prstGeom prst="rect">
                      <a:avLst/>
                    </a:prstGeom>
                    <a:noFill/>
                    <a:ln>
                      <a:noFill/>
                    </a:ln>
                  </pic:spPr>
                </pic:pic>
              </a:graphicData>
            </a:graphic>
          </wp:inline>
        </w:drawing>
      </w:r>
    </w:p>
    <w:p w:rsidR="00C9619F" w:rsidRDefault="00C9619F" w:rsidP="00C9619F">
      <w:pPr>
        <w:autoSpaceDE w:val="0"/>
        <w:autoSpaceDN w:val="0"/>
        <w:adjustRightInd w:val="0"/>
        <w:spacing w:line="360" w:lineRule="auto"/>
        <w:rPr>
          <w:b/>
          <w:bCs/>
          <w:u w:val="single"/>
          <w:lang w:val="ro-MD"/>
        </w:rPr>
      </w:pPr>
    </w:p>
    <w:p w:rsidR="00C9619F" w:rsidRPr="00C9619F" w:rsidRDefault="00C9619F" w:rsidP="00C9619F">
      <w:pPr>
        <w:autoSpaceDE w:val="0"/>
        <w:autoSpaceDN w:val="0"/>
        <w:adjustRightInd w:val="0"/>
        <w:spacing w:line="360" w:lineRule="auto"/>
        <w:rPr>
          <w:b/>
          <w:bCs/>
          <w:u w:val="single"/>
          <w:lang w:val="ro-MD"/>
        </w:rPr>
      </w:pPr>
      <w:r w:rsidRPr="00C9619F">
        <w:rPr>
          <w:b/>
          <w:bCs/>
          <w:u w:val="single"/>
          <w:lang w:val="ro-MD"/>
        </w:rPr>
        <w:t>Dimensiunile panourilor de cofraj și greutatea acestora</w:t>
      </w:r>
    </w:p>
    <w:p w:rsidR="00C9619F" w:rsidRPr="00C9619F" w:rsidRDefault="00C9619F" w:rsidP="00C9619F">
      <w:pPr>
        <w:autoSpaceDE w:val="0"/>
        <w:autoSpaceDN w:val="0"/>
        <w:adjustRightInd w:val="0"/>
        <w:jc w:val="both"/>
        <w:rPr>
          <w:sz w:val="28"/>
          <w:szCs w:val="28"/>
          <w:lang w:val="ro-MD"/>
        </w:rPr>
      </w:pPr>
      <w:r w:rsidRPr="00C9619F">
        <w:rPr>
          <w:rFonts w:ascii="Arial" w:hAnsi="Arial" w:cs="Arial"/>
          <w:b/>
          <w:noProof/>
          <w:u w:val="single"/>
          <w:lang w:val="ro-MD" w:eastAsia="ro-RO"/>
        </w:rPr>
        <w:drawing>
          <wp:inline distT="0" distB="0" distL="0" distR="0" wp14:anchorId="69AE2F88" wp14:editId="5A6257FC">
            <wp:extent cx="5938080" cy="3545729"/>
            <wp:effectExtent l="0" t="0" r="5715" b="0"/>
            <wp:docPr id="6" name="Imagine 6" descr="PERI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I_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0894" cy="3565323"/>
                    </a:xfrm>
                    <a:prstGeom prst="rect">
                      <a:avLst/>
                    </a:prstGeom>
                    <a:noFill/>
                    <a:ln>
                      <a:noFill/>
                    </a:ln>
                  </pic:spPr>
                </pic:pic>
              </a:graphicData>
            </a:graphic>
          </wp:inline>
        </w:drawing>
      </w: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keepNext/>
        <w:autoSpaceDE w:val="0"/>
        <w:autoSpaceDN w:val="0"/>
        <w:adjustRightInd w:val="0"/>
        <w:spacing w:before="68"/>
        <w:ind w:left="2977"/>
        <w:outlineLvl w:val="0"/>
        <w:rPr>
          <w:b/>
          <w:bCs/>
          <w:lang w:val="ro-MD"/>
        </w:rPr>
      </w:pPr>
      <w:r w:rsidRPr="00C9619F">
        <w:rPr>
          <w:b/>
          <w:bCs/>
          <w:u w:val="single"/>
          <w:lang w:val="ro-MD"/>
        </w:rPr>
        <w:lastRenderedPageBreak/>
        <w:t>MACARA</w:t>
      </w:r>
      <w:r w:rsidRPr="00C9619F">
        <w:rPr>
          <w:b/>
          <w:bCs/>
          <w:spacing w:val="-4"/>
          <w:u w:val="single"/>
          <w:lang w:val="ro-MD"/>
        </w:rPr>
        <w:t xml:space="preserve"> </w:t>
      </w:r>
      <w:r w:rsidRPr="00C9619F">
        <w:rPr>
          <w:b/>
          <w:bCs/>
          <w:u w:val="single"/>
          <w:lang w:val="ro-MD"/>
        </w:rPr>
        <w:t>AUTO</w:t>
      </w:r>
      <w:r w:rsidRPr="00C9619F">
        <w:rPr>
          <w:b/>
          <w:bCs/>
          <w:spacing w:val="62"/>
          <w:u w:val="single"/>
          <w:lang w:val="ro-MD"/>
        </w:rPr>
        <w:t xml:space="preserve"> </w:t>
      </w:r>
      <w:r w:rsidRPr="00C9619F">
        <w:rPr>
          <w:b/>
          <w:bCs/>
          <w:u w:val="single"/>
          <w:lang w:val="ro-MD"/>
        </w:rPr>
        <w:t>КС-55713-5K-</w:t>
      </w:r>
      <w:r w:rsidRPr="00C9619F">
        <w:rPr>
          <w:b/>
          <w:bCs/>
          <w:spacing w:val="-10"/>
          <w:u w:val="single"/>
          <w:lang w:val="ro-MD"/>
        </w:rPr>
        <w:t>1</w:t>
      </w:r>
    </w:p>
    <w:p w:rsidR="00C9619F" w:rsidRPr="00C9619F" w:rsidRDefault="00C9619F" w:rsidP="00C9619F">
      <w:pPr>
        <w:autoSpaceDE w:val="0"/>
        <w:autoSpaceDN w:val="0"/>
        <w:adjustRightInd w:val="0"/>
        <w:ind w:firstLine="709"/>
        <w:jc w:val="both"/>
        <w:rPr>
          <w:sz w:val="28"/>
          <w:szCs w:val="28"/>
          <w:lang w:val="ro-MD"/>
        </w:rPr>
      </w:pPr>
      <w:r w:rsidRPr="00C9619F">
        <w:rPr>
          <w:noProof/>
          <w:sz w:val="28"/>
          <w:szCs w:val="28"/>
          <w:lang w:val="ro-MD"/>
        </w:rPr>
        <w:drawing>
          <wp:anchor distT="0" distB="0" distL="0" distR="0" simplePos="0" relativeHeight="251659264" behindDoc="0" locked="0" layoutInCell="1" allowOverlap="1" wp14:anchorId="09D647C0" wp14:editId="7C8B451F">
            <wp:simplePos x="0" y="0"/>
            <wp:positionH relativeFrom="page">
              <wp:posOffset>1504950</wp:posOffset>
            </wp:positionH>
            <wp:positionV relativeFrom="paragraph">
              <wp:posOffset>180975</wp:posOffset>
            </wp:positionV>
            <wp:extent cx="4524375" cy="1948815"/>
            <wp:effectExtent l="0" t="0" r="9525" b="0"/>
            <wp:wrapTopAndBottom/>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24375" cy="194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left="2597"/>
        <w:jc w:val="left"/>
        <w:rPr>
          <w:b/>
          <w:lang w:val="ro-MD"/>
        </w:rPr>
      </w:pPr>
      <w:r w:rsidRPr="00C9619F">
        <w:rPr>
          <w:noProof/>
          <w:lang w:val="ro-MD" w:eastAsia="en-US"/>
        </w:rPr>
        <mc:AlternateContent>
          <mc:Choice Requires="wps">
            <w:drawing>
              <wp:anchor distT="0" distB="0" distL="114300" distR="114300" simplePos="0" relativeHeight="251660288" behindDoc="1" locked="0" layoutInCell="1" allowOverlap="1" wp14:anchorId="05E7B532" wp14:editId="251EE741">
                <wp:simplePos x="0" y="0"/>
                <wp:positionH relativeFrom="page">
                  <wp:posOffset>2674620</wp:posOffset>
                </wp:positionH>
                <wp:positionV relativeFrom="paragraph">
                  <wp:posOffset>215265</wp:posOffset>
                </wp:positionV>
                <wp:extent cx="2814320" cy="205740"/>
                <wp:effectExtent l="0" t="0" r="0" b="0"/>
                <wp:wrapNone/>
                <wp:docPr id="17" name="Casetă text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32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619F" w:rsidRPr="00EF3EDB" w:rsidRDefault="00C9619F" w:rsidP="00C9619F">
                            <w:pPr>
                              <w:spacing w:line="323" w:lineRule="exact"/>
                              <w:ind w:right="33"/>
                              <w:rPr>
                                <w:b/>
                              </w:rPr>
                            </w:pPr>
                            <w:r w:rsidRPr="00EF3EDB">
                              <w:rPr>
                                <w:b/>
                              </w:rPr>
                              <w:t>"BOBCAT</w:t>
                            </w:r>
                            <w:r w:rsidRPr="00EF3EDB">
                              <w:rPr>
                                <w:b/>
                                <w:spacing w:val="4"/>
                              </w:rPr>
                              <w:t xml:space="preserve"> </w:t>
                            </w:r>
                            <w:r w:rsidRPr="00EF3EDB">
                              <w:rPr>
                                <w:b/>
                                <w:spacing w:val="-4"/>
                              </w:rPr>
                              <w:t>S850"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7B532" id="_x0000_t202" coordsize="21600,21600" o:spt="202" path="m,l,21600r21600,l21600,xe">
                <v:stroke joinstyle="miter"/>
                <v:path gradientshapeok="t" o:connecttype="rect"/>
              </v:shapetype>
              <v:shape id="Casetă text 17" o:spid="_x0000_s1026" type="#_x0000_t202" style="position:absolute;left:0;text-align:left;margin-left:210.6pt;margin-top:16.95pt;width:221.6pt;height:16.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" filled="f" stroked="f">
                <v:textbox inset="0,0,0,0">
                  <w:txbxContent>
                    <w:p w:rsidR="00C9619F" w:rsidRPr="00EF3EDB" w:rsidRDefault="00C9619F" w:rsidP="00C9619F">
                      <w:pPr>
                        <w:spacing w:line="323" w:lineRule="exact"/>
                        <w:ind w:right="33"/>
                        <w:rPr>
                          <w:b/>
                        </w:rPr>
                      </w:pPr>
                      <w:r w:rsidRPr="00EF3EDB">
                        <w:rPr>
                          <w:b/>
                        </w:rPr>
                        <w:t>"BOBCAT</w:t>
                      </w:r>
                      <w:r w:rsidRPr="00EF3EDB">
                        <w:rPr>
                          <w:b/>
                          <w:spacing w:val="4"/>
                        </w:rPr>
                        <w:t xml:space="preserve"> </w:t>
                      </w:r>
                      <w:r w:rsidRPr="00EF3EDB">
                        <w:rPr>
                          <w:b/>
                          <w:spacing w:val="-4"/>
                        </w:rPr>
                        <w:t>S850"</w:t>
                      </w:r>
                    </w:p>
                  </w:txbxContent>
                </v:textbox>
                <w10:wrap anchorx="page"/>
              </v:shape>
            </w:pict>
          </mc:Fallback>
        </mc:AlternateContent>
      </w:r>
      <w:r w:rsidRPr="00C9619F">
        <w:rPr>
          <w:b/>
          <w:u w:val="single"/>
          <w:lang w:val="ro-MD"/>
        </w:rPr>
        <w:t>MANIPULATOR</w:t>
      </w:r>
      <w:r w:rsidRPr="00C9619F">
        <w:rPr>
          <w:b/>
          <w:spacing w:val="-11"/>
          <w:u w:val="single"/>
          <w:lang w:val="ro-MD"/>
        </w:rPr>
        <w:t xml:space="preserve"> </w:t>
      </w:r>
      <w:r w:rsidRPr="00C9619F">
        <w:rPr>
          <w:b/>
          <w:spacing w:val="-2"/>
          <w:u w:val="single"/>
          <w:lang w:val="ro-MD"/>
        </w:rPr>
        <w:t>MULTIFUNCȚIONAL</w:t>
      </w:r>
    </w:p>
    <w:p w:rsidR="00C9619F" w:rsidRPr="00C9619F" w:rsidRDefault="00C9619F" w:rsidP="00C9619F">
      <w:pPr>
        <w:autoSpaceDE w:val="0"/>
        <w:autoSpaceDN w:val="0"/>
        <w:adjustRightInd w:val="0"/>
        <w:ind w:firstLine="709"/>
        <w:jc w:val="both"/>
        <w:rPr>
          <w:lang w:val="ro-MD"/>
        </w:rPr>
      </w:pPr>
    </w:p>
    <w:p w:rsidR="00C9619F" w:rsidRPr="00C9619F" w:rsidRDefault="00C9619F" w:rsidP="00C9619F">
      <w:pPr>
        <w:autoSpaceDE w:val="0"/>
        <w:autoSpaceDN w:val="0"/>
        <w:adjustRightInd w:val="0"/>
        <w:ind w:firstLine="709"/>
        <w:jc w:val="both"/>
        <w:rPr>
          <w:sz w:val="28"/>
          <w:szCs w:val="28"/>
          <w:lang w:val="ro-MD"/>
        </w:rPr>
      </w:pPr>
      <w:r w:rsidRPr="00C9619F">
        <w:rPr>
          <w:noProof/>
          <w:lang w:val="ro-MD" w:eastAsia="ro-RO"/>
        </w:rPr>
        <w:drawing>
          <wp:anchor distT="0" distB="0" distL="114300" distR="114300" simplePos="0" relativeHeight="251661312" behindDoc="1" locked="0" layoutInCell="1" allowOverlap="1" wp14:anchorId="2D9A62E9" wp14:editId="16D14443">
            <wp:simplePos x="0" y="0"/>
            <wp:positionH relativeFrom="column">
              <wp:posOffset>1207135</wp:posOffset>
            </wp:positionH>
            <wp:positionV relativeFrom="paragraph">
              <wp:posOffset>184150</wp:posOffset>
            </wp:positionV>
            <wp:extent cx="2513965" cy="1615440"/>
            <wp:effectExtent l="0" t="0" r="635" b="3810"/>
            <wp:wrapNone/>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hape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3965" cy="1615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r w:rsidRPr="00C9619F">
        <w:rPr>
          <w:noProof/>
          <w:sz w:val="28"/>
          <w:szCs w:val="28"/>
          <w:lang w:val="ro-MD" w:eastAsia="ro-RO"/>
        </w:rPr>
        <w:drawing>
          <wp:anchor distT="0" distB="0" distL="114300" distR="114300" simplePos="0" relativeHeight="251662336" behindDoc="1" locked="0" layoutInCell="1" allowOverlap="1" wp14:anchorId="753479FB" wp14:editId="7938827F">
            <wp:simplePos x="0" y="0"/>
            <wp:positionH relativeFrom="column">
              <wp:posOffset>3925570</wp:posOffset>
            </wp:positionH>
            <wp:positionV relativeFrom="paragraph">
              <wp:posOffset>63500</wp:posOffset>
            </wp:positionV>
            <wp:extent cx="1456055" cy="1094740"/>
            <wp:effectExtent l="0" t="0" r="0" b="0"/>
            <wp:wrapNone/>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hape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56055" cy="1094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ind w:left="851"/>
        <w:jc w:val="both"/>
        <w:rPr>
          <w:spacing w:val="-6"/>
          <w:lang w:val="ro-MD"/>
        </w:rPr>
      </w:pPr>
      <w:r w:rsidRPr="00C9619F">
        <w:rPr>
          <w:spacing w:val="-6"/>
          <w:lang w:val="ro-MD"/>
        </w:rPr>
        <w:t xml:space="preserve">Masa totală 4540 </w:t>
      </w:r>
      <w:proofErr w:type="spellStart"/>
      <w:r w:rsidRPr="00C9619F">
        <w:rPr>
          <w:spacing w:val="-6"/>
          <w:lang w:val="ro-MD"/>
        </w:rPr>
        <w:t>кg</w:t>
      </w:r>
      <w:proofErr w:type="spellEnd"/>
    </w:p>
    <w:p w:rsidR="00C9619F" w:rsidRPr="00C9619F" w:rsidRDefault="00C9619F" w:rsidP="00C9619F">
      <w:pPr>
        <w:ind w:left="851"/>
        <w:jc w:val="both"/>
        <w:rPr>
          <w:spacing w:val="-6"/>
          <w:lang w:val="ro-MD"/>
        </w:rPr>
      </w:pPr>
      <w:r w:rsidRPr="00C9619F">
        <w:rPr>
          <w:spacing w:val="-6"/>
          <w:lang w:val="ro-MD"/>
        </w:rPr>
        <w:t xml:space="preserve">Capacitate de încărcare 1758 </w:t>
      </w:r>
      <w:proofErr w:type="spellStart"/>
      <w:r w:rsidRPr="00C9619F">
        <w:rPr>
          <w:spacing w:val="-6"/>
          <w:lang w:val="ro-MD"/>
        </w:rPr>
        <w:t>кg</w:t>
      </w:r>
      <w:proofErr w:type="spellEnd"/>
    </w:p>
    <w:p w:rsidR="00C9619F" w:rsidRPr="00C9619F" w:rsidRDefault="00C9619F" w:rsidP="00C9619F">
      <w:pPr>
        <w:ind w:left="851"/>
        <w:jc w:val="both"/>
        <w:rPr>
          <w:spacing w:val="-6"/>
          <w:lang w:val="ro-MD"/>
        </w:rPr>
      </w:pPr>
      <w:proofErr w:type="spellStart"/>
      <w:r w:rsidRPr="00C9619F">
        <w:rPr>
          <w:spacing w:val="-6"/>
          <w:lang w:val="ro-MD"/>
        </w:rPr>
        <w:t>Clirens</w:t>
      </w:r>
      <w:proofErr w:type="spellEnd"/>
      <w:r w:rsidRPr="00C9619F">
        <w:rPr>
          <w:spacing w:val="-6"/>
          <w:lang w:val="ro-MD"/>
        </w:rPr>
        <w:t xml:space="preserve"> 21,8 </w:t>
      </w:r>
      <w:proofErr w:type="spellStart"/>
      <w:r w:rsidRPr="00C9619F">
        <w:rPr>
          <w:spacing w:val="-6"/>
          <w:lang w:val="ro-MD"/>
        </w:rPr>
        <w:t>см</w:t>
      </w:r>
      <w:proofErr w:type="spellEnd"/>
    </w:p>
    <w:p w:rsidR="00C9619F" w:rsidRPr="00C9619F" w:rsidRDefault="00C9619F" w:rsidP="00C9619F">
      <w:pPr>
        <w:ind w:left="851"/>
        <w:jc w:val="both"/>
        <w:rPr>
          <w:spacing w:val="-6"/>
          <w:lang w:val="ro-MD"/>
        </w:rPr>
      </w:pPr>
      <w:r w:rsidRPr="00C9619F">
        <w:rPr>
          <w:spacing w:val="-6"/>
          <w:lang w:val="ro-MD"/>
        </w:rPr>
        <w:t>Forța de răsturnare 3,515 т</w:t>
      </w:r>
    </w:p>
    <w:p w:rsidR="00C9619F" w:rsidRPr="00C9619F" w:rsidRDefault="00C9619F" w:rsidP="00C9619F">
      <w:pPr>
        <w:ind w:left="851"/>
        <w:jc w:val="both"/>
        <w:rPr>
          <w:spacing w:val="-6"/>
          <w:lang w:val="ro-MD"/>
        </w:rPr>
      </w:pPr>
      <w:r w:rsidRPr="00C9619F">
        <w:rPr>
          <w:spacing w:val="-6"/>
          <w:lang w:val="ro-MD"/>
        </w:rPr>
        <w:t xml:space="preserve">Viteza de deplasare 11,4-19,8 </w:t>
      </w:r>
      <w:proofErr w:type="spellStart"/>
      <w:r w:rsidRPr="00C9619F">
        <w:rPr>
          <w:spacing w:val="-6"/>
          <w:lang w:val="ro-MD"/>
        </w:rPr>
        <w:t>км</w:t>
      </w:r>
      <w:proofErr w:type="spellEnd"/>
      <w:r w:rsidRPr="00C9619F">
        <w:rPr>
          <w:spacing w:val="-6"/>
          <w:lang w:val="ro-MD"/>
        </w:rPr>
        <w:t>/h</w:t>
      </w:r>
    </w:p>
    <w:p w:rsidR="00C9619F" w:rsidRPr="00C9619F" w:rsidRDefault="00C9619F" w:rsidP="00C9619F">
      <w:pPr>
        <w:ind w:left="851"/>
        <w:jc w:val="both"/>
        <w:rPr>
          <w:spacing w:val="-6"/>
          <w:lang w:val="ro-MD"/>
        </w:rPr>
      </w:pPr>
      <w:r w:rsidRPr="00C9619F">
        <w:rPr>
          <w:spacing w:val="-6"/>
          <w:lang w:val="ro-MD"/>
        </w:rPr>
        <w:t>Înălțimea de ridicare a echipamentului 3,657 м</w:t>
      </w: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Default="00C9619F" w:rsidP="00C9619F">
      <w:pPr>
        <w:autoSpaceDE w:val="0"/>
        <w:autoSpaceDN w:val="0"/>
        <w:adjustRightInd w:val="0"/>
        <w:ind w:firstLine="709"/>
        <w:jc w:val="both"/>
        <w:rPr>
          <w:b/>
          <w:lang w:val="ro-MD"/>
        </w:rPr>
      </w:pPr>
      <w:r w:rsidRPr="00C9619F">
        <w:rPr>
          <w:b/>
          <w:u w:val="single"/>
          <w:lang w:val="ro-MD"/>
        </w:rPr>
        <w:t>EXCAVATOR</w:t>
      </w:r>
      <w:r w:rsidRPr="00C9619F">
        <w:rPr>
          <w:b/>
          <w:spacing w:val="-13"/>
          <w:u w:val="single"/>
          <w:lang w:val="ro-MD"/>
        </w:rPr>
        <w:t xml:space="preserve"> </w:t>
      </w:r>
      <w:r w:rsidRPr="00C9619F">
        <w:rPr>
          <w:b/>
          <w:u w:val="single"/>
          <w:lang w:val="ro-MD"/>
        </w:rPr>
        <w:t>COMPACT</w:t>
      </w:r>
      <w:r w:rsidRPr="00C9619F">
        <w:rPr>
          <w:b/>
          <w:lang w:val="ro-MD"/>
        </w:rPr>
        <w:t xml:space="preserve"> </w:t>
      </w:r>
    </w:p>
    <w:p w:rsidR="00675D62" w:rsidRDefault="00675D62" w:rsidP="00C9619F">
      <w:pPr>
        <w:autoSpaceDE w:val="0"/>
        <w:autoSpaceDN w:val="0"/>
        <w:adjustRightInd w:val="0"/>
        <w:ind w:firstLine="709"/>
        <w:jc w:val="both"/>
        <w:rPr>
          <w:b/>
          <w:lang w:val="ro-MD"/>
        </w:rPr>
      </w:pPr>
    </w:p>
    <w:p w:rsidR="00C9619F" w:rsidRPr="00C9619F" w:rsidRDefault="00C9619F" w:rsidP="00C9619F">
      <w:pPr>
        <w:autoSpaceDE w:val="0"/>
        <w:autoSpaceDN w:val="0"/>
        <w:adjustRightInd w:val="0"/>
        <w:ind w:firstLine="709"/>
        <w:jc w:val="both"/>
        <w:rPr>
          <w:b/>
          <w:lang w:val="ro-MD"/>
        </w:rPr>
      </w:pPr>
      <w:r w:rsidRPr="00C9619F">
        <w:rPr>
          <w:b/>
          <w:lang w:val="ro-MD"/>
        </w:rPr>
        <w:t>VOLVO EC18C</w:t>
      </w:r>
    </w:p>
    <w:p w:rsidR="00675D62" w:rsidRDefault="00675D62" w:rsidP="00C9619F">
      <w:pPr>
        <w:spacing w:line="295" w:lineRule="exact"/>
        <w:ind w:left="4678"/>
        <w:jc w:val="both"/>
        <w:rPr>
          <w:spacing w:val="-2"/>
          <w:lang w:val="ro-MD"/>
        </w:rPr>
      </w:pPr>
    </w:p>
    <w:p w:rsidR="00C9619F" w:rsidRPr="00C9619F" w:rsidRDefault="00C9619F" w:rsidP="00C9619F">
      <w:pPr>
        <w:spacing w:line="295" w:lineRule="exact"/>
        <w:ind w:left="4678"/>
        <w:jc w:val="both"/>
        <w:rPr>
          <w:lang w:val="ro-MD"/>
        </w:rPr>
      </w:pPr>
      <w:r w:rsidRPr="00C9619F">
        <w:rPr>
          <w:spacing w:val="-2"/>
          <w:lang w:val="ro-MD"/>
        </w:rPr>
        <w:t>Dimensiuni:</w:t>
      </w:r>
      <w:r w:rsidRPr="00C9619F">
        <w:rPr>
          <w:noProof/>
          <w:spacing w:val="-2"/>
          <w:lang w:val="ro-MD" w:eastAsia="ro-RO"/>
        </w:rPr>
        <w:t xml:space="preserve"> </w:t>
      </w:r>
      <w:r w:rsidRPr="00C9619F">
        <w:rPr>
          <w:noProof/>
          <w:spacing w:val="-2"/>
          <w:lang w:val="ro-MD" w:eastAsia="ro-RO"/>
        </w:rPr>
        <w:drawing>
          <wp:anchor distT="0" distB="0" distL="114300" distR="114300" simplePos="0" relativeHeight="251666432" behindDoc="1" locked="0" layoutInCell="1" allowOverlap="1" wp14:anchorId="07F34D22" wp14:editId="1BE2C2BB">
            <wp:simplePos x="0" y="0"/>
            <wp:positionH relativeFrom="column">
              <wp:posOffset>2823210</wp:posOffset>
            </wp:positionH>
            <wp:positionV relativeFrom="paragraph">
              <wp:posOffset>92075</wp:posOffset>
            </wp:positionV>
            <wp:extent cx="167640" cy="83820"/>
            <wp:effectExtent l="0" t="0" r="3810" b="0"/>
            <wp:wrapNone/>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hape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640" cy="83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619F">
        <w:rPr>
          <w:noProof/>
          <w:spacing w:val="-2"/>
          <w:lang w:val="ro-MD" w:eastAsia="ro-RO"/>
        </w:rPr>
        <w:drawing>
          <wp:anchor distT="0" distB="0" distL="114300" distR="114300" simplePos="0" relativeHeight="251665408" behindDoc="1" locked="0" layoutInCell="1" allowOverlap="1" wp14:anchorId="65554E4E" wp14:editId="14AA0664">
            <wp:simplePos x="0" y="0"/>
            <wp:positionH relativeFrom="column">
              <wp:posOffset>203835</wp:posOffset>
            </wp:positionH>
            <wp:positionV relativeFrom="paragraph">
              <wp:posOffset>201930</wp:posOffset>
            </wp:positionV>
            <wp:extent cx="2297430" cy="1631315"/>
            <wp:effectExtent l="0" t="0" r="7620" b="6985"/>
            <wp:wrapNone/>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hape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97430" cy="1631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619F">
        <w:rPr>
          <w:noProof/>
          <w:spacing w:val="-2"/>
          <w:lang w:val="ro-MD" w:eastAsia="ro-RO"/>
        </w:rPr>
        <mc:AlternateContent>
          <mc:Choice Requires="wps">
            <w:drawing>
              <wp:anchor distT="0" distB="0" distL="114300" distR="114300" simplePos="0" relativeHeight="251664384" behindDoc="1" locked="0" layoutInCell="1" allowOverlap="1" wp14:anchorId="59C3EE10" wp14:editId="4C90BD72">
                <wp:simplePos x="0" y="0"/>
                <wp:positionH relativeFrom="column">
                  <wp:posOffset>7352665</wp:posOffset>
                </wp:positionH>
                <wp:positionV relativeFrom="paragraph">
                  <wp:posOffset>195580</wp:posOffset>
                </wp:positionV>
                <wp:extent cx="45085" cy="45085"/>
                <wp:effectExtent l="4445" t="4445" r="0" b="0"/>
                <wp:wrapNone/>
                <wp:docPr id="12" name="Dreptunghi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450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05E15" id="Dreptunghi 12" o:spid="_x0000_s1026" style="position:absolute;margin-left:578.95pt;margin-top:15.4pt;width:3.55pt;height:3.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" fillcolor="black" stroked="f"/>
            </w:pict>
          </mc:Fallback>
        </mc:AlternateContent>
      </w:r>
      <w:r w:rsidRPr="00C9619F">
        <w:rPr>
          <w:noProof/>
          <w:spacing w:val="-2"/>
          <w:lang w:val="ro-MD" w:eastAsia="ro-RO"/>
        </w:rPr>
        <mc:AlternateContent>
          <mc:Choice Requires="wps">
            <w:drawing>
              <wp:anchor distT="0" distB="0" distL="114300" distR="114300" simplePos="0" relativeHeight="251663360" behindDoc="1" locked="0" layoutInCell="1" allowOverlap="1" wp14:anchorId="67C08BE3" wp14:editId="60C37C9F">
                <wp:simplePos x="0" y="0"/>
                <wp:positionH relativeFrom="column">
                  <wp:posOffset>7352665</wp:posOffset>
                </wp:positionH>
                <wp:positionV relativeFrom="paragraph">
                  <wp:posOffset>195580</wp:posOffset>
                </wp:positionV>
                <wp:extent cx="45085" cy="88265"/>
                <wp:effectExtent l="13970" t="13970" r="7620" b="12065"/>
                <wp:wrapNone/>
                <wp:docPr id="11" name="Formă liberă: formă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85" cy="88265"/>
                        </a:xfrm>
                        <a:custGeom>
                          <a:avLst/>
                          <a:gdLst>
                            <a:gd name="T0" fmla="+- 0 11642 11642"/>
                            <a:gd name="T1" fmla="*/ T0 w 113"/>
                            <a:gd name="T2" fmla="+- 0 13482 13410"/>
                            <a:gd name="T3" fmla="*/ 13482 h 192"/>
                            <a:gd name="T4" fmla="+- 0 11714 11642"/>
                            <a:gd name="T5" fmla="*/ T4 w 113"/>
                            <a:gd name="T6" fmla="+- 0 13410 13410"/>
                            <a:gd name="T7" fmla="*/ 13410 h 192"/>
                            <a:gd name="T8" fmla="+- 0 11642 11642"/>
                            <a:gd name="T9" fmla="*/ T8 w 113"/>
                            <a:gd name="T10" fmla="+- 0 13602 13410"/>
                            <a:gd name="T11" fmla="*/ 13602 h 192"/>
                            <a:gd name="T12" fmla="+- 0 11755 11642"/>
                            <a:gd name="T13" fmla="*/ T12 w 113"/>
                            <a:gd name="T14" fmla="+- 0 13489 13410"/>
                            <a:gd name="T15" fmla="*/ 13489 h 192"/>
                          </a:gdLst>
                          <a:ahLst/>
                          <a:cxnLst>
                            <a:cxn ang="0">
                              <a:pos x="T1" y="T3"/>
                            </a:cxn>
                            <a:cxn ang="0">
                              <a:pos x="T5" y="T7"/>
                            </a:cxn>
                            <a:cxn ang="0">
                              <a:pos x="T9" y="T11"/>
                            </a:cxn>
                            <a:cxn ang="0">
                              <a:pos x="T13" y="T15"/>
                            </a:cxn>
                          </a:cxnLst>
                          <a:rect l="0" t="0" r="r" b="b"/>
                          <a:pathLst>
                            <a:path w="113" h="192">
                              <a:moveTo>
                                <a:pt x="0" y="72"/>
                              </a:moveTo>
                              <a:lnTo>
                                <a:pt x="72" y="0"/>
                              </a:lnTo>
                              <a:moveTo>
                                <a:pt x="0" y="192"/>
                              </a:moveTo>
                              <a:lnTo>
                                <a:pt x="113" y="79"/>
                              </a:lnTo>
                            </a:path>
                          </a:pathLst>
                        </a:custGeom>
                        <a:noFill/>
                        <a:ln w="9129">
                          <a:solidFill>
                            <a:srgbClr val="4E4E4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203AD" id="Formă liberă: formă 11" o:spid="_x0000_s1026" style="position:absolute;margin-left:578.95pt;margin-top:15.4pt;width:3.55pt;height:6.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3,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" path="m,72l72,m,192l113,79e" filled="f" strokecolor="#4e4e4e" strokeweight=".25358mm">
                <v:path arrowok="t" o:connecttype="custom" o:connectlocs="0,6197858;28727,6164759;0,6253024;45085,6201076" o:connectangles="0,0,0,0"/>
              </v:shape>
            </w:pict>
          </mc:Fallback>
        </mc:AlternateContent>
      </w:r>
      <w:r w:rsidRPr="00C9619F">
        <w:rPr>
          <w:spacing w:val="-2"/>
          <w:lang w:val="ro-MD"/>
        </w:rPr>
        <w:t>3487/3591x993x2318/2394</w:t>
      </w:r>
      <w:r w:rsidRPr="00C9619F">
        <w:rPr>
          <w:spacing w:val="23"/>
          <w:lang w:val="ro-MD"/>
        </w:rPr>
        <w:t xml:space="preserve"> </w:t>
      </w:r>
      <w:proofErr w:type="spellStart"/>
      <w:r w:rsidRPr="00C9619F">
        <w:rPr>
          <w:spacing w:val="-5"/>
          <w:lang w:val="ro-MD"/>
        </w:rPr>
        <w:t>мм</w:t>
      </w:r>
      <w:proofErr w:type="spellEnd"/>
    </w:p>
    <w:p w:rsidR="00C9619F" w:rsidRPr="00C9619F" w:rsidRDefault="00C9619F" w:rsidP="00C9619F">
      <w:pPr>
        <w:spacing w:before="2" w:line="333" w:lineRule="exact"/>
        <w:ind w:left="4678"/>
        <w:jc w:val="both"/>
        <w:rPr>
          <w:lang w:val="ro-MD"/>
        </w:rPr>
      </w:pPr>
      <w:r w:rsidRPr="00C9619F">
        <w:rPr>
          <w:lang w:val="ro-MD"/>
        </w:rPr>
        <w:t>Puterea</w:t>
      </w:r>
      <w:r w:rsidRPr="00C9619F">
        <w:rPr>
          <w:spacing w:val="8"/>
          <w:lang w:val="ro-MD"/>
        </w:rPr>
        <w:t xml:space="preserve"> </w:t>
      </w:r>
      <w:r w:rsidRPr="00C9619F">
        <w:rPr>
          <w:spacing w:val="-2"/>
          <w:lang w:val="ro-MD"/>
        </w:rPr>
        <w:t>motorului:</w:t>
      </w:r>
      <w:r w:rsidRPr="00C9619F">
        <w:rPr>
          <w:lang w:val="ro-MD"/>
        </w:rPr>
        <w:t>12,3(16,8)</w:t>
      </w:r>
      <w:r w:rsidRPr="00C9619F">
        <w:rPr>
          <w:spacing w:val="-7"/>
          <w:lang w:val="ro-MD"/>
        </w:rPr>
        <w:t xml:space="preserve"> </w:t>
      </w:r>
      <w:proofErr w:type="spellStart"/>
      <w:r w:rsidRPr="00C9619F">
        <w:rPr>
          <w:lang w:val="ro-MD"/>
        </w:rPr>
        <w:t>кВт</w:t>
      </w:r>
      <w:proofErr w:type="spellEnd"/>
      <w:r w:rsidRPr="00C9619F">
        <w:rPr>
          <w:spacing w:val="-5"/>
          <w:lang w:val="ro-MD"/>
        </w:rPr>
        <w:t xml:space="preserve"> </w:t>
      </w:r>
      <w:r w:rsidRPr="00C9619F">
        <w:rPr>
          <w:spacing w:val="-2"/>
          <w:lang w:val="ro-MD"/>
        </w:rPr>
        <w:t>(</w:t>
      </w:r>
      <w:proofErr w:type="spellStart"/>
      <w:r w:rsidRPr="00C9619F">
        <w:rPr>
          <w:spacing w:val="-2"/>
          <w:lang w:val="ro-MD"/>
        </w:rPr>
        <w:t>л.с</w:t>
      </w:r>
      <w:proofErr w:type="spellEnd"/>
      <w:r w:rsidRPr="00C9619F">
        <w:rPr>
          <w:spacing w:val="-2"/>
          <w:lang w:val="ro-MD"/>
        </w:rPr>
        <w:t>.)</w:t>
      </w:r>
    </w:p>
    <w:p w:rsidR="00C9619F" w:rsidRPr="00C9619F" w:rsidRDefault="00C9619F" w:rsidP="00C9619F">
      <w:pPr>
        <w:spacing w:before="2"/>
        <w:ind w:left="4678" w:right="2362"/>
        <w:jc w:val="both"/>
        <w:rPr>
          <w:lang w:val="ro-MD"/>
        </w:rPr>
      </w:pPr>
      <w:r w:rsidRPr="00C9619F">
        <w:rPr>
          <w:lang w:val="ro-MD"/>
        </w:rPr>
        <w:t>Masa</w:t>
      </w:r>
      <w:r w:rsidRPr="00C9619F">
        <w:rPr>
          <w:spacing w:val="-1"/>
          <w:lang w:val="ro-MD"/>
        </w:rPr>
        <w:t xml:space="preserve"> </w:t>
      </w:r>
      <w:r w:rsidRPr="00C9619F">
        <w:rPr>
          <w:lang w:val="ro-MD"/>
        </w:rPr>
        <w:t>totală:1670-1760</w:t>
      </w:r>
      <w:r w:rsidRPr="00C9619F">
        <w:rPr>
          <w:spacing w:val="-6"/>
          <w:lang w:val="ro-MD"/>
        </w:rPr>
        <w:t xml:space="preserve"> </w:t>
      </w:r>
      <w:proofErr w:type="spellStart"/>
      <w:r w:rsidRPr="00C9619F">
        <w:rPr>
          <w:lang w:val="ro-MD"/>
        </w:rPr>
        <w:t>кг</w:t>
      </w:r>
      <w:proofErr w:type="spellEnd"/>
      <w:r w:rsidRPr="00C9619F">
        <w:rPr>
          <w:lang w:val="ro-MD"/>
        </w:rPr>
        <w:t xml:space="preserve"> </w:t>
      </w:r>
    </w:p>
    <w:p w:rsidR="00C9619F" w:rsidRPr="00C9619F" w:rsidRDefault="00C9619F" w:rsidP="00C9619F">
      <w:pPr>
        <w:spacing w:before="2"/>
        <w:ind w:left="4678" w:right="2362"/>
        <w:jc w:val="both"/>
        <w:rPr>
          <w:lang w:val="ro-MD"/>
        </w:rPr>
      </w:pPr>
      <w:r w:rsidRPr="00C9619F">
        <w:rPr>
          <w:lang w:val="ro-MD"/>
        </w:rPr>
        <w:t>Volumul</w:t>
      </w:r>
      <w:r w:rsidRPr="00C9619F">
        <w:rPr>
          <w:spacing w:val="-6"/>
          <w:lang w:val="ro-MD"/>
        </w:rPr>
        <w:t xml:space="preserve"> </w:t>
      </w:r>
      <w:r w:rsidRPr="00C9619F">
        <w:rPr>
          <w:lang w:val="ro-MD"/>
        </w:rPr>
        <w:t>cupei</w:t>
      </w:r>
      <w:r w:rsidRPr="00C9619F">
        <w:rPr>
          <w:spacing w:val="-7"/>
          <w:lang w:val="ro-MD"/>
        </w:rPr>
        <w:t xml:space="preserve"> </w:t>
      </w:r>
      <w:r w:rsidRPr="00C9619F">
        <w:rPr>
          <w:lang w:val="ro-MD"/>
        </w:rPr>
        <w:t>V=0.25</w:t>
      </w:r>
      <w:r w:rsidRPr="00C9619F">
        <w:rPr>
          <w:spacing w:val="-7"/>
          <w:lang w:val="ro-MD"/>
        </w:rPr>
        <w:t xml:space="preserve"> </w:t>
      </w:r>
      <w:r w:rsidRPr="00C9619F">
        <w:rPr>
          <w:spacing w:val="-5"/>
          <w:lang w:val="ro-MD"/>
        </w:rPr>
        <w:t>м³</w:t>
      </w:r>
    </w:p>
    <w:p w:rsidR="00C9619F" w:rsidRPr="00C9619F" w:rsidRDefault="00C9619F" w:rsidP="00C9619F">
      <w:pPr>
        <w:spacing w:before="2" w:line="259" w:lineRule="auto"/>
        <w:ind w:left="4678" w:right="1227"/>
        <w:jc w:val="both"/>
        <w:rPr>
          <w:lang w:val="ro-MD"/>
        </w:rPr>
      </w:pPr>
      <w:proofErr w:type="spellStart"/>
      <w:r w:rsidRPr="00C9619F">
        <w:rPr>
          <w:lang w:val="ro-MD"/>
        </w:rPr>
        <w:t>Adîncimea</w:t>
      </w:r>
      <w:proofErr w:type="spellEnd"/>
      <w:r w:rsidRPr="00C9619F">
        <w:rPr>
          <w:lang w:val="ro-MD"/>
        </w:rPr>
        <w:t xml:space="preserve"> de săpare: 2097/2297мм </w:t>
      </w:r>
    </w:p>
    <w:p w:rsidR="00C9619F" w:rsidRPr="00C9619F" w:rsidRDefault="00C9619F" w:rsidP="00C9619F">
      <w:pPr>
        <w:spacing w:before="2" w:line="259" w:lineRule="auto"/>
        <w:ind w:left="4678" w:right="1227"/>
        <w:jc w:val="both"/>
        <w:rPr>
          <w:lang w:val="ro-MD"/>
        </w:rPr>
      </w:pPr>
      <w:r w:rsidRPr="00C9619F">
        <w:rPr>
          <w:lang w:val="ro-MD"/>
        </w:rPr>
        <w:t>Înălțimea</w:t>
      </w:r>
      <w:r w:rsidRPr="00C9619F">
        <w:rPr>
          <w:spacing w:val="-3"/>
          <w:lang w:val="ro-MD"/>
        </w:rPr>
        <w:t xml:space="preserve"> </w:t>
      </w:r>
      <w:r w:rsidRPr="00C9619F">
        <w:rPr>
          <w:lang w:val="ro-MD"/>
        </w:rPr>
        <w:t>de</w:t>
      </w:r>
      <w:r w:rsidRPr="00C9619F">
        <w:rPr>
          <w:spacing w:val="-3"/>
          <w:lang w:val="ro-MD"/>
        </w:rPr>
        <w:t xml:space="preserve"> </w:t>
      </w:r>
      <w:r w:rsidRPr="00C9619F">
        <w:rPr>
          <w:lang w:val="ro-MD"/>
        </w:rPr>
        <w:t>descărcare:</w:t>
      </w:r>
      <w:r w:rsidRPr="00C9619F">
        <w:rPr>
          <w:spacing w:val="40"/>
          <w:lang w:val="ro-MD"/>
        </w:rPr>
        <w:t xml:space="preserve"> </w:t>
      </w:r>
      <w:r w:rsidRPr="00C9619F">
        <w:rPr>
          <w:lang w:val="ro-MD"/>
        </w:rPr>
        <w:t>2498/2642</w:t>
      </w:r>
      <w:r w:rsidRPr="00C9619F">
        <w:rPr>
          <w:spacing w:val="-8"/>
          <w:lang w:val="ro-MD"/>
        </w:rPr>
        <w:t xml:space="preserve"> </w:t>
      </w:r>
      <w:proofErr w:type="spellStart"/>
      <w:r w:rsidRPr="00C9619F">
        <w:rPr>
          <w:lang w:val="ro-MD"/>
        </w:rPr>
        <w:t>мм</w:t>
      </w:r>
      <w:proofErr w:type="spellEnd"/>
      <w:r w:rsidRPr="00C9619F">
        <w:rPr>
          <w:lang w:val="ro-MD"/>
        </w:rPr>
        <w:t xml:space="preserve"> </w:t>
      </w:r>
    </w:p>
    <w:p w:rsidR="00C9619F" w:rsidRPr="00C9619F" w:rsidRDefault="00C9619F" w:rsidP="00C9619F">
      <w:pPr>
        <w:spacing w:before="2" w:line="259" w:lineRule="auto"/>
        <w:ind w:left="4678" w:right="1227"/>
        <w:jc w:val="both"/>
        <w:rPr>
          <w:lang w:val="ro-MD"/>
        </w:rPr>
      </w:pPr>
      <w:r w:rsidRPr="00C9619F">
        <w:rPr>
          <w:lang w:val="ro-MD"/>
        </w:rPr>
        <w:t>Raza maximă de lucru:3856-4046</w:t>
      </w:r>
      <w:r w:rsidRPr="00C9619F">
        <w:rPr>
          <w:spacing w:val="-13"/>
          <w:lang w:val="ro-MD"/>
        </w:rPr>
        <w:t xml:space="preserve"> </w:t>
      </w:r>
      <w:proofErr w:type="spellStart"/>
      <w:r w:rsidRPr="00C9619F">
        <w:rPr>
          <w:spacing w:val="-5"/>
          <w:lang w:val="ro-MD"/>
        </w:rPr>
        <w:t>мм</w:t>
      </w:r>
      <w:proofErr w:type="spellEnd"/>
    </w:p>
    <w:p w:rsidR="00C9619F" w:rsidRPr="00C9619F" w:rsidRDefault="00C9619F" w:rsidP="00C9619F">
      <w:pPr>
        <w:autoSpaceDE w:val="0"/>
        <w:autoSpaceDN w:val="0"/>
        <w:adjustRightInd w:val="0"/>
        <w:ind w:left="4678"/>
        <w:jc w:val="both"/>
        <w:rPr>
          <w:sz w:val="24"/>
          <w:szCs w:val="24"/>
          <w:lang w:val="ro-MD"/>
        </w:rPr>
      </w:pPr>
      <w:r w:rsidRPr="00C9619F">
        <w:rPr>
          <w:lang w:val="ro-MD"/>
        </w:rPr>
        <w:t>Raza</w:t>
      </w:r>
      <w:r w:rsidRPr="00C9619F">
        <w:rPr>
          <w:spacing w:val="-3"/>
          <w:lang w:val="ro-MD"/>
        </w:rPr>
        <w:t xml:space="preserve"> </w:t>
      </w:r>
      <w:r w:rsidRPr="00C9619F">
        <w:rPr>
          <w:lang w:val="ro-MD"/>
        </w:rPr>
        <w:t>de</w:t>
      </w:r>
      <w:r w:rsidRPr="00C9619F">
        <w:rPr>
          <w:spacing w:val="-3"/>
          <w:lang w:val="ro-MD"/>
        </w:rPr>
        <w:t xml:space="preserve"> </w:t>
      </w:r>
      <w:r w:rsidRPr="00C9619F">
        <w:rPr>
          <w:spacing w:val="-2"/>
          <w:lang w:val="ro-MD"/>
        </w:rPr>
        <w:t xml:space="preserve">acțiune </w:t>
      </w:r>
      <w:r w:rsidRPr="00C9619F">
        <w:rPr>
          <w:lang w:val="ro-MD"/>
        </w:rPr>
        <w:t>(la</w:t>
      </w:r>
      <w:r w:rsidRPr="00C9619F">
        <w:rPr>
          <w:spacing w:val="-2"/>
          <w:lang w:val="ro-MD"/>
        </w:rPr>
        <w:t xml:space="preserve"> </w:t>
      </w:r>
      <w:r w:rsidRPr="00C9619F">
        <w:rPr>
          <w:lang w:val="ro-MD"/>
        </w:rPr>
        <w:t>nivelul</w:t>
      </w:r>
      <w:r w:rsidRPr="00C9619F">
        <w:rPr>
          <w:spacing w:val="-4"/>
          <w:lang w:val="ro-MD"/>
        </w:rPr>
        <w:t xml:space="preserve"> </w:t>
      </w:r>
      <w:r w:rsidRPr="00C9619F">
        <w:rPr>
          <w:lang w:val="ro-MD"/>
        </w:rPr>
        <w:t>solului):</w:t>
      </w:r>
      <w:r w:rsidRPr="00C9619F">
        <w:rPr>
          <w:spacing w:val="-3"/>
          <w:lang w:val="ro-MD"/>
        </w:rPr>
        <w:t xml:space="preserve"> </w:t>
      </w:r>
      <w:r w:rsidRPr="00C9619F">
        <w:rPr>
          <w:lang w:val="ro-MD"/>
        </w:rPr>
        <w:t>3799-3992</w:t>
      </w:r>
      <w:r w:rsidRPr="00C9619F">
        <w:rPr>
          <w:spacing w:val="-6"/>
          <w:lang w:val="ro-MD"/>
        </w:rPr>
        <w:t xml:space="preserve"> </w:t>
      </w:r>
      <w:proofErr w:type="spellStart"/>
      <w:r w:rsidRPr="00C9619F">
        <w:rPr>
          <w:spacing w:val="-5"/>
          <w:lang w:val="ro-MD"/>
        </w:rPr>
        <w:t>мм</w:t>
      </w:r>
      <w:proofErr w:type="spellEnd"/>
    </w:p>
    <w:p w:rsidR="00C9619F" w:rsidRPr="00C9619F" w:rsidRDefault="00C9619F" w:rsidP="00C9619F">
      <w:pPr>
        <w:autoSpaceDE w:val="0"/>
        <w:autoSpaceDN w:val="0"/>
        <w:adjustRightInd w:val="0"/>
        <w:ind w:firstLine="709"/>
        <w:jc w:val="both"/>
        <w:rPr>
          <w:sz w:val="28"/>
          <w:szCs w:val="28"/>
          <w:lang w:val="ro-MD"/>
        </w:rPr>
      </w:pPr>
      <w:r w:rsidRPr="00C9619F">
        <w:rPr>
          <w:noProof/>
          <w:sz w:val="28"/>
          <w:szCs w:val="28"/>
          <w:lang w:val="ro-MD"/>
        </w:rPr>
        <w:lastRenderedPageBreak/>
        <w:drawing>
          <wp:inline distT="0" distB="0" distL="0" distR="0" wp14:anchorId="4690D4F3" wp14:editId="3D464B6A">
            <wp:extent cx="5494542" cy="6591632"/>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6143" b="15229"/>
                    <a:stretch/>
                  </pic:blipFill>
                  <pic:spPr bwMode="auto">
                    <a:xfrm>
                      <a:off x="0" y="0"/>
                      <a:ext cx="5494655" cy="6591767"/>
                    </a:xfrm>
                    <a:prstGeom prst="rect">
                      <a:avLst/>
                    </a:prstGeom>
                    <a:noFill/>
                    <a:ln>
                      <a:noFill/>
                    </a:ln>
                    <a:extLst>
                      <a:ext uri="{53640926-AAD7-44D8-BBD7-CCE9431645EC}">
                        <a14:shadowObscured xmlns:a14="http://schemas.microsoft.com/office/drawing/2010/main"/>
                      </a:ext>
                    </a:extLst>
                  </pic:spPr>
                </pic:pic>
              </a:graphicData>
            </a:graphic>
          </wp:inline>
        </w:drawing>
      </w:r>
    </w:p>
    <w:p w:rsidR="00C9619F" w:rsidRPr="00C9619F" w:rsidRDefault="00C9619F" w:rsidP="00C9619F">
      <w:pPr>
        <w:keepNext/>
        <w:autoSpaceDE w:val="0"/>
        <w:autoSpaceDN w:val="0"/>
        <w:adjustRightInd w:val="0"/>
        <w:ind w:left="351" w:right="866"/>
        <w:jc w:val="left"/>
        <w:outlineLvl w:val="0"/>
        <w:rPr>
          <w:b/>
          <w:bCs/>
          <w:color w:val="111111"/>
          <w:lang w:val="ro-MD"/>
        </w:rPr>
      </w:pPr>
    </w:p>
    <w:p w:rsidR="00C9619F" w:rsidRPr="00C9619F" w:rsidRDefault="00C9619F" w:rsidP="00C9619F">
      <w:pPr>
        <w:keepNext/>
        <w:autoSpaceDE w:val="0"/>
        <w:autoSpaceDN w:val="0"/>
        <w:adjustRightInd w:val="0"/>
        <w:ind w:left="351" w:right="866"/>
        <w:outlineLvl w:val="0"/>
        <w:rPr>
          <w:b/>
          <w:bCs/>
          <w:lang w:val="ro-MD"/>
        </w:rPr>
      </w:pPr>
      <w:r w:rsidRPr="00C9619F">
        <w:rPr>
          <w:b/>
          <w:bCs/>
          <w:color w:val="111111"/>
          <w:lang w:val="ro-MD"/>
        </w:rPr>
        <w:t>ASCENSOR</w:t>
      </w:r>
      <w:r w:rsidRPr="00C9619F">
        <w:rPr>
          <w:b/>
          <w:bCs/>
          <w:color w:val="111111"/>
          <w:spacing w:val="63"/>
          <w:lang w:val="ro-MD"/>
        </w:rPr>
        <w:t xml:space="preserve"> </w:t>
      </w:r>
      <w:r w:rsidRPr="00C9619F">
        <w:rPr>
          <w:b/>
          <w:bCs/>
          <w:color w:val="111111"/>
          <w:lang w:val="ro-MD"/>
        </w:rPr>
        <w:t xml:space="preserve">TELESCOPIC </w:t>
      </w:r>
      <w:proofErr w:type="spellStart"/>
      <w:r w:rsidRPr="00C9619F">
        <w:rPr>
          <w:b/>
          <w:bCs/>
          <w:color w:val="111111"/>
          <w:lang w:val="ro-MD"/>
        </w:rPr>
        <w:t>Merlo</w:t>
      </w:r>
      <w:proofErr w:type="spellEnd"/>
      <w:r w:rsidRPr="00C9619F">
        <w:rPr>
          <w:b/>
          <w:bCs/>
          <w:color w:val="111111"/>
          <w:spacing w:val="4"/>
          <w:lang w:val="ro-MD"/>
        </w:rPr>
        <w:t xml:space="preserve"> </w:t>
      </w:r>
      <w:proofErr w:type="spellStart"/>
      <w:r w:rsidRPr="00C9619F">
        <w:rPr>
          <w:b/>
          <w:bCs/>
          <w:color w:val="111111"/>
          <w:lang w:val="ro-MD"/>
        </w:rPr>
        <w:t>Roto</w:t>
      </w:r>
      <w:proofErr w:type="spellEnd"/>
      <w:r w:rsidRPr="00C9619F">
        <w:rPr>
          <w:b/>
          <w:bCs/>
          <w:color w:val="111111"/>
          <w:spacing w:val="30"/>
          <w:lang w:val="ro-MD"/>
        </w:rPr>
        <w:t xml:space="preserve"> </w:t>
      </w:r>
      <w:r w:rsidRPr="00C9619F">
        <w:rPr>
          <w:b/>
          <w:bCs/>
          <w:color w:val="111111"/>
          <w:lang w:val="ro-MD"/>
        </w:rPr>
        <w:t>38.16</w:t>
      </w:r>
    </w:p>
    <w:p w:rsidR="00C9619F" w:rsidRPr="00C9619F" w:rsidRDefault="00C9619F" w:rsidP="00C9619F">
      <w:pPr>
        <w:autoSpaceDE w:val="0"/>
        <w:autoSpaceDN w:val="0"/>
        <w:adjustRightInd w:val="0"/>
        <w:ind w:firstLine="709"/>
        <w:jc w:val="both"/>
        <w:rPr>
          <w:lang w:val="ro-MD"/>
        </w:rPr>
      </w:pPr>
      <w:r w:rsidRPr="00C9619F">
        <w:rPr>
          <w:color w:val="111111"/>
          <w:lang w:val="ro-MD"/>
        </w:rPr>
        <w:t xml:space="preserve"> cu</w:t>
      </w:r>
      <w:r w:rsidRPr="00C9619F">
        <w:rPr>
          <w:color w:val="111111"/>
          <w:spacing w:val="14"/>
          <w:lang w:val="ro-MD"/>
        </w:rPr>
        <w:t xml:space="preserve"> </w:t>
      </w:r>
      <w:r w:rsidRPr="00C9619F">
        <w:rPr>
          <w:color w:val="111111"/>
          <w:lang w:val="ro-MD"/>
        </w:rPr>
        <w:t>o</w:t>
      </w:r>
      <w:r w:rsidRPr="00C9619F">
        <w:rPr>
          <w:color w:val="111111"/>
          <w:spacing w:val="15"/>
          <w:lang w:val="ro-MD"/>
        </w:rPr>
        <w:t xml:space="preserve"> </w:t>
      </w:r>
      <w:r w:rsidRPr="00C9619F">
        <w:rPr>
          <w:color w:val="111111"/>
          <w:lang w:val="ro-MD"/>
        </w:rPr>
        <w:t>platforma</w:t>
      </w:r>
      <w:r w:rsidRPr="00C9619F">
        <w:rPr>
          <w:color w:val="111111"/>
          <w:spacing w:val="31"/>
          <w:lang w:val="ro-MD"/>
        </w:rPr>
        <w:t xml:space="preserve"> </w:t>
      </w:r>
      <w:r w:rsidRPr="00C9619F">
        <w:rPr>
          <w:color w:val="111111"/>
          <w:lang w:val="ro-MD"/>
        </w:rPr>
        <w:t>rotativa</w:t>
      </w:r>
      <w:r w:rsidRPr="00C9619F">
        <w:rPr>
          <w:color w:val="111111"/>
          <w:spacing w:val="17"/>
          <w:lang w:val="ro-MD"/>
        </w:rPr>
        <w:t xml:space="preserve"> </w:t>
      </w:r>
      <w:r w:rsidRPr="00C9619F">
        <w:rPr>
          <w:color w:val="111111"/>
          <w:lang w:val="ro-MD"/>
        </w:rPr>
        <w:t>pe</w:t>
      </w:r>
      <w:r w:rsidRPr="00C9619F">
        <w:rPr>
          <w:color w:val="111111"/>
          <w:spacing w:val="4"/>
          <w:lang w:val="ro-MD"/>
        </w:rPr>
        <w:t xml:space="preserve"> </w:t>
      </w:r>
      <w:r w:rsidRPr="00C9619F">
        <w:rPr>
          <w:color w:val="111111"/>
          <w:lang w:val="ro-MD"/>
        </w:rPr>
        <w:t>un</w:t>
      </w:r>
      <w:r w:rsidRPr="00C9619F">
        <w:rPr>
          <w:color w:val="111111"/>
          <w:spacing w:val="10"/>
          <w:lang w:val="ro-MD"/>
        </w:rPr>
        <w:t xml:space="preserve"> </w:t>
      </w:r>
      <w:r w:rsidRPr="00C9619F">
        <w:rPr>
          <w:color w:val="111111"/>
          <w:lang w:val="ro-MD"/>
        </w:rPr>
        <w:t>curs</w:t>
      </w:r>
      <w:r w:rsidRPr="00C9619F">
        <w:rPr>
          <w:color w:val="111111"/>
          <w:spacing w:val="14"/>
          <w:lang w:val="ro-MD"/>
        </w:rPr>
        <w:t xml:space="preserve"> </w:t>
      </w:r>
      <w:r w:rsidRPr="00C9619F">
        <w:rPr>
          <w:color w:val="111111"/>
          <w:lang w:val="ro-MD"/>
        </w:rPr>
        <w:t>pneumatic</w:t>
      </w:r>
      <w:r w:rsidRPr="00C9619F">
        <w:rPr>
          <w:color w:val="111111"/>
          <w:spacing w:val="-59"/>
          <w:lang w:val="ro-MD"/>
        </w:rPr>
        <w:t xml:space="preserve"> </w:t>
      </w:r>
      <w:r w:rsidRPr="00C9619F">
        <w:rPr>
          <w:color w:val="111111"/>
          <w:lang w:val="ro-MD"/>
        </w:rPr>
        <w:t>pentru</w:t>
      </w:r>
      <w:r w:rsidRPr="00C9619F">
        <w:rPr>
          <w:color w:val="111111"/>
          <w:spacing w:val="13"/>
          <w:lang w:val="ro-MD"/>
        </w:rPr>
        <w:t xml:space="preserve"> </w:t>
      </w:r>
      <w:r w:rsidRPr="00C9619F">
        <w:rPr>
          <w:color w:val="111111"/>
          <w:lang w:val="ro-MD"/>
        </w:rPr>
        <w:t>ridicarea</w:t>
      </w:r>
      <w:r w:rsidRPr="00C9619F">
        <w:rPr>
          <w:color w:val="111111"/>
          <w:spacing w:val="20"/>
          <w:lang w:val="ro-MD"/>
        </w:rPr>
        <w:t xml:space="preserve"> </w:t>
      </w:r>
      <w:r w:rsidRPr="00C9619F">
        <w:rPr>
          <w:color w:val="111111"/>
          <w:lang w:val="ro-MD"/>
        </w:rPr>
        <w:t>materialelor</w:t>
      </w:r>
      <w:r w:rsidRPr="00C9619F">
        <w:rPr>
          <w:color w:val="111111"/>
          <w:spacing w:val="30"/>
          <w:lang w:val="ro-MD"/>
        </w:rPr>
        <w:t xml:space="preserve"> </w:t>
      </w:r>
      <w:r w:rsidRPr="00C9619F">
        <w:rPr>
          <w:color w:val="111111"/>
          <w:lang w:val="ro-MD"/>
        </w:rPr>
        <w:t>de</w:t>
      </w:r>
      <w:r w:rsidRPr="00C9619F">
        <w:rPr>
          <w:color w:val="111111"/>
          <w:spacing w:val="2"/>
          <w:lang w:val="ro-MD"/>
        </w:rPr>
        <w:t xml:space="preserve"> </w:t>
      </w:r>
      <w:proofErr w:type="spellStart"/>
      <w:r w:rsidRPr="00C9619F">
        <w:rPr>
          <w:color w:val="111111"/>
          <w:lang w:val="ro-MD"/>
        </w:rPr>
        <w:t>constructii</w:t>
      </w:r>
      <w:proofErr w:type="spellEnd"/>
    </w:p>
    <w:p w:rsidR="00C9619F" w:rsidRPr="00C9619F" w:rsidRDefault="00C9619F" w:rsidP="00C9619F">
      <w:pPr>
        <w:ind w:left="604"/>
        <w:jc w:val="both"/>
        <w:rPr>
          <w:color w:val="111111"/>
          <w:w w:val="105"/>
          <w:lang w:val="ro-MD"/>
        </w:rPr>
      </w:pPr>
      <w:r w:rsidRPr="00C9619F">
        <w:rPr>
          <w:noProof/>
          <w:sz w:val="28"/>
          <w:szCs w:val="28"/>
          <w:lang w:val="ro-MD"/>
        </w:rPr>
        <w:drawing>
          <wp:anchor distT="0" distB="0" distL="0" distR="0" simplePos="0" relativeHeight="251667456" behindDoc="0" locked="0" layoutInCell="1" allowOverlap="1" wp14:anchorId="4CC7F2E1" wp14:editId="2DBD859E">
            <wp:simplePos x="0" y="0"/>
            <wp:positionH relativeFrom="page">
              <wp:posOffset>4921250</wp:posOffset>
            </wp:positionH>
            <wp:positionV relativeFrom="paragraph">
              <wp:posOffset>41910</wp:posOffset>
            </wp:positionV>
            <wp:extent cx="2277745" cy="1513840"/>
            <wp:effectExtent l="0" t="0" r="8255" b="0"/>
            <wp:wrapSquare wrapText="bothSides"/>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77745" cy="1513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619F" w:rsidRPr="00C9619F" w:rsidRDefault="00C9619F" w:rsidP="00C9619F">
      <w:pPr>
        <w:ind w:left="604"/>
        <w:jc w:val="both"/>
        <w:rPr>
          <w:lang w:val="ro-MD"/>
        </w:rPr>
      </w:pPr>
      <w:proofErr w:type="spellStart"/>
      <w:r w:rsidRPr="00C9619F">
        <w:rPr>
          <w:color w:val="111111"/>
          <w:w w:val="105"/>
          <w:lang w:val="ro-MD"/>
        </w:rPr>
        <w:t>Încarcatura</w:t>
      </w:r>
      <w:proofErr w:type="spellEnd"/>
      <w:r w:rsidRPr="00C9619F">
        <w:rPr>
          <w:color w:val="111111"/>
          <w:spacing w:val="17"/>
          <w:w w:val="105"/>
          <w:lang w:val="ro-MD"/>
        </w:rPr>
        <w:t xml:space="preserve"> </w:t>
      </w:r>
      <w:r w:rsidRPr="00C9619F">
        <w:rPr>
          <w:color w:val="111111"/>
          <w:w w:val="105"/>
          <w:lang w:val="ro-MD"/>
        </w:rPr>
        <w:t>la</w:t>
      </w:r>
      <w:r w:rsidRPr="00C9619F">
        <w:rPr>
          <w:color w:val="111111"/>
          <w:spacing w:val="5"/>
          <w:w w:val="105"/>
          <w:lang w:val="ro-MD"/>
        </w:rPr>
        <w:t xml:space="preserve"> </w:t>
      </w:r>
      <w:r w:rsidRPr="00C9619F">
        <w:rPr>
          <w:color w:val="111111"/>
          <w:w w:val="105"/>
          <w:lang w:val="ro-MD"/>
        </w:rPr>
        <w:t>deschiderea</w:t>
      </w:r>
      <w:r w:rsidRPr="00C9619F">
        <w:rPr>
          <w:color w:val="111111"/>
          <w:spacing w:val="18"/>
          <w:w w:val="105"/>
          <w:lang w:val="ro-MD"/>
        </w:rPr>
        <w:t xml:space="preserve"> </w:t>
      </w:r>
      <w:r w:rsidRPr="00C9619F">
        <w:rPr>
          <w:color w:val="111111"/>
          <w:w w:val="105"/>
          <w:lang w:val="ro-MD"/>
        </w:rPr>
        <w:t>maxima</w:t>
      </w:r>
      <w:r w:rsidRPr="00C9619F">
        <w:rPr>
          <w:color w:val="111111"/>
          <w:spacing w:val="15"/>
          <w:w w:val="105"/>
          <w:lang w:val="ro-MD"/>
        </w:rPr>
        <w:t xml:space="preserve"> </w:t>
      </w:r>
      <w:r w:rsidRPr="00C9619F">
        <w:rPr>
          <w:color w:val="111111"/>
          <w:w w:val="105"/>
          <w:lang w:val="ro-MD"/>
        </w:rPr>
        <w:t>-</w:t>
      </w:r>
      <w:r w:rsidRPr="00C9619F">
        <w:rPr>
          <w:color w:val="111111"/>
          <w:spacing w:val="7"/>
          <w:w w:val="105"/>
          <w:lang w:val="ro-MD"/>
        </w:rPr>
        <w:t xml:space="preserve"> </w:t>
      </w:r>
      <w:r w:rsidRPr="00C9619F">
        <w:rPr>
          <w:color w:val="111111"/>
          <w:w w:val="105"/>
          <w:lang w:val="ro-MD"/>
        </w:rPr>
        <w:t>0,7</w:t>
      </w:r>
      <w:r w:rsidRPr="00C9619F">
        <w:rPr>
          <w:color w:val="111111"/>
          <w:spacing w:val="1"/>
          <w:w w:val="105"/>
          <w:lang w:val="ro-MD"/>
        </w:rPr>
        <w:t xml:space="preserve"> </w:t>
      </w:r>
      <w:r w:rsidRPr="00C9619F">
        <w:rPr>
          <w:color w:val="111111"/>
          <w:w w:val="105"/>
          <w:lang w:val="ro-MD"/>
        </w:rPr>
        <w:t>t;</w:t>
      </w:r>
    </w:p>
    <w:p w:rsidR="00C9619F" w:rsidRPr="00C9619F" w:rsidRDefault="00C9619F" w:rsidP="00C9619F">
      <w:pPr>
        <w:spacing w:before="47" w:line="249" w:lineRule="auto"/>
        <w:ind w:left="602" w:right="3113" w:firstLine="1"/>
        <w:jc w:val="both"/>
        <w:rPr>
          <w:color w:val="111111"/>
          <w:w w:val="105"/>
          <w:lang w:val="ro-MD"/>
        </w:rPr>
      </w:pPr>
      <w:proofErr w:type="spellStart"/>
      <w:r w:rsidRPr="00C9619F">
        <w:rPr>
          <w:color w:val="111111"/>
          <w:w w:val="105"/>
          <w:lang w:val="ro-MD"/>
        </w:rPr>
        <w:t>Înaltimea</w:t>
      </w:r>
      <w:proofErr w:type="spellEnd"/>
      <w:r w:rsidRPr="00C9619F">
        <w:rPr>
          <w:color w:val="111111"/>
          <w:spacing w:val="6"/>
          <w:w w:val="105"/>
          <w:lang w:val="ro-MD"/>
        </w:rPr>
        <w:t xml:space="preserve"> </w:t>
      </w:r>
      <w:r w:rsidRPr="00C9619F">
        <w:rPr>
          <w:color w:val="111111"/>
          <w:w w:val="105"/>
          <w:lang w:val="ro-MD"/>
        </w:rPr>
        <w:t>de</w:t>
      </w:r>
      <w:r w:rsidRPr="00C9619F">
        <w:rPr>
          <w:color w:val="111111"/>
          <w:spacing w:val="-3"/>
          <w:w w:val="105"/>
          <w:lang w:val="ro-MD"/>
        </w:rPr>
        <w:t xml:space="preserve"> </w:t>
      </w:r>
      <w:r w:rsidRPr="00C9619F">
        <w:rPr>
          <w:color w:val="111111"/>
          <w:w w:val="105"/>
          <w:lang w:val="ro-MD"/>
        </w:rPr>
        <w:t>ridicare</w:t>
      </w:r>
      <w:r w:rsidRPr="00C9619F">
        <w:rPr>
          <w:color w:val="111111"/>
          <w:spacing w:val="2"/>
          <w:w w:val="105"/>
          <w:lang w:val="ro-MD"/>
        </w:rPr>
        <w:t xml:space="preserve"> </w:t>
      </w:r>
      <w:r w:rsidRPr="00C9619F">
        <w:rPr>
          <w:color w:val="111111"/>
          <w:w w:val="105"/>
          <w:lang w:val="ro-MD"/>
        </w:rPr>
        <w:t>-</w:t>
      </w:r>
      <w:r w:rsidRPr="00C9619F">
        <w:rPr>
          <w:color w:val="111111"/>
          <w:spacing w:val="-1"/>
          <w:w w:val="105"/>
          <w:lang w:val="ro-MD"/>
        </w:rPr>
        <w:t xml:space="preserve"> </w:t>
      </w:r>
      <w:r w:rsidRPr="00C9619F">
        <w:rPr>
          <w:color w:val="111111"/>
          <w:w w:val="105"/>
          <w:lang w:val="ro-MD"/>
        </w:rPr>
        <w:t>15,7</w:t>
      </w:r>
      <w:r w:rsidRPr="00C9619F">
        <w:rPr>
          <w:color w:val="111111"/>
          <w:spacing w:val="-4"/>
          <w:w w:val="105"/>
          <w:lang w:val="ro-MD"/>
        </w:rPr>
        <w:t xml:space="preserve"> </w:t>
      </w:r>
      <w:r w:rsidRPr="00C9619F">
        <w:rPr>
          <w:color w:val="111111"/>
          <w:w w:val="105"/>
          <w:lang w:val="ro-MD"/>
        </w:rPr>
        <w:t>m;</w:t>
      </w:r>
    </w:p>
    <w:p w:rsidR="00C9619F" w:rsidRPr="00C9619F" w:rsidRDefault="00C9619F" w:rsidP="00C9619F">
      <w:pPr>
        <w:spacing w:before="47" w:line="249" w:lineRule="auto"/>
        <w:ind w:left="602" w:right="2267" w:firstLine="1"/>
        <w:jc w:val="both"/>
        <w:rPr>
          <w:lang w:val="ro-MD"/>
        </w:rPr>
      </w:pPr>
      <w:r w:rsidRPr="00C9619F">
        <w:rPr>
          <w:color w:val="111111"/>
          <w:spacing w:val="-50"/>
          <w:w w:val="105"/>
          <w:lang w:val="ro-MD"/>
        </w:rPr>
        <w:t xml:space="preserve"> </w:t>
      </w:r>
      <w:r w:rsidRPr="00C9619F">
        <w:rPr>
          <w:color w:val="111111"/>
          <w:w w:val="105"/>
          <w:lang w:val="ro-MD"/>
        </w:rPr>
        <w:t>Capacitate</w:t>
      </w:r>
      <w:r w:rsidRPr="00C9619F">
        <w:rPr>
          <w:color w:val="111111"/>
          <w:spacing w:val="10"/>
          <w:w w:val="105"/>
          <w:lang w:val="ro-MD"/>
        </w:rPr>
        <w:t xml:space="preserve"> </w:t>
      </w:r>
      <w:r w:rsidRPr="00C9619F">
        <w:rPr>
          <w:color w:val="111111"/>
          <w:w w:val="105"/>
          <w:lang w:val="ro-MD"/>
        </w:rPr>
        <w:t xml:space="preserve">de </w:t>
      </w:r>
      <w:proofErr w:type="spellStart"/>
      <w:r w:rsidRPr="00C9619F">
        <w:rPr>
          <w:color w:val="111111"/>
          <w:w w:val="105"/>
          <w:lang w:val="ro-MD"/>
        </w:rPr>
        <w:t>incarcare</w:t>
      </w:r>
      <w:proofErr w:type="spellEnd"/>
      <w:r w:rsidRPr="00C9619F">
        <w:rPr>
          <w:color w:val="111111"/>
          <w:w w:val="105"/>
          <w:lang w:val="ro-MD"/>
        </w:rPr>
        <w:t xml:space="preserve"> la</w:t>
      </w:r>
      <w:r w:rsidRPr="00C9619F">
        <w:rPr>
          <w:color w:val="111111"/>
          <w:spacing w:val="-2"/>
          <w:w w:val="105"/>
          <w:lang w:val="ro-MD"/>
        </w:rPr>
        <w:t xml:space="preserve"> </w:t>
      </w:r>
      <w:proofErr w:type="spellStart"/>
      <w:r w:rsidRPr="00C9619F">
        <w:rPr>
          <w:color w:val="111111"/>
          <w:w w:val="105"/>
          <w:lang w:val="ro-MD"/>
        </w:rPr>
        <w:t>inaltimea</w:t>
      </w:r>
      <w:proofErr w:type="spellEnd"/>
      <w:r w:rsidRPr="00C9619F">
        <w:rPr>
          <w:color w:val="111111"/>
          <w:spacing w:val="17"/>
          <w:w w:val="105"/>
          <w:lang w:val="ro-MD"/>
        </w:rPr>
        <w:t xml:space="preserve"> </w:t>
      </w:r>
      <w:r w:rsidRPr="00C9619F">
        <w:rPr>
          <w:color w:val="111111"/>
          <w:w w:val="105"/>
          <w:lang w:val="ro-MD"/>
        </w:rPr>
        <w:t>maxima</w:t>
      </w:r>
      <w:r w:rsidRPr="00C9619F">
        <w:rPr>
          <w:color w:val="111111"/>
          <w:spacing w:val="8"/>
          <w:w w:val="105"/>
          <w:lang w:val="ro-MD"/>
        </w:rPr>
        <w:t xml:space="preserve"> </w:t>
      </w:r>
      <w:r w:rsidRPr="00C9619F">
        <w:rPr>
          <w:color w:val="111111"/>
          <w:w w:val="105"/>
          <w:lang w:val="ro-MD"/>
        </w:rPr>
        <w:t>de</w:t>
      </w:r>
      <w:r w:rsidRPr="00C9619F">
        <w:rPr>
          <w:color w:val="111111"/>
          <w:spacing w:val="3"/>
          <w:w w:val="105"/>
          <w:lang w:val="ro-MD"/>
        </w:rPr>
        <w:t xml:space="preserve"> </w:t>
      </w:r>
      <w:r w:rsidRPr="00C9619F">
        <w:rPr>
          <w:color w:val="111111"/>
          <w:w w:val="105"/>
          <w:lang w:val="ro-MD"/>
        </w:rPr>
        <w:t>ridicare</w:t>
      </w:r>
      <w:r w:rsidRPr="00C9619F">
        <w:rPr>
          <w:color w:val="111111"/>
          <w:spacing w:val="12"/>
          <w:w w:val="105"/>
          <w:lang w:val="ro-MD"/>
        </w:rPr>
        <w:t xml:space="preserve"> </w:t>
      </w:r>
      <w:r w:rsidRPr="00C9619F">
        <w:rPr>
          <w:color w:val="111111"/>
          <w:w w:val="105"/>
          <w:lang w:val="ro-MD"/>
        </w:rPr>
        <w:t>-</w:t>
      </w:r>
      <w:r w:rsidRPr="00C9619F">
        <w:rPr>
          <w:color w:val="111111"/>
          <w:spacing w:val="4"/>
          <w:w w:val="105"/>
          <w:lang w:val="ro-MD"/>
        </w:rPr>
        <w:t xml:space="preserve"> </w:t>
      </w:r>
      <w:r w:rsidRPr="00C9619F">
        <w:rPr>
          <w:color w:val="111111"/>
          <w:w w:val="105"/>
          <w:lang w:val="ro-MD"/>
        </w:rPr>
        <w:t>2,5</w:t>
      </w:r>
      <w:r w:rsidRPr="00C9619F">
        <w:rPr>
          <w:color w:val="111111"/>
          <w:spacing w:val="5"/>
          <w:w w:val="105"/>
          <w:lang w:val="ro-MD"/>
        </w:rPr>
        <w:t xml:space="preserve"> </w:t>
      </w:r>
      <w:r w:rsidRPr="00C9619F">
        <w:rPr>
          <w:color w:val="111111"/>
          <w:w w:val="105"/>
          <w:lang w:val="ro-MD"/>
        </w:rPr>
        <w:t>t;</w:t>
      </w:r>
    </w:p>
    <w:p w:rsidR="00C9619F" w:rsidRPr="00C9619F" w:rsidRDefault="00C9619F" w:rsidP="00C9619F">
      <w:pPr>
        <w:spacing w:before="11"/>
        <w:ind w:left="607"/>
        <w:jc w:val="both"/>
        <w:rPr>
          <w:lang w:val="ro-MD"/>
        </w:rPr>
      </w:pPr>
      <w:r w:rsidRPr="00C9619F">
        <w:rPr>
          <w:color w:val="111111"/>
          <w:w w:val="105"/>
          <w:lang w:val="ro-MD"/>
        </w:rPr>
        <w:t>Masa</w:t>
      </w:r>
      <w:r w:rsidRPr="00C9619F">
        <w:rPr>
          <w:color w:val="111111"/>
          <w:spacing w:val="8"/>
          <w:w w:val="105"/>
          <w:lang w:val="ro-MD"/>
        </w:rPr>
        <w:t xml:space="preserve"> </w:t>
      </w:r>
      <w:r w:rsidRPr="00C9619F">
        <w:rPr>
          <w:color w:val="111111"/>
          <w:w w:val="105"/>
          <w:lang w:val="ro-MD"/>
        </w:rPr>
        <w:t>-</w:t>
      </w:r>
      <w:r w:rsidRPr="00C9619F">
        <w:rPr>
          <w:color w:val="111111"/>
          <w:spacing w:val="2"/>
          <w:w w:val="105"/>
          <w:lang w:val="ro-MD"/>
        </w:rPr>
        <w:t xml:space="preserve"> </w:t>
      </w:r>
      <w:r w:rsidRPr="00C9619F">
        <w:rPr>
          <w:color w:val="111111"/>
          <w:w w:val="105"/>
          <w:lang w:val="ro-MD"/>
        </w:rPr>
        <w:t>12,1</w:t>
      </w:r>
      <w:r w:rsidRPr="00C9619F">
        <w:rPr>
          <w:color w:val="111111"/>
          <w:spacing w:val="6"/>
          <w:w w:val="105"/>
          <w:lang w:val="ro-MD"/>
        </w:rPr>
        <w:t xml:space="preserve"> </w:t>
      </w:r>
      <w:r w:rsidRPr="00C9619F">
        <w:rPr>
          <w:color w:val="111111"/>
          <w:w w:val="105"/>
          <w:lang w:val="ro-MD"/>
        </w:rPr>
        <w:t>t;</w:t>
      </w:r>
    </w:p>
    <w:p w:rsidR="00C9619F" w:rsidRPr="00C9619F" w:rsidRDefault="00C9619F" w:rsidP="00C9619F">
      <w:pPr>
        <w:spacing w:before="15" w:line="278" w:lineRule="auto"/>
        <w:ind w:left="604" w:right="2442" w:firstLine="2"/>
        <w:jc w:val="both"/>
        <w:rPr>
          <w:color w:val="111111"/>
          <w:spacing w:val="-47"/>
          <w:lang w:val="ro-MD"/>
        </w:rPr>
      </w:pPr>
      <w:r w:rsidRPr="00C9619F">
        <w:rPr>
          <w:color w:val="111111"/>
          <w:lang w:val="ro-MD"/>
        </w:rPr>
        <w:t>Lungimea</w:t>
      </w:r>
      <w:r w:rsidRPr="00C9619F">
        <w:rPr>
          <w:color w:val="111111"/>
          <w:spacing w:val="37"/>
          <w:lang w:val="ro-MD"/>
        </w:rPr>
        <w:t xml:space="preserve"> </w:t>
      </w:r>
      <w:r w:rsidRPr="00C9619F">
        <w:rPr>
          <w:color w:val="111111"/>
          <w:lang w:val="ro-MD"/>
        </w:rPr>
        <w:t>transportului</w:t>
      </w:r>
      <w:r w:rsidRPr="00C9619F">
        <w:rPr>
          <w:color w:val="111111"/>
          <w:spacing w:val="37"/>
          <w:lang w:val="ro-MD"/>
        </w:rPr>
        <w:t xml:space="preserve"> </w:t>
      </w:r>
      <w:r w:rsidRPr="00C9619F">
        <w:rPr>
          <w:color w:val="111111"/>
          <w:lang w:val="ro-MD"/>
        </w:rPr>
        <w:t>-</w:t>
      </w:r>
      <w:r w:rsidRPr="00C9619F">
        <w:rPr>
          <w:color w:val="111111"/>
          <w:spacing w:val="17"/>
          <w:lang w:val="ro-MD"/>
        </w:rPr>
        <w:t xml:space="preserve"> </w:t>
      </w:r>
      <w:r w:rsidRPr="00C9619F">
        <w:rPr>
          <w:color w:val="111111"/>
          <w:lang w:val="ro-MD"/>
        </w:rPr>
        <w:t>6,24</w:t>
      </w:r>
      <w:r w:rsidRPr="00C9619F">
        <w:rPr>
          <w:color w:val="111111"/>
          <w:spacing w:val="22"/>
          <w:lang w:val="ro-MD"/>
        </w:rPr>
        <w:t xml:space="preserve"> </w:t>
      </w:r>
      <w:r w:rsidRPr="00C9619F">
        <w:rPr>
          <w:color w:val="111111"/>
          <w:lang w:val="ro-MD"/>
        </w:rPr>
        <w:t>m</w:t>
      </w:r>
      <w:r w:rsidRPr="00C9619F">
        <w:rPr>
          <w:color w:val="111111"/>
          <w:spacing w:val="-47"/>
          <w:lang w:val="ro-MD"/>
        </w:rPr>
        <w:t xml:space="preserve"> ;</w:t>
      </w:r>
    </w:p>
    <w:p w:rsidR="00C9619F" w:rsidRPr="00C9619F" w:rsidRDefault="00C9619F" w:rsidP="00C9619F">
      <w:pPr>
        <w:spacing w:before="15" w:line="278" w:lineRule="auto"/>
        <w:ind w:left="604" w:right="2442" w:firstLine="2"/>
        <w:jc w:val="both"/>
        <w:rPr>
          <w:color w:val="111111"/>
          <w:spacing w:val="1"/>
          <w:lang w:val="ro-MD"/>
        </w:rPr>
      </w:pPr>
      <w:proofErr w:type="spellStart"/>
      <w:r w:rsidRPr="00C9619F">
        <w:rPr>
          <w:color w:val="111111"/>
          <w:lang w:val="ro-MD"/>
        </w:rPr>
        <w:t>Latimea</w:t>
      </w:r>
      <w:proofErr w:type="spellEnd"/>
      <w:r w:rsidRPr="00C9619F">
        <w:rPr>
          <w:color w:val="111111"/>
          <w:spacing w:val="1"/>
          <w:lang w:val="ro-MD"/>
        </w:rPr>
        <w:t xml:space="preserve"> </w:t>
      </w:r>
      <w:r w:rsidRPr="00C9619F">
        <w:rPr>
          <w:color w:val="111111"/>
          <w:lang w:val="ro-MD"/>
        </w:rPr>
        <w:t>transportului</w:t>
      </w:r>
      <w:r w:rsidRPr="00C9619F">
        <w:rPr>
          <w:color w:val="111111"/>
          <w:spacing w:val="1"/>
          <w:lang w:val="ro-MD"/>
        </w:rPr>
        <w:t xml:space="preserve"> </w:t>
      </w:r>
      <w:r w:rsidRPr="00C9619F">
        <w:rPr>
          <w:color w:val="111111"/>
          <w:lang w:val="ro-MD"/>
        </w:rPr>
        <w:t>- 2,24 m;</w:t>
      </w:r>
      <w:r w:rsidRPr="00C9619F">
        <w:rPr>
          <w:color w:val="111111"/>
          <w:spacing w:val="1"/>
          <w:lang w:val="ro-MD"/>
        </w:rPr>
        <w:t xml:space="preserve"> </w:t>
      </w:r>
    </w:p>
    <w:p w:rsidR="00C9619F" w:rsidRPr="00C9619F" w:rsidRDefault="00C9619F" w:rsidP="00C9619F">
      <w:pPr>
        <w:spacing w:before="15" w:line="278" w:lineRule="auto"/>
        <w:ind w:left="604" w:right="2442" w:firstLine="2"/>
        <w:jc w:val="both"/>
        <w:rPr>
          <w:lang w:val="ro-MD"/>
        </w:rPr>
      </w:pPr>
      <w:proofErr w:type="spellStart"/>
      <w:r w:rsidRPr="00C9619F">
        <w:rPr>
          <w:color w:val="111111"/>
          <w:lang w:val="ro-MD"/>
        </w:rPr>
        <w:t>Înaltimea</w:t>
      </w:r>
      <w:proofErr w:type="spellEnd"/>
      <w:r w:rsidRPr="00C9619F">
        <w:rPr>
          <w:color w:val="111111"/>
          <w:spacing w:val="40"/>
          <w:lang w:val="ro-MD"/>
        </w:rPr>
        <w:t xml:space="preserve"> </w:t>
      </w:r>
      <w:r w:rsidRPr="00C9619F">
        <w:rPr>
          <w:color w:val="111111"/>
          <w:lang w:val="ro-MD"/>
        </w:rPr>
        <w:t>transportului-</w:t>
      </w:r>
      <w:r w:rsidRPr="00C9619F">
        <w:rPr>
          <w:color w:val="111111"/>
          <w:spacing w:val="8"/>
          <w:lang w:val="ro-MD"/>
        </w:rPr>
        <w:t xml:space="preserve"> </w:t>
      </w:r>
      <w:r w:rsidRPr="00C9619F">
        <w:rPr>
          <w:color w:val="111111"/>
          <w:lang w:val="ro-MD"/>
        </w:rPr>
        <w:t>3,02</w:t>
      </w:r>
      <w:r w:rsidRPr="00C9619F">
        <w:rPr>
          <w:color w:val="111111"/>
          <w:spacing w:val="26"/>
          <w:lang w:val="ro-MD"/>
        </w:rPr>
        <w:t xml:space="preserve"> </w:t>
      </w:r>
      <w:r w:rsidRPr="00C9619F">
        <w:rPr>
          <w:color w:val="111111"/>
          <w:lang w:val="ro-MD"/>
        </w:rPr>
        <w:t>m;</w:t>
      </w: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keepNext/>
        <w:autoSpaceDE w:val="0"/>
        <w:autoSpaceDN w:val="0"/>
        <w:adjustRightInd w:val="0"/>
        <w:spacing w:before="1" w:line="244" w:lineRule="auto"/>
        <w:ind w:left="1805" w:right="2403"/>
        <w:jc w:val="left"/>
        <w:outlineLvl w:val="0"/>
        <w:rPr>
          <w:b/>
          <w:bCs/>
          <w:color w:val="111111"/>
          <w:u w:val="single" w:color="000000"/>
          <w:lang w:val="ro-MD"/>
        </w:rPr>
      </w:pPr>
    </w:p>
    <w:p w:rsidR="00C9619F" w:rsidRPr="00C9619F" w:rsidRDefault="00C9619F" w:rsidP="00C9619F">
      <w:pPr>
        <w:keepNext/>
        <w:autoSpaceDE w:val="0"/>
        <w:autoSpaceDN w:val="0"/>
        <w:adjustRightInd w:val="0"/>
        <w:spacing w:before="1" w:line="244" w:lineRule="auto"/>
        <w:ind w:left="1805" w:right="2403"/>
        <w:jc w:val="left"/>
        <w:outlineLvl w:val="0"/>
        <w:rPr>
          <w:b/>
          <w:bCs/>
          <w:color w:val="111111"/>
          <w:u w:val="single" w:color="000000"/>
          <w:lang w:val="ro-MD"/>
        </w:rPr>
      </w:pPr>
    </w:p>
    <w:p w:rsidR="00C9619F" w:rsidRPr="00C9619F" w:rsidRDefault="00C9619F" w:rsidP="00C9619F">
      <w:pPr>
        <w:keepNext/>
        <w:autoSpaceDE w:val="0"/>
        <w:autoSpaceDN w:val="0"/>
        <w:adjustRightInd w:val="0"/>
        <w:spacing w:before="1" w:line="244" w:lineRule="auto"/>
        <w:ind w:left="1805" w:right="2403"/>
        <w:jc w:val="left"/>
        <w:outlineLvl w:val="0"/>
        <w:rPr>
          <w:b/>
          <w:bCs/>
          <w:color w:val="111111"/>
          <w:u w:val="single" w:color="000000"/>
          <w:lang w:val="ro-MD"/>
        </w:rPr>
      </w:pPr>
    </w:p>
    <w:p w:rsidR="00C9619F" w:rsidRPr="00C9619F" w:rsidRDefault="00C9619F" w:rsidP="00C9619F">
      <w:pPr>
        <w:keepNext/>
        <w:autoSpaceDE w:val="0"/>
        <w:autoSpaceDN w:val="0"/>
        <w:adjustRightInd w:val="0"/>
        <w:spacing w:before="1" w:line="244" w:lineRule="auto"/>
        <w:ind w:left="1805" w:right="2403"/>
        <w:jc w:val="left"/>
        <w:outlineLvl w:val="0"/>
        <w:rPr>
          <w:b/>
          <w:bCs/>
          <w:color w:val="111111"/>
          <w:lang w:val="ro-MD"/>
        </w:rPr>
      </w:pPr>
      <w:r w:rsidRPr="00C9619F">
        <w:rPr>
          <w:b/>
          <w:bCs/>
          <w:color w:val="111111"/>
          <w:u w:val="single" w:color="000000"/>
          <w:lang w:val="ro-MD"/>
        </w:rPr>
        <w:t>Autobetoniera</w:t>
      </w:r>
      <w:r w:rsidRPr="00C9619F">
        <w:rPr>
          <w:b/>
          <w:bCs/>
          <w:color w:val="111111"/>
          <w:spacing w:val="1"/>
          <w:lang w:val="ro-MD"/>
        </w:rPr>
        <w:t xml:space="preserve"> </w:t>
      </w:r>
      <w:r w:rsidRPr="00C9619F">
        <w:rPr>
          <w:b/>
          <w:bCs/>
          <w:color w:val="111111"/>
          <w:lang w:val="ro-MD"/>
        </w:rPr>
        <w:t>KAMA3</w:t>
      </w:r>
      <w:r w:rsidRPr="00C9619F">
        <w:rPr>
          <w:b/>
          <w:bCs/>
          <w:color w:val="111111"/>
          <w:spacing w:val="17"/>
          <w:lang w:val="ro-MD"/>
        </w:rPr>
        <w:t xml:space="preserve"> </w:t>
      </w:r>
      <w:r w:rsidRPr="00C9619F">
        <w:rPr>
          <w:b/>
          <w:bCs/>
          <w:color w:val="111111"/>
          <w:lang w:val="ro-MD"/>
        </w:rPr>
        <w:t>581412</w:t>
      </w:r>
    </w:p>
    <w:p w:rsidR="00C9619F" w:rsidRPr="00C9619F" w:rsidRDefault="00C9619F" w:rsidP="00C9619F">
      <w:pPr>
        <w:autoSpaceDE w:val="0"/>
        <w:autoSpaceDN w:val="0"/>
        <w:adjustRightInd w:val="0"/>
        <w:jc w:val="left"/>
        <w:rPr>
          <w:sz w:val="28"/>
          <w:szCs w:val="28"/>
          <w:lang w:val="ro-MD"/>
        </w:rPr>
      </w:pPr>
    </w:p>
    <w:p w:rsidR="00C9619F" w:rsidRPr="00C9619F" w:rsidRDefault="00C9619F" w:rsidP="00C9619F">
      <w:pPr>
        <w:spacing w:before="7"/>
        <w:jc w:val="both"/>
        <w:rPr>
          <w:b/>
          <w:sz w:val="2"/>
          <w:szCs w:val="28"/>
          <w:lang w:val="ro-MD"/>
        </w:rPr>
      </w:pPr>
      <w:r w:rsidRPr="00C9619F">
        <w:rPr>
          <w:noProof/>
          <w:sz w:val="28"/>
          <w:szCs w:val="28"/>
          <w:lang w:val="ro-MD"/>
        </w:rPr>
        <w:drawing>
          <wp:anchor distT="0" distB="0" distL="114300" distR="114300" simplePos="0" relativeHeight="251668480" behindDoc="1" locked="0" layoutInCell="1" allowOverlap="1" wp14:anchorId="5ABBDD1B" wp14:editId="741E456C">
            <wp:simplePos x="0" y="0"/>
            <wp:positionH relativeFrom="margin">
              <wp:align>left</wp:align>
            </wp:positionH>
            <wp:positionV relativeFrom="paragraph">
              <wp:posOffset>19050</wp:posOffset>
            </wp:positionV>
            <wp:extent cx="2425065" cy="1761490"/>
            <wp:effectExtent l="0" t="0" r="0" b="0"/>
            <wp:wrapTight wrapText="bothSides">
              <wp:wrapPolygon edited="0">
                <wp:start x="0" y="0"/>
                <wp:lineTo x="0" y="21257"/>
                <wp:lineTo x="21379" y="21257"/>
                <wp:lineTo x="21379" y="0"/>
                <wp:lineTo x="0" y="0"/>
              </wp:wrapPolygon>
            </wp:wrapTight>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34691" cy="17684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619F" w:rsidRPr="00C9619F" w:rsidRDefault="00C9619F" w:rsidP="00C9619F">
      <w:pPr>
        <w:spacing w:before="54"/>
        <w:jc w:val="both"/>
        <w:rPr>
          <w:lang w:val="ro-MD"/>
        </w:rPr>
      </w:pPr>
      <w:r w:rsidRPr="00C9619F">
        <w:rPr>
          <w:color w:val="111111"/>
          <w:lang w:val="ro-MD"/>
        </w:rPr>
        <w:t>Volumul</w:t>
      </w:r>
      <w:r w:rsidRPr="00C9619F">
        <w:rPr>
          <w:color w:val="111111"/>
          <w:spacing w:val="19"/>
          <w:lang w:val="ro-MD"/>
        </w:rPr>
        <w:t xml:space="preserve"> </w:t>
      </w:r>
      <w:r w:rsidRPr="00C9619F">
        <w:rPr>
          <w:color w:val="111111"/>
          <w:lang w:val="ro-MD"/>
        </w:rPr>
        <w:t>util</w:t>
      </w:r>
      <w:r w:rsidRPr="00C9619F">
        <w:rPr>
          <w:color w:val="111111"/>
          <w:spacing w:val="12"/>
          <w:lang w:val="ro-MD"/>
        </w:rPr>
        <w:t xml:space="preserve"> </w:t>
      </w:r>
      <w:r w:rsidRPr="00C9619F">
        <w:rPr>
          <w:color w:val="111111"/>
          <w:lang w:val="ro-MD"/>
        </w:rPr>
        <w:t>581412,</w:t>
      </w:r>
      <w:r w:rsidRPr="00C9619F">
        <w:rPr>
          <w:color w:val="111111"/>
          <w:spacing w:val="20"/>
          <w:lang w:val="ro-MD"/>
        </w:rPr>
        <w:t xml:space="preserve"> </w:t>
      </w:r>
      <w:r w:rsidRPr="00C9619F">
        <w:rPr>
          <w:color w:val="111111"/>
          <w:lang w:val="ro-MD"/>
        </w:rPr>
        <w:t>m</w:t>
      </w:r>
      <w:r w:rsidRPr="00C9619F">
        <w:rPr>
          <w:color w:val="111111"/>
          <w:position w:val="7"/>
          <w:lang w:val="ro-MD"/>
        </w:rPr>
        <w:t>3;</w:t>
      </w:r>
    </w:p>
    <w:p w:rsidR="00C9619F" w:rsidRPr="00C9619F" w:rsidRDefault="00C9619F" w:rsidP="00C9619F">
      <w:pPr>
        <w:spacing w:before="20" w:line="276" w:lineRule="auto"/>
        <w:ind w:firstLine="2"/>
        <w:jc w:val="both"/>
        <w:rPr>
          <w:color w:val="111111"/>
          <w:spacing w:val="-47"/>
          <w:lang w:val="ro-MD"/>
        </w:rPr>
      </w:pPr>
      <w:r w:rsidRPr="00C9619F">
        <w:rPr>
          <w:color w:val="111111"/>
          <w:lang w:val="ro-MD"/>
        </w:rPr>
        <w:t>Frecventa</w:t>
      </w:r>
      <w:r w:rsidRPr="00C9619F">
        <w:rPr>
          <w:color w:val="111111"/>
          <w:spacing w:val="16"/>
          <w:lang w:val="ro-MD"/>
        </w:rPr>
        <w:t xml:space="preserve"> </w:t>
      </w:r>
      <w:r w:rsidRPr="00C9619F">
        <w:rPr>
          <w:color w:val="111111"/>
          <w:lang w:val="ro-MD"/>
        </w:rPr>
        <w:t>de</w:t>
      </w:r>
      <w:r w:rsidRPr="00C9619F">
        <w:rPr>
          <w:color w:val="111111"/>
          <w:spacing w:val="5"/>
          <w:lang w:val="ro-MD"/>
        </w:rPr>
        <w:t xml:space="preserve"> </w:t>
      </w:r>
      <w:r w:rsidRPr="00C9619F">
        <w:rPr>
          <w:color w:val="111111"/>
          <w:lang w:val="ro-MD"/>
        </w:rPr>
        <w:t>rotire:</w:t>
      </w:r>
      <w:r w:rsidRPr="00C9619F">
        <w:rPr>
          <w:color w:val="111111"/>
          <w:spacing w:val="13"/>
          <w:lang w:val="ro-MD"/>
        </w:rPr>
        <w:t xml:space="preserve"> </w:t>
      </w:r>
      <w:r w:rsidRPr="00C9619F">
        <w:rPr>
          <w:color w:val="111111"/>
          <w:lang w:val="ro-MD"/>
        </w:rPr>
        <w:t>6</w:t>
      </w:r>
      <w:r w:rsidRPr="00C9619F">
        <w:rPr>
          <w:color w:val="383838"/>
          <w:lang w:val="ro-MD"/>
        </w:rPr>
        <w:t>,</w:t>
      </w:r>
      <w:r w:rsidRPr="00C9619F">
        <w:rPr>
          <w:color w:val="111111"/>
          <w:lang w:val="ro-MD"/>
        </w:rPr>
        <w:t>5</w:t>
      </w:r>
      <w:r w:rsidRPr="00C9619F">
        <w:rPr>
          <w:color w:val="111111"/>
          <w:spacing w:val="7"/>
          <w:lang w:val="ro-MD"/>
        </w:rPr>
        <w:t xml:space="preserve"> </w:t>
      </w:r>
      <w:r w:rsidRPr="00C9619F">
        <w:rPr>
          <w:color w:val="111111"/>
          <w:lang w:val="ro-MD"/>
        </w:rPr>
        <w:t>-</w:t>
      </w:r>
      <w:r w:rsidRPr="00C9619F">
        <w:rPr>
          <w:color w:val="111111"/>
          <w:spacing w:val="8"/>
          <w:lang w:val="ro-MD"/>
        </w:rPr>
        <w:t xml:space="preserve"> </w:t>
      </w:r>
      <w:r w:rsidRPr="00C9619F">
        <w:rPr>
          <w:color w:val="111111"/>
          <w:lang w:val="ro-MD"/>
        </w:rPr>
        <w:t>12</w:t>
      </w:r>
      <w:r w:rsidRPr="00C9619F">
        <w:rPr>
          <w:color w:val="111111"/>
          <w:spacing w:val="1"/>
          <w:lang w:val="ro-MD"/>
        </w:rPr>
        <w:t xml:space="preserve"> </w:t>
      </w:r>
      <w:proofErr w:type="spellStart"/>
      <w:r w:rsidRPr="00C9619F">
        <w:rPr>
          <w:color w:val="111111"/>
          <w:lang w:val="ro-MD"/>
        </w:rPr>
        <w:t>rot</w:t>
      </w:r>
      <w:proofErr w:type="spellEnd"/>
      <w:r w:rsidRPr="00C9619F">
        <w:rPr>
          <w:color w:val="383838"/>
          <w:lang w:val="ro-MD"/>
        </w:rPr>
        <w:t>/</w:t>
      </w:r>
      <w:r w:rsidRPr="00C9619F">
        <w:rPr>
          <w:color w:val="111111"/>
          <w:lang w:val="ro-MD"/>
        </w:rPr>
        <w:t>min</w:t>
      </w:r>
      <w:r w:rsidRPr="00C9619F">
        <w:rPr>
          <w:color w:val="111111"/>
          <w:spacing w:val="-47"/>
          <w:lang w:val="ro-MD"/>
        </w:rPr>
        <w:t xml:space="preserve"> ;</w:t>
      </w:r>
    </w:p>
    <w:p w:rsidR="00C9619F" w:rsidRPr="00C9619F" w:rsidRDefault="00C9619F" w:rsidP="00C9619F">
      <w:pPr>
        <w:tabs>
          <w:tab w:val="left" w:pos="7513"/>
        </w:tabs>
        <w:spacing w:before="20" w:line="276" w:lineRule="auto"/>
        <w:ind w:firstLine="2"/>
        <w:jc w:val="both"/>
        <w:rPr>
          <w:color w:val="111111"/>
          <w:spacing w:val="1"/>
          <w:w w:val="105"/>
          <w:lang w:val="ro-MD"/>
        </w:rPr>
      </w:pPr>
      <w:r w:rsidRPr="00C9619F">
        <w:rPr>
          <w:color w:val="111111"/>
          <w:w w:val="105"/>
          <w:lang w:val="ro-MD"/>
        </w:rPr>
        <w:t>Timp de amestecare: 15 - 20 min;</w:t>
      </w:r>
      <w:r w:rsidRPr="00C9619F">
        <w:rPr>
          <w:color w:val="111111"/>
          <w:spacing w:val="1"/>
          <w:w w:val="105"/>
          <w:lang w:val="ro-MD"/>
        </w:rPr>
        <w:t xml:space="preserve"> </w:t>
      </w:r>
    </w:p>
    <w:p w:rsidR="00C9619F" w:rsidRPr="00C9619F" w:rsidRDefault="00C9619F" w:rsidP="00C9619F">
      <w:pPr>
        <w:spacing w:before="20" w:line="276" w:lineRule="auto"/>
        <w:ind w:firstLine="2"/>
        <w:jc w:val="both"/>
        <w:rPr>
          <w:lang w:val="ro-MD"/>
        </w:rPr>
      </w:pPr>
      <w:proofErr w:type="spellStart"/>
      <w:r w:rsidRPr="00C9619F">
        <w:rPr>
          <w:color w:val="111111"/>
          <w:w w:val="105"/>
          <w:lang w:val="ro-MD"/>
        </w:rPr>
        <w:t>Înaltimea</w:t>
      </w:r>
      <w:proofErr w:type="spellEnd"/>
      <w:r w:rsidRPr="00C9619F">
        <w:rPr>
          <w:color w:val="111111"/>
          <w:spacing w:val="-1"/>
          <w:w w:val="105"/>
          <w:lang w:val="ro-MD"/>
        </w:rPr>
        <w:t xml:space="preserve"> </w:t>
      </w:r>
      <w:r w:rsidRPr="00C9619F">
        <w:rPr>
          <w:color w:val="111111"/>
          <w:w w:val="105"/>
          <w:lang w:val="ro-MD"/>
        </w:rPr>
        <w:t>de</w:t>
      </w:r>
      <w:r w:rsidRPr="00C9619F">
        <w:rPr>
          <w:color w:val="111111"/>
          <w:spacing w:val="-12"/>
          <w:w w:val="105"/>
          <w:lang w:val="ro-MD"/>
        </w:rPr>
        <w:t xml:space="preserve"> </w:t>
      </w:r>
      <w:proofErr w:type="spellStart"/>
      <w:r w:rsidRPr="00C9619F">
        <w:rPr>
          <w:color w:val="111111"/>
          <w:w w:val="105"/>
          <w:lang w:val="ro-MD"/>
        </w:rPr>
        <w:t>incarcare</w:t>
      </w:r>
      <w:proofErr w:type="spellEnd"/>
      <w:r w:rsidRPr="00C9619F">
        <w:rPr>
          <w:color w:val="111111"/>
          <w:w w:val="105"/>
          <w:lang w:val="ro-MD"/>
        </w:rPr>
        <w:t>:</w:t>
      </w:r>
      <w:r w:rsidRPr="00C9619F">
        <w:rPr>
          <w:color w:val="111111"/>
          <w:spacing w:val="4"/>
          <w:w w:val="105"/>
          <w:lang w:val="ro-MD"/>
        </w:rPr>
        <w:t xml:space="preserve"> </w:t>
      </w:r>
      <w:r w:rsidRPr="00C9619F">
        <w:rPr>
          <w:color w:val="111111"/>
          <w:w w:val="105"/>
          <w:lang w:val="ro-MD"/>
        </w:rPr>
        <w:t>3620 mm;</w:t>
      </w:r>
    </w:p>
    <w:p w:rsidR="00C9619F" w:rsidRPr="00C9619F" w:rsidRDefault="00C9619F" w:rsidP="00C9619F">
      <w:pPr>
        <w:spacing w:before="18" w:line="259" w:lineRule="auto"/>
        <w:ind w:firstLine="1"/>
        <w:jc w:val="both"/>
        <w:rPr>
          <w:color w:val="111111"/>
          <w:spacing w:val="-50"/>
          <w:w w:val="105"/>
          <w:lang w:val="ro-MD"/>
        </w:rPr>
      </w:pPr>
      <w:proofErr w:type="spellStart"/>
      <w:r w:rsidRPr="00C9619F">
        <w:rPr>
          <w:color w:val="111111"/>
          <w:w w:val="105"/>
          <w:lang w:val="ro-MD"/>
        </w:rPr>
        <w:t>inaltimea</w:t>
      </w:r>
      <w:proofErr w:type="spellEnd"/>
      <w:r w:rsidRPr="00C9619F">
        <w:rPr>
          <w:color w:val="111111"/>
          <w:spacing w:val="-4"/>
          <w:w w:val="105"/>
          <w:lang w:val="ro-MD"/>
        </w:rPr>
        <w:t xml:space="preserve"> </w:t>
      </w:r>
      <w:r w:rsidRPr="00C9619F">
        <w:rPr>
          <w:color w:val="111111"/>
          <w:w w:val="105"/>
          <w:lang w:val="ro-MD"/>
        </w:rPr>
        <w:t>de</w:t>
      </w:r>
      <w:r w:rsidRPr="00C9619F">
        <w:rPr>
          <w:color w:val="111111"/>
          <w:spacing w:val="-12"/>
          <w:w w:val="105"/>
          <w:lang w:val="ro-MD"/>
        </w:rPr>
        <w:t xml:space="preserve"> </w:t>
      </w:r>
      <w:proofErr w:type="spellStart"/>
      <w:r w:rsidRPr="00C9619F">
        <w:rPr>
          <w:color w:val="111111"/>
          <w:w w:val="105"/>
          <w:lang w:val="ro-MD"/>
        </w:rPr>
        <w:t>descarcare</w:t>
      </w:r>
      <w:proofErr w:type="spellEnd"/>
      <w:r w:rsidRPr="00C9619F">
        <w:rPr>
          <w:color w:val="111111"/>
          <w:w w:val="105"/>
          <w:lang w:val="ro-MD"/>
        </w:rPr>
        <w:t>:</w:t>
      </w:r>
      <w:r w:rsidRPr="00C9619F">
        <w:rPr>
          <w:color w:val="111111"/>
          <w:spacing w:val="-7"/>
          <w:w w:val="105"/>
          <w:lang w:val="ro-MD"/>
        </w:rPr>
        <w:t xml:space="preserve"> </w:t>
      </w:r>
      <w:r w:rsidRPr="00C9619F">
        <w:rPr>
          <w:color w:val="111111"/>
          <w:w w:val="105"/>
          <w:lang w:val="ro-MD"/>
        </w:rPr>
        <w:t>500</w:t>
      </w:r>
      <w:r w:rsidRPr="00C9619F">
        <w:rPr>
          <w:color w:val="111111"/>
          <w:spacing w:val="-8"/>
          <w:w w:val="105"/>
          <w:lang w:val="ro-MD"/>
        </w:rPr>
        <w:t xml:space="preserve"> </w:t>
      </w:r>
      <w:r w:rsidRPr="00C9619F">
        <w:rPr>
          <w:color w:val="111111"/>
          <w:w w:val="105"/>
          <w:lang w:val="ro-MD"/>
        </w:rPr>
        <w:t>–</w:t>
      </w:r>
      <w:r w:rsidRPr="00C9619F">
        <w:rPr>
          <w:color w:val="111111"/>
          <w:spacing w:val="-10"/>
          <w:w w:val="105"/>
          <w:lang w:val="ro-MD"/>
        </w:rPr>
        <w:t xml:space="preserve"> </w:t>
      </w:r>
      <w:r w:rsidRPr="00C9619F">
        <w:rPr>
          <w:color w:val="111111"/>
          <w:w w:val="105"/>
          <w:lang w:val="ro-MD"/>
        </w:rPr>
        <w:t>2000 mm;</w:t>
      </w:r>
      <w:r w:rsidRPr="00C9619F">
        <w:rPr>
          <w:color w:val="111111"/>
          <w:spacing w:val="-50"/>
          <w:w w:val="105"/>
          <w:lang w:val="ro-MD"/>
        </w:rPr>
        <w:t xml:space="preserve"> </w:t>
      </w:r>
    </w:p>
    <w:p w:rsidR="00C9619F" w:rsidRPr="00C9619F" w:rsidRDefault="00C9619F" w:rsidP="00C9619F">
      <w:pPr>
        <w:spacing w:before="18" w:line="259" w:lineRule="auto"/>
        <w:ind w:firstLine="1"/>
        <w:jc w:val="both"/>
        <w:rPr>
          <w:color w:val="111111"/>
          <w:w w:val="105"/>
          <w:lang w:val="ro-MD"/>
        </w:rPr>
      </w:pPr>
      <w:r w:rsidRPr="00C9619F">
        <w:rPr>
          <w:color w:val="111111"/>
          <w:w w:val="105"/>
          <w:lang w:val="ro-MD"/>
        </w:rPr>
        <w:t>Capacitatea</w:t>
      </w:r>
      <w:r w:rsidRPr="00C9619F">
        <w:rPr>
          <w:color w:val="111111"/>
          <w:spacing w:val="1"/>
          <w:w w:val="105"/>
          <w:lang w:val="ro-MD"/>
        </w:rPr>
        <w:t xml:space="preserve"> </w:t>
      </w:r>
      <w:r w:rsidRPr="00C9619F">
        <w:rPr>
          <w:color w:val="111111"/>
          <w:w w:val="105"/>
          <w:lang w:val="ro-MD"/>
        </w:rPr>
        <w:t>rezervorului</w:t>
      </w:r>
      <w:r w:rsidRPr="00C9619F">
        <w:rPr>
          <w:color w:val="111111"/>
          <w:spacing w:val="1"/>
          <w:w w:val="105"/>
          <w:lang w:val="ro-MD"/>
        </w:rPr>
        <w:t xml:space="preserve"> </w:t>
      </w:r>
      <w:r w:rsidRPr="00C9619F">
        <w:rPr>
          <w:color w:val="111111"/>
          <w:w w:val="105"/>
          <w:lang w:val="ro-MD"/>
        </w:rPr>
        <w:t>de apa: 400 l;</w:t>
      </w:r>
    </w:p>
    <w:p w:rsidR="00C9619F" w:rsidRPr="00C9619F" w:rsidRDefault="00C9619F" w:rsidP="00C9619F">
      <w:pPr>
        <w:spacing w:before="18" w:line="259" w:lineRule="auto"/>
        <w:ind w:firstLine="1"/>
        <w:jc w:val="both"/>
        <w:rPr>
          <w:lang w:val="ro-MD"/>
        </w:rPr>
      </w:pPr>
      <w:r w:rsidRPr="00C9619F">
        <w:rPr>
          <w:color w:val="111111"/>
          <w:spacing w:val="-50"/>
          <w:w w:val="105"/>
          <w:lang w:val="ro-MD"/>
        </w:rPr>
        <w:t xml:space="preserve"> </w:t>
      </w:r>
      <w:r w:rsidRPr="00C9619F">
        <w:rPr>
          <w:color w:val="111111"/>
          <w:w w:val="105"/>
          <w:lang w:val="ro-MD"/>
        </w:rPr>
        <w:t>Puterea</w:t>
      </w:r>
      <w:r w:rsidRPr="00C9619F">
        <w:rPr>
          <w:color w:val="111111"/>
          <w:spacing w:val="14"/>
          <w:w w:val="105"/>
          <w:lang w:val="ro-MD"/>
        </w:rPr>
        <w:t xml:space="preserve"> </w:t>
      </w:r>
      <w:proofErr w:type="spellStart"/>
      <w:r w:rsidRPr="00C9619F">
        <w:rPr>
          <w:color w:val="111111"/>
          <w:w w:val="105"/>
          <w:lang w:val="ro-MD"/>
        </w:rPr>
        <w:t>instalatiei</w:t>
      </w:r>
      <w:proofErr w:type="spellEnd"/>
      <w:r w:rsidRPr="00C9619F">
        <w:rPr>
          <w:color w:val="111111"/>
          <w:w w:val="105"/>
          <w:lang w:val="ro-MD"/>
        </w:rPr>
        <w:t>:</w:t>
      </w:r>
      <w:r w:rsidRPr="00C9619F">
        <w:rPr>
          <w:color w:val="111111"/>
          <w:spacing w:val="14"/>
          <w:w w:val="105"/>
          <w:lang w:val="ro-MD"/>
        </w:rPr>
        <w:t xml:space="preserve"> </w:t>
      </w:r>
      <w:r w:rsidRPr="00C9619F">
        <w:rPr>
          <w:color w:val="111111"/>
          <w:w w:val="105"/>
          <w:lang w:val="ro-MD"/>
        </w:rPr>
        <w:t>37</w:t>
      </w:r>
      <w:r w:rsidRPr="00C9619F">
        <w:rPr>
          <w:color w:val="111111"/>
          <w:spacing w:val="1"/>
          <w:w w:val="105"/>
          <w:lang w:val="ro-MD"/>
        </w:rPr>
        <w:t xml:space="preserve"> </w:t>
      </w:r>
      <w:proofErr w:type="spellStart"/>
      <w:r w:rsidRPr="00C9619F">
        <w:rPr>
          <w:color w:val="111111"/>
          <w:w w:val="105"/>
          <w:lang w:val="ro-MD"/>
        </w:rPr>
        <w:t>Kwt</w:t>
      </w:r>
      <w:proofErr w:type="spellEnd"/>
      <w:r w:rsidRPr="00C9619F">
        <w:rPr>
          <w:color w:val="111111"/>
          <w:w w:val="105"/>
          <w:lang w:val="ro-MD"/>
        </w:rPr>
        <w:t>;</w:t>
      </w:r>
    </w:p>
    <w:p w:rsidR="00C9619F" w:rsidRPr="00C9619F" w:rsidRDefault="00C9619F" w:rsidP="00C9619F">
      <w:pPr>
        <w:spacing w:line="256" w:lineRule="auto"/>
        <w:jc w:val="both"/>
        <w:rPr>
          <w:color w:val="111111"/>
          <w:spacing w:val="-47"/>
          <w:lang w:val="ro-MD"/>
        </w:rPr>
      </w:pPr>
      <w:r w:rsidRPr="00C9619F">
        <w:rPr>
          <w:color w:val="111111"/>
          <w:lang w:val="ro-MD"/>
        </w:rPr>
        <w:t>Viteza</w:t>
      </w:r>
      <w:r w:rsidRPr="00C9619F">
        <w:rPr>
          <w:color w:val="111111"/>
          <w:spacing w:val="1"/>
          <w:lang w:val="ro-MD"/>
        </w:rPr>
        <w:t xml:space="preserve"> </w:t>
      </w:r>
      <w:proofErr w:type="spellStart"/>
      <w:r w:rsidRPr="00C9619F">
        <w:rPr>
          <w:color w:val="111111"/>
          <w:lang w:val="ro-MD"/>
        </w:rPr>
        <w:t>incarcarii</w:t>
      </w:r>
      <w:proofErr w:type="spellEnd"/>
      <w:r w:rsidRPr="00C9619F">
        <w:rPr>
          <w:color w:val="111111"/>
          <w:spacing w:val="12"/>
          <w:lang w:val="ro-MD"/>
        </w:rPr>
        <w:t xml:space="preserve"> </w:t>
      </w:r>
      <w:proofErr w:type="spellStart"/>
      <w:r w:rsidRPr="00C9619F">
        <w:rPr>
          <w:color w:val="111111"/>
          <w:lang w:val="ro-MD"/>
        </w:rPr>
        <w:t>descarcarii</w:t>
      </w:r>
      <w:proofErr w:type="spellEnd"/>
      <w:r w:rsidRPr="00C9619F">
        <w:rPr>
          <w:color w:val="111111"/>
          <w:spacing w:val="16"/>
          <w:lang w:val="ro-MD"/>
        </w:rPr>
        <w:t xml:space="preserve"> </w:t>
      </w:r>
      <w:r w:rsidRPr="00C9619F">
        <w:rPr>
          <w:color w:val="111111"/>
          <w:lang w:val="ro-MD"/>
        </w:rPr>
        <w:t>amestecului</w:t>
      </w:r>
      <w:r w:rsidRPr="00C9619F">
        <w:rPr>
          <w:color w:val="111111"/>
          <w:spacing w:val="17"/>
          <w:lang w:val="ro-MD"/>
        </w:rPr>
        <w:t xml:space="preserve"> </w:t>
      </w:r>
      <w:r w:rsidRPr="00C9619F">
        <w:rPr>
          <w:color w:val="111111"/>
          <w:lang w:val="ro-MD"/>
        </w:rPr>
        <w:t>de</w:t>
      </w:r>
      <w:r w:rsidRPr="00C9619F">
        <w:rPr>
          <w:color w:val="111111"/>
          <w:spacing w:val="3"/>
          <w:lang w:val="ro-MD"/>
        </w:rPr>
        <w:t xml:space="preserve"> </w:t>
      </w:r>
      <w:r w:rsidRPr="00C9619F">
        <w:rPr>
          <w:color w:val="111111"/>
          <w:lang w:val="ro-MD"/>
        </w:rPr>
        <w:t>beton</w:t>
      </w:r>
      <w:r w:rsidRPr="00C9619F">
        <w:rPr>
          <w:color w:val="111111"/>
          <w:spacing w:val="5"/>
          <w:lang w:val="ro-MD"/>
        </w:rPr>
        <w:t xml:space="preserve"> </w:t>
      </w:r>
      <w:r w:rsidRPr="00C9619F">
        <w:rPr>
          <w:color w:val="111111"/>
          <w:lang w:val="ro-MD"/>
        </w:rPr>
        <w:t>3-4 cm:</w:t>
      </w:r>
      <w:r w:rsidRPr="00C9619F">
        <w:rPr>
          <w:color w:val="111111"/>
          <w:spacing w:val="19"/>
          <w:lang w:val="ro-MD"/>
        </w:rPr>
        <w:t xml:space="preserve"> </w:t>
      </w:r>
      <w:r w:rsidRPr="00C9619F">
        <w:rPr>
          <w:color w:val="111111"/>
          <w:lang w:val="ro-MD"/>
        </w:rPr>
        <w:t>l</w:t>
      </w:r>
      <w:r w:rsidRPr="00C9619F">
        <w:rPr>
          <w:color w:val="111111"/>
          <w:spacing w:val="-9"/>
          <w:lang w:val="ro-MD"/>
        </w:rPr>
        <w:t xml:space="preserve"> </w:t>
      </w:r>
      <w:r w:rsidRPr="00C9619F">
        <w:rPr>
          <w:color w:val="111111"/>
          <w:lang w:val="ro-MD"/>
        </w:rPr>
        <w:t>m</w:t>
      </w:r>
      <w:r w:rsidRPr="00C9619F">
        <w:rPr>
          <w:color w:val="111111"/>
          <w:vertAlign w:val="superscript"/>
          <w:lang w:val="ro-MD"/>
        </w:rPr>
        <w:t>3</w:t>
      </w:r>
      <w:r w:rsidRPr="00C9619F">
        <w:rPr>
          <w:color w:val="383838"/>
          <w:lang w:val="ro-MD"/>
        </w:rPr>
        <w:t>/min;</w:t>
      </w:r>
    </w:p>
    <w:p w:rsidR="00C9619F" w:rsidRPr="00C9619F" w:rsidRDefault="00C9619F" w:rsidP="00C9619F">
      <w:pPr>
        <w:spacing w:line="256" w:lineRule="auto"/>
        <w:jc w:val="both"/>
        <w:rPr>
          <w:lang w:val="ro-MD"/>
        </w:rPr>
      </w:pPr>
      <w:r w:rsidRPr="00C9619F">
        <w:rPr>
          <w:color w:val="111111"/>
          <w:lang w:val="ro-MD"/>
        </w:rPr>
        <w:t>Viteza</w:t>
      </w:r>
      <w:r w:rsidRPr="00C9619F">
        <w:rPr>
          <w:color w:val="111111"/>
          <w:spacing w:val="14"/>
          <w:lang w:val="ro-MD"/>
        </w:rPr>
        <w:t xml:space="preserve"> </w:t>
      </w:r>
      <w:r w:rsidRPr="00C9619F">
        <w:rPr>
          <w:color w:val="111111"/>
          <w:lang w:val="ro-MD"/>
        </w:rPr>
        <w:t>maximala</w:t>
      </w:r>
      <w:r w:rsidRPr="00C9619F">
        <w:rPr>
          <w:color w:val="111111"/>
          <w:spacing w:val="15"/>
          <w:lang w:val="ro-MD"/>
        </w:rPr>
        <w:t xml:space="preserve"> </w:t>
      </w:r>
      <w:r w:rsidRPr="00C9619F">
        <w:rPr>
          <w:color w:val="111111"/>
          <w:lang w:val="ro-MD"/>
        </w:rPr>
        <w:t>a</w:t>
      </w:r>
      <w:r w:rsidRPr="00C9619F">
        <w:rPr>
          <w:color w:val="111111"/>
          <w:spacing w:val="4"/>
          <w:lang w:val="ro-MD"/>
        </w:rPr>
        <w:t xml:space="preserve"> </w:t>
      </w:r>
      <w:proofErr w:type="spellStart"/>
      <w:r w:rsidRPr="00C9619F">
        <w:rPr>
          <w:color w:val="111111"/>
          <w:lang w:val="ro-MD"/>
        </w:rPr>
        <w:t>autovehicolului</w:t>
      </w:r>
      <w:proofErr w:type="spellEnd"/>
      <w:r w:rsidRPr="00C9619F">
        <w:rPr>
          <w:color w:val="111111"/>
          <w:lang w:val="ro-MD"/>
        </w:rPr>
        <w:t xml:space="preserve"> </w:t>
      </w:r>
      <w:r w:rsidRPr="00C9619F">
        <w:rPr>
          <w:color w:val="111111"/>
          <w:w w:val="110"/>
          <w:lang w:val="ro-MD"/>
        </w:rPr>
        <w:t>cu</w:t>
      </w:r>
      <w:r w:rsidRPr="00C9619F">
        <w:rPr>
          <w:color w:val="111111"/>
          <w:spacing w:val="6"/>
          <w:w w:val="110"/>
          <w:lang w:val="ro-MD"/>
        </w:rPr>
        <w:t xml:space="preserve"> </w:t>
      </w:r>
      <w:proofErr w:type="spellStart"/>
      <w:r w:rsidRPr="00C9619F">
        <w:rPr>
          <w:color w:val="111111"/>
          <w:w w:val="110"/>
          <w:lang w:val="ro-MD"/>
        </w:rPr>
        <w:t>incarcatura</w:t>
      </w:r>
      <w:proofErr w:type="spellEnd"/>
      <w:r w:rsidRPr="00C9619F">
        <w:rPr>
          <w:color w:val="111111"/>
          <w:spacing w:val="15"/>
          <w:w w:val="110"/>
          <w:lang w:val="ro-MD"/>
        </w:rPr>
        <w:t xml:space="preserve"> </w:t>
      </w:r>
      <w:r w:rsidRPr="00C9619F">
        <w:rPr>
          <w:color w:val="111111"/>
          <w:w w:val="110"/>
          <w:lang w:val="ro-MD"/>
        </w:rPr>
        <w:t>maxima:</w:t>
      </w:r>
      <w:r w:rsidRPr="00C9619F">
        <w:rPr>
          <w:color w:val="111111"/>
          <w:spacing w:val="5"/>
          <w:w w:val="110"/>
          <w:lang w:val="ro-MD"/>
        </w:rPr>
        <w:t xml:space="preserve"> </w:t>
      </w:r>
      <w:r w:rsidRPr="00C9619F">
        <w:rPr>
          <w:color w:val="383838"/>
          <w:spacing w:val="-1"/>
          <w:w w:val="110"/>
          <w:lang w:val="ro-MD"/>
        </w:rPr>
        <w:t xml:space="preserve"> </w:t>
      </w:r>
      <w:r w:rsidRPr="00C9619F">
        <w:rPr>
          <w:color w:val="111111"/>
          <w:w w:val="110"/>
          <w:lang w:val="ro-MD"/>
        </w:rPr>
        <w:t>60</w:t>
      </w:r>
      <w:r w:rsidRPr="00C9619F">
        <w:rPr>
          <w:color w:val="111111"/>
          <w:spacing w:val="-8"/>
          <w:w w:val="110"/>
          <w:lang w:val="ro-MD"/>
        </w:rPr>
        <w:t xml:space="preserve"> </w:t>
      </w:r>
      <w:r w:rsidRPr="00C9619F">
        <w:rPr>
          <w:color w:val="111111"/>
          <w:w w:val="110"/>
          <w:lang w:val="ro-MD"/>
        </w:rPr>
        <w:t>km/h;</w:t>
      </w: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ind w:firstLine="709"/>
        <w:jc w:val="both"/>
        <w:rPr>
          <w:sz w:val="28"/>
          <w:szCs w:val="28"/>
          <w:lang w:val="ro-MD"/>
        </w:rPr>
      </w:pPr>
    </w:p>
    <w:p w:rsidR="00C9619F" w:rsidRPr="00C9619F" w:rsidRDefault="00C9619F" w:rsidP="00C9619F">
      <w:pPr>
        <w:autoSpaceDE w:val="0"/>
        <w:autoSpaceDN w:val="0"/>
        <w:adjustRightInd w:val="0"/>
        <w:spacing w:before="78" w:line="244" w:lineRule="auto"/>
        <w:ind w:left="426" w:right="2409" w:firstLine="119"/>
        <w:jc w:val="left"/>
        <w:rPr>
          <w:b/>
          <w:color w:val="111111"/>
          <w:spacing w:val="1"/>
          <w:lang w:val="ro-MD"/>
        </w:rPr>
      </w:pPr>
      <w:r w:rsidRPr="00C9619F">
        <w:rPr>
          <w:b/>
          <w:color w:val="111111"/>
          <w:u w:val="single" w:color="000000"/>
          <w:lang w:val="ro-MD"/>
        </w:rPr>
        <w:t>Camion</w:t>
      </w:r>
      <w:r w:rsidRPr="00C9619F">
        <w:rPr>
          <w:b/>
          <w:color w:val="111111"/>
          <w:spacing w:val="22"/>
          <w:u w:val="single" w:color="000000"/>
          <w:lang w:val="ro-MD"/>
        </w:rPr>
        <w:t xml:space="preserve"> </w:t>
      </w:r>
      <w:r w:rsidRPr="00C9619F">
        <w:rPr>
          <w:b/>
          <w:color w:val="111111"/>
          <w:u w:val="single" w:color="000000"/>
          <w:lang w:val="ro-MD"/>
        </w:rPr>
        <w:t>cu</w:t>
      </w:r>
      <w:r w:rsidRPr="00C9619F">
        <w:rPr>
          <w:b/>
          <w:color w:val="111111"/>
          <w:spacing w:val="9"/>
          <w:u w:val="single" w:color="000000"/>
          <w:lang w:val="ro-MD"/>
        </w:rPr>
        <w:t xml:space="preserve"> </w:t>
      </w:r>
      <w:r w:rsidRPr="00C9619F">
        <w:rPr>
          <w:b/>
          <w:color w:val="111111"/>
          <w:u w:val="single" w:color="000000"/>
          <w:lang w:val="ro-MD"/>
        </w:rPr>
        <w:t>pompa</w:t>
      </w:r>
      <w:r w:rsidRPr="00C9619F">
        <w:rPr>
          <w:b/>
          <w:color w:val="111111"/>
          <w:spacing w:val="19"/>
          <w:u w:val="single" w:color="000000"/>
          <w:lang w:val="ro-MD"/>
        </w:rPr>
        <w:t xml:space="preserve"> </w:t>
      </w:r>
      <w:r w:rsidRPr="00C9619F">
        <w:rPr>
          <w:b/>
          <w:color w:val="111111"/>
          <w:u w:val="single" w:color="000000"/>
          <w:lang w:val="ro-MD"/>
        </w:rPr>
        <w:t>de</w:t>
      </w:r>
      <w:r w:rsidRPr="00C9619F">
        <w:rPr>
          <w:b/>
          <w:color w:val="111111"/>
          <w:spacing w:val="12"/>
          <w:u w:val="single" w:color="000000"/>
          <w:lang w:val="ro-MD"/>
        </w:rPr>
        <w:t xml:space="preserve"> </w:t>
      </w:r>
      <w:r w:rsidRPr="00C9619F">
        <w:rPr>
          <w:b/>
          <w:color w:val="111111"/>
          <w:u w:val="single" w:color="000000"/>
          <w:lang w:val="ro-MD"/>
        </w:rPr>
        <w:t>beton</w:t>
      </w:r>
      <w:r w:rsidRPr="00C9619F">
        <w:rPr>
          <w:b/>
          <w:color w:val="111111"/>
          <w:spacing w:val="1"/>
          <w:lang w:val="ro-MD"/>
        </w:rPr>
        <w:t xml:space="preserve"> </w:t>
      </w:r>
    </w:p>
    <w:p w:rsidR="00C9619F" w:rsidRPr="00C9619F" w:rsidRDefault="00C9619F" w:rsidP="00C9619F">
      <w:pPr>
        <w:autoSpaceDE w:val="0"/>
        <w:autoSpaceDN w:val="0"/>
        <w:adjustRightInd w:val="0"/>
        <w:spacing w:before="78" w:line="244" w:lineRule="auto"/>
        <w:ind w:left="426" w:right="2409" w:firstLine="119"/>
        <w:jc w:val="left"/>
        <w:rPr>
          <w:b/>
          <w:lang w:val="ro-MD"/>
        </w:rPr>
      </w:pPr>
      <w:r w:rsidRPr="00C9619F">
        <w:rPr>
          <w:noProof/>
          <w:lang w:val="ro-MD"/>
        </w:rPr>
        <w:drawing>
          <wp:anchor distT="0" distB="0" distL="0" distR="0" simplePos="0" relativeHeight="251669504" behindDoc="1" locked="0" layoutInCell="1" allowOverlap="1" wp14:anchorId="485A40A9" wp14:editId="496F7A1F">
            <wp:simplePos x="0" y="0"/>
            <wp:positionH relativeFrom="page">
              <wp:posOffset>3687445</wp:posOffset>
            </wp:positionH>
            <wp:positionV relativeFrom="paragraph">
              <wp:posOffset>6985</wp:posOffset>
            </wp:positionV>
            <wp:extent cx="3593465" cy="2072640"/>
            <wp:effectExtent l="0" t="0" r="6985" b="3810"/>
            <wp:wrapNone/>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93465" cy="2072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619F">
        <w:rPr>
          <w:b/>
          <w:color w:val="111111"/>
          <w:lang w:val="ro-MD"/>
        </w:rPr>
        <w:t>M</w:t>
      </w:r>
      <w:r w:rsidRPr="00C9619F">
        <w:rPr>
          <w:b/>
          <w:color w:val="111111"/>
          <w:spacing w:val="13"/>
          <w:lang w:val="ro-MD"/>
        </w:rPr>
        <w:t xml:space="preserve"> </w:t>
      </w:r>
      <w:r w:rsidRPr="00C9619F">
        <w:rPr>
          <w:b/>
          <w:color w:val="111111"/>
          <w:lang w:val="ro-MD"/>
        </w:rPr>
        <w:t>36-4</w:t>
      </w:r>
      <w:r w:rsidRPr="00C9619F">
        <w:rPr>
          <w:b/>
          <w:color w:val="111111"/>
          <w:spacing w:val="14"/>
          <w:lang w:val="ro-MD"/>
        </w:rPr>
        <w:t xml:space="preserve"> </w:t>
      </w:r>
      <w:r w:rsidRPr="00C9619F">
        <w:rPr>
          <w:b/>
          <w:color w:val="111111"/>
          <w:lang w:val="ro-MD"/>
        </w:rPr>
        <w:t>LW,</w:t>
      </w:r>
      <w:r w:rsidRPr="00C9619F">
        <w:rPr>
          <w:b/>
          <w:color w:val="111111"/>
          <w:spacing w:val="17"/>
          <w:lang w:val="ro-MD"/>
        </w:rPr>
        <w:t xml:space="preserve"> </w:t>
      </w:r>
      <w:r w:rsidRPr="00C9619F">
        <w:rPr>
          <w:b/>
          <w:color w:val="111111"/>
          <w:lang w:val="ro-MD"/>
        </w:rPr>
        <w:t>VOLVO</w:t>
      </w:r>
      <w:r w:rsidRPr="00C9619F">
        <w:rPr>
          <w:b/>
          <w:color w:val="111111"/>
          <w:spacing w:val="26"/>
          <w:lang w:val="ro-MD"/>
        </w:rPr>
        <w:t xml:space="preserve"> </w:t>
      </w:r>
      <w:r w:rsidRPr="00C9619F">
        <w:rPr>
          <w:b/>
          <w:color w:val="111111"/>
          <w:lang w:val="ro-MD"/>
        </w:rPr>
        <w:t>FM</w:t>
      </w:r>
      <w:r w:rsidRPr="00C9619F">
        <w:rPr>
          <w:b/>
          <w:color w:val="111111"/>
          <w:spacing w:val="12"/>
          <w:lang w:val="ro-MD"/>
        </w:rPr>
        <w:t xml:space="preserve"> </w:t>
      </w:r>
      <w:r w:rsidRPr="00C9619F">
        <w:rPr>
          <w:b/>
          <w:color w:val="111111"/>
          <w:lang w:val="ro-MD"/>
        </w:rPr>
        <w:t>330</w:t>
      </w:r>
    </w:p>
    <w:p w:rsidR="00C9619F" w:rsidRPr="00C9619F" w:rsidRDefault="00C9619F" w:rsidP="00C9619F">
      <w:pPr>
        <w:spacing w:before="8"/>
        <w:jc w:val="both"/>
        <w:rPr>
          <w:b/>
          <w:lang w:val="ro-MD"/>
        </w:rPr>
      </w:pPr>
    </w:p>
    <w:p w:rsidR="00C9619F" w:rsidRPr="00C9619F" w:rsidRDefault="00C9619F" w:rsidP="00C9619F">
      <w:pPr>
        <w:spacing w:before="92" w:line="256" w:lineRule="auto"/>
        <w:ind w:right="2834" w:firstLine="2"/>
        <w:jc w:val="both"/>
        <w:rPr>
          <w:color w:val="111111"/>
          <w:spacing w:val="1"/>
          <w:lang w:val="ro-MD"/>
        </w:rPr>
      </w:pPr>
      <w:r w:rsidRPr="00C9619F">
        <w:rPr>
          <w:color w:val="111111"/>
          <w:lang w:val="ro-MD"/>
        </w:rPr>
        <w:t>Dimensiunile: 10725x2500x3900 mm</w:t>
      </w:r>
      <w:r w:rsidRPr="00C9619F">
        <w:rPr>
          <w:color w:val="111111"/>
          <w:spacing w:val="1"/>
          <w:lang w:val="ro-MD"/>
        </w:rPr>
        <w:t xml:space="preserve"> </w:t>
      </w:r>
    </w:p>
    <w:p w:rsidR="00C9619F" w:rsidRPr="00C9619F" w:rsidRDefault="00C9619F" w:rsidP="00C9619F">
      <w:pPr>
        <w:spacing w:before="92" w:line="256" w:lineRule="auto"/>
        <w:ind w:right="2834" w:firstLine="2"/>
        <w:jc w:val="both"/>
        <w:rPr>
          <w:lang w:val="ro-MD"/>
        </w:rPr>
      </w:pPr>
      <w:r w:rsidRPr="00C9619F">
        <w:rPr>
          <w:color w:val="111111"/>
          <w:w w:val="105"/>
          <w:lang w:val="ro-MD"/>
        </w:rPr>
        <w:t>Masa</w:t>
      </w:r>
      <w:r w:rsidRPr="00C9619F">
        <w:rPr>
          <w:color w:val="111111"/>
          <w:spacing w:val="2"/>
          <w:w w:val="105"/>
          <w:lang w:val="ro-MD"/>
        </w:rPr>
        <w:t xml:space="preserve"> </w:t>
      </w:r>
      <w:proofErr w:type="spellStart"/>
      <w:r w:rsidRPr="00C9619F">
        <w:rPr>
          <w:color w:val="111111"/>
          <w:w w:val="105"/>
          <w:lang w:val="ro-MD"/>
        </w:rPr>
        <w:t>fara</w:t>
      </w:r>
      <w:proofErr w:type="spellEnd"/>
      <w:r w:rsidRPr="00C9619F">
        <w:rPr>
          <w:color w:val="111111"/>
          <w:spacing w:val="1"/>
          <w:w w:val="105"/>
          <w:lang w:val="ro-MD"/>
        </w:rPr>
        <w:t xml:space="preserve"> </w:t>
      </w:r>
      <w:proofErr w:type="spellStart"/>
      <w:r w:rsidRPr="00C9619F">
        <w:rPr>
          <w:color w:val="111111"/>
          <w:w w:val="105"/>
          <w:lang w:val="ro-MD"/>
        </w:rPr>
        <w:t>incarcatura</w:t>
      </w:r>
      <w:proofErr w:type="spellEnd"/>
      <w:r w:rsidRPr="00C9619F">
        <w:rPr>
          <w:color w:val="111111"/>
          <w:w w:val="105"/>
          <w:lang w:val="ro-MD"/>
        </w:rPr>
        <w:t>:</w:t>
      </w:r>
      <w:r w:rsidRPr="00C9619F">
        <w:rPr>
          <w:color w:val="111111"/>
          <w:spacing w:val="18"/>
          <w:w w:val="105"/>
          <w:lang w:val="ro-MD"/>
        </w:rPr>
        <w:t xml:space="preserve"> </w:t>
      </w:r>
      <w:r w:rsidRPr="00C9619F">
        <w:rPr>
          <w:color w:val="111111"/>
          <w:w w:val="105"/>
          <w:lang w:val="ro-MD"/>
        </w:rPr>
        <w:t>23500</w:t>
      </w:r>
      <w:r w:rsidRPr="00C9619F">
        <w:rPr>
          <w:color w:val="111111"/>
          <w:spacing w:val="1"/>
          <w:w w:val="105"/>
          <w:lang w:val="ro-MD"/>
        </w:rPr>
        <w:t xml:space="preserve"> </w:t>
      </w:r>
      <w:r w:rsidRPr="00C9619F">
        <w:rPr>
          <w:color w:val="111111"/>
          <w:w w:val="105"/>
          <w:lang w:val="ro-MD"/>
        </w:rPr>
        <w:t>kg</w:t>
      </w:r>
    </w:p>
    <w:p w:rsidR="00C9619F" w:rsidRPr="00C9619F" w:rsidRDefault="00C9619F" w:rsidP="00C9619F">
      <w:pPr>
        <w:spacing w:before="37" w:line="256" w:lineRule="auto"/>
        <w:ind w:right="2834" w:hanging="4"/>
        <w:jc w:val="both"/>
        <w:rPr>
          <w:color w:val="111111"/>
          <w:spacing w:val="-50"/>
          <w:w w:val="105"/>
          <w:lang w:val="ro-MD"/>
        </w:rPr>
      </w:pPr>
      <w:proofErr w:type="spellStart"/>
      <w:r w:rsidRPr="00C9619F">
        <w:rPr>
          <w:color w:val="111111"/>
          <w:w w:val="105"/>
          <w:lang w:val="ro-MD"/>
        </w:rPr>
        <w:t>inaltimea</w:t>
      </w:r>
      <w:proofErr w:type="spellEnd"/>
      <w:r w:rsidRPr="00C9619F">
        <w:rPr>
          <w:color w:val="111111"/>
          <w:spacing w:val="8"/>
          <w:w w:val="105"/>
          <w:lang w:val="ro-MD"/>
        </w:rPr>
        <w:t xml:space="preserve"> </w:t>
      </w:r>
      <w:r w:rsidRPr="00C9619F">
        <w:rPr>
          <w:color w:val="111111"/>
          <w:w w:val="105"/>
          <w:lang w:val="ro-MD"/>
        </w:rPr>
        <w:t>minima</w:t>
      </w:r>
      <w:r w:rsidRPr="00C9619F">
        <w:rPr>
          <w:color w:val="111111"/>
          <w:spacing w:val="6"/>
          <w:w w:val="105"/>
          <w:lang w:val="ro-MD"/>
        </w:rPr>
        <w:t xml:space="preserve"> </w:t>
      </w:r>
      <w:r w:rsidRPr="00C9619F">
        <w:rPr>
          <w:color w:val="111111"/>
          <w:w w:val="105"/>
          <w:lang w:val="ro-MD"/>
        </w:rPr>
        <w:t>de</w:t>
      </w:r>
      <w:r w:rsidRPr="00C9619F">
        <w:rPr>
          <w:color w:val="111111"/>
          <w:spacing w:val="-11"/>
          <w:w w:val="105"/>
          <w:lang w:val="ro-MD"/>
        </w:rPr>
        <w:t xml:space="preserve"> </w:t>
      </w:r>
      <w:r w:rsidRPr="00C9619F">
        <w:rPr>
          <w:color w:val="111111"/>
          <w:w w:val="105"/>
          <w:lang w:val="ro-MD"/>
        </w:rPr>
        <w:t>deschidere:</w:t>
      </w:r>
      <w:r w:rsidRPr="00C9619F">
        <w:rPr>
          <w:color w:val="111111"/>
          <w:spacing w:val="7"/>
          <w:w w:val="105"/>
          <w:lang w:val="ro-MD"/>
        </w:rPr>
        <w:t xml:space="preserve"> </w:t>
      </w:r>
      <w:r w:rsidRPr="00C9619F">
        <w:rPr>
          <w:color w:val="111111"/>
          <w:w w:val="105"/>
          <w:lang w:val="ro-MD"/>
        </w:rPr>
        <w:t>8</w:t>
      </w:r>
      <w:r w:rsidRPr="00C9619F">
        <w:rPr>
          <w:color w:val="383838"/>
          <w:w w:val="105"/>
          <w:lang w:val="ro-MD"/>
        </w:rPr>
        <w:t>,</w:t>
      </w:r>
      <w:r w:rsidRPr="00C9619F">
        <w:rPr>
          <w:color w:val="111111"/>
          <w:w w:val="105"/>
          <w:lang w:val="ro-MD"/>
        </w:rPr>
        <w:t>5</w:t>
      </w:r>
      <w:r w:rsidRPr="00C9619F">
        <w:rPr>
          <w:color w:val="111111"/>
          <w:spacing w:val="2"/>
          <w:w w:val="105"/>
          <w:lang w:val="ro-MD"/>
        </w:rPr>
        <w:t xml:space="preserve"> </w:t>
      </w:r>
      <w:r w:rsidRPr="00C9619F">
        <w:rPr>
          <w:color w:val="111111"/>
          <w:w w:val="105"/>
          <w:lang w:val="ro-MD"/>
        </w:rPr>
        <w:t>m</w:t>
      </w:r>
      <w:r w:rsidRPr="00C9619F">
        <w:rPr>
          <w:color w:val="111111"/>
          <w:spacing w:val="-50"/>
          <w:w w:val="105"/>
          <w:lang w:val="ro-MD"/>
        </w:rPr>
        <w:t xml:space="preserve"> </w:t>
      </w:r>
    </w:p>
    <w:p w:rsidR="00C9619F" w:rsidRPr="00C9619F" w:rsidRDefault="00C9619F" w:rsidP="00C9619F">
      <w:pPr>
        <w:spacing w:before="37" w:line="256" w:lineRule="auto"/>
        <w:ind w:right="2834" w:hanging="4"/>
        <w:jc w:val="both"/>
        <w:rPr>
          <w:lang w:val="ro-MD"/>
        </w:rPr>
      </w:pPr>
      <w:proofErr w:type="spellStart"/>
      <w:r w:rsidRPr="00C9619F">
        <w:rPr>
          <w:color w:val="111111"/>
          <w:w w:val="105"/>
          <w:lang w:val="ro-MD"/>
        </w:rPr>
        <w:t>Numarul</w:t>
      </w:r>
      <w:proofErr w:type="spellEnd"/>
      <w:r w:rsidRPr="00C9619F">
        <w:rPr>
          <w:color w:val="111111"/>
          <w:spacing w:val="8"/>
          <w:w w:val="105"/>
          <w:lang w:val="ro-MD"/>
        </w:rPr>
        <w:t xml:space="preserve"> </w:t>
      </w:r>
      <w:proofErr w:type="spellStart"/>
      <w:r w:rsidRPr="00C9619F">
        <w:rPr>
          <w:color w:val="282828"/>
          <w:w w:val="105"/>
          <w:lang w:val="ro-MD"/>
        </w:rPr>
        <w:t>seqiilor</w:t>
      </w:r>
      <w:proofErr w:type="spellEnd"/>
      <w:r w:rsidRPr="00C9619F">
        <w:rPr>
          <w:color w:val="282828"/>
          <w:spacing w:val="15"/>
          <w:w w:val="105"/>
          <w:lang w:val="ro-MD"/>
        </w:rPr>
        <w:t xml:space="preserve"> </w:t>
      </w:r>
      <w:r w:rsidRPr="00C9619F">
        <w:rPr>
          <w:color w:val="111111"/>
          <w:w w:val="105"/>
          <w:lang w:val="ro-MD"/>
        </w:rPr>
        <w:t>la</w:t>
      </w:r>
      <w:r w:rsidRPr="00C9619F">
        <w:rPr>
          <w:color w:val="111111"/>
          <w:spacing w:val="10"/>
          <w:w w:val="105"/>
          <w:lang w:val="ro-MD"/>
        </w:rPr>
        <w:t xml:space="preserve"> </w:t>
      </w:r>
      <w:proofErr w:type="spellStart"/>
      <w:r w:rsidRPr="00C9619F">
        <w:rPr>
          <w:color w:val="111111"/>
          <w:w w:val="105"/>
          <w:lang w:val="ro-MD"/>
        </w:rPr>
        <w:t>brat</w:t>
      </w:r>
      <w:proofErr w:type="spellEnd"/>
      <w:r w:rsidRPr="00C9619F">
        <w:rPr>
          <w:color w:val="111111"/>
          <w:w w:val="105"/>
          <w:lang w:val="ro-MD"/>
        </w:rPr>
        <w:t>:</w:t>
      </w:r>
      <w:r w:rsidRPr="00C9619F">
        <w:rPr>
          <w:color w:val="111111"/>
          <w:spacing w:val="2"/>
          <w:w w:val="105"/>
          <w:lang w:val="ro-MD"/>
        </w:rPr>
        <w:t xml:space="preserve"> </w:t>
      </w:r>
      <w:r w:rsidRPr="00C9619F">
        <w:rPr>
          <w:color w:val="111111"/>
          <w:w w:val="105"/>
          <w:lang w:val="ro-MD"/>
        </w:rPr>
        <w:t>4</w:t>
      </w:r>
    </w:p>
    <w:p w:rsidR="00C9619F" w:rsidRPr="00C9619F" w:rsidRDefault="00C9619F" w:rsidP="00C9619F">
      <w:pPr>
        <w:spacing w:line="228" w:lineRule="exact"/>
        <w:ind w:right="2834"/>
        <w:jc w:val="both"/>
        <w:rPr>
          <w:lang w:val="ro-MD"/>
        </w:rPr>
      </w:pPr>
      <w:r w:rsidRPr="00C9619F">
        <w:rPr>
          <w:color w:val="111111"/>
          <w:w w:val="105"/>
          <w:lang w:val="ro-MD"/>
        </w:rPr>
        <w:t>Tip</w:t>
      </w:r>
      <w:r w:rsidRPr="00C9619F">
        <w:rPr>
          <w:color w:val="111111"/>
          <w:spacing w:val="4"/>
          <w:w w:val="105"/>
          <w:lang w:val="ro-MD"/>
        </w:rPr>
        <w:t xml:space="preserve"> </w:t>
      </w:r>
      <w:r w:rsidRPr="00C9619F">
        <w:rPr>
          <w:color w:val="111111"/>
          <w:w w:val="105"/>
          <w:lang w:val="ro-MD"/>
        </w:rPr>
        <w:t>deschidere:</w:t>
      </w:r>
      <w:r w:rsidRPr="00C9619F">
        <w:rPr>
          <w:color w:val="111111"/>
          <w:spacing w:val="15"/>
          <w:w w:val="105"/>
          <w:lang w:val="ro-MD"/>
        </w:rPr>
        <w:t xml:space="preserve"> </w:t>
      </w:r>
      <w:r w:rsidRPr="00C9619F">
        <w:rPr>
          <w:color w:val="111111"/>
          <w:w w:val="105"/>
          <w:lang w:val="ro-MD"/>
        </w:rPr>
        <w:t>forma</w:t>
      </w:r>
      <w:r w:rsidRPr="00C9619F">
        <w:rPr>
          <w:color w:val="111111"/>
          <w:spacing w:val="12"/>
          <w:w w:val="105"/>
          <w:lang w:val="ro-MD"/>
        </w:rPr>
        <w:t xml:space="preserve"> </w:t>
      </w:r>
      <w:r w:rsidRPr="00C9619F">
        <w:rPr>
          <w:color w:val="111111"/>
          <w:w w:val="105"/>
          <w:lang w:val="ro-MD"/>
        </w:rPr>
        <w:t>-</w:t>
      </w:r>
      <w:r w:rsidRPr="00C9619F">
        <w:rPr>
          <w:color w:val="111111"/>
          <w:spacing w:val="8"/>
          <w:w w:val="105"/>
          <w:lang w:val="ro-MD"/>
        </w:rPr>
        <w:t xml:space="preserve"> </w:t>
      </w:r>
      <w:r w:rsidRPr="00C9619F">
        <w:rPr>
          <w:color w:val="111111"/>
          <w:w w:val="105"/>
          <w:lang w:val="ro-MD"/>
        </w:rPr>
        <w:t>Z</w:t>
      </w:r>
    </w:p>
    <w:p w:rsidR="00C9619F" w:rsidRPr="00C9619F" w:rsidRDefault="00C9619F" w:rsidP="00C9619F">
      <w:pPr>
        <w:spacing w:before="20" w:line="254" w:lineRule="auto"/>
        <w:ind w:right="2834"/>
        <w:jc w:val="both"/>
        <w:rPr>
          <w:color w:val="111111"/>
          <w:spacing w:val="1"/>
          <w:lang w:val="ro-MD"/>
        </w:rPr>
      </w:pPr>
      <w:r w:rsidRPr="00C9619F">
        <w:rPr>
          <w:color w:val="111111"/>
          <w:lang w:val="ro-MD"/>
        </w:rPr>
        <w:t>Distanta</w:t>
      </w:r>
      <w:r w:rsidRPr="00C9619F">
        <w:rPr>
          <w:color w:val="111111"/>
          <w:spacing w:val="1"/>
          <w:lang w:val="ro-MD"/>
        </w:rPr>
        <w:t xml:space="preserve"> </w:t>
      </w:r>
      <w:r w:rsidRPr="00C9619F">
        <w:rPr>
          <w:color w:val="111111"/>
          <w:lang w:val="ro-MD"/>
        </w:rPr>
        <w:t xml:space="preserve">de </w:t>
      </w:r>
      <w:proofErr w:type="spellStart"/>
      <w:r w:rsidRPr="00C9619F">
        <w:rPr>
          <w:color w:val="111111"/>
          <w:lang w:val="ro-MD"/>
        </w:rPr>
        <w:t>distributie</w:t>
      </w:r>
      <w:proofErr w:type="spellEnd"/>
      <w:r w:rsidRPr="00C9619F">
        <w:rPr>
          <w:color w:val="111111"/>
          <w:spacing w:val="1"/>
          <w:lang w:val="ro-MD"/>
        </w:rPr>
        <w:t xml:space="preserve"> </w:t>
      </w:r>
      <w:r w:rsidRPr="00C9619F">
        <w:rPr>
          <w:color w:val="111111"/>
          <w:lang w:val="ro-MD"/>
        </w:rPr>
        <w:t>pe orizontala:</w:t>
      </w:r>
      <w:r w:rsidRPr="00C9619F">
        <w:rPr>
          <w:color w:val="111111"/>
          <w:spacing w:val="1"/>
          <w:lang w:val="ro-MD"/>
        </w:rPr>
        <w:t xml:space="preserve"> </w:t>
      </w:r>
      <w:r w:rsidRPr="00C9619F">
        <w:rPr>
          <w:color w:val="111111"/>
          <w:lang w:val="ro-MD"/>
        </w:rPr>
        <w:t>31,4</w:t>
      </w:r>
      <w:r w:rsidRPr="00C9619F">
        <w:rPr>
          <w:color w:val="111111"/>
          <w:spacing w:val="1"/>
          <w:lang w:val="ro-MD"/>
        </w:rPr>
        <w:t xml:space="preserve"> </w:t>
      </w:r>
      <w:r w:rsidRPr="00C9619F">
        <w:rPr>
          <w:color w:val="111111"/>
          <w:lang w:val="ro-MD"/>
        </w:rPr>
        <w:t>m</w:t>
      </w:r>
      <w:r w:rsidRPr="00C9619F">
        <w:rPr>
          <w:color w:val="111111"/>
          <w:spacing w:val="1"/>
          <w:lang w:val="ro-MD"/>
        </w:rPr>
        <w:t xml:space="preserve"> </w:t>
      </w:r>
    </w:p>
    <w:p w:rsidR="00C9619F" w:rsidRPr="00C9619F" w:rsidRDefault="00C9619F" w:rsidP="00C9619F">
      <w:pPr>
        <w:spacing w:before="20" w:line="254" w:lineRule="auto"/>
        <w:ind w:right="2834"/>
        <w:jc w:val="both"/>
        <w:rPr>
          <w:color w:val="111111"/>
          <w:spacing w:val="1"/>
          <w:lang w:val="ro-MD"/>
        </w:rPr>
      </w:pPr>
      <w:r w:rsidRPr="00C9619F">
        <w:rPr>
          <w:color w:val="111111"/>
          <w:lang w:val="ro-MD"/>
        </w:rPr>
        <w:t>Distanta</w:t>
      </w:r>
      <w:r w:rsidRPr="00C9619F">
        <w:rPr>
          <w:color w:val="111111"/>
          <w:spacing w:val="1"/>
          <w:lang w:val="ro-MD"/>
        </w:rPr>
        <w:t xml:space="preserve"> </w:t>
      </w:r>
      <w:r w:rsidRPr="00C9619F">
        <w:rPr>
          <w:color w:val="111111"/>
          <w:lang w:val="ro-MD"/>
        </w:rPr>
        <w:t xml:space="preserve">de </w:t>
      </w:r>
      <w:proofErr w:type="spellStart"/>
      <w:r w:rsidRPr="00C9619F">
        <w:rPr>
          <w:color w:val="111111"/>
          <w:lang w:val="ro-MD"/>
        </w:rPr>
        <w:t>distributie</w:t>
      </w:r>
      <w:proofErr w:type="spellEnd"/>
      <w:r w:rsidRPr="00C9619F">
        <w:rPr>
          <w:color w:val="111111"/>
          <w:spacing w:val="1"/>
          <w:lang w:val="ro-MD"/>
        </w:rPr>
        <w:t xml:space="preserve"> </w:t>
      </w:r>
      <w:r w:rsidRPr="00C9619F">
        <w:rPr>
          <w:color w:val="111111"/>
          <w:lang w:val="ro-MD"/>
        </w:rPr>
        <w:t>pe verticala:</w:t>
      </w:r>
      <w:r w:rsidRPr="00C9619F">
        <w:rPr>
          <w:color w:val="111111"/>
          <w:spacing w:val="1"/>
          <w:lang w:val="ro-MD"/>
        </w:rPr>
        <w:t xml:space="preserve"> </w:t>
      </w:r>
      <w:r w:rsidRPr="00C9619F">
        <w:rPr>
          <w:color w:val="111111"/>
          <w:lang w:val="ro-MD"/>
        </w:rPr>
        <w:t>35,6 m</w:t>
      </w:r>
      <w:r w:rsidRPr="00C9619F">
        <w:rPr>
          <w:color w:val="111111"/>
          <w:spacing w:val="1"/>
          <w:lang w:val="ro-MD"/>
        </w:rPr>
        <w:t xml:space="preserve"> </w:t>
      </w:r>
    </w:p>
    <w:p w:rsidR="00C9619F" w:rsidRPr="00C9619F" w:rsidRDefault="00C9619F" w:rsidP="00C9619F">
      <w:pPr>
        <w:spacing w:before="20" w:line="254" w:lineRule="auto"/>
        <w:ind w:right="2834"/>
        <w:jc w:val="both"/>
        <w:rPr>
          <w:color w:val="111111"/>
          <w:spacing w:val="-47"/>
          <w:lang w:val="ro-MD"/>
        </w:rPr>
      </w:pPr>
      <w:r w:rsidRPr="00C9619F">
        <w:rPr>
          <w:color w:val="111111"/>
          <w:lang w:val="ro-MD"/>
        </w:rPr>
        <w:t>Volum</w:t>
      </w:r>
      <w:r w:rsidRPr="00C9619F">
        <w:rPr>
          <w:color w:val="111111"/>
          <w:spacing w:val="28"/>
          <w:lang w:val="ro-MD"/>
        </w:rPr>
        <w:t xml:space="preserve"> </w:t>
      </w:r>
      <w:r w:rsidRPr="00C9619F">
        <w:rPr>
          <w:color w:val="111111"/>
          <w:lang w:val="ro-MD"/>
        </w:rPr>
        <w:t>de</w:t>
      </w:r>
      <w:r w:rsidRPr="00C9619F">
        <w:rPr>
          <w:color w:val="111111"/>
          <w:spacing w:val="20"/>
          <w:lang w:val="ro-MD"/>
        </w:rPr>
        <w:t xml:space="preserve"> </w:t>
      </w:r>
      <w:proofErr w:type="spellStart"/>
      <w:r w:rsidRPr="00C9619F">
        <w:rPr>
          <w:color w:val="111111"/>
          <w:lang w:val="ro-MD"/>
        </w:rPr>
        <w:t>distributie</w:t>
      </w:r>
      <w:proofErr w:type="spellEnd"/>
      <w:r w:rsidRPr="00C9619F">
        <w:rPr>
          <w:color w:val="111111"/>
          <w:spacing w:val="42"/>
          <w:lang w:val="ro-MD"/>
        </w:rPr>
        <w:t xml:space="preserve"> </w:t>
      </w:r>
      <w:r w:rsidRPr="00C9619F">
        <w:rPr>
          <w:color w:val="111111"/>
          <w:lang w:val="ro-MD"/>
        </w:rPr>
        <w:t>beton</w:t>
      </w:r>
      <w:r w:rsidRPr="00C9619F">
        <w:rPr>
          <w:color w:val="111111"/>
          <w:spacing w:val="26"/>
          <w:lang w:val="ro-MD"/>
        </w:rPr>
        <w:t xml:space="preserve"> </w:t>
      </w:r>
      <w:r w:rsidRPr="00C9619F">
        <w:rPr>
          <w:color w:val="111111"/>
          <w:lang w:val="ro-MD"/>
        </w:rPr>
        <w:t>(max.):</w:t>
      </w:r>
      <w:r w:rsidRPr="00C9619F">
        <w:rPr>
          <w:color w:val="111111"/>
          <w:spacing w:val="34"/>
          <w:lang w:val="ro-MD"/>
        </w:rPr>
        <w:t xml:space="preserve"> </w:t>
      </w:r>
      <w:r w:rsidRPr="00C9619F">
        <w:rPr>
          <w:color w:val="111111"/>
          <w:lang w:val="ro-MD"/>
        </w:rPr>
        <w:t>160</w:t>
      </w:r>
      <w:r w:rsidRPr="00C9619F">
        <w:rPr>
          <w:color w:val="111111"/>
          <w:spacing w:val="23"/>
          <w:lang w:val="ro-MD"/>
        </w:rPr>
        <w:t xml:space="preserve"> </w:t>
      </w:r>
      <w:r w:rsidRPr="00C9619F">
        <w:rPr>
          <w:color w:val="111111"/>
          <w:lang w:val="ro-MD"/>
        </w:rPr>
        <w:t>m</w:t>
      </w:r>
      <w:r w:rsidRPr="00C9619F">
        <w:rPr>
          <w:color w:val="383838"/>
          <w:vertAlign w:val="superscript"/>
          <w:lang w:val="ro-MD"/>
        </w:rPr>
        <w:t>3</w:t>
      </w:r>
      <w:r w:rsidRPr="00C9619F">
        <w:rPr>
          <w:color w:val="383838"/>
          <w:lang w:val="ro-MD"/>
        </w:rPr>
        <w:t>/</w:t>
      </w:r>
      <w:r w:rsidRPr="00C9619F">
        <w:rPr>
          <w:color w:val="111111"/>
          <w:lang w:val="ro-MD"/>
        </w:rPr>
        <w:t>h</w:t>
      </w:r>
      <w:r w:rsidRPr="00C9619F">
        <w:rPr>
          <w:color w:val="111111"/>
          <w:spacing w:val="-47"/>
          <w:lang w:val="ro-MD"/>
        </w:rPr>
        <w:t xml:space="preserve"> </w:t>
      </w:r>
    </w:p>
    <w:p w:rsidR="00C9619F" w:rsidRPr="00C9619F" w:rsidRDefault="00C9619F" w:rsidP="00C9619F">
      <w:pPr>
        <w:spacing w:before="20" w:line="254" w:lineRule="auto"/>
        <w:ind w:right="2834"/>
        <w:jc w:val="both"/>
        <w:rPr>
          <w:color w:val="111111"/>
          <w:spacing w:val="1"/>
          <w:lang w:val="ro-MD"/>
        </w:rPr>
      </w:pPr>
      <w:r w:rsidRPr="00C9619F">
        <w:rPr>
          <w:color w:val="111111"/>
          <w:lang w:val="ro-MD"/>
        </w:rPr>
        <w:t>Presiunea</w:t>
      </w:r>
      <w:r w:rsidRPr="00C9619F">
        <w:rPr>
          <w:color w:val="111111"/>
          <w:spacing w:val="1"/>
          <w:lang w:val="ro-MD"/>
        </w:rPr>
        <w:t xml:space="preserve"> </w:t>
      </w:r>
      <w:r w:rsidRPr="00C9619F">
        <w:rPr>
          <w:color w:val="111111"/>
          <w:lang w:val="ro-MD"/>
        </w:rPr>
        <w:t xml:space="preserve">de </w:t>
      </w:r>
      <w:proofErr w:type="spellStart"/>
      <w:r w:rsidRPr="00C9619F">
        <w:rPr>
          <w:color w:val="111111"/>
          <w:lang w:val="ro-MD"/>
        </w:rPr>
        <w:t>distributie</w:t>
      </w:r>
      <w:proofErr w:type="spellEnd"/>
      <w:r w:rsidRPr="00C9619F">
        <w:rPr>
          <w:color w:val="111111"/>
          <w:spacing w:val="1"/>
          <w:lang w:val="ro-MD"/>
        </w:rPr>
        <w:t xml:space="preserve"> </w:t>
      </w:r>
      <w:r w:rsidRPr="00C9619F">
        <w:rPr>
          <w:color w:val="111111"/>
          <w:lang w:val="ro-MD"/>
        </w:rPr>
        <w:t>(max.):</w:t>
      </w:r>
      <w:r w:rsidRPr="00C9619F">
        <w:rPr>
          <w:color w:val="111111"/>
          <w:spacing w:val="1"/>
          <w:lang w:val="ro-MD"/>
        </w:rPr>
        <w:t xml:space="preserve"> </w:t>
      </w:r>
      <w:r w:rsidRPr="00C9619F">
        <w:rPr>
          <w:color w:val="111111"/>
          <w:lang w:val="ro-MD"/>
        </w:rPr>
        <w:t>85</w:t>
      </w:r>
      <w:r w:rsidRPr="00C9619F">
        <w:rPr>
          <w:color w:val="111111"/>
          <w:spacing w:val="1"/>
          <w:lang w:val="ro-MD"/>
        </w:rPr>
        <w:t xml:space="preserve"> </w:t>
      </w:r>
      <w:r w:rsidRPr="00C9619F">
        <w:rPr>
          <w:color w:val="111111"/>
          <w:lang w:val="ro-MD"/>
        </w:rPr>
        <w:t>bar</w:t>
      </w:r>
      <w:r w:rsidRPr="00C9619F">
        <w:rPr>
          <w:color w:val="111111"/>
          <w:spacing w:val="1"/>
          <w:lang w:val="ro-MD"/>
        </w:rPr>
        <w:t xml:space="preserve"> </w:t>
      </w:r>
    </w:p>
    <w:p w:rsidR="00C9619F" w:rsidRPr="00C9619F" w:rsidRDefault="00C9619F" w:rsidP="00C9619F">
      <w:pPr>
        <w:spacing w:before="20" w:line="254" w:lineRule="auto"/>
        <w:ind w:right="2834"/>
        <w:jc w:val="both"/>
        <w:rPr>
          <w:color w:val="111111"/>
          <w:lang w:val="ro-MD"/>
        </w:rPr>
      </w:pPr>
      <w:proofErr w:type="spellStart"/>
      <w:r w:rsidRPr="00C9619F">
        <w:rPr>
          <w:color w:val="111111"/>
          <w:lang w:val="ro-MD"/>
        </w:rPr>
        <w:t>Diamentrul</w:t>
      </w:r>
      <w:proofErr w:type="spellEnd"/>
      <w:r w:rsidRPr="00C9619F">
        <w:rPr>
          <w:color w:val="111111"/>
          <w:spacing w:val="22"/>
          <w:lang w:val="ro-MD"/>
        </w:rPr>
        <w:t xml:space="preserve"> </w:t>
      </w:r>
      <w:r w:rsidRPr="00C9619F">
        <w:rPr>
          <w:color w:val="111111"/>
          <w:lang w:val="ro-MD"/>
        </w:rPr>
        <w:t>cilindrului:</w:t>
      </w:r>
      <w:r w:rsidRPr="00C9619F">
        <w:rPr>
          <w:color w:val="111111"/>
          <w:spacing w:val="15"/>
          <w:lang w:val="ro-MD"/>
        </w:rPr>
        <w:t xml:space="preserve"> </w:t>
      </w:r>
      <w:r w:rsidRPr="00C9619F">
        <w:rPr>
          <w:color w:val="111111"/>
          <w:lang w:val="ro-MD"/>
        </w:rPr>
        <w:t>230</w:t>
      </w:r>
      <w:r w:rsidRPr="00C9619F">
        <w:rPr>
          <w:color w:val="111111"/>
          <w:spacing w:val="7"/>
          <w:lang w:val="ro-MD"/>
        </w:rPr>
        <w:t xml:space="preserve"> </w:t>
      </w:r>
      <w:r w:rsidRPr="00C9619F">
        <w:rPr>
          <w:color w:val="111111"/>
          <w:lang w:val="ro-MD"/>
        </w:rPr>
        <w:t>mm</w:t>
      </w:r>
    </w:p>
    <w:p w:rsidR="00C9619F" w:rsidRPr="00C9619F" w:rsidRDefault="00C9619F" w:rsidP="00C9619F">
      <w:pPr>
        <w:spacing w:before="20" w:line="254" w:lineRule="auto"/>
        <w:ind w:right="2834"/>
        <w:jc w:val="both"/>
        <w:rPr>
          <w:lang w:val="ro-MD"/>
        </w:rPr>
      </w:pPr>
    </w:p>
    <w:p w:rsidR="00C9619F" w:rsidRPr="00C9619F" w:rsidRDefault="00C9619F" w:rsidP="00C9619F">
      <w:pPr>
        <w:autoSpaceDE w:val="0"/>
        <w:autoSpaceDN w:val="0"/>
        <w:adjustRightInd w:val="0"/>
        <w:ind w:firstLine="709"/>
        <w:jc w:val="both"/>
        <w:rPr>
          <w:sz w:val="28"/>
          <w:szCs w:val="28"/>
          <w:lang w:val="ro-MD"/>
        </w:rPr>
      </w:pPr>
      <w:r w:rsidRPr="00C9619F">
        <w:rPr>
          <w:noProof/>
          <w:sz w:val="28"/>
          <w:szCs w:val="28"/>
          <w:lang w:val="ro-MD"/>
        </w:rPr>
        <w:drawing>
          <wp:inline distT="0" distB="0" distL="0" distR="0" wp14:anchorId="54ACD239" wp14:editId="0509C22E">
            <wp:extent cx="5309870" cy="3697356"/>
            <wp:effectExtent l="0" t="0" r="508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1308" b="17635"/>
                    <a:stretch/>
                  </pic:blipFill>
                  <pic:spPr bwMode="auto">
                    <a:xfrm>
                      <a:off x="0" y="0"/>
                      <a:ext cx="5335640" cy="3715300"/>
                    </a:xfrm>
                    <a:prstGeom prst="rect">
                      <a:avLst/>
                    </a:prstGeom>
                    <a:noFill/>
                    <a:ln>
                      <a:noFill/>
                    </a:ln>
                    <a:extLst>
                      <a:ext uri="{53640926-AAD7-44D8-BBD7-CCE9431645EC}">
                        <a14:shadowObscured xmlns:a14="http://schemas.microsoft.com/office/drawing/2010/main"/>
                      </a:ext>
                    </a:extLst>
                  </pic:spPr>
                </pic:pic>
              </a:graphicData>
            </a:graphic>
          </wp:inline>
        </w:drawing>
      </w:r>
    </w:p>
    <w:p w:rsidR="00C9619F" w:rsidRPr="00C9619F" w:rsidRDefault="00C9619F" w:rsidP="00C9619F">
      <w:pPr>
        <w:autoSpaceDE w:val="0"/>
        <w:autoSpaceDN w:val="0"/>
        <w:adjustRightInd w:val="0"/>
        <w:jc w:val="left"/>
        <w:rPr>
          <w:sz w:val="22"/>
          <w:szCs w:val="22"/>
          <w:lang w:val="ro-MD"/>
        </w:rPr>
      </w:pPr>
    </w:p>
    <w:p w:rsidR="00C9619F" w:rsidRPr="00C9619F" w:rsidRDefault="00C9619F" w:rsidP="00C9619F">
      <w:pPr>
        <w:ind w:right="-569"/>
        <w:jc w:val="both"/>
        <w:rPr>
          <w:noProof/>
          <w:lang w:val="ro-MD" w:eastAsia="en-US"/>
        </w:rPr>
      </w:pPr>
      <w:r w:rsidRPr="00C9619F">
        <w:rPr>
          <w:b/>
          <w:noProof/>
          <w:lang w:val="ro-MD" w:eastAsia="en-US"/>
        </w:rPr>
        <w:lastRenderedPageBreak/>
        <w:t>16. Definiţii -</w:t>
      </w:r>
    </w:p>
    <w:p w:rsidR="009D4874" w:rsidRDefault="009D4874">
      <w:pPr>
        <w:ind w:firstLine="709"/>
        <w:jc w:val="both"/>
      </w:pPr>
    </w:p>
    <w:p w:rsidR="009D4874" w:rsidRPr="00C9619F" w:rsidRDefault="00000000" w:rsidP="00675D62">
      <w:pPr>
        <w:jc w:val="both"/>
        <w:rPr>
          <w:b/>
          <w:lang w:val="en-US"/>
        </w:rPr>
      </w:pPr>
      <w:r w:rsidRPr="00C9619F">
        <w:rPr>
          <w:b/>
          <w:lang w:val="en-US"/>
        </w:rPr>
        <w:t xml:space="preserve">11. </w:t>
      </w:r>
      <w:proofErr w:type="spellStart"/>
      <w:r w:rsidRPr="00C9619F">
        <w:rPr>
          <w:b/>
          <w:lang w:val="en-US"/>
        </w:rPr>
        <w:t>Cerinţe</w:t>
      </w:r>
      <w:proofErr w:type="spellEnd"/>
      <w:r w:rsidRPr="00C9619F">
        <w:rPr>
          <w:b/>
          <w:lang w:val="en-US"/>
        </w:rPr>
        <w:t xml:space="preserve"> </w:t>
      </w:r>
      <w:proofErr w:type="spellStart"/>
      <w:r w:rsidRPr="00C9619F">
        <w:rPr>
          <w:b/>
          <w:lang w:val="en-US"/>
        </w:rPr>
        <w:t>privind</w:t>
      </w:r>
      <w:proofErr w:type="spellEnd"/>
      <w:r w:rsidRPr="00C9619F">
        <w:rPr>
          <w:b/>
          <w:lang w:val="en-US"/>
        </w:rPr>
        <w:t xml:space="preserve"> </w:t>
      </w:r>
      <w:proofErr w:type="spellStart"/>
      <w:r w:rsidRPr="00C9619F">
        <w:rPr>
          <w:b/>
          <w:lang w:val="en-US"/>
        </w:rPr>
        <w:t>calculul</w:t>
      </w:r>
      <w:proofErr w:type="spellEnd"/>
      <w:r w:rsidRPr="00C9619F">
        <w:rPr>
          <w:b/>
          <w:lang w:val="en-US"/>
        </w:rPr>
        <w:t xml:space="preserve"> </w:t>
      </w:r>
      <w:proofErr w:type="spellStart"/>
      <w:r w:rsidRPr="00C9619F">
        <w:rPr>
          <w:b/>
          <w:lang w:val="en-US"/>
        </w:rPr>
        <w:t>costului</w:t>
      </w:r>
      <w:proofErr w:type="spellEnd"/>
    </w:p>
    <w:p w:rsidR="00675D62" w:rsidRPr="00A37A4D" w:rsidRDefault="00675D62" w:rsidP="00675D62">
      <w:pPr>
        <w:ind w:firstLine="709"/>
        <w:jc w:val="both"/>
        <w:rPr>
          <w:lang w:val="ro-MD"/>
        </w:rPr>
      </w:pPr>
      <w:r w:rsidRPr="00A37A4D">
        <w:rPr>
          <w:lang w:val="ro-MD"/>
        </w:rPr>
        <w:t xml:space="preserve">La ofertă urmează a fi anexate devizele de cheltuieli elaborate în conformitate cu CP L.01.01-2012, INSTRUCŢIUNI PRIVIND ÎNTOCMIREA DEVIZELOR PENTRU LUCRĂRILE DE CONSTRUCŢII-MONTAJ PRIN METODA DE RESURSE,  formularele nr.7; nr.3, nr.5, nr.8 (totalizator de devize), fără a efectua modificări de consum </w:t>
      </w:r>
      <w:proofErr w:type="spellStart"/>
      <w:r w:rsidRPr="00A37A4D">
        <w:rPr>
          <w:lang w:val="ro-MD"/>
        </w:rPr>
        <w:t>şi</w:t>
      </w:r>
      <w:proofErr w:type="spellEnd"/>
      <w:r w:rsidRPr="00A37A4D">
        <w:rPr>
          <w:lang w:val="ro-MD"/>
        </w:rPr>
        <w:t xml:space="preserve"> excluderea materialelor aferente necesare procesului tehnologic, din indicatoarele de norme de deviz. Orice modificare de consum a materialelor de construcție </w:t>
      </w:r>
      <w:proofErr w:type="spellStart"/>
      <w:r w:rsidRPr="00A37A4D">
        <w:rPr>
          <w:lang w:val="ro-MD"/>
        </w:rPr>
        <w:t>şi</w:t>
      </w:r>
      <w:proofErr w:type="spellEnd"/>
      <w:r w:rsidRPr="00A37A4D">
        <w:rPr>
          <w:lang w:val="ro-MD"/>
        </w:rPr>
        <w:t xml:space="preserve"> excluderile acestora, modificarea simbolului de norme de deviz, va fi considerată ca încălcare a cerințelor de calcul, astfel ofertele de agest gen vor fi respinse de grupul de lucru ca necorespunzătoare </w:t>
      </w:r>
      <w:proofErr w:type="spellStart"/>
      <w:r w:rsidRPr="00A37A4D">
        <w:rPr>
          <w:lang w:val="ro-MD"/>
        </w:rPr>
        <w:t>cerinţelor</w:t>
      </w:r>
      <w:proofErr w:type="spellEnd"/>
      <w:r w:rsidRPr="00A37A4D">
        <w:rPr>
          <w:lang w:val="ro-MD"/>
        </w:rPr>
        <w:t xml:space="preserve"> de calificare aplicate la procedura de </w:t>
      </w:r>
      <w:proofErr w:type="spellStart"/>
      <w:r w:rsidRPr="00A37A4D">
        <w:rPr>
          <w:lang w:val="ro-MD"/>
        </w:rPr>
        <w:t>achiziţie</w:t>
      </w:r>
      <w:proofErr w:type="spellEnd"/>
      <w:r w:rsidRPr="00A37A4D">
        <w:rPr>
          <w:lang w:val="ro-MD"/>
        </w:rPr>
        <w:t xml:space="preserve"> în cauză.  Oferta urmează a fi completată la utilaje cu </w:t>
      </w:r>
      <w:proofErr w:type="spellStart"/>
      <w:r w:rsidRPr="00A37A4D">
        <w:rPr>
          <w:lang w:val="ro-MD"/>
        </w:rPr>
        <w:t>brendul</w:t>
      </w:r>
      <w:proofErr w:type="spellEnd"/>
      <w:r w:rsidRPr="00A37A4D">
        <w:rPr>
          <w:lang w:val="ro-MD"/>
        </w:rPr>
        <w:t xml:space="preserve"> utilajului propus, modelul și caracteristicile tehnice. </w:t>
      </w:r>
    </w:p>
    <w:p w:rsidR="00675D62" w:rsidRPr="00316CC9" w:rsidRDefault="00675D62" w:rsidP="008C2A4E">
      <w:pPr>
        <w:ind w:right="-2"/>
        <w:jc w:val="both"/>
        <w:rPr>
          <w:lang w:val="ro-MD"/>
        </w:rPr>
      </w:pPr>
      <w:r w:rsidRPr="00A37A4D">
        <w:rPr>
          <w:lang w:val="ro-MD"/>
        </w:rPr>
        <w:t xml:space="preserve">În cazul prezentări </w:t>
      </w:r>
      <w:proofErr w:type="spellStart"/>
      <w:r w:rsidRPr="00A37A4D">
        <w:rPr>
          <w:lang w:val="ro-MD"/>
        </w:rPr>
        <w:t>preţurilor</w:t>
      </w:r>
      <w:proofErr w:type="spellEnd"/>
      <w:r w:rsidRPr="00A37A4D">
        <w:rPr>
          <w:lang w:val="ro-MD"/>
        </w:rPr>
        <w:t xml:space="preserve"> la utilaje extrem de mici de anexat la ofertă caracteristicile tehnice detailate a utilajului propus </w:t>
      </w:r>
      <w:proofErr w:type="spellStart"/>
      <w:r w:rsidRPr="00A37A4D">
        <w:rPr>
          <w:lang w:val="ro-MD"/>
        </w:rPr>
        <w:t>şi</w:t>
      </w:r>
      <w:proofErr w:type="spellEnd"/>
      <w:r w:rsidRPr="00A37A4D">
        <w:rPr>
          <w:lang w:val="ro-MD"/>
        </w:rPr>
        <w:t xml:space="preserve"> documente confirmative ce atestă </w:t>
      </w:r>
      <w:proofErr w:type="spellStart"/>
      <w:r w:rsidRPr="00A37A4D">
        <w:rPr>
          <w:lang w:val="ro-MD"/>
        </w:rPr>
        <w:t>preţul</w:t>
      </w:r>
      <w:proofErr w:type="spellEnd"/>
      <w:r w:rsidRPr="00A37A4D">
        <w:rPr>
          <w:lang w:val="ro-MD"/>
        </w:rPr>
        <w:t xml:space="preserve"> acestora. Parametrii </w:t>
      </w:r>
      <w:proofErr w:type="spellStart"/>
      <w:r w:rsidRPr="00A37A4D">
        <w:rPr>
          <w:lang w:val="ro-MD"/>
        </w:rPr>
        <w:t>solicitaţi</w:t>
      </w:r>
      <w:proofErr w:type="spellEnd"/>
      <w:r w:rsidRPr="00A37A4D">
        <w:rPr>
          <w:lang w:val="ro-MD"/>
        </w:rPr>
        <w:t xml:space="preserve">  conform cărora este necesar să corespundă obiectul </w:t>
      </w:r>
      <w:proofErr w:type="spellStart"/>
      <w:r w:rsidRPr="00A37A4D">
        <w:rPr>
          <w:lang w:val="ro-MD"/>
        </w:rPr>
        <w:t>achiziţiei</w:t>
      </w:r>
      <w:proofErr w:type="spellEnd"/>
      <w:r w:rsidRPr="00A37A4D">
        <w:rPr>
          <w:lang w:val="ro-MD"/>
        </w:rPr>
        <w:t>,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rsidR="009D4874" w:rsidRDefault="00000000">
      <w:pPr>
        <w:tabs>
          <w:tab w:val="right" w:pos="426"/>
        </w:tabs>
        <w:ind w:left="360" w:hanging="360"/>
        <w:jc w:val="left"/>
        <w:rPr>
          <w:lang w:val="ro-RO"/>
        </w:rPr>
      </w:pPr>
      <w:r>
        <w:rPr>
          <w:b/>
          <w:lang w:val="ro-RO"/>
        </w:rPr>
        <w:t xml:space="preserve">12.   </w:t>
      </w:r>
      <w:r w:rsidRPr="00C9619F">
        <w:rPr>
          <w:b/>
          <w:lang w:val="en-US"/>
        </w:rPr>
        <w:t xml:space="preserve"> </w:t>
      </w:r>
      <w:r>
        <w:rPr>
          <w:b/>
          <w:lang w:val="ro-RO"/>
        </w:rPr>
        <w:t xml:space="preserve">Devizul – </w:t>
      </w:r>
      <w:r>
        <w:rPr>
          <w:lang w:val="ro-RO"/>
        </w:rPr>
        <w:t>lista cu cantitățile de lucrări (</w:t>
      </w:r>
      <w:r>
        <w:rPr>
          <w:i/>
          <w:lang w:val="ro-RO"/>
        </w:rPr>
        <w:t>vezi anexa nr.1</w:t>
      </w:r>
      <w:r>
        <w:rPr>
          <w:lang w:val="ro-RO"/>
        </w:rPr>
        <w:t>)</w:t>
      </w:r>
    </w:p>
    <w:p w:rsidR="009D4874" w:rsidRDefault="00000000">
      <w:pPr>
        <w:pStyle w:val="Listparagraf"/>
        <w:numPr>
          <w:ilvl w:val="0"/>
          <w:numId w:val="5"/>
        </w:numPr>
        <w:tabs>
          <w:tab w:val="right" w:pos="426"/>
        </w:tabs>
        <w:ind w:hanging="720"/>
        <w:jc w:val="left"/>
        <w:rPr>
          <w:lang w:val="ro-RO"/>
        </w:rPr>
      </w:pPr>
      <w:r>
        <w:rPr>
          <w:b/>
          <w:lang w:val="ro-RO"/>
        </w:rPr>
        <w:t>Tehnici și instrumente specifice de atribuire:</w:t>
      </w:r>
      <w:r>
        <w:rPr>
          <w:b/>
          <w:color w:val="FF0000"/>
          <w:lang w:val="ro-RO"/>
        </w:rPr>
        <w:t xml:space="preserve"> </w:t>
      </w:r>
      <w:r>
        <w:rPr>
          <w:lang w:val="zh-CN"/>
        </w:rPr>
        <w:t>nu se aplică;</w:t>
      </w:r>
    </w:p>
    <w:p w:rsidR="009D4874" w:rsidRDefault="00000000">
      <w:pPr>
        <w:pStyle w:val="Listparagraf"/>
        <w:numPr>
          <w:ilvl w:val="0"/>
          <w:numId w:val="5"/>
        </w:numPr>
        <w:tabs>
          <w:tab w:val="right" w:pos="426"/>
        </w:tabs>
        <w:spacing w:before="120"/>
        <w:ind w:hanging="720"/>
        <w:jc w:val="left"/>
        <w:rPr>
          <w:lang w:val="ro-RO"/>
        </w:rPr>
      </w:pPr>
      <w:r>
        <w:rPr>
          <w:b/>
          <w:lang w:val="ro-RO"/>
        </w:rPr>
        <w:t>Condiții speciale de care depinde îndeplinirea contractului (</w:t>
      </w:r>
      <w:r>
        <w:rPr>
          <w:lang w:val="ro-RO"/>
        </w:rPr>
        <w:t>indicați după caz</w:t>
      </w:r>
      <w:r>
        <w:rPr>
          <w:b/>
          <w:lang w:val="ro-RO"/>
        </w:rPr>
        <w:t xml:space="preserve">): </w:t>
      </w:r>
    </w:p>
    <w:p w:rsidR="009D4874" w:rsidRDefault="00000000">
      <w:pPr>
        <w:pStyle w:val="Listparagraf"/>
        <w:numPr>
          <w:ilvl w:val="0"/>
          <w:numId w:val="5"/>
        </w:numPr>
        <w:tabs>
          <w:tab w:val="right" w:pos="426"/>
        </w:tabs>
        <w:ind w:hanging="720"/>
        <w:jc w:val="left"/>
        <w:rPr>
          <w:b/>
          <w:lang w:val="ro-RO"/>
        </w:rPr>
      </w:pPr>
      <w:r>
        <w:rPr>
          <w:b/>
          <w:lang w:val="ro-RO"/>
        </w:rPr>
        <w:t xml:space="preserve">Criteriul de evaluare aplicat pentru adjudecarea contractului: </w:t>
      </w:r>
      <w:r>
        <w:rPr>
          <w:bCs/>
          <w:lang w:val="ro-RO"/>
        </w:rPr>
        <w:t>cel mai bun raport calitate - preț</w:t>
      </w:r>
    </w:p>
    <w:p w:rsidR="009D4874" w:rsidRDefault="00000000">
      <w:pPr>
        <w:pStyle w:val="Listparagraf"/>
        <w:numPr>
          <w:ilvl w:val="0"/>
          <w:numId w:val="5"/>
        </w:numPr>
        <w:tabs>
          <w:tab w:val="right" w:pos="426"/>
        </w:tabs>
        <w:ind w:hanging="720"/>
        <w:jc w:val="left"/>
        <w:rPr>
          <w:b/>
          <w:lang w:val="ro-RO"/>
        </w:rPr>
      </w:pPr>
      <w:r>
        <w:rPr>
          <w:b/>
          <w:lang w:val="ro-RO"/>
        </w:rPr>
        <w:t>Factorii de evaluare a ofertei celei mai avantajoase din punct de vedere economic, precum și ponderile lor:</w:t>
      </w:r>
    </w:p>
    <w:tbl>
      <w:tblPr>
        <w:tblStyle w:val="Tabelgril"/>
        <w:tblW w:w="9519" w:type="dxa"/>
        <w:tblInd w:w="115" w:type="dxa"/>
        <w:tblLayout w:type="fixed"/>
        <w:tblLook w:val="04A0" w:firstRow="1" w:lastRow="0" w:firstColumn="1" w:lastColumn="0" w:noHBand="0" w:noVBand="1"/>
      </w:tblPr>
      <w:tblGrid>
        <w:gridCol w:w="623"/>
        <w:gridCol w:w="7344"/>
        <w:gridCol w:w="1552"/>
      </w:tblGrid>
      <w:tr w:rsidR="009D4874" w:rsidTr="008C2A4E">
        <w:tc>
          <w:tcPr>
            <w:tcW w:w="623" w:type="dxa"/>
            <w:shd w:val="clear" w:color="auto" w:fill="D9D9D9" w:themeFill="background1" w:themeFillShade="D9"/>
            <w:vAlign w:val="center"/>
          </w:tcPr>
          <w:p w:rsidR="009D4874" w:rsidRDefault="00000000">
            <w:pPr>
              <w:tabs>
                <w:tab w:val="left" w:pos="612"/>
              </w:tabs>
              <w:rPr>
                <w:b/>
                <w:iCs/>
                <w:lang w:val="ro-RO"/>
              </w:rPr>
            </w:pPr>
            <w:r>
              <w:rPr>
                <w:b/>
                <w:iCs/>
                <w:lang w:val="ro-RO"/>
              </w:rPr>
              <w:t>Nr. d/o</w:t>
            </w:r>
          </w:p>
        </w:tc>
        <w:tc>
          <w:tcPr>
            <w:tcW w:w="7344" w:type="dxa"/>
            <w:shd w:val="clear" w:color="auto" w:fill="D9D9D9" w:themeFill="background1" w:themeFillShade="D9"/>
            <w:vAlign w:val="center"/>
          </w:tcPr>
          <w:p w:rsidR="009D4874" w:rsidRDefault="00000000">
            <w:pPr>
              <w:tabs>
                <w:tab w:val="left" w:pos="612"/>
              </w:tabs>
              <w:rPr>
                <w:b/>
                <w:iCs/>
                <w:lang w:val="ro-RO"/>
              </w:rPr>
            </w:pPr>
            <w:r>
              <w:rPr>
                <w:b/>
                <w:iCs/>
                <w:lang w:val="ro-RO"/>
              </w:rPr>
              <w:t>Denumirea factorului de evaluare</w:t>
            </w:r>
          </w:p>
        </w:tc>
        <w:tc>
          <w:tcPr>
            <w:tcW w:w="1552" w:type="dxa"/>
            <w:shd w:val="clear" w:color="auto" w:fill="D9D9D9" w:themeFill="background1" w:themeFillShade="D9"/>
            <w:vAlign w:val="center"/>
          </w:tcPr>
          <w:p w:rsidR="009D4874" w:rsidRDefault="00000000">
            <w:pPr>
              <w:tabs>
                <w:tab w:val="left" w:pos="612"/>
              </w:tabs>
              <w:rPr>
                <w:b/>
                <w:iCs/>
                <w:lang w:val="ro-RO"/>
              </w:rPr>
            </w:pPr>
            <w:r>
              <w:rPr>
                <w:b/>
                <w:iCs/>
                <w:lang w:val="ro-RO"/>
              </w:rPr>
              <w:t>Ponderea%</w:t>
            </w:r>
          </w:p>
        </w:tc>
      </w:tr>
      <w:tr w:rsidR="009D4874" w:rsidTr="008C2A4E">
        <w:trPr>
          <w:trHeight w:val="103"/>
        </w:trPr>
        <w:tc>
          <w:tcPr>
            <w:tcW w:w="623" w:type="dxa"/>
            <w:shd w:val="clear" w:color="auto" w:fill="FFFFFF" w:themeFill="background1"/>
          </w:tcPr>
          <w:p w:rsidR="009D4874" w:rsidRDefault="00000000">
            <w:r>
              <w:rPr>
                <w:lang w:val="ro-RO"/>
              </w:rPr>
              <w:t>1</w:t>
            </w:r>
          </w:p>
        </w:tc>
        <w:tc>
          <w:tcPr>
            <w:tcW w:w="7344" w:type="dxa"/>
            <w:shd w:val="clear" w:color="auto" w:fill="FFFFFF" w:themeFill="background1"/>
          </w:tcPr>
          <w:p w:rsidR="009D4874" w:rsidRDefault="00000000">
            <w:pPr>
              <w:ind w:firstLine="400"/>
              <w:rPr>
                <w:lang w:val="ro-RO"/>
              </w:rPr>
            </w:pPr>
            <w:r>
              <w:rPr>
                <w:lang w:val="ro-RO"/>
              </w:rPr>
              <w:t>Prețul ofertei</w:t>
            </w:r>
          </w:p>
        </w:tc>
        <w:tc>
          <w:tcPr>
            <w:tcW w:w="1552" w:type="dxa"/>
            <w:shd w:val="clear" w:color="auto" w:fill="FFFFFF" w:themeFill="background1"/>
          </w:tcPr>
          <w:p w:rsidR="009D4874" w:rsidRDefault="00000000">
            <w:pPr>
              <w:ind w:firstLine="400"/>
              <w:rPr>
                <w:lang w:val="ro-RO"/>
              </w:rPr>
            </w:pPr>
            <w:r>
              <w:rPr>
                <w:lang w:val="ro-RO"/>
              </w:rPr>
              <w:t>80 %</w:t>
            </w:r>
          </w:p>
        </w:tc>
      </w:tr>
      <w:tr w:rsidR="009D4874" w:rsidTr="008C2A4E">
        <w:trPr>
          <w:trHeight w:val="90"/>
        </w:trPr>
        <w:tc>
          <w:tcPr>
            <w:tcW w:w="623" w:type="dxa"/>
            <w:shd w:val="clear" w:color="auto" w:fill="FFFFFF" w:themeFill="background1"/>
          </w:tcPr>
          <w:p w:rsidR="009D4874" w:rsidRDefault="00000000">
            <w:pPr>
              <w:rPr>
                <w:lang w:val="ro-RO"/>
              </w:rPr>
            </w:pPr>
            <w:r>
              <w:rPr>
                <w:lang w:val="ro-RO"/>
              </w:rPr>
              <w:t>2</w:t>
            </w:r>
          </w:p>
        </w:tc>
        <w:tc>
          <w:tcPr>
            <w:tcW w:w="7344" w:type="dxa"/>
            <w:shd w:val="clear" w:color="auto" w:fill="FFFFFF" w:themeFill="background1"/>
          </w:tcPr>
          <w:p w:rsidR="009D4874" w:rsidRDefault="00000000">
            <w:pPr>
              <w:ind w:firstLine="400"/>
              <w:rPr>
                <w:lang w:val="ro-RO"/>
              </w:rPr>
            </w:pPr>
            <w:r>
              <w:rPr>
                <w:lang w:val="ro-RO"/>
              </w:rPr>
              <w:t>Perioada de execuție</w:t>
            </w:r>
          </w:p>
        </w:tc>
        <w:tc>
          <w:tcPr>
            <w:tcW w:w="1552" w:type="dxa"/>
            <w:shd w:val="clear" w:color="auto" w:fill="FFFFFF" w:themeFill="background1"/>
          </w:tcPr>
          <w:p w:rsidR="009D4874" w:rsidRDefault="00000000">
            <w:pPr>
              <w:ind w:firstLine="400"/>
              <w:rPr>
                <w:lang w:val="ro-RO"/>
              </w:rPr>
            </w:pPr>
            <w:r>
              <w:rPr>
                <w:lang w:val="ro-RO"/>
              </w:rPr>
              <w:t>10 %</w:t>
            </w:r>
          </w:p>
        </w:tc>
      </w:tr>
      <w:tr w:rsidR="009D4874" w:rsidTr="008C2A4E">
        <w:tc>
          <w:tcPr>
            <w:tcW w:w="623" w:type="dxa"/>
            <w:shd w:val="clear" w:color="auto" w:fill="FFFFFF" w:themeFill="background1"/>
          </w:tcPr>
          <w:p w:rsidR="009D4874" w:rsidRDefault="00000000">
            <w:pPr>
              <w:rPr>
                <w:lang w:val="ro-RO"/>
              </w:rPr>
            </w:pPr>
            <w:r>
              <w:rPr>
                <w:lang w:val="ro-RO"/>
              </w:rPr>
              <w:t>3</w:t>
            </w:r>
          </w:p>
        </w:tc>
        <w:tc>
          <w:tcPr>
            <w:tcW w:w="7344" w:type="dxa"/>
            <w:shd w:val="clear" w:color="auto" w:fill="FFFFFF" w:themeFill="background1"/>
          </w:tcPr>
          <w:p w:rsidR="009D4874" w:rsidRDefault="00000000">
            <w:pPr>
              <w:ind w:firstLine="400"/>
              <w:rPr>
                <w:lang w:val="ro-RO"/>
              </w:rPr>
            </w:pPr>
            <w:r>
              <w:rPr>
                <w:lang w:val="ro-RO"/>
              </w:rPr>
              <w:t>Perioada de garanție a lucrărilor</w:t>
            </w:r>
          </w:p>
        </w:tc>
        <w:tc>
          <w:tcPr>
            <w:tcW w:w="1552" w:type="dxa"/>
            <w:shd w:val="clear" w:color="auto" w:fill="FFFFFF" w:themeFill="background1"/>
          </w:tcPr>
          <w:p w:rsidR="009D4874" w:rsidRDefault="00000000">
            <w:pPr>
              <w:ind w:firstLine="400"/>
              <w:rPr>
                <w:lang w:val="ro-RO"/>
              </w:rPr>
            </w:pPr>
            <w:r>
              <w:rPr>
                <w:lang w:val="ro-RO"/>
              </w:rPr>
              <w:t>10 %</w:t>
            </w:r>
          </w:p>
        </w:tc>
      </w:tr>
    </w:tbl>
    <w:p w:rsidR="009D4874" w:rsidRPr="00C9619F" w:rsidRDefault="00000000">
      <w:pPr>
        <w:pStyle w:val="NormalWeb"/>
        <w:rPr>
          <w:b/>
          <w:sz w:val="20"/>
          <w:szCs w:val="20"/>
          <w:lang w:val="en-US"/>
        </w:rPr>
      </w:pPr>
      <w:r w:rsidRPr="00C9619F">
        <w:rPr>
          <w:b/>
          <w:sz w:val="20"/>
          <w:szCs w:val="20"/>
          <w:lang w:val="en-US"/>
        </w:rPr>
        <w:t xml:space="preserve">1. </w:t>
      </w:r>
      <w:proofErr w:type="spellStart"/>
      <w:r w:rsidRPr="00C9619F">
        <w:rPr>
          <w:b/>
          <w:sz w:val="20"/>
          <w:szCs w:val="20"/>
          <w:lang w:val="en-US"/>
        </w:rPr>
        <w:t>Punctajul</w:t>
      </w:r>
      <w:proofErr w:type="spellEnd"/>
      <w:r w:rsidRPr="00C9619F">
        <w:rPr>
          <w:b/>
          <w:sz w:val="20"/>
          <w:szCs w:val="20"/>
          <w:lang w:val="en-US"/>
        </w:rPr>
        <w:t xml:space="preserve"> </w:t>
      </w:r>
      <w:proofErr w:type="spellStart"/>
      <w:r w:rsidRPr="00C9619F">
        <w:rPr>
          <w:b/>
          <w:sz w:val="20"/>
          <w:szCs w:val="20"/>
          <w:lang w:val="en-US"/>
        </w:rPr>
        <w:t>pentru</w:t>
      </w:r>
      <w:proofErr w:type="spellEnd"/>
      <w:r w:rsidRPr="00C9619F">
        <w:rPr>
          <w:b/>
          <w:sz w:val="20"/>
          <w:szCs w:val="20"/>
          <w:lang w:val="en-US"/>
        </w:rPr>
        <w:t xml:space="preserve"> </w:t>
      </w:r>
      <w:proofErr w:type="spellStart"/>
      <w:r w:rsidRPr="00C9619F">
        <w:rPr>
          <w:b/>
          <w:sz w:val="20"/>
          <w:szCs w:val="20"/>
          <w:lang w:val="en-US"/>
        </w:rPr>
        <w:t>factorul</w:t>
      </w:r>
      <w:proofErr w:type="spellEnd"/>
      <w:r w:rsidRPr="00C9619F">
        <w:rPr>
          <w:b/>
          <w:sz w:val="20"/>
          <w:szCs w:val="20"/>
          <w:lang w:val="en-US"/>
        </w:rPr>
        <w:t xml:space="preserve"> de </w:t>
      </w:r>
      <w:proofErr w:type="spellStart"/>
      <w:r w:rsidRPr="00C9619F">
        <w:rPr>
          <w:b/>
          <w:sz w:val="20"/>
          <w:szCs w:val="20"/>
          <w:lang w:val="en-US"/>
        </w:rPr>
        <w:t>evaluare</w:t>
      </w:r>
      <w:proofErr w:type="spellEnd"/>
      <w:r w:rsidRPr="00C9619F">
        <w:rPr>
          <w:b/>
          <w:sz w:val="20"/>
          <w:szCs w:val="20"/>
          <w:lang w:val="en-US"/>
        </w:rPr>
        <w:t xml:space="preserve"> “</w:t>
      </w:r>
      <w:proofErr w:type="spellStart"/>
      <w:r w:rsidRPr="00C9619F">
        <w:rPr>
          <w:b/>
          <w:sz w:val="20"/>
          <w:szCs w:val="20"/>
          <w:lang w:val="en-US"/>
        </w:rPr>
        <w:t>prețul</w:t>
      </w:r>
      <w:proofErr w:type="spellEnd"/>
      <w:r w:rsidRPr="00C9619F">
        <w:rPr>
          <w:b/>
          <w:sz w:val="20"/>
          <w:szCs w:val="20"/>
          <w:lang w:val="en-US"/>
        </w:rPr>
        <w:t xml:space="preserve"> </w:t>
      </w:r>
      <w:proofErr w:type="spellStart"/>
      <w:r w:rsidRPr="00C9619F">
        <w:rPr>
          <w:b/>
          <w:sz w:val="20"/>
          <w:szCs w:val="20"/>
          <w:lang w:val="en-US"/>
        </w:rPr>
        <w:t>ofertei</w:t>
      </w:r>
      <w:proofErr w:type="spellEnd"/>
      <w:r w:rsidRPr="00C9619F">
        <w:rPr>
          <w:b/>
          <w:sz w:val="20"/>
          <w:szCs w:val="20"/>
          <w:lang w:val="en-US"/>
        </w:rPr>
        <w:t xml:space="preserve">” se </w:t>
      </w:r>
      <w:proofErr w:type="spellStart"/>
      <w:r w:rsidRPr="00C9619F">
        <w:rPr>
          <w:b/>
          <w:sz w:val="20"/>
          <w:szCs w:val="20"/>
          <w:lang w:val="en-US"/>
        </w:rPr>
        <w:t>acordă</w:t>
      </w:r>
      <w:proofErr w:type="spellEnd"/>
      <w:r w:rsidRPr="00C9619F">
        <w:rPr>
          <w:b/>
          <w:sz w:val="20"/>
          <w:szCs w:val="20"/>
          <w:lang w:val="en-US"/>
        </w:rPr>
        <w:t xml:space="preserve"> </w:t>
      </w:r>
      <w:proofErr w:type="spellStart"/>
      <w:r w:rsidRPr="00C9619F">
        <w:rPr>
          <w:b/>
          <w:sz w:val="20"/>
          <w:szCs w:val="20"/>
          <w:lang w:val="en-US"/>
        </w:rPr>
        <w:t>astfel</w:t>
      </w:r>
      <w:proofErr w:type="spellEnd"/>
      <w:r w:rsidRPr="00C9619F">
        <w:rPr>
          <w:b/>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 xml:space="preserve">a) </w:t>
      </w:r>
      <w:proofErr w:type="spellStart"/>
      <w:r w:rsidRPr="00C9619F">
        <w:rPr>
          <w:sz w:val="20"/>
          <w:szCs w:val="20"/>
          <w:lang w:val="en-US"/>
        </w:rPr>
        <w:t>pentru</w:t>
      </w:r>
      <w:proofErr w:type="spellEnd"/>
      <w:r w:rsidRPr="00C9619F">
        <w:rPr>
          <w:sz w:val="20"/>
          <w:szCs w:val="20"/>
          <w:lang w:val="en-US"/>
        </w:rPr>
        <w:t xml:space="preserve"> </w:t>
      </w:r>
      <w:proofErr w:type="spellStart"/>
      <w:r w:rsidRPr="00C9619F">
        <w:rPr>
          <w:sz w:val="20"/>
          <w:szCs w:val="20"/>
          <w:lang w:val="en-US"/>
        </w:rPr>
        <w:t>cel</w:t>
      </w:r>
      <w:proofErr w:type="spellEnd"/>
      <w:r w:rsidRPr="00C9619F">
        <w:rPr>
          <w:sz w:val="20"/>
          <w:szCs w:val="20"/>
          <w:lang w:val="en-US"/>
        </w:rPr>
        <w:t xml:space="preserve"> </w:t>
      </w:r>
      <w:proofErr w:type="spellStart"/>
      <w:r w:rsidRPr="00C9619F">
        <w:rPr>
          <w:sz w:val="20"/>
          <w:szCs w:val="20"/>
          <w:lang w:val="en-US"/>
        </w:rPr>
        <w:t>mai</w:t>
      </w:r>
      <w:proofErr w:type="spellEnd"/>
      <w:r w:rsidRPr="00C9619F">
        <w:rPr>
          <w:sz w:val="20"/>
          <w:szCs w:val="20"/>
          <w:lang w:val="en-US"/>
        </w:rPr>
        <w:t xml:space="preserve"> </w:t>
      </w:r>
      <w:proofErr w:type="spellStart"/>
      <w:r w:rsidRPr="00C9619F">
        <w:rPr>
          <w:sz w:val="20"/>
          <w:szCs w:val="20"/>
          <w:lang w:val="en-US"/>
        </w:rPr>
        <w:t>scăzut</w:t>
      </w:r>
      <w:proofErr w:type="spellEnd"/>
      <w:r w:rsidRPr="00C9619F">
        <w:rPr>
          <w:sz w:val="20"/>
          <w:szCs w:val="20"/>
          <w:lang w:val="en-US"/>
        </w:rPr>
        <w:t xml:space="preserve"> </w:t>
      </w:r>
      <w:proofErr w:type="spellStart"/>
      <w:r w:rsidRPr="00C9619F">
        <w:rPr>
          <w:sz w:val="20"/>
          <w:szCs w:val="20"/>
          <w:lang w:val="en-US"/>
        </w:rPr>
        <w:t>dintre</w:t>
      </w:r>
      <w:proofErr w:type="spellEnd"/>
      <w:r w:rsidRPr="00C9619F">
        <w:rPr>
          <w:sz w:val="20"/>
          <w:szCs w:val="20"/>
          <w:lang w:val="en-US"/>
        </w:rPr>
        <w:t xml:space="preserve"> </w:t>
      </w:r>
      <w:proofErr w:type="spellStart"/>
      <w:r w:rsidRPr="00C9619F">
        <w:rPr>
          <w:sz w:val="20"/>
          <w:szCs w:val="20"/>
          <w:lang w:val="en-US"/>
        </w:rPr>
        <w:t>preţurile</w:t>
      </w:r>
      <w:proofErr w:type="spellEnd"/>
      <w:r w:rsidRPr="00C9619F">
        <w:rPr>
          <w:sz w:val="20"/>
          <w:szCs w:val="20"/>
          <w:lang w:val="en-US"/>
        </w:rPr>
        <w:t xml:space="preserve"> </w:t>
      </w:r>
      <w:proofErr w:type="spellStart"/>
      <w:r w:rsidRPr="00C9619F">
        <w:rPr>
          <w:sz w:val="20"/>
          <w:szCs w:val="20"/>
          <w:lang w:val="en-US"/>
        </w:rPr>
        <w:t>ofertelor</w:t>
      </w:r>
      <w:proofErr w:type="spellEnd"/>
      <w:r w:rsidRPr="00C9619F">
        <w:rPr>
          <w:sz w:val="20"/>
          <w:szCs w:val="20"/>
          <w:lang w:val="en-US"/>
        </w:rPr>
        <w:t xml:space="preserve"> se </w:t>
      </w:r>
      <w:proofErr w:type="spellStart"/>
      <w:r w:rsidRPr="00C9619F">
        <w:rPr>
          <w:sz w:val="20"/>
          <w:szCs w:val="20"/>
          <w:lang w:val="en-US"/>
        </w:rPr>
        <w:t>acordă</w:t>
      </w:r>
      <w:proofErr w:type="spellEnd"/>
      <w:r w:rsidRPr="00C9619F">
        <w:rPr>
          <w:sz w:val="20"/>
          <w:szCs w:val="20"/>
          <w:lang w:val="en-US"/>
        </w:rPr>
        <w:t xml:space="preserve"> </w:t>
      </w:r>
      <w:proofErr w:type="spellStart"/>
      <w:r w:rsidRPr="00C9619F">
        <w:rPr>
          <w:sz w:val="20"/>
          <w:szCs w:val="20"/>
          <w:lang w:val="en-US"/>
        </w:rPr>
        <w:t>punctajul</w:t>
      </w:r>
      <w:proofErr w:type="spellEnd"/>
      <w:r w:rsidRPr="00C9619F">
        <w:rPr>
          <w:sz w:val="20"/>
          <w:szCs w:val="20"/>
          <w:lang w:val="en-US"/>
        </w:rPr>
        <w:t xml:space="preserve"> maxim </w:t>
      </w:r>
      <w:proofErr w:type="spellStart"/>
      <w:r w:rsidRPr="00C9619F">
        <w:rPr>
          <w:sz w:val="20"/>
          <w:szCs w:val="20"/>
          <w:lang w:val="en-US"/>
        </w:rPr>
        <w:t>alocat</w:t>
      </w:r>
      <w:proofErr w:type="spellEnd"/>
      <w:r w:rsidRPr="00C9619F">
        <w:rPr>
          <w:sz w:val="20"/>
          <w:szCs w:val="20"/>
          <w:lang w:val="en-US"/>
        </w:rPr>
        <w:t xml:space="preserve"> </w:t>
      </w:r>
      <w:proofErr w:type="spellStart"/>
      <w:r w:rsidRPr="00C9619F">
        <w:rPr>
          <w:sz w:val="20"/>
          <w:szCs w:val="20"/>
          <w:lang w:val="en-US"/>
        </w:rPr>
        <w:t>factorului</w:t>
      </w:r>
      <w:proofErr w:type="spellEnd"/>
      <w:r w:rsidRPr="00C9619F">
        <w:rPr>
          <w:sz w:val="20"/>
          <w:szCs w:val="20"/>
          <w:lang w:val="en-US"/>
        </w:rPr>
        <w:t xml:space="preserve"> de </w:t>
      </w:r>
      <w:proofErr w:type="spellStart"/>
      <w:r w:rsidRPr="00C9619F">
        <w:rPr>
          <w:sz w:val="20"/>
          <w:szCs w:val="20"/>
          <w:lang w:val="en-US"/>
        </w:rPr>
        <w:t>evaluare</w:t>
      </w:r>
      <w:proofErr w:type="spellEnd"/>
      <w:r w:rsidRPr="00C9619F">
        <w:rPr>
          <w:sz w:val="20"/>
          <w:szCs w:val="20"/>
          <w:lang w:val="en-US"/>
        </w:rPr>
        <w:t xml:space="preserve"> </w:t>
      </w:r>
      <w:proofErr w:type="spellStart"/>
      <w:r w:rsidRPr="00C9619F">
        <w:rPr>
          <w:sz w:val="20"/>
          <w:szCs w:val="20"/>
          <w:lang w:val="en-US"/>
        </w:rPr>
        <w:t>respectiv</w:t>
      </w:r>
      <w:proofErr w:type="spellEnd"/>
      <w:r w:rsidRPr="00C9619F">
        <w:rPr>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 xml:space="preserve">b) </w:t>
      </w:r>
      <w:proofErr w:type="spellStart"/>
      <w:r w:rsidRPr="00C9619F">
        <w:rPr>
          <w:sz w:val="20"/>
          <w:szCs w:val="20"/>
          <w:lang w:val="en-US"/>
        </w:rPr>
        <w:t>pentru</w:t>
      </w:r>
      <w:proofErr w:type="spellEnd"/>
      <w:r w:rsidRPr="00C9619F">
        <w:rPr>
          <w:sz w:val="20"/>
          <w:szCs w:val="20"/>
          <w:lang w:val="en-US"/>
        </w:rPr>
        <w:t xml:space="preserve"> alt </w:t>
      </w:r>
      <w:proofErr w:type="spellStart"/>
      <w:r w:rsidRPr="00C9619F">
        <w:rPr>
          <w:sz w:val="20"/>
          <w:szCs w:val="20"/>
          <w:lang w:val="en-US"/>
        </w:rPr>
        <w:t>preţ</w:t>
      </w:r>
      <w:proofErr w:type="spellEnd"/>
      <w:r w:rsidRPr="00C9619F">
        <w:rPr>
          <w:sz w:val="20"/>
          <w:szCs w:val="20"/>
          <w:lang w:val="en-US"/>
        </w:rPr>
        <w:t xml:space="preserve"> </w:t>
      </w:r>
      <w:proofErr w:type="spellStart"/>
      <w:r w:rsidRPr="00C9619F">
        <w:rPr>
          <w:sz w:val="20"/>
          <w:szCs w:val="20"/>
          <w:lang w:val="en-US"/>
        </w:rPr>
        <w:t>decît</w:t>
      </w:r>
      <w:proofErr w:type="spellEnd"/>
      <w:r w:rsidRPr="00C9619F">
        <w:rPr>
          <w:sz w:val="20"/>
          <w:szCs w:val="20"/>
          <w:lang w:val="en-US"/>
        </w:rPr>
        <w:t xml:space="preserve"> </w:t>
      </w:r>
      <w:proofErr w:type="spellStart"/>
      <w:proofErr w:type="gramStart"/>
      <w:r w:rsidRPr="00C9619F">
        <w:rPr>
          <w:sz w:val="20"/>
          <w:szCs w:val="20"/>
          <w:lang w:val="en-US"/>
        </w:rPr>
        <w:t>cel</w:t>
      </w:r>
      <w:proofErr w:type="spellEnd"/>
      <w:r w:rsidRPr="00C9619F">
        <w:rPr>
          <w:sz w:val="20"/>
          <w:szCs w:val="20"/>
          <w:lang w:val="en-US"/>
        </w:rPr>
        <w:t xml:space="preserve">  </w:t>
      </w:r>
      <w:proofErr w:type="spellStart"/>
      <w:r w:rsidRPr="00C9619F">
        <w:rPr>
          <w:sz w:val="20"/>
          <w:szCs w:val="20"/>
          <w:lang w:val="en-US"/>
        </w:rPr>
        <w:t>prevăzut</w:t>
      </w:r>
      <w:proofErr w:type="spellEnd"/>
      <w:proofErr w:type="gramEnd"/>
      <w:r w:rsidRPr="00C9619F">
        <w:rPr>
          <w:sz w:val="20"/>
          <w:szCs w:val="20"/>
          <w:lang w:val="en-US"/>
        </w:rPr>
        <w:t xml:space="preserve"> la </w:t>
      </w:r>
      <w:proofErr w:type="spellStart"/>
      <w:r w:rsidRPr="00C9619F">
        <w:rPr>
          <w:sz w:val="20"/>
          <w:szCs w:val="20"/>
          <w:lang w:val="en-US"/>
        </w:rPr>
        <w:t>lit.a</w:t>
      </w:r>
      <w:proofErr w:type="spellEnd"/>
      <w:r w:rsidRPr="00C9619F">
        <w:rPr>
          <w:sz w:val="20"/>
          <w:szCs w:val="20"/>
          <w:lang w:val="en-US"/>
        </w:rPr>
        <w:t xml:space="preserve">) se </w:t>
      </w:r>
      <w:proofErr w:type="spellStart"/>
      <w:r w:rsidRPr="00C9619F">
        <w:rPr>
          <w:sz w:val="20"/>
          <w:szCs w:val="20"/>
          <w:lang w:val="en-US"/>
        </w:rPr>
        <w:t>acordă</w:t>
      </w:r>
      <w:proofErr w:type="spellEnd"/>
      <w:r w:rsidRPr="00C9619F">
        <w:rPr>
          <w:sz w:val="20"/>
          <w:szCs w:val="20"/>
          <w:lang w:val="en-US"/>
        </w:rPr>
        <w:t xml:space="preserve"> </w:t>
      </w:r>
      <w:proofErr w:type="spellStart"/>
      <w:r w:rsidRPr="00C9619F">
        <w:rPr>
          <w:sz w:val="20"/>
          <w:szCs w:val="20"/>
          <w:lang w:val="en-US"/>
        </w:rPr>
        <w:t>punctajul</w:t>
      </w:r>
      <w:proofErr w:type="spellEnd"/>
      <w:r w:rsidRPr="00C9619F">
        <w:rPr>
          <w:sz w:val="20"/>
          <w:szCs w:val="20"/>
          <w:lang w:val="en-US"/>
        </w:rPr>
        <w:t xml:space="preserve"> </w:t>
      </w:r>
      <w:proofErr w:type="spellStart"/>
      <w:r w:rsidRPr="00C9619F">
        <w:rPr>
          <w:sz w:val="20"/>
          <w:szCs w:val="20"/>
          <w:lang w:val="en-US"/>
        </w:rPr>
        <w:t>astfel</w:t>
      </w:r>
      <w:proofErr w:type="spellEnd"/>
      <w:r w:rsidRPr="00C9619F">
        <w:rPr>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P(n) – (</w:t>
      </w:r>
      <w:proofErr w:type="spellStart"/>
      <w:r w:rsidRPr="00C9619F">
        <w:rPr>
          <w:sz w:val="20"/>
          <w:szCs w:val="20"/>
          <w:lang w:val="en-US"/>
        </w:rPr>
        <w:t>preţ</w:t>
      </w:r>
      <w:proofErr w:type="spellEnd"/>
      <w:r w:rsidRPr="00C9619F">
        <w:rPr>
          <w:sz w:val="20"/>
          <w:szCs w:val="20"/>
          <w:lang w:val="en-US"/>
        </w:rPr>
        <w:t xml:space="preserve"> minim/</w:t>
      </w:r>
      <w:proofErr w:type="spellStart"/>
      <w:r w:rsidRPr="00C9619F">
        <w:rPr>
          <w:sz w:val="20"/>
          <w:szCs w:val="20"/>
          <w:lang w:val="en-US"/>
        </w:rPr>
        <w:t>preţ</w:t>
      </w:r>
      <w:proofErr w:type="spellEnd"/>
      <w:r w:rsidRPr="00C9619F">
        <w:rPr>
          <w:sz w:val="20"/>
          <w:szCs w:val="20"/>
          <w:lang w:val="en-US"/>
        </w:rPr>
        <w:t xml:space="preserve"> (n) × </w:t>
      </w:r>
      <w:proofErr w:type="spellStart"/>
      <w:r w:rsidRPr="00C9619F">
        <w:rPr>
          <w:sz w:val="20"/>
          <w:szCs w:val="20"/>
          <w:lang w:val="en-US"/>
        </w:rPr>
        <w:t>punctajului</w:t>
      </w:r>
      <w:proofErr w:type="spellEnd"/>
      <w:r w:rsidRPr="00C9619F">
        <w:rPr>
          <w:sz w:val="20"/>
          <w:szCs w:val="20"/>
          <w:lang w:val="en-US"/>
        </w:rPr>
        <w:t xml:space="preserve"> maxim </w:t>
      </w:r>
      <w:proofErr w:type="spellStart"/>
      <w:r w:rsidRPr="00C9619F">
        <w:rPr>
          <w:sz w:val="20"/>
          <w:szCs w:val="20"/>
          <w:lang w:val="en-US"/>
        </w:rPr>
        <w:t>alocat</w:t>
      </w:r>
      <w:proofErr w:type="spellEnd"/>
      <w:r w:rsidRPr="00C9619F">
        <w:rPr>
          <w:sz w:val="20"/>
          <w:szCs w:val="20"/>
          <w:lang w:val="en-US"/>
        </w:rPr>
        <w:t xml:space="preserve">). </w:t>
      </w:r>
    </w:p>
    <w:p w:rsidR="009D4874" w:rsidRPr="00C9619F" w:rsidRDefault="00000000">
      <w:pPr>
        <w:pStyle w:val="NormalWeb"/>
        <w:jc w:val="left"/>
        <w:rPr>
          <w:sz w:val="20"/>
          <w:szCs w:val="20"/>
          <w:lang w:val="en-US"/>
        </w:rPr>
      </w:pPr>
      <w:proofErr w:type="spellStart"/>
      <w:r w:rsidRPr="00C9619F">
        <w:rPr>
          <w:sz w:val="20"/>
          <w:szCs w:val="20"/>
          <w:lang w:val="en-US"/>
        </w:rPr>
        <w:t>Preţurile</w:t>
      </w:r>
      <w:proofErr w:type="spellEnd"/>
      <w:r w:rsidRPr="00C9619F">
        <w:rPr>
          <w:sz w:val="20"/>
          <w:szCs w:val="20"/>
          <w:lang w:val="en-US"/>
        </w:rPr>
        <w:t xml:space="preserve"> care se </w:t>
      </w:r>
      <w:proofErr w:type="spellStart"/>
      <w:r w:rsidRPr="00C9619F">
        <w:rPr>
          <w:sz w:val="20"/>
          <w:szCs w:val="20"/>
          <w:lang w:val="en-US"/>
        </w:rPr>
        <w:t>compară</w:t>
      </w:r>
      <w:proofErr w:type="spellEnd"/>
      <w:r w:rsidRPr="00C9619F">
        <w:rPr>
          <w:sz w:val="20"/>
          <w:szCs w:val="20"/>
          <w:lang w:val="en-US"/>
        </w:rPr>
        <w:t xml:space="preserve"> </w:t>
      </w:r>
      <w:proofErr w:type="spellStart"/>
      <w:r w:rsidRPr="00C9619F">
        <w:rPr>
          <w:sz w:val="20"/>
          <w:szCs w:val="20"/>
          <w:lang w:val="en-US"/>
        </w:rPr>
        <w:t>în</w:t>
      </w:r>
      <w:proofErr w:type="spellEnd"/>
      <w:r w:rsidRPr="00C9619F">
        <w:rPr>
          <w:sz w:val="20"/>
          <w:szCs w:val="20"/>
          <w:lang w:val="en-US"/>
        </w:rPr>
        <w:t xml:space="preserve"> </w:t>
      </w:r>
      <w:proofErr w:type="spellStart"/>
      <w:r w:rsidRPr="00C9619F">
        <w:rPr>
          <w:sz w:val="20"/>
          <w:szCs w:val="20"/>
          <w:lang w:val="en-US"/>
        </w:rPr>
        <w:t>vederea</w:t>
      </w:r>
      <w:proofErr w:type="spellEnd"/>
      <w:r w:rsidRPr="00C9619F">
        <w:rPr>
          <w:sz w:val="20"/>
          <w:szCs w:val="20"/>
          <w:lang w:val="en-US"/>
        </w:rPr>
        <w:t xml:space="preserve"> </w:t>
      </w:r>
      <w:proofErr w:type="spellStart"/>
      <w:r w:rsidRPr="00C9619F">
        <w:rPr>
          <w:sz w:val="20"/>
          <w:szCs w:val="20"/>
          <w:lang w:val="en-US"/>
        </w:rPr>
        <w:t>acordării</w:t>
      </w:r>
      <w:proofErr w:type="spellEnd"/>
      <w:r w:rsidRPr="00C9619F">
        <w:rPr>
          <w:sz w:val="20"/>
          <w:szCs w:val="20"/>
          <w:lang w:val="en-US"/>
        </w:rPr>
        <w:t xml:space="preserve"> </w:t>
      </w:r>
      <w:proofErr w:type="spellStart"/>
      <w:r w:rsidRPr="00C9619F">
        <w:rPr>
          <w:sz w:val="20"/>
          <w:szCs w:val="20"/>
          <w:lang w:val="en-US"/>
        </w:rPr>
        <w:t>punctajului</w:t>
      </w:r>
      <w:proofErr w:type="spellEnd"/>
      <w:r w:rsidRPr="00C9619F">
        <w:rPr>
          <w:sz w:val="20"/>
          <w:szCs w:val="20"/>
          <w:lang w:val="en-US"/>
        </w:rPr>
        <w:t xml:space="preserve"> </w:t>
      </w:r>
      <w:proofErr w:type="spellStart"/>
      <w:r w:rsidRPr="00C9619F">
        <w:rPr>
          <w:sz w:val="20"/>
          <w:szCs w:val="20"/>
          <w:lang w:val="en-US"/>
        </w:rPr>
        <w:t>sînt</w:t>
      </w:r>
      <w:proofErr w:type="spellEnd"/>
      <w:r w:rsidRPr="00C9619F">
        <w:rPr>
          <w:sz w:val="20"/>
          <w:szCs w:val="20"/>
          <w:lang w:val="en-US"/>
        </w:rPr>
        <w:t xml:space="preserve"> </w:t>
      </w:r>
      <w:proofErr w:type="spellStart"/>
      <w:r w:rsidRPr="00C9619F">
        <w:rPr>
          <w:sz w:val="20"/>
          <w:szCs w:val="20"/>
          <w:lang w:val="en-US"/>
        </w:rPr>
        <w:t>preţurile</w:t>
      </w:r>
      <w:proofErr w:type="spellEnd"/>
      <w:r w:rsidRPr="00C9619F">
        <w:rPr>
          <w:sz w:val="20"/>
          <w:szCs w:val="20"/>
          <w:lang w:val="en-US"/>
        </w:rPr>
        <w:t xml:space="preserve"> </w:t>
      </w:r>
      <w:proofErr w:type="spellStart"/>
      <w:r w:rsidRPr="00C9619F">
        <w:rPr>
          <w:sz w:val="20"/>
          <w:szCs w:val="20"/>
          <w:lang w:val="en-US"/>
        </w:rPr>
        <w:t>totale</w:t>
      </w:r>
      <w:proofErr w:type="spellEnd"/>
      <w:r w:rsidRPr="00C9619F">
        <w:rPr>
          <w:sz w:val="20"/>
          <w:szCs w:val="20"/>
          <w:lang w:val="en-US"/>
        </w:rPr>
        <w:t xml:space="preserve"> </w:t>
      </w:r>
      <w:proofErr w:type="spellStart"/>
      <w:r w:rsidRPr="00C9619F">
        <w:rPr>
          <w:sz w:val="20"/>
          <w:szCs w:val="20"/>
          <w:lang w:val="en-US"/>
        </w:rPr>
        <w:t>ofertate</w:t>
      </w:r>
      <w:proofErr w:type="spellEnd"/>
      <w:r w:rsidRPr="00C9619F">
        <w:rPr>
          <w:sz w:val="20"/>
          <w:szCs w:val="20"/>
          <w:lang w:val="en-US"/>
        </w:rPr>
        <w:t xml:space="preserve"> </w:t>
      </w:r>
      <w:proofErr w:type="spellStart"/>
      <w:r w:rsidRPr="00C9619F">
        <w:rPr>
          <w:sz w:val="20"/>
          <w:szCs w:val="20"/>
          <w:lang w:val="en-US"/>
        </w:rPr>
        <w:t>pentru</w:t>
      </w:r>
      <w:proofErr w:type="spellEnd"/>
      <w:r w:rsidRPr="00C9619F">
        <w:rPr>
          <w:sz w:val="20"/>
          <w:szCs w:val="20"/>
          <w:lang w:val="en-US"/>
        </w:rPr>
        <w:t xml:space="preserve"> </w:t>
      </w:r>
      <w:proofErr w:type="spellStart"/>
      <w:r w:rsidRPr="00C9619F">
        <w:rPr>
          <w:sz w:val="20"/>
          <w:szCs w:val="20"/>
          <w:lang w:val="en-US"/>
        </w:rPr>
        <w:t>execuţia</w:t>
      </w:r>
      <w:proofErr w:type="spellEnd"/>
      <w:r w:rsidRPr="00C9619F">
        <w:rPr>
          <w:sz w:val="20"/>
          <w:szCs w:val="20"/>
          <w:lang w:val="en-US"/>
        </w:rPr>
        <w:t xml:space="preserve"> </w:t>
      </w:r>
      <w:proofErr w:type="spellStart"/>
      <w:r w:rsidRPr="00C9619F">
        <w:rPr>
          <w:sz w:val="20"/>
          <w:szCs w:val="20"/>
          <w:lang w:val="en-US"/>
        </w:rPr>
        <w:t>lucrărilor</w:t>
      </w:r>
      <w:proofErr w:type="spellEnd"/>
      <w:r w:rsidRPr="00C9619F">
        <w:rPr>
          <w:sz w:val="20"/>
          <w:szCs w:val="20"/>
          <w:lang w:val="en-US"/>
        </w:rPr>
        <w:t xml:space="preserve"> </w:t>
      </w:r>
      <w:proofErr w:type="spellStart"/>
      <w:r w:rsidRPr="00C9619F">
        <w:rPr>
          <w:sz w:val="20"/>
          <w:szCs w:val="20"/>
          <w:lang w:val="en-US"/>
        </w:rPr>
        <w:t>exclusiv</w:t>
      </w:r>
      <w:proofErr w:type="spellEnd"/>
      <w:r w:rsidRPr="00C9619F">
        <w:rPr>
          <w:sz w:val="20"/>
          <w:szCs w:val="20"/>
          <w:lang w:val="en-US"/>
        </w:rPr>
        <w:t xml:space="preserve"> TVA. </w:t>
      </w:r>
    </w:p>
    <w:p w:rsidR="009D4874" w:rsidRPr="00C9619F" w:rsidRDefault="00000000">
      <w:pPr>
        <w:pStyle w:val="NormalWeb"/>
        <w:jc w:val="left"/>
        <w:rPr>
          <w:b/>
          <w:sz w:val="20"/>
          <w:szCs w:val="20"/>
          <w:lang w:val="en-US"/>
        </w:rPr>
      </w:pPr>
      <w:r w:rsidRPr="00C9619F">
        <w:rPr>
          <w:b/>
          <w:sz w:val="20"/>
          <w:szCs w:val="20"/>
          <w:lang w:val="en-US"/>
        </w:rPr>
        <w:t xml:space="preserve">2. </w:t>
      </w:r>
      <w:proofErr w:type="spellStart"/>
      <w:r w:rsidRPr="00C9619F">
        <w:rPr>
          <w:b/>
          <w:sz w:val="20"/>
          <w:szCs w:val="20"/>
          <w:lang w:val="en-US"/>
        </w:rPr>
        <w:t>Punctajul</w:t>
      </w:r>
      <w:proofErr w:type="spellEnd"/>
      <w:r w:rsidRPr="00C9619F">
        <w:rPr>
          <w:b/>
          <w:sz w:val="20"/>
          <w:szCs w:val="20"/>
          <w:lang w:val="en-US"/>
        </w:rPr>
        <w:t xml:space="preserve"> </w:t>
      </w:r>
      <w:proofErr w:type="spellStart"/>
      <w:r w:rsidRPr="00C9619F">
        <w:rPr>
          <w:b/>
          <w:sz w:val="20"/>
          <w:szCs w:val="20"/>
          <w:lang w:val="en-US"/>
        </w:rPr>
        <w:t>pentru</w:t>
      </w:r>
      <w:proofErr w:type="spellEnd"/>
      <w:r w:rsidRPr="00C9619F">
        <w:rPr>
          <w:b/>
          <w:sz w:val="20"/>
          <w:szCs w:val="20"/>
          <w:lang w:val="en-US"/>
        </w:rPr>
        <w:t xml:space="preserve"> </w:t>
      </w:r>
      <w:proofErr w:type="spellStart"/>
      <w:r w:rsidRPr="00C9619F">
        <w:rPr>
          <w:b/>
          <w:sz w:val="20"/>
          <w:szCs w:val="20"/>
          <w:lang w:val="en-US"/>
        </w:rPr>
        <w:t>factorul</w:t>
      </w:r>
      <w:proofErr w:type="spellEnd"/>
      <w:r w:rsidRPr="00C9619F">
        <w:rPr>
          <w:b/>
          <w:sz w:val="20"/>
          <w:szCs w:val="20"/>
          <w:lang w:val="en-US"/>
        </w:rPr>
        <w:t xml:space="preserve"> de </w:t>
      </w:r>
      <w:proofErr w:type="spellStart"/>
      <w:r w:rsidRPr="00C9619F">
        <w:rPr>
          <w:b/>
          <w:sz w:val="20"/>
          <w:szCs w:val="20"/>
          <w:lang w:val="en-US"/>
        </w:rPr>
        <w:t>evaluare</w:t>
      </w:r>
      <w:proofErr w:type="spellEnd"/>
      <w:r w:rsidRPr="00C9619F">
        <w:rPr>
          <w:b/>
          <w:sz w:val="20"/>
          <w:szCs w:val="20"/>
          <w:lang w:val="en-US"/>
        </w:rPr>
        <w:t xml:space="preserve"> “</w:t>
      </w:r>
      <w:proofErr w:type="spellStart"/>
      <w:r w:rsidRPr="00C9619F">
        <w:rPr>
          <w:b/>
          <w:sz w:val="20"/>
          <w:szCs w:val="20"/>
          <w:lang w:val="en-US"/>
        </w:rPr>
        <w:t>Perioada</w:t>
      </w:r>
      <w:proofErr w:type="spellEnd"/>
      <w:r w:rsidRPr="00C9619F">
        <w:rPr>
          <w:b/>
          <w:sz w:val="20"/>
          <w:szCs w:val="20"/>
          <w:lang w:val="en-US"/>
        </w:rPr>
        <w:t xml:space="preserve"> de </w:t>
      </w:r>
      <w:proofErr w:type="spellStart"/>
      <w:r w:rsidRPr="00C9619F">
        <w:rPr>
          <w:b/>
          <w:sz w:val="20"/>
          <w:szCs w:val="20"/>
          <w:lang w:val="en-US"/>
        </w:rPr>
        <w:t>execuţie</w:t>
      </w:r>
      <w:proofErr w:type="spellEnd"/>
      <w:r w:rsidRPr="00C9619F">
        <w:rPr>
          <w:b/>
          <w:sz w:val="20"/>
          <w:szCs w:val="20"/>
          <w:lang w:val="en-US"/>
        </w:rPr>
        <w:t xml:space="preserve">” se </w:t>
      </w:r>
      <w:proofErr w:type="spellStart"/>
      <w:r w:rsidRPr="00C9619F">
        <w:rPr>
          <w:b/>
          <w:sz w:val="20"/>
          <w:szCs w:val="20"/>
          <w:lang w:val="en-US"/>
        </w:rPr>
        <w:t>acordă</w:t>
      </w:r>
      <w:proofErr w:type="spellEnd"/>
      <w:r w:rsidRPr="00C9619F">
        <w:rPr>
          <w:b/>
          <w:sz w:val="20"/>
          <w:szCs w:val="20"/>
          <w:lang w:val="en-US"/>
        </w:rPr>
        <w:t xml:space="preserve"> </w:t>
      </w:r>
      <w:proofErr w:type="spellStart"/>
      <w:r w:rsidRPr="00C9619F">
        <w:rPr>
          <w:b/>
          <w:sz w:val="20"/>
          <w:szCs w:val="20"/>
          <w:lang w:val="en-US"/>
        </w:rPr>
        <w:t>astfel</w:t>
      </w:r>
      <w:proofErr w:type="spellEnd"/>
      <w:r w:rsidRPr="00C9619F">
        <w:rPr>
          <w:b/>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 xml:space="preserve">a) </w:t>
      </w:r>
      <w:proofErr w:type="spellStart"/>
      <w:r w:rsidRPr="00C9619F">
        <w:rPr>
          <w:sz w:val="20"/>
          <w:szCs w:val="20"/>
          <w:lang w:val="en-US"/>
        </w:rPr>
        <w:t>pentru</w:t>
      </w:r>
      <w:proofErr w:type="spellEnd"/>
      <w:r w:rsidRPr="00C9619F">
        <w:rPr>
          <w:sz w:val="20"/>
          <w:szCs w:val="20"/>
          <w:lang w:val="en-US"/>
        </w:rPr>
        <w:t xml:space="preserve"> o </w:t>
      </w:r>
      <w:proofErr w:type="spellStart"/>
      <w:r w:rsidRPr="00C9619F">
        <w:rPr>
          <w:sz w:val="20"/>
          <w:szCs w:val="20"/>
          <w:lang w:val="en-US"/>
        </w:rPr>
        <w:t>durată</w:t>
      </w:r>
      <w:proofErr w:type="spellEnd"/>
      <w:r w:rsidRPr="00C9619F">
        <w:rPr>
          <w:sz w:val="20"/>
          <w:szCs w:val="20"/>
          <w:lang w:val="en-US"/>
        </w:rPr>
        <w:t xml:space="preserve"> </w:t>
      </w:r>
      <w:proofErr w:type="spellStart"/>
      <w:r w:rsidRPr="00C9619F">
        <w:rPr>
          <w:sz w:val="20"/>
          <w:szCs w:val="20"/>
          <w:lang w:val="en-US"/>
        </w:rPr>
        <w:t>pînă</w:t>
      </w:r>
      <w:proofErr w:type="spellEnd"/>
      <w:r w:rsidRPr="00C9619F">
        <w:rPr>
          <w:sz w:val="20"/>
          <w:szCs w:val="20"/>
          <w:lang w:val="en-US"/>
        </w:rPr>
        <w:t xml:space="preserve"> la </w:t>
      </w:r>
      <w:proofErr w:type="spellStart"/>
      <w:r w:rsidRPr="00C9619F">
        <w:rPr>
          <w:sz w:val="20"/>
          <w:szCs w:val="20"/>
          <w:lang w:val="en-US"/>
        </w:rPr>
        <w:t>cea</w:t>
      </w:r>
      <w:proofErr w:type="spellEnd"/>
      <w:r w:rsidRPr="00C9619F">
        <w:rPr>
          <w:sz w:val="20"/>
          <w:szCs w:val="20"/>
          <w:lang w:val="en-US"/>
        </w:rPr>
        <w:t xml:space="preserve"> </w:t>
      </w:r>
      <w:proofErr w:type="spellStart"/>
      <w:r w:rsidRPr="00C9619F">
        <w:rPr>
          <w:sz w:val="20"/>
          <w:szCs w:val="20"/>
          <w:lang w:val="en-US"/>
        </w:rPr>
        <w:t>maximă</w:t>
      </w:r>
      <w:proofErr w:type="spellEnd"/>
      <w:r w:rsidRPr="00C9619F">
        <w:rPr>
          <w:sz w:val="20"/>
          <w:szCs w:val="20"/>
          <w:lang w:val="en-US"/>
        </w:rPr>
        <w:t xml:space="preserve"> </w:t>
      </w:r>
      <w:proofErr w:type="spellStart"/>
      <w:r w:rsidRPr="00C9619F">
        <w:rPr>
          <w:sz w:val="20"/>
          <w:szCs w:val="20"/>
          <w:lang w:val="en-US"/>
        </w:rPr>
        <w:t>indicată</w:t>
      </w:r>
      <w:proofErr w:type="spellEnd"/>
      <w:r w:rsidRPr="00C9619F">
        <w:rPr>
          <w:sz w:val="20"/>
          <w:szCs w:val="20"/>
          <w:lang w:val="en-US"/>
        </w:rPr>
        <w:t xml:space="preserve"> la </w:t>
      </w:r>
      <w:proofErr w:type="spellStart"/>
      <w:r w:rsidRPr="00C9619F">
        <w:rPr>
          <w:sz w:val="20"/>
          <w:szCs w:val="20"/>
          <w:lang w:val="en-US"/>
        </w:rPr>
        <w:t>punctul</w:t>
      </w:r>
      <w:proofErr w:type="spellEnd"/>
      <w:r w:rsidRPr="00C9619F">
        <w:rPr>
          <w:sz w:val="20"/>
          <w:szCs w:val="20"/>
          <w:lang w:val="en-US"/>
        </w:rPr>
        <w:t xml:space="preserve"> 4.5. se </w:t>
      </w:r>
      <w:proofErr w:type="spellStart"/>
      <w:r w:rsidRPr="00C9619F">
        <w:rPr>
          <w:sz w:val="20"/>
          <w:szCs w:val="20"/>
          <w:lang w:val="en-US"/>
        </w:rPr>
        <w:t>acordă</w:t>
      </w:r>
      <w:proofErr w:type="spellEnd"/>
      <w:r w:rsidRPr="00C9619F">
        <w:rPr>
          <w:sz w:val="20"/>
          <w:szCs w:val="20"/>
          <w:lang w:val="en-US"/>
        </w:rPr>
        <w:t xml:space="preserve"> </w:t>
      </w:r>
      <w:proofErr w:type="spellStart"/>
      <w:r w:rsidRPr="00C9619F">
        <w:rPr>
          <w:sz w:val="20"/>
          <w:szCs w:val="20"/>
          <w:lang w:val="en-US"/>
        </w:rPr>
        <w:t>punctajul</w:t>
      </w:r>
      <w:proofErr w:type="spellEnd"/>
      <w:r w:rsidRPr="00C9619F">
        <w:rPr>
          <w:sz w:val="20"/>
          <w:szCs w:val="20"/>
          <w:lang w:val="en-US"/>
        </w:rPr>
        <w:t xml:space="preserve"> maxim </w:t>
      </w:r>
      <w:proofErr w:type="spellStart"/>
      <w:r w:rsidRPr="00C9619F">
        <w:rPr>
          <w:sz w:val="20"/>
          <w:szCs w:val="20"/>
          <w:lang w:val="en-US"/>
        </w:rPr>
        <w:t>alocat</w:t>
      </w:r>
      <w:proofErr w:type="spellEnd"/>
      <w:r w:rsidRPr="00C9619F">
        <w:rPr>
          <w:sz w:val="20"/>
          <w:szCs w:val="20"/>
          <w:lang w:val="en-US"/>
        </w:rPr>
        <w:t xml:space="preserve"> </w:t>
      </w:r>
      <w:proofErr w:type="spellStart"/>
      <w:r w:rsidRPr="00C9619F">
        <w:rPr>
          <w:sz w:val="20"/>
          <w:szCs w:val="20"/>
          <w:lang w:val="en-US"/>
        </w:rPr>
        <w:t>factorului</w:t>
      </w:r>
      <w:proofErr w:type="spellEnd"/>
      <w:r w:rsidRPr="00C9619F">
        <w:rPr>
          <w:sz w:val="20"/>
          <w:szCs w:val="20"/>
          <w:lang w:val="en-US"/>
        </w:rPr>
        <w:t xml:space="preserve"> de </w:t>
      </w:r>
      <w:proofErr w:type="spellStart"/>
      <w:r w:rsidRPr="00C9619F">
        <w:rPr>
          <w:sz w:val="20"/>
          <w:szCs w:val="20"/>
          <w:lang w:val="en-US"/>
        </w:rPr>
        <w:t>evaluare</w:t>
      </w:r>
      <w:proofErr w:type="spellEnd"/>
      <w:r w:rsidRPr="00C9619F">
        <w:rPr>
          <w:sz w:val="20"/>
          <w:szCs w:val="20"/>
          <w:lang w:val="en-US"/>
        </w:rPr>
        <w:t xml:space="preserve"> </w:t>
      </w:r>
      <w:proofErr w:type="spellStart"/>
      <w:r w:rsidRPr="00C9619F">
        <w:rPr>
          <w:sz w:val="20"/>
          <w:szCs w:val="20"/>
          <w:lang w:val="en-US"/>
        </w:rPr>
        <w:t>respectiv</w:t>
      </w:r>
      <w:proofErr w:type="spellEnd"/>
      <w:r w:rsidRPr="00C9619F">
        <w:rPr>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 xml:space="preserve">b) </w:t>
      </w:r>
      <w:proofErr w:type="spellStart"/>
      <w:r w:rsidRPr="00C9619F">
        <w:rPr>
          <w:sz w:val="20"/>
          <w:szCs w:val="20"/>
          <w:lang w:val="en-US"/>
        </w:rPr>
        <w:t>pentru</w:t>
      </w:r>
      <w:proofErr w:type="spellEnd"/>
      <w:r w:rsidRPr="00C9619F">
        <w:rPr>
          <w:sz w:val="20"/>
          <w:szCs w:val="20"/>
          <w:lang w:val="en-US"/>
        </w:rPr>
        <w:t xml:space="preserve"> o </w:t>
      </w:r>
      <w:proofErr w:type="spellStart"/>
      <w:r w:rsidRPr="00C9619F">
        <w:rPr>
          <w:sz w:val="20"/>
          <w:szCs w:val="20"/>
          <w:lang w:val="en-US"/>
        </w:rPr>
        <w:t>durată</w:t>
      </w:r>
      <w:proofErr w:type="spellEnd"/>
      <w:r w:rsidRPr="00C9619F">
        <w:rPr>
          <w:sz w:val="20"/>
          <w:szCs w:val="20"/>
          <w:lang w:val="en-US"/>
        </w:rPr>
        <w:t xml:space="preserve"> </w:t>
      </w:r>
      <w:proofErr w:type="spellStart"/>
      <w:r w:rsidRPr="00C9619F">
        <w:rPr>
          <w:sz w:val="20"/>
          <w:szCs w:val="20"/>
          <w:lang w:val="en-US"/>
        </w:rPr>
        <w:t>mai</w:t>
      </w:r>
      <w:proofErr w:type="spellEnd"/>
      <w:r w:rsidRPr="00C9619F">
        <w:rPr>
          <w:sz w:val="20"/>
          <w:szCs w:val="20"/>
          <w:lang w:val="en-US"/>
        </w:rPr>
        <w:t xml:space="preserve"> mare </w:t>
      </w:r>
      <w:proofErr w:type="spellStart"/>
      <w:r w:rsidRPr="00C9619F">
        <w:rPr>
          <w:sz w:val="20"/>
          <w:szCs w:val="20"/>
          <w:lang w:val="en-US"/>
        </w:rPr>
        <w:t>decît</w:t>
      </w:r>
      <w:proofErr w:type="spellEnd"/>
      <w:r w:rsidRPr="00C9619F">
        <w:rPr>
          <w:sz w:val="20"/>
          <w:szCs w:val="20"/>
          <w:lang w:val="en-US"/>
        </w:rPr>
        <w:t xml:space="preserve"> </w:t>
      </w:r>
      <w:proofErr w:type="spellStart"/>
      <w:r w:rsidRPr="00C9619F">
        <w:rPr>
          <w:sz w:val="20"/>
          <w:szCs w:val="20"/>
          <w:lang w:val="en-US"/>
        </w:rPr>
        <w:t>cea</w:t>
      </w:r>
      <w:proofErr w:type="spellEnd"/>
      <w:r w:rsidRPr="00C9619F">
        <w:rPr>
          <w:sz w:val="20"/>
          <w:szCs w:val="20"/>
          <w:lang w:val="en-US"/>
        </w:rPr>
        <w:t xml:space="preserve"> </w:t>
      </w:r>
      <w:proofErr w:type="spellStart"/>
      <w:r w:rsidRPr="00C9619F">
        <w:rPr>
          <w:sz w:val="20"/>
          <w:szCs w:val="20"/>
          <w:lang w:val="en-US"/>
        </w:rPr>
        <w:t>prevăzută</w:t>
      </w:r>
      <w:proofErr w:type="spellEnd"/>
      <w:r w:rsidRPr="00C9619F">
        <w:rPr>
          <w:sz w:val="20"/>
          <w:szCs w:val="20"/>
          <w:lang w:val="en-US"/>
        </w:rPr>
        <w:t xml:space="preserve"> la </w:t>
      </w:r>
      <w:proofErr w:type="spellStart"/>
      <w:proofErr w:type="gramStart"/>
      <w:r w:rsidRPr="00C9619F">
        <w:rPr>
          <w:sz w:val="20"/>
          <w:szCs w:val="20"/>
          <w:lang w:val="en-US"/>
        </w:rPr>
        <w:t>lit.a</w:t>
      </w:r>
      <w:proofErr w:type="spellEnd"/>
      <w:proofErr w:type="gramEnd"/>
      <w:r w:rsidRPr="00C9619F">
        <w:rPr>
          <w:sz w:val="20"/>
          <w:szCs w:val="20"/>
          <w:lang w:val="en-US"/>
        </w:rPr>
        <w:t xml:space="preserve">) se </w:t>
      </w:r>
      <w:proofErr w:type="spellStart"/>
      <w:r w:rsidRPr="00C9619F">
        <w:rPr>
          <w:sz w:val="20"/>
          <w:szCs w:val="20"/>
          <w:lang w:val="en-US"/>
        </w:rPr>
        <w:t>acordă</w:t>
      </w:r>
      <w:proofErr w:type="spellEnd"/>
      <w:r w:rsidRPr="00C9619F">
        <w:rPr>
          <w:sz w:val="20"/>
          <w:szCs w:val="20"/>
          <w:lang w:val="en-US"/>
        </w:rPr>
        <w:t xml:space="preserve"> </w:t>
      </w:r>
      <w:proofErr w:type="spellStart"/>
      <w:r w:rsidRPr="00C9619F">
        <w:rPr>
          <w:sz w:val="20"/>
          <w:szCs w:val="20"/>
          <w:lang w:val="en-US"/>
        </w:rPr>
        <w:t>punctajul</w:t>
      </w:r>
      <w:proofErr w:type="spellEnd"/>
      <w:r w:rsidRPr="00C9619F">
        <w:rPr>
          <w:sz w:val="20"/>
          <w:szCs w:val="20"/>
          <w:lang w:val="en-US"/>
        </w:rPr>
        <w:t xml:space="preserve"> </w:t>
      </w:r>
      <w:proofErr w:type="spellStart"/>
      <w:r w:rsidRPr="00C9619F">
        <w:rPr>
          <w:sz w:val="20"/>
          <w:szCs w:val="20"/>
          <w:lang w:val="en-US"/>
        </w:rPr>
        <w:t>astfel</w:t>
      </w:r>
      <w:proofErr w:type="spellEnd"/>
      <w:r w:rsidRPr="00C9619F">
        <w:rPr>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P(n) – (</w:t>
      </w:r>
      <w:proofErr w:type="spellStart"/>
      <w:r w:rsidRPr="00C9619F">
        <w:rPr>
          <w:sz w:val="20"/>
          <w:szCs w:val="20"/>
          <w:lang w:val="en-US"/>
        </w:rPr>
        <w:t>durata</w:t>
      </w:r>
      <w:proofErr w:type="spellEnd"/>
      <w:r w:rsidRPr="00C9619F">
        <w:rPr>
          <w:sz w:val="20"/>
          <w:szCs w:val="20"/>
          <w:lang w:val="en-US"/>
        </w:rPr>
        <w:t xml:space="preserve"> </w:t>
      </w:r>
      <w:proofErr w:type="spellStart"/>
      <w:r w:rsidRPr="00C9619F">
        <w:rPr>
          <w:sz w:val="20"/>
          <w:szCs w:val="20"/>
          <w:lang w:val="en-US"/>
        </w:rPr>
        <w:t>maximă</w:t>
      </w:r>
      <w:proofErr w:type="spellEnd"/>
      <w:r w:rsidRPr="00C9619F">
        <w:rPr>
          <w:sz w:val="20"/>
          <w:szCs w:val="20"/>
          <w:lang w:val="en-US"/>
        </w:rPr>
        <w:t>/</w:t>
      </w:r>
      <w:proofErr w:type="spellStart"/>
      <w:r w:rsidRPr="00C9619F">
        <w:rPr>
          <w:sz w:val="20"/>
          <w:szCs w:val="20"/>
          <w:lang w:val="en-US"/>
        </w:rPr>
        <w:t>durata</w:t>
      </w:r>
      <w:proofErr w:type="spellEnd"/>
      <w:r w:rsidRPr="00C9619F">
        <w:rPr>
          <w:sz w:val="20"/>
          <w:szCs w:val="20"/>
          <w:lang w:val="en-US"/>
        </w:rPr>
        <w:t xml:space="preserve"> </w:t>
      </w:r>
      <w:proofErr w:type="spellStart"/>
      <w:r w:rsidRPr="00C9619F">
        <w:rPr>
          <w:sz w:val="20"/>
          <w:szCs w:val="20"/>
          <w:lang w:val="en-US"/>
        </w:rPr>
        <w:t>prezentată</w:t>
      </w:r>
      <w:proofErr w:type="spellEnd"/>
      <w:r w:rsidRPr="00C9619F">
        <w:rPr>
          <w:sz w:val="20"/>
          <w:szCs w:val="20"/>
          <w:lang w:val="en-US"/>
        </w:rPr>
        <w:t xml:space="preserve"> (n) × </w:t>
      </w:r>
      <w:proofErr w:type="spellStart"/>
      <w:r w:rsidRPr="00C9619F">
        <w:rPr>
          <w:sz w:val="20"/>
          <w:szCs w:val="20"/>
          <w:lang w:val="en-US"/>
        </w:rPr>
        <w:t>punctajul</w:t>
      </w:r>
      <w:proofErr w:type="spellEnd"/>
      <w:r w:rsidRPr="00C9619F">
        <w:rPr>
          <w:sz w:val="20"/>
          <w:szCs w:val="20"/>
          <w:lang w:val="en-US"/>
        </w:rPr>
        <w:t xml:space="preserve"> </w:t>
      </w:r>
      <w:proofErr w:type="gramStart"/>
      <w:r w:rsidRPr="00C9619F">
        <w:rPr>
          <w:sz w:val="20"/>
          <w:szCs w:val="20"/>
          <w:lang w:val="en-US"/>
        </w:rPr>
        <w:t xml:space="preserve">maxim  </w:t>
      </w:r>
      <w:proofErr w:type="spellStart"/>
      <w:r w:rsidRPr="00C9619F">
        <w:rPr>
          <w:sz w:val="20"/>
          <w:szCs w:val="20"/>
          <w:lang w:val="en-US"/>
        </w:rPr>
        <w:t>acordat</w:t>
      </w:r>
      <w:proofErr w:type="spellEnd"/>
      <w:proofErr w:type="gramEnd"/>
      <w:r w:rsidRPr="00C9619F">
        <w:rPr>
          <w:sz w:val="20"/>
          <w:szCs w:val="20"/>
          <w:lang w:val="en-US"/>
        </w:rPr>
        <w:t xml:space="preserve">). </w:t>
      </w:r>
    </w:p>
    <w:p w:rsidR="009D4874" w:rsidRPr="00C9619F" w:rsidRDefault="00000000">
      <w:pPr>
        <w:pStyle w:val="NormalWeb"/>
        <w:jc w:val="left"/>
        <w:rPr>
          <w:sz w:val="20"/>
          <w:szCs w:val="20"/>
          <w:lang w:val="en-US"/>
        </w:rPr>
      </w:pPr>
      <w:r w:rsidRPr="00C9619F">
        <w:rPr>
          <w:b/>
          <w:sz w:val="20"/>
          <w:szCs w:val="20"/>
          <w:lang w:val="en-US"/>
        </w:rPr>
        <w:t xml:space="preserve">3. </w:t>
      </w:r>
      <w:proofErr w:type="spellStart"/>
      <w:r w:rsidRPr="00C9619F">
        <w:rPr>
          <w:b/>
          <w:sz w:val="20"/>
          <w:szCs w:val="20"/>
          <w:lang w:val="en-US"/>
        </w:rPr>
        <w:t>Punctajul</w:t>
      </w:r>
      <w:proofErr w:type="spellEnd"/>
      <w:r w:rsidRPr="00C9619F">
        <w:rPr>
          <w:b/>
          <w:sz w:val="20"/>
          <w:szCs w:val="20"/>
          <w:lang w:val="en-US"/>
        </w:rPr>
        <w:t xml:space="preserve"> </w:t>
      </w:r>
      <w:proofErr w:type="spellStart"/>
      <w:r w:rsidRPr="00C9619F">
        <w:rPr>
          <w:b/>
          <w:sz w:val="20"/>
          <w:szCs w:val="20"/>
          <w:lang w:val="en-US"/>
        </w:rPr>
        <w:t>pentru</w:t>
      </w:r>
      <w:proofErr w:type="spellEnd"/>
      <w:r w:rsidRPr="00C9619F">
        <w:rPr>
          <w:b/>
          <w:sz w:val="20"/>
          <w:szCs w:val="20"/>
          <w:lang w:val="en-US"/>
        </w:rPr>
        <w:t xml:space="preserve"> </w:t>
      </w:r>
      <w:proofErr w:type="spellStart"/>
      <w:r w:rsidRPr="00C9619F">
        <w:rPr>
          <w:b/>
          <w:sz w:val="20"/>
          <w:szCs w:val="20"/>
          <w:lang w:val="en-US"/>
        </w:rPr>
        <w:t>factorul</w:t>
      </w:r>
      <w:proofErr w:type="spellEnd"/>
      <w:r w:rsidRPr="00C9619F">
        <w:rPr>
          <w:b/>
          <w:sz w:val="20"/>
          <w:szCs w:val="20"/>
          <w:lang w:val="en-US"/>
        </w:rPr>
        <w:t xml:space="preserve"> de </w:t>
      </w:r>
      <w:proofErr w:type="spellStart"/>
      <w:r w:rsidRPr="00C9619F">
        <w:rPr>
          <w:b/>
          <w:sz w:val="20"/>
          <w:szCs w:val="20"/>
          <w:lang w:val="en-US"/>
        </w:rPr>
        <w:t>evaluare</w:t>
      </w:r>
      <w:proofErr w:type="spellEnd"/>
      <w:r w:rsidRPr="00C9619F">
        <w:rPr>
          <w:b/>
          <w:sz w:val="20"/>
          <w:szCs w:val="20"/>
          <w:lang w:val="en-US"/>
        </w:rPr>
        <w:t xml:space="preserve"> “</w:t>
      </w:r>
      <w:proofErr w:type="spellStart"/>
      <w:r w:rsidRPr="00C9619F">
        <w:rPr>
          <w:b/>
          <w:sz w:val="20"/>
          <w:szCs w:val="20"/>
          <w:lang w:val="en-US"/>
        </w:rPr>
        <w:t>Perioada</w:t>
      </w:r>
      <w:proofErr w:type="spellEnd"/>
      <w:r w:rsidRPr="00C9619F">
        <w:rPr>
          <w:b/>
          <w:sz w:val="20"/>
          <w:szCs w:val="20"/>
          <w:lang w:val="en-US"/>
        </w:rPr>
        <w:t xml:space="preserve"> de </w:t>
      </w:r>
      <w:proofErr w:type="spellStart"/>
      <w:r w:rsidRPr="00C9619F">
        <w:rPr>
          <w:b/>
          <w:sz w:val="20"/>
          <w:szCs w:val="20"/>
          <w:lang w:val="en-US"/>
        </w:rPr>
        <w:t>garanție</w:t>
      </w:r>
      <w:proofErr w:type="spellEnd"/>
      <w:r w:rsidRPr="00C9619F">
        <w:rPr>
          <w:b/>
          <w:sz w:val="20"/>
          <w:szCs w:val="20"/>
          <w:lang w:val="en-US"/>
        </w:rPr>
        <w:t xml:space="preserve"> </w:t>
      </w:r>
      <w:proofErr w:type="spellStart"/>
      <w:r w:rsidRPr="00C9619F">
        <w:rPr>
          <w:b/>
          <w:sz w:val="20"/>
          <w:szCs w:val="20"/>
          <w:lang w:val="en-US"/>
        </w:rPr>
        <w:t>asupra</w:t>
      </w:r>
      <w:proofErr w:type="spellEnd"/>
      <w:r w:rsidRPr="00C9619F">
        <w:rPr>
          <w:b/>
          <w:sz w:val="20"/>
          <w:szCs w:val="20"/>
          <w:lang w:val="en-US"/>
        </w:rPr>
        <w:t xml:space="preserve"> </w:t>
      </w:r>
      <w:proofErr w:type="spellStart"/>
      <w:r w:rsidRPr="00C9619F">
        <w:rPr>
          <w:b/>
          <w:sz w:val="20"/>
          <w:szCs w:val="20"/>
          <w:lang w:val="en-US"/>
        </w:rPr>
        <w:t>lucrărilor</w:t>
      </w:r>
      <w:proofErr w:type="spellEnd"/>
      <w:r w:rsidRPr="00C9619F">
        <w:rPr>
          <w:b/>
          <w:sz w:val="20"/>
          <w:szCs w:val="20"/>
          <w:lang w:val="en-US"/>
        </w:rPr>
        <w:t xml:space="preserve">” se </w:t>
      </w:r>
      <w:proofErr w:type="spellStart"/>
      <w:r w:rsidRPr="00C9619F">
        <w:rPr>
          <w:b/>
          <w:sz w:val="20"/>
          <w:szCs w:val="20"/>
          <w:lang w:val="en-US"/>
        </w:rPr>
        <w:t>acordă</w:t>
      </w:r>
      <w:proofErr w:type="spellEnd"/>
      <w:r w:rsidRPr="00C9619F">
        <w:rPr>
          <w:b/>
          <w:sz w:val="20"/>
          <w:szCs w:val="20"/>
          <w:lang w:val="en-US"/>
        </w:rPr>
        <w:t xml:space="preserve"> </w:t>
      </w:r>
      <w:proofErr w:type="spellStart"/>
      <w:r w:rsidRPr="00C9619F">
        <w:rPr>
          <w:b/>
          <w:sz w:val="20"/>
          <w:szCs w:val="20"/>
          <w:lang w:val="en-US"/>
        </w:rPr>
        <w:t>potrivit</w:t>
      </w:r>
      <w:proofErr w:type="spellEnd"/>
      <w:r w:rsidRPr="00C9619F">
        <w:rPr>
          <w:b/>
          <w:sz w:val="20"/>
          <w:szCs w:val="20"/>
          <w:lang w:val="en-US"/>
        </w:rPr>
        <w:t xml:space="preserve"> </w:t>
      </w:r>
      <w:proofErr w:type="spellStart"/>
      <w:r w:rsidRPr="00C9619F">
        <w:rPr>
          <w:b/>
          <w:sz w:val="20"/>
          <w:szCs w:val="20"/>
          <w:lang w:val="en-US"/>
        </w:rPr>
        <w:t>formulei</w:t>
      </w:r>
      <w:proofErr w:type="spellEnd"/>
      <w:r w:rsidRPr="00C9619F">
        <w:rPr>
          <w:b/>
          <w:sz w:val="20"/>
          <w:szCs w:val="20"/>
          <w:lang w:val="en-US"/>
        </w:rPr>
        <w:t xml:space="preserve">: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37"/>
        <w:gridCol w:w="1095"/>
        <w:gridCol w:w="532"/>
      </w:tblGrid>
      <w:tr w:rsidR="009D4874">
        <w:trPr>
          <w:gridAfter w:val="1"/>
          <w:wAfter w:w="532" w:type="dxa"/>
          <w:trHeight w:val="304"/>
          <w:jc w:val="center"/>
        </w:trPr>
        <w:tc>
          <w:tcPr>
            <w:tcW w:w="837" w:type="dxa"/>
            <w:tcBorders>
              <w:top w:val="nil"/>
              <w:left w:val="nil"/>
              <w:bottom w:val="nil"/>
              <w:right w:val="nil"/>
            </w:tcBorders>
            <w:tcMar>
              <w:top w:w="15" w:type="dxa"/>
              <w:left w:w="30" w:type="dxa"/>
              <w:bottom w:w="15" w:type="dxa"/>
              <w:right w:w="30" w:type="dxa"/>
            </w:tcMar>
          </w:tcPr>
          <w:p w:rsidR="009D4874" w:rsidRPr="00C9619F" w:rsidRDefault="009D4874">
            <w:pPr>
              <w:jc w:val="left"/>
              <w:rPr>
                <w:lang w:val="en-US"/>
              </w:rPr>
            </w:pPr>
          </w:p>
        </w:tc>
        <w:tc>
          <w:tcPr>
            <w:tcW w:w="1095" w:type="dxa"/>
            <w:tcBorders>
              <w:top w:val="nil"/>
              <w:left w:val="nil"/>
              <w:bottom w:val="nil"/>
              <w:right w:val="nil"/>
            </w:tcBorders>
            <w:tcMar>
              <w:top w:w="15" w:type="dxa"/>
              <w:left w:w="30" w:type="dxa"/>
              <w:bottom w:w="15" w:type="dxa"/>
              <w:right w:w="30" w:type="dxa"/>
            </w:tcMar>
          </w:tcPr>
          <w:p w:rsidR="009D4874" w:rsidRDefault="00000000">
            <w:pPr>
              <w:pStyle w:val="cn"/>
              <w:jc w:val="left"/>
              <w:rPr>
                <w:sz w:val="20"/>
                <w:szCs w:val="20"/>
              </w:rPr>
            </w:pPr>
            <w:r>
              <w:rPr>
                <w:sz w:val="20"/>
                <w:szCs w:val="20"/>
              </w:rPr>
              <w:t>P gar</w:t>
            </w:r>
          </w:p>
        </w:tc>
      </w:tr>
      <w:tr w:rsidR="009D4874">
        <w:trPr>
          <w:trHeight w:val="304"/>
          <w:jc w:val="center"/>
        </w:trPr>
        <w:tc>
          <w:tcPr>
            <w:tcW w:w="837" w:type="dxa"/>
            <w:tcBorders>
              <w:top w:val="nil"/>
              <w:left w:val="nil"/>
              <w:bottom w:val="nil"/>
              <w:right w:val="nil"/>
            </w:tcBorders>
            <w:tcMar>
              <w:top w:w="15" w:type="dxa"/>
              <w:left w:w="30" w:type="dxa"/>
              <w:bottom w:w="15" w:type="dxa"/>
              <w:right w:w="30" w:type="dxa"/>
            </w:tcMar>
          </w:tcPr>
          <w:p w:rsidR="009D4874" w:rsidRDefault="00000000">
            <w:pPr>
              <w:jc w:val="left"/>
            </w:pPr>
            <w:r>
              <w:t>Pct. =</w:t>
            </w:r>
          </w:p>
        </w:tc>
        <w:tc>
          <w:tcPr>
            <w:tcW w:w="1095" w:type="dxa"/>
            <w:tcBorders>
              <w:top w:val="nil"/>
              <w:left w:val="nil"/>
              <w:bottom w:val="nil"/>
              <w:right w:val="nil"/>
            </w:tcBorders>
            <w:tcMar>
              <w:top w:w="15" w:type="dxa"/>
              <w:left w:w="30" w:type="dxa"/>
              <w:bottom w:w="15" w:type="dxa"/>
              <w:right w:w="30" w:type="dxa"/>
            </w:tcMar>
          </w:tcPr>
          <w:p w:rsidR="009D4874" w:rsidRDefault="00000000">
            <w:pPr>
              <w:pStyle w:val="cn"/>
              <w:jc w:val="left"/>
              <w:rPr>
                <w:sz w:val="20"/>
                <w:szCs w:val="20"/>
              </w:rPr>
            </w:pPr>
            <w:r>
              <w:rPr>
                <w:sz w:val="20"/>
                <w:szCs w:val="20"/>
              </w:rPr>
              <w:t>———</w:t>
            </w:r>
          </w:p>
        </w:tc>
        <w:tc>
          <w:tcPr>
            <w:tcW w:w="532" w:type="dxa"/>
            <w:tcBorders>
              <w:top w:val="nil"/>
              <w:left w:val="nil"/>
              <w:bottom w:val="nil"/>
              <w:right w:val="nil"/>
            </w:tcBorders>
            <w:tcMar>
              <w:top w:w="15" w:type="dxa"/>
              <w:left w:w="30" w:type="dxa"/>
              <w:bottom w:w="15" w:type="dxa"/>
              <w:right w:w="30" w:type="dxa"/>
            </w:tcMar>
          </w:tcPr>
          <w:p w:rsidR="009D4874" w:rsidRDefault="00000000">
            <w:pPr>
              <w:jc w:val="left"/>
            </w:pPr>
            <w:r>
              <w:t>× 10</w:t>
            </w:r>
          </w:p>
        </w:tc>
      </w:tr>
      <w:tr w:rsidR="009D4874">
        <w:trPr>
          <w:trHeight w:val="304"/>
          <w:jc w:val="center"/>
        </w:trPr>
        <w:tc>
          <w:tcPr>
            <w:tcW w:w="837" w:type="dxa"/>
            <w:tcBorders>
              <w:top w:val="nil"/>
              <w:left w:val="nil"/>
              <w:bottom w:val="nil"/>
              <w:right w:val="nil"/>
            </w:tcBorders>
            <w:tcMar>
              <w:top w:w="15" w:type="dxa"/>
              <w:left w:w="30" w:type="dxa"/>
              <w:bottom w:w="15" w:type="dxa"/>
              <w:right w:w="30" w:type="dxa"/>
            </w:tcMar>
          </w:tcPr>
          <w:p w:rsidR="009D4874" w:rsidRDefault="009D4874">
            <w:pPr>
              <w:jc w:val="left"/>
            </w:pPr>
          </w:p>
        </w:tc>
        <w:tc>
          <w:tcPr>
            <w:tcW w:w="1095" w:type="dxa"/>
            <w:tcBorders>
              <w:top w:val="nil"/>
              <w:left w:val="nil"/>
              <w:bottom w:val="nil"/>
              <w:right w:val="nil"/>
            </w:tcBorders>
            <w:tcMar>
              <w:top w:w="15" w:type="dxa"/>
              <w:left w:w="30" w:type="dxa"/>
              <w:bottom w:w="15" w:type="dxa"/>
              <w:right w:w="30" w:type="dxa"/>
            </w:tcMar>
          </w:tcPr>
          <w:p w:rsidR="009D4874" w:rsidRDefault="00000000">
            <w:pPr>
              <w:pStyle w:val="cn"/>
              <w:jc w:val="left"/>
              <w:rPr>
                <w:sz w:val="20"/>
                <w:szCs w:val="20"/>
              </w:rPr>
            </w:pPr>
            <w:r>
              <w:rPr>
                <w:sz w:val="20"/>
                <w:szCs w:val="20"/>
              </w:rPr>
              <w:t>P max</w:t>
            </w:r>
          </w:p>
        </w:tc>
        <w:tc>
          <w:tcPr>
            <w:tcW w:w="532" w:type="dxa"/>
            <w:vAlign w:val="center"/>
          </w:tcPr>
          <w:p w:rsidR="009D4874" w:rsidRDefault="009D4874">
            <w:pPr>
              <w:jc w:val="left"/>
            </w:pPr>
          </w:p>
        </w:tc>
      </w:tr>
    </w:tbl>
    <w:p w:rsidR="009D4874" w:rsidRDefault="00000000">
      <w:pPr>
        <w:pStyle w:val="NormalWeb"/>
        <w:jc w:val="left"/>
        <w:rPr>
          <w:sz w:val="20"/>
          <w:szCs w:val="20"/>
        </w:rPr>
      </w:pPr>
      <w:r>
        <w:rPr>
          <w:sz w:val="20"/>
          <w:szCs w:val="20"/>
        </w:rPr>
        <w:t xml:space="preserve">unde: </w:t>
      </w:r>
    </w:p>
    <w:p w:rsidR="009D4874" w:rsidRPr="00C9619F" w:rsidRDefault="00000000">
      <w:pPr>
        <w:pStyle w:val="NormalWeb"/>
        <w:jc w:val="left"/>
        <w:rPr>
          <w:sz w:val="20"/>
          <w:szCs w:val="20"/>
          <w:lang w:val="en-US"/>
        </w:rPr>
      </w:pPr>
      <w:r w:rsidRPr="00C9619F">
        <w:rPr>
          <w:sz w:val="20"/>
          <w:szCs w:val="20"/>
          <w:lang w:val="en-US"/>
        </w:rPr>
        <w:t xml:space="preserve">pct. – </w:t>
      </w:r>
      <w:proofErr w:type="spellStart"/>
      <w:r w:rsidRPr="00C9619F">
        <w:rPr>
          <w:sz w:val="20"/>
          <w:szCs w:val="20"/>
          <w:lang w:val="en-US"/>
        </w:rPr>
        <w:t>punctajul</w:t>
      </w:r>
      <w:proofErr w:type="spellEnd"/>
      <w:r w:rsidRPr="00C9619F">
        <w:rPr>
          <w:sz w:val="20"/>
          <w:szCs w:val="20"/>
          <w:lang w:val="en-US"/>
        </w:rPr>
        <w:t xml:space="preserve"> </w:t>
      </w:r>
      <w:proofErr w:type="spellStart"/>
      <w:r w:rsidRPr="00C9619F">
        <w:rPr>
          <w:sz w:val="20"/>
          <w:szCs w:val="20"/>
          <w:lang w:val="en-US"/>
        </w:rPr>
        <w:t>acordat</w:t>
      </w:r>
      <w:proofErr w:type="spellEnd"/>
      <w:r w:rsidRPr="00C9619F">
        <w:rPr>
          <w:sz w:val="20"/>
          <w:szCs w:val="20"/>
          <w:lang w:val="en-US"/>
        </w:rPr>
        <w:t xml:space="preserve"> </w:t>
      </w:r>
      <w:proofErr w:type="spellStart"/>
      <w:r w:rsidRPr="00C9619F">
        <w:rPr>
          <w:sz w:val="20"/>
          <w:szCs w:val="20"/>
          <w:lang w:val="en-US"/>
        </w:rPr>
        <w:t>pentru</w:t>
      </w:r>
      <w:proofErr w:type="spellEnd"/>
      <w:r w:rsidRPr="00C9619F">
        <w:rPr>
          <w:sz w:val="20"/>
          <w:szCs w:val="20"/>
          <w:lang w:val="en-US"/>
        </w:rPr>
        <w:t xml:space="preserve"> </w:t>
      </w:r>
      <w:proofErr w:type="spellStart"/>
      <w:r w:rsidRPr="00C9619F">
        <w:rPr>
          <w:sz w:val="20"/>
          <w:szCs w:val="20"/>
          <w:lang w:val="en-US"/>
        </w:rPr>
        <w:t>perioada</w:t>
      </w:r>
      <w:proofErr w:type="spellEnd"/>
      <w:r w:rsidRPr="00C9619F">
        <w:rPr>
          <w:sz w:val="20"/>
          <w:szCs w:val="20"/>
          <w:lang w:val="en-US"/>
        </w:rPr>
        <w:t xml:space="preserve"> de </w:t>
      </w:r>
      <w:proofErr w:type="spellStart"/>
      <w:r w:rsidRPr="00C9619F">
        <w:rPr>
          <w:sz w:val="20"/>
          <w:szCs w:val="20"/>
          <w:lang w:val="en-US"/>
        </w:rPr>
        <w:t>garanţie</w:t>
      </w:r>
      <w:proofErr w:type="spellEnd"/>
      <w:r w:rsidRPr="00C9619F">
        <w:rPr>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 xml:space="preserve">P gar – </w:t>
      </w:r>
      <w:proofErr w:type="spellStart"/>
      <w:r w:rsidRPr="00C9619F">
        <w:rPr>
          <w:sz w:val="20"/>
          <w:szCs w:val="20"/>
          <w:lang w:val="en-US"/>
        </w:rPr>
        <w:t>perioada</w:t>
      </w:r>
      <w:proofErr w:type="spellEnd"/>
      <w:r w:rsidRPr="00C9619F">
        <w:rPr>
          <w:sz w:val="20"/>
          <w:szCs w:val="20"/>
          <w:lang w:val="en-US"/>
        </w:rPr>
        <w:t xml:space="preserve"> de </w:t>
      </w:r>
      <w:proofErr w:type="spellStart"/>
      <w:r w:rsidRPr="00C9619F">
        <w:rPr>
          <w:sz w:val="20"/>
          <w:szCs w:val="20"/>
          <w:lang w:val="en-US"/>
        </w:rPr>
        <w:t>garanţie</w:t>
      </w:r>
      <w:proofErr w:type="spellEnd"/>
      <w:r w:rsidRPr="00C9619F">
        <w:rPr>
          <w:sz w:val="20"/>
          <w:szCs w:val="20"/>
          <w:lang w:val="en-US"/>
        </w:rPr>
        <w:t xml:space="preserve"> </w:t>
      </w:r>
      <w:proofErr w:type="spellStart"/>
      <w:r w:rsidRPr="00C9619F">
        <w:rPr>
          <w:sz w:val="20"/>
          <w:szCs w:val="20"/>
          <w:lang w:val="en-US"/>
        </w:rPr>
        <w:t>ofertată</w:t>
      </w:r>
      <w:proofErr w:type="spellEnd"/>
      <w:r w:rsidRPr="00C9619F">
        <w:rPr>
          <w:sz w:val="20"/>
          <w:szCs w:val="20"/>
          <w:lang w:val="en-US"/>
        </w:rPr>
        <w:t xml:space="preserve">; </w:t>
      </w:r>
    </w:p>
    <w:p w:rsidR="009D4874" w:rsidRPr="00C9619F" w:rsidRDefault="00000000">
      <w:pPr>
        <w:pStyle w:val="NormalWeb"/>
        <w:jc w:val="left"/>
        <w:rPr>
          <w:sz w:val="20"/>
          <w:szCs w:val="20"/>
          <w:lang w:val="en-US"/>
        </w:rPr>
      </w:pPr>
      <w:r w:rsidRPr="00C9619F">
        <w:rPr>
          <w:sz w:val="20"/>
          <w:szCs w:val="20"/>
          <w:lang w:val="en-US"/>
        </w:rPr>
        <w:t xml:space="preserve">P max – </w:t>
      </w:r>
      <w:proofErr w:type="spellStart"/>
      <w:r w:rsidRPr="00C9619F">
        <w:rPr>
          <w:sz w:val="20"/>
          <w:szCs w:val="20"/>
          <w:lang w:val="en-US"/>
        </w:rPr>
        <w:t>perioada</w:t>
      </w:r>
      <w:proofErr w:type="spellEnd"/>
      <w:r w:rsidRPr="00C9619F">
        <w:rPr>
          <w:sz w:val="20"/>
          <w:szCs w:val="20"/>
          <w:lang w:val="en-US"/>
        </w:rPr>
        <w:t xml:space="preserve"> </w:t>
      </w:r>
      <w:proofErr w:type="spellStart"/>
      <w:r w:rsidRPr="00C9619F">
        <w:rPr>
          <w:sz w:val="20"/>
          <w:szCs w:val="20"/>
          <w:lang w:val="en-US"/>
        </w:rPr>
        <w:t>maximă</w:t>
      </w:r>
      <w:proofErr w:type="spellEnd"/>
      <w:r w:rsidRPr="00C9619F">
        <w:rPr>
          <w:sz w:val="20"/>
          <w:szCs w:val="20"/>
          <w:lang w:val="en-US"/>
        </w:rPr>
        <w:t xml:space="preserve"> de </w:t>
      </w:r>
      <w:proofErr w:type="spellStart"/>
      <w:r w:rsidRPr="00C9619F">
        <w:rPr>
          <w:sz w:val="20"/>
          <w:szCs w:val="20"/>
          <w:lang w:val="en-US"/>
        </w:rPr>
        <w:t>garanţie</w:t>
      </w:r>
      <w:proofErr w:type="spellEnd"/>
      <w:r w:rsidRPr="00C9619F">
        <w:rPr>
          <w:sz w:val="20"/>
          <w:szCs w:val="20"/>
          <w:lang w:val="en-US"/>
        </w:rPr>
        <w:t xml:space="preserve">. </w:t>
      </w:r>
    </w:p>
    <w:p w:rsidR="009D4874" w:rsidRDefault="00000000">
      <w:pPr>
        <w:numPr>
          <w:ilvl w:val="0"/>
          <w:numId w:val="1"/>
        </w:numPr>
        <w:tabs>
          <w:tab w:val="right" w:pos="426"/>
        </w:tabs>
        <w:spacing w:before="120"/>
        <w:ind w:left="0" w:firstLine="0"/>
        <w:jc w:val="left"/>
        <w:rPr>
          <w:b/>
          <w:lang w:val="ro-RO"/>
        </w:rPr>
      </w:pPr>
      <w:r>
        <w:rPr>
          <w:b/>
          <w:lang w:val="ro-RO"/>
        </w:rPr>
        <w:t>Termenul limită de depunere/deschidere a ofertelor:</w:t>
      </w:r>
      <w:r w:rsidR="00675D62">
        <w:rPr>
          <w:b/>
          <w:lang w:val="ro-RO"/>
        </w:rPr>
        <w:t xml:space="preserve"> </w:t>
      </w:r>
      <w:r w:rsidRPr="00675D62">
        <w:rPr>
          <w:bCs/>
          <w:lang w:val="ro-RO"/>
        </w:rPr>
        <w:t xml:space="preserve">Conform SIAR RSAP </w:t>
      </w:r>
      <w:proofErr w:type="spellStart"/>
      <w:r w:rsidRPr="00675D62">
        <w:rPr>
          <w:bCs/>
          <w:lang w:val="ro-RO"/>
        </w:rPr>
        <w:t>Mtender</w:t>
      </w:r>
      <w:proofErr w:type="spellEnd"/>
      <w:r w:rsidRPr="00675D62">
        <w:rPr>
          <w:bCs/>
          <w:lang w:val="ro-RO"/>
        </w:rPr>
        <w:t xml:space="preserve"> </w:t>
      </w:r>
      <w:r w:rsidRPr="00675D62">
        <w:rPr>
          <w:bCs/>
          <w:lang w:val="en-US"/>
        </w:rPr>
        <w:t>(mtender.md)</w:t>
      </w:r>
    </w:p>
    <w:p w:rsidR="009D4874" w:rsidRDefault="00000000">
      <w:pPr>
        <w:numPr>
          <w:ilvl w:val="0"/>
          <w:numId w:val="1"/>
        </w:numPr>
        <w:tabs>
          <w:tab w:val="right" w:pos="426"/>
        </w:tabs>
        <w:spacing w:before="120"/>
        <w:ind w:left="0" w:firstLine="0"/>
        <w:jc w:val="left"/>
        <w:rPr>
          <w:lang w:val="ro-RO"/>
        </w:rPr>
      </w:pPr>
      <w:r>
        <w:rPr>
          <w:b/>
          <w:lang w:val="ro-RO"/>
        </w:rPr>
        <w:t xml:space="preserve">Adresa la care trebuie transmise ofertele sau cererile de participare: </w:t>
      </w:r>
      <w:r>
        <w:rPr>
          <w:i/>
          <w:lang w:val="ro-RO"/>
        </w:rPr>
        <w:t>Ofertele sau cererile de participare vor fi depuse electronic prin intermediul SIA RSAP</w:t>
      </w:r>
    </w:p>
    <w:p w:rsidR="009D4874" w:rsidRDefault="00000000">
      <w:pPr>
        <w:numPr>
          <w:ilvl w:val="0"/>
          <w:numId w:val="1"/>
        </w:numPr>
        <w:tabs>
          <w:tab w:val="right" w:pos="426"/>
        </w:tabs>
        <w:spacing w:before="120"/>
        <w:ind w:left="0" w:firstLine="0"/>
        <w:jc w:val="left"/>
        <w:rPr>
          <w:b/>
          <w:lang w:val="ro-RO"/>
        </w:rPr>
      </w:pPr>
      <w:r>
        <w:rPr>
          <w:b/>
          <w:lang w:val="ro-RO"/>
        </w:rPr>
        <w:t xml:space="preserve">Termenul de valabilitate a ofertelor: </w:t>
      </w:r>
      <w:r>
        <w:rPr>
          <w:lang w:val="ro-RO"/>
        </w:rPr>
        <w:t xml:space="preserve">60 zile din </w:t>
      </w:r>
      <w:r w:rsidRPr="00C9619F">
        <w:rPr>
          <w:lang w:val="en-US"/>
        </w:rPr>
        <w:t xml:space="preserve">data </w:t>
      </w:r>
      <w:proofErr w:type="spellStart"/>
      <w:r w:rsidRPr="00C9619F">
        <w:rPr>
          <w:lang w:val="en-US"/>
        </w:rPr>
        <w:t>limită</w:t>
      </w:r>
      <w:proofErr w:type="spellEnd"/>
      <w:r w:rsidRPr="00C9619F">
        <w:rPr>
          <w:lang w:val="en-US"/>
        </w:rPr>
        <w:t xml:space="preserve"> de </w:t>
      </w:r>
      <w:proofErr w:type="spellStart"/>
      <w:r w:rsidRPr="00C9619F">
        <w:rPr>
          <w:lang w:val="en-US"/>
        </w:rPr>
        <w:t>depunere</w:t>
      </w:r>
      <w:proofErr w:type="spellEnd"/>
      <w:r w:rsidRPr="00C9619F">
        <w:rPr>
          <w:lang w:val="en-US"/>
        </w:rPr>
        <w:t xml:space="preserve"> a </w:t>
      </w:r>
      <w:r>
        <w:rPr>
          <w:lang w:val="ro-RO"/>
        </w:rPr>
        <w:t>ofertelor</w:t>
      </w:r>
    </w:p>
    <w:p w:rsidR="009D4874" w:rsidRDefault="00000000">
      <w:pPr>
        <w:numPr>
          <w:ilvl w:val="0"/>
          <w:numId w:val="1"/>
        </w:numPr>
        <w:tabs>
          <w:tab w:val="right" w:pos="426"/>
        </w:tabs>
        <w:spacing w:before="120"/>
        <w:ind w:left="0" w:firstLine="0"/>
        <w:jc w:val="left"/>
        <w:rPr>
          <w:i/>
          <w:lang w:val="ro-RO"/>
        </w:rPr>
      </w:pPr>
      <w:r>
        <w:rPr>
          <w:b/>
          <w:lang w:val="ro-RO"/>
        </w:rPr>
        <w:t xml:space="preserve">Locul deschiderii ofertelor: </w:t>
      </w:r>
      <w:r>
        <w:rPr>
          <w:i/>
          <w:lang w:val="ro-RO"/>
        </w:rPr>
        <w:t>SIA RSAP</w:t>
      </w:r>
      <w:r w:rsidRPr="00C9619F">
        <w:rPr>
          <w:i/>
          <w:lang w:val="en-US"/>
        </w:rPr>
        <w:t xml:space="preserve"> </w:t>
      </w:r>
      <w:proofErr w:type="spellStart"/>
      <w:r w:rsidRPr="00C9619F">
        <w:rPr>
          <w:i/>
          <w:lang w:val="en-US"/>
        </w:rPr>
        <w:t>Mtender</w:t>
      </w:r>
      <w:proofErr w:type="spellEnd"/>
      <w:r w:rsidRPr="00C9619F">
        <w:rPr>
          <w:i/>
          <w:lang w:val="en-US"/>
        </w:rPr>
        <w:t>;</w:t>
      </w:r>
      <w:r>
        <w:rPr>
          <w:b/>
          <w:lang w:val="ro-RO"/>
        </w:rPr>
        <w:t xml:space="preserve"> </w:t>
      </w:r>
      <w:r>
        <w:rPr>
          <w:i/>
          <w:lang w:val="ro-RO"/>
        </w:rPr>
        <w:t xml:space="preserve">Ofertele întârziate vor fi respinse. </w:t>
      </w:r>
    </w:p>
    <w:p w:rsidR="009D4874" w:rsidRDefault="00000000">
      <w:pPr>
        <w:numPr>
          <w:ilvl w:val="0"/>
          <w:numId w:val="1"/>
        </w:numPr>
        <w:tabs>
          <w:tab w:val="right" w:pos="426"/>
        </w:tabs>
        <w:spacing w:before="120"/>
        <w:ind w:left="450" w:hanging="450"/>
        <w:jc w:val="left"/>
        <w:rPr>
          <w:b/>
          <w:lang w:val="ro-RO"/>
        </w:rPr>
      </w:pPr>
      <w:r>
        <w:rPr>
          <w:b/>
          <w:lang w:val="ro-RO"/>
        </w:rPr>
        <w:t xml:space="preserve">Persoanele autorizate să asiste la deschiderea ofertelor: </w:t>
      </w:r>
      <w:r>
        <w:rPr>
          <w:b/>
          <w:i/>
          <w:lang w:val="ro-RO"/>
        </w:rPr>
        <w:t>Ofertanții sau reprezentanții acestora au dreptul să participe la deschiderea ofertelor, cu excepția cazului când ofertele au fost depuse prin SIA “RSAP”</w:t>
      </w:r>
      <w:r w:rsidRPr="00C9619F">
        <w:rPr>
          <w:b/>
          <w:i/>
          <w:lang w:val="en-US"/>
        </w:rPr>
        <w:t xml:space="preserve"> </w:t>
      </w:r>
      <w:proofErr w:type="spellStart"/>
      <w:r w:rsidRPr="00C9619F">
        <w:rPr>
          <w:b/>
          <w:i/>
          <w:lang w:val="en-US"/>
        </w:rPr>
        <w:t>Mtender</w:t>
      </w:r>
      <w:proofErr w:type="spellEnd"/>
      <w:r>
        <w:rPr>
          <w:b/>
          <w:lang w:val="ro-RO"/>
        </w:rPr>
        <w:t>.</w:t>
      </w:r>
    </w:p>
    <w:p w:rsidR="009D4874" w:rsidRDefault="00000000">
      <w:pPr>
        <w:numPr>
          <w:ilvl w:val="0"/>
          <w:numId w:val="1"/>
        </w:numPr>
        <w:tabs>
          <w:tab w:val="right" w:pos="426"/>
        </w:tabs>
        <w:spacing w:before="120"/>
        <w:ind w:left="450" w:hanging="450"/>
        <w:jc w:val="left"/>
        <w:rPr>
          <w:b/>
          <w:lang w:val="ro-RO"/>
        </w:rPr>
      </w:pPr>
      <w:r>
        <w:rPr>
          <w:b/>
          <w:lang w:val="ro-RO"/>
        </w:rPr>
        <w:t xml:space="preserve">Limba sau limbile în care trebuie redactate ofertele sau cererile de participare: </w:t>
      </w:r>
      <w:r>
        <w:rPr>
          <w:lang w:val="ro-RO"/>
        </w:rPr>
        <w:t>română</w:t>
      </w:r>
      <w:r>
        <w:rPr>
          <w:b/>
          <w:lang w:val="ro-RO"/>
        </w:rPr>
        <w:t xml:space="preserve"> </w:t>
      </w:r>
    </w:p>
    <w:p w:rsidR="009D4874" w:rsidRDefault="00000000">
      <w:pPr>
        <w:numPr>
          <w:ilvl w:val="0"/>
          <w:numId w:val="1"/>
        </w:numPr>
        <w:tabs>
          <w:tab w:val="right" w:pos="426"/>
        </w:tabs>
        <w:spacing w:before="120"/>
        <w:ind w:left="360"/>
        <w:jc w:val="left"/>
        <w:rPr>
          <w:b/>
          <w:lang w:val="ro-RO"/>
        </w:rPr>
      </w:pPr>
      <w:r>
        <w:rPr>
          <w:b/>
          <w:lang w:val="ro-RO"/>
        </w:rPr>
        <w:t xml:space="preserve">Respectivul contract se referă la un proiect și/sau program finanțat din fonduri ale Uniunii Europene: </w:t>
      </w:r>
      <w:r>
        <w:rPr>
          <w:lang w:val="ro-RO"/>
        </w:rPr>
        <w:t>nu</w:t>
      </w:r>
      <w:r>
        <w:rPr>
          <w:b/>
          <w:lang w:val="ro-RO"/>
        </w:rPr>
        <w:t xml:space="preserve"> </w:t>
      </w:r>
    </w:p>
    <w:p w:rsidR="009D4874" w:rsidRDefault="00000000">
      <w:pPr>
        <w:numPr>
          <w:ilvl w:val="0"/>
          <w:numId w:val="1"/>
        </w:numPr>
        <w:tabs>
          <w:tab w:val="right" w:pos="426"/>
        </w:tabs>
        <w:spacing w:before="120"/>
        <w:ind w:left="0" w:firstLine="0"/>
        <w:jc w:val="left"/>
        <w:rPr>
          <w:b/>
          <w:lang w:val="ro-RO"/>
        </w:rPr>
      </w:pPr>
      <w:r>
        <w:rPr>
          <w:b/>
          <w:lang w:val="ro-RO"/>
        </w:rPr>
        <w:t xml:space="preserve">Denumirea și adresa organismului competent de soluționare a contestațiilor: </w:t>
      </w:r>
    </w:p>
    <w:p w:rsidR="009D4874" w:rsidRDefault="00000000">
      <w:pPr>
        <w:tabs>
          <w:tab w:val="right" w:pos="426"/>
        </w:tabs>
        <w:ind w:left="450"/>
        <w:jc w:val="left"/>
        <w:rPr>
          <w:b/>
          <w:i/>
          <w:lang w:val="ro-RO"/>
        </w:rPr>
      </w:pPr>
      <w:r>
        <w:rPr>
          <w:b/>
          <w:i/>
          <w:lang w:val="ro-RO"/>
        </w:rPr>
        <w:t>Agenția Națională pentru Soluționarea Contestațiilor</w:t>
      </w:r>
    </w:p>
    <w:p w:rsidR="009D4874" w:rsidRDefault="00000000">
      <w:pPr>
        <w:tabs>
          <w:tab w:val="right" w:pos="426"/>
        </w:tabs>
        <w:ind w:left="450"/>
        <w:jc w:val="left"/>
        <w:rPr>
          <w:b/>
          <w:i/>
          <w:lang w:val="ro-RO"/>
        </w:rPr>
      </w:pPr>
      <w:r>
        <w:rPr>
          <w:b/>
          <w:i/>
          <w:lang w:val="ro-RO"/>
        </w:rPr>
        <w:t>Adresa: mun. Chișinău, bd. Ștefan cel Mare și Sfânt nr.124 (et.4), MD 2001;</w:t>
      </w:r>
    </w:p>
    <w:p w:rsidR="009D4874" w:rsidRDefault="00000000">
      <w:pPr>
        <w:tabs>
          <w:tab w:val="right" w:pos="426"/>
        </w:tabs>
        <w:ind w:left="450"/>
        <w:jc w:val="left"/>
        <w:rPr>
          <w:b/>
          <w:i/>
          <w:lang w:val="ro-RO"/>
        </w:rPr>
      </w:pPr>
      <w:r>
        <w:rPr>
          <w:b/>
          <w:i/>
          <w:lang w:val="ro-RO"/>
        </w:rPr>
        <w:t>Tel/Fax/email:</w:t>
      </w:r>
      <w:r>
        <w:rPr>
          <w:b/>
          <w:i/>
          <w:color w:val="000000"/>
          <w:shd w:val="clear" w:color="auto" w:fill="FFFFFF"/>
          <w:lang w:val="ro-RO"/>
        </w:rPr>
        <w:t xml:space="preserve"> </w:t>
      </w:r>
      <w:r>
        <w:rPr>
          <w:b/>
          <w:i/>
          <w:lang w:val="ro-RO"/>
        </w:rPr>
        <w:t>022-820 652, 022 820-651, contestatii@ansc.md</w:t>
      </w:r>
    </w:p>
    <w:p w:rsidR="00675D62" w:rsidRPr="00675D62" w:rsidRDefault="00000000" w:rsidP="00675D62">
      <w:pPr>
        <w:numPr>
          <w:ilvl w:val="0"/>
          <w:numId w:val="1"/>
        </w:numPr>
        <w:shd w:val="clear" w:color="auto" w:fill="FFFFFF" w:themeFill="background1"/>
        <w:tabs>
          <w:tab w:val="right" w:pos="426"/>
        </w:tabs>
        <w:spacing w:before="120"/>
        <w:ind w:left="360"/>
        <w:jc w:val="left"/>
        <w:rPr>
          <w:b/>
          <w:lang w:val="ro-RO"/>
        </w:rPr>
      </w:pPr>
      <w:r w:rsidRPr="00675D62">
        <w:rPr>
          <w:b/>
          <w:lang w:val="ro-RO"/>
        </w:rPr>
        <w:lastRenderedPageBreak/>
        <w:t xml:space="preserve">Data (datele) și referința (referințele) publicărilor anterioare în Jurnalul Oficial al Uniunii Europene privind contractul (contractele) la care se referă anunțul respective (dacă este </w:t>
      </w:r>
      <w:r w:rsidRPr="00675D62">
        <w:rPr>
          <w:b/>
          <w:shd w:val="clear" w:color="auto" w:fill="FFFFFF" w:themeFill="background1"/>
          <w:lang w:val="ro-RO"/>
        </w:rPr>
        <w:t xml:space="preserve">cazul): </w:t>
      </w:r>
      <w:r w:rsidR="00675D62" w:rsidRPr="00675D62">
        <w:rPr>
          <w:shd w:val="clear" w:color="auto" w:fill="FFFFFF" w:themeFill="background1"/>
          <w:lang w:val="en-US"/>
        </w:rPr>
        <w:t>NOTICES-ECAS_n0055w32/2023-067220</w:t>
      </w:r>
      <w:r w:rsidR="00675D62" w:rsidRPr="00675D62">
        <w:rPr>
          <w:rFonts w:ascii="Courier New" w:hAnsi="Courier New" w:cs="Courier New"/>
          <w:color w:val="333333"/>
          <w:sz w:val="25"/>
          <w:szCs w:val="25"/>
          <w:shd w:val="clear" w:color="auto" w:fill="FCFDFE"/>
          <w:lang w:val="en-US"/>
        </w:rPr>
        <w:t xml:space="preserve"> </w:t>
      </w:r>
    </w:p>
    <w:p w:rsidR="009D4874" w:rsidRPr="00675D62" w:rsidRDefault="00000000" w:rsidP="00675D62">
      <w:pPr>
        <w:numPr>
          <w:ilvl w:val="0"/>
          <w:numId w:val="1"/>
        </w:numPr>
        <w:shd w:val="clear" w:color="auto" w:fill="FFFFFF" w:themeFill="background1"/>
        <w:tabs>
          <w:tab w:val="right" w:pos="426"/>
        </w:tabs>
        <w:spacing w:before="120"/>
        <w:ind w:left="360"/>
        <w:jc w:val="left"/>
        <w:rPr>
          <w:b/>
          <w:lang w:val="ro-RO"/>
        </w:rPr>
      </w:pPr>
      <w:r w:rsidRPr="00675D62">
        <w:rPr>
          <w:b/>
          <w:lang w:val="ro-RO"/>
        </w:rPr>
        <w:t>În cazul achizițiilor periodice, calendarul estimat pentru publicarea anunțurilor viitoare</w:t>
      </w:r>
      <w:r w:rsidRPr="00675D62">
        <w:rPr>
          <w:b/>
          <w:shd w:val="clear" w:color="auto" w:fill="FFFFFF" w:themeFill="background1"/>
          <w:lang w:val="ro-RO"/>
        </w:rPr>
        <w:t>: -</w:t>
      </w:r>
    </w:p>
    <w:p w:rsidR="009D4874" w:rsidRDefault="00000000">
      <w:pPr>
        <w:numPr>
          <w:ilvl w:val="0"/>
          <w:numId w:val="1"/>
        </w:numPr>
        <w:tabs>
          <w:tab w:val="right" w:pos="426"/>
        </w:tabs>
        <w:spacing w:before="120"/>
        <w:ind w:left="360"/>
        <w:jc w:val="left"/>
        <w:rPr>
          <w:b/>
          <w:lang w:val="ro-RO"/>
        </w:rPr>
      </w:pPr>
      <w:r>
        <w:rPr>
          <w:b/>
          <w:lang w:val="ro-RO"/>
        </w:rPr>
        <w:t xml:space="preserve">Data publicării anunțului de intenție sau, după caz, precizarea că nu a fost publicat un astfel de </w:t>
      </w:r>
      <w:proofErr w:type="spellStart"/>
      <w:r>
        <w:rPr>
          <w:b/>
          <w:lang w:val="ro-RO"/>
        </w:rPr>
        <w:t>anunţ</w:t>
      </w:r>
      <w:proofErr w:type="spellEnd"/>
      <w:r>
        <w:rPr>
          <w:b/>
          <w:shd w:val="clear" w:color="auto" w:fill="FFFFFF" w:themeFill="background1"/>
          <w:lang w:val="ro-RO"/>
        </w:rPr>
        <w:t xml:space="preserve">: </w:t>
      </w:r>
      <w:r w:rsidR="00675D62">
        <w:rPr>
          <w:shd w:val="clear" w:color="auto" w:fill="FFFFFF" w:themeFill="background1"/>
          <w:lang w:val="en-US"/>
        </w:rPr>
        <w:t>26</w:t>
      </w:r>
      <w:r>
        <w:rPr>
          <w:shd w:val="clear" w:color="auto" w:fill="FFFFFF" w:themeFill="background1"/>
          <w:lang w:val="ro-RO"/>
        </w:rPr>
        <w:t>.</w:t>
      </w:r>
      <w:r w:rsidRPr="00C9619F">
        <w:rPr>
          <w:shd w:val="clear" w:color="auto" w:fill="FFFFFF" w:themeFill="background1"/>
          <w:lang w:val="en-US"/>
        </w:rPr>
        <w:t>04</w:t>
      </w:r>
      <w:r>
        <w:rPr>
          <w:shd w:val="clear" w:color="auto" w:fill="FFFFFF" w:themeFill="background1"/>
          <w:lang w:val="ro-RO"/>
        </w:rPr>
        <w:t>.202</w:t>
      </w:r>
      <w:r w:rsidR="008C2A4E">
        <w:rPr>
          <w:shd w:val="clear" w:color="auto" w:fill="FFFFFF" w:themeFill="background1"/>
          <w:lang w:val="en-US"/>
        </w:rPr>
        <w:t>3</w:t>
      </w:r>
    </w:p>
    <w:p w:rsidR="009D4874" w:rsidRDefault="00000000">
      <w:pPr>
        <w:numPr>
          <w:ilvl w:val="0"/>
          <w:numId w:val="1"/>
        </w:numPr>
        <w:tabs>
          <w:tab w:val="right" w:pos="426"/>
        </w:tabs>
        <w:spacing w:before="120"/>
        <w:ind w:left="0" w:firstLine="0"/>
        <w:jc w:val="left"/>
        <w:rPr>
          <w:b/>
          <w:lang w:val="ro-RO"/>
        </w:rPr>
      </w:pPr>
      <w:r>
        <w:rPr>
          <w:b/>
          <w:lang w:val="ro-RO"/>
        </w:rPr>
        <w:t>Data transmiterii spre publicare a anunțului de participare</w:t>
      </w:r>
      <w:r>
        <w:rPr>
          <w:b/>
          <w:shd w:val="clear" w:color="auto" w:fill="FFFFFF" w:themeFill="background1"/>
          <w:lang w:val="ro-RO"/>
        </w:rPr>
        <w:t xml:space="preserve">: </w:t>
      </w:r>
      <w:r w:rsidRPr="00C9619F">
        <w:rPr>
          <w:shd w:val="clear" w:color="auto" w:fill="FFFFFF" w:themeFill="background1"/>
          <w:lang w:val="en-US"/>
        </w:rPr>
        <w:t>__</w:t>
      </w:r>
      <w:r>
        <w:rPr>
          <w:shd w:val="clear" w:color="auto" w:fill="FFFFFF" w:themeFill="background1"/>
          <w:lang w:val="ro-RO"/>
        </w:rPr>
        <w:t>.</w:t>
      </w:r>
      <w:r w:rsidRPr="00C9619F">
        <w:rPr>
          <w:shd w:val="clear" w:color="auto" w:fill="FFFFFF" w:themeFill="background1"/>
          <w:lang w:val="en-US"/>
        </w:rPr>
        <w:t>0</w:t>
      </w:r>
      <w:r w:rsidR="00675D62">
        <w:rPr>
          <w:shd w:val="clear" w:color="auto" w:fill="FFFFFF" w:themeFill="background1"/>
          <w:lang w:val="en-US"/>
        </w:rPr>
        <w:t>5</w:t>
      </w:r>
      <w:r>
        <w:rPr>
          <w:shd w:val="clear" w:color="auto" w:fill="FFFFFF" w:themeFill="background1"/>
          <w:lang w:val="ro-RO"/>
        </w:rPr>
        <w:t>.202</w:t>
      </w:r>
      <w:r w:rsidR="008C2A4E">
        <w:rPr>
          <w:shd w:val="clear" w:color="auto" w:fill="FFFFFF" w:themeFill="background1"/>
          <w:lang w:val="en-US"/>
        </w:rPr>
        <w:t>3</w:t>
      </w:r>
    </w:p>
    <w:p w:rsidR="009D4874" w:rsidRDefault="00000000">
      <w:pPr>
        <w:numPr>
          <w:ilvl w:val="0"/>
          <w:numId w:val="1"/>
        </w:numPr>
        <w:tabs>
          <w:tab w:val="right" w:pos="426"/>
        </w:tabs>
        <w:spacing w:before="120"/>
        <w:ind w:left="0" w:firstLine="0"/>
        <w:jc w:val="left"/>
        <w:rPr>
          <w:b/>
          <w:lang w:val="ro-RO"/>
        </w:rPr>
      </w:pPr>
      <w:r>
        <w:rPr>
          <w:b/>
          <w:lang w:val="ro-RO"/>
        </w:rPr>
        <w:t>În cadrul procedurii de achiziție publică se va utiliza/accepta:</w:t>
      </w:r>
    </w:p>
    <w:tbl>
      <w:tblPr>
        <w:tblStyle w:val="Tabelgril"/>
        <w:tblW w:w="0" w:type="auto"/>
        <w:tblInd w:w="445" w:type="dxa"/>
        <w:tblLook w:val="04A0" w:firstRow="1" w:lastRow="0" w:firstColumn="1" w:lastColumn="0" w:noHBand="0" w:noVBand="1"/>
      </w:tblPr>
      <w:tblGrid>
        <w:gridCol w:w="5305"/>
        <w:gridCol w:w="3785"/>
      </w:tblGrid>
      <w:tr w:rsidR="009D4874" w:rsidRPr="00C9619F">
        <w:tc>
          <w:tcPr>
            <w:tcW w:w="5305" w:type="dxa"/>
            <w:shd w:val="clear" w:color="auto" w:fill="E7E6E6" w:themeFill="background2"/>
          </w:tcPr>
          <w:p w:rsidR="009D4874" w:rsidRDefault="00000000">
            <w:pPr>
              <w:tabs>
                <w:tab w:val="right" w:pos="426"/>
              </w:tabs>
              <w:jc w:val="left"/>
              <w:rPr>
                <w:b/>
                <w:lang w:val="ro-RO"/>
              </w:rPr>
            </w:pPr>
            <w:r>
              <w:rPr>
                <w:b/>
                <w:lang w:val="ro-RO"/>
              </w:rPr>
              <w:t>Denumirea instrumentului electronic</w:t>
            </w:r>
          </w:p>
        </w:tc>
        <w:tc>
          <w:tcPr>
            <w:tcW w:w="3785" w:type="dxa"/>
            <w:shd w:val="clear" w:color="auto" w:fill="E7E6E6" w:themeFill="background2"/>
          </w:tcPr>
          <w:p w:rsidR="009D4874" w:rsidRDefault="00000000">
            <w:pPr>
              <w:tabs>
                <w:tab w:val="right" w:pos="426"/>
              </w:tabs>
              <w:jc w:val="left"/>
              <w:rPr>
                <w:b/>
                <w:lang w:val="ro-RO"/>
              </w:rPr>
            </w:pPr>
            <w:r>
              <w:rPr>
                <w:b/>
                <w:lang w:val="ro-RO"/>
              </w:rPr>
              <w:t>Se va utiliza/accepta sau nu</w:t>
            </w:r>
          </w:p>
        </w:tc>
      </w:tr>
      <w:tr w:rsidR="009D4874">
        <w:tc>
          <w:tcPr>
            <w:tcW w:w="5305" w:type="dxa"/>
          </w:tcPr>
          <w:p w:rsidR="009D4874" w:rsidRDefault="00000000">
            <w:pPr>
              <w:tabs>
                <w:tab w:val="right" w:pos="426"/>
              </w:tabs>
              <w:jc w:val="left"/>
              <w:rPr>
                <w:lang w:val="ro-RO"/>
              </w:rPr>
            </w:pPr>
            <w:r>
              <w:rPr>
                <w:lang w:val="ro-RO"/>
              </w:rPr>
              <w:t>depunerea electronică a ofertelor sau a cererilor de participare</w:t>
            </w:r>
          </w:p>
        </w:tc>
        <w:tc>
          <w:tcPr>
            <w:tcW w:w="3785" w:type="dxa"/>
            <w:vMerge w:val="restart"/>
            <w:shd w:val="clear" w:color="auto" w:fill="FFFFFF" w:themeFill="background1"/>
            <w:vAlign w:val="center"/>
          </w:tcPr>
          <w:p w:rsidR="009D4874" w:rsidRDefault="00000000">
            <w:pPr>
              <w:tabs>
                <w:tab w:val="right" w:pos="426"/>
              </w:tabs>
              <w:jc w:val="left"/>
              <w:rPr>
                <w:lang w:val="ro-RO"/>
              </w:rPr>
            </w:pPr>
            <w:r>
              <w:rPr>
                <w:lang w:val="ro-RO"/>
              </w:rPr>
              <w:t>da</w:t>
            </w:r>
          </w:p>
        </w:tc>
      </w:tr>
      <w:tr w:rsidR="009D4874">
        <w:tc>
          <w:tcPr>
            <w:tcW w:w="5305" w:type="dxa"/>
          </w:tcPr>
          <w:p w:rsidR="009D4874" w:rsidRDefault="00000000">
            <w:pPr>
              <w:tabs>
                <w:tab w:val="right" w:pos="426"/>
              </w:tabs>
              <w:jc w:val="left"/>
              <w:rPr>
                <w:lang w:val="ro-RO"/>
              </w:rPr>
            </w:pPr>
            <w:r>
              <w:rPr>
                <w:lang w:val="ro-RO"/>
              </w:rPr>
              <w:t>sistemul de comenzi electronice</w:t>
            </w:r>
          </w:p>
        </w:tc>
        <w:tc>
          <w:tcPr>
            <w:tcW w:w="3785" w:type="dxa"/>
            <w:vMerge/>
            <w:shd w:val="clear" w:color="auto" w:fill="FFFFFF" w:themeFill="background1"/>
          </w:tcPr>
          <w:p w:rsidR="009D4874" w:rsidRDefault="009D4874">
            <w:pPr>
              <w:tabs>
                <w:tab w:val="right" w:pos="426"/>
              </w:tabs>
              <w:jc w:val="left"/>
              <w:rPr>
                <w:lang w:val="ro-RO"/>
              </w:rPr>
            </w:pPr>
          </w:p>
        </w:tc>
      </w:tr>
      <w:tr w:rsidR="009D4874">
        <w:tc>
          <w:tcPr>
            <w:tcW w:w="5305" w:type="dxa"/>
          </w:tcPr>
          <w:p w:rsidR="009D4874" w:rsidRDefault="00000000">
            <w:pPr>
              <w:tabs>
                <w:tab w:val="right" w:pos="426"/>
              </w:tabs>
              <w:jc w:val="left"/>
              <w:rPr>
                <w:lang w:val="ro-RO"/>
              </w:rPr>
            </w:pPr>
            <w:r>
              <w:rPr>
                <w:lang w:val="ro-RO"/>
              </w:rPr>
              <w:t>facturarea electronică</w:t>
            </w:r>
          </w:p>
        </w:tc>
        <w:tc>
          <w:tcPr>
            <w:tcW w:w="3785" w:type="dxa"/>
            <w:vMerge/>
            <w:shd w:val="clear" w:color="auto" w:fill="FFFFFF" w:themeFill="background1"/>
          </w:tcPr>
          <w:p w:rsidR="009D4874" w:rsidRDefault="009D4874">
            <w:pPr>
              <w:tabs>
                <w:tab w:val="right" w:pos="426"/>
              </w:tabs>
              <w:jc w:val="left"/>
              <w:rPr>
                <w:lang w:val="ro-RO"/>
              </w:rPr>
            </w:pPr>
          </w:p>
        </w:tc>
      </w:tr>
      <w:tr w:rsidR="009D4874">
        <w:tc>
          <w:tcPr>
            <w:tcW w:w="5305" w:type="dxa"/>
          </w:tcPr>
          <w:p w:rsidR="009D4874" w:rsidRDefault="00000000">
            <w:pPr>
              <w:tabs>
                <w:tab w:val="right" w:pos="426"/>
              </w:tabs>
              <w:jc w:val="left"/>
              <w:rPr>
                <w:lang w:val="ro-RO"/>
              </w:rPr>
            </w:pPr>
            <w:r>
              <w:rPr>
                <w:lang w:val="ro-RO"/>
              </w:rPr>
              <w:t>plățile electronice</w:t>
            </w:r>
          </w:p>
        </w:tc>
        <w:tc>
          <w:tcPr>
            <w:tcW w:w="3785" w:type="dxa"/>
            <w:vMerge/>
            <w:shd w:val="clear" w:color="auto" w:fill="FFFFFF" w:themeFill="background1"/>
          </w:tcPr>
          <w:p w:rsidR="009D4874" w:rsidRDefault="009D4874">
            <w:pPr>
              <w:tabs>
                <w:tab w:val="right" w:pos="426"/>
              </w:tabs>
              <w:jc w:val="left"/>
              <w:rPr>
                <w:lang w:val="ro-RO"/>
              </w:rPr>
            </w:pPr>
          </w:p>
        </w:tc>
      </w:tr>
    </w:tbl>
    <w:p w:rsidR="009D4874" w:rsidRDefault="00000000">
      <w:pPr>
        <w:numPr>
          <w:ilvl w:val="0"/>
          <w:numId w:val="1"/>
        </w:numPr>
        <w:tabs>
          <w:tab w:val="right" w:pos="426"/>
        </w:tabs>
        <w:spacing w:before="120"/>
        <w:ind w:left="360" w:rightChars="-81" w:right="-162"/>
        <w:jc w:val="left"/>
        <w:rPr>
          <w:b/>
          <w:lang w:val="ro-RO"/>
        </w:rPr>
      </w:pPr>
      <w:r>
        <w:rPr>
          <w:b/>
          <w:lang w:val="ro-RO"/>
        </w:rPr>
        <w:t xml:space="preserve">Contractul intră sub incidența Acordului privind achizițiile guvernamentale al Organizației Mondiale a Comerțului (numai în cazul anunțurilor transmise spre publicare în Jurnalul Oficial al Uniunii Europene): </w:t>
      </w:r>
      <w:r>
        <w:rPr>
          <w:lang w:val="ro-RO"/>
        </w:rPr>
        <w:t>nu</w:t>
      </w:r>
    </w:p>
    <w:p w:rsidR="009D4874" w:rsidRDefault="00000000">
      <w:pPr>
        <w:numPr>
          <w:ilvl w:val="0"/>
          <w:numId w:val="1"/>
        </w:numPr>
        <w:tabs>
          <w:tab w:val="left" w:pos="372"/>
        </w:tabs>
        <w:suppressAutoHyphens/>
        <w:ind w:left="360"/>
        <w:jc w:val="left"/>
        <w:rPr>
          <w:b/>
          <w:lang w:val="ro-RO"/>
        </w:rPr>
      </w:pPr>
      <w:r>
        <w:rPr>
          <w:b/>
          <w:lang w:val="ro-RO"/>
        </w:rPr>
        <w:t xml:space="preserve"> Metoda și condițiile de plată vor fi:</w:t>
      </w:r>
      <w:r>
        <w:rPr>
          <w:lang w:val="ro-RO"/>
        </w:rPr>
        <w:t xml:space="preserve"> Achitarea va fi efectuată conform prevederilor Legii finanțelor publice și responsabilități bugetar – fiscale nr.181 din 25.07.2014</w:t>
      </w:r>
      <w:r w:rsidRPr="00C9619F">
        <w:rPr>
          <w:lang w:val="en-US"/>
        </w:rPr>
        <w:t xml:space="preserve">: </w:t>
      </w:r>
      <w:r>
        <w:rPr>
          <w:lang w:val="ro-RO"/>
        </w:rPr>
        <w:t>10% - prealabil din suma finanțată pentru anul de finanțare, 90% - în baza procesului verbal de recepție și a facturii fiscale în termen de 30 zile, în limita bugetului aprobat pentru obiect anual</w:t>
      </w:r>
      <w:r w:rsidRPr="00C9619F">
        <w:rPr>
          <w:lang w:val="en-US"/>
        </w:rPr>
        <w:t>;</w:t>
      </w:r>
    </w:p>
    <w:p w:rsidR="009D4874" w:rsidRPr="00C9619F" w:rsidRDefault="00000000">
      <w:pPr>
        <w:numPr>
          <w:ilvl w:val="0"/>
          <w:numId w:val="1"/>
        </w:numPr>
        <w:tabs>
          <w:tab w:val="left" w:pos="372"/>
        </w:tabs>
        <w:suppressAutoHyphens/>
        <w:ind w:left="360"/>
        <w:jc w:val="left"/>
        <w:rPr>
          <w:b/>
          <w:i/>
          <w:iCs/>
          <w:sz w:val="22"/>
          <w:szCs w:val="22"/>
          <w:lang w:val="en-US"/>
        </w:rPr>
      </w:pPr>
      <w:r w:rsidRPr="00C9619F">
        <w:rPr>
          <w:sz w:val="22"/>
          <w:szCs w:val="22"/>
          <w:lang w:val="en-US"/>
        </w:rPr>
        <w:t xml:space="preserve"> </w:t>
      </w:r>
      <w:r>
        <w:rPr>
          <w:b/>
          <w:lang w:val="ro-RO"/>
        </w:rPr>
        <w:t>Nu se acceptă ofertele în valută străină</w:t>
      </w:r>
      <w:r w:rsidRPr="00C9619F">
        <w:rPr>
          <w:b/>
          <w:lang w:val="en-US"/>
        </w:rPr>
        <w:t>;</w:t>
      </w:r>
    </w:p>
    <w:p w:rsidR="009D4874" w:rsidRPr="00C9619F" w:rsidRDefault="00000000">
      <w:pPr>
        <w:numPr>
          <w:ilvl w:val="0"/>
          <w:numId w:val="1"/>
        </w:numPr>
        <w:tabs>
          <w:tab w:val="left" w:pos="372"/>
        </w:tabs>
        <w:suppressAutoHyphens/>
        <w:ind w:left="360"/>
        <w:jc w:val="left"/>
        <w:rPr>
          <w:color w:val="000000"/>
          <w:lang w:val="en-US"/>
        </w:rPr>
      </w:pPr>
      <w:r>
        <w:rPr>
          <w:b/>
          <w:lang w:val="ro-RO"/>
        </w:rPr>
        <w:t xml:space="preserve">Modalitatea de efectuare a evaluării: </w:t>
      </w:r>
      <w:r>
        <w:rPr>
          <w:lang w:val="ro-RO"/>
        </w:rPr>
        <w:t>Pe lot</w:t>
      </w:r>
    </w:p>
    <w:p w:rsidR="009D4874" w:rsidRDefault="009D4874">
      <w:pPr>
        <w:spacing w:before="120" w:after="120"/>
        <w:jc w:val="left"/>
        <w:rPr>
          <w:b/>
          <w:lang w:val="ro-RO"/>
        </w:rPr>
      </w:pPr>
    </w:p>
    <w:p w:rsidR="009D4874" w:rsidRDefault="009D4874">
      <w:pPr>
        <w:spacing w:before="120" w:after="120"/>
        <w:rPr>
          <w:b/>
          <w:lang w:val="ro-RO"/>
        </w:rPr>
      </w:pPr>
    </w:p>
    <w:p w:rsidR="009D4874" w:rsidRDefault="009D4874">
      <w:pPr>
        <w:spacing w:before="120" w:after="120"/>
        <w:rPr>
          <w:b/>
          <w:lang w:val="ro-RO"/>
        </w:rPr>
      </w:pPr>
    </w:p>
    <w:p w:rsidR="009D4874" w:rsidRDefault="009D4874">
      <w:pPr>
        <w:spacing w:before="120" w:after="120"/>
        <w:rPr>
          <w:b/>
          <w:lang w:val="ro-RO"/>
        </w:rPr>
      </w:pPr>
    </w:p>
    <w:p w:rsidR="009D4874" w:rsidRDefault="009D4874">
      <w:pPr>
        <w:spacing w:before="120" w:after="120"/>
        <w:rPr>
          <w:b/>
          <w:lang w:val="ro-RO"/>
        </w:rPr>
      </w:pPr>
    </w:p>
    <w:p w:rsidR="009D4874" w:rsidRDefault="009D4874">
      <w:pPr>
        <w:spacing w:before="120" w:after="120"/>
        <w:rPr>
          <w:b/>
          <w:lang w:val="ro-RO"/>
        </w:rPr>
      </w:pPr>
    </w:p>
    <w:p w:rsidR="009D4874" w:rsidRDefault="009D4874">
      <w:pPr>
        <w:spacing w:before="120" w:after="120"/>
        <w:rPr>
          <w:b/>
          <w:lang w:val="ro-RO"/>
        </w:rPr>
      </w:pPr>
    </w:p>
    <w:p w:rsidR="009D4874" w:rsidRDefault="009D4874">
      <w:pPr>
        <w:spacing w:before="120" w:after="120"/>
        <w:rPr>
          <w:b/>
          <w:lang w:val="ro-RO"/>
        </w:rPr>
      </w:pPr>
    </w:p>
    <w:p w:rsidR="009D4874" w:rsidRDefault="009D4874">
      <w:pPr>
        <w:spacing w:before="120" w:after="120"/>
        <w:rPr>
          <w:b/>
          <w:lang w:val="ro-RO"/>
        </w:rPr>
      </w:pPr>
    </w:p>
    <w:p w:rsidR="009D4874" w:rsidRDefault="00000000">
      <w:pPr>
        <w:spacing w:before="120" w:after="120"/>
        <w:rPr>
          <w:b/>
          <w:lang w:val="ro-RO"/>
        </w:rPr>
      </w:pPr>
      <w:r>
        <w:rPr>
          <w:b/>
          <w:lang w:val="ro-RO"/>
        </w:rPr>
        <w:t xml:space="preserve">Conducătorul grupului de lucru:  Alexandru ADAM                        </w:t>
      </w:r>
      <w:r>
        <w:rPr>
          <w:b/>
          <w:shd w:val="clear" w:color="auto" w:fill="FFFFFF" w:themeFill="background1"/>
          <w:lang w:val="ro-RO"/>
        </w:rPr>
        <w:t xml:space="preserve">______________________________ </w:t>
      </w:r>
      <w:r>
        <w:rPr>
          <w:b/>
          <w:lang w:val="ro-RO"/>
        </w:rPr>
        <w:t xml:space="preserve">         </w:t>
      </w:r>
    </w:p>
    <w:p w:rsidR="009D4874" w:rsidRDefault="009D4874">
      <w:pPr>
        <w:spacing w:before="120" w:after="120"/>
        <w:rPr>
          <w:b/>
          <w:lang w:val="ro-RO"/>
        </w:rPr>
      </w:pPr>
    </w:p>
    <w:p w:rsidR="009D4874" w:rsidRDefault="00000000">
      <w:pPr>
        <w:spacing w:before="120" w:after="120"/>
        <w:jc w:val="right"/>
        <w:rPr>
          <w:b/>
          <w:lang w:val="ro-RO"/>
        </w:rPr>
      </w:pPr>
      <w:r>
        <w:rPr>
          <w:b/>
          <w:lang w:val="ro-RO"/>
        </w:rPr>
        <w:t xml:space="preserve"> L.Ș.</w:t>
      </w: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9D4874" w:rsidRDefault="009D4874">
      <w:pPr>
        <w:spacing w:before="120" w:after="120"/>
        <w:rPr>
          <w:b/>
          <w:sz w:val="24"/>
          <w:szCs w:val="24"/>
          <w:lang w:val="ro-RO"/>
        </w:rPr>
      </w:pPr>
    </w:p>
    <w:p w:rsidR="00675D62" w:rsidRDefault="00675D62">
      <w:pPr>
        <w:spacing w:before="120" w:after="120"/>
        <w:rPr>
          <w:b/>
          <w:sz w:val="24"/>
          <w:szCs w:val="24"/>
          <w:lang w:val="ro-RO"/>
        </w:rPr>
      </w:pPr>
    </w:p>
    <w:p w:rsidR="00675D62" w:rsidRDefault="00675D62">
      <w:pPr>
        <w:spacing w:before="120" w:after="120"/>
        <w:rPr>
          <w:b/>
          <w:sz w:val="24"/>
          <w:szCs w:val="24"/>
          <w:lang w:val="ro-RO"/>
        </w:rPr>
      </w:pPr>
    </w:p>
    <w:p w:rsidR="008C2A4E" w:rsidRDefault="008C2A4E" w:rsidP="008C2A4E">
      <w:pPr>
        <w:ind w:right="283"/>
        <w:jc w:val="both"/>
        <w:rPr>
          <w:b/>
          <w:sz w:val="24"/>
          <w:szCs w:val="24"/>
          <w:lang w:val="ro-RO"/>
        </w:rPr>
      </w:pPr>
    </w:p>
    <w:p w:rsidR="008C2A4E" w:rsidRDefault="00000000" w:rsidP="008C2A4E">
      <w:pPr>
        <w:ind w:right="283"/>
        <w:jc w:val="both"/>
        <w:rPr>
          <w:lang w:val="ro-RO"/>
        </w:rPr>
      </w:pPr>
      <w:r>
        <w:rPr>
          <w:lang w:val="ro-RO"/>
        </w:rPr>
        <w:lastRenderedPageBreak/>
        <w:t xml:space="preserve"> </w:t>
      </w:r>
    </w:p>
    <w:p w:rsidR="009D4874" w:rsidRDefault="00000000">
      <w:pPr>
        <w:ind w:right="283"/>
        <w:jc w:val="right"/>
        <w:rPr>
          <w:lang w:val="ro-RO"/>
        </w:rPr>
      </w:pPr>
      <w:r>
        <w:rPr>
          <w:lang w:val="ro-RO"/>
        </w:rPr>
        <w:t>Anexa nr.1</w:t>
      </w:r>
    </w:p>
    <w:p w:rsidR="009D4874" w:rsidRDefault="009D4874">
      <w:pPr>
        <w:ind w:firstLine="709"/>
        <w:jc w:val="both"/>
        <w:rPr>
          <w:lang w:val="ro-RO"/>
        </w:rPr>
      </w:pPr>
    </w:p>
    <w:p w:rsidR="009D4874" w:rsidRDefault="00000000">
      <w:pPr>
        <w:pStyle w:val="Frspaiere"/>
        <w:rPr>
          <w:b/>
          <w:bCs/>
          <w:sz w:val="21"/>
          <w:szCs w:val="21"/>
          <w:lang w:val="zh-CN"/>
        </w:rPr>
      </w:pPr>
      <w:r>
        <w:rPr>
          <w:b/>
          <w:bCs/>
          <w:sz w:val="21"/>
          <w:szCs w:val="21"/>
          <w:lang w:val="zh-CN"/>
        </w:rPr>
        <w:t>Formularul de deviz nr.1 – lista cu cantitățile de lucrări.</w:t>
      </w:r>
    </w:p>
    <w:p w:rsidR="009D4874" w:rsidRDefault="00000000">
      <w:pPr>
        <w:pStyle w:val="Frspaiere"/>
        <w:rPr>
          <w:b/>
          <w:bCs/>
          <w:sz w:val="21"/>
          <w:szCs w:val="21"/>
          <w:lang w:val="zh-CN" w:eastAsia="en-US"/>
        </w:rPr>
      </w:pPr>
      <w:r>
        <w:rPr>
          <w:b/>
          <w:bCs/>
          <w:sz w:val="21"/>
          <w:szCs w:val="21"/>
          <w:lang w:val="zh-CN" w:eastAsia="en-US"/>
        </w:rPr>
        <w:t>Obiectul: „Reconstrucția Penitenciarului nr. 5-Cahul”</w:t>
      </w:r>
    </w:p>
    <w:p w:rsidR="009D4874" w:rsidRDefault="00000000">
      <w:pPr>
        <w:pStyle w:val="Frspaiere"/>
        <w:rPr>
          <w:b/>
          <w:bCs/>
          <w:sz w:val="21"/>
          <w:szCs w:val="21"/>
          <w:lang w:val="zh-CN" w:eastAsia="en-US"/>
        </w:rPr>
      </w:pPr>
      <w:r>
        <w:rPr>
          <w:b/>
          <w:bCs/>
          <w:sz w:val="21"/>
          <w:szCs w:val="21"/>
          <w:lang w:val="zh-CN" w:eastAsia="en-US"/>
        </w:rPr>
        <w:t>Autoritatea contractantă: Administrația Națională a Penitenciarelor, mun. Chișinău, str. Titulescu, 35.</w:t>
      </w:r>
    </w:p>
    <w:p w:rsidR="009D4874" w:rsidRDefault="009D4874">
      <w:pPr>
        <w:pStyle w:val="Frspaiere"/>
        <w:rPr>
          <w:sz w:val="21"/>
          <w:szCs w:val="21"/>
          <w:lang w:val="ro-RO"/>
        </w:rPr>
      </w:pPr>
    </w:p>
    <w:p w:rsidR="009D4874" w:rsidRPr="00C9619F" w:rsidRDefault="00000000">
      <w:pPr>
        <w:pStyle w:val="Frspaiere"/>
        <w:rPr>
          <w:b/>
          <w:bCs/>
          <w:lang w:val="en-US"/>
        </w:rPr>
      </w:pPr>
      <w:proofErr w:type="spellStart"/>
      <w:r w:rsidRPr="00C9619F">
        <w:rPr>
          <w:b/>
          <w:bCs/>
          <w:lang w:val="en-US"/>
        </w:rPr>
        <w:t>Capitolul</w:t>
      </w:r>
      <w:proofErr w:type="spellEnd"/>
      <w:r w:rsidRPr="00C9619F">
        <w:rPr>
          <w:b/>
          <w:bCs/>
          <w:lang w:val="en-US"/>
        </w:rPr>
        <w:t xml:space="preserve"> 1. </w:t>
      </w:r>
      <w:proofErr w:type="spellStart"/>
      <w:r w:rsidRPr="00C9619F">
        <w:rPr>
          <w:b/>
          <w:bCs/>
          <w:lang w:val="en-US"/>
        </w:rPr>
        <w:t>Pregătirea</w:t>
      </w:r>
      <w:proofErr w:type="spellEnd"/>
      <w:r w:rsidRPr="00C9619F">
        <w:rPr>
          <w:b/>
          <w:bCs/>
          <w:lang w:val="en-US"/>
        </w:rPr>
        <w:t xml:space="preserve"> </w:t>
      </w:r>
      <w:proofErr w:type="spellStart"/>
      <w:r w:rsidRPr="00C9619F">
        <w:rPr>
          <w:b/>
          <w:bCs/>
          <w:lang w:val="en-US"/>
        </w:rPr>
        <w:t>terenului</w:t>
      </w:r>
      <w:proofErr w:type="spellEnd"/>
      <w:r w:rsidRPr="00C9619F">
        <w:rPr>
          <w:b/>
          <w:bCs/>
          <w:lang w:val="en-US"/>
        </w:rPr>
        <w:t xml:space="preserve"> </w:t>
      </w:r>
      <w:proofErr w:type="spellStart"/>
      <w:r w:rsidRPr="00C9619F">
        <w:rPr>
          <w:b/>
          <w:bCs/>
          <w:lang w:val="en-US"/>
        </w:rPr>
        <w:t>pentru</w:t>
      </w:r>
      <w:proofErr w:type="spellEnd"/>
      <w:r w:rsidRPr="00C9619F">
        <w:rPr>
          <w:b/>
          <w:bCs/>
          <w:lang w:val="en-US"/>
        </w:rPr>
        <w:t xml:space="preserve"> </w:t>
      </w:r>
      <w:proofErr w:type="spellStart"/>
      <w:r w:rsidRPr="00C9619F">
        <w:rPr>
          <w:b/>
          <w:bCs/>
          <w:lang w:val="en-US"/>
        </w:rPr>
        <w:t>construcția</w:t>
      </w:r>
      <w:proofErr w:type="spellEnd"/>
      <w:r w:rsidRPr="00C9619F">
        <w:rPr>
          <w:b/>
          <w:bCs/>
          <w:lang w:val="en-US"/>
        </w:rPr>
        <w:t xml:space="preserve"> </w:t>
      </w:r>
      <w:proofErr w:type="spellStart"/>
      <w:r w:rsidRPr="00C9619F">
        <w:rPr>
          <w:b/>
          <w:bCs/>
          <w:lang w:val="en-US"/>
        </w:rPr>
        <w:t>obiectului</w:t>
      </w:r>
      <w:proofErr w:type="spellEnd"/>
    </w:p>
    <w:p w:rsidR="009D4874" w:rsidRPr="00C9619F" w:rsidRDefault="00000000">
      <w:pPr>
        <w:pStyle w:val="Frspaiere"/>
        <w:rPr>
          <w:b/>
          <w:bCs/>
          <w:lang w:val="en-US"/>
        </w:rPr>
      </w:pPr>
      <w:r>
        <w:rPr>
          <w:b/>
          <w:bCs/>
          <w:lang w:val="it-IT"/>
        </w:rPr>
        <w:t>1-1-1. Lucrari de demolare (85/24.06/2013-0-ГП)</w:t>
      </w:r>
    </w:p>
    <w:tbl>
      <w:tblPr>
        <w:tblW w:w="9948" w:type="dxa"/>
        <w:tblInd w:w="250" w:type="dxa"/>
        <w:tblLayout w:type="fixed"/>
        <w:tblLook w:val="04A0" w:firstRow="1" w:lastRow="0" w:firstColumn="1" w:lastColumn="0" w:noHBand="0" w:noVBand="1"/>
      </w:tblPr>
      <w:tblGrid>
        <w:gridCol w:w="522"/>
        <w:gridCol w:w="1466"/>
        <w:gridCol w:w="6092"/>
        <w:gridCol w:w="912"/>
        <w:gridCol w:w="956"/>
      </w:tblGrid>
      <w:tr w:rsidR="009D4874">
        <w:trPr>
          <w:cantSplit/>
          <w:trHeight w:val="458"/>
        </w:trPr>
        <w:tc>
          <w:tcPr>
            <w:tcW w:w="522"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proofErr w:type="spellStart"/>
            <w:r>
              <w:rPr>
                <w:lang w:val="en-US"/>
              </w:rPr>
              <w:t>crt</w:t>
            </w:r>
            <w:proofErr w:type="spellEnd"/>
            <w:r>
              <w:t>.</w:t>
            </w:r>
          </w:p>
        </w:tc>
        <w:tc>
          <w:tcPr>
            <w:tcW w:w="1466"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p>
        </w:tc>
        <w:tc>
          <w:tcPr>
            <w:tcW w:w="609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Denumirea lucrărilor</w:t>
            </w:r>
          </w:p>
        </w:tc>
        <w:tc>
          <w:tcPr>
            <w:tcW w:w="912" w:type="dxa"/>
            <w:vMerge w:val="restart"/>
            <w:tcBorders>
              <w:top w:val="single" w:sz="6" w:space="0" w:color="auto"/>
              <w:left w:val="single" w:sz="6" w:space="0" w:color="auto"/>
              <w:bottom w:val="nil"/>
              <w:right w:val="nil"/>
            </w:tcBorders>
            <w:shd w:val="pct5" w:color="auto" w:fill="auto"/>
          </w:tcPr>
          <w:p w:rsidR="009D4874" w:rsidRDefault="00000000">
            <w:pPr>
              <w:pStyle w:val="Frspaiere"/>
              <w:ind w:leftChars="-100" w:rightChars="-94" w:right="-188" w:hangingChars="100" w:hanging="200"/>
            </w:pPr>
            <w:r>
              <w:t>Unitatea</w:t>
            </w:r>
          </w:p>
          <w:p w:rsidR="009D4874" w:rsidRDefault="00000000">
            <w:pPr>
              <w:pStyle w:val="Frspaiere"/>
              <w:ind w:leftChars="-100" w:rightChars="-94" w:right="-188" w:hangingChars="100" w:hanging="200"/>
            </w:pPr>
            <w:r>
              <w:t>de măsură</w:t>
            </w:r>
          </w:p>
        </w:tc>
        <w:tc>
          <w:tcPr>
            <w:tcW w:w="956"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Volum</w:t>
            </w:r>
          </w:p>
        </w:tc>
      </w:tr>
      <w:tr w:rsidR="009D4874">
        <w:trPr>
          <w:cantSplit/>
          <w:trHeight w:val="312"/>
        </w:trPr>
        <w:tc>
          <w:tcPr>
            <w:tcW w:w="52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6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609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1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56"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52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46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609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1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956"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82"/>
        </w:trPr>
        <w:tc>
          <w:tcPr>
            <w:tcW w:w="522" w:type="dxa"/>
            <w:tcBorders>
              <w:top w:val="single" w:sz="4" w:space="0" w:color="auto"/>
              <w:bottom w:val="single" w:sz="4" w:space="0" w:color="auto"/>
            </w:tcBorders>
            <w:vAlign w:val="center"/>
          </w:tcPr>
          <w:p w:rsidR="009D4874" w:rsidRDefault="00000000">
            <w:pPr>
              <w:pStyle w:val="Frspaiere"/>
            </w:pPr>
            <w:r>
              <w:t>1</w:t>
            </w:r>
          </w:p>
        </w:tc>
        <w:tc>
          <w:tcPr>
            <w:tcW w:w="1466" w:type="dxa"/>
            <w:tcBorders>
              <w:top w:val="single" w:sz="4" w:space="0" w:color="auto"/>
              <w:bottom w:val="single" w:sz="4" w:space="0" w:color="auto"/>
            </w:tcBorders>
            <w:vAlign w:val="center"/>
          </w:tcPr>
          <w:p w:rsidR="009D4874" w:rsidRDefault="00000000">
            <w:pPr>
              <w:pStyle w:val="Frspaiere"/>
              <w:rPr>
                <w:lang w:val="en-US"/>
              </w:rPr>
            </w:pPr>
            <w:r>
              <w:rPr>
                <w:lang w:val="en-US"/>
              </w:rPr>
              <w:t>RpCF10D</w:t>
            </w:r>
          </w:p>
        </w:tc>
        <w:tc>
          <w:tcPr>
            <w:tcW w:w="609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zidariilor</w:t>
            </w:r>
            <w:proofErr w:type="spellEnd"/>
            <w:r w:rsidRPr="00C9619F">
              <w:rPr>
                <w:lang w:val="en-US"/>
              </w:rPr>
              <w:t xml:space="preserve"> din </w:t>
            </w:r>
            <w:proofErr w:type="spellStart"/>
            <w:r w:rsidRPr="00C9619F">
              <w:rPr>
                <w:lang w:val="en-US"/>
              </w:rPr>
              <w:t>piatra</w:t>
            </w:r>
            <w:proofErr w:type="spellEnd"/>
            <w:r w:rsidRPr="00C9619F">
              <w:rPr>
                <w:lang w:val="en-US"/>
              </w:rPr>
              <w:t xml:space="preserve"> </w:t>
            </w:r>
            <w:proofErr w:type="spellStart"/>
            <w:r w:rsidRPr="00C9619F">
              <w:rPr>
                <w:lang w:val="en-US"/>
              </w:rPr>
              <w:t>bruta</w:t>
            </w:r>
            <w:proofErr w:type="spellEnd"/>
            <w:r w:rsidRPr="00C9619F">
              <w:rPr>
                <w:lang w:val="en-US"/>
              </w:rPr>
              <w:t xml:space="preserve">, </w:t>
            </w:r>
            <w:proofErr w:type="spellStart"/>
            <w:r w:rsidRPr="00C9619F">
              <w:rPr>
                <w:lang w:val="en-US"/>
              </w:rPr>
              <w:t>bolovani</w:t>
            </w:r>
            <w:proofErr w:type="spellEnd"/>
            <w:r w:rsidRPr="00C9619F">
              <w:rPr>
                <w:lang w:val="en-US"/>
              </w:rPr>
              <w:t xml:space="preserve"> de </w:t>
            </w:r>
            <w:proofErr w:type="spellStart"/>
            <w:r w:rsidRPr="00C9619F">
              <w:rPr>
                <w:lang w:val="en-US"/>
              </w:rPr>
              <w:t>riu</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moloane</w:t>
            </w:r>
            <w:proofErr w:type="spellEnd"/>
            <w:r w:rsidRPr="00C9619F">
              <w:rPr>
                <w:lang w:val="en-US"/>
              </w:rPr>
              <w:t xml:space="preserve"> </w:t>
            </w:r>
            <w:proofErr w:type="spellStart"/>
            <w:r w:rsidRPr="00C9619F">
              <w:rPr>
                <w:lang w:val="en-US"/>
              </w:rPr>
              <w:t>prelucrate</w:t>
            </w:r>
            <w:proofErr w:type="spellEnd"/>
            <w:r w:rsidRPr="00C9619F">
              <w:rPr>
                <w:lang w:val="en-US"/>
              </w:rPr>
              <w:t xml:space="preserve">, </w:t>
            </w:r>
            <w:proofErr w:type="spellStart"/>
            <w:r w:rsidRPr="00C9619F">
              <w:rPr>
                <w:lang w:val="en-US"/>
              </w:rPr>
              <w:t>zidite</w:t>
            </w:r>
            <w:proofErr w:type="spellEnd"/>
            <w:r w:rsidRPr="00C9619F">
              <w:rPr>
                <w:lang w:val="en-US"/>
              </w:rPr>
              <w:t xml:space="preserve"> cu mortar de </w:t>
            </w:r>
            <w:proofErr w:type="spellStart"/>
            <w:r w:rsidRPr="00C9619F">
              <w:rPr>
                <w:lang w:val="en-US"/>
              </w:rPr>
              <w:t>ciment</w:t>
            </w:r>
            <w:proofErr w:type="spellEnd"/>
            <w:r w:rsidRPr="00C9619F">
              <w:rPr>
                <w:lang w:val="en-US"/>
              </w:rPr>
              <w:t xml:space="preserve">-var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w:t>
            </w:r>
            <w:proofErr w:type="spellStart"/>
            <w:r w:rsidRPr="00C9619F">
              <w:rPr>
                <w:lang w:val="en-US"/>
              </w:rPr>
              <w:t>peste</w:t>
            </w:r>
            <w:proofErr w:type="spellEnd"/>
            <w:r w:rsidRPr="00C9619F">
              <w:rPr>
                <w:lang w:val="en-US"/>
              </w:rPr>
              <w:t xml:space="preserve"> 1 mc la un </w:t>
            </w:r>
            <w:proofErr w:type="spellStart"/>
            <w:r w:rsidRPr="00C9619F">
              <w:rPr>
                <w:lang w:val="en-US"/>
              </w:rPr>
              <w:t>punct</w:t>
            </w:r>
            <w:proofErr w:type="spellEnd"/>
            <w:r w:rsidRPr="00C9619F">
              <w:rPr>
                <w:lang w:val="en-US"/>
              </w:rPr>
              <w:t xml:space="preserve"> de </w:t>
            </w:r>
            <w:proofErr w:type="spellStart"/>
            <w:r w:rsidRPr="00C9619F">
              <w:rPr>
                <w:lang w:val="en-US"/>
              </w:rPr>
              <w:t>lucru</w:t>
            </w:r>
            <w:proofErr w:type="spellEnd"/>
          </w:p>
        </w:tc>
        <w:tc>
          <w:tcPr>
            <w:tcW w:w="912" w:type="dxa"/>
            <w:tcBorders>
              <w:top w:val="single" w:sz="4" w:space="0" w:color="auto"/>
              <w:bottom w:val="single" w:sz="4" w:space="0" w:color="auto"/>
            </w:tcBorders>
            <w:vAlign w:val="center"/>
          </w:tcPr>
          <w:p w:rsidR="009D4874" w:rsidRDefault="00000000">
            <w:pPr>
              <w:pStyle w:val="Frspaiere"/>
            </w:pPr>
            <w:r>
              <w:t>m3</w:t>
            </w:r>
          </w:p>
        </w:tc>
        <w:tc>
          <w:tcPr>
            <w:tcW w:w="956" w:type="dxa"/>
            <w:tcBorders>
              <w:top w:val="single" w:sz="4" w:space="0" w:color="auto"/>
              <w:bottom w:val="single" w:sz="4" w:space="0" w:color="auto"/>
            </w:tcBorders>
            <w:vAlign w:val="center"/>
          </w:tcPr>
          <w:p w:rsidR="009D4874" w:rsidRDefault="00000000">
            <w:pPr>
              <w:pStyle w:val="Frspaiere"/>
            </w:pPr>
            <w:r>
              <w:t>1 870,00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22" w:type="dxa"/>
            <w:tcBorders>
              <w:top w:val="single" w:sz="4" w:space="0" w:color="auto"/>
              <w:bottom w:val="single" w:sz="4" w:space="0" w:color="auto"/>
            </w:tcBorders>
            <w:vAlign w:val="center"/>
          </w:tcPr>
          <w:p w:rsidR="009D4874" w:rsidRDefault="00000000">
            <w:pPr>
              <w:pStyle w:val="Frspaiere"/>
            </w:pPr>
            <w:r>
              <w:t xml:space="preserve"> 2</w:t>
            </w:r>
          </w:p>
        </w:tc>
        <w:tc>
          <w:tcPr>
            <w:tcW w:w="1466" w:type="dxa"/>
            <w:tcBorders>
              <w:top w:val="single" w:sz="4" w:space="0" w:color="auto"/>
              <w:bottom w:val="single" w:sz="4" w:space="0" w:color="auto"/>
            </w:tcBorders>
            <w:vAlign w:val="center"/>
          </w:tcPr>
          <w:p w:rsidR="009D4874" w:rsidRDefault="00000000">
            <w:pPr>
              <w:pStyle w:val="Frspaiere"/>
              <w:rPr>
                <w:lang w:val="en-US"/>
              </w:rPr>
            </w:pPr>
            <w:r>
              <w:rPr>
                <w:lang w:val="en-US"/>
              </w:rPr>
              <w:t>RpCB18G</w:t>
            </w:r>
          </w:p>
        </w:tc>
        <w:tc>
          <w:tcPr>
            <w:tcW w:w="609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betoanelor</w:t>
            </w:r>
            <w:proofErr w:type="spellEnd"/>
            <w:r w:rsidRPr="00C9619F">
              <w:rPr>
                <w:lang w:val="en-US"/>
              </w:rPr>
              <w:t xml:space="preserve"> </w:t>
            </w:r>
            <w:proofErr w:type="spellStart"/>
            <w:r w:rsidRPr="00C9619F">
              <w:rPr>
                <w:lang w:val="en-US"/>
              </w:rPr>
              <w:t>vechi</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p>
        </w:tc>
        <w:tc>
          <w:tcPr>
            <w:tcW w:w="912" w:type="dxa"/>
            <w:tcBorders>
              <w:top w:val="single" w:sz="4" w:space="0" w:color="auto"/>
              <w:bottom w:val="single" w:sz="4" w:space="0" w:color="auto"/>
            </w:tcBorders>
            <w:vAlign w:val="center"/>
          </w:tcPr>
          <w:p w:rsidR="009D4874" w:rsidRDefault="00000000">
            <w:pPr>
              <w:pStyle w:val="Frspaiere"/>
            </w:pPr>
            <w:r>
              <w:t>m3</w:t>
            </w:r>
          </w:p>
        </w:tc>
        <w:tc>
          <w:tcPr>
            <w:tcW w:w="956" w:type="dxa"/>
            <w:tcBorders>
              <w:top w:val="single" w:sz="4" w:space="0" w:color="auto"/>
              <w:bottom w:val="single" w:sz="4" w:space="0" w:color="auto"/>
            </w:tcBorders>
            <w:vAlign w:val="center"/>
          </w:tcPr>
          <w:p w:rsidR="009D4874" w:rsidRDefault="00000000">
            <w:pPr>
              <w:pStyle w:val="Frspaiere"/>
            </w:pPr>
            <w:r>
              <w:t>394,00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22" w:type="dxa"/>
            <w:tcBorders>
              <w:top w:val="single" w:sz="4" w:space="0" w:color="auto"/>
              <w:bottom w:val="single" w:sz="4" w:space="0" w:color="auto"/>
            </w:tcBorders>
            <w:vAlign w:val="center"/>
          </w:tcPr>
          <w:p w:rsidR="009D4874" w:rsidRDefault="00000000">
            <w:pPr>
              <w:pStyle w:val="Frspaiere"/>
            </w:pPr>
            <w:r>
              <w:t xml:space="preserve"> 3</w:t>
            </w:r>
          </w:p>
        </w:tc>
        <w:tc>
          <w:tcPr>
            <w:tcW w:w="1466" w:type="dxa"/>
            <w:tcBorders>
              <w:top w:val="single" w:sz="4" w:space="0" w:color="auto"/>
              <w:bottom w:val="single" w:sz="4" w:space="0" w:color="auto"/>
            </w:tcBorders>
            <w:vAlign w:val="center"/>
          </w:tcPr>
          <w:p w:rsidR="009D4874" w:rsidRDefault="00000000">
            <w:pPr>
              <w:pStyle w:val="Frspaiere"/>
              <w:rPr>
                <w:lang w:val="en-US"/>
              </w:rPr>
            </w:pPr>
            <w:r>
              <w:rPr>
                <w:lang w:val="en-US"/>
              </w:rPr>
              <w:t>RpCP44B</w:t>
            </w:r>
          </w:p>
        </w:tc>
        <w:tc>
          <w:tcPr>
            <w:tcW w:w="609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Demontarea</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recuperarea</w:t>
            </w:r>
            <w:proofErr w:type="spellEnd"/>
            <w:r w:rsidRPr="00C9619F">
              <w:rPr>
                <w:lang w:val="en-US"/>
              </w:rPr>
              <w:t xml:space="preserve"> </w:t>
            </w:r>
            <w:proofErr w:type="spellStart"/>
            <w:r w:rsidRPr="00C9619F">
              <w:rPr>
                <w:lang w:val="en-US"/>
              </w:rPr>
              <w:t>materialelor</w:t>
            </w:r>
            <w:proofErr w:type="spellEnd"/>
          </w:p>
        </w:tc>
        <w:tc>
          <w:tcPr>
            <w:tcW w:w="912" w:type="dxa"/>
            <w:tcBorders>
              <w:top w:val="single" w:sz="4" w:space="0" w:color="auto"/>
              <w:bottom w:val="single" w:sz="4" w:space="0" w:color="auto"/>
            </w:tcBorders>
            <w:vAlign w:val="center"/>
          </w:tcPr>
          <w:p w:rsidR="009D4874" w:rsidRDefault="00000000">
            <w:pPr>
              <w:pStyle w:val="Frspaiere"/>
            </w:pPr>
            <w:r>
              <w:t>kg</w:t>
            </w:r>
          </w:p>
        </w:tc>
        <w:tc>
          <w:tcPr>
            <w:tcW w:w="956" w:type="dxa"/>
            <w:tcBorders>
              <w:top w:val="single" w:sz="4" w:space="0" w:color="auto"/>
              <w:bottom w:val="single" w:sz="4" w:space="0" w:color="auto"/>
            </w:tcBorders>
            <w:vAlign w:val="center"/>
          </w:tcPr>
          <w:p w:rsidR="009D4874" w:rsidRDefault="00000000">
            <w:pPr>
              <w:pStyle w:val="Frspaiere"/>
            </w:pPr>
            <w:r>
              <w:t>9 600,00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22" w:type="dxa"/>
            <w:tcBorders>
              <w:top w:val="single" w:sz="4" w:space="0" w:color="auto"/>
              <w:bottom w:val="single" w:sz="4" w:space="0" w:color="auto"/>
            </w:tcBorders>
            <w:vAlign w:val="center"/>
          </w:tcPr>
          <w:p w:rsidR="009D4874" w:rsidRDefault="00000000">
            <w:pPr>
              <w:pStyle w:val="Frspaiere"/>
            </w:pPr>
            <w:r>
              <w:t xml:space="preserve"> 4</w:t>
            </w:r>
          </w:p>
        </w:tc>
        <w:tc>
          <w:tcPr>
            <w:tcW w:w="1466"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609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Excavat</w:t>
            </w:r>
            <w:proofErr w:type="spellEnd"/>
            <w:r w:rsidRPr="00C9619F">
              <w:rPr>
                <w:lang w:val="en-US"/>
              </w:rPr>
              <w:t xml:space="preserve"> transport cu </w:t>
            </w:r>
            <w:proofErr w:type="spellStart"/>
            <w:r w:rsidRPr="00C9619F">
              <w:rPr>
                <w:lang w:val="en-US"/>
              </w:rPr>
              <w:t>incarcator</w:t>
            </w:r>
            <w:proofErr w:type="spellEnd"/>
            <w:r w:rsidRPr="00C9619F">
              <w:rPr>
                <w:lang w:val="en-US"/>
              </w:rPr>
              <w:t xml:space="preserve"> </w:t>
            </w:r>
            <w:proofErr w:type="gramStart"/>
            <w:r w:rsidRPr="00C9619F">
              <w:rPr>
                <w:lang w:val="en-US"/>
              </w:rPr>
              <w:t>frontal ,</w:t>
            </w:r>
            <w:proofErr w:type="gramEnd"/>
            <w:r w:rsidRPr="00C9619F">
              <w:rPr>
                <w:lang w:val="en-US"/>
              </w:rPr>
              <w:t xml:space="preserve"> la </w:t>
            </w:r>
            <w:proofErr w:type="spellStart"/>
            <w:r w:rsidRPr="00C9619F">
              <w:rPr>
                <w:lang w:val="en-US"/>
              </w:rPr>
              <w:t>distante</w:t>
            </w:r>
            <w:proofErr w:type="spellEnd"/>
            <w:r w:rsidRPr="00C9619F">
              <w:rPr>
                <w:lang w:val="en-US"/>
              </w:rPr>
              <w:t xml:space="preserve"> de </w:t>
            </w:r>
            <w:proofErr w:type="spellStart"/>
            <w:r w:rsidRPr="00C9619F">
              <w:rPr>
                <w:lang w:val="en-US"/>
              </w:rPr>
              <w:t>incarcare</w:t>
            </w:r>
            <w:proofErr w:type="spellEnd"/>
            <w:r w:rsidRPr="00C9619F">
              <w:rPr>
                <w:lang w:val="en-US"/>
              </w:rPr>
              <w:t xml:space="preserve"> in </w:t>
            </w:r>
            <w:proofErr w:type="spellStart"/>
            <w:r w:rsidRPr="00C9619F">
              <w:rPr>
                <w:lang w:val="en-US"/>
              </w:rPr>
              <w:t>autovehicul</w:t>
            </w:r>
            <w:proofErr w:type="spellEnd"/>
            <w:r w:rsidRPr="00C9619F">
              <w:rPr>
                <w:lang w:val="en-US"/>
              </w:rPr>
              <w:t xml:space="preserve"> cu </w:t>
            </w:r>
            <w:proofErr w:type="spellStart"/>
            <w:r w:rsidRPr="00C9619F">
              <w:rPr>
                <w:lang w:val="en-US"/>
              </w:rPr>
              <w:t>incarcator</w:t>
            </w:r>
            <w:proofErr w:type="spellEnd"/>
            <w:r w:rsidRPr="00C9619F">
              <w:rPr>
                <w:lang w:val="en-US"/>
              </w:rPr>
              <w:t xml:space="preserve"> frontal pe senile de 0,5-0,99 </w:t>
            </w:r>
            <w:proofErr w:type="spellStart"/>
            <w:r w:rsidRPr="00C9619F">
              <w:rPr>
                <w:lang w:val="en-US"/>
              </w:rPr>
              <w:t>m.c</w:t>
            </w:r>
            <w:proofErr w:type="spellEnd"/>
            <w:r w:rsidRPr="00C9619F">
              <w:rPr>
                <w:lang w:val="en-US"/>
              </w:rPr>
              <w:t xml:space="preserve">, </w:t>
            </w:r>
            <w:proofErr w:type="spellStart"/>
            <w:r w:rsidRPr="00C9619F">
              <w:rPr>
                <w:lang w:val="en-US"/>
              </w:rPr>
              <w:t>roci</w:t>
            </w:r>
            <w:proofErr w:type="spellEnd"/>
            <w:r w:rsidRPr="00C9619F">
              <w:rPr>
                <w:lang w:val="en-US"/>
              </w:rPr>
              <w:t xml:space="preserve"> tari </w:t>
            </w:r>
            <w:proofErr w:type="spellStart"/>
            <w:r w:rsidRPr="00C9619F">
              <w:rPr>
                <w:lang w:val="en-US"/>
              </w:rPr>
              <w:t>si</w:t>
            </w:r>
            <w:proofErr w:type="spellEnd"/>
            <w:r w:rsidRPr="00C9619F">
              <w:rPr>
                <w:lang w:val="en-US"/>
              </w:rPr>
              <w:t xml:space="preserve"> </w:t>
            </w:r>
            <w:proofErr w:type="spellStart"/>
            <w:r w:rsidRPr="00C9619F">
              <w:rPr>
                <w:lang w:val="en-US"/>
              </w:rPr>
              <w:t>foarte</w:t>
            </w:r>
            <w:proofErr w:type="spellEnd"/>
            <w:r w:rsidRPr="00C9619F">
              <w:rPr>
                <w:lang w:val="en-US"/>
              </w:rPr>
              <w:t xml:space="preserve"> tari , pina la 25 kg  la </w:t>
            </w:r>
            <w:proofErr w:type="spellStart"/>
            <w:r w:rsidRPr="00C9619F">
              <w:rPr>
                <w:lang w:val="en-US"/>
              </w:rPr>
              <w:t>distanta</w:t>
            </w:r>
            <w:proofErr w:type="spellEnd"/>
            <w:r w:rsidRPr="00C9619F">
              <w:rPr>
                <w:lang w:val="en-US"/>
              </w:rPr>
              <w:t xml:space="preserve">  11-20 m</w:t>
            </w:r>
          </w:p>
        </w:tc>
        <w:tc>
          <w:tcPr>
            <w:tcW w:w="912" w:type="dxa"/>
            <w:tcBorders>
              <w:top w:val="single" w:sz="4" w:space="0" w:color="auto"/>
              <w:bottom w:val="single" w:sz="4" w:space="0" w:color="auto"/>
            </w:tcBorders>
            <w:vAlign w:val="center"/>
          </w:tcPr>
          <w:p w:rsidR="009D4874" w:rsidRDefault="00000000">
            <w:pPr>
              <w:pStyle w:val="Frspaiere"/>
            </w:pPr>
            <w:r>
              <w:t>100 m3</w:t>
            </w:r>
          </w:p>
        </w:tc>
        <w:tc>
          <w:tcPr>
            <w:tcW w:w="956" w:type="dxa"/>
            <w:tcBorders>
              <w:top w:val="single" w:sz="4" w:space="0" w:color="auto"/>
              <w:bottom w:val="single" w:sz="4" w:space="0" w:color="auto"/>
            </w:tcBorders>
            <w:vAlign w:val="center"/>
          </w:tcPr>
          <w:p w:rsidR="009D4874" w:rsidRDefault="00000000">
            <w:pPr>
              <w:pStyle w:val="Frspaiere"/>
            </w:pPr>
            <w:r>
              <w:t>22,64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22" w:type="dxa"/>
            <w:tcBorders>
              <w:top w:val="single" w:sz="4" w:space="0" w:color="auto"/>
              <w:bottom w:val="single" w:sz="4" w:space="0" w:color="auto"/>
            </w:tcBorders>
            <w:vAlign w:val="center"/>
          </w:tcPr>
          <w:p w:rsidR="009D4874" w:rsidRDefault="00000000">
            <w:pPr>
              <w:pStyle w:val="Frspaiere"/>
            </w:pPr>
            <w:r>
              <w:t xml:space="preserve"> 5</w:t>
            </w:r>
          </w:p>
        </w:tc>
        <w:tc>
          <w:tcPr>
            <w:tcW w:w="1466" w:type="dxa"/>
            <w:tcBorders>
              <w:top w:val="single" w:sz="4" w:space="0" w:color="auto"/>
              <w:bottom w:val="single" w:sz="4" w:space="0" w:color="auto"/>
            </w:tcBorders>
            <w:vAlign w:val="center"/>
          </w:tcPr>
          <w:p w:rsidR="009D4874" w:rsidRDefault="00000000">
            <w:pPr>
              <w:pStyle w:val="Frspaiere"/>
            </w:pPr>
            <w:r>
              <w:rPr>
                <w:lang w:val="en-US"/>
              </w:rPr>
              <w:t>TsI51B5</w:t>
            </w:r>
          </w:p>
        </w:tc>
        <w:tc>
          <w:tcPr>
            <w:tcW w:w="609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Transportarea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cu </w:t>
            </w:r>
            <w:proofErr w:type="spellStart"/>
            <w:r w:rsidRPr="00C9619F">
              <w:rPr>
                <w:lang w:val="en-US"/>
              </w:rPr>
              <w:t>autobasculanta</w:t>
            </w:r>
            <w:proofErr w:type="spellEnd"/>
            <w:r w:rsidRPr="00C9619F">
              <w:rPr>
                <w:lang w:val="en-US"/>
              </w:rPr>
              <w:t xml:space="preserve"> de 10 t la </w:t>
            </w:r>
            <w:proofErr w:type="spellStart"/>
            <w:r w:rsidRPr="00C9619F">
              <w:rPr>
                <w:lang w:val="en-US"/>
              </w:rPr>
              <w:t>distanta</w:t>
            </w:r>
            <w:proofErr w:type="spellEnd"/>
            <w:r w:rsidRPr="00C9619F">
              <w:rPr>
                <w:lang w:val="en-US"/>
              </w:rPr>
              <w:t xml:space="preserve"> de: 15 km</w:t>
            </w:r>
          </w:p>
        </w:tc>
        <w:tc>
          <w:tcPr>
            <w:tcW w:w="912" w:type="dxa"/>
            <w:tcBorders>
              <w:top w:val="single" w:sz="4" w:space="0" w:color="auto"/>
              <w:bottom w:val="single" w:sz="4" w:space="0" w:color="auto"/>
            </w:tcBorders>
            <w:vAlign w:val="center"/>
          </w:tcPr>
          <w:p w:rsidR="009D4874" w:rsidRDefault="00000000">
            <w:pPr>
              <w:pStyle w:val="Frspaiere"/>
            </w:pPr>
            <w:r>
              <w:t>t</w:t>
            </w:r>
          </w:p>
        </w:tc>
        <w:tc>
          <w:tcPr>
            <w:tcW w:w="956" w:type="dxa"/>
            <w:tcBorders>
              <w:top w:val="single" w:sz="4" w:space="0" w:color="auto"/>
              <w:bottom w:val="single" w:sz="4" w:space="0" w:color="auto"/>
            </w:tcBorders>
            <w:vAlign w:val="center"/>
          </w:tcPr>
          <w:p w:rsidR="009D4874" w:rsidRDefault="00000000">
            <w:pPr>
              <w:pStyle w:val="Frspaiere"/>
            </w:pPr>
            <w:r>
              <w:t>4 685,60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22" w:type="dxa"/>
            <w:tcBorders>
              <w:top w:val="single" w:sz="4" w:space="0" w:color="auto"/>
              <w:bottom w:val="single" w:sz="4" w:space="0" w:color="auto"/>
            </w:tcBorders>
            <w:vAlign w:val="center"/>
          </w:tcPr>
          <w:p w:rsidR="009D4874" w:rsidRDefault="00000000">
            <w:pPr>
              <w:pStyle w:val="Frspaiere"/>
            </w:pPr>
            <w:r>
              <w:t xml:space="preserve"> 6</w:t>
            </w:r>
          </w:p>
        </w:tc>
        <w:tc>
          <w:tcPr>
            <w:tcW w:w="1466" w:type="dxa"/>
            <w:tcBorders>
              <w:top w:val="single" w:sz="4" w:space="0" w:color="auto"/>
              <w:bottom w:val="single" w:sz="4" w:space="0" w:color="auto"/>
            </w:tcBorders>
            <w:vAlign w:val="center"/>
          </w:tcPr>
          <w:p w:rsidR="009D4874" w:rsidRDefault="00000000">
            <w:pPr>
              <w:pStyle w:val="Frspaiere"/>
            </w:pPr>
            <w:r>
              <w:rPr>
                <w:lang w:val="en-US"/>
              </w:rPr>
              <w:t>TsC51C</w:t>
            </w:r>
          </w:p>
        </w:tc>
        <w:tc>
          <w:tcPr>
            <w:tcW w:w="609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Lucrari</w:t>
            </w:r>
            <w:proofErr w:type="spellEnd"/>
            <w:r w:rsidRPr="00C9619F">
              <w:rPr>
                <w:lang w:val="en-US"/>
              </w:rPr>
              <w:t xml:space="preserve"> la </w:t>
            </w:r>
            <w:proofErr w:type="spellStart"/>
            <w:r w:rsidRPr="00C9619F">
              <w:rPr>
                <w:lang w:val="en-US"/>
              </w:rPr>
              <w:t>descarcarea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in </w:t>
            </w:r>
            <w:proofErr w:type="spellStart"/>
            <w:r w:rsidRPr="00C9619F">
              <w:rPr>
                <w:lang w:val="en-US"/>
              </w:rPr>
              <w:t>depozit</w:t>
            </w:r>
            <w:proofErr w:type="spellEnd"/>
            <w:r w:rsidRPr="00C9619F">
              <w:rPr>
                <w:lang w:val="en-US"/>
              </w:rPr>
              <w:t xml:space="preserve">, </w:t>
            </w:r>
            <w:proofErr w:type="spellStart"/>
            <w:r w:rsidRPr="00C9619F">
              <w:rPr>
                <w:lang w:val="en-US"/>
              </w:rPr>
              <w:t>teren</w:t>
            </w:r>
            <w:proofErr w:type="spellEnd"/>
            <w:r w:rsidRPr="00C9619F">
              <w:rPr>
                <w:lang w:val="en-US"/>
              </w:rPr>
              <w:t xml:space="preserve"> </w:t>
            </w:r>
            <w:proofErr w:type="spellStart"/>
            <w:r w:rsidRPr="00C9619F">
              <w:rPr>
                <w:lang w:val="en-US"/>
              </w:rPr>
              <w:t>categoria</w:t>
            </w:r>
            <w:proofErr w:type="spellEnd"/>
            <w:r w:rsidRPr="00C9619F">
              <w:rPr>
                <w:lang w:val="en-US"/>
              </w:rPr>
              <w:t xml:space="preserve"> III</w:t>
            </w:r>
          </w:p>
        </w:tc>
        <w:tc>
          <w:tcPr>
            <w:tcW w:w="912" w:type="dxa"/>
            <w:tcBorders>
              <w:top w:val="single" w:sz="4" w:space="0" w:color="auto"/>
              <w:bottom w:val="single" w:sz="4" w:space="0" w:color="auto"/>
            </w:tcBorders>
            <w:vAlign w:val="center"/>
          </w:tcPr>
          <w:p w:rsidR="009D4874" w:rsidRDefault="00000000">
            <w:pPr>
              <w:pStyle w:val="Frspaiere"/>
            </w:pPr>
            <w:r>
              <w:t>100 m3</w:t>
            </w:r>
          </w:p>
        </w:tc>
        <w:tc>
          <w:tcPr>
            <w:tcW w:w="956" w:type="dxa"/>
            <w:tcBorders>
              <w:top w:val="single" w:sz="4" w:space="0" w:color="auto"/>
              <w:bottom w:val="single" w:sz="4" w:space="0" w:color="auto"/>
            </w:tcBorders>
            <w:vAlign w:val="center"/>
          </w:tcPr>
          <w:p w:rsidR="009D4874" w:rsidRDefault="00000000">
            <w:pPr>
              <w:pStyle w:val="Frspaiere"/>
            </w:pPr>
            <w:r>
              <w:t>22,64</w:t>
            </w:r>
          </w:p>
        </w:tc>
      </w:tr>
    </w:tbl>
    <w:p w:rsidR="009D4874" w:rsidRDefault="009D4874">
      <w:pPr>
        <w:pStyle w:val="Frspaiere"/>
        <w:rPr>
          <w:b/>
          <w:bCs/>
        </w:rPr>
      </w:pPr>
    </w:p>
    <w:p w:rsidR="009D4874" w:rsidRPr="00C9619F" w:rsidRDefault="00000000">
      <w:pPr>
        <w:pStyle w:val="Frspaiere"/>
        <w:rPr>
          <w:b/>
          <w:bCs/>
          <w:lang w:val="en-US"/>
        </w:rPr>
      </w:pPr>
      <w:proofErr w:type="spellStart"/>
      <w:r w:rsidRPr="00C9619F">
        <w:rPr>
          <w:b/>
          <w:bCs/>
          <w:lang w:val="en-US"/>
        </w:rPr>
        <w:t>Capitolul</w:t>
      </w:r>
      <w:proofErr w:type="spellEnd"/>
      <w:r w:rsidRPr="00C9619F">
        <w:rPr>
          <w:b/>
          <w:bCs/>
          <w:lang w:val="en-US"/>
        </w:rPr>
        <w:t xml:space="preserve"> 2. </w:t>
      </w:r>
      <w:proofErr w:type="spellStart"/>
      <w:r w:rsidRPr="00C9619F">
        <w:rPr>
          <w:b/>
          <w:bCs/>
          <w:lang w:val="en-US"/>
        </w:rPr>
        <w:t>Obiecte</w:t>
      </w:r>
      <w:proofErr w:type="spellEnd"/>
      <w:r w:rsidRPr="00C9619F">
        <w:rPr>
          <w:b/>
          <w:bCs/>
          <w:lang w:val="en-US"/>
        </w:rPr>
        <w:t xml:space="preserve"> de </w:t>
      </w:r>
      <w:proofErr w:type="spellStart"/>
      <w:r w:rsidRPr="00C9619F">
        <w:rPr>
          <w:b/>
          <w:bCs/>
          <w:lang w:val="en-US"/>
        </w:rPr>
        <w:t>investiții</w:t>
      </w:r>
      <w:proofErr w:type="spellEnd"/>
      <w:r w:rsidRPr="00C9619F">
        <w:rPr>
          <w:b/>
          <w:bCs/>
          <w:lang w:val="en-US"/>
        </w:rPr>
        <w:t xml:space="preserve"> de </w:t>
      </w:r>
      <w:proofErr w:type="spellStart"/>
      <w:r w:rsidRPr="00C9619F">
        <w:rPr>
          <w:b/>
          <w:bCs/>
          <w:lang w:val="en-US"/>
        </w:rPr>
        <w:t>bază</w:t>
      </w:r>
      <w:proofErr w:type="spellEnd"/>
    </w:p>
    <w:p w:rsidR="009D4874" w:rsidRPr="00C9619F" w:rsidRDefault="00000000">
      <w:pPr>
        <w:pStyle w:val="Frspaiere"/>
        <w:rPr>
          <w:b/>
          <w:bCs/>
          <w:lang w:val="en-US"/>
        </w:rPr>
      </w:pPr>
      <w:r w:rsidRPr="00C9619F">
        <w:rPr>
          <w:b/>
          <w:bCs/>
          <w:lang w:val="en-US"/>
        </w:rPr>
        <w:t xml:space="preserve">2-1. </w:t>
      </w:r>
      <w:proofErr w:type="spellStart"/>
      <w:r w:rsidRPr="00C9619F">
        <w:rPr>
          <w:b/>
          <w:bCs/>
          <w:lang w:val="en-US"/>
        </w:rPr>
        <w:t>Blocul</w:t>
      </w:r>
      <w:proofErr w:type="spellEnd"/>
      <w:r w:rsidRPr="00C9619F">
        <w:rPr>
          <w:b/>
          <w:bCs/>
          <w:lang w:val="en-US"/>
        </w:rPr>
        <w:t xml:space="preserve"> de </w:t>
      </w:r>
      <w:proofErr w:type="spellStart"/>
      <w:r w:rsidRPr="00C9619F">
        <w:rPr>
          <w:b/>
          <w:bCs/>
          <w:lang w:val="en-US"/>
        </w:rPr>
        <w:t>regim</w:t>
      </w:r>
      <w:proofErr w:type="spellEnd"/>
      <w:r w:rsidRPr="00C9619F">
        <w:rPr>
          <w:b/>
          <w:bCs/>
          <w:lang w:val="en-US"/>
        </w:rPr>
        <w:t xml:space="preserve"> (85/24,06/2013-1)</w:t>
      </w:r>
    </w:p>
    <w:p w:rsidR="009D4874" w:rsidRPr="00C9619F" w:rsidRDefault="009D4874">
      <w:pPr>
        <w:pStyle w:val="Frspaiere"/>
        <w:rPr>
          <w:b/>
          <w:bCs/>
          <w:lang w:val="en-US"/>
        </w:rPr>
      </w:pPr>
    </w:p>
    <w:p w:rsidR="009D4874" w:rsidRPr="00C9619F" w:rsidRDefault="00000000">
      <w:pPr>
        <w:pStyle w:val="Frspaiere"/>
        <w:rPr>
          <w:b/>
          <w:bCs/>
          <w:lang w:val="en-US"/>
        </w:rPr>
      </w:pPr>
      <w:r>
        <w:rPr>
          <w:b/>
          <w:bCs/>
          <w:lang w:val="it-IT"/>
        </w:rPr>
        <w:t>№ 2-1-1 Solutii arhitecturale (85/24.06/2013-1-AP)</w:t>
      </w:r>
    </w:p>
    <w:tbl>
      <w:tblPr>
        <w:tblW w:w="9723" w:type="dxa"/>
        <w:tblLayout w:type="fixed"/>
        <w:tblLook w:val="04A0" w:firstRow="1" w:lastRow="0" w:firstColumn="1" w:lastColumn="0" w:noHBand="0" w:noVBand="1"/>
      </w:tblPr>
      <w:tblGrid>
        <w:gridCol w:w="483"/>
        <w:gridCol w:w="1196"/>
        <w:gridCol w:w="6300"/>
        <w:gridCol w:w="819"/>
        <w:gridCol w:w="925"/>
      </w:tblGrid>
      <w:tr w:rsidR="009D4874">
        <w:trPr>
          <w:trHeight w:val="433"/>
        </w:trPr>
        <w:tc>
          <w:tcPr>
            <w:tcW w:w="483"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proofErr w:type="spellStart"/>
            <w:r>
              <w:rPr>
                <w:lang w:val="en-US"/>
              </w:rPr>
              <w:t>crt</w:t>
            </w:r>
            <w:proofErr w:type="spellEnd"/>
            <w:r>
              <w:t>.</w:t>
            </w:r>
          </w:p>
        </w:tc>
        <w:tc>
          <w:tcPr>
            <w:tcW w:w="1196"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p>
        </w:tc>
        <w:tc>
          <w:tcPr>
            <w:tcW w:w="630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Denumirea lucrărilor</w:t>
            </w:r>
          </w:p>
        </w:tc>
        <w:tc>
          <w:tcPr>
            <w:tcW w:w="819" w:type="dxa"/>
            <w:vMerge w:val="restart"/>
            <w:tcBorders>
              <w:top w:val="single" w:sz="6" w:space="0" w:color="auto"/>
              <w:left w:val="single" w:sz="6" w:space="0" w:color="auto"/>
              <w:bottom w:val="nil"/>
              <w:right w:val="nil"/>
            </w:tcBorders>
            <w:shd w:val="pct5" w:color="auto" w:fill="auto"/>
          </w:tcPr>
          <w:p w:rsidR="009D4874" w:rsidRDefault="00000000">
            <w:pPr>
              <w:pStyle w:val="Frspaiere"/>
              <w:ind w:rightChars="-34" w:right="-68"/>
            </w:pPr>
            <w:r>
              <w:t>Unitatea de măsură</w:t>
            </w:r>
          </w:p>
        </w:tc>
        <w:tc>
          <w:tcPr>
            <w:tcW w:w="925"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Volum</w:t>
            </w:r>
          </w:p>
        </w:tc>
      </w:tr>
      <w:tr w:rsidR="009D4874">
        <w:trPr>
          <w:trHeight w:val="312"/>
        </w:trPr>
        <w:tc>
          <w:tcPr>
            <w:tcW w:w="48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9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630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81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25"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tblHeader/>
        </w:trPr>
        <w:tc>
          <w:tcPr>
            <w:tcW w:w="48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19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630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81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925"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demontare</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rsidRPr="00C9619F">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1.1. </w:t>
            </w:r>
            <w:proofErr w:type="spellStart"/>
            <w:r w:rsidRPr="00C9619F">
              <w:rPr>
                <w:b/>
                <w:bCs/>
                <w:lang w:val="en-US"/>
              </w:rPr>
              <w:t>Lucrari</w:t>
            </w:r>
            <w:proofErr w:type="spellEnd"/>
            <w:r w:rsidRPr="00C9619F">
              <w:rPr>
                <w:b/>
                <w:bCs/>
                <w:lang w:val="en-US"/>
              </w:rPr>
              <w:t xml:space="preserve"> de </w:t>
            </w:r>
            <w:proofErr w:type="spellStart"/>
            <w:r w:rsidRPr="00C9619F">
              <w:rPr>
                <w:b/>
                <w:bCs/>
                <w:lang w:val="en-US"/>
              </w:rPr>
              <w:t>demontare</w:t>
            </w:r>
            <w:proofErr w:type="spellEnd"/>
            <w:r w:rsidRPr="00C9619F">
              <w:rPr>
                <w:b/>
                <w:bCs/>
                <w:lang w:val="en-US"/>
              </w:rPr>
              <w:t xml:space="preserve"> </w:t>
            </w:r>
            <w:proofErr w:type="spellStart"/>
            <w:r w:rsidRPr="00C9619F">
              <w:rPr>
                <w:b/>
                <w:bCs/>
                <w:lang w:val="en-US"/>
              </w:rPr>
              <w:t>interioare</w:t>
            </w:r>
            <w:proofErr w:type="spellEnd"/>
          </w:p>
        </w:tc>
        <w:tc>
          <w:tcPr>
            <w:tcW w:w="819" w:type="dxa"/>
            <w:tcBorders>
              <w:top w:val="nil"/>
              <w:left w:val="single" w:sz="6" w:space="0" w:color="auto"/>
              <w:bottom w:val="nil"/>
              <w:right w:val="nil"/>
            </w:tcBorders>
          </w:tcPr>
          <w:p w:rsidR="009D4874" w:rsidRPr="00C9619F" w:rsidRDefault="009D4874">
            <w:pPr>
              <w:pStyle w:val="Frspaiere"/>
              <w:rPr>
                <w:lang w:val="en-US"/>
              </w:rPr>
            </w:pPr>
          </w:p>
        </w:tc>
        <w:tc>
          <w:tcPr>
            <w:tcW w:w="925"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6"/>
        </w:trPr>
        <w:tc>
          <w:tcPr>
            <w:tcW w:w="483" w:type="dxa"/>
            <w:tcBorders>
              <w:top w:val="single" w:sz="4" w:space="0" w:color="auto"/>
              <w:bottom w:val="single" w:sz="4" w:space="0" w:color="auto"/>
            </w:tcBorders>
          </w:tcPr>
          <w:p w:rsidR="009D4874" w:rsidRDefault="00000000">
            <w:pPr>
              <w:pStyle w:val="Frspaiere"/>
              <w:jc w:val="both"/>
            </w:pPr>
            <w:r>
              <w:t>3</w:t>
            </w:r>
          </w:p>
        </w:tc>
        <w:tc>
          <w:tcPr>
            <w:tcW w:w="1196" w:type="dxa"/>
            <w:tcBorders>
              <w:top w:val="single" w:sz="4" w:space="0" w:color="auto"/>
              <w:bottom w:val="single" w:sz="4" w:space="0" w:color="auto"/>
            </w:tcBorders>
          </w:tcPr>
          <w:p w:rsidR="009D4874" w:rsidRDefault="00000000">
            <w:pPr>
              <w:pStyle w:val="Frspaiere"/>
            </w:pPr>
            <w:r>
              <w:rPr>
                <w:lang w:val="en-US"/>
              </w:rPr>
              <w:t>RpCJ35A</w:t>
            </w:r>
          </w:p>
        </w:tc>
        <w:tc>
          <w:tcPr>
            <w:tcW w:w="6300" w:type="dxa"/>
            <w:tcBorders>
              <w:top w:val="single" w:sz="4" w:space="0" w:color="auto"/>
              <w:bottom w:val="single" w:sz="4" w:space="0" w:color="auto"/>
            </w:tcBorders>
          </w:tcPr>
          <w:p w:rsidR="009D4874" w:rsidRPr="00C9619F" w:rsidRDefault="00000000">
            <w:pPr>
              <w:pStyle w:val="Frspaiere"/>
              <w:rPr>
                <w:lang w:val="en-US"/>
              </w:rPr>
            </w:pPr>
            <w:proofErr w:type="spellStart"/>
            <w:r w:rsidRPr="00C9619F">
              <w:rPr>
                <w:lang w:val="en-US"/>
              </w:rPr>
              <w:t>Desfaceri</w:t>
            </w:r>
            <w:proofErr w:type="spellEnd"/>
            <w:r w:rsidRPr="00C9619F">
              <w:rPr>
                <w:lang w:val="en-US"/>
              </w:rPr>
              <w:t xml:space="preserve"> de </w:t>
            </w:r>
            <w:proofErr w:type="spellStart"/>
            <w:r w:rsidRPr="00C9619F">
              <w:rPr>
                <w:lang w:val="en-US"/>
              </w:rPr>
              <w:t>tencuieli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exterioare</w:t>
            </w:r>
            <w:proofErr w:type="spellEnd"/>
            <w:r w:rsidRPr="00C9619F">
              <w:rPr>
                <w:lang w:val="en-US"/>
              </w:rPr>
              <w:t xml:space="preserve"> </w:t>
            </w:r>
            <w:proofErr w:type="spellStart"/>
            <w:r w:rsidRPr="00C9619F">
              <w:rPr>
                <w:lang w:val="en-US"/>
              </w:rPr>
              <w:t>driscuite</w:t>
            </w:r>
            <w:proofErr w:type="spellEnd"/>
            <w:r w:rsidRPr="00C9619F">
              <w:rPr>
                <w:lang w:val="en-US"/>
              </w:rPr>
              <w:t xml:space="preserve"> la </w:t>
            </w:r>
            <w:proofErr w:type="spellStart"/>
            <w:r w:rsidRPr="00C9619F">
              <w:rPr>
                <w:lang w:val="en-US"/>
              </w:rPr>
              <w:t>pereti</w:t>
            </w:r>
            <w:proofErr w:type="spellEnd"/>
          </w:p>
        </w:tc>
        <w:tc>
          <w:tcPr>
            <w:tcW w:w="819" w:type="dxa"/>
            <w:tcBorders>
              <w:top w:val="single" w:sz="4" w:space="0" w:color="auto"/>
              <w:bottom w:val="single" w:sz="4" w:space="0" w:color="auto"/>
            </w:tcBorders>
          </w:tcPr>
          <w:p w:rsidR="009D4874" w:rsidRDefault="00000000">
            <w:pPr>
              <w:pStyle w:val="Frspaiere"/>
            </w:pPr>
            <w:r>
              <w:t>m2</w:t>
            </w:r>
          </w:p>
        </w:tc>
        <w:tc>
          <w:tcPr>
            <w:tcW w:w="925" w:type="dxa"/>
            <w:tcBorders>
              <w:top w:val="single" w:sz="4" w:space="0" w:color="auto"/>
              <w:bottom w:val="single" w:sz="4" w:space="0" w:color="auto"/>
            </w:tcBorders>
          </w:tcPr>
          <w:p w:rsidR="009D4874" w:rsidRDefault="00000000">
            <w:pPr>
              <w:pStyle w:val="Frspaiere"/>
            </w:pPr>
            <w:r>
              <w:t>2 242,29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tcPr>
          <w:p w:rsidR="009D4874" w:rsidRDefault="00000000">
            <w:pPr>
              <w:pStyle w:val="Frspaiere"/>
              <w:jc w:val="both"/>
            </w:pPr>
            <w:r>
              <w:t>4</w:t>
            </w:r>
          </w:p>
        </w:tc>
        <w:tc>
          <w:tcPr>
            <w:tcW w:w="1196" w:type="dxa"/>
            <w:tcBorders>
              <w:top w:val="single" w:sz="4" w:space="0" w:color="auto"/>
              <w:bottom w:val="single" w:sz="4" w:space="0" w:color="auto"/>
            </w:tcBorders>
          </w:tcPr>
          <w:p w:rsidR="009D4874" w:rsidRDefault="00000000">
            <w:pPr>
              <w:pStyle w:val="Frspaiere"/>
            </w:pPr>
            <w:r>
              <w:rPr>
                <w:lang w:val="en-US"/>
              </w:rPr>
              <w:t>RpCM33A</w:t>
            </w:r>
          </w:p>
        </w:tc>
        <w:tc>
          <w:tcPr>
            <w:tcW w:w="6300" w:type="dxa"/>
            <w:tcBorders>
              <w:top w:val="single" w:sz="4" w:space="0" w:color="auto"/>
              <w:bottom w:val="single" w:sz="4" w:space="0" w:color="auto"/>
            </w:tcBorders>
          </w:tcPr>
          <w:p w:rsidR="009D4874" w:rsidRPr="00C9619F" w:rsidRDefault="00000000">
            <w:pPr>
              <w:pStyle w:val="Frspaiere"/>
              <w:rPr>
                <w:lang w:val="en-US"/>
              </w:rPr>
            </w:pPr>
            <w:proofErr w:type="spellStart"/>
            <w:r w:rsidRPr="00C9619F">
              <w:rPr>
                <w:lang w:val="en-US"/>
              </w:rPr>
              <w:t>Demontarea</w:t>
            </w:r>
            <w:proofErr w:type="spellEnd"/>
            <w:r w:rsidRPr="00C9619F">
              <w:rPr>
                <w:lang w:val="en-US"/>
              </w:rPr>
              <w:t xml:space="preserve"> </w:t>
            </w:r>
            <w:proofErr w:type="spellStart"/>
            <w:r w:rsidRPr="00C9619F">
              <w:rPr>
                <w:lang w:val="en-US"/>
              </w:rPr>
              <w:t>placajelor</w:t>
            </w:r>
            <w:proofErr w:type="spellEnd"/>
            <w:r w:rsidRPr="00C9619F">
              <w:rPr>
                <w:lang w:val="en-US"/>
              </w:rPr>
              <w:t xml:space="preserve"> din </w:t>
            </w:r>
            <w:proofErr w:type="spellStart"/>
            <w:r w:rsidRPr="00C9619F">
              <w:rPr>
                <w:lang w:val="en-US"/>
              </w:rPr>
              <w:t>faianta</w:t>
            </w:r>
            <w:proofErr w:type="spellEnd"/>
            <w:r w:rsidRPr="00C9619F">
              <w:rPr>
                <w:lang w:val="en-US"/>
              </w:rPr>
              <w:t xml:space="preserve">, </w:t>
            </w:r>
            <w:proofErr w:type="spellStart"/>
            <w:r w:rsidRPr="00C9619F">
              <w:rPr>
                <w:lang w:val="en-US"/>
              </w:rPr>
              <w:t>gresie</w:t>
            </w:r>
            <w:proofErr w:type="spellEnd"/>
            <w:r w:rsidRPr="00C9619F">
              <w:rPr>
                <w:lang w:val="en-US"/>
              </w:rPr>
              <w:t xml:space="preserve">, </w:t>
            </w:r>
            <w:proofErr w:type="spellStart"/>
            <w:r w:rsidRPr="00C9619F">
              <w:rPr>
                <w:lang w:val="en-US"/>
              </w:rPr>
              <w:t>ceramica</w:t>
            </w:r>
            <w:proofErr w:type="spellEnd"/>
          </w:p>
        </w:tc>
        <w:tc>
          <w:tcPr>
            <w:tcW w:w="819" w:type="dxa"/>
            <w:tcBorders>
              <w:top w:val="single" w:sz="4" w:space="0" w:color="auto"/>
              <w:bottom w:val="single" w:sz="4" w:space="0" w:color="auto"/>
            </w:tcBorders>
          </w:tcPr>
          <w:p w:rsidR="009D4874" w:rsidRDefault="00000000">
            <w:pPr>
              <w:pStyle w:val="Frspaiere"/>
            </w:pPr>
            <w:r>
              <w:t>m2</w:t>
            </w:r>
          </w:p>
        </w:tc>
        <w:tc>
          <w:tcPr>
            <w:tcW w:w="925" w:type="dxa"/>
            <w:tcBorders>
              <w:top w:val="single" w:sz="4" w:space="0" w:color="auto"/>
              <w:bottom w:val="single" w:sz="4" w:space="0" w:color="auto"/>
            </w:tcBorders>
          </w:tcPr>
          <w:p w:rsidR="009D4874" w:rsidRDefault="00000000">
            <w:pPr>
              <w:pStyle w:val="Frspaiere"/>
            </w:pPr>
            <w:r>
              <w:t>87,54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tcPr>
          <w:p w:rsidR="009D4874" w:rsidRDefault="00000000">
            <w:pPr>
              <w:pStyle w:val="Frspaiere"/>
              <w:jc w:val="both"/>
            </w:pPr>
            <w:r>
              <w:t>5</w:t>
            </w:r>
          </w:p>
        </w:tc>
        <w:tc>
          <w:tcPr>
            <w:tcW w:w="1196" w:type="dxa"/>
            <w:tcBorders>
              <w:top w:val="single" w:sz="4" w:space="0" w:color="auto"/>
              <w:bottom w:val="single" w:sz="4" w:space="0" w:color="auto"/>
            </w:tcBorders>
          </w:tcPr>
          <w:p w:rsidR="009D4874" w:rsidRDefault="00000000">
            <w:pPr>
              <w:pStyle w:val="Frspaiere"/>
            </w:pPr>
            <w:r>
              <w:rPr>
                <w:lang w:val="en-US"/>
              </w:rPr>
              <w:t>RpCG29C1</w:t>
            </w:r>
          </w:p>
        </w:tc>
        <w:tc>
          <w:tcPr>
            <w:tcW w:w="6300" w:type="dxa"/>
            <w:tcBorders>
              <w:top w:val="single" w:sz="4" w:space="0" w:color="auto"/>
              <w:bottom w:val="single" w:sz="4" w:space="0" w:color="auto"/>
            </w:tcBorders>
          </w:tcPr>
          <w:p w:rsidR="009D4874" w:rsidRPr="00C9619F" w:rsidRDefault="00000000">
            <w:pPr>
              <w:pStyle w:val="Frspaiere"/>
              <w:ind w:leftChars="-100" w:left="-200" w:rightChars="-37" w:right="-74" w:firstLineChars="100" w:firstLine="200"/>
              <w:rPr>
                <w:lang w:val="en-US"/>
              </w:rPr>
            </w:pP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de </w:t>
            </w:r>
            <w:proofErr w:type="spellStart"/>
            <w:r w:rsidRPr="00C9619F">
              <w:rPr>
                <w:lang w:val="en-US"/>
              </w:rPr>
              <w:t>zidarie</w:t>
            </w:r>
            <w:proofErr w:type="spellEnd"/>
            <w:r w:rsidRPr="00C9619F">
              <w:rPr>
                <w:lang w:val="en-US"/>
              </w:rPr>
              <w:t xml:space="preserve"> din </w:t>
            </w:r>
            <w:proofErr w:type="spellStart"/>
            <w:r w:rsidRPr="00C9619F">
              <w:rPr>
                <w:lang w:val="en-US"/>
              </w:rPr>
              <w:t>blocuri</w:t>
            </w:r>
            <w:proofErr w:type="spellEnd"/>
            <w:r w:rsidRPr="00C9619F">
              <w:rPr>
                <w:lang w:val="en-US"/>
              </w:rPr>
              <w:t xml:space="preserve"> de calcar, </w:t>
            </w:r>
            <w:proofErr w:type="spellStart"/>
            <w:r w:rsidRPr="00C9619F">
              <w:rPr>
                <w:lang w:val="en-US"/>
              </w:rPr>
              <w:t>exclusiv</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curatirea</w:t>
            </w:r>
            <w:proofErr w:type="spellEnd"/>
            <w:r w:rsidRPr="00C9619F">
              <w:rPr>
                <w:lang w:val="en-US"/>
              </w:rPr>
              <w:t xml:space="preserve"> </w:t>
            </w:r>
            <w:proofErr w:type="spellStart"/>
            <w:r w:rsidRPr="00C9619F">
              <w:rPr>
                <w:lang w:val="en-US"/>
              </w:rPr>
              <w:t>caramizilor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p>
        </w:tc>
        <w:tc>
          <w:tcPr>
            <w:tcW w:w="819" w:type="dxa"/>
            <w:tcBorders>
              <w:top w:val="single" w:sz="4" w:space="0" w:color="auto"/>
              <w:bottom w:val="single" w:sz="4" w:space="0" w:color="auto"/>
            </w:tcBorders>
          </w:tcPr>
          <w:p w:rsidR="009D4874" w:rsidRDefault="00000000">
            <w:pPr>
              <w:pStyle w:val="Frspaiere"/>
            </w:pPr>
            <w:r>
              <w:t>m3</w:t>
            </w:r>
          </w:p>
        </w:tc>
        <w:tc>
          <w:tcPr>
            <w:tcW w:w="925" w:type="dxa"/>
            <w:tcBorders>
              <w:top w:val="single" w:sz="4" w:space="0" w:color="auto"/>
              <w:bottom w:val="single" w:sz="4" w:space="0" w:color="auto"/>
            </w:tcBorders>
          </w:tcPr>
          <w:p w:rsidR="009D4874" w:rsidRDefault="00000000">
            <w:pPr>
              <w:pStyle w:val="Frspaiere"/>
            </w:pPr>
            <w:r>
              <w:t>31,07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tcPr>
          <w:p w:rsidR="009D4874" w:rsidRDefault="00000000">
            <w:pPr>
              <w:pStyle w:val="Frspaiere"/>
              <w:jc w:val="both"/>
            </w:pPr>
            <w:r>
              <w:t>6</w:t>
            </w:r>
          </w:p>
        </w:tc>
        <w:tc>
          <w:tcPr>
            <w:tcW w:w="1196" w:type="dxa"/>
            <w:tcBorders>
              <w:top w:val="single" w:sz="4" w:space="0" w:color="auto"/>
              <w:bottom w:val="single" w:sz="4" w:space="0" w:color="auto"/>
            </w:tcBorders>
          </w:tcPr>
          <w:p w:rsidR="009D4874" w:rsidRDefault="00000000">
            <w:pPr>
              <w:pStyle w:val="Frspaiere"/>
              <w:rPr>
                <w:lang w:val="en-US"/>
              </w:rPr>
            </w:pPr>
            <w:r>
              <w:rPr>
                <w:lang w:val="en-US"/>
              </w:rPr>
              <w:t>RpCG29C1</w:t>
            </w:r>
          </w:p>
          <w:p w:rsidR="009D4874" w:rsidRDefault="009D4874">
            <w:pPr>
              <w:pStyle w:val="Frspaiere"/>
            </w:pPr>
          </w:p>
        </w:tc>
        <w:tc>
          <w:tcPr>
            <w:tcW w:w="6300" w:type="dxa"/>
            <w:tcBorders>
              <w:top w:val="single" w:sz="4" w:space="0" w:color="auto"/>
              <w:bottom w:val="single" w:sz="4" w:space="0" w:color="auto"/>
            </w:tcBorders>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de </w:t>
            </w:r>
            <w:proofErr w:type="spellStart"/>
            <w:r w:rsidRPr="00C9619F">
              <w:rPr>
                <w:lang w:val="en-US"/>
              </w:rPr>
              <w:t>zidarie</w:t>
            </w:r>
            <w:proofErr w:type="spellEnd"/>
            <w:r w:rsidRPr="00C9619F">
              <w:rPr>
                <w:lang w:val="en-US"/>
              </w:rPr>
              <w:t xml:space="preserve"> din </w:t>
            </w:r>
            <w:proofErr w:type="spellStart"/>
            <w:r w:rsidRPr="00C9619F">
              <w:rPr>
                <w:lang w:val="en-US"/>
              </w:rPr>
              <w:t>blocuri</w:t>
            </w:r>
            <w:proofErr w:type="spellEnd"/>
            <w:r w:rsidRPr="00C9619F">
              <w:rPr>
                <w:lang w:val="en-US"/>
              </w:rPr>
              <w:t xml:space="preserve"> </w:t>
            </w:r>
            <w:proofErr w:type="spellStart"/>
            <w:r w:rsidRPr="00C9619F">
              <w:rPr>
                <w:lang w:val="en-US"/>
              </w:rPr>
              <w:t>ipsos</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curatirea</w:t>
            </w:r>
            <w:proofErr w:type="spellEnd"/>
            <w:r w:rsidRPr="00C9619F">
              <w:rPr>
                <w:lang w:val="en-US"/>
              </w:rPr>
              <w:t xml:space="preserve"> </w:t>
            </w:r>
            <w:proofErr w:type="spellStart"/>
            <w:r w:rsidRPr="00C9619F">
              <w:rPr>
                <w:lang w:val="en-US"/>
              </w:rPr>
              <w:t>caramizilor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p>
        </w:tc>
        <w:tc>
          <w:tcPr>
            <w:tcW w:w="819" w:type="dxa"/>
            <w:tcBorders>
              <w:top w:val="single" w:sz="4" w:space="0" w:color="auto"/>
              <w:bottom w:val="single" w:sz="4" w:space="0" w:color="auto"/>
            </w:tcBorders>
          </w:tcPr>
          <w:p w:rsidR="009D4874" w:rsidRDefault="00000000">
            <w:pPr>
              <w:pStyle w:val="Frspaiere"/>
            </w:pPr>
            <w:r>
              <w:t>m3</w:t>
            </w:r>
          </w:p>
        </w:tc>
        <w:tc>
          <w:tcPr>
            <w:tcW w:w="925" w:type="dxa"/>
            <w:tcBorders>
              <w:top w:val="single" w:sz="4" w:space="0" w:color="auto"/>
              <w:bottom w:val="single" w:sz="4" w:space="0" w:color="auto"/>
            </w:tcBorders>
          </w:tcPr>
          <w:p w:rsidR="009D4874" w:rsidRDefault="00000000">
            <w:pPr>
              <w:pStyle w:val="Frspaiere"/>
            </w:pPr>
            <w:r>
              <w:t>5,59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tcPr>
          <w:p w:rsidR="009D4874" w:rsidRDefault="00000000">
            <w:pPr>
              <w:pStyle w:val="Frspaiere"/>
              <w:jc w:val="both"/>
            </w:pPr>
            <w:r>
              <w:t>7</w:t>
            </w:r>
          </w:p>
        </w:tc>
        <w:tc>
          <w:tcPr>
            <w:tcW w:w="1196" w:type="dxa"/>
            <w:tcBorders>
              <w:top w:val="single" w:sz="4" w:space="0" w:color="auto"/>
              <w:bottom w:val="single" w:sz="4" w:space="0" w:color="auto"/>
            </w:tcBorders>
          </w:tcPr>
          <w:p w:rsidR="009D4874" w:rsidRDefault="00000000">
            <w:pPr>
              <w:pStyle w:val="Frspaiere"/>
              <w:rPr>
                <w:lang w:val="en-US"/>
              </w:rPr>
            </w:pPr>
            <w:r>
              <w:rPr>
                <w:lang w:val="en-US"/>
              </w:rPr>
              <w:t>RpCG29C1</w:t>
            </w:r>
          </w:p>
          <w:p w:rsidR="009D4874" w:rsidRDefault="009D4874">
            <w:pPr>
              <w:pStyle w:val="Frspaiere"/>
            </w:pPr>
          </w:p>
        </w:tc>
        <w:tc>
          <w:tcPr>
            <w:tcW w:w="6300" w:type="dxa"/>
            <w:tcBorders>
              <w:top w:val="single" w:sz="4" w:space="0" w:color="auto"/>
              <w:bottom w:val="single" w:sz="4" w:space="0" w:color="auto"/>
            </w:tcBorders>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de </w:t>
            </w:r>
            <w:proofErr w:type="spellStart"/>
            <w:r w:rsidRPr="00C9619F">
              <w:rPr>
                <w:lang w:val="en-US"/>
              </w:rPr>
              <w:t>zidarie</w:t>
            </w:r>
            <w:proofErr w:type="spellEnd"/>
            <w:r w:rsidRPr="00C9619F">
              <w:rPr>
                <w:lang w:val="en-US"/>
              </w:rPr>
              <w:t xml:space="preserve"> din </w:t>
            </w:r>
            <w:proofErr w:type="spellStart"/>
            <w:r w:rsidRPr="00C9619F">
              <w:rPr>
                <w:lang w:val="en-US"/>
              </w:rPr>
              <w:t>caramida</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curatirea</w:t>
            </w:r>
            <w:proofErr w:type="spellEnd"/>
            <w:r w:rsidRPr="00C9619F">
              <w:rPr>
                <w:lang w:val="en-US"/>
              </w:rPr>
              <w:t xml:space="preserve"> </w:t>
            </w:r>
            <w:proofErr w:type="spellStart"/>
            <w:r w:rsidRPr="00C9619F">
              <w:rPr>
                <w:lang w:val="en-US"/>
              </w:rPr>
              <w:t>caramizilor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w:t>
            </w:r>
            <w:proofErr w:type="spellEnd"/>
          </w:p>
        </w:tc>
        <w:tc>
          <w:tcPr>
            <w:tcW w:w="819" w:type="dxa"/>
            <w:tcBorders>
              <w:top w:val="single" w:sz="4" w:space="0" w:color="auto"/>
              <w:bottom w:val="single" w:sz="4" w:space="0" w:color="auto"/>
            </w:tcBorders>
          </w:tcPr>
          <w:p w:rsidR="009D4874" w:rsidRDefault="00000000">
            <w:pPr>
              <w:pStyle w:val="Frspaiere"/>
            </w:pPr>
            <w:r>
              <w:t>m3</w:t>
            </w:r>
          </w:p>
        </w:tc>
        <w:tc>
          <w:tcPr>
            <w:tcW w:w="925" w:type="dxa"/>
            <w:tcBorders>
              <w:top w:val="single" w:sz="4" w:space="0" w:color="auto"/>
              <w:bottom w:val="single" w:sz="4" w:space="0" w:color="auto"/>
            </w:tcBorders>
          </w:tcPr>
          <w:p w:rsidR="009D4874" w:rsidRDefault="00000000">
            <w:pPr>
              <w:pStyle w:val="Frspaiere"/>
            </w:pPr>
            <w:r>
              <w:t>40,98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jc w:val="both"/>
            </w:pPr>
            <w:r>
              <w:t>8</w:t>
            </w:r>
          </w:p>
        </w:tc>
        <w:tc>
          <w:tcPr>
            <w:tcW w:w="1196" w:type="dxa"/>
            <w:tcBorders>
              <w:top w:val="single" w:sz="4" w:space="0" w:color="auto"/>
              <w:bottom w:val="single" w:sz="4" w:space="0" w:color="auto"/>
            </w:tcBorders>
          </w:tcPr>
          <w:p w:rsidR="009D4874" w:rsidRDefault="00000000">
            <w:pPr>
              <w:pStyle w:val="Frspaiere"/>
            </w:pPr>
            <w:r>
              <w:rPr>
                <w:lang w:val="en-US"/>
              </w:rPr>
              <w:t>RpCP44B</w:t>
            </w:r>
          </w:p>
        </w:tc>
        <w:tc>
          <w:tcPr>
            <w:tcW w:w="6300" w:type="dxa"/>
            <w:tcBorders>
              <w:top w:val="single" w:sz="4" w:space="0" w:color="auto"/>
              <w:bottom w:val="single" w:sz="4" w:space="0" w:color="auto"/>
            </w:tcBorders>
          </w:tcPr>
          <w:p w:rsidR="009D4874" w:rsidRPr="00C9619F" w:rsidRDefault="00000000">
            <w:pPr>
              <w:pStyle w:val="Frspaiere"/>
              <w:rPr>
                <w:lang w:val="en-US"/>
              </w:rPr>
            </w:pPr>
            <w:proofErr w:type="spellStart"/>
            <w:r w:rsidRPr="00C9619F">
              <w:rPr>
                <w:lang w:val="en-US"/>
              </w:rPr>
              <w:t>Demontarea</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recuperarea</w:t>
            </w:r>
            <w:proofErr w:type="spellEnd"/>
            <w:r w:rsidRPr="00C9619F">
              <w:rPr>
                <w:lang w:val="en-US"/>
              </w:rPr>
              <w:t xml:space="preserve"> </w:t>
            </w:r>
            <w:proofErr w:type="spellStart"/>
            <w:r w:rsidRPr="00C9619F">
              <w:rPr>
                <w:lang w:val="en-US"/>
              </w:rPr>
              <w:t>materialelor</w:t>
            </w:r>
            <w:proofErr w:type="spellEnd"/>
          </w:p>
        </w:tc>
        <w:tc>
          <w:tcPr>
            <w:tcW w:w="819" w:type="dxa"/>
            <w:tcBorders>
              <w:top w:val="single" w:sz="4" w:space="0" w:color="auto"/>
              <w:bottom w:val="single" w:sz="4" w:space="0" w:color="auto"/>
            </w:tcBorders>
          </w:tcPr>
          <w:p w:rsidR="009D4874" w:rsidRDefault="00000000">
            <w:pPr>
              <w:pStyle w:val="Frspaiere"/>
            </w:pPr>
            <w:r>
              <w:t>kg</w:t>
            </w:r>
          </w:p>
        </w:tc>
        <w:tc>
          <w:tcPr>
            <w:tcW w:w="925" w:type="dxa"/>
            <w:tcBorders>
              <w:top w:val="single" w:sz="4" w:space="0" w:color="auto"/>
              <w:bottom w:val="single" w:sz="4" w:space="0" w:color="auto"/>
            </w:tcBorders>
          </w:tcPr>
          <w:p w:rsidR="009D4874" w:rsidRDefault="00000000">
            <w:pPr>
              <w:pStyle w:val="Frspaiere"/>
            </w:pPr>
            <w:r>
              <w:t>279,42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jc w:val="both"/>
            </w:pPr>
            <w:r>
              <w:t>9</w:t>
            </w:r>
          </w:p>
        </w:tc>
        <w:tc>
          <w:tcPr>
            <w:tcW w:w="1196" w:type="dxa"/>
            <w:tcBorders>
              <w:top w:val="single" w:sz="4" w:space="0" w:color="auto"/>
              <w:bottom w:val="single" w:sz="4" w:space="0" w:color="auto"/>
            </w:tcBorders>
          </w:tcPr>
          <w:p w:rsidR="009D4874" w:rsidRDefault="00000000">
            <w:pPr>
              <w:pStyle w:val="Frspaiere"/>
            </w:pPr>
            <w:r>
              <w:rPr>
                <w:lang w:val="en-US"/>
              </w:rPr>
              <w:t>RpCG29D</w:t>
            </w:r>
          </w:p>
        </w:tc>
        <w:tc>
          <w:tcPr>
            <w:tcW w:w="6300" w:type="dxa"/>
            <w:tcBorders>
              <w:top w:val="single" w:sz="4" w:space="0" w:color="auto"/>
              <w:bottom w:val="single" w:sz="4" w:space="0" w:color="auto"/>
            </w:tcBorders>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peretilor</w:t>
            </w:r>
            <w:proofErr w:type="spellEnd"/>
            <w:r w:rsidRPr="00C9619F">
              <w:rPr>
                <w:lang w:val="en-US"/>
              </w:rPr>
              <w:t xml:space="preserve"> de </w:t>
            </w:r>
            <w:proofErr w:type="spellStart"/>
            <w:r w:rsidRPr="00C9619F">
              <w:rPr>
                <w:lang w:val="en-US"/>
              </w:rPr>
              <w:t>zidarie</w:t>
            </w:r>
            <w:proofErr w:type="spellEnd"/>
            <w:r w:rsidRPr="00C9619F">
              <w:rPr>
                <w:lang w:val="en-US"/>
              </w:rPr>
              <w:t xml:space="preserve"> din </w:t>
            </w:r>
            <w:proofErr w:type="spellStart"/>
            <w:r w:rsidRPr="00C9619F">
              <w:rPr>
                <w:lang w:val="en-US"/>
              </w:rPr>
              <w:t>spargeri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creeri</w:t>
            </w:r>
            <w:proofErr w:type="spellEnd"/>
            <w:r w:rsidRPr="00C9619F">
              <w:rPr>
                <w:lang w:val="en-US"/>
              </w:rPr>
              <w:t xml:space="preserve"> de </w:t>
            </w:r>
            <w:proofErr w:type="spellStart"/>
            <w:r w:rsidRPr="00C9619F">
              <w:rPr>
                <w:lang w:val="en-US"/>
              </w:rPr>
              <w:t>goluri</w:t>
            </w:r>
            <w:proofErr w:type="spellEnd"/>
            <w:r w:rsidRPr="00C9619F">
              <w:rPr>
                <w:lang w:val="en-US"/>
              </w:rPr>
              <w:t xml:space="preserve"> in </w:t>
            </w:r>
            <w:proofErr w:type="spellStart"/>
            <w:r w:rsidRPr="00C9619F">
              <w:rPr>
                <w:lang w:val="en-US"/>
              </w:rPr>
              <w:t>zidarie</w:t>
            </w:r>
            <w:proofErr w:type="spellEnd"/>
          </w:p>
        </w:tc>
        <w:tc>
          <w:tcPr>
            <w:tcW w:w="819" w:type="dxa"/>
            <w:tcBorders>
              <w:top w:val="single" w:sz="4" w:space="0" w:color="auto"/>
              <w:bottom w:val="single" w:sz="4" w:space="0" w:color="auto"/>
            </w:tcBorders>
          </w:tcPr>
          <w:p w:rsidR="009D4874" w:rsidRDefault="00000000">
            <w:pPr>
              <w:pStyle w:val="Frspaiere"/>
            </w:pPr>
            <w:r>
              <w:t>m3</w:t>
            </w:r>
          </w:p>
        </w:tc>
        <w:tc>
          <w:tcPr>
            <w:tcW w:w="925" w:type="dxa"/>
            <w:tcBorders>
              <w:top w:val="single" w:sz="4" w:space="0" w:color="auto"/>
              <w:bottom w:val="single" w:sz="4" w:space="0" w:color="auto"/>
            </w:tcBorders>
          </w:tcPr>
          <w:p w:rsidR="009D4874" w:rsidRDefault="00000000">
            <w:pPr>
              <w:pStyle w:val="Frspaiere"/>
            </w:pPr>
            <w:r>
              <w:t>30,51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9D4874">
            <w:pPr>
              <w:pStyle w:val="Frspaiere"/>
              <w:jc w:val="both"/>
            </w:pP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RpCG29C1</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de </w:t>
            </w:r>
            <w:proofErr w:type="spellStart"/>
            <w:r w:rsidRPr="00C9619F">
              <w:rPr>
                <w:lang w:val="en-US"/>
              </w:rPr>
              <w:t>zidarie</w:t>
            </w:r>
            <w:proofErr w:type="spellEnd"/>
            <w:r w:rsidRPr="00C9619F">
              <w:rPr>
                <w:lang w:val="en-US"/>
              </w:rPr>
              <w:t xml:space="preserve"> din </w:t>
            </w:r>
            <w:proofErr w:type="spellStart"/>
            <w:r w:rsidRPr="00C9619F">
              <w:rPr>
                <w:lang w:val="en-US"/>
              </w:rPr>
              <w:t>blocuri</w:t>
            </w:r>
            <w:proofErr w:type="spellEnd"/>
            <w:r w:rsidRPr="00C9619F">
              <w:rPr>
                <w:lang w:val="en-US"/>
              </w:rPr>
              <w:t xml:space="preserve"> de calcar, </w:t>
            </w:r>
            <w:proofErr w:type="spellStart"/>
            <w:r w:rsidRPr="00C9619F">
              <w:rPr>
                <w:lang w:val="en-US"/>
              </w:rPr>
              <w:t>exclusiv</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curatirea</w:t>
            </w:r>
            <w:proofErr w:type="spellEnd"/>
            <w:r w:rsidRPr="00C9619F">
              <w:rPr>
                <w:lang w:val="en-US"/>
              </w:rPr>
              <w:t xml:space="preserve"> </w:t>
            </w:r>
            <w:proofErr w:type="spellStart"/>
            <w:r w:rsidRPr="00C9619F">
              <w:rPr>
                <w:lang w:val="en-US"/>
              </w:rPr>
              <w:t>caramizilor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18,70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9D4874">
            <w:pPr>
              <w:pStyle w:val="Frspaiere"/>
              <w:jc w:val="both"/>
            </w:pP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RpCG29C1</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de </w:t>
            </w:r>
            <w:proofErr w:type="spellStart"/>
            <w:r w:rsidRPr="00C9619F">
              <w:rPr>
                <w:lang w:val="en-US"/>
              </w:rPr>
              <w:t>zidarie</w:t>
            </w:r>
            <w:proofErr w:type="spellEnd"/>
            <w:r w:rsidRPr="00C9619F">
              <w:rPr>
                <w:lang w:val="en-US"/>
              </w:rPr>
              <w:t xml:space="preserve"> din </w:t>
            </w:r>
            <w:proofErr w:type="spellStart"/>
            <w:r w:rsidRPr="00C9619F">
              <w:rPr>
                <w:lang w:val="en-US"/>
              </w:rPr>
              <w:t>blocuri</w:t>
            </w:r>
            <w:proofErr w:type="spellEnd"/>
            <w:r w:rsidRPr="00C9619F">
              <w:rPr>
                <w:lang w:val="en-US"/>
              </w:rPr>
              <w:t xml:space="preserve"> de calcar, </w:t>
            </w:r>
            <w:proofErr w:type="spellStart"/>
            <w:r w:rsidRPr="00C9619F">
              <w:rPr>
                <w:lang w:val="en-US"/>
              </w:rPr>
              <w:t>exclusiv</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curatirea</w:t>
            </w:r>
            <w:proofErr w:type="spellEnd"/>
            <w:r w:rsidRPr="00C9619F">
              <w:rPr>
                <w:lang w:val="en-US"/>
              </w:rPr>
              <w:t xml:space="preserve"> </w:t>
            </w:r>
            <w:proofErr w:type="spellStart"/>
            <w:r w:rsidRPr="00C9619F">
              <w:rPr>
                <w:lang w:val="en-US"/>
              </w:rPr>
              <w:t>caramizilor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4,07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10</w:t>
            </w:r>
          </w:p>
        </w:tc>
        <w:tc>
          <w:tcPr>
            <w:tcW w:w="1196" w:type="dxa"/>
            <w:tcBorders>
              <w:top w:val="single" w:sz="4" w:space="0" w:color="auto"/>
              <w:bottom w:val="single" w:sz="4" w:space="0" w:color="auto"/>
            </w:tcBorders>
            <w:vAlign w:val="center"/>
          </w:tcPr>
          <w:p w:rsidR="009D4874" w:rsidRDefault="00000000">
            <w:pPr>
              <w:pStyle w:val="Frspaiere"/>
            </w:pPr>
            <w:r>
              <w:rPr>
                <w:lang w:val="en-US"/>
              </w:rPr>
              <w:t>RpCK42C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Desfacerea</w:t>
            </w:r>
            <w:proofErr w:type="spellEnd"/>
            <w:r w:rsidRPr="00C9619F">
              <w:rPr>
                <w:lang w:val="en-US"/>
              </w:rPr>
              <w:t xml:space="preserve"> </w:t>
            </w:r>
            <w:proofErr w:type="spellStart"/>
            <w:r w:rsidRPr="00C9619F">
              <w:rPr>
                <w:lang w:val="en-US"/>
              </w:rPr>
              <w:t>pardoselilor</w:t>
            </w:r>
            <w:proofErr w:type="spellEnd"/>
            <w:r w:rsidRPr="00C9619F">
              <w:rPr>
                <w:lang w:val="en-US"/>
              </w:rPr>
              <w:t xml:space="preserve"> </w:t>
            </w:r>
            <w:proofErr w:type="spellStart"/>
            <w:r w:rsidRPr="00C9619F">
              <w:rPr>
                <w:lang w:val="en-US"/>
              </w:rPr>
              <w:t>reci</w:t>
            </w:r>
            <w:proofErr w:type="spellEnd"/>
            <w:r w:rsidRPr="00C9619F">
              <w:rPr>
                <w:lang w:val="en-US"/>
              </w:rPr>
              <w:t xml:space="preserve"> din </w:t>
            </w:r>
            <w:proofErr w:type="spellStart"/>
            <w:r w:rsidRPr="00C9619F">
              <w:rPr>
                <w:lang w:val="en-US"/>
              </w:rPr>
              <w:t>placi</w:t>
            </w:r>
            <w:proofErr w:type="spellEnd"/>
            <w:r w:rsidRPr="00C9619F">
              <w:rPr>
                <w:lang w:val="en-US"/>
              </w:rPr>
              <w:t xml:space="preserve"> de </w:t>
            </w:r>
            <w:proofErr w:type="spellStart"/>
            <w:r w:rsidRPr="00C9619F">
              <w:rPr>
                <w:lang w:val="en-US"/>
              </w:rPr>
              <w:t>gresie</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176,50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11</w:t>
            </w:r>
          </w:p>
        </w:tc>
        <w:tc>
          <w:tcPr>
            <w:tcW w:w="1196" w:type="dxa"/>
            <w:tcBorders>
              <w:top w:val="single" w:sz="4" w:space="0" w:color="auto"/>
              <w:bottom w:val="single" w:sz="4" w:space="0" w:color="auto"/>
            </w:tcBorders>
            <w:vAlign w:val="center"/>
          </w:tcPr>
          <w:p w:rsidR="009D4874" w:rsidRDefault="00000000">
            <w:pPr>
              <w:pStyle w:val="Frspaiere"/>
            </w:pPr>
            <w:r>
              <w:rPr>
                <w:lang w:val="en-US"/>
              </w:rPr>
              <w:t>RpCB18G</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betoanelor</w:t>
            </w:r>
            <w:proofErr w:type="spellEnd"/>
            <w:r w:rsidRPr="00C9619F">
              <w:rPr>
                <w:lang w:val="en-US"/>
              </w:rPr>
              <w:t xml:space="preserve"> </w:t>
            </w:r>
            <w:proofErr w:type="spellStart"/>
            <w:r w:rsidRPr="00C9619F">
              <w:rPr>
                <w:lang w:val="en-US"/>
              </w:rPr>
              <w:t>vechi</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scari</w:t>
            </w:r>
            <w:proofErr w:type="spellEnd"/>
            <w:r w:rsidRPr="00C9619F">
              <w:rPr>
                <w:lang w:val="en-US"/>
              </w:rPr>
              <w:t>)</w:t>
            </w:r>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5,62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12</w:t>
            </w:r>
          </w:p>
        </w:tc>
        <w:tc>
          <w:tcPr>
            <w:tcW w:w="1196" w:type="dxa"/>
            <w:tcBorders>
              <w:top w:val="single" w:sz="4" w:space="0" w:color="auto"/>
              <w:bottom w:val="single" w:sz="4" w:space="0" w:color="auto"/>
            </w:tcBorders>
            <w:vAlign w:val="center"/>
          </w:tcPr>
          <w:p w:rsidR="009D4874" w:rsidRDefault="00000000">
            <w:pPr>
              <w:pStyle w:val="Frspaiere"/>
            </w:pPr>
            <w:r>
              <w:rPr>
                <w:lang w:val="en-US"/>
              </w:rPr>
              <w:t xml:space="preserve">TsA02B </w:t>
            </w:r>
            <w:proofErr w:type="spellStart"/>
            <w:r>
              <w:rPr>
                <w:lang w:val="en-US"/>
              </w:rPr>
              <w:t>aplicativ</w:t>
            </w:r>
            <w:proofErr w:type="spellEnd"/>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Curatarea</w:t>
            </w:r>
            <w:proofErr w:type="spellEnd"/>
            <w:r w:rsidRPr="00C9619F">
              <w:rPr>
                <w:lang w:val="en-US"/>
              </w:rPr>
              <w:t xml:space="preserve"> </w:t>
            </w:r>
            <w:proofErr w:type="spellStart"/>
            <w:r w:rsidRPr="00C9619F">
              <w:rPr>
                <w:lang w:val="en-US"/>
              </w:rPr>
              <w:t>incaperilor</w:t>
            </w:r>
            <w:proofErr w:type="spellEnd"/>
            <w:r w:rsidRPr="00C9619F">
              <w:rPr>
                <w:lang w:val="en-US"/>
              </w:rPr>
              <w:t xml:space="preserve"> de </w:t>
            </w:r>
            <w:proofErr w:type="spellStart"/>
            <w:r w:rsidRPr="00C9619F">
              <w:rPr>
                <w:lang w:val="en-US"/>
              </w:rPr>
              <w:t>molozul</w:t>
            </w:r>
            <w:proofErr w:type="spellEnd"/>
            <w:r w:rsidRPr="00C9619F">
              <w:rPr>
                <w:lang w:val="en-US"/>
              </w:rPr>
              <w:t xml:space="preserve"> existent pe </w:t>
            </w:r>
            <w:proofErr w:type="spellStart"/>
            <w:r w:rsidRPr="00C9619F">
              <w:rPr>
                <w:lang w:val="en-US"/>
              </w:rPr>
              <w:t>pardosele</w:t>
            </w:r>
            <w:proofErr w:type="spellEnd"/>
          </w:p>
          <w:p w:rsidR="009D4874" w:rsidRPr="00C9619F" w:rsidRDefault="009D4874">
            <w:pPr>
              <w:pStyle w:val="Frspaiere"/>
              <w:rPr>
                <w:lang w:val="en-US"/>
              </w:rPr>
            </w:pPr>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28,62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13</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RpCK42A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Desfacerea</w:t>
            </w:r>
            <w:proofErr w:type="spellEnd"/>
            <w:r w:rsidRPr="00C9619F">
              <w:rPr>
                <w:lang w:val="en-US"/>
              </w:rPr>
              <w:t xml:space="preserve"> </w:t>
            </w:r>
            <w:proofErr w:type="spellStart"/>
            <w:r w:rsidRPr="00C9619F">
              <w:rPr>
                <w:lang w:val="en-US"/>
              </w:rPr>
              <w:t>pardoselilor</w:t>
            </w:r>
            <w:proofErr w:type="spellEnd"/>
            <w:r w:rsidRPr="00C9619F">
              <w:rPr>
                <w:lang w:val="en-US"/>
              </w:rPr>
              <w:t xml:space="preserve"> </w:t>
            </w:r>
            <w:proofErr w:type="spellStart"/>
            <w:r w:rsidRPr="00C9619F">
              <w:rPr>
                <w:lang w:val="en-US"/>
              </w:rPr>
              <w:t>reci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sau</w:t>
            </w:r>
            <w:proofErr w:type="spellEnd"/>
            <w:r w:rsidRPr="00C9619F">
              <w:rPr>
                <w:lang w:val="en-US"/>
              </w:rPr>
              <w:t xml:space="preserve"> mortar de </w:t>
            </w:r>
            <w:proofErr w:type="spellStart"/>
            <w:r w:rsidRPr="00C9619F">
              <w:rPr>
                <w:lang w:val="en-US"/>
              </w:rPr>
              <w:t>ciment</w:t>
            </w:r>
            <w:proofErr w:type="spellEnd"/>
            <w:r w:rsidRPr="00C9619F">
              <w:rPr>
                <w:lang w:val="en-US"/>
              </w:rPr>
              <w:t xml:space="preserve"> (</w:t>
            </w:r>
            <w:proofErr w:type="spellStart"/>
            <w:r w:rsidRPr="00C9619F">
              <w:rPr>
                <w:lang w:val="en-US"/>
              </w:rPr>
              <w:t>strat</w:t>
            </w:r>
            <w:proofErr w:type="spellEnd"/>
            <w:r w:rsidRPr="00C9619F">
              <w:rPr>
                <w:lang w:val="en-US"/>
              </w:rPr>
              <w:t xml:space="preserve"> de </w:t>
            </w:r>
            <w:proofErr w:type="spellStart"/>
            <w:r w:rsidRPr="00C9619F">
              <w:rPr>
                <w:lang w:val="en-US"/>
              </w:rPr>
              <w:t>egalizare</w:t>
            </w:r>
            <w:proofErr w:type="spellEnd"/>
            <w:r w:rsidRPr="00C9619F">
              <w:rPr>
                <w:lang w:val="en-US"/>
              </w:rPr>
              <w:t xml:space="preserve"> </w:t>
            </w:r>
            <w:proofErr w:type="spellStart"/>
            <w:r w:rsidRPr="00C9619F">
              <w:rPr>
                <w:lang w:val="en-US"/>
              </w:rPr>
              <w:t>pardosele</w:t>
            </w:r>
            <w:proofErr w:type="spellEnd"/>
            <w:r w:rsidRPr="00C9619F">
              <w:rPr>
                <w:lang w:val="en-US"/>
              </w:rPr>
              <w:t>)</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3 338,96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14</w:t>
            </w:r>
          </w:p>
        </w:tc>
        <w:tc>
          <w:tcPr>
            <w:tcW w:w="1196" w:type="dxa"/>
            <w:tcBorders>
              <w:top w:val="single" w:sz="4" w:space="0" w:color="auto"/>
              <w:bottom w:val="single" w:sz="4" w:space="0" w:color="auto"/>
            </w:tcBorders>
            <w:vAlign w:val="center"/>
          </w:tcPr>
          <w:p w:rsidR="009D4874" w:rsidRDefault="00000000">
            <w:pPr>
              <w:pStyle w:val="Frspaiere"/>
            </w:pPr>
            <w:r>
              <w:rPr>
                <w:lang w:val="en-US"/>
              </w:rPr>
              <w:t>IzF11B</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termoizolant</w:t>
            </w:r>
            <w:proofErr w:type="spellEnd"/>
            <w:r w:rsidRPr="00C9619F">
              <w:rPr>
                <w:lang w:val="en-US"/>
              </w:rPr>
              <w:t xml:space="preserve"> la </w:t>
            </w:r>
            <w:proofErr w:type="spellStart"/>
            <w:r w:rsidRPr="00C9619F">
              <w:rPr>
                <w:lang w:val="en-US"/>
              </w:rPr>
              <w:t>pardosele</w:t>
            </w:r>
            <w:proofErr w:type="spellEnd"/>
            <w:r w:rsidRPr="00C9619F">
              <w:rPr>
                <w:lang w:val="en-US"/>
              </w:rPr>
              <w:t xml:space="preserve"> (</w:t>
            </w:r>
            <w:proofErr w:type="spellStart"/>
            <w:r w:rsidRPr="00C9619F">
              <w:rPr>
                <w:lang w:val="en-US"/>
              </w:rPr>
              <w:t>nimai</w:t>
            </w:r>
            <w:proofErr w:type="spellEnd"/>
            <w:r w:rsidRPr="00C9619F">
              <w:rPr>
                <w:lang w:val="en-US"/>
              </w:rPr>
              <w:t xml:space="preserve"> </w:t>
            </w:r>
            <w:proofErr w:type="spellStart"/>
            <w:r w:rsidRPr="00C9619F">
              <w:rPr>
                <w:lang w:val="en-US"/>
              </w:rPr>
              <w:t>manopera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utilajul</w:t>
            </w:r>
            <w:proofErr w:type="spellEnd"/>
            <w:r w:rsidRPr="00C9619F">
              <w:rPr>
                <w:lang w:val="en-US"/>
              </w:rPr>
              <w:t>)</w:t>
            </w:r>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333,90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15</w:t>
            </w:r>
          </w:p>
        </w:tc>
        <w:tc>
          <w:tcPr>
            <w:tcW w:w="1196" w:type="dxa"/>
            <w:tcBorders>
              <w:top w:val="single" w:sz="4" w:space="0" w:color="auto"/>
              <w:bottom w:val="single" w:sz="4" w:space="0" w:color="auto"/>
            </w:tcBorders>
            <w:vAlign w:val="center"/>
          </w:tcPr>
          <w:p w:rsidR="009D4874" w:rsidRDefault="00000000">
            <w:pPr>
              <w:pStyle w:val="Frspaiere"/>
            </w:pPr>
            <w:r>
              <w:rPr>
                <w:lang w:val="en-US"/>
              </w:rPr>
              <w:t>RpCB18F</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constructii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pentru</w:t>
            </w:r>
            <w:proofErr w:type="spellEnd"/>
            <w:r w:rsidRPr="00C9619F">
              <w:rPr>
                <w:lang w:val="en-US"/>
              </w:rPr>
              <w:t xml:space="preserve"> WC </w:t>
            </w:r>
            <w:proofErr w:type="spellStart"/>
            <w:r w:rsidRPr="00C9619F">
              <w:rPr>
                <w:lang w:val="en-US"/>
              </w:rPr>
              <w:t>turcesc</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11,04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16</w:t>
            </w:r>
          </w:p>
        </w:tc>
        <w:tc>
          <w:tcPr>
            <w:tcW w:w="1196" w:type="dxa"/>
            <w:tcBorders>
              <w:top w:val="single" w:sz="4" w:space="0" w:color="auto"/>
              <w:bottom w:val="single" w:sz="4" w:space="0" w:color="auto"/>
            </w:tcBorders>
            <w:vAlign w:val="center"/>
          </w:tcPr>
          <w:p w:rsidR="009D4874" w:rsidRDefault="00000000">
            <w:pPr>
              <w:pStyle w:val="Frspaiere"/>
            </w:pPr>
            <w:r>
              <w:rPr>
                <w:lang w:val="en-US"/>
              </w:rPr>
              <w:t>RpCJ35A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Desfaceri</w:t>
            </w:r>
            <w:proofErr w:type="spellEnd"/>
            <w:r w:rsidRPr="00C9619F">
              <w:rPr>
                <w:lang w:val="en-US"/>
              </w:rPr>
              <w:t xml:space="preserve"> de </w:t>
            </w:r>
            <w:proofErr w:type="spellStart"/>
            <w:r w:rsidRPr="00C9619F">
              <w:rPr>
                <w:lang w:val="en-US"/>
              </w:rPr>
              <w:t>tencuieli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exterioare</w:t>
            </w:r>
            <w:proofErr w:type="spellEnd"/>
            <w:r w:rsidRPr="00C9619F">
              <w:rPr>
                <w:lang w:val="en-US"/>
              </w:rPr>
              <w:t xml:space="preserve"> </w:t>
            </w:r>
            <w:proofErr w:type="spellStart"/>
            <w:r w:rsidRPr="00C9619F">
              <w:rPr>
                <w:lang w:val="en-US"/>
              </w:rPr>
              <w:t>driscuite</w:t>
            </w:r>
            <w:proofErr w:type="spellEnd"/>
            <w:r w:rsidRPr="00C9619F">
              <w:rPr>
                <w:lang w:val="en-US"/>
              </w:rPr>
              <w:t xml:space="preserve"> la </w:t>
            </w:r>
            <w:proofErr w:type="spellStart"/>
            <w:r w:rsidRPr="00C9619F">
              <w:rPr>
                <w:lang w:val="en-US"/>
              </w:rPr>
              <w:t>tavane</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1 392,76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17</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RpCB15A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Curatarea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w:t>
            </w:r>
            <w:proofErr w:type="spellStart"/>
            <w:r w:rsidRPr="00C9619F">
              <w:rPr>
                <w:lang w:val="en-US"/>
              </w:rPr>
              <w:t>degradat</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spituirea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de </w:t>
            </w:r>
            <w:proofErr w:type="spellStart"/>
            <w:r w:rsidRPr="00C9619F">
              <w:rPr>
                <w:lang w:val="en-US"/>
              </w:rPr>
              <w:t>beton</w:t>
            </w:r>
            <w:proofErr w:type="spellEnd"/>
            <w:r w:rsidRPr="00C9619F">
              <w:rPr>
                <w:lang w:val="en-US"/>
              </w:rPr>
              <w:t xml:space="preserve">, in </w:t>
            </w:r>
            <w:proofErr w:type="spellStart"/>
            <w:r w:rsidRPr="00C9619F">
              <w:rPr>
                <w:lang w:val="en-US"/>
              </w:rPr>
              <w:t>vederea</w:t>
            </w:r>
            <w:proofErr w:type="spellEnd"/>
            <w:r w:rsidRPr="00C9619F">
              <w:rPr>
                <w:lang w:val="en-US"/>
              </w:rPr>
              <w:t xml:space="preserve"> </w:t>
            </w:r>
            <w:proofErr w:type="spellStart"/>
            <w:r w:rsidRPr="00C9619F">
              <w:rPr>
                <w:lang w:val="en-US"/>
              </w:rPr>
              <w:t>aderarii</w:t>
            </w:r>
            <w:proofErr w:type="spellEnd"/>
            <w:r w:rsidRPr="00C9619F">
              <w:rPr>
                <w:lang w:val="en-US"/>
              </w:rPr>
              <w:t xml:space="preserve"> </w:t>
            </w:r>
            <w:proofErr w:type="spellStart"/>
            <w:r w:rsidRPr="00C9619F">
              <w:rPr>
                <w:lang w:val="en-US"/>
              </w:rPr>
              <w:t>unui</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nou</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13,07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lastRenderedPageBreak/>
              <w:t>18</w:t>
            </w:r>
          </w:p>
        </w:tc>
        <w:tc>
          <w:tcPr>
            <w:tcW w:w="1196" w:type="dxa"/>
            <w:tcBorders>
              <w:top w:val="single" w:sz="4" w:space="0" w:color="auto"/>
              <w:bottom w:val="single" w:sz="4" w:space="0" w:color="auto"/>
            </w:tcBorders>
            <w:vAlign w:val="center"/>
          </w:tcPr>
          <w:p w:rsidR="009D4874" w:rsidRDefault="00000000">
            <w:pPr>
              <w:pStyle w:val="Frspaiere"/>
            </w:pPr>
            <w:r>
              <w:rPr>
                <w:lang w:val="en-US"/>
              </w:rPr>
              <w:t>RpCB18F</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Curatarea</w:t>
            </w:r>
            <w:proofErr w:type="spellEnd"/>
            <w:r w:rsidRPr="00C9619F">
              <w:rPr>
                <w:lang w:val="en-US"/>
              </w:rPr>
              <w:t xml:space="preserve"> </w:t>
            </w:r>
            <w:proofErr w:type="spellStart"/>
            <w:r w:rsidRPr="00C9619F">
              <w:rPr>
                <w:lang w:val="en-US"/>
              </w:rPr>
              <w:t>rosturilor</w:t>
            </w:r>
            <w:proofErr w:type="spellEnd"/>
            <w:r w:rsidRPr="00C9619F">
              <w:rPr>
                <w:lang w:val="en-US"/>
              </w:rPr>
              <w:t xml:space="preserve"> la </w:t>
            </w:r>
            <w:proofErr w:type="spellStart"/>
            <w:r w:rsidRPr="00C9619F">
              <w:rPr>
                <w:lang w:val="en-US"/>
              </w:rPr>
              <w:t>placile</w:t>
            </w:r>
            <w:proofErr w:type="spellEnd"/>
            <w:r w:rsidRPr="00C9619F">
              <w:rPr>
                <w:lang w:val="en-US"/>
              </w:rPr>
              <w:t xml:space="preserve"> </w:t>
            </w:r>
            <w:proofErr w:type="spellStart"/>
            <w:r w:rsidRPr="00C9619F">
              <w:rPr>
                <w:lang w:val="en-US"/>
              </w:rPr>
              <w:t>planseu</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2,82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19</w:t>
            </w:r>
          </w:p>
        </w:tc>
        <w:tc>
          <w:tcPr>
            <w:tcW w:w="1196" w:type="dxa"/>
            <w:tcBorders>
              <w:top w:val="single" w:sz="4" w:space="0" w:color="auto"/>
              <w:bottom w:val="single" w:sz="4" w:space="0" w:color="auto"/>
            </w:tcBorders>
            <w:vAlign w:val="center"/>
          </w:tcPr>
          <w:p w:rsidR="009D4874" w:rsidRDefault="00000000">
            <w:pPr>
              <w:pStyle w:val="Frspaiere"/>
            </w:pPr>
            <w:r>
              <w:rPr>
                <w:lang w:val="en-US"/>
              </w:rPr>
              <w:t>RpCO56A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Demontari</w:t>
            </w:r>
            <w:proofErr w:type="spellEnd"/>
            <w:r w:rsidRPr="00C9619F">
              <w:rPr>
                <w:lang w:val="en-US"/>
              </w:rPr>
              <w:t xml:space="preserve">: </w:t>
            </w:r>
            <w:proofErr w:type="spellStart"/>
            <w:r w:rsidRPr="00C9619F">
              <w:rPr>
                <w:lang w:val="en-US"/>
              </w:rPr>
              <w:t>timplarie</w:t>
            </w:r>
            <w:proofErr w:type="spellEnd"/>
            <w:r w:rsidRPr="00C9619F">
              <w:rPr>
                <w:lang w:val="en-US"/>
              </w:rPr>
              <w:t xml:space="preserve"> din </w:t>
            </w:r>
            <w:proofErr w:type="spellStart"/>
            <w:r w:rsidRPr="00C9619F">
              <w:rPr>
                <w:lang w:val="en-US"/>
              </w:rPr>
              <w:t>lemn</w:t>
            </w:r>
            <w:proofErr w:type="spellEnd"/>
            <w:r w:rsidRPr="00C9619F">
              <w:rPr>
                <w:lang w:val="en-US"/>
              </w:rPr>
              <w:t xml:space="preserve"> (</w:t>
            </w:r>
            <w:proofErr w:type="spellStart"/>
            <w:r w:rsidRPr="00C9619F">
              <w:rPr>
                <w:lang w:val="en-US"/>
              </w:rPr>
              <w:t>usi</w:t>
            </w:r>
            <w:proofErr w:type="spellEnd"/>
            <w:r w:rsidRPr="00C9619F">
              <w:rPr>
                <w:lang w:val="en-US"/>
              </w:rPr>
              <w:t xml:space="preserve">, </w:t>
            </w:r>
            <w:proofErr w:type="spellStart"/>
            <w:r w:rsidRPr="00C9619F">
              <w:rPr>
                <w:lang w:val="en-US"/>
              </w:rPr>
              <w:t>ferestre</w:t>
            </w:r>
            <w:proofErr w:type="spellEnd"/>
            <w:r w:rsidRPr="00C9619F">
              <w:rPr>
                <w:lang w:val="en-US"/>
              </w:rPr>
              <w:t xml:space="preserve">, </w:t>
            </w:r>
            <w:proofErr w:type="spellStart"/>
            <w:r w:rsidRPr="00C9619F">
              <w:rPr>
                <w:lang w:val="en-US"/>
              </w:rPr>
              <w:t>obloane</w:t>
            </w:r>
            <w:proofErr w:type="spellEnd"/>
            <w:r w:rsidRPr="00C9619F">
              <w:rPr>
                <w:lang w:val="en-US"/>
              </w:rPr>
              <w:t xml:space="preserve">, </w:t>
            </w:r>
            <w:proofErr w:type="spellStart"/>
            <w:r w:rsidRPr="00C9619F">
              <w:rPr>
                <w:lang w:val="en-US"/>
              </w:rPr>
              <w:t>cutii</w:t>
            </w:r>
            <w:proofErr w:type="spellEnd"/>
            <w:r w:rsidRPr="00C9619F">
              <w:rPr>
                <w:lang w:val="en-US"/>
              </w:rPr>
              <w:t xml:space="preserve">, </w:t>
            </w:r>
            <w:proofErr w:type="spellStart"/>
            <w:r w:rsidRPr="00C9619F">
              <w:rPr>
                <w:lang w:val="en-US"/>
              </w:rPr>
              <w:t>rulou</w:t>
            </w:r>
            <w:proofErr w:type="spellEnd"/>
            <w:r w:rsidRPr="00C9619F">
              <w:rPr>
                <w:lang w:val="en-US"/>
              </w:rPr>
              <w:t xml:space="preserve">, </w:t>
            </w:r>
            <w:proofErr w:type="spellStart"/>
            <w:r w:rsidRPr="00C9619F">
              <w:rPr>
                <w:lang w:val="en-US"/>
              </w:rPr>
              <w:t>masti</w:t>
            </w:r>
            <w:proofErr w:type="spellEnd"/>
            <w:r w:rsidRPr="00C9619F">
              <w:rPr>
                <w:lang w:val="en-US"/>
              </w:rPr>
              <w:t>, etc.)</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71,83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20</w:t>
            </w:r>
          </w:p>
        </w:tc>
        <w:tc>
          <w:tcPr>
            <w:tcW w:w="1196" w:type="dxa"/>
            <w:tcBorders>
              <w:top w:val="single" w:sz="4" w:space="0" w:color="auto"/>
              <w:bottom w:val="single" w:sz="4" w:space="0" w:color="auto"/>
            </w:tcBorders>
            <w:vAlign w:val="center"/>
          </w:tcPr>
          <w:p w:rsidR="009D4874" w:rsidRDefault="00000000">
            <w:pPr>
              <w:pStyle w:val="Frspaiere"/>
            </w:pPr>
            <w:r>
              <w:rPr>
                <w:lang w:val="en-US"/>
              </w:rPr>
              <w:t>RpCQ11C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Demontarea</w:t>
            </w:r>
            <w:proofErr w:type="spellEnd"/>
            <w:r w:rsidRPr="00C9619F">
              <w:rPr>
                <w:lang w:val="en-US"/>
              </w:rPr>
              <w:t xml:space="preserve"> </w:t>
            </w:r>
            <w:proofErr w:type="spellStart"/>
            <w:r w:rsidRPr="00C9619F">
              <w:rPr>
                <w:lang w:val="en-US"/>
              </w:rPr>
              <w:t>peretilor</w:t>
            </w:r>
            <w:proofErr w:type="spellEnd"/>
            <w:r w:rsidRPr="00C9619F">
              <w:rPr>
                <w:lang w:val="en-US"/>
              </w:rPr>
              <w:t xml:space="preserve"> cu </w:t>
            </w:r>
            <w:proofErr w:type="spellStart"/>
            <w:r w:rsidRPr="00C9619F">
              <w:rPr>
                <w:lang w:val="en-US"/>
              </w:rPr>
              <w:t>caramizi</w:t>
            </w:r>
            <w:proofErr w:type="spellEnd"/>
            <w:r w:rsidRPr="00C9619F">
              <w:rPr>
                <w:lang w:val="en-US"/>
              </w:rPr>
              <w:t xml:space="preserve"> de </w:t>
            </w:r>
            <w:proofErr w:type="spellStart"/>
            <w:r w:rsidRPr="00C9619F">
              <w:rPr>
                <w:lang w:val="en-US"/>
              </w:rPr>
              <w:t>sticla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13,35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21</w:t>
            </w:r>
          </w:p>
        </w:tc>
        <w:tc>
          <w:tcPr>
            <w:tcW w:w="1196" w:type="dxa"/>
            <w:tcBorders>
              <w:top w:val="single" w:sz="4" w:space="0" w:color="auto"/>
              <w:bottom w:val="single" w:sz="4" w:space="0" w:color="auto"/>
            </w:tcBorders>
            <w:vAlign w:val="center"/>
          </w:tcPr>
          <w:p w:rsidR="009D4874" w:rsidRDefault="00000000">
            <w:pPr>
              <w:pStyle w:val="Frspaiere"/>
            </w:pPr>
            <w:r>
              <w:rPr>
                <w:lang w:val="en-US"/>
              </w:rPr>
              <w:t>RpCH27A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Confectii</w:t>
            </w:r>
            <w:proofErr w:type="spellEnd"/>
            <w:r w:rsidRPr="00C9619F">
              <w:rPr>
                <w:lang w:val="en-US"/>
              </w:rPr>
              <w:t xml:space="preserve"> </w:t>
            </w:r>
            <w:proofErr w:type="spellStart"/>
            <w:r w:rsidRPr="00C9619F">
              <w:rPr>
                <w:lang w:val="en-US"/>
              </w:rPr>
              <w:t>dulgheresti</w:t>
            </w:r>
            <w:proofErr w:type="spellEnd"/>
            <w:r w:rsidRPr="00C9619F">
              <w:rPr>
                <w:lang w:val="en-US"/>
              </w:rPr>
              <w:t xml:space="preserve"> - </w:t>
            </w:r>
            <w:proofErr w:type="spellStart"/>
            <w:r w:rsidRPr="00C9619F">
              <w:rPr>
                <w:lang w:val="en-US"/>
              </w:rPr>
              <w:t>jgheab</w:t>
            </w:r>
            <w:proofErr w:type="spellEnd"/>
            <w:r w:rsidRPr="00C9619F">
              <w:rPr>
                <w:lang w:val="en-US"/>
              </w:rPr>
              <w:t xml:space="preserve"> din </w:t>
            </w:r>
            <w:proofErr w:type="spellStart"/>
            <w:r w:rsidRPr="00C9619F">
              <w:rPr>
                <w:lang w:val="en-US"/>
              </w:rPr>
              <w:t>lemn</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evacuarea</w:t>
            </w:r>
            <w:proofErr w:type="spellEnd"/>
            <w:r w:rsidRPr="00C9619F">
              <w:rPr>
                <w:lang w:val="en-US"/>
              </w:rPr>
              <w:t xml:space="preserve"> </w:t>
            </w:r>
            <w:proofErr w:type="spellStart"/>
            <w:r w:rsidRPr="00C9619F">
              <w:rPr>
                <w:lang w:val="en-US"/>
              </w:rPr>
              <w:t>molozului</w:t>
            </w:r>
            <w:proofErr w:type="spellEnd"/>
            <w:r w:rsidRPr="00C9619F">
              <w:rPr>
                <w:lang w:val="en-US"/>
              </w:rPr>
              <w:t xml:space="preserve"> din </w:t>
            </w:r>
            <w:proofErr w:type="spellStart"/>
            <w:r w:rsidRPr="00C9619F">
              <w:rPr>
                <w:lang w:val="en-US"/>
              </w:rPr>
              <w:t>camere</w:t>
            </w:r>
            <w:proofErr w:type="spellEnd"/>
          </w:p>
        </w:tc>
        <w:tc>
          <w:tcPr>
            <w:tcW w:w="819" w:type="dxa"/>
            <w:tcBorders>
              <w:top w:val="single" w:sz="4" w:space="0" w:color="auto"/>
              <w:bottom w:val="single" w:sz="4" w:space="0" w:color="auto"/>
            </w:tcBorders>
            <w:vAlign w:val="center"/>
          </w:tcPr>
          <w:p w:rsidR="009D4874" w:rsidRDefault="00000000">
            <w:pPr>
              <w:pStyle w:val="Frspaiere"/>
            </w:pPr>
            <w:r>
              <w:t>m</w:t>
            </w:r>
          </w:p>
        </w:tc>
        <w:tc>
          <w:tcPr>
            <w:tcW w:w="925" w:type="dxa"/>
            <w:tcBorders>
              <w:top w:val="single" w:sz="4" w:space="0" w:color="auto"/>
              <w:bottom w:val="single" w:sz="4" w:space="0" w:color="auto"/>
            </w:tcBorders>
            <w:vAlign w:val="center"/>
          </w:tcPr>
          <w:p w:rsidR="009D4874" w:rsidRDefault="00000000">
            <w:pPr>
              <w:pStyle w:val="Frspaiere"/>
            </w:pPr>
            <w:r>
              <w:t>29,60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Excavat</w:t>
            </w:r>
            <w:proofErr w:type="spellEnd"/>
            <w:r w:rsidRPr="00C9619F">
              <w:rPr>
                <w:lang w:val="en-US"/>
              </w:rPr>
              <w:t xml:space="preserve"> transport cu </w:t>
            </w:r>
            <w:proofErr w:type="spellStart"/>
            <w:r w:rsidRPr="00C9619F">
              <w:rPr>
                <w:lang w:val="en-US"/>
              </w:rPr>
              <w:t>incarcator</w:t>
            </w:r>
            <w:proofErr w:type="spellEnd"/>
            <w:r w:rsidRPr="00C9619F">
              <w:rPr>
                <w:lang w:val="en-US"/>
              </w:rPr>
              <w:t xml:space="preserve"> </w:t>
            </w:r>
            <w:proofErr w:type="gramStart"/>
            <w:r w:rsidRPr="00C9619F">
              <w:rPr>
                <w:lang w:val="en-US"/>
              </w:rPr>
              <w:t>frontal ,</w:t>
            </w:r>
            <w:proofErr w:type="gramEnd"/>
            <w:r w:rsidRPr="00C9619F">
              <w:rPr>
                <w:lang w:val="en-US"/>
              </w:rPr>
              <w:t xml:space="preserve"> la </w:t>
            </w:r>
            <w:proofErr w:type="spellStart"/>
            <w:r w:rsidRPr="00C9619F">
              <w:rPr>
                <w:lang w:val="en-US"/>
              </w:rPr>
              <w:t>distante</w:t>
            </w:r>
            <w:proofErr w:type="spellEnd"/>
            <w:r w:rsidRPr="00C9619F">
              <w:rPr>
                <w:lang w:val="en-US"/>
              </w:rPr>
              <w:t xml:space="preserve"> de </w:t>
            </w:r>
            <w:proofErr w:type="spellStart"/>
            <w:r w:rsidRPr="00C9619F">
              <w:rPr>
                <w:lang w:val="en-US"/>
              </w:rPr>
              <w:t>incarcare</w:t>
            </w:r>
            <w:proofErr w:type="spellEnd"/>
            <w:r w:rsidRPr="00C9619F">
              <w:rPr>
                <w:lang w:val="en-US"/>
              </w:rPr>
              <w:t xml:space="preserve"> in </w:t>
            </w:r>
            <w:proofErr w:type="spellStart"/>
            <w:r w:rsidRPr="00C9619F">
              <w:rPr>
                <w:lang w:val="en-US"/>
              </w:rPr>
              <w:t>autovehicul</w:t>
            </w:r>
            <w:proofErr w:type="spellEnd"/>
            <w:r w:rsidRPr="00C9619F">
              <w:rPr>
                <w:lang w:val="en-US"/>
              </w:rPr>
              <w:t xml:space="preserve"> cu </w:t>
            </w:r>
            <w:proofErr w:type="spellStart"/>
            <w:r w:rsidRPr="00C9619F">
              <w:rPr>
                <w:lang w:val="en-US"/>
              </w:rPr>
              <w:t>incarcator</w:t>
            </w:r>
            <w:proofErr w:type="spellEnd"/>
            <w:r w:rsidRPr="00C9619F">
              <w:rPr>
                <w:lang w:val="en-US"/>
              </w:rPr>
              <w:t xml:space="preserve"> frontal pe senile de 0,5-0,99 </w:t>
            </w:r>
            <w:proofErr w:type="spellStart"/>
            <w:r w:rsidRPr="00C9619F">
              <w:rPr>
                <w:lang w:val="en-US"/>
              </w:rPr>
              <w:t>m.c</w:t>
            </w:r>
            <w:proofErr w:type="spellEnd"/>
            <w:r w:rsidRPr="00C9619F">
              <w:rPr>
                <w:lang w:val="en-US"/>
              </w:rPr>
              <w:t xml:space="preserve">, </w:t>
            </w:r>
            <w:proofErr w:type="spellStart"/>
            <w:r w:rsidRPr="00C9619F">
              <w:rPr>
                <w:lang w:val="en-US"/>
              </w:rPr>
              <w:t>roci</w:t>
            </w:r>
            <w:proofErr w:type="spellEnd"/>
            <w:r w:rsidRPr="00C9619F">
              <w:rPr>
                <w:lang w:val="en-US"/>
              </w:rPr>
              <w:t xml:space="preserve"> tari </w:t>
            </w:r>
            <w:proofErr w:type="spellStart"/>
            <w:r w:rsidRPr="00C9619F">
              <w:rPr>
                <w:lang w:val="en-US"/>
              </w:rPr>
              <w:t>si</w:t>
            </w:r>
            <w:proofErr w:type="spellEnd"/>
            <w:r w:rsidRPr="00C9619F">
              <w:rPr>
                <w:lang w:val="en-US"/>
              </w:rPr>
              <w:t xml:space="preserve"> </w:t>
            </w:r>
            <w:proofErr w:type="spellStart"/>
            <w:r w:rsidRPr="00C9619F">
              <w:rPr>
                <w:lang w:val="en-US"/>
              </w:rPr>
              <w:t>foarte</w:t>
            </w:r>
            <w:proofErr w:type="spellEnd"/>
            <w:r w:rsidRPr="00C9619F">
              <w:rPr>
                <w:lang w:val="en-US"/>
              </w:rPr>
              <w:t xml:space="preserve"> tari , pina la 25 kg  la </w:t>
            </w:r>
            <w:proofErr w:type="spellStart"/>
            <w:r w:rsidRPr="00C9619F">
              <w:rPr>
                <w:lang w:val="en-US"/>
              </w:rPr>
              <w:t>distanta</w:t>
            </w:r>
            <w:proofErr w:type="spellEnd"/>
            <w:r w:rsidRPr="00C9619F">
              <w:rPr>
                <w:lang w:val="en-US"/>
              </w:rPr>
              <w:t xml:space="preserve">  11-20 m</w:t>
            </w:r>
          </w:p>
        </w:tc>
        <w:tc>
          <w:tcPr>
            <w:tcW w:w="819" w:type="dxa"/>
            <w:tcBorders>
              <w:top w:val="single" w:sz="4" w:space="0" w:color="auto"/>
              <w:bottom w:val="single" w:sz="4" w:space="0" w:color="auto"/>
            </w:tcBorders>
            <w:vAlign w:val="center"/>
          </w:tcPr>
          <w:p w:rsidR="009D4874" w:rsidRDefault="00000000">
            <w:pPr>
              <w:pStyle w:val="Frspaiere"/>
            </w:pPr>
            <w:r>
              <w:t>100 m3</w:t>
            </w:r>
          </w:p>
        </w:tc>
        <w:tc>
          <w:tcPr>
            <w:tcW w:w="925" w:type="dxa"/>
            <w:tcBorders>
              <w:top w:val="single" w:sz="4" w:space="0" w:color="auto"/>
              <w:bottom w:val="single" w:sz="4" w:space="0" w:color="auto"/>
            </w:tcBorders>
            <w:vAlign w:val="center"/>
          </w:tcPr>
          <w:p w:rsidR="009D4874" w:rsidRDefault="00000000">
            <w:pPr>
              <w:pStyle w:val="Frspaiere"/>
            </w:pPr>
            <w:r>
              <w:t>7,72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23</w:t>
            </w:r>
          </w:p>
        </w:tc>
        <w:tc>
          <w:tcPr>
            <w:tcW w:w="1196" w:type="dxa"/>
            <w:tcBorders>
              <w:top w:val="single" w:sz="4" w:space="0" w:color="auto"/>
              <w:bottom w:val="single" w:sz="4" w:space="0" w:color="auto"/>
            </w:tcBorders>
            <w:vAlign w:val="center"/>
          </w:tcPr>
          <w:p w:rsidR="009D4874" w:rsidRDefault="00000000">
            <w:pPr>
              <w:pStyle w:val="Frspaiere"/>
            </w:pPr>
            <w:r>
              <w:rPr>
                <w:lang w:val="en-US"/>
              </w:rPr>
              <w:t>TsI51B5</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Transportarea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cu </w:t>
            </w:r>
            <w:proofErr w:type="spellStart"/>
            <w:r w:rsidRPr="00C9619F">
              <w:rPr>
                <w:lang w:val="en-US"/>
              </w:rPr>
              <w:t>autobasculanta</w:t>
            </w:r>
            <w:proofErr w:type="spellEnd"/>
            <w:r w:rsidRPr="00C9619F">
              <w:rPr>
                <w:lang w:val="en-US"/>
              </w:rPr>
              <w:t xml:space="preserve"> de 10 t la </w:t>
            </w:r>
            <w:proofErr w:type="spellStart"/>
            <w:r w:rsidRPr="00C9619F">
              <w:rPr>
                <w:lang w:val="en-US"/>
              </w:rPr>
              <w:t>distanta</w:t>
            </w:r>
            <w:proofErr w:type="spellEnd"/>
            <w:r w:rsidRPr="00C9619F">
              <w:rPr>
                <w:lang w:val="en-US"/>
              </w:rPr>
              <w:t xml:space="preserve"> de: 15 km</w:t>
            </w:r>
          </w:p>
        </w:tc>
        <w:tc>
          <w:tcPr>
            <w:tcW w:w="819" w:type="dxa"/>
            <w:tcBorders>
              <w:top w:val="single" w:sz="4" w:space="0" w:color="auto"/>
              <w:bottom w:val="single" w:sz="4" w:space="0" w:color="auto"/>
            </w:tcBorders>
            <w:vAlign w:val="center"/>
          </w:tcPr>
          <w:p w:rsidR="009D4874" w:rsidRDefault="00000000">
            <w:pPr>
              <w:pStyle w:val="Frspaiere"/>
            </w:pPr>
            <w:r>
              <w:t>t</w:t>
            </w:r>
          </w:p>
        </w:tc>
        <w:tc>
          <w:tcPr>
            <w:tcW w:w="925" w:type="dxa"/>
            <w:tcBorders>
              <w:top w:val="single" w:sz="4" w:space="0" w:color="auto"/>
              <w:bottom w:val="single" w:sz="4" w:space="0" w:color="auto"/>
            </w:tcBorders>
            <w:vAlign w:val="center"/>
          </w:tcPr>
          <w:p w:rsidR="009D4874" w:rsidRDefault="00000000">
            <w:pPr>
              <w:pStyle w:val="Frspaiere"/>
            </w:pPr>
            <w:r>
              <w:t>1 082,90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24</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TsC51C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Lucrari</w:t>
            </w:r>
            <w:proofErr w:type="spellEnd"/>
            <w:r w:rsidRPr="00C9619F">
              <w:rPr>
                <w:lang w:val="en-US"/>
              </w:rPr>
              <w:t xml:space="preserve"> la </w:t>
            </w:r>
            <w:proofErr w:type="spellStart"/>
            <w:r w:rsidRPr="00C9619F">
              <w:rPr>
                <w:lang w:val="en-US"/>
              </w:rPr>
              <w:t>descarcarea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in </w:t>
            </w:r>
            <w:proofErr w:type="spellStart"/>
            <w:r w:rsidRPr="00C9619F">
              <w:rPr>
                <w:lang w:val="en-US"/>
              </w:rPr>
              <w:t>depozit</w:t>
            </w:r>
            <w:proofErr w:type="spellEnd"/>
            <w:r w:rsidRPr="00C9619F">
              <w:rPr>
                <w:lang w:val="en-US"/>
              </w:rPr>
              <w:t xml:space="preserve">, </w:t>
            </w:r>
            <w:proofErr w:type="spellStart"/>
            <w:r w:rsidRPr="00C9619F">
              <w:rPr>
                <w:lang w:val="en-US"/>
              </w:rPr>
              <w:t>teren</w:t>
            </w:r>
            <w:proofErr w:type="spellEnd"/>
            <w:r w:rsidRPr="00C9619F">
              <w:rPr>
                <w:lang w:val="en-US"/>
              </w:rPr>
              <w:t xml:space="preserve"> </w:t>
            </w:r>
            <w:proofErr w:type="spellStart"/>
            <w:r w:rsidRPr="00C9619F">
              <w:rPr>
                <w:lang w:val="en-US"/>
              </w:rPr>
              <w:t>categoria</w:t>
            </w:r>
            <w:proofErr w:type="spellEnd"/>
            <w:r w:rsidRPr="00C9619F">
              <w:rPr>
                <w:lang w:val="en-US"/>
              </w:rPr>
              <w:t xml:space="preserve"> III</w:t>
            </w:r>
          </w:p>
        </w:tc>
        <w:tc>
          <w:tcPr>
            <w:tcW w:w="819" w:type="dxa"/>
            <w:tcBorders>
              <w:top w:val="single" w:sz="4" w:space="0" w:color="auto"/>
              <w:bottom w:val="single" w:sz="4" w:space="0" w:color="auto"/>
            </w:tcBorders>
            <w:vAlign w:val="center"/>
          </w:tcPr>
          <w:p w:rsidR="009D4874" w:rsidRDefault="00000000">
            <w:pPr>
              <w:pStyle w:val="Frspaiere"/>
            </w:pPr>
            <w:r>
              <w:t>100 m3</w:t>
            </w:r>
          </w:p>
        </w:tc>
        <w:tc>
          <w:tcPr>
            <w:tcW w:w="925" w:type="dxa"/>
            <w:tcBorders>
              <w:top w:val="single" w:sz="4" w:space="0" w:color="auto"/>
              <w:bottom w:val="single" w:sz="4" w:space="0" w:color="auto"/>
            </w:tcBorders>
            <w:vAlign w:val="center"/>
          </w:tcPr>
          <w:p w:rsidR="009D4874" w:rsidRDefault="00000000">
            <w:pPr>
              <w:pStyle w:val="Frspaiere"/>
            </w:pPr>
            <w:r>
              <w:t>7,72</w:t>
            </w:r>
          </w:p>
        </w:tc>
      </w:tr>
      <w:tr w:rsidR="009D4874" w:rsidRPr="00C9619F">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1.2. </w:t>
            </w:r>
            <w:proofErr w:type="spellStart"/>
            <w:r w:rsidRPr="00C9619F">
              <w:rPr>
                <w:b/>
                <w:bCs/>
                <w:lang w:val="en-US"/>
              </w:rPr>
              <w:t>Lucrari</w:t>
            </w:r>
            <w:proofErr w:type="spellEnd"/>
            <w:r w:rsidRPr="00C9619F">
              <w:rPr>
                <w:b/>
                <w:bCs/>
                <w:lang w:val="en-US"/>
              </w:rPr>
              <w:t xml:space="preserve"> de </w:t>
            </w:r>
            <w:proofErr w:type="spellStart"/>
            <w:r w:rsidRPr="00C9619F">
              <w:rPr>
                <w:b/>
                <w:bCs/>
                <w:lang w:val="en-US"/>
              </w:rPr>
              <w:t>demontare</w:t>
            </w:r>
            <w:proofErr w:type="spellEnd"/>
            <w:r w:rsidRPr="00C9619F">
              <w:rPr>
                <w:b/>
                <w:bCs/>
                <w:lang w:val="en-US"/>
              </w:rPr>
              <w:t xml:space="preserve"> </w:t>
            </w:r>
            <w:proofErr w:type="spellStart"/>
            <w:r w:rsidRPr="00C9619F">
              <w:rPr>
                <w:b/>
                <w:bCs/>
                <w:lang w:val="en-US"/>
              </w:rPr>
              <w:t>exterioare</w:t>
            </w:r>
            <w:proofErr w:type="spellEnd"/>
          </w:p>
        </w:tc>
        <w:tc>
          <w:tcPr>
            <w:tcW w:w="819" w:type="dxa"/>
            <w:tcBorders>
              <w:top w:val="nil"/>
              <w:left w:val="single" w:sz="6" w:space="0" w:color="auto"/>
              <w:bottom w:val="nil"/>
              <w:right w:val="nil"/>
            </w:tcBorders>
          </w:tcPr>
          <w:p w:rsidR="009D4874" w:rsidRPr="00C9619F" w:rsidRDefault="009D4874">
            <w:pPr>
              <w:pStyle w:val="Frspaiere"/>
              <w:rPr>
                <w:lang w:val="en-US"/>
              </w:rPr>
            </w:pPr>
          </w:p>
        </w:tc>
        <w:tc>
          <w:tcPr>
            <w:tcW w:w="925"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25</w:t>
            </w:r>
          </w:p>
        </w:tc>
        <w:tc>
          <w:tcPr>
            <w:tcW w:w="1196" w:type="dxa"/>
            <w:tcBorders>
              <w:top w:val="single" w:sz="4" w:space="0" w:color="auto"/>
              <w:bottom w:val="single" w:sz="4" w:space="0" w:color="auto"/>
            </w:tcBorders>
            <w:vAlign w:val="center"/>
          </w:tcPr>
          <w:p w:rsidR="009D4874" w:rsidRDefault="00000000">
            <w:pPr>
              <w:pStyle w:val="Frspaiere"/>
            </w:pPr>
            <w:r>
              <w:rPr>
                <w:lang w:val="en-US"/>
              </w:rPr>
              <w:t>RpCB18G</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betoanelor</w:t>
            </w:r>
            <w:proofErr w:type="spellEnd"/>
            <w:r w:rsidRPr="00C9619F">
              <w:rPr>
                <w:lang w:val="en-US"/>
              </w:rPr>
              <w:t xml:space="preserve"> </w:t>
            </w:r>
            <w:proofErr w:type="spellStart"/>
            <w:r w:rsidRPr="00C9619F">
              <w:rPr>
                <w:lang w:val="en-US"/>
              </w:rPr>
              <w:t>vechi</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13,60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26</w:t>
            </w:r>
          </w:p>
        </w:tc>
        <w:tc>
          <w:tcPr>
            <w:tcW w:w="1196" w:type="dxa"/>
            <w:tcBorders>
              <w:top w:val="single" w:sz="4" w:space="0" w:color="auto"/>
              <w:bottom w:val="single" w:sz="4" w:space="0" w:color="auto"/>
            </w:tcBorders>
            <w:vAlign w:val="center"/>
          </w:tcPr>
          <w:p w:rsidR="009D4874" w:rsidRDefault="00000000">
            <w:pPr>
              <w:pStyle w:val="Frspaiere"/>
            </w:pPr>
            <w:r>
              <w:rPr>
                <w:lang w:val="en-US"/>
              </w:rPr>
              <w:t>RpCB18F</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betoanelor</w:t>
            </w:r>
            <w:proofErr w:type="spellEnd"/>
            <w:r w:rsidRPr="00C9619F">
              <w:rPr>
                <w:lang w:val="en-US"/>
              </w:rPr>
              <w:t xml:space="preserve"> </w:t>
            </w:r>
            <w:proofErr w:type="spellStart"/>
            <w:r w:rsidRPr="00C9619F">
              <w:rPr>
                <w:lang w:val="en-US"/>
              </w:rPr>
              <w:t>vechi</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mecanice</w:t>
            </w:r>
            <w:proofErr w:type="spellEnd"/>
            <w:r w:rsidRPr="00C9619F">
              <w:rPr>
                <w:lang w:val="en-US"/>
              </w:rPr>
              <w:t xml:space="preserve">,  </w:t>
            </w:r>
            <w:proofErr w:type="spellStart"/>
            <w:r w:rsidRPr="00C9619F">
              <w:rPr>
                <w:lang w:val="en-US"/>
              </w:rPr>
              <w:t>beton</w:t>
            </w:r>
            <w:proofErr w:type="spellEnd"/>
            <w:proofErr w:type="gramEnd"/>
            <w:r w:rsidRPr="00C9619F">
              <w:rPr>
                <w:lang w:val="en-US"/>
              </w:rPr>
              <w:t xml:space="preserve"> </w:t>
            </w:r>
            <w:proofErr w:type="spellStart"/>
            <w:r w:rsidRPr="00C9619F">
              <w:rPr>
                <w:lang w:val="en-US"/>
              </w:rPr>
              <w:t>simplu</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0,08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27</w:t>
            </w:r>
          </w:p>
        </w:tc>
        <w:tc>
          <w:tcPr>
            <w:tcW w:w="1196" w:type="dxa"/>
            <w:tcBorders>
              <w:top w:val="single" w:sz="4" w:space="0" w:color="auto"/>
              <w:bottom w:val="single" w:sz="4" w:space="0" w:color="auto"/>
            </w:tcBorders>
            <w:vAlign w:val="center"/>
          </w:tcPr>
          <w:p w:rsidR="009D4874" w:rsidRDefault="00000000">
            <w:pPr>
              <w:pStyle w:val="Frspaiere"/>
            </w:pPr>
            <w:r>
              <w:rPr>
                <w:lang w:val="en-US"/>
              </w:rPr>
              <w:t>RpCP44B</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Demontarea</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recuperarea</w:t>
            </w:r>
            <w:proofErr w:type="spellEnd"/>
            <w:r w:rsidRPr="00C9619F">
              <w:rPr>
                <w:lang w:val="en-US"/>
              </w:rPr>
              <w:t xml:space="preserve"> </w:t>
            </w:r>
            <w:proofErr w:type="spellStart"/>
            <w:r w:rsidRPr="00C9619F">
              <w:rPr>
                <w:lang w:val="en-US"/>
              </w:rPr>
              <w:t>materialelor</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193,60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28</w:t>
            </w:r>
          </w:p>
        </w:tc>
        <w:tc>
          <w:tcPr>
            <w:tcW w:w="1196" w:type="dxa"/>
            <w:tcBorders>
              <w:top w:val="single" w:sz="4" w:space="0" w:color="auto"/>
              <w:bottom w:val="single" w:sz="4" w:space="0" w:color="auto"/>
            </w:tcBorders>
            <w:vAlign w:val="center"/>
          </w:tcPr>
          <w:p w:rsidR="009D4874" w:rsidRDefault="00000000">
            <w:pPr>
              <w:pStyle w:val="Frspaiere"/>
            </w:pPr>
            <w:r>
              <w:rPr>
                <w:lang w:val="en-US"/>
              </w:rPr>
              <w:t>RpCI42F</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Demontarea</w:t>
            </w:r>
            <w:proofErr w:type="spellEnd"/>
            <w:r w:rsidRPr="00C9619F">
              <w:rPr>
                <w:lang w:val="en-US"/>
              </w:rPr>
              <w:t xml:space="preserve"> </w:t>
            </w:r>
            <w:proofErr w:type="spellStart"/>
            <w:r w:rsidRPr="00C9619F">
              <w:rPr>
                <w:lang w:val="en-US"/>
              </w:rPr>
              <w:t>elementelor</w:t>
            </w:r>
            <w:proofErr w:type="spellEnd"/>
            <w:r w:rsidRPr="00C9619F">
              <w:rPr>
                <w:lang w:val="en-US"/>
              </w:rPr>
              <w:t xml:space="preserve"> de </w:t>
            </w:r>
            <w:proofErr w:type="spellStart"/>
            <w:r w:rsidRPr="00C9619F">
              <w:rPr>
                <w:lang w:val="en-US"/>
              </w:rPr>
              <w:t>acoperis</w:t>
            </w:r>
            <w:proofErr w:type="spellEnd"/>
            <w:r w:rsidRPr="00C9619F">
              <w:rPr>
                <w:lang w:val="en-US"/>
              </w:rPr>
              <w:t xml:space="preserve"> - membrane </w:t>
            </w:r>
            <w:proofErr w:type="spellStart"/>
            <w:r w:rsidRPr="00C9619F">
              <w:rPr>
                <w:lang w:val="en-US"/>
              </w:rPr>
              <w:t>bituminoase</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4 068,94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29</w:t>
            </w:r>
          </w:p>
        </w:tc>
        <w:tc>
          <w:tcPr>
            <w:tcW w:w="1196" w:type="dxa"/>
            <w:tcBorders>
              <w:top w:val="single" w:sz="4" w:space="0" w:color="auto"/>
              <w:bottom w:val="single" w:sz="4" w:space="0" w:color="auto"/>
            </w:tcBorders>
            <w:vAlign w:val="center"/>
          </w:tcPr>
          <w:p w:rsidR="009D4874" w:rsidRDefault="00000000">
            <w:pPr>
              <w:pStyle w:val="Frspaiere"/>
            </w:pPr>
            <w:r>
              <w:rPr>
                <w:lang w:val="en-US"/>
              </w:rPr>
              <w:t>RpCK42A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Desfacerea</w:t>
            </w:r>
            <w:proofErr w:type="spellEnd"/>
            <w:r w:rsidRPr="00C9619F">
              <w:rPr>
                <w:lang w:val="en-US"/>
              </w:rPr>
              <w:t xml:space="preserve"> </w:t>
            </w:r>
            <w:proofErr w:type="spellStart"/>
            <w:r w:rsidRPr="00C9619F">
              <w:rPr>
                <w:lang w:val="en-US"/>
              </w:rPr>
              <w:t>pardoselilor</w:t>
            </w:r>
            <w:proofErr w:type="spellEnd"/>
            <w:r w:rsidRPr="00C9619F">
              <w:rPr>
                <w:lang w:val="en-US"/>
              </w:rPr>
              <w:t xml:space="preserve"> </w:t>
            </w:r>
            <w:proofErr w:type="spellStart"/>
            <w:r w:rsidRPr="00C9619F">
              <w:rPr>
                <w:lang w:val="en-US"/>
              </w:rPr>
              <w:t>reci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sau</w:t>
            </w:r>
            <w:proofErr w:type="spellEnd"/>
            <w:r w:rsidRPr="00C9619F">
              <w:rPr>
                <w:lang w:val="en-US"/>
              </w:rPr>
              <w:t xml:space="preserve"> mortar de </w:t>
            </w:r>
            <w:proofErr w:type="spellStart"/>
            <w:r w:rsidRPr="00C9619F">
              <w:rPr>
                <w:lang w:val="en-US"/>
              </w:rPr>
              <w:t>ciment</w:t>
            </w:r>
            <w:proofErr w:type="spellEnd"/>
            <w:r w:rsidRPr="00C9619F">
              <w:rPr>
                <w:lang w:val="en-US"/>
              </w:rPr>
              <w:t xml:space="preserve"> (</w:t>
            </w:r>
            <w:proofErr w:type="spellStart"/>
            <w:r w:rsidRPr="00C9619F">
              <w:rPr>
                <w:lang w:val="en-US"/>
              </w:rPr>
              <w:t>strat</w:t>
            </w:r>
            <w:proofErr w:type="spellEnd"/>
            <w:r w:rsidRPr="00C9619F">
              <w:rPr>
                <w:lang w:val="en-US"/>
              </w:rPr>
              <w:t xml:space="preserve"> </w:t>
            </w:r>
            <w:proofErr w:type="spellStart"/>
            <w:r w:rsidRPr="00C9619F">
              <w:rPr>
                <w:lang w:val="en-US"/>
              </w:rPr>
              <w:t>egalizare</w:t>
            </w:r>
            <w:proofErr w:type="spellEnd"/>
            <w:r w:rsidRPr="00C9619F">
              <w:rPr>
                <w:lang w:val="en-US"/>
              </w:rPr>
              <w:t xml:space="preserve"> </w:t>
            </w:r>
            <w:proofErr w:type="spellStart"/>
            <w:r w:rsidRPr="00C9619F">
              <w:rPr>
                <w:lang w:val="en-US"/>
              </w:rPr>
              <w:t>acoperis</w:t>
            </w:r>
            <w:proofErr w:type="spellEnd"/>
            <w:r w:rsidRPr="00C9619F">
              <w:rPr>
                <w:lang w:val="en-US"/>
              </w:rPr>
              <w:t>)</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675,44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30</w:t>
            </w:r>
          </w:p>
        </w:tc>
        <w:tc>
          <w:tcPr>
            <w:tcW w:w="1196" w:type="dxa"/>
            <w:tcBorders>
              <w:top w:val="single" w:sz="4" w:space="0" w:color="auto"/>
              <w:bottom w:val="single" w:sz="4" w:space="0" w:color="auto"/>
            </w:tcBorders>
            <w:vAlign w:val="center"/>
          </w:tcPr>
          <w:p w:rsidR="009D4874" w:rsidRDefault="00000000">
            <w:pPr>
              <w:pStyle w:val="Frspaiere"/>
            </w:pPr>
            <w:r>
              <w:rPr>
                <w:lang w:val="en-US"/>
              </w:rPr>
              <w:t>RpCJ35A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Desfaceri</w:t>
            </w:r>
            <w:proofErr w:type="spellEnd"/>
            <w:r w:rsidRPr="00C9619F">
              <w:rPr>
                <w:lang w:val="en-US"/>
              </w:rPr>
              <w:t xml:space="preserve"> de </w:t>
            </w:r>
            <w:proofErr w:type="spellStart"/>
            <w:r w:rsidRPr="00C9619F">
              <w:rPr>
                <w:lang w:val="en-US"/>
              </w:rPr>
              <w:t>tencuieli</w:t>
            </w:r>
            <w:proofErr w:type="spellEnd"/>
            <w:r w:rsidRPr="00C9619F">
              <w:rPr>
                <w:lang w:val="en-US"/>
              </w:rPr>
              <w:t xml:space="preserve"> </w:t>
            </w:r>
            <w:proofErr w:type="spellStart"/>
            <w:r w:rsidRPr="00C9619F">
              <w:rPr>
                <w:lang w:val="en-US"/>
              </w:rPr>
              <w:t>exterioare</w:t>
            </w:r>
            <w:proofErr w:type="spellEnd"/>
            <w:r w:rsidRPr="00C9619F">
              <w:rPr>
                <w:lang w:val="en-US"/>
              </w:rPr>
              <w:t xml:space="preserve"> </w:t>
            </w:r>
            <w:proofErr w:type="spellStart"/>
            <w:r w:rsidRPr="00C9619F">
              <w:rPr>
                <w:lang w:val="en-US"/>
              </w:rPr>
              <w:t>driscuite</w:t>
            </w:r>
            <w:proofErr w:type="spellEnd"/>
            <w:r w:rsidRPr="00C9619F">
              <w:rPr>
                <w:lang w:val="en-US"/>
              </w:rPr>
              <w:t xml:space="preserve"> la </w:t>
            </w:r>
            <w:proofErr w:type="spellStart"/>
            <w:r w:rsidRPr="00C9619F">
              <w:rPr>
                <w:lang w:val="en-US"/>
              </w:rPr>
              <w:t>pereti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119,20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31</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RpCB18D</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betoanelor</w:t>
            </w:r>
            <w:proofErr w:type="spellEnd"/>
            <w:r w:rsidRPr="00C9619F">
              <w:rPr>
                <w:lang w:val="en-US"/>
              </w:rPr>
              <w:t xml:space="preserve"> </w:t>
            </w:r>
            <w:proofErr w:type="spellStart"/>
            <w:r w:rsidRPr="00C9619F">
              <w:rPr>
                <w:lang w:val="en-US"/>
              </w:rPr>
              <w:t>vechi</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manuale</w:t>
            </w:r>
            <w:proofErr w:type="spellEnd"/>
            <w:r w:rsidRPr="00C9619F">
              <w:rPr>
                <w:lang w:val="en-US"/>
              </w:rPr>
              <w:t xml:space="preserve">, </w:t>
            </w:r>
            <w:proofErr w:type="spellStart"/>
            <w:r w:rsidRPr="00C9619F">
              <w:rPr>
                <w:lang w:val="en-US"/>
              </w:rPr>
              <w:t>placi</w:t>
            </w:r>
            <w:proofErr w:type="spellEnd"/>
            <w:r w:rsidRPr="00C9619F">
              <w:rPr>
                <w:lang w:val="en-US"/>
              </w:rPr>
              <w:t xml:space="preserve"> prefabricate cu </w:t>
            </w:r>
            <w:proofErr w:type="spellStart"/>
            <w:r w:rsidRPr="00C9619F">
              <w:rPr>
                <w:lang w:val="en-US"/>
              </w:rPr>
              <w:t>grosime</w:t>
            </w:r>
            <w:proofErr w:type="spellEnd"/>
            <w:r w:rsidRPr="00C9619F">
              <w:rPr>
                <w:lang w:val="en-US"/>
              </w:rPr>
              <w:t xml:space="preserve"> pina la 15 cm</w:t>
            </w:r>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4,13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32</w:t>
            </w:r>
          </w:p>
        </w:tc>
        <w:tc>
          <w:tcPr>
            <w:tcW w:w="1196" w:type="dxa"/>
            <w:tcBorders>
              <w:top w:val="single" w:sz="4" w:space="0" w:color="auto"/>
              <w:bottom w:val="single" w:sz="4" w:space="0" w:color="auto"/>
            </w:tcBorders>
            <w:vAlign w:val="center"/>
          </w:tcPr>
          <w:p w:rsidR="009D4874" w:rsidRDefault="00000000">
            <w:pPr>
              <w:pStyle w:val="Frspaiere"/>
            </w:pPr>
            <w:r>
              <w:rPr>
                <w:lang w:val="en-US"/>
              </w:rPr>
              <w:t>IzF11B</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termoizolant</w:t>
            </w:r>
            <w:proofErr w:type="spellEnd"/>
            <w:r w:rsidRPr="00C9619F">
              <w:rPr>
                <w:lang w:val="en-US"/>
              </w:rPr>
              <w:t xml:space="preserve"> la </w:t>
            </w:r>
            <w:proofErr w:type="spellStart"/>
            <w:r w:rsidRPr="00C9619F">
              <w:rPr>
                <w:lang w:val="en-US"/>
              </w:rPr>
              <w:t>pardosele</w:t>
            </w:r>
            <w:proofErr w:type="spellEnd"/>
            <w:r w:rsidRPr="00C9619F">
              <w:rPr>
                <w:lang w:val="en-US"/>
              </w:rPr>
              <w:t xml:space="preserve"> (</w:t>
            </w:r>
            <w:proofErr w:type="spellStart"/>
            <w:r w:rsidRPr="00C9619F">
              <w:rPr>
                <w:lang w:val="en-US"/>
              </w:rPr>
              <w:t>nimai</w:t>
            </w:r>
            <w:proofErr w:type="spellEnd"/>
            <w:r w:rsidRPr="00C9619F">
              <w:rPr>
                <w:lang w:val="en-US"/>
              </w:rPr>
              <w:t xml:space="preserve"> </w:t>
            </w:r>
            <w:proofErr w:type="spellStart"/>
            <w:r w:rsidRPr="00C9619F">
              <w:rPr>
                <w:lang w:val="en-US"/>
              </w:rPr>
              <w:t>manopera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utilajul</w:t>
            </w:r>
            <w:proofErr w:type="spellEnd"/>
            <w:r w:rsidRPr="00C9619F">
              <w:rPr>
                <w:lang w:val="en-US"/>
              </w:rPr>
              <w:t>)</w:t>
            </w:r>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152,66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33</w:t>
            </w:r>
          </w:p>
        </w:tc>
        <w:tc>
          <w:tcPr>
            <w:tcW w:w="1196" w:type="dxa"/>
            <w:tcBorders>
              <w:top w:val="single" w:sz="4" w:space="0" w:color="auto"/>
              <w:bottom w:val="single" w:sz="4" w:space="0" w:color="auto"/>
            </w:tcBorders>
            <w:vAlign w:val="center"/>
          </w:tcPr>
          <w:p w:rsidR="009D4874" w:rsidRDefault="00000000">
            <w:pPr>
              <w:pStyle w:val="Frspaiere"/>
            </w:pPr>
            <w:r>
              <w:rPr>
                <w:lang w:val="en-US"/>
              </w:rPr>
              <w:t>RpCG29C1</w:t>
            </w:r>
          </w:p>
        </w:tc>
        <w:tc>
          <w:tcPr>
            <w:tcW w:w="6300" w:type="dxa"/>
            <w:tcBorders>
              <w:top w:val="single" w:sz="4" w:space="0" w:color="auto"/>
              <w:bottom w:val="single" w:sz="4" w:space="0" w:color="auto"/>
            </w:tcBorders>
            <w:vAlign w:val="center"/>
          </w:tcPr>
          <w:p w:rsidR="009D4874" w:rsidRPr="00C9619F" w:rsidRDefault="00000000">
            <w:pPr>
              <w:pStyle w:val="Frspaiere"/>
              <w:ind w:rightChars="-25" w:right="-50"/>
              <w:rPr>
                <w:lang w:val="en-US"/>
              </w:rPr>
            </w:pP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de </w:t>
            </w:r>
            <w:proofErr w:type="spellStart"/>
            <w:r w:rsidRPr="00C9619F">
              <w:rPr>
                <w:lang w:val="en-US"/>
              </w:rPr>
              <w:t>zidarie</w:t>
            </w:r>
            <w:proofErr w:type="spellEnd"/>
            <w:r w:rsidRPr="00C9619F">
              <w:rPr>
                <w:lang w:val="en-US"/>
              </w:rPr>
              <w:t xml:space="preserve"> din </w:t>
            </w:r>
            <w:proofErr w:type="spellStart"/>
            <w:r w:rsidRPr="00C9619F">
              <w:rPr>
                <w:lang w:val="en-US"/>
              </w:rPr>
              <w:t>blocuri</w:t>
            </w:r>
            <w:proofErr w:type="spellEnd"/>
            <w:r w:rsidRPr="00C9619F">
              <w:rPr>
                <w:lang w:val="en-US"/>
              </w:rPr>
              <w:t xml:space="preserve"> de calcar, </w:t>
            </w:r>
            <w:proofErr w:type="spellStart"/>
            <w:r w:rsidRPr="00C9619F">
              <w:rPr>
                <w:lang w:val="en-US"/>
              </w:rPr>
              <w:t>exclusiv</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curatirea</w:t>
            </w:r>
            <w:proofErr w:type="spellEnd"/>
            <w:r w:rsidRPr="00C9619F">
              <w:rPr>
                <w:lang w:val="en-US"/>
              </w:rPr>
              <w:t xml:space="preserve"> </w:t>
            </w:r>
            <w:proofErr w:type="spellStart"/>
            <w:r w:rsidRPr="00C9619F">
              <w:rPr>
                <w:lang w:val="en-US"/>
              </w:rPr>
              <w:t>caramizilor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demolarea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mecanice</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2,57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34</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Excavat</w:t>
            </w:r>
            <w:proofErr w:type="spellEnd"/>
            <w:r w:rsidRPr="00C9619F">
              <w:rPr>
                <w:lang w:val="en-US"/>
              </w:rPr>
              <w:t xml:space="preserve"> transport cu </w:t>
            </w:r>
            <w:proofErr w:type="spellStart"/>
            <w:r w:rsidRPr="00C9619F">
              <w:rPr>
                <w:lang w:val="en-US"/>
              </w:rPr>
              <w:t>incarcator</w:t>
            </w:r>
            <w:proofErr w:type="spellEnd"/>
            <w:r w:rsidRPr="00C9619F">
              <w:rPr>
                <w:lang w:val="en-US"/>
              </w:rPr>
              <w:t xml:space="preserve"> </w:t>
            </w:r>
            <w:proofErr w:type="gramStart"/>
            <w:r w:rsidRPr="00C9619F">
              <w:rPr>
                <w:lang w:val="en-US"/>
              </w:rPr>
              <w:t>frontal ,</w:t>
            </w:r>
            <w:proofErr w:type="gramEnd"/>
            <w:r w:rsidRPr="00C9619F">
              <w:rPr>
                <w:lang w:val="en-US"/>
              </w:rPr>
              <w:t xml:space="preserve"> la </w:t>
            </w:r>
            <w:proofErr w:type="spellStart"/>
            <w:r w:rsidRPr="00C9619F">
              <w:rPr>
                <w:lang w:val="en-US"/>
              </w:rPr>
              <w:t>distante</w:t>
            </w:r>
            <w:proofErr w:type="spellEnd"/>
            <w:r w:rsidRPr="00C9619F">
              <w:rPr>
                <w:lang w:val="en-US"/>
              </w:rPr>
              <w:t xml:space="preserve"> de </w:t>
            </w:r>
            <w:proofErr w:type="spellStart"/>
            <w:r w:rsidRPr="00C9619F">
              <w:rPr>
                <w:lang w:val="en-US"/>
              </w:rPr>
              <w:t>incarcare</w:t>
            </w:r>
            <w:proofErr w:type="spellEnd"/>
            <w:r w:rsidRPr="00C9619F">
              <w:rPr>
                <w:lang w:val="en-US"/>
              </w:rPr>
              <w:t xml:space="preserve"> in </w:t>
            </w:r>
            <w:proofErr w:type="spellStart"/>
            <w:r w:rsidRPr="00C9619F">
              <w:rPr>
                <w:lang w:val="en-US"/>
              </w:rPr>
              <w:t>autovehicul</w:t>
            </w:r>
            <w:proofErr w:type="spellEnd"/>
            <w:r w:rsidRPr="00C9619F">
              <w:rPr>
                <w:lang w:val="en-US"/>
              </w:rPr>
              <w:t xml:space="preserve"> cu </w:t>
            </w:r>
            <w:proofErr w:type="spellStart"/>
            <w:r w:rsidRPr="00C9619F">
              <w:rPr>
                <w:lang w:val="en-US"/>
              </w:rPr>
              <w:t>incarcator</w:t>
            </w:r>
            <w:proofErr w:type="spellEnd"/>
            <w:r w:rsidRPr="00C9619F">
              <w:rPr>
                <w:lang w:val="en-US"/>
              </w:rPr>
              <w:t xml:space="preserve"> frontal pe senile de 0,5-0,99 </w:t>
            </w:r>
            <w:proofErr w:type="spellStart"/>
            <w:r w:rsidRPr="00C9619F">
              <w:rPr>
                <w:lang w:val="en-US"/>
              </w:rPr>
              <w:t>m.c</w:t>
            </w:r>
            <w:proofErr w:type="spellEnd"/>
            <w:r w:rsidRPr="00C9619F">
              <w:rPr>
                <w:lang w:val="en-US"/>
              </w:rPr>
              <w:t xml:space="preserve">, </w:t>
            </w:r>
            <w:proofErr w:type="spellStart"/>
            <w:r w:rsidRPr="00C9619F">
              <w:rPr>
                <w:lang w:val="en-US"/>
              </w:rPr>
              <w:t>roci</w:t>
            </w:r>
            <w:proofErr w:type="spellEnd"/>
            <w:r w:rsidRPr="00C9619F">
              <w:rPr>
                <w:lang w:val="en-US"/>
              </w:rPr>
              <w:t xml:space="preserve"> tari </w:t>
            </w:r>
            <w:proofErr w:type="spellStart"/>
            <w:r w:rsidRPr="00C9619F">
              <w:rPr>
                <w:lang w:val="en-US"/>
              </w:rPr>
              <w:t>si</w:t>
            </w:r>
            <w:proofErr w:type="spellEnd"/>
            <w:r w:rsidRPr="00C9619F">
              <w:rPr>
                <w:lang w:val="en-US"/>
              </w:rPr>
              <w:t xml:space="preserve"> </w:t>
            </w:r>
            <w:proofErr w:type="spellStart"/>
            <w:r w:rsidRPr="00C9619F">
              <w:rPr>
                <w:lang w:val="en-US"/>
              </w:rPr>
              <w:t>foarte</w:t>
            </w:r>
            <w:proofErr w:type="spellEnd"/>
            <w:r w:rsidRPr="00C9619F">
              <w:rPr>
                <w:lang w:val="en-US"/>
              </w:rPr>
              <w:t xml:space="preserve"> tari , pina la 25 kg  la </w:t>
            </w:r>
            <w:proofErr w:type="spellStart"/>
            <w:r w:rsidRPr="00C9619F">
              <w:rPr>
                <w:lang w:val="en-US"/>
              </w:rPr>
              <w:t>distanta</w:t>
            </w:r>
            <w:proofErr w:type="spellEnd"/>
            <w:r w:rsidRPr="00C9619F">
              <w:rPr>
                <w:lang w:val="en-US"/>
              </w:rPr>
              <w:t xml:space="preserve">  11-20 m</w:t>
            </w:r>
          </w:p>
        </w:tc>
        <w:tc>
          <w:tcPr>
            <w:tcW w:w="819" w:type="dxa"/>
            <w:tcBorders>
              <w:top w:val="single" w:sz="4" w:space="0" w:color="auto"/>
              <w:bottom w:val="single" w:sz="4" w:space="0" w:color="auto"/>
            </w:tcBorders>
            <w:vAlign w:val="center"/>
          </w:tcPr>
          <w:p w:rsidR="009D4874" w:rsidRDefault="00000000">
            <w:pPr>
              <w:pStyle w:val="Frspaiere"/>
            </w:pPr>
            <w:r>
              <w:t>100 m3</w:t>
            </w:r>
          </w:p>
        </w:tc>
        <w:tc>
          <w:tcPr>
            <w:tcW w:w="925" w:type="dxa"/>
            <w:tcBorders>
              <w:top w:val="single" w:sz="4" w:space="0" w:color="auto"/>
              <w:bottom w:val="single" w:sz="4" w:space="0" w:color="auto"/>
            </w:tcBorders>
            <w:vAlign w:val="center"/>
          </w:tcPr>
          <w:p w:rsidR="009D4874" w:rsidRDefault="00000000">
            <w:pPr>
              <w:pStyle w:val="Frspaiere"/>
            </w:pPr>
            <w:r>
              <w:t>2,38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35</w:t>
            </w:r>
          </w:p>
        </w:tc>
        <w:tc>
          <w:tcPr>
            <w:tcW w:w="1196" w:type="dxa"/>
            <w:tcBorders>
              <w:top w:val="single" w:sz="4" w:space="0" w:color="auto"/>
              <w:bottom w:val="single" w:sz="4" w:space="0" w:color="auto"/>
            </w:tcBorders>
            <w:vAlign w:val="center"/>
          </w:tcPr>
          <w:p w:rsidR="009D4874" w:rsidRDefault="00000000">
            <w:pPr>
              <w:pStyle w:val="Frspaiere"/>
            </w:pPr>
            <w:r>
              <w:rPr>
                <w:lang w:val="en-US"/>
              </w:rPr>
              <w:t>TsI51B5</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Transportarea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cu </w:t>
            </w:r>
            <w:proofErr w:type="spellStart"/>
            <w:r w:rsidRPr="00C9619F">
              <w:rPr>
                <w:lang w:val="en-US"/>
              </w:rPr>
              <w:t>autobasculanta</w:t>
            </w:r>
            <w:proofErr w:type="spellEnd"/>
            <w:r w:rsidRPr="00C9619F">
              <w:rPr>
                <w:lang w:val="en-US"/>
              </w:rPr>
              <w:t xml:space="preserve"> de 10 t la </w:t>
            </w:r>
            <w:proofErr w:type="spellStart"/>
            <w:r w:rsidRPr="00C9619F">
              <w:rPr>
                <w:lang w:val="en-US"/>
              </w:rPr>
              <w:t>distanta</w:t>
            </w:r>
            <w:proofErr w:type="spellEnd"/>
            <w:r w:rsidRPr="00C9619F">
              <w:rPr>
                <w:lang w:val="en-US"/>
              </w:rPr>
              <w:t xml:space="preserve"> de: 15 km</w:t>
            </w:r>
          </w:p>
        </w:tc>
        <w:tc>
          <w:tcPr>
            <w:tcW w:w="819" w:type="dxa"/>
            <w:tcBorders>
              <w:top w:val="single" w:sz="4" w:space="0" w:color="auto"/>
              <w:bottom w:val="single" w:sz="4" w:space="0" w:color="auto"/>
            </w:tcBorders>
            <w:vAlign w:val="center"/>
          </w:tcPr>
          <w:p w:rsidR="009D4874" w:rsidRDefault="00000000">
            <w:pPr>
              <w:pStyle w:val="Frspaiere"/>
            </w:pPr>
            <w:r>
              <w:t>t</w:t>
            </w:r>
          </w:p>
        </w:tc>
        <w:tc>
          <w:tcPr>
            <w:tcW w:w="925" w:type="dxa"/>
            <w:tcBorders>
              <w:top w:val="single" w:sz="4" w:space="0" w:color="auto"/>
              <w:bottom w:val="single" w:sz="4" w:space="0" w:color="auto"/>
            </w:tcBorders>
            <w:vAlign w:val="center"/>
          </w:tcPr>
          <w:p w:rsidR="009D4874" w:rsidRDefault="00000000">
            <w:pPr>
              <w:pStyle w:val="Frspaiere"/>
            </w:pPr>
            <w:r>
              <w:t>268,80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36</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TsC51C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Lucrari</w:t>
            </w:r>
            <w:proofErr w:type="spellEnd"/>
            <w:r w:rsidRPr="00C9619F">
              <w:rPr>
                <w:lang w:val="en-US"/>
              </w:rPr>
              <w:t xml:space="preserve"> la </w:t>
            </w:r>
            <w:proofErr w:type="spellStart"/>
            <w:r w:rsidRPr="00C9619F">
              <w:rPr>
                <w:lang w:val="en-US"/>
              </w:rPr>
              <w:t>descarcarea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in </w:t>
            </w:r>
            <w:proofErr w:type="spellStart"/>
            <w:r w:rsidRPr="00C9619F">
              <w:rPr>
                <w:lang w:val="en-US"/>
              </w:rPr>
              <w:t>depozit</w:t>
            </w:r>
            <w:proofErr w:type="spellEnd"/>
            <w:r w:rsidRPr="00C9619F">
              <w:rPr>
                <w:lang w:val="en-US"/>
              </w:rPr>
              <w:t xml:space="preserve">, </w:t>
            </w:r>
            <w:proofErr w:type="spellStart"/>
            <w:r w:rsidRPr="00C9619F">
              <w:rPr>
                <w:lang w:val="en-US"/>
              </w:rPr>
              <w:t>teren</w:t>
            </w:r>
            <w:proofErr w:type="spellEnd"/>
            <w:r w:rsidRPr="00C9619F">
              <w:rPr>
                <w:lang w:val="en-US"/>
              </w:rPr>
              <w:t xml:space="preserve"> </w:t>
            </w:r>
            <w:proofErr w:type="spellStart"/>
            <w:r w:rsidRPr="00C9619F">
              <w:rPr>
                <w:lang w:val="en-US"/>
              </w:rPr>
              <w:t>categoria</w:t>
            </w:r>
            <w:proofErr w:type="spellEnd"/>
            <w:r w:rsidRPr="00C9619F">
              <w:rPr>
                <w:lang w:val="en-US"/>
              </w:rPr>
              <w:t xml:space="preserve"> III</w:t>
            </w:r>
          </w:p>
        </w:tc>
        <w:tc>
          <w:tcPr>
            <w:tcW w:w="819" w:type="dxa"/>
            <w:tcBorders>
              <w:top w:val="single" w:sz="4" w:space="0" w:color="auto"/>
              <w:bottom w:val="single" w:sz="4" w:space="0" w:color="auto"/>
            </w:tcBorders>
            <w:vAlign w:val="center"/>
          </w:tcPr>
          <w:p w:rsidR="009D4874" w:rsidRDefault="00000000">
            <w:pPr>
              <w:pStyle w:val="Frspaiere"/>
            </w:pPr>
            <w:r>
              <w:t>100 m3</w:t>
            </w:r>
          </w:p>
        </w:tc>
        <w:tc>
          <w:tcPr>
            <w:tcW w:w="925" w:type="dxa"/>
            <w:tcBorders>
              <w:top w:val="single" w:sz="4" w:space="0" w:color="auto"/>
              <w:bottom w:val="single" w:sz="4" w:space="0" w:color="auto"/>
            </w:tcBorders>
            <w:vAlign w:val="center"/>
          </w:tcPr>
          <w:p w:rsidR="009D4874" w:rsidRDefault="00000000">
            <w:pPr>
              <w:pStyle w:val="Frspaiere"/>
            </w:pPr>
            <w:r>
              <w:t>2,38</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Inchideri si compartimentari</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37</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CD70С</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Zidarie</w:t>
            </w:r>
            <w:proofErr w:type="spellEnd"/>
            <w:r w:rsidRPr="00C9619F">
              <w:rPr>
                <w:lang w:val="en-US"/>
              </w:rPr>
              <w:t xml:space="preserve"> in </w:t>
            </w:r>
            <w:proofErr w:type="spellStart"/>
            <w:r w:rsidRPr="00C9619F">
              <w:rPr>
                <w:lang w:val="en-US"/>
              </w:rPr>
              <w:t>asize</w:t>
            </w:r>
            <w:proofErr w:type="spellEnd"/>
            <w:r w:rsidRPr="00C9619F">
              <w:rPr>
                <w:lang w:val="en-US"/>
              </w:rPr>
              <w:t xml:space="preserve"> din </w:t>
            </w:r>
            <w:proofErr w:type="spellStart"/>
            <w:r w:rsidRPr="00C9619F">
              <w:rPr>
                <w:lang w:val="en-US"/>
              </w:rPr>
              <w:t>blocuri</w:t>
            </w:r>
            <w:proofErr w:type="spellEnd"/>
            <w:r w:rsidRPr="00C9619F">
              <w:rPr>
                <w:lang w:val="en-US"/>
              </w:rPr>
              <w:t xml:space="preserve"> de calcar (</w:t>
            </w:r>
            <w:proofErr w:type="spellStart"/>
            <w:r w:rsidRPr="00C9619F">
              <w:rPr>
                <w:lang w:val="en-US"/>
              </w:rPr>
              <w:t>cotilet</w:t>
            </w:r>
            <w:proofErr w:type="spellEnd"/>
            <w:r w:rsidRPr="00C9619F">
              <w:rPr>
                <w:lang w:val="en-US"/>
              </w:rPr>
              <w:t xml:space="preserve">) la </w:t>
            </w:r>
            <w:proofErr w:type="spellStart"/>
            <w:r w:rsidRPr="00C9619F">
              <w:rPr>
                <w:lang w:val="en-US"/>
              </w:rPr>
              <w:t>pereti</w:t>
            </w:r>
            <w:proofErr w:type="spellEnd"/>
            <w:r w:rsidRPr="00C9619F">
              <w:rPr>
                <w:lang w:val="en-US"/>
              </w:rPr>
              <w:t xml:space="preserve"> </w:t>
            </w:r>
            <w:proofErr w:type="gramStart"/>
            <w:r w:rsidRPr="00C9619F">
              <w:rPr>
                <w:lang w:val="en-US"/>
              </w:rPr>
              <w:t xml:space="preserve">cu  </w:t>
            </w:r>
            <w:proofErr w:type="spellStart"/>
            <w:r w:rsidRPr="00C9619F">
              <w:rPr>
                <w:lang w:val="en-US"/>
              </w:rPr>
              <w:t>prepararea</w:t>
            </w:r>
            <w:proofErr w:type="spellEnd"/>
            <w:proofErr w:type="gram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mortarului</w:t>
            </w:r>
            <w:proofErr w:type="spellEnd"/>
            <w:r w:rsidRPr="00C9619F">
              <w:rPr>
                <w:lang w:val="en-US"/>
              </w:rPr>
              <w:t xml:space="preserve"> M-50, </w:t>
            </w:r>
            <w:proofErr w:type="spellStart"/>
            <w:r w:rsidRPr="00C9619F">
              <w:rPr>
                <w:lang w:val="en-US"/>
              </w:rPr>
              <w:t>inaltimea</w:t>
            </w:r>
            <w:proofErr w:type="spellEnd"/>
            <w:r w:rsidRPr="00C9619F">
              <w:rPr>
                <w:lang w:val="en-US"/>
              </w:rPr>
              <w:t xml:space="preserve"> </w:t>
            </w:r>
            <w:proofErr w:type="spellStart"/>
            <w:r w:rsidRPr="00C9619F">
              <w:rPr>
                <w:lang w:val="en-US"/>
              </w:rPr>
              <w:t>etajului</w:t>
            </w:r>
            <w:proofErr w:type="spellEnd"/>
            <w:r w:rsidRPr="00C9619F">
              <w:rPr>
                <w:lang w:val="en-US"/>
              </w:rPr>
              <w:t xml:space="preserve"> pina la 4m</w:t>
            </w:r>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CD60D</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Zidarie</w:t>
            </w:r>
            <w:proofErr w:type="spellEnd"/>
            <w:r w:rsidRPr="00C9619F">
              <w:rPr>
                <w:lang w:val="en-US"/>
              </w:rPr>
              <w:t xml:space="preserve"> din </w:t>
            </w:r>
            <w:proofErr w:type="spellStart"/>
            <w:proofErr w:type="gramStart"/>
            <w:r w:rsidRPr="00C9619F">
              <w:rPr>
                <w:lang w:val="en-US"/>
              </w:rPr>
              <w:t>caramida</w:t>
            </w:r>
            <w:proofErr w:type="spellEnd"/>
            <w:r w:rsidRPr="00C9619F">
              <w:rPr>
                <w:lang w:val="en-US"/>
              </w:rPr>
              <w:t xml:space="preserve"> ,</w:t>
            </w:r>
            <w:proofErr w:type="gramEnd"/>
            <w:r w:rsidRPr="00C9619F">
              <w:rPr>
                <w:lang w:val="en-US"/>
              </w:rPr>
              <w:t xml:space="preserve"> format 250 x 120 x 65 mm cu </w:t>
            </w:r>
            <w:proofErr w:type="spellStart"/>
            <w:r w:rsidRPr="00C9619F">
              <w:rPr>
                <w:lang w:val="en-US"/>
              </w:rPr>
              <w:t>prepararea</w:t>
            </w:r>
            <w:proofErr w:type="spellEnd"/>
            <w:r w:rsidRPr="00C9619F">
              <w:rPr>
                <w:lang w:val="en-US"/>
              </w:rPr>
              <w:t xml:space="preserve"> </w:t>
            </w:r>
            <w:proofErr w:type="spellStart"/>
            <w:r w:rsidRPr="00C9619F">
              <w:rPr>
                <w:lang w:val="en-US"/>
              </w:rPr>
              <w:t>mortarului</w:t>
            </w:r>
            <w:proofErr w:type="spellEnd"/>
            <w:r w:rsidRPr="00C9619F">
              <w:rPr>
                <w:lang w:val="en-US"/>
              </w:rPr>
              <w:t xml:space="preserve"> M - 50 in </w:t>
            </w:r>
            <w:proofErr w:type="spellStart"/>
            <w:r w:rsidRPr="00C9619F">
              <w:rPr>
                <w:lang w:val="en-US"/>
              </w:rPr>
              <w:t>conditii</w:t>
            </w:r>
            <w:proofErr w:type="spellEnd"/>
            <w:r w:rsidRPr="00C9619F">
              <w:rPr>
                <w:lang w:val="en-US"/>
              </w:rPr>
              <w:t xml:space="preserve"> de </w:t>
            </w:r>
            <w:proofErr w:type="spellStart"/>
            <w:r w:rsidRPr="00C9619F">
              <w:rPr>
                <w:lang w:val="en-US"/>
              </w:rPr>
              <w:t>santier</w:t>
            </w:r>
            <w:proofErr w:type="spellEnd"/>
            <w:r w:rsidRPr="00C9619F">
              <w:rPr>
                <w:lang w:val="en-US"/>
              </w:rPr>
              <w:t xml:space="preserve"> la </w:t>
            </w:r>
            <w:proofErr w:type="spellStart"/>
            <w:r w:rsidRPr="00C9619F">
              <w:rPr>
                <w:lang w:val="en-US"/>
              </w:rPr>
              <w:t>pereti</w:t>
            </w:r>
            <w:proofErr w:type="spellEnd"/>
            <w:r w:rsidRPr="00C9619F">
              <w:rPr>
                <w:lang w:val="en-US"/>
              </w:rPr>
              <w:t xml:space="preserve"> </w:t>
            </w:r>
            <w:proofErr w:type="spellStart"/>
            <w:r w:rsidRPr="00C9619F">
              <w:rPr>
                <w:lang w:val="en-US"/>
              </w:rPr>
              <w:t>despartitori</w:t>
            </w:r>
            <w:proofErr w:type="spellEnd"/>
            <w:r w:rsidRPr="00C9619F">
              <w:rPr>
                <w:lang w:val="en-US"/>
              </w:rPr>
              <w:t xml:space="preserve"> </w:t>
            </w:r>
            <w:proofErr w:type="spellStart"/>
            <w:r w:rsidRPr="00C9619F">
              <w:rPr>
                <w:lang w:val="en-US"/>
              </w:rPr>
              <w:t>armati</w:t>
            </w:r>
            <w:proofErr w:type="spellEnd"/>
            <w:r w:rsidRPr="00C9619F">
              <w:rPr>
                <w:lang w:val="en-US"/>
              </w:rPr>
              <w:t xml:space="preserve"> cu </w:t>
            </w:r>
            <w:proofErr w:type="spellStart"/>
            <w:r w:rsidRPr="00C9619F">
              <w:rPr>
                <w:lang w:val="en-US"/>
              </w:rPr>
              <w:t>grosimea</w:t>
            </w:r>
            <w:proofErr w:type="spellEnd"/>
            <w:r w:rsidRPr="00C9619F">
              <w:rPr>
                <w:lang w:val="en-US"/>
              </w:rPr>
              <w:t xml:space="preserve"> 1/2 </w:t>
            </w:r>
            <w:proofErr w:type="spellStart"/>
            <w:r w:rsidRPr="00C9619F">
              <w:rPr>
                <w:lang w:val="en-US"/>
              </w:rPr>
              <w:t>caramida</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nivel</w:t>
            </w:r>
            <w:proofErr w:type="spellEnd"/>
            <w:r w:rsidRPr="00C9619F">
              <w:rPr>
                <w:lang w:val="en-US"/>
              </w:rPr>
              <w:t xml:space="preserve"> </w:t>
            </w:r>
            <w:proofErr w:type="spellStart"/>
            <w:r w:rsidRPr="00C9619F">
              <w:rPr>
                <w:lang w:val="en-US"/>
              </w:rPr>
              <w:t>peste</w:t>
            </w:r>
            <w:proofErr w:type="spellEnd"/>
            <w:r w:rsidRPr="00C9619F">
              <w:rPr>
                <w:lang w:val="en-US"/>
              </w:rPr>
              <w:t xml:space="preserve"> 4m</w:t>
            </w:r>
          </w:p>
        </w:tc>
        <w:tc>
          <w:tcPr>
            <w:tcW w:w="819" w:type="dxa"/>
            <w:tcBorders>
              <w:top w:val="single" w:sz="4" w:space="0" w:color="auto"/>
              <w:bottom w:val="single" w:sz="4" w:space="0" w:color="auto"/>
            </w:tcBorders>
            <w:vAlign w:val="center"/>
          </w:tcPr>
          <w:p w:rsidR="009D4874" w:rsidRDefault="00000000">
            <w:pPr>
              <w:pStyle w:val="Frspaiere"/>
            </w:pPr>
            <w:r>
              <w:t>100m2</w:t>
            </w:r>
          </w:p>
        </w:tc>
        <w:tc>
          <w:tcPr>
            <w:tcW w:w="925" w:type="dxa"/>
            <w:tcBorders>
              <w:top w:val="single" w:sz="4" w:space="0" w:color="auto"/>
              <w:bottom w:val="single" w:sz="4" w:space="0" w:color="auto"/>
            </w:tcBorders>
            <w:vAlign w:val="center"/>
          </w:tcPr>
          <w:p w:rsidR="009D4874" w:rsidRDefault="00000000">
            <w:pPr>
              <w:pStyle w:val="Frspaiere"/>
            </w:pPr>
            <w:r>
              <w:t>26,22</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Finisarea interioara</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Tavane</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39</w:t>
            </w:r>
          </w:p>
        </w:tc>
        <w:tc>
          <w:tcPr>
            <w:tcW w:w="1196" w:type="dxa"/>
            <w:tcBorders>
              <w:top w:val="single" w:sz="4" w:space="0" w:color="auto"/>
              <w:bottom w:val="single" w:sz="4" w:space="0" w:color="auto"/>
            </w:tcBorders>
            <w:vAlign w:val="center"/>
          </w:tcPr>
          <w:p w:rsidR="009D4874" w:rsidRDefault="00000000">
            <w:pPr>
              <w:pStyle w:val="Frspaiere"/>
            </w:pPr>
            <w:r>
              <w:rPr>
                <w:lang w:val="en-US"/>
              </w:rPr>
              <w:t>CN53A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Grunduirea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interioare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3 241,93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CF52B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Tencuieli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de 5 mm </w:t>
            </w:r>
            <w:proofErr w:type="spellStart"/>
            <w:r w:rsidRPr="00C9619F">
              <w:rPr>
                <w:lang w:val="en-US"/>
              </w:rPr>
              <w:t>grosime</w:t>
            </w:r>
            <w:proofErr w:type="spellEnd"/>
            <w:r w:rsidRPr="00C9619F">
              <w:rPr>
                <w:lang w:val="en-US"/>
              </w:rPr>
              <w:t xml:space="preserve">, </w:t>
            </w:r>
            <w:proofErr w:type="spellStart"/>
            <w:r w:rsidRPr="00C9619F">
              <w:rPr>
                <w:lang w:val="en-US"/>
              </w:rPr>
              <w:t>executate</w:t>
            </w:r>
            <w:proofErr w:type="spellEnd"/>
            <w:r w:rsidRPr="00C9619F">
              <w:rPr>
                <w:lang w:val="en-US"/>
              </w:rPr>
              <w:t xml:space="preserve"> manual, cu </w:t>
            </w:r>
            <w:proofErr w:type="spellStart"/>
            <w:r w:rsidRPr="00C9619F">
              <w:rPr>
                <w:lang w:val="en-US"/>
              </w:rPr>
              <w:t>amestec</w:t>
            </w:r>
            <w:proofErr w:type="spellEnd"/>
            <w:r w:rsidRPr="00C9619F">
              <w:rPr>
                <w:lang w:val="en-US"/>
              </w:rPr>
              <w:t xml:space="preserve"> </w:t>
            </w:r>
            <w:proofErr w:type="spellStart"/>
            <w:r w:rsidRPr="00C9619F">
              <w:rPr>
                <w:lang w:val="en-US"/>
              </w:rPr>
              <w:t>uscat</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ipsos</w:t>
            </w:r>
            <w:proofErr w:type="spellEnd"/>
            <w:r w:rsidRPr="00C9619F">
              <w:rPr>
                <w:lang w:val="en-US"/>
              </w:rPr>
              <w:t xml:space="preserve">, la </w:t>
            </w:r>
            <w:proofErr w:type="spellStart"/>
            <w:r w:rsidRPr="00C9619F">
              <w:rPr>
                <w:lang w:val="en-US"/>
              </w:rPr>
              <w:t>tavan</w:t>
            </w:r>
            <w:proofErr w:type="spellEnd"/>
            <w:r w:rsidRPr="00C9619F">
              <w:rPr>
                <w:lang w:val="en-US"/>
              </w:rPr>
              <w:t xml:space="preserve">, </w:t>
            </w:r>
            <w:proofErr w:type="spellStart"/>
            <w:r w:rsidRPr="00C9619F">
              <w:rPr>
                <w:lang w:val="en-US"/>
              </w:rPr>
              <w:t>preparare</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mortarului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3 203,40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41</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IzF55B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proofErr w:type="gramStart"/>
            <w:r w:rsidRPr="00C9619F">
              <w:rPr>
                <w:lang w:val="en-US"/>
              </w:rPr>
              <w:t>Termoizolarea</w:t>
            </w:r>
            <w:proofErr w:type="spellEnd"/>
            <w:r w:rsidRPr="00C9619F">
              <w:rPr>
                <w:lang w:val="en-US"/>
              </w:rPr>
              <w:t xml:space="preserve">  </w:t>
            </w:r>
            <w:proofErr w:type="spellStart"/>
            <w:r w:rsidRPr="00C9619F">
              <w:rPr>
                <w:lang w:val="en-US"/>
              </w:rPr>
              <w:t>exterioara</w:t>
            </w:r>
            <w:proofErr w:type="spellEnd"/>
            <w:proofErr w:type="gramEnd"/>
            <w:r w:rsidRPr="00C9619F">
              <w:rPr>
                <w:lang w:val="en-US"/>
              </w:rPr>
              <w:t xml:space="preserve"> </w:t>
            </w:r>
            <w:proofErr w:type="spellStart"/>
            <w:r w:rsidRPr="00C9619F">
              <w:rPr>
                <w:lang w:val="en-US"/>
              </w:rPr>
              <w:t>peretilor</w:t>
            </w:r>
            <w:proofErr w:type="spellEnd"/>
            <w:r w:rsidRPr="00C9619F">
              <w:rPr>
                <w:lang w:val="en-US"/>
              </w:rPr>
              <w:t xml:space="preserve"> a </w:t>
            </w:r>
            <w:proofErr w:type="spellStart"/>
            <w:r w:rsidRPr="00C9619F">
              <w:rPr>
                <w:lang w:val="en-US"/>
              </w:rPr>
              <w:t>cladirilor</w:t>
            </w:r>
            <w:proofErr w:type="spellEnd"/>
            <w:r w:rsidRPr="00C9619F">
              <w:rPr>
                <w:lang w:val="en-US"/>
              </w:rPr>
              <w:t xml:space="preserve">  cu </w:t>
            </w:r>
            <w:proofErr w:type="spellStart"/>
            <w:r w:rsidRPr="00C9619F">
              <w:rPr>
                <w:lang w:val="en-US"/>
              </w:rPr>
              <w:t>tencuieli</w:t>
            </w:r>
            <w:proofErr w:type="spellEnd"/>
            <w:r w:rsidRPr="00C9619F">
              <w:rPr>
                <w:lang w:val="en-US"/>
              </w:rPr>
              <w:t xml:space="preserve">  fine pe </w:t>
            </w:r>
            <w:proofErr w:type="spellStart"/>
            <w:r w:rsidRPr="00C9619F">
              <w:rPr>
                <w:lang w:val="en-US"/>
              </w:rPr>
              <w:t>termoizolant</w:t>
            </w:r>
            <w:proofErr w:type="spellEnd"/>
            <w:r w:rsidRPr="00C9619F">
              <w:rPr>
                <w:lang w:val="en-US"/>
              </w:rPr>
              <w:t xml:space="preserve"> (</w:t>
            </w:r>
            <w:proofErr w:type="spellStart"/>
            <w:r w:rsidRPr="00C9619F">
              <w:rPr>
                <w:lang w:val="en-US"/>
              </w:rPr>
              <w:t>sisteme</w:t>
            </w:r>
            <w:proofErr w:type="spellEnd"/>
            <w:r w:rsidRPr="00C9619F">
              <w:rPr>
                <w:lang w:val="en-US"/>
              </w:rPr>
              <w:t xml:space="preserve"> cu </w:t>
            </w:r>
            <w:proofErr w:type="spellStart"/>
            <w:r w:rsidRPr="00C9619F">
              <w:rPr>
                <w:lang w:val="en-US"/>
              </w:rPr>
              <w:t>fixare</w:t>
            </w:r>
            <w:proofErr w:type="spellEnd"/>
            <w:r w:rsidRPr="00C9619F">
              <w:rPr>
                <w:lang w:val="en-US"/>
              </w:rPr>
              <w:t xml:space="preserve"> rigida a </w:t>
            </w:r>
            <w:proofErr w:type="spellStart"/>
            <w:r w:rsidRPr="00C9619F">
              <w:rPr>
                <w:lang w:val="en-US"/>
              </w:rPr>
              <w:t>termoizolantului</w:t>
            </w:r>
            <w:proofErr w:type="spellEnd"/>
            <w:r w:rsidRPr="00C9619F">
              <w:rPr>
                <w:lang w:val="en-US"/>
              </w:rPr>
              <w:t xml:space="preserve">),  </w:t>
            </w:r>
            <w:proofErr w:type="spellStart"/>
            <w:r w:rsidRPr="00C9619F">
              <w:rPr>
                <w:lang w:val="en-US"/>
              </w:rPr>
              <w:t>suprafata</w:t>
            </w:r>
            <w:proofErr w:type="spellEnd"/>
            <w:r w:rsidRPr="00C9619F">
              <w:rPr>
                <w:lang w:val="en-US"/>
              </w:rPr>
              <w:t xml:space="preserve">  </w:t>
            </w:r>
            <w:proofErr w:type="spellStart"/>
            <w:r w:rsidRPr="00C9619F">
              <w:rPr>
                <w:lang w:val="en-US"/>
              </w:rPr>
              <w:t>peretilor</w:t>
            </w:r>
            <w:proofErr w:type="spellEnd"/>
            <w:r w:rsidRPr="00C9619F">
              <w:rPr>
                <w:lang w:val="en-US"/>
              </w:rPr>
              <w:t xml:space="preserve">  </w:t>
            </w:r>
            <w:proofErr w:type="spellStart"/>
            <w:r w:rsidRPr="00C9619F">
              <w:rPr>
                <w:lang w:val="en-US"/>
              </w:rPr>
              <w:t>neteda</w:t>
            </w:r>
            <w:proofErr w:type="spellEnd"/>
            <w:r w:rsidRPr="00C9619F">
              <w:rPr>
                <w:lang w:val="en-US"/>
              </w:rPr>
              <w:t xml:space="preserve">: cu </w:t>
            </w:r>
            <w:proofErr w:type="spellStart"/>
            <w:r w:rsidRPr="00C9619F">
              <w:rPr>
                <w:lang w:val="en-US"/>
              </w:rPr>
              <w:t>placa</w:t>
            </w:r>
            <w:proofErr w:type="spellEnd"/>
            <w:r w:rsidRPr="00C9619F">
              <w:rPr>
                <w:lang w:val="en-US"/>
              </w:rPr>
              <w:t xml:space="preserve"> de </w:t>
            </w:r>
            <w:proofErr w:type="spellStart"/>
            <w:r w:rsidRPr="00C9619F">
              <w:rPr>
                <w:lang w:val="en-US"/>
              </w:rPr>
              <w:t>polistiren</w:t>
            </w:r>
            <w:proofErr w:type="spellEnd"/>
            <w:r w:rsidRPr="00C9619F">
              <w:rPr>
                <w:lang w:val="en-US"/>
              </w:rPr>
              <w:t xml:space="preserve"> XPS </w:t>
            </w:r>
            <w:proofErr w:type="spellStart"/>
            <w:r w:rsidRPr="00C9619F">
              <w:rPr>
                <w:lang w:val="en-US"/>
              </w:rPr>
              <w:t>grosime</w:t>
            </w:r>
            <w:proofErr w:type="spellEnd"/>
            <w:r w:rsidRPr="00C9619F">
              <w:rPr>
                <w:lang w:val="en-US"/>
              </w:rPr>
              <w:t xml:space="preserve"> 50 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23,78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42</w:t>
            </w:r>
          </w:p>
        </w:tc>
        <w:tc>
          <w:tcPr>
            <w:tcW w:w="1196" w:type="dxa"/>
            <w:tcBorders>
              <w:top w:val="single" w:sz="4" w:space="0" w:color="auto"/>
              <w:bottom w:val="single" w:sz="4" w:space="0" w:color="auto"/>
            </w:tcBorders>
            <w:vAlign w:val="center"/>
          </w:tcPr>
          <w:p w:rsidR="009D4874" w:rsidRDefault="00000000">
            <w:pPr>
              <w:pStyle w:val="Frspaiere"/>
            </w:pPr>
            <w:r>
              <w:rPr>
                <w:lang w:val="en-US"/>
              </w:rPr>
              <w:t>CF64A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protectie</w:t>
            </w:r>
            <w:proofErr w:type="spellEnd"/>
            <w:r w:rsidRPr="00C9619F">
              <w:rPr>
                <w:lang w:val="en-US"/>
              </w:rPr>
              <w:t xml:space="preserve"> din </w:t>
            </w:r>
            <w:proofErr w:type="spellStart"/>
            <w:r w:rsidRPr="00C9619F">
              <w:rPr>
                <w:lang w:val="en-US"/>
              </w:rPr>
              <w:t>beton</w:t>
            </w:r>
            <w:proofErr w:type="spellEnd"/>
            <w:r w:rsidRPr="00C9619F">
              <w:rPr>
                <w:lang w:val="en-US"/>
              </w:rPr>
              <w:t xml:space="preserve"> de </w:t>
            </w:r>
            <w:proofErr w:type="spellStart"/>
            <w:r w:rsidRPr="00C9619F">
              <w:rPr>
                <w:lang w:val="en-US"/>
              </w:rPr>
              <w:t>baritina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planseu</w:t>
            </w:r>
            <w:proofErr w:type="spellEnd"/>
            <w:r w:rsidRPr="00C9619F">
              <w:rPr>
                <w:lang w:val="en-US"/>
              </w:rPr>
              <w:t xml:space="preserve"> </w:t>
            </w:r>
            <w:proofErr w:type="spellStart"/>
            <w:r w:rsidRPr="00C9619F">
              <w:rPr>
                <w:lang w:val="en-US"/>
              </w:rPr>
              <w:t>grosime</w:t>
            </w:r>
            <w:proofErr w:type="spellEnd"/>
            <w:r w:rsidRPr="00C9619F">
              <w:rPr>
                <w:lang w:val="en-US"/>
              </w:rPr>
              <w:t xml:space="preserve"> 60-65 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14,75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43</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Aplicarea</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chitului</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ipsos</w:t>
            </w:r>
            <w:proofErr w:type="spellEnd"/>
            <w:r w:rsidRPr="00C9619F">
              <w:rPr>
                <w:lang w:val="en-US"/>
              </w:rPr>
              <w:t xml:space="preserve"> </w:t>
            </w:r>
            <w:proofErr w:type="spellStart"/>
            <w:r w:rsidRPr="00C9619F">
              <w:rPr>
                <w:lang w:val="en-US"/>
              </w:rPr>
              <w:t>grosime</w:t>
            </w:r>
            <w:proofErr w:type="spellEnd"/>
            <w:r w:rsidRPr="00C9619F">
              <w:rPr>
                <w:lang w:val="en-US"/>
              </w:rPr>
              <w:t xml:space="preserve"> 1,0 mm pe </w:t>
            </w:r>
            <w:proofErr w:type="spellStart"/>
            <w:r w:rsidRPr="00C9619F">
              <w:rPr>
                <w:lang w:val="en-US"/>
              </w:rPr>
              <w:t>suprafetele</w:t>
            </w:r>
            <w:proofErr w:type="spellEnd"/>
            <w:r w:rsidRPr="00C9619F">
              <w:rPr>
                <w:lang w:val="en-US"/>
              </w:rPr>
              <w:t xml:space="preserve"> </w:t>
            </w:r>
            <w:proofErr w:type="spellStart"/>
            <w:r w:rsidRPr="00C9619F">
              <w:rPr>
                <w:lang w:val="en-US"/>
              </w:rPr>
              <w:t>peretilor</w:t>
            </w:r>
            <w:proofErr w:type="spellEnd"/>
            <w:r w:rsidRPr="00C9619F">
              <w:rPr>
                <w:lang w:val="en-US"/>
              </w:rPr>
              <w:t xml:space="preserve">, </w:t>
            </w:r>
            <w:proofErr w:type="spellStart"/>
            <w:r w:rsidRPr="00C9619F">
              <w:rPr>
                <w:lang w:val="en-US"/>
              </w:rPr>
              <w:t>coloanelor</w:t>
            </w:r>
            <w:proofErr w:type="spellEnd"/>
            <w:r w:rsidRPr="00C9619F">
              <w:rPr>
                <w:lang w:val="en-US"/>
              </w:rPr>
              <w:t xml:space="preserve"> </w:t>
            </w:r>
            <w:proofErr w:type="spellStart"/>
            <w:r w:rsidRPr="00C9619F">
              <w:rPr>
                <w:lang w:val="en-US"/>
              </w:rPr>
              <w:t>si</w:t>
            </w:r>
            <w:proofErr w:type="spellEnd"/>
            <w:r w:rsidRPr="00C9619F">
              <w:rPr>
                <w:lang w:val="en-US"/>
              </w:rPr>
              <w:t xml:space="preserve"> a </w:t>
            </w:r>
            <w:proofErr w:type="spellStart"/>
            <w:r w:rsidRPr="00C9619F">
              <w:rPr>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3 241,93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44</w:t>
            </w:r>
          </w:p>
        </w:tc>
        <w:tc>
          <w:tcPr>
            <w:tcW w:w="1196" w:type="dxa"/>
            <w:tcBorders>
              <w:top w:val="single" w:sz="4" w:space="0" w:color="auto"/>
              <w:bottom w:val="single" w:sz="4" w:space="0" w:color="auto"/>
            </w:tcBorders>
            <w:vAlign w:val="center"/>
          </w:tcPr>
          <w:p w:rsidR="009D4874" w:rsidRDefault="00000000">
            <w:pPr>
              <w:pStyle w:val="Frspaiere"/>
            </w:pPr>
            <w:r>
              <w:rPr>
                <w:lang w:val="en-US"/>
              </w:rPr>
              <w:t>CN53A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Grunduirea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interioare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3 241,93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45</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CN05A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w:t>
            </w:r>
            <w:proofErr w:type="spellStart"/>
            <w:r w:rsidRPr="00C9619F">
              <w:rPr>
                <w:lang w:val="en-US"/>
              </w:rPr>
              <w:t>obisnuite</w:t>
            </w:r>
            <w:proofErr w:type="spellEnd"/>
            <w:r w:rsidRPr="00C9619F">
              <w:rPr>
                <w:lang w:val="en-US"/>
              </w:rPr>
              <w:t xml:space="preserve"> </w:t>
            </w:r>
            <w:proofErr w:type="spellStart"/>
            <w:r w:rsidRPr="00C9619F">
              <w:rPr>
                <w:lang w:val="en-US"/>
              </w:rPr>
              <w:t>interioare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exterioare</w:t>
            </w:r>
            <w:proofErr w:type="spellEnd"/>
            <w:r w:rsidRPr="00C9619F">
              <w:rPr>
                <w:lang w:val="en-US"/>
              </w:rPr>
              <w:t xml:space="preserve"> </w:t>
            </w:r>
            <w:proofErr w:type="spellStart"/>
            <w:r w:rsidRPr="00C9619F">
              <w:rPr>
                <w:lang w:val="en-US"/>
              </w:rPr>
              <w:t>executate</w:t>
            </w:r>
            <w:proofErr w:type="spellEnd"/>
            <w:r w:rsidRPr="00C9619F">
              <w:rPr>
                <w:lang w:val="en-US"/>
              </w:rPr>
              <w:t xml:space="preserve"> manual cu </w:t>
            </w:r>
            <w:proofErr w:type="spellStart"/>
            <w:r w:rsidRPr="00C9619F">
              <w:rPr>
                <w:lang w:val="en-US"/>
              </w:rPr>
              <w:t>vopsea</w:t>
            </w:r>
            <w:proofErr w:type="spellEnd"/>
            <w:r w:rsidRPr="00C9619F">
              <w:rPr>
                <w:lang w:val="en-US"/>
              </w:rPr>
              <w:t xml:space="preserve"> </w:t>
            </w:r>
            <w:proofErr w:type="spellStart"/>
            <w:r w:rsidRPr="00C9619F">
              <w:rPr>
                <w:lang w:val="en-US"/>
              </w:rPr>
              <w:t>silicato-acrilica</w:t>
            </w:r>
            <w:proofErr w:type="spellEnd"/>
            <w:r w:rsidRPr="00C9619F">
              <w:rPr>
                <w:lang w:val="en-US"/>
              </w:rPr>
              <w:t xml:space="preserve"> in </w:t>
            </w:r>
            <w:proofErr w:type="spellStart"/>
            <w:r w:rsidRPr="00C9619F">
              <w:rPr>
                <w:lang w:val="en-US"/>
              </w:rPr>
              <w:t>solutie</w:t>
            </w:r>
            <w:proofErr w:type="spellEnd"/>
            <w:r w:rsidRPr="00C9619F">
              <w:rPr>
                <w:lang w:val="en-US"/>
              </w:rPr>
              <w:t xml:space="preserve"> </w:t>
            </w:r>
            <w:proofErr w:type="spellStart"/>
            <w:r w:rsidRPr="00C9619F">
              <w:rPr>
                <w:lang w:val="en-US"/>
              </w:rPr>
              <w:t>apoasa</w:t>
            </w:r>
            <w:proofErr w:type="spellEnd"/>
            <w:r w:rsidRPr="00C9619F">
              <w:rPr>
                <w:lang w:val="en-US"/>
              </w:rPr>
              <w:t xml:space="preserve"> </w:t>
            </w:r>
            <w:proofErr w:type="spellStart"/>
            <w:r w:rsidRPr="00C9619F">
              <w:rPr>
                <w:lang w:val="en-US"/>
              </w:rPr>
              <w:t>aplicate</w:t>
            </w:r>
            <w:proofErr w:type="spellEnd"/>
            <w:r w:rsidRPr="00C9619F">
              <w:rPr>
                <w:lang w:val="en-US"/>
              </w:rPr>
              <w:t xml:space="preserve"> pe </w:t>
            </w:r>
            <w:proofErr w:type="spellStart"/>
            <w:r w:rsidRPr="00C9619F">
              <w:rPr>
                <w:lang w:val="en-US"/>
              </w:rPr>
              <w:t>tencuieli</w:t>
            </w:r>
            <w:proofErr w:type="spellEnd"/>
            <w:r w:rsidRPr="00C9619F">
              <w:rPr>
                <w:lang w:val="en-US"/>
              </w:rPr>
              <w:t xml:space="preserve"> </w:t>
            </w:r>
            <w:proofErr w:type="spellStart"/>
            <w:r w:rsidRPr="00C9619F">
              <w:rPr>
                <w:lang w:val="en-US"/>
              </w:rPr>
              <w:t>driscuite</w:t>
            </w:r>
            <w:proofErr w:type="spellEnd"/>
            <w:r w:rsidRPr="00C9619F">
              <w:rPr>
                <w:lang w:val="en-US"/>
              </w:rPr>
              <w:t xml:space="preserve"> in 2 </w:t>
            </w:r>
            <w:proofErr w:type="spellStart"/>
            <w:r w:rsidRPr="00C9619F">
              <w:rPr>
                <w:lang w:val="en-US"/>
              </w:rPr>
              <w:t>straturi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3 241,93</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rPr>
                <w:b/>
                <w:bCs/>
              </w:rPr>
            </w:pPr>
          </w:p>
        </w:tc>
        <w:tc>
          <w:tcPr>
            <w:tcW w:w="630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3.2. Pereti</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46</w:t>
            </w:r>
          </w:p>
        </w:tc>
        <w:tc>
          <w:tcPr>
            <w:tcW w:w="1196" w:type="dxa"/>
            <w:tcBorders>
              <w:top w:val="single" w:sz="4" w:space="0" w:color="auto"/>
              <w:bottom w:val="single" w:sz="4" w:space="0" w:color="auto"/>
            </w:tcBorders>
            <w:vAlign w:val="center"/>
          </w:tcPr>
          <w:p w:rsidR="009D4874" w:rsidRDefault="00000000">
            <w:pPr>
              <w:pStyle w:val="Frspaiere"/>
            </w:pPr>
            <w:r>
              <w:rPr>
                <w:lang w:val="en-US"/>
              </w:rPr>
              <w:t>CN53A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Grunduirea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interioare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9 865,23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47</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IzF55B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proofErr w:type="gramStart"/>
            <w:r w:rsidRPr="00C9619F">
              <w:rPr>
                <w:lang w:val="en-US"/>
              </w:rPr>
              <w:t>Termoizolarea</w:t>
            </w:r>
            <w:proofErr w:type="spellEnd"/>
            <w:r w:rsidRPr="00C9619F">
              <w:rPr>
                <w:lang w:val="en-US"/>
              </w:rPr>
              <w:t xml:space="preserve">  </w:t>
            </w:r>
            <w:proofErr w:type="spellStart"/>
            <w:r w:rsidRPr="00C9619F">
              <w:rPr>
                <w:lang w:val="en-US"/>
              </w:rPr>
              <w:t>exterioara</w:t>
            </w:r>
            <w:proofErr w:type="spellEnd"/>
            <w:proofErr w:type="gramEnd"/>
            <w:r w:rsidRPr="00C9619F">
              <w:rPr>
                <w:lang w:val="en-US"/>
              </w:rPr>
              <w:t xml:space="preserve"> </w:t>
            </w:r>
            <w:proofErr w:type="spellStart"/>
            <w:r w:rsidRPr="00C9619F">
              <w:rPr>
                <w:lang w:val="en-US"/>
              </w:rPr>
              <w:t>peretilor</w:t>
            </w:r>
            <w:proofErr w:type="spellEnd"/>
            <w:r w:rsidRPr="00C9619F">
              <w:rPr>
                <w:lang w:val="en-US"/>
              </w:rPr>
              <w:t xml:space="preserve"> a </w:t>
            </w:r>
            <w:proofErr w:type="spellStart"/>
            <w:r w:rsidRPr="00C9619F">
              <w:rPr>
                <w:lang w:val="en-US"/>
              </w:rPr>
              <w:t>cladirilor</w:t>
            </w:r>
            <w:proofErr w:type="spellEnd"/>
            <w:r w:rsidRPr="00C9619F">
              <w:rPr>
                <w:lang w:val="en-US"/>
              </w:rPr>
              <w:t xml:space="preserve">  cu </w:t>
            </w:r>
            <w:proofErr w:type="spellStart"/>
            <w:r w:rsidRPr="00C9619F">
              <w:rPr>
                <w:lang w:val="en-US"/>
              </w:rPr>
              <w:t>tencuieli</w:t>
            </w:r>
            <w:proofErr w:type="spellEnd"/>
            <w:r w:rsidRPr="00C9619F">
              <w:rPr>
                <w:lang w:val="en-US"/>
              </w:rPr>
              <w:t xml:space="preserve">  fine pe </w:t>
            </w:r>
            <w:proofErr w:type="spellStart"/>
            <w:r w:rsidRPr="00C9619F">
              <w:rPr>
                <w:lang w:val="en-US"/>
              </w:rPr>
              <w:t>termoizolant</w:t>
            </w:r>
            <w:proofErr w:type="spellEnd"/>
            <w:r w:rsidRPr="00C9619F">
              <w:rPr>
                <w:lang w:val="en-US"/>
              </w:rPr>
              <w:t xml:space="preserve"> (</w:t>
            </w:r>
            <w:proofErr w:type="spellStart"/>
            <w:r w:rsidRPr="00C9619F">
              <w:rPr>
                <w:lang w:val="en-US"/>
              </w:rPr>
              <w:t>sisteme</w:t>
            </w:r>
            <w:proofErr w:type="spellEnd"/>
            <w:r w:rsidRPr="00C9619F">
              <w:rPr>
                <w:lang w:val="en-US"/>
              </w:rPr>
              <w:t xml:space="preserve"> cu </w:t>
            </w:r>
            <w:proofErr w:type="spellStart"/>
            <w:r w:rsidRPr="00C9619F">
              <w:rPr>
                <w:lang w:val="en-US"/>
              </w:rPr>
              <w:t>fixare</w:t>
            </w:r>
            <w:proofErr w:type="spellEnd"/>
            <w:r w:rsidRPr="00C9619F">
              <w:rPr>
                <w:lang w:val="en-US"/>
              </w:rPr>
              <w:t xml:space="preserve"> rigida a </w:t>
            </w:r>
            <w:proofErr w:type="spellStart"/>
            <w:r w:rsidRPr="00C9619F">
              <w:rPr>
                <w:lang w:val="en-US"/>
              </w:rPr>
              <w:t>termoizolantului</w:t>
            </w:r>
            <w:proofErr w:type="spellEnd"/>
            <w:r w:rsidRPr="00C9619F">
              <w:rPr>
                <w:lang w:val="en-US"/>
              </w:rPr>
              <w:t xml:space="preserve">),  </w:t>
            </w:r>
            <w:proofErr w:type="spellStart"/>
            <w:r w:rsidRPr="00C9619F">
              <w:rPr>
                <w:lang w:val="en-US"/>
              </w:rPr>
              <w:t>suprafata</w:t>
            </w:r>
            <w:proofErr w:type="spellEnd"/>
            <w:r w:rsidRPr="00C9619F">
              <w:rPr>
                <w:lang w:val="en-US"/>
              </w:rPr>
              <w:t xml:space="preserve">  </w:t>
            </w:r>
            <w:proofErr w:type="spellStart"/>
            <w:r w:rsidRPr="00C9619F">
              <w:rPr>
                <w:lang w:val="en-US"/>
              </w:rPr>
              <w:t>peretilor</w:t>
            </w:r>
            <w:proofErr w:type="spellEnd"/>
            <w:r w:rsidRPr="00C9619F">
              <w:rPr>
                <w:lang w:val="en-US"/>
              </w:rPr>
              <w:t xml:space="preserve">  </w:t>
            </w:r>
            <w:proofErr w:type="spellStart"/>
            <w:r w:rsidRPr="00C9619F">
              <w:rPr>
                <w:lang w:val="en-US"/>
              </w:rPr>
              <w:t>neteda</w:t>
            </w:r>
            <w:proofErr w:type="spellEnd"/>
            <w:r w:rsidRPr="00C9619F">
              <w:rPr>
                <w:lang w:val="en-US"/>
              </w:rPr>
              <w:t xml:space="preserve">: cu </w:t>
            </w:r>
            <w:proofErr w:type="spellStart"/>
            <w:r w:rsidRPr="00C9619F">
              <w:rPr>
                <w:lang w:val="en-US"/>
              </w:rPr>
              <w:t>placa</w:t>
            </w:r>
            <w:proofErr w:type="spellEnd"/>
            <w:r w:rsidRPr="00C9619F">
              <w:rPr>
                <w:lang w:val="en-US"/>
              </w:rPr>
              <w:t xml:space="preserve"> de </w:t>
            </w:r>
            <w:proofErr w:type="spellStart"/>
            <w:r w:rsidRPr="00C9619F">
              <w:rPr>
                <w:lang w:val="en-US"/>
              </w:rPr>
              <w:t>polistiren</w:t>
            </w:r>
            <w:proofErr w:type="spellEnd"/>
            <w:r w:rsidRPr="00C9619F">
              <w:rPr>
                <w:lang w:val="en-US"/>
              </w:rPr>
              <w:t xml:space="preserve"> XPS </w:t>
            </w:r>
            <w:proofErr w:type="spellStart"/>
            <w:r w:rsidRPr="00C9619F">
              <w:rPr>
                <w:lang w:val="en-US"/>
              </w:rPr>
              <w:t>grosime</w:t>
            </w:r>
            <w:proofErr w:type="spellEnd"/>
            <w:r w:rsidRPr="00C9619F">
              <w:rPr>
                <w:lang w:val="en-US"/>
              </w:rPr>
              <w:t xml:space="preserve"> 50 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73,30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IzF55C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proofErr w:type="gramStart"/>
            <w:r w:rsidRPr="00C9619F">
              <w:rPr>
                <w:lang w:val="en-US"/>
              </w:rPr>
              <w:t>Termoizolarea</w:t>
            </w:r>
            <w:proofErr w:type="spellEnd"/>
            <w:r w:rsidRPr="00C9619F">
              <w:rPr>
                <w:lang w:val="en-US"/>
              </w:rPr>
              <w:t xml:space="preserve">  </w:t>
            </w:r>
            <w:proofErr w:type="spellStart"/>
            <w:r w:rsidRPr="00C9619F">
              <w:rPr>
                <w:lang w:val="en-US"/>
              </w:rPr>
              <w:t>exterioara</w:t>
            </w:r>
            <w:proofErr w:type="spellEnd"/>
            <w:proofErr w:type="gramEnd"/>
            <w:r w:rsidRPr="00C9619F">
              <w:rPr>
                <w:lang w:val="en-US"/>
              </w:rPr>
              <w:t xml:space="preserve"> </w:t>
            </w:r>
            <w:proofErr w:type="spellStart"/>
            <w:r w:rsidRPr="00C9619F">
              <w:rPr>
                <w:lang w:val="en-US"/>
              </w:rPr>
              <w:t>peretilor</w:t>
            </w:r>
            <w:proofErr w:type="spellEnd"/>
            <w:r w:rsidRPr="00C9619F">
              <w:rPr>
                <w:lang w:val="en-US"/>
              </w:rPr>
              <w:t xml:space="preserve"> a </w:t>
            </w:r>
            <w:proofErr w:type="spellStart"/>
            <w:r w:rsidRPr="00C9619F">
              <w:rPr>
                <w:lang w:val="en-US"/>
              </w:rPr>
              <w:t>cladirilor</w:t>
            </w:r>
            <w:proofErr w:type="spellEnd"/>
            <w:r w:rsidRPr="00C9619F">
              <w:rPr>
                <w:lang w:val="en-US"/>
              </w:rPr>
              <w:t xml:space="preserve">  cu </w:t>
            </w:r>
            <w:proofErr w:type="spellStart"/>
            <w:r w:rsidRPr="00C9619F">
              <w:rPr>
                <w:lang w:val="en-US"/>
              </w:rPr>
              <w:t>tencuieli</w:t>
            </w:r>
            <w:proofErr w:type="spellEnd"/>
            <w:r w:rsidRPr="00C9619F">
              <w:rPr>
                <w:lang w:val="en-US"/>
              </w:rPr>
              <w:t xml:space="preserve">  fine pe </w:t>
            </w:r>
            <w:proofErr w:type="spellStart"/>
            <w:r w:rsidRPr="00C9619F">
              <w:rPr>
                <w:lang w:val="en-US"/>
              </w:rPr>
              <w:t>termoizolant</w:t>
            </w:r>
            <w:proofErr w:type="spellEnd"/>
            <w:r w:rsidRPr="00C9619F">
              <w:rPr>
                <w:lang w:val="en-US"/>
              </w:rPr>
              <w:t xml:space="preserve"> (</w:t>
            </w:r>
            <w:proofErr w:type="spellStart"/>
            <w:r w:rsidRPr="00C9619F">
              <w:rPr>
                <w:lang w:val="en-US"/>
              </w:rPr>
              <w:t>sisteme</w:t>
            </w:r>
            <w:proofErr w:type="spellEnd"/>
            <w:r w:rsidRPr="00C9619F">
              <w:rPr>
                <w:lang w:val="en-US"/>
              </w:rPr>
              <w:t xml:space="preserve"> cu </w:t>
            </w:r>
            <w:proofErr w:type="spellStart"/>
            <w:r w:rsidRPr="00C9619F">
              <w:rPr>
                <w:lang w:val="en-US"/>
              </w:rPr>
              <w:t>fixare</w:t>
            </w:r>
            <w:proofErr w:type="spellEnd"/>
            <w:r w:rsidRPr="00C9619F">
              <w:rPr>
                <w:lang w:val="en-US"/>
              </w:rPr>
              <w:t xml:space="preserve"> rigida a </w:t>
            </w:r>
            <w:proofErr w:type="spellStart"/>
            <w:r w:rsidRPr="00C9619F">
              <w:rPr>
                <w:lang w:val="en-US"/>
              </w:rPr>
              <w:t>termoizolantului</w:t>
            </w:r>
            <w:proofErr w:type="spellEnd"/>
            <w:r w:rsidRPr="00C9619F">
              <w:rPr>
                <w:lang w:val="en-US"/>
              </w:rPr>
              <w:t xml:space="preserve">),  </w:t>
            </w:r>
            <w:proofErr w:type="spellStart"/>
            <w:r w:rsidRPr="00C9619F">
              <w:rPr>
                <w:lang w:val="en-US"/>
              </w:rPr>
              <w:t>suprafata</w:t>
            </w:r>
            <w:proofErr w:type="spellEnd"/>
            <w:r w:rsidRPr="00C9619F">
              <w:rPr>
                <w:lang w:val="en-US"/>
              </w:rPr>
              <w:t xml:space="preserve">  </w:t>
            </w:r>
            <w:proofErr w:type="spellStart"/>
            <w:r w:rsidRPr="00C9619F">
              <w:rPr>
                <w:lang w:val="en-US"/>
              </w:rPr>
              <w:t>peretilor</w:t>
            </w:r>
            <w:proofErr w:type="spellEnd"/>
            <w:r w:rsidRPr="00C9619F">
              <w:rPr>
                <w:lang w:val="en-US"/>
              </w:rPr>
              <w:t xml:space="preserve">  </w:t>
            </w:r>
            <w:proofErr w:type="spellStart"/>
            <w:r w:rsidRPr="00C9619F">
              <w:rPr>
                <w:lang w:val="en-US"/>
              </w:rPr>
              <w:t>neteda</w:t>
            </w:r>
            <w:proofErr w:type="spellEnd"/>
            <w:r w:rsidRPr="00C9619F">
              <w:rPr>
                <w:lang w:val="en-US"/>
              </w:rPr>
              <w:t xml:space="preserve">: cu </w:t>
            </w:r>
            <w:proofErr w:type="spellStart"/>
            <w:r w:rsidRPr="00C9619F">
              <w:rPr>
                <w:lang w:val="en-US"/>
              </w:rPr>
              <w:t>placi</w:t>
            </w:r>
            <w:proofErr w:type="spellEnd"/>
            <w:r w:rsidRPr="00C9619F">
              <w:rPr>
                <w:lang w:val="en-US"/>
              </w:rPr>
              <w:t xml:space="preserve"> din </w:t>
            </w:r>
            <w:proofErr w:type="spellStart"/>
            <w:r w:rsidRPr="00C9619F">
              <w:rPr>
                <w:lang w:val="en-US"/>
              </w:rPr>
              <w:t>vata</w:t>
            </w:r>
            <w:proofErr w:type="spellEnd"/>
            <w:r w:rsidRPr="00C9619F">
              <w:rPr>
                <w:lang w:val="en-US"/>
              </w:rPr>
              <w:t xml:space="preserve"> </w:t>
            </w:r>
            <w:proofErr w:type="spellStart"/>
            <w:r w:rsidRPr="00C9619F">
              <w:rPr>
                <w:lang w:val="en-US"/>
              </w:rPr>
              <w:t>minerala</w:t>
            </w:r>
            <w:proofErr w:type="spellEnd"/>
            <w:r w:rsidRPr="00C9619F">
              <w:rPr>
                <w:lang w:val="en-US"/>
              </w:rPr>
              <w:t xml:space="preserve"> 165 kg/m3, </w:t>
            </w:r>
            <w:proofErr w:type="spellStart"/>
            <w:r w:rsidRPr="00C9619F">
              <w:rPr>
                <w:lang w:val="en-US"/>
              </w:rPr>
              <w:t>grosimea</w:t>
            </w:r>
            <w:proofErr w:type="spellEnd"/>
            <w:r w:rsidRPr="00C9619F">
              <w:rPr>
                <w:lang w:val="en-US"/>
              </w:rPr>
              <w:t xml:space="preserve"> 50 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23,10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49</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d=5.0 mm, </w:t>
            </w:r>
            <w:proofErr w:type="spellStart"/>
            <w:r w:rsidRPr="00C9619F">
              <w:rPr>
                <w:lang w:val="en-US"/>
              </w:rPr>
              <w:t>ochi</w:t>
            </w:r>
            <w:proofErr w:type="spellEnd"/>
            <w:r w:rsidRPr="00C9619F">
              <w:rPr>
                <w:lang w:val="en-US"/>
              </w:rPr>
              <w:t xml:space="preserve"> 150x150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44,35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CF15A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Tencuieli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exterioare</w:t>
            </w:r>
            <w:proofErr w:type="spellEnd"/>
            <w:r w:rsidRPr="00C9619F">
              <w:rPr>
                <w:lang w:val="en-US"/>
              </w:rPr>
              <w:t xml:space="preserve"> </w:t>
            </w:r>
            <w:proofErr w:type="spellStart"/>
            <w:r w:rsidRPr="00C9619F">
              <w:rPr>
                <w:lang w:val="en-US"/>
              </w:rPr>
              <w:t>sclivisite</w:t>
            </w:r>
            <w:proofErr w:type="spellEnd"/>
            <w:r w:rsidRPr="00C9619F">
              <w:rPr>
                <w:lang w:val="en-US"/>
              </w:rPr>
              <w:t xml:space="preserve">, </w:t>
            </w:r>
            <w:proofErr w:type="spellStart"/>
            <w:r w:rsidRPr="00C9619F">
              <w:rPr>
                <w:lang w:val="en-US"/>
              </w:rPr>
              <w:t>executate</w:t>
            </w:r>
            <w:proofErr w:type="spellEnd"/>
            <w:r w:rsidRPr="00C9619F">
              <w:rPr>
                <w:lang w:val="en-US"/>
              </w:rPr>
              <w:t xml:space="preserve"> manual, cu </w:t>
            </w:r>
            <w:proofErr w:type="gramStart"/>
            <w:r w:rsidRPr="00C9619F">
              <w:rPr>
                <w:lang w:val="en-US"/>
              </w:rPr>
              <w:t>mortar</w:t>
            </w:r>
            <w:proofErr w:type="gramEnd"/>
            <w:r w:rsidRPr="00C9619F">
              <w:rPr>
                <w:lang w:val="en-US"/>
              </w:rPr>
              <w:t xml:space="preserve"> de </w:t>
            </w:r>
            <w:proofErr w:type="spellStart"/>
            <w:r w:rsidRPr="00C9619F">
              <w:rPr>
                <w:lang w:val="en-US"/>
              </w:rPr>
              <w:t>ciment</w:t>
            </w:r>
            <w:proofErr w:type="spellEnd"/>
            <w:r w:rsidRPr="00C9619F">
              <w:rPr>
                <w:lang w:val="en-US"/>
              </w:rPr>
              <w:t xml:space="preserve"> M 150-T de 2 cm </w:t>
            </w:r>
            <w:proofErr w:type="spellStart"/>
            <w:r w:rsidRPr="00C9619F">
              <w:rPr>
                <w:lang w:val="en-US"/>
              </w:rPr>
              <w:t>grosime</w:t>
            </w:r>
            <w:proofErr w:type="spellEnd"/>
            <w:r w:rsidRPr="00C9619F">
              <w:rPr>
                <w:lang w:val="en-US"/>
              </w:rPr>
              <w:t xml:space="preserve"> </w:t>
            </w:r>
            <w:proofErr w:type="spellStart"/>
            <w:r w:rsidRPr="00C9619F">
              <w:rPr>
                <w:lang w:val="en-US"/>
              </w:rPr>
              <w:t>medie</w:t>
            </w:r>
            <w:proofErr w:type="spellEnd"/>
            <w:r w:rsidRPr="00C9619F">
              <w:rPr>
                <w:lang w:val="en-US"/>
              </w:rPr>
              <w:t xml:space="preserve">, la </w:t>
            </w:r>
            <w:proofErr w:type="spellStart"/>
            <w:r w:rsidRPr="00C9619F">
              <w:rPr>
                <w:lang w:val="en-US"/>
              </w:rPr>
              <w:t>pereti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caramida</w:t>
            </w:r>
            <w:proofErr w:type="spellEnd"/>
            <w:r w:rsidRPr="00C9619F">
              <w:rPr>
                <w:lang w:val="en-US"/>
              </w:rPr>
              <w:t xml:space="preserve">, cu </w:t>
            </w:r>
            <w:proofErr w:type="spellStart"/>
            <w:r w:rsidRPr="00C9619F">
              <w:rPr>
                <w:lang w:val="en-US"/>
              </w:rPr>
              <w:t>suprafete</w:t>
            </w:r>
            <w:proofErr w:type="spellEnd"/>
            <w:r w:rsidRPr="00C9619F">
              <w:rPr>
                <w:lang w:val="en-US"/>
              </w:rPr>
              <w:t xml:space="preserve"> plane</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23,10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lastRenderedPageBreak/>
              <w:t>51</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CF02B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Tencuieli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de 2 cm </w:t>
            </w:r>
            <w:proofErr w:type="spellStart"/>
            <w:r w:rsidRPr="00C9619F">
              <w:rPr>
                <w:lang w:val="en-US"/>
              </w:rPr>
              <w:t>grosime</w:t>
            </w:r>
            <w:proofErr w:type="spellEnd"/>
            <w:r w:rsidRPr="00C9619F">
              <w:rPr>
                <w:lang w:val="en-US"/>
              </w:rPr>
              <w:t xml:space="preserve">, </w:t>
            </w:r>
            <w:proofErr w:type="spellStart"/>
            <w:r w:rsidRPr="00C9619F">
              <w:rPr>
                <w:lang w:val="en-US"/>
              </w:rPr>
              <w:t>driscuite</w:t>
            </w:r>
            <w:proofErr w:type="spellEnd"/>
            <w:r w:rsidRPr="00C9619F">
              <w:rPr>
                <w:lang w:val="en-US"/>
              </w:rPr>
              <w:t xml:space="preserve">, </w:t>
            </w:r>
            <w:proofErr w:type="spellStart"/>
            <w:r w:rsidRPr="00C9619F">
              <w:rPr>
                <w:lang w:val="en-US"/>
              </w:rPr>
              <w:t>executate</w:t>
            </w:r>
            <w:proofErr w:type="spellEnd"/>
            <w:r w:rsidRPr="00C9619F">
              <w:rPr>
                <w:lang w:val="en-US"/>
              </w:rPr>
              <w:t xml:space="preserve"> manual, la </w:t>
            </w:r>
            <w:proofErr w:type="spellStart"/>
            <w:r w:rsidRPr="00C9619F">
              <w:rPr>
                <w:lang w:val="en-US"/>
              </w:rPr>
              <w:t>pereti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stilpi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plane cu mortar de </w:t>
            </w:r>
            <w:proofErr w:type="spellStart"/>
            <w:r w:rsidRPr="00C9619F">
              <w:rPr>
                <w:lang w:val="en-US"/>
              </w:rPr>
              <w:t>ciment</w:t>
            </w:r>
            <w:proofErr w:type="spellEnd"/>
            <w:r w:rsidRPr="00C9619F">
              <w:rPr>
                <w:lang w:val="en-US"/>
              </w:rPr>
              <w:t>-</w:t>
            </w:r>
            <w:proofErr w:type="gramStart"/>
            <w:r w:rsidRPr="00C9619F">
              <w:rPr>
                <w:lang w:val="en-US"/>
              </w:rPr>
              <w:t xml:space="preserve">var  </w:t>
            </w:r>
            <w:proofErr w:type="spellStart"/>
            <w:r w:rsidRPr="00C9619F">
              <w:rPr>
                <w:lang w:val="en-US"/>
              </w:rPr>
              <w:t>marca</w:t>
            </w:r>
            <w:proofErr w:type="spellEnd"/>
            <w:proofErr w:type="gramEnd"/>
            <w:r w:rsidRPr="00C9619F">
              <w:rPr>
                <w:lang w:val="en-US"/>
              </w:rPr>
              <w:t xml:space="preserve"> M 100-T </w:t>
            </w:r>
            <w:proofErr w:type="spellStart"/>
            <w:r w:rsidRPr="00C9619F">
              <w:rPr>
                <w:lang w:val="en-US"/>
              </w:rPr>
              <w:t>pentru</w:t>
            </w:r>
            <w:proofErr w:type="spellEnd"/>
            <w:r w:rsidRPr="00C9619F">
              <w:rPr>
                <w:lang w:val="en-US"/>
              </w:rPr>
              <w:t xml:space="preserve"> sprit, </w:t>
            </w:r>
            <w:proofErr w:type="spellStart"/>
            <w:r w:rsidRPr="00C9619F">
              <w:rPr>
                <w:lang w:val="en-US"/>
              </w:rPr>
              <w:t>grund</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stratul</w:t>
            </w:r>
            <w:proofErr w:type="spellEnd"/>
            <w:r w:rsidRPr="00C9619F">
              <w:rPr>
                <w:lang w:val="en-US"/>
              </w:rPr>
              <w:t xml:space="preserve"> </w:t>
            </w:r>
            <w:proofErr w:type="spellStart"/>
            <w:r w:rsidRPr="00C9619F">
              <w:rPr>
                <w:lang w:val="en-US"/>
              </w:rPr>
              <w:t>vizibil</w:t>
            </w:r>
            <w:proofErr w:type="spellEnd"/>
            <w:r w:rsidRPr="00C9619F">
              <w:rPr>
                <w:lang w:val="en-US"/>
              </w:rPr>
              <w:t xml:space="preserve">, pe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blocuri</w:t>
            </w:r>
            <w:proofErr w:type="spellEnd"/>
            <w:r w:rsidRPr="00C9619F">
              <w:rPr>
                <w:lang w:val="en-US"/>
              </w:rPr>
              <w:t xml:space="preserve"> </w:t>
            </w:r>
            <w:proofErr w:type="spellStart"/>
            <w:r w:rsidRPr="00C9619F">
              <w:rPr>
                <w:lang w:val="en-US"/>
              </w:rPr>
              <w:t>mici</w:t>
            </w:r>
            <w:proofErr w:type="spellEnd"/>
            <w:r w:rsidRPr="00C9619F">
              <w:rPr>
                <w:lang w:val="en-US"/>
              </w:rPr>
              <w:t xml:space="preserve"> de </w:t>
            </w:r>
            <w:proofErr w:type="spellStart"/>
            <w:r w:rsidRPr="00C9619F">
              <w:rPr>
                <w:lang w:val="en-US"/>
              </w:rPr>
              <w:t>beton</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5 364,00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Tencuieli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de 5 mm </w:t>
            </w:r>
            <w:proofErr w:type="spellStart"/>
            <w:r w:rsidRPr="00C9619F">
              <w:rPr>
                <w:lang w:val="en-US"/>
              </w:rPr>
              <w:t>grosime</w:t>
            </w:r>
            <w:proofErr w:type="spellEnd"/>
            <w:r w:rsidRPr="00C9619F">
              <w:rPr>
                <w:lang w:val="en-US"/>
              </w:rPr>
              <w:t xml:space="preserve">, </w:t>
            </w:r>
            <w:proofErr w:type="spellStart"/>
            <w:r w:rsidRPr="00C9619F">
              <w:rPr>
                <w:lang w:val="en-US"/>
              </w:rPr>
              <w:t>executate</w:t>
            </w:r>
            <w:proofErr w:type="spellEnd"/>
            <w:r w:rsidRPr="00C9619F">
              <w:rPr>
                <w:lang w:val="en-US"/>
              </w:rPr>
              <w:t xml:space="preserve"> manual, cu </w:t>
            </w:r>
            <w:proofErr w:type="spellStart"/>
            <w:r w:rsidRPr="00C9619F">
              <w:rPr>
                <w:lang w:val="en-US"/>
              </w:rPr>
              <w:t>amestec</w:t>
            </w:r>
            <w:proofErr w:type="spellEnd"/>
            <w:r w:rsidRPr="00C9619F">
              <w:rPr>
                <w:lang w:val="en-US"/>
              </w:rPr>
              <w:t xml:space="preserve"> </w:t>
            </w:r>
            <w:proofErr w:type="spellStart"/>
            <w:r w:rsidRPr="00C9619F">
              <w:rPr>
                <w:lang w:val="en-US"/>
              </w:rPr>
              <w:t>uscat</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ipsos</w:t>
            </w:r>
            <w:proofErr w:type="spellEnd"/>
            <w:r w:rsidRPr="00C9619F">
              <w:rPr>
                <w:lang w:val="en-US"/>
              </w:rPr>
              <w:t xml:space="preserve">, la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despartitori</w:t>
            </w:r>
            <w:proofErr w:type="spellEnd"/>
            <w:r w:rsidRPr="00C9619F">
              <w:rPr>
                <w:lang w:val="en-US"/>
              </w:rPr>
              <w:t xml:space="preserve">, </w:t>
            </w:r>
            <w:proofErr w:type="spellStart"/>
            <w:r w:rsidRPr="00C9619F">
              <w:rPr>
                <w:lang w:val="en-US"/>
              </w:rPr>
              <w:t>preparare</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mortarului</w:t>
            </w:r>
            <w:proofErr w:type="spellEnd"/>
            <w:r w:rsidRPr="00C9619F">
              <w:rPr>
                <w:lang w:val="en-US"/>
              </w:rPr>
              <w:t>.</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7 334,94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53</w:t>
            </w:r>
          </w:p>
        </w:tc>
        <w:tc>
          <w:tcPr>
            <w:tcW w:w="1196" w:type="dxa"/>
            <w:tcBorders>
              <w:top w:val="single" w:sz="4" w:space="0" w:color="auto"/>
              <w:bottom w:val="single" w:sz="4" w:space="0" w:color="auto"/>
            </w:tcBorders>
            <w:vAlign w:val="center"/>
          </w:tcPr>
          <w:p w:rsidR="009D4874" w:rsidRDefault="00000000">
            <w:pPr>
              <w:pStyle w:val="Frspaiere"/>
            </w:pPr>
            <w:r>
              <w:rPr>
                <w:lang w:val="en-US"/>
              </w:rPr>
              <w:t>CF63B</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Acoperirea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verticale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cu </w:t>
            </w:r>
            <w:proofErr w:type="spellStart"/>
            <w:r w:rsidRPr="00C9619F">
              <w:rPr>
                <w:lang w:val="en-US"/>
              </w:rPr>
              <w:t>baritobeton</w:t>
            </w:r>
            <w:proofErr w:type="spellEnd"/>
            <w:r w:rsidRPr="00C9619F">
              <w:rPr>
                <w:lang w:val="en-US"/>
              </w:rPr>
              <w:t xml:space="preserve">, </w:t>
            </w:r>
            <w:proofErr w:type="spellStart"/>
            <w:r w:rsidRPr="00C9619F">
              <w:rPr>
                <w:lang w:val="en-US"/>
              </w:rPr>
              <w:t>grosime</w:t>
            </w:r>
            <w:proofErr w:type="spellEnd"/>
            <w:r w:rsidRPr="00C9619F">
              <w:rPr>
                <w:lang w:val="en-US"/>
              </w:rPr>
              <w:t xml:space="preserve"> 3 cm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38,07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54</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Aplicarea</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chitului</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ipsos</w:t>
            </w:r>
            <w:proofErr w:type="spellEnd"/>
            <w:r w:rsidRPr="00C9619F">
              <w:rPr>
                <w:lang w:val="en-US"/>
              </w:rPr>
              <w:t xml:space="preserve"> </w:t>
            </w:r>
            <w:proofErr w:type="spellStart"/>
            <w:r w:rsidRPr="00C9619F">
              <w:rPr>
                <w:lang w:val="en-US"/>
              </w:rPr>
              <w:t>grosime</w:t>
            </w:r>
            <w:proofErr w:type="spellEnd"/>
            <w:r w:rsidRPr="00C9619F">
              <w:rPr>
                <w:lang w:val="en-US"/>
              </w:rPr>
              <w:t xml:space="preserve"> 1,0 mm pe </w:t>
            </w:r>
            <w:proofErr w:type="spellStart"/>
            <w:r w:rsidRPr="00C9619F">
              <w:rPr>
                <w:lang w:val="en-US"/>
              </w:rPr>
              <w:t>suprafetele</w:t>
            </w:r>
            <w:proofErr w:type="spellEnd"/>
            <w:r w:rsidRPr="00C9619F">
              <w:rPr>
                <w:lang w:val="en-US"/>
              </w:rPr>
              <w:t xml:space="preserve"> </w:t>
            </w:r>
            <w:proofErr w:type="spellStart"/>
            <w:r w:rsidRPr="00C9619F">
              <w:rPr>
                <w:lang w:val="en-US"/>
              </w:rPr>
              <w:t>peretilor</w:t>
            </w:r>
            <w:proofErr w:type="spellEnd"/>
            <w:r w:rsidRPr="00C9619F">
              <w:rPr>
                <w:lang w:val="en-US"/>
              </w:rPr>
              <w:t xml:space="preserve">, </w:t>
            </w:r>
            <w:proofErr w:type="spellStart"/>
            <w:r w:rsidRPr="00C9619F">
              <w:rPr>
                <w:lang w:val="en-US"/>
              </w:rPr>
              <w:t>coloanelor</w:t>
            </w:r>
            <w:proofErr w:type="spellEnd"/>
            <w:r w:rsidRPr="00C9619F">
              <w:rPr>
                <w:lang w:val="en-US"/>
              </w:rPr>
              <w:t xml:space="preserve"> </w:t>
            </w:r>
            <w:proofErr w:type="spellStart"/>
            <w:r w:rsidRPr="00C9619F">
              <w:rPr>
                <w:lang w:val="en-US"/>
              </w:rPr>
              <w:t>si</w:t>
            </w:r>
            <w:proofErr w:type="spellEnd"/>
            <w:r w:rsidRPr="00C9619F">
              <w:rPr>
                <w:lang w:val="en-US"/>
              </w:rPr>
              <w:t xml:space="preserve"> a </w:t>
            </w:r>
            <w:proofErr w:type="spellStart"/>
            <w:r w:rsidRPr="00C9619F">
              <w:rPr>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6 915,16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55</w:t>
            </w:r>
          </w:p>
        </w:tc>
        <w:tc>
          <w:tcPr>
            <w:tcW w:w="1196" w:type="dxa"/>
            <w:tcBorders>
              <w:top w:val="single" w:sz="4" w:space="0" w:color="auto"/>
              <w:bottom w:val="single" w:sz="4" w:space="0" w:color="auto"/>
            </w:tcBorders>
            <w:vAlign w:val="center"/>
          </w:tcPr>
          <w:p w:rsidR="009D4874" w:rsidRDefault="00000000">
            <w:pPr>
              <w:pStyle w:val="Frspaiere"/>
            </w:pPr>
            <w:r>
              <w:rPr>
                <w:lang w:val="en-US"/>
              </w:rPr>
              <w:t>CN53A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Grnduirea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interioare</w:t>
            </w:r>
            <w:proofErr w:type="spellEnd"/>
            <w:r w:rsidRPr="00C9619F">
              <w:rPr>
                <w:lang w:val="en-US"/>
              </w:rPr>
              <w:t xml:space="preserve"> a </w:t>
            </w:r>
            <w:proofErr w:type="spellStart"/>
            <w:r w:rsidRPr="00C9619F">
              <w:rPr>
                <w:lang w:val="en-US"/>
              </w:rPr>
              <w:t>peretilor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3 557,42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56</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CN05A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w:t>
            </w:r>
            <w:proofErr w:type="spellStart"/>
            <w:r w:rsidRPr="00C9619F">
              <w:rPr>
                <w:lang w:val="en-US"/>
              </w:rPr>
              <w:t>obisnuite</w:t>
            </w:r>
            <w:proofErr w:type="spellEnd"/>
            <w:r w:rsidRPr="00C9619F">
              <w:rPr>
                <w:lang w:val="en-US"/>
              </w:rPr>
              <w:t xml:space="preserve"> </w:t>
            </w:r>
            <w:proofErr w:type="spellStart"/>
            <w:r w:rsidRPr="00C9619F">
              <w:rPr>
                <w:lang w:val="en-US"/>
              </w:rPr>
              <w:t>interioare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exterioare</w:t>
            </w:r>
            <w:proofErr w:type="spellEnd"/>
            <w:r w:rsidRPr="00C9619F">
              <w:rPr>
                <w:lang w:val="en-US"/>
              </w:rPr>
              <w:t xml:space="preserve"> </w:t>
            </w:r>
            <w:proofErr w:type="spellStart"/>
            <w:r w:rsidRPr="00C9619F">
              <w:rPr>
                <w:lang w:val="en-US"/>
              </w:rPr>
              <w:t>executate</w:t>
            </w:r>
            <w:proofErr w:type="spellEnd"/>
            <w:r w:rsidRPr="00C9619F">
              <w:rPr>
                <w:lang w:val="en-US"/>
              </w:rPr>
              <w:t xml:space="preserve"> manual cu </w:t>
            </w:r>
            <w:proofErr w:type="spellStart"/>
            <w:r w:rsidRPr="00C9619F">
              <w:rPr>
                <w:lang w:val="en-US"/>
              </w:rPr>
              <w:t>vopsea</w:t>
            </w:r>
            <w:proofErr w:type="spellEnd"/>
            <w:r w:rsidRPr="00C9619F">
              <w:rPr>
                <w:lang w:val="en-US"/>
              </w:rPr>
              <w:t xml:space="preserve"> </w:t>
            </w:r>
            <w:proofErr w:type="spellStart"/>
            <w:r w:rsidRPr="00C9619F">
              <w:rPr>
                <w:lang w:val="en-US"/>
              </w:rPr>
              <w:t>silicato-acrilica</w:t>
            </w:r>
            <w:proofErr w:type="spellEnd"/>
            <w:r w:rsidRPr="00C9619F">
              <w:rPr>
                <w:lang w:val="en-US"/>
              </w:rPr>
              <w:t xml:space="preserve"> in </w:t>
            </w:r>
            <w:proofErr w:type="spellStart"/>
            <w:r w:rsidRPr="00C9619F">
              <w:rPr>
                <w:lang w:val="en-US"/>
              </w:rPr>
              <w:t>solutie</w:t>
            </w:r>
            <w:proofErr w:type="spellEnd"/>
            <w:r w:rsidRPr="00C9619F">
              <w:rPr>
                <w:lang w:val="en-US"/>
              </w:rPr>
              <w:t xml:space="preserve"> </w:t>
            </w:r>
            <w:proofErr w:type="spellStart"/>
            <w:r w:rsidRPr="00C9619F">
              <w:rPr>
                <w:lang w:val="en-US"/>
              </w:rPr>
              <w:t>apoasa</w:t>
            </w:r>
            <w:proofErr w:type="spellEnd"/>
            <w:r w:rsidRPr="00C9619F">
              <w:rPr>
                <w:lang w:val="en-US"/>
              </w:rPr>
              <w:t xml:space="preserve"> </w:t>
            </w:r>
            <w:proofErr w:type="spellStart"/>
            <w:r w:rsidRPr="00C9619F">
              <w:rPr>
                <w:lang w:val="en-US"/>
              </w:rPr>
              <w:t>aplicate</w:t>
            </w:r>
            <w:proofErr w:type="spellEnd"/>
            <w:r w:rsidRPr="00C9619F">
              <w:rPr>
                <w:lang w:val="en-US"/>
              </w:rPr>
              <w:t xml:space="preserve"> pe </w:t>
            </w:r>
            <w:proofErr w:type="spellStart"/>
            <w:r w:rsidRPr="00C9619F">
              <w:rPr>
                <w:lang w:val="en-US"/>
              </w:rPr>
              <w:t>tencuieli</w:t>
            </w:r>
            <w:proofErr w:type="spellEnd"/>
            <w:r w:rsidRPr="00C9619F">
              <w:rPr>
                <w:lang w:val="en-US"/>
              </w:rPr>
              <w:t xml:space="preserve"> </w:t>
            </w:r>
            <w:proofErr w:type="spellStart"/>
            <w:r w:rsidRPr="00C9619F">
              <w:rPr>
                <w:lang w:val="en-US"/>
              </w:rPr>
              <w:t>driscuite</w:t>
            </w:r>
            <w:proofErr w:type="spellEnd"/>
            <w:r w:rsidRPr="00C9619F">
              <w:rPr>
                <w:lang w:val="en-US"/>
              </w:rPr>
              <w:t xml:space="preserve"> in 2 </w:t>
            </w:r>
            <w:proofErr w:type="spellStart"/>
            <w:r w:rsidRPr="00C9619F">
              <w:rPr>
                <w:lang w:val="en-US"/>
              </w:rPr>
              <w:t>straturi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3 557,42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57</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CN10B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cu </w:t>
            </w:r>
            <w:proofErr w:type="spellStart"/>
            <w:r w:rsidRPr="00C9619F">
              <w:rPr>
                <w:lang w:val="en-US"/>
              </w:rPr>
              <w:t>vopsea</w:t>
            </w:r>
            <w:proofErr w:type="spellEnd"/>
            <w:r w:rsidRPr="00C9619F">
              <w:rPr>
                <w:lang w:val="en-US"/>
              </w:rPr>
              <w:t xml:space="preserve"> </w:t>
            </w:r>
            <w:proofErr w:type="spellStart"/>
            <w:r w:rsidRPr="00C9619F">
              <w:rPr>
                <w:lang w:val="en-US"/>
              </w:rPr>
              <w:t>bicomponenta</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rasini</w:t>
            </w:r>
            <w:proofErr w:type="spellEnd"/>
            <w:r w:rsidRPr="00C9619F">
              <w:rPr>
                <w:lang w:val="en-US"/>
              </w:rPr>
              <w:t xml:space="preserve"> </w:t>
            </w:r>
            <w:proofErr w:type="spellStart"/>
            <w:r w:rsidRPr="00C9619F">
              <w:rPr>
                <w:lang w:val="en-US"/>
              </w:rPr>
              <w:t>epoxidice</w:t>
            </w:r>
            <w:proofErr w:type="spellEnd"/>
            <w:r w:rsidRPr="00C9619F">
              <w:rPr>
                <w:lang w:val="en-US"/>
              </w:rPr>
              <w:t xml:space="preserve">, </w:t>
            </w:r>
            <w:proofErr w:type="spellStart"/>
            <w:r w:rsidRPr="00C9619F">
              <w:rPr>
                <w:lang w:val="en-US"/>
              </w:rPr>
              <w:t>aplicate</w:t>
            </w:r>
            <w:proofErr w:type="spellEnd"/>
            <w:r w:rsidRPr="00C9619F">
              <w:rPr>
                <w:lang w:val="en-US"/>
              </w:rPr>
              <w:t xml:space="preserve"> in 1 </w:t>
            </w:r>
            <w:proofErr w:type="spellStart"/>
            <w:r w:rsidRPr="00C9619F">
              <w:rPr>
                <w:lang w:val="en-US"/>
              </w:rPr>
              <w:t>strat</w:t>
            </w:r>
            <w:proofErr w:type="spellEnd"/>
            <w:r w:rsidRPr="00C9619F">
              <w:rPr>
                <w:lang w:val="en-US"/>
              </w:rPr>
              <w:t xml:space="preserve"> de </w:t>
            </w:r>
            <w:proofErr w:type="spellStart"/>
            <w:r w:rsidRPr="00C9619F">
              <w:rPr>
                <w:lang w:val="en-US"/>
              </w:rPr>
              <w:t>grund</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vopseli</w:t>
            </w:r>
            <w:proofErr w:type="spellEnd"/>
            <w:r w:rsidRPr="00C9619F">
              <w:rPr>
                <w:lang w:val="en-US"/>
              </w:rPr>
              <w:t xml:space="preserve"> </w:t>
            </w:r>
            <w:proofErr w:type="spellStart"/>
            <w:r w:rsidRPr="00C9619F">
              <w:rPr>
                <w:lang w:val="en-US"/>
              </w:rPr>
              <w:t>epoxidica</w:t>
            </w:r>
            <w:proofErr w:type="spellEnd"/>
            <w:r w:rsidRPr="00C9619F">
              <w:rPr>
                <w:lang w:val="en-US"/>
              </w:rPr>
              <w:t xml:space="preserve"> </w:t>
            </w:r>
            <w:proofErr w:type="spellStart"/>
            <w:r w:rsidRPr="00C9619F">
              <w:rPr>
                <w:lang w:val="en-US"/>
              </w:rPr>
              <w:t>si</w:t>
            </w:r>
            <w:proofErr w:type="spellEnd"/>
            <w:r w:rsidRPr="00C9619F">
              <w:rPr>
                <w:lang w:val="en-US"/>
              </w:rPr>
              <w:t xml:space="preserve"> 2 </w:t>
            </w:r>
            <w:proofErr w:type="spellStart"/>
            <w:r w:rsidRPr="00C9619F">
              <w:rPr>
                <w:lang w:val="en-US"/>
              </w:rPr>
              <w:t>straturi</w:t>
            </w:r>
            <w:proofErr w:type="spellEnd"/>
            <w:r w:rsidRPr="00C9619F">
              <w:rPr>
                <w:lang w:val="en-US"/>
              </w:rPr>
              <w:t xml:space="preserve"> de </w:t>
            </w:r>
            <w:proofErr w:type="spellStart"/>
            <w:r w:rsidRPr="00C9619F">
              <w:rPr>
                <w:lang w:val="en-US"/>
              </w:rPr>
              <w:t>vopsea</w:t>
            </w:r>
            <w:proofErr w:type="spellEnd"/>
            <w:r w:rsidRPr="00C9619F">
              <w:rPr>
                <w:lang w:val="en-US"/>
              </w:rPr>
              <w:t xml:space="preserve"> </w:t>
            </w:r>
            <w:proofErr w:type="spellStart"/>
            <w:r w:rsidRPr="00C9619F">
              <w:rPr>
                <w:lang w:val="en-US"/>
              </w:rPr>
              <w:t>epoxidica</w:t>
            </w:r>
            <w:proofErr w:type="spellEnd"/>
            <w:r w:rsidRPr="00C9619F">
              <w:rPr>
                <w:lang w:val="en-US"/>
              </w:rPr>
              <w:t xml:space="preserve">, </w:t>
            </w:r>
            <w:proofErr w:type="spellStart"/>
            <w:r w:rsidRPr="00C9619F">
              <w:rPr>
                <w:lang w:val="en-US"/>
              </w:rPr>
              <w:t>executate</w:t>
            </w:r>
            <w:proofErr w:type="spellEnd"/>
            <w:r w:rsidRPr="00C9619F">
              <w:rPr>
                <w:lang w:val="en-US"/>
              </w:rPr>
              <w:t xml:space="preserve"> </w:t>
            </w:r>
            <w:proofErr w:type="spellStart"/>
            <w:r w:rsidRPr="00C9619F">
              <w:rPr>
                <w:lang w:val="en-US"/>
              </w:rPr>
              <w:t>mecanizat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3 888,89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CF17C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impaslitura</w:t>
            </w:r>
            <w:proofErr w:type="spellEnd"/>
            <w:r w:rsidRPr="00C9619F">
              <w:rPr>
                <w:lang w:val="en-US"/>
              </w:rPr>
              <w:t xml:space="preserve"> din </w:t>
            </w:r>
            <w:proofErr w:type="spellStart"/>
            <w:r w:rsidRPr="00C9619F">
              <w:rPr>
                <w:lang w:val="en-US"/>
              </w:rPr>
              <w:t>fibra</w:t>
            </w:r>
            <w:proofErr w:type="spellEnd"/>
            <w:r w:rsidRPr="00C9619F">
              <w:rPr>
                <w:lang w:val="en-US"/>
              </w:rPr>
              <w:t xml:space="preserve"> de </w:t>
            </w:r>
            <w:proofErr w:type="spellStart"/>
            <w:r w:rsidRPr="00C9619F">
              <w:rPr>
                <w:lang w:val="en-US"/>
              </w:rPr>
              <w:t>sticla</w:t>
            </w:r>
            <w:proofErr w:type="spellEnd"/>
            <w:r w:rsidRPr="00C9619F">
              <w:rPr>
                <w:lang w:val="en-US"/>
              </w:rPr>
              <w:t xml:space="preserve"> </w:t>
            </w:r>
            <w:proofErr w:type="spellStart"/>
            <w:r w:rsidRPr="00C9619F">
              <w:rPr>
                <w:lang w:val="en-US"/>
              </w:rPr>
              <w:t>greutate</w:t>
            </w:r>
            <w:proofErr w:type="spellEnd"/>
            <w:r w:rsidRPr="00C9619F">
              <w:rPr>
                <w:lang w:val="en-US"/>
              </w:rPr>
              <w:t xml:space="preserve"> 80 kg/m2, </w:t>
            </w:r>
            <w:proofErr w:type="spellStart"/>
            <w:r w:rsidRPr="00C9619F">
              <w:rPr>
                <w:lang w:val="en-US"/>
              </w:rPr>
              <w:t>aplicat</w:t>
            </w:r>
            <w:proofErr w:type="spellEnd"/>
            <w:r w:rsidRPr="00C9619F">
              <w:rPr>
                <w:lang w:val="en-US"/>
              </w:rPr>
              <w:t xml:space="preserve"> in </w:t>
            </w:r>
            <w:proofErr w:type="spellStart"/>
            <w:r w:rsidRPr="00C9619F">
              <w:rPr>
                <w:lang w:val="en-US"/>
              </w:rPr>
              <w:t>componenta</w:t>
            </w:r>
            <w:proofErr w:type="spellEnd"/>
            <w:r w:rsidRPr="00C9619F">
              <w:rPr>
                <w:lang w:val="en-US"/>
              </w:rPr>
              <w:t xml:space="preserve"> </w:t>
            </w:r>
            <w:proofErr w:type="spellStart"/>
            <w:r w:rsidRPr="00C9619F">
              <w:rPr>
                <w:lang w:val="en-US"/>
              </w:rPr>
              <w:t>tencuelii</w:t>
            </w:r>
            <w:proofErr w:type="spellEnd"/>
            <w:r w:rsidRPr="00C9619F">
              <w:rPr>
                <w:lang w:val="en-US"/>
              </w:rPr>
              <w:t xml:space="preserve"> cu </w:t>
            </w:r>
            <w:proofErr w:type="spellStart"/>
            <w:r w:rsidRPr="00C9619F">
              <w:rPr>
                <w:lang w:val="en-US"/>
              </w:rPr>
              <w:t>amestec</w:t>
            </w:r>
            <w:proofErr w:type="spellEnd"/>
            <w:r w:rsidRPr="00C9619F">
              <w:rPr>
                <w:lang w:val="en-US"/>
              </w:rPr>
              <w:t xml:space="preserve"> </w:t>
            </w:r>
            <w:proofErr w:type="spellStart"/>
            <w:r w:rsidRPr="00C9619F">
              <w:rPr>
                <w:lang w:val="en-US"/>
              </w:rPr>
              <w:t>uscat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2 418,92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59</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CI22B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Placaj</w:t>
            </w:r>
            <w:proofErr w:type="spellEnd"/>
            <w:r w:rsidRPr="00C9619F">
              <w:rPr>
                <w:lang w:val="en-US"/>
              </w:rPr>
              <w:t xml:space="preserve"> din </w:t>
            </w:r>
            <w:proofErr w:type="spellStart"/>
            <w:r w:rsidRPr="00C9619F">
              <w:rPr>
                <w:lang w:val="en-US"/>
              </w:rPr>
              <w:t>placute</w:t>
            </w:r>
            <w:proofErr w:type="spellEnd"/>
            <w:r w:rsidRPr="00C9619F">
              <w:rPr>
                <w:lang w:val="en-US"/>
              </w:rPr>
              <w:t xml:space="preserve"> de </w:t>
            </w:r>
            <w:proofErr w:type="spellStart"/>
            <w:r w:rsidRPr="00C9619F">
              <w:rPr>
                <w:lang w:val="en-US"/>
              </w:rPr>
              <w:t>ceramica</w:t>
            </w:r>
            <w:proofErr w:type="spellEnd"/>
            <w:r w:rsidRPr="00C9619F">
              <w:rPr>
                <w:lang w:val="en-US"/>
              </w:rPr>
              <w:t xml:space="preserve"> (la </w:t>
            </w:r>
            <w:proofErr w:type="spellStart"/>
            <w:r w:rsidRPr="00C9619F">
              <w:rPr>
                <w:lang w:val="en-US"/>
              </w:rPr>
              <w:t>pereti</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pilastri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proofErr w:type="gramStart"/>
            <w:r w:rsidRPr="00C9619F">
              <w:rPr>
                <w:lang w:val="en-US"/>
              </w:rPr>
              <w:t>glafuri</w:t>
            </w:r>
            <w:proofErr w:type="spellEnd"/>
            <w:r w:rsidRPr="00C9619F">
              <w:rPr>
                <w:lang w:val="en-US"/>
              </w:rPr>
              <w:t>)  fixate</w:t>
            </w:r>
            <w:proofErr w:type="gramEnd"/>
            <w:r w:rsidRPr="00C9619F">
              <w:rPr>
                <w:lang w:val="en-US"/>
              </w:rPr>
              <w:t xml:space="preserve"> de </w:t>
            </w:r>
            <w:proofErr w:type="spellStart"/>
            <w:r w:rsidRPr="00C9619F">
              <w:rPr>
                <w:lang w:val="en-US"/>
              </w:rPr>
              <w:t>adeziv</w:t>
            </w:r>
            <w:proofErr w:type="spellEnd"/>
            <w:r w:rsidRPr="00C9619F">
              <w:rPr>
                <w:lang w:val="en-US"/>
              </w:rPr>
              <w:t xml:space="preserve"> (</w:t>
            </w:r>
            <w:proofErr w:type="spellStart"/>
            <w:r w:rsidRPr="00C9619F">
              <w:rPr>
                <w:lang w:val="en-US"/>
              </w:rPr>
              <w:t>amestec</w:t>
            </w:r>
            <w:proofErr w:type="spellEnd"/>
            <w:r w:rsidRPr="00C9619F">
              <w:rPr>
                <w:lang w:val="en-US"/>
              </w:rPr>
              <w:t xml:space="preserve"> </w:t>
            </w:r>
            <w:proofErr w:type="spellStart"/>
            <w:r w:rsidRPr="00C9619F">
              <w:rPr>
                <w:lang w:val="en-US"/>
              </w:rPr>
              <w:t>uscat</w:t>
            </w:r>
            <w:proofErr w:type="spellEnd"/>
            <w:r w:rsidRPr="00C9619F">
              <w:rPr>
                <w:lang w:val="en-US"/>
              </w:rPr>
              <w:t>)</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2 418,92</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3.3. Pardosele</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3.3.1. Tip 1</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60</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TsC54C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0,72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61</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d=5.0 mm, </w:t>
            </w:r>
            <w:proofErr w:type="spellStart"/>
            <w:r w:rsidRPr="00C9619F">
              <w:rPr>
                <w:lang w:val="en-US"/>
              </w:rPr>
              <w:t>ochi</w:t>
            </w:r>
            <w:proofErr w:type="spellEnd"/>
            <w:r w:rsidRPr="00C9619F">
              <w:rPr>
                <w:lang w:val="en-US"/>
              </w:rPr>
              <w:t xml:space="preserve"> 200x200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12,38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clasa</w:t>
            </w:r>
            <w:proofErr w:type="spellEnd"/>
            <w:r w:rsidRPr="00C9619F">
              <w:rPr>
                <w:lang w:val="en-US"/>
              </w:rPr>
              <w:t xml:space="preserve"> C 10/8 (</w:t>
            </w:r>
            <w:proofErr w:type="spellStart"/>
            <w:r w:rsidRPr="00C9619F">
              <w:rPr>
                <w:lang w:val="en-US"/>
              </w:rPr>
              <w:t>Bc</w:t>
            </w:r>
            <w:proofErr w:type="spellEnd"/>
            <w:r w:rsidRPr="00C9619F">
              <w:rPr>
                <w:lang w:val="en-US"/>
              </w:rPr>
              <w:t xml:space="preserve"> 10/B 150) in </w:t>
            </w:r>
            <w:proofErr w:type="spellStart"/>
            <w:r w:rsidRPr="00C9619F">
              <w:rPr>
                <w:lang w:val="en-US"/>
              </w:rPr>
              <w:t>grosime</w:t>
            </w:r>
            <w:proofErr w:type="spellEnd"/>
            <w:r w:rsidRPr="00C9619F">
              <w:rPr>
                <w:lang w:val="en-US"/>
              </w:rPr>
              <w:t xml:space="preserve"> de 10 cm,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driscuit</w:t>
            </w:r>
            <w:proofErr w:type="spellEnd"/>
            <w:r w:rsidRPr="00C9619F">
              <w:rPr>
                <w:lang w:val="en-US"/>
              </w:rPr>
              <w:t xml:space="preserve">, </w:t>
            </w:r>
            <w:proofErr w:type="spellStart"/>
            <w:r w:rsidRPr="00C9619F">
              <w:rPr>
                <w:lang w:val="en-US"/>
              </w:rPr>
              <w:t>turnat</w:t>
            </w:r>
            <w:proofErr w:type="spellEnd"/>
            <w:r w:rsidRPr="00C9619F">
              <w:rPr>
                <w:lang w:val="en-US"/>
              </w:rPr>
              <w:t xml:space="preserve"> pe loc, in </w:t>
            </w:r>
            <w:proofErr w:type="spellStart"/>
            <w:r w:rsidRPr="00C9619F">
              <w:rPr>
                <w:lang w:val="en-US"/>
              </w:rPr>
              <w:t>incaperi</w:t>
            </w:r>
            <w:proofErr w:type="spellEnd"/>
            <w:r w:rsidRPr="00C9619F">
              <w:rPr>
                <w:lang w:val="en-US"/>
              </w:rPr>
              <w:t xml:space="preserve"> cu </w:t>
            </w:r>
            <w:proofErr w:type="spellStart"/>
            <w:r w:rsidRPr="00C9619F">
              <w:rPr>
                <w:lang w:val="en-US"/>
              </w:rPr>
              <w:t>suprafata</w:t>
            </w:r>
            <w:proofErr w:type="spellEnd"/>
            <w:r w:rsidRPr="00C9619F">
              <w:rPr>
                <w:lang w:val="en-US"/>
              </w:rPr>
              <w:t xml:space="preserve"> </w:t>
            </w:r>
            <w:proofErr w:type="spellStart"/>
            <w:r w:rsidRPr="00C9619F">
              <w:rPr>
                <w:lang w:val="en-US"/>
              </w:rPr>
              <w:t>mai</w:t>
            </w:r>
            <w:proofErr w:type="spellEnd"/>
            <w:r w:rsidRPr="00C9619F">
              <w:rPr>
                <w:lang w:val="en-US"/>
              </w:rPr>
              <w:t xml:space="preserve"> mare de 16 </w:t>
            </w:r>
            <w:proofErr w:type="spellStart"/>
            <w:r w:rsidRPr="00C9619F">
              <w:rPr>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63</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64</w:t>
            </w:r>
          </w:p>
        </w:tc>
        <w:tc>
          <w:tcPr>
            <w:tcW w:w="1196" w:type="dxa"/>
            <w:tcBorders>
              <w:top w:val="single" w:sz="4" w:space="0" w:color="auto"/>
              <w:bottom w:val="single" w:sz="4" w:space="0" w:color="auto"/>
            </w:tcBorders>
            <w:vAlign w:val="center"/>
          </w:tcPr>
          <w:p w:rsidR="009D4874" w:rsidRDefault="00000000">
            <w:pPr>
              <w:pStyle w:val="Frspaiere"/>
              <w:ind w:leftChars="-200" w:left="-400" w:rightChars="-180" w:right="-360" w:firstLineChars="160" w:firstLine="320"/>
              <w:jc w:val="both"/>
            </w:pPr>
            <w:r>
              <w:rPr>
                <w:lang w:val="en-US"/>
              </w:rPr>
              <w:t>CG01A1 k=3,4</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K=3,4</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65</w:t>
            </w:r>
          </w:p>
        </w:tc>
        <w:tc>
          <w:tcPr>
            <w:tcW w:w="1196" w:type="dxa"/>
            <w:tcBorders>
              <w:top w:val="single" w:sz="4" w:space="0" w:color="auto"/>
              <w:bottom w:val="single" w:sz="4" w:space="0" w:color="auto"/>
            </w:tcBorders>
            <w:vAlign w:val="center"/>
          </w:tcPr>
          <w:p w:rsidR="009D4874" w:rsidRDefault="00000000">
            <w:pPr>
              <w:pStyle w:val="Frspaiere"/>
            </w:pPr>
            <w:r>
              <w:rPr>
                <w:lang w:val="en-US"/>
              </w:rPr>
              <w:t>CG56A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Sapa din </w:t>
            </w:r>
            <w:proofErr w:type="spellStart"/>
            <w:r w:rsidRPr="00C9619F">
              <w:rPr>
                <w:lang w:val="en-US"/>
              </w:rPr>
              <w:t>amestec</w:t>
            </w:r>
            <w:proofErr w:type="spellEnd"/>
            <w:r w:rsidRPr="00C9619F">
              <w:rPr>
                <w:lang w:val="en-US"/>
              </w:rPr>
              <w:t xml:space="preserve"> de </w:t>
            </w:r>
            <w:proofErr w:type="spellStart"/>
            <w:r w:rsidRPr="00C9619F">
              <w:rPr>
                <w:lang w:val="en-US"/>
              </w:rPr>
              <w:t>autonivelare</w:t>
            </w:r>
            <w:proofErr w:type="spellEnd"/>
            <w:r w:rsidRPr="00C9619F">
              <w:rPr>
                <w:lang w:val="en-US"/>
              </w:rPr>
              <w:t xml:space="preserve"> "</w:t>
            </w:r>
            <w:proofErr w:type="spellStart"/>
            <w:r w:rsidRPr="00C9619F">
              <w:rPr>
                <w:lang w:val="en-US"/>
              </w:rPr>
              <w:t>Nivelir</w:t>
            </w:r>
            <w:proofErr w:type="spellEnd"/>
            <w:r w:rsidRPr="00C9619F">
              <w:rPr>
                <w:lang w:val="en-US"/>
              </w:rPr>
              <w:t xml:space="preserve">": </w:t>
            </w:r>
            <w:proofErr w:type="spellStart"/>
            <w:r w:rsidRPr="00C9619F">
              <w:rPr>
                <w:lang w:val="en-US"/>
              </w:rPr>
              <w:t>grosime</w:t>
            </w:r>
            <w:proofErr w:type="spellEnd"/>
            <w:r w:rsidRPr="00C9619F">
              <w:rPr>
                <w:lang w:val="en-US"/>
              </w:rPr>
              <w:t xml:space="preserve"> 10mm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66</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CG49A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acoperirii</w:t>
            </w:r>
            <w:proofErr w:type="spellEnd"/>
            <w:r w:rsidRPr="00C9619F">
              <w:rPr>
                <w:lang w:val="en-US"/>
              </w:rPr>
              <w:t xml:space="preserve"> </w:t>
            </w:r>
            <w:proofErr w:type="spellStart"/>
            <w:r w:rsidRPr="00C9619F">
              <w:rPr>
                <w:lang w:val="en-US"/>
              </w:rPr>
              <w:t>antibacteriale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antistatice</w:t>
            </w:r>
            <w:proofErr w:type="spellEnd"/>
            <w:r w:rsidRPr="00C9619F">
              <w:rPr>
                <w:lang w:val="en-US"/>
              </w:rPr>
              <w:t xml:space="preserve"> din </w:t>
            </w:r>
            <w:proofErr w:type="spellStart"/>
            <w:r w:rsidRPr="00C9619F">
              <w:rPr>
                <w:lang w:val="en-US"/>
              </w:rPr>
              <w:t>vinil</w:t>
            </w:r>
            <w:proofErr w:type="spellEnd"/>
            <w:r w:rsidRPr="00C9619F">
              <w:rPr>
                <w:lang w:val="en-US"/>
              </w:rPr>
              <w:t xml:space="preserve"> </w:t>
            </w:r>
            <w:proofErr w:type="spellStart"/>
            <w:r w:rsidRPr="00C9619F">
              <w:rPr>
                <w:lang w:val="en-US"/>
              </w:rPr>
              <w:t>omogen</w:t>
            </w:r>
            <w:proofErr w:type="spellEnd"/>
            <w:r w:rsidRPr="00C9619F">
              <w:rPr>
                <w:lang w:val="en-US"/>
              </w:rPr>
              <w:t xml:space="preserve"> (linoleum medical) de 2 mm </w:t>
            </w:r>
            <w:proofErr w:type="spellStart"/>
            <w:proofErr w:type="gramStart"/>
            <w:r w:rsidRPr="00C9619F">
              <w:rPr>
                <w:lang w:val="en-US"/>
              </w:rPr>
              <w:t>grosime</w:t>
            </w:r>
            <w:proofErr w:type="spellEnd"/>
            <w:r w:rsidRPr="00C9619F">
              <w:rPr>
                <w:lang w:val="en-US"/>
              </w:rPr>
              <w:t xml:space="preserve"> ,</w:t>
            </w:r>
            <w:proofErr w:type="gramEnd"/>
            <w:r w:rsidRPr="00C9619F">
              <w:rPr>
                <w:lang w:val="en-US"/>
              </w:rPr>
              <w:t xml:space="preserve"> la </w:t>
            </w:r>
            <w:proofErr w:type="spellStart"/>
            <w:r w:rsidRPr="00C9619F">
              <w:rPr>
                <w:lang w:val="en-US"/>
              </w:rPr>
              <w:t>pardoseli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7,20</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3.3.2. Tip 2</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67</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TsC54C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29,32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d=5.0 mm, </w:t>
            </w:r>
            <w:proofErr w:type="spellStart"/>
            <w:r w:rsidRPr="00C9619F">
              <w:rPr>
                <w:lang w:val="en-US"/>
              </w:rPr>
              <w:t>ochi</w:t>
            </w:r>
            <w:proofErr w:type="spellEnd"/>
            <w:r w:rsidRPr="00C9619F">
              <w:rPr>
                <w:lang w:val="en-US"/>
              </w:rPr>
              <w:t xml:space="preserve"> 200x200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504,24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69</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clasa</w:t>
            </w:r>
            <w:proofErr w:type="spellEnd"/>
            <w:r w:rsidRPr="00C9619F">
              <w:rPr>
                <w:lang w:val="en-US"/>
              </w:rPr>
              <w:t xml:space="preserve"> C 10/8 (</w:t>
            </w:r>
            <w:proofErr w:type="spellStart"/>
            <w:r w:rsidRPr="00C9619F">
              <w:rPr>
                <w:lang w:val="en-US"/>
              </w:rPr>
              <w:t>Bc</w:t>
            </w:r>
            <w:proofErr w:type="spellEnd"/>
            <w:r w:rsidRPr="00C9619F">
              <w:rPr>
                <w:lang w:val="en-US"/>
              </w:rPr>
              <w:t xml:space="preserve"> 10/B 150) in </w:t>
            </w:r>
            <w:proofErr w:type="spellStart"/>
            <w:r w:rsidRPr="00C9619F">
              <w:rPr>
                <w:lang w:val="en-US"/>
              </w:rPr>
              <w:t>grosime</w:t>
            </w:r>
            <w:proofErr w:type="spellEnd"/>
            <w:r w:rsidRPr="00C9619F">
              <w:rPr>
                <w:lang w:val="en-US"/>
              </w:rPr>
              <w:t xml:space="preserve"> de 10 cm,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driscuit</w:t>
            </w:r>
            <w:proofErr w:type="spellEnd"/>
            <w:r w:rsidRPr="00C9619F">
              <w:rPr>
                <w:lang w:val="en-US"/>
              </w:rPr>
              <w:t xml:space="preserve">, </w:t>
            </w:r>
            <w:proofErr w:type="spellStart"/>
            <w:r w:rsidRPr="00C9619F">
              <w:rPr>
                <w:lang w:val="en-US"/>
              </w:rPr>
              <w:t>turnat</w:t>
            </w:r>
            <w:proofErr w:type="spellEnd"/>
            <w:r w:rsidRPr="00C9619F">
              <w:rPr>
                <w:lang w:val="en-US"/>
              </w:rPr>
              <w:t xml:space="preserve"> pe loc, in </w:t>
            </w:r>
            <w:proofErr w:type="spellStart"/>
            <w:r w:rsidRPr="00C9619F">
              <w:rPr>
                <w:lang w:val="en-US"/>
              </w:rPr>
              <w:t>incaperi</w:t>
            </w:r>
            <w:proofErr w:type="spellEnd"/>
            <w:r w:rsidRPr="00C9619F">
              <w:rPr>
                <w:lang w:val="en-US"/>
              </w:rPr>
              <w:t xml:space="preserve"> cu </w:t>
            </w:r>
            <w:proofErr w:type="spellStart"/>
            <w:r w:rsidRPr="00C9619F">
              <w:rPr>
                <w:lang w:val="en-US"/>
              </w:rPr>
              <w:t>suprafata</w:t>
            </w:r>
            <w:proofErr w:type="spellEnd"/>
            <w:r w:rsidRPr="00C9619F">
              <w:rPr>
                <w:lang w:val="en-US"/>
              </w:rPr>
              <w:t xml:space="preserve"> </w:t>
            </w:r>
            <w:proofErr w:type="spellStart"/>
            <w:r w:rsidRPr="00C9619F">
              <w:rPr>
                <w:lang w:val="en-US"/>
              </w:rPr>
              <w:t>mai</w:t>
            </w:r>
            <w:proofErr w:type="spellEnd"/>
            <w:r w:rsidRPr="00C9619F">
              <w:rPr>
                <w:lang w:val="en-US"/>
              </w:rPr>
              <w:t xml:space="preserve"> mare de 16 </w:t>
            </w:r>
            <w:proofErr w:type="spellStart"/>
            <w:r w:rsidRPr="00C9619F">
              <w:rPr>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293,16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70</w:t>
            </w:r>
          </w:p>
        </w:tc>
        <w:tc>
          <w:tcPr>
            <w:tcW w:w="1196" w:type="dxa"/>
            <w:tcBorders>
              <w:top w:val="single" w:sz="4" w:space="0" w:color="auto"/>
              <w:bottom w:val="single" w:sz="4" w:space="0" w:color="auto"/>
            </w:tcBorders>
            <w:vAlign w:val="center"/>
          </w:tcPr>
          <w:p w:rsidR="009D4874" w:rsidRDefault="00000000">
            <w:pPr>
              <w:pStyle w:val="Frspaiere"/>
              <w:ind w:rightChars="-81" w:right="-162"/>
            </w:pPr>
            <w:r>
              <w:rPr>
                <w:lang w:val="en-US"/>
              </w:rPr>
              <w:t>CG01A1 k=2</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K=2</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293,16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71</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mozaic</w:t>
            </w:r>
            <w:proofErr w:type="spellEnd"/>
            <w:r w:rsidRPr="00C9619F">
              <w:rPr>
                <w:lang w:val="en-US"/>
              </w:rPr>
              <w:t xml:space="preserve"> </w:t>
            </w:r>
            <w:proofErr w:type="spellStart"/>
            <w:r w:rsidRPr="00C9619F">
              <w:rPr>
                <w:lang w:val="en-US"/>
              </w:rPr>
              <w:t>turnate</w:t>
            </w:r>
            <w:proofErr w:type="spellEnd"/>
            <w:r w:rsidRPr="00C9619F">
              <w:rPr>
                <w:lang w:val="en-US"/>
              </w:rPr>
              <w:t xml:space="preserve"> pe loc, </w:t>
            </w:r>
            <w:proofErr w:type="spellStart"/>
            <w:r w:rsidRPr="00C9619F">
              <w:rPr>
                <w:lang w:val="en-US"/>
              </w:rPr>
              <w:t>avind</w:t>
            </w:r>
            <w:proofErr w:type="spellEnd"/>
            <w:r w:rsidRPr="00C9619F">
              <w:rPr>
                <w:lang w:val="en-US"/>
              </w:rPr>
              <w:t xml:space="preserve"> </w:t>
            </w:r>
            <w:proofErr w:type="spellStart"/>
            <w:r w:rsidRPr="00C9619F">
              <w:rPr>
                <w:lang w:val="en-US"/>
              </w:rPr>
              <w:t>stratul</w:t>
            </w:r>
            <w:proofErr w:type="spellEnd"/>
            <w:r w:rsidRPr="00C9619F">
              <w:rPr>
                <w:lang w:val="en-US"/>
              </w:rPr>
              <w:t xml:space="preserve"> de </w:t>
            </w:r>
            <w:proofErr w:type="spellStart"/>
            <w:r w:rsidRPr="00C9619F">
              <w:rPr>
                <w:lang w:val="en-US"/>
              </w:rPr>
              <w:t>uzura</w:t>
            </w:r>
            <w:proofErr w:type="spellEnd"/>
            <w:r w:rsidRPr="00C9619F">
              <w:rPr>
                <w:lang w:val="en-US"/>
              </w:rPr>
              <w:t xml:space="preserve"> de 1,5 cm </w:t>
            </w:r>
            <w:proofErr w:type="spellStart"/>
            <w:r w:rsidRPr="00C9619F">
              <w:rPr>
                <w:lang w:val="en-US"/>
              </w:rPr>
              <w:t>grosime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stratul</w:t>
            </w:r>
            <w:proofErr w:type="spellEnd"/>
            <w:r w:rsidRPr="00C9619F">
              <w:rPr>
                <w:lang w:val="en-US"/>
              </w:rPr>
              <w:t xml:space="preserve"> </w:t>
            </w:r>
            <w:proofErr w:type="spellStart"/>
            <w:r w:rsidRPr="00C9619F">
              <w:rPr>
                <w:lang w:val="en-US"/>
              </w:rPr>
              <w:t>suport</w:t>
            </w:r>
            <w:proofErr w:type="spellEnd"/>
            <w:r w:rsidRPr="00C9619F">
              <w:rPr>
                <w:lang w:val="en-US"/>
              </w:rPr>
              <w:t xml:space="preserve"> de 3 cm </w:t>
            </w:r>
            <w:proofErr w:type="spellStart"/>
            <w:r w:rsidRPr="00C9619F">
              <w:rPr>
                <w:lang w:val="en-US"/>
              </w:rPr>
              <w:t>grosime</w:t>
            </w:r>
            <w:proofErr w:type="spellEnd"/>
            <w:r w:rsidRPr="00C9619F">
              <w:rPr>
                <w:lang w:val="en-US"/>
              </w:rPr>
              <w:t xml:space="preserve">, din mortar de </w:t>
            </w:r>
            <w:proofErr w:type="spellStart"/>
            <w:r w:rsidRPr="00C9619F">
              <w:rPr>
                <w:lang w:val="en-US"/>
              </w:rPr>
              <w:t>ciment</w:t>
            </w:r>
            <w:proofErr w:type="spellEnd"/>
            <w:r w:rsidRPr="00C9619F">
              <w:rPr>
                <w:lang w:val="en-US"/>
              </w:rPr>
              <w:t xml:space="preserve"> M 150, </w:t>
            </w:r>
            <w:proofErr w:type="spellStart"/>
            <w:r w:rsidRPr="00C9619F">
              <w:rPr>
                <w:lang w:val="en-US"/>
              </w:rPr>
              <w:t>inclusiv</w:t>
            </w:r>
            <w:proofErr w:type="spellEnd"/>
            <w:r w:rsidRPr="00C9619F">
              <w:rPr>
                <w:lang w:val="en-US"/>
              </w:rPr>
              <w:t xml:space="preserve"> </w:t>
            </w:r>
            <w:proofErr w:type="spellStart"/>
            <w:r w:rsidRPr="00C9619F">
              <w:rPr>
                <w:lang w:val="en-US"/>
              </w:rPr>
              <w:t>frecarea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spalarea</w:t>
            </w:r>
            <w:proofErr w:type="spellEnd"/>
            <w:r w:rsidRPr="00C9619F">
              <w:rPr>
                <w:lang w:val="en-US"/>
              </w:rPr>
              <w:t xml:space="preserve">, in </w:t>
            </w:r>
            <w:proofErr w:type="spellStart"/>
            <w:r w:rsidRPr="00C9619F">
              <w:rPr>
                <w:lang w:val="en-US"/>
              </w:rPr>
              <w:t>incaperi</w:t>
            </w:r>
            <w:proofErr w:type="spellEnd"/>
            <w:r w:rsidRPr="00C9619F">
              <w:rPr>
                <w:lang w:val="en-US"/>
              </w:rPr>
              <w:t xml:space="preserve"> cu </w:t>
            </w:r>
            <w:proofErr w:type="spellStart"/>
            <w:r w:rsidRPr="00C9619F">
              <w:rPr>
                <w:lang w:val="en-US"/>
              </w:rPr>
              <w:t>suprafete</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mari</w:t>
            </w:r>
            <w:proofErr w:type="spellEnd"/>
            <w:r w:rsidRPr="00C9619F">
              <w:rPr>
                <w:lang w:val="en-US"/>
              </w:rPr>
              <w:t xml:space="preserve"> de 16 </w:t>
            </w:r>
            <w:proofErr w:type="spellStart"/>
            <w:r w:rsidRPr="00C9619F">
              <w:rPr>
                <w:lang w:val="en-US"/>
              </w:rPr>
              <w:t>mp</w:t>
            </w:r>
            <w:proofErr w:type="spellEnd"/>
            <w:r w:rsidRPr="00C9619F">
              <w:rPr>
                <w:lang w:val="en-US"/>
              </w:rPr>
              <w:t xml:space="preserve">, </w:t>
            </w:r>
            <w:proofErr w:type="spellStart"/>
            <w:r w:rsidRPr="00C9619F">
              <w:rPr>
                <w:lang w:val="en-US"/>
              </w:rPr>
              <w:t>executate</w:t>
            </w:r>
            <w:proofErr w:type="spellEnd"/>
            <w:r w:rsidRPr="00C9619F">
              <w:rPr>
                <w:lang w:val="en-US"/>
              </w:rPr>
              <w:t xml:space="preserve"> din </w:t>
            </w:r>
            <w:proofErr w:type="spellStart"/>
            <w:r w:rsidRPr="00C9619F">
              <w:rPr>
                <w:lang w:val="en-US"/>
              </w:rPr>
              <w:t>mozaic</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bordura</w:t>
            </w:r>
            <w:proofErr w:type="spellEnd"/>
            <w:r w:rsidRPr="00C9619F">
              <w:rPr>
                <w:lang w:val="en-US"/>
              </w:rPr>
              <w:t xml:space="preserve">, cu </w:t>
            </w:r>
            <w:proofErr w:type="spellStart"/>
            <w:r w:rsidRPr="00C9619F">
              <w:rPr>
                <w:lang w:val="en-US"/>
              </w:rPr>
              <w:t>mozaic</w:t>
            </w:r>
            <w:proofErr w:type="spellEnd"/>
            <w:r w:rsidRPr="00C9619F">
              <w:rPr>
                <w:lang w:val="en-US"/>
              </w:rPr>
              <w:t xml:space="preserve"> de </w:t>
            </w:r>
            <w:proofErr w:type="spellStart"/>
            <w:r w:rsidRPr="00C9619F">
              <w:rPr>
                <w:lang w:val="en-US"/>
              </w:rPr>
              <w:t>marmura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293,16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Pentru</w:t>
            </w:r>
            <w:proofErr w:type="spellEnd"/>
            <w:r w:rsidRPr="00C9619F">
              <w:rPr>
                <w:lang w:val="en-US"/>
              </w:rPr>
              <w:t xml:space="preserve"> </w:t>
            </w:r>
            <w:proofErr w:type="spellStart"/>
            <w:r w:rsidRPr="00C9619F">
              <w:rPr>
                <w:lang w:val="en-US"/>
              </w:rPr>
              <w:t>diferente</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de 5 mm </w:t>
            </w:r>
            <w:proofErr w:type="spellStart"/>
            <w:r w:rsidRPr="00C9619F">
              <w:rPr>
                <w:lang w:val="en-US"/>
              </w:rPr>
              <w:t>grosime</w:t>
            </w:r>
            <w:proofErr w:type="spellEnd"/>
            <w:r w:rsidRPr="00C9619F">
              <w:rPr>
                <w:lang w:val="en-US"/>
              </w:rPr>
              <w:t xml:space="preserve">, la </w:t>
            </w:r>
            <w:proofErr w:type="spellStart"/>
            <w:r w:rsidRPr="00C9619F">
              <w:rPr>
                <w:lang w:val="en-US"/>
              </w:rPr>
              <w:t>stratul</w:t>
            </w:r>
            <w:proofErr w:type="spellEnd"/>
            <w:r w:rsidRPr="00C9619F">
              <w:rPr>
                <w:lang w:val="en-US"/>
              </w:rPr>
              <w:t xml:space="preserve"> de </w:t>
            </w:r>
            <w:proofErr w:type="spellStart"/>
            <w:r w:rsidRPr="00C9619F">
              <w:rPr>
                <w:lang w:val="en-US"/>
              </w:rPr>
              <w:t>uzura</w:t>
            </w:r>
            <w:proofErr w:type="spellEnd"/>
            <w:r w:rsidRPr="00C9619F">
              <w:rPr>
                <w:lang w:val="en-US"/>
              </w:rPr>
              <w:t xml:space="preserve"> in </w:t>
            </w:r>
            <w:proofErr w:type="spellStart"/>
            <w:r w:rsidRPr="00C9619F">
              <w:rPr>
                <w:lang w:val="en-US"/>
              </w:rPr>
              <w:t>cazul</w:t>
            </w:r>
            <w:proofErr w:type="spellEnd"/>
            <w:r w:rsidRPr="00C9619F">
              <w:rPr>
                <w:lang w:val="en-US"/>
              </w:rPr>
              <w:t xml:space="preserve"> </w:t>
            </w:r>
            <w:proofErr w:type="spellStart"/>
            <w:r w:rsidRPr="00C9619F">
              <w:rPr>
                <w:lang w:val="en-US"/>
              </w:rPr>
              <w:t>folosirii</w:t>
            </w:r>
            <w:proofErr w:type="spellEnd"/>
            <w:r w:rsidRPr="00C9619F">
              <w:rPr>
                <w:lang w:val="en-US"/>
              </w:rPr>
              <w:t xml:space="preserve"> </w:t>
            </w:r>
            <w:proofErr w:type="spellStart"/>
            <w:r w:rsidRPr="00C9619F">
              <w:rPr>
                <w:lang w:val="en-US"/>
              </w:rPr>
              <w:t>mozaicului</w:t>
            </w:r>
            <w:proofErr w:type="spellEnd"/>
            <w:r w:rsidRPr="00C9619F">
              <w:rPr>
                <w:lang w:val="en-US"/>
              </w:rPr>
              <w:t xml:space="preserve"> de </w:t>
            </w:r>
            <w:proofErr w:type="spellStart"/>
            <w:r w:rsidRPr="00C9619F">
              <w:rPr>
                <w:lang w:val="en-US"/>
              </w:rPr>
              <w:t>marmura</w:t>
            </w:r>
            <w:proofErr w:type="spellEnd"/>
            <w:r w:rsidRPr="00C9619F">
              <w:rPr>
                <w:lang w:val="en-US"/>
              </w:rPr>
              <w:t xml:space="preserve">, se </w:t>
            </w:r>
            <w:proofErr w:type="spellStart"/>
            <w:r w:rsidRPr="00C9619F">
              <w:rPr>
                <w:lang w:val="en-US"/>
              </w:rPr>
              <w:t>adauga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293,16</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3.3.3. Tip 3</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73</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TsC54C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1,32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74</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d=5.0 mm, </w:t>
            </w:r>
            <w:proofErr w:type="spellStart"/>
            <w:r w:rsidRPr="00C9619F">
              <w:rPr>
                <w:lang w:val="en-US"/>
              </w:rPr>
              <w:t>ochi</w:t>
            </w:r>
            <w:proofErr w:type="spellEnd"/>
            <w:r w:rsidRPr="00C9619F">
              <w:rPr>
                <w:lang w:val="en-US"/>
              </w:rPr>
              <w:t xml:space="preserve"> 200x200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22,74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75</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clasa</w:t>
            </w:r>
            <w:proofErr w:type="spellEnd"/>
            <w:r w:rsidRPr="00C9619F">
              <w:rPr>
                <w:lang w:val="en-US"/>
              </w:rPr>
              <w:t xml:space="preserve"> C 10/8 (</w:t>
            </w:r>
            <w:proofErr w:type="spellStart"/>
            <w:r w:rsidRPr="00C9619F">
              <w:rPr>
                <w:lang w:val="en-US"/>
              </w:rPr>
              <w:t>Bc</w:t>
            </w:r>
            <w:proofErr w:type="spellEnd"/>
            <w:r w:rsidRPr="00C9619F">
              <w:rPr>
                <w:lang w:val="en-US"/>
              </w:rPr>
              <w:t xml:space="preserve"> 10/B 150) in </w:t>
            </w:r>
            <w:proofErr w:type="spellStart"/>
            <w:r w:rsidRPr="00C9619F">
              <w:rPr>
                <w:lang w:val="en-US"/>
              </w:rPr>
              <w:t>grosime</w:t>
            </w:r>
            <w:proofErr w:type="spellEnd"/>
            <w:r w:rsidRPr="00C9619F">
              <w:rPr>
                <w:lang w:val="en-US"/>
              </w:rPr>
              <w:t xml:space="preserve"> de 10 cm,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driscuit</w:t>
            </w:r>
            <w:proofErr w:type="spellEnd"/>
            <w:r w:rsidRPr="00C9619F">
              <w:rPr>
                <w:lang w:val="en-US"/>
              </w:rPr>
              <w:t xml:space="preserve">, </w:t>
            </w:r>
            <w:proofErr w:type="spellStart"/>
            <w:r w:rsidRPr="00C9619F">
              <w:rPr>
                <w:lang w:val="en-US"/>
              </w:rPr>
              <w:t>turnat</w:t>
            </w:r>
            <w:proofErr w:type="spellEnd"/>
            <w:r w:rsidRPr="00C9619F">
              <w:rPr>
                <w:lang w:val="en-US"/>
              </w:rPr>
              <w:t xml:space="preserve"> pe loc, in </w:t>
            </w:r>
            <w:proofErr w:type="spellStart"/>
            <w:r w:rsidRPr="00C9619F">
              <w:rPr>
                <w:lang w:val="en-US"/>
              </w:rPr>
              <w:t>incaperi</w:t>
            </w:r>
            <w:proofErr w:type="spellEnd"/>
            <w:r w:rsidRPr="00C9619F">
              <w:rPr>
                <w:lang w:val="en-US"/>
              </w:rPr>
              <w:t xml:space="preserve"> cu </w:t>
            </w:r>
            <w:proofErr w:type="spellStart"/>
            <w:r w:rsidRPr="00C9619F">
              <w:rPr>
                <w:lang w:val="en-US"/>
              </w:rPr>
              <w:t>suprafata</w:t>
            </w:r>
            <w:proofErr w:type="spellEnd"/>
            <w:r w:rsidRPr="00C9619F">
              <w:rPr>
                <w:lang w:val="en-US"/>
              </w:rPr>
              <w:t xml:space="preserve"> </w:t>
            </w:r>
            <w:proofErr w:type="spellStart"/>
            <w:r w:rsidRPr="00C9619F">
              <w:rPr>
                <w:lang w:val="en-US"/>
              </w:rPr>
              <w:t>mai</w:t>
            </w:r>
            <w:proofErr w:type="spellEnd"/>
            <w:r w:rsidRPr="00C9619F">
              <w:rPr>
                <w:lang w:val="en-US"/>
              </w:rPr>
              <w:t xml:space="preserve"> mare de 16 </w:t>
            </w:r>
            <w:proofErr w:type="spellStart"/>
            <w:r w:rsidRPr="00C9619F">
              <w:rPr>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13,22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76</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IzF53A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suportului</w:t>
            </w:r>
            <w:proofErr w:type="spellEnd"/>
            <w:r w:rsidRPr="00C9619F">
              <w:rPr>
                <w:lang w:val="en-US"/>
              </w:rPr>
              <w:t xml:space="preserve"> </w:t>
            </w:r>
            <w:proofErr w:type="spellStart"/>
            <w:r w:rsidRPr="00C9619F">
              <w:rPr>
                <w:lang w:val="en-US"/>
              </w:rPr>
              <w:t>pardoselii</w:t>
            </w:r>
            <w:proofErr w:type="spellEnd"/>
            <w:r w:rsidRPr="00C9619F">
              <w:rPr>
                <w:lang w:val="en-US"/>
              </w:rPr>
              <w:t xml:space="preserve"> cu </w:t>
            </w:r>
            <w:proofErr w:type="spellStart"/>
            <w:r w:rsidRPr="00C9619F">
              <w:rPr>
                <w:lang w:val="en-US"/>
              </w:rPr>
              <w:t>strat</w:t>
            </w:r>
            <w:proofErr w:type="spellEnd"/>
            <w:r w:rsidRPr="00C9619F">
              <w:rPr>
                <w:lang w:val="en-US"/>
              </w:rPr>
              <w:t xml:space="preserve"> </w:t>
            </w:r>
            <w:proofErr w:type="spellStart"/>
            <w:r w:rsidRPr="00C9619F">
              <w:rPr>
                <w:lang w:val="en-US"/>
              </w:rPr>
              <w:t>termoizolant</w:t>
            </w:r>
            <w:proofErr w:type="spellEnd"/>
            <w:r w:rsidRPr="00C9619F">
              <w:rPr>
                <w:lang w:val="en-US"/>
              </w:rPr>
              <w:t xml:space="preserve"> din </w:t>
            </w:r>
            <w:proofErr w:type="spellStart"/>
            <w:r w:rsidRPr="00C9619F">
              <w:rPr>
                <w:lang w:val="en-US"/>
              </w:rPr>
              <w:t>placi</w:t>
            </w:r>
            <w:proofErr w:type="spellEnd"/>
            <w:r w:rsidRPr="00C9619F">
              <w:rPr>
                <w:lang w:val="en-US"/>
              </w:rPr>
              <w:t xml:space="preserve"> extrudate de </w:t>
            </w:r>
            <w:proofErr w:type="spellStart"/>
            <w:r w:rsidRPr="00C9619F">
              <w:rPr>
                <w:lang w:val="en-US"/>
              </w:rPr>
              <w:t>polistiren</w:t>
            </w:r>
            <w:proofErr w:type="spellEnd"/>
            <w:r w:rsidRPr="00C9619F">
              <w:rPr>
                <w:lang w:val="en-US"/>
              </w:rPr>
              <w:t xml:space="preserve"> </w:t>
            </w:r>
            <w:proofErr w:type="spellStart"/>
            <w:r w:rsidRPr="00C9619F">
              <w:rPr>
                <w:lang w:val="en-US"/>
              </w:rPr>
              <w:t>inspumat</w:t>
            </w:r>
            <w:proofErr w:type="spellEnd"/>
            <w:r w:rsidRPr="00C9619F">
              <w:rPr>
                <w:lang w:val="en-US"/>
              </w:rPr>
              <w:t xml:space="preserve">, </w:t>
            </w:r>
            <w:proofErr w:type="spellStart"/>
            <w:r w:rsidRPr="00C9619F">
              <w:rPr>
                <w:lang w:val="en-US"/>
              </w:rPr>
              <w:t>densitate</w:t>
            </w:r>
            <w:proofErr w:type="spellEnd"/>
            <w:r w:rsidRPr="00C9619F">
              <w:rPr>
                <w:lang w:val="en-US"/>
              </w:rPr>
              <w:t xml:space="preserve"> 35 kg/m3, </w:t>
            </w:r>
            <w:proofErr w:type="spellStart"/>
            <w:r w:rsidRPr="00C9619F">
              <w:rPr>
                <w:lang w:val="en-US"/>
              </w:rPr>
              <w:t>grosime</w:t>
            </w:r>
            <w:proofErr w:type="spellEnd"/>
            <w:r w:rsidRPr="00C9619F">
              <w:rPr>
                <w:lang w:val="en-US"/>
              </w:rPr>
              <w:t xml:space="preserve"> 40 mm, </w:t>
            </w:r>
            <w:proofErr w:type="spellStart"/>
            <w:r w:rsidRPr="00C9619F">
              <w:rPr>
                <w:lang w:val="en-US"/>
              </w:rPr>
              <w:t>intr</w:t>
            </w:r>
            <w:proofErr w:type="spellEnd"/>
            <w:r w:rsidRPr="00C9619F">
              <w:rPr>
                <w:lang w:val="en-US"/>
              </w:rPr>
              <w:t xml:space="preserve">-un </w:t>
            </w:r>
            <w:proofErr w:type="spellStart"/>
            <w:r w:rsidRPr="00C9619F">
              <w:rPr>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13,22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77</w:t>
            </w:r>
          </w:p>
        </w:tc>
        <w:tc>
          <w:tcPr>
            <w:tcW w:w="1196" w:type="dxa"/>
            <w:tcBorders>
              <w:top w:val="single" w:sz="4" w:space="0" w:color="auto"/>
              <w:bottom w:val="single" w:sz="4" w:space="0" w:color="auto"/>
            </w:tcBorders>
            <w:vAlign w:val="center"/>
          </w:tcPr>
          <w:p w:rsidR="009D4874" w:rsidRDefault="00000000">
            <w:pPr>
              <w:pStyle w:val="Frspaiere"/>
            </w:pPr>
            <w:r>
              <w:rPr>
                <w:lang w:val="en-US"/>
              </w:rPr>
              <w:t>CG01A1 k=4</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K=4</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13,22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78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d=4.0 mm, </w:t>
            </w:r>
            <w:proofErr w:type="spellStart"/>
            <w:r w:rsidRPr="00C9619F">
              <w:rPr>
                <w:lang w:val="en-US"/>
              </w:rPr>
              <w:t>ochi</w:t>
            </w:r>
            <w:proofErr w:type="spellEnd"/>
            <w:r w:rsidRPr="00C9619F">
              <w:rPr>
                <w:lang w:val="en-US"/>
              </w:rPr>
              <w:t xml:space="preserve"> 200x200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13,62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lastRenderedPageBreak/>
              <w:t>79</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mozaic</w:t>
            </w:r>
            <w:proofErr w:type="spellEnd"/>
            <w:r w:rsidRPr="00C9619F">
              <w:rPr>
                <w:lang w:val="en-US"/>
              </w:rPr>
              <w:t xml:space="preserve"> </w:t>
            </w:r>
            <w:proofErr w:type="spellStart"/>
            <w:r w:rsidRPr="00C9619F">
              <w:rPr>
                <w:lang w:val="en-US"/>
              </w:rPr>
              <w:t>turnate</w:t>
            </w:r>
            <w:proofErr w:type="spellEnd"/>
            <w:r w:rsidRPr="00C9619F">
              <w:rPr>
                <w:lang w:val="en-US"/>
              </w:rPr>
              <w:t xml:space="preserve"> pe loc, </w:t>
            </w:r>
            <w:proofErr w:type="spellStart"/>
            <w:r w:rsidRPr="00C9619F">
              <w:rPr>
                <w:lang w:val="en-US"/>
              </w:rPr>
              <w:t>avind</w:t>
            </w:r>
            <w:proofErr w:type="spellEnd"/>
            <w:r w:rsidRPr="00C9619F">
              <w:rPr>
                <w:lang w:val="en-US"/>
              </w:rPr>
              <w:t xml:space="preserve"> </w:t>
            </w:r>
            <w:proofErr w:type="spellStart"/>
            <w:r w:rsidRPr="00C9619F">
              <w:rPr>
                <w:lang w:val="en-US"/>
              </w:rPr>
              <w:t>stratul</w:t>
            </w:r>
            <w:proofErr w:type="spellEnd"/>
            <w:r w:rsidRPr="00C9619F">
              <w:rPr>
                <w:lang w:val="en-US"/>
              </w:rPr>
              <w:t xml:space="preserve"> de </w:t>
            </w:r>
            <w:proofErr w:type="spellStart"/>
            <w:r w:rsidRPr="00C9619F">
              <w:rPr>
                <w:lang w:val="en-US"/>
              </w:rPr>
              <w:t>uzura</w:t>
            </w:r>
            <w:proofErr w:type="spellEnd"/>
            <w:r w:rsidRPr="00C9619F">
              <w:rPr>
                <w:lang w:val="en-US"/>
              </w:rPr>
              <w:t xml:space="preserve"> de 1,5 cm </w:t>
            </w:r>
            <w:proofErr w:type="spellStart"/>
            <w:r w:rsidRPr="00C9619F">
              <w:rPr>
                <w:lang w:val="en-US"/>
              </w:rPr>
              <w:t>grosime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stratul</w:t>
            </w:r>
            <w:proofErr w:type="spellEnd"/>
            <w:r w:rsidRPr="00C9619F">
              <w:rPr>
                <w:lang w:val="en-US"/>
              </w:rPr>
              <w:t xml:space="preserve"> </w:t>
            </w:r>
            <w:proofErr w:type="spellStart"/>
            <w:r w:rsidRPr="00C9619F">
              <w:rPr>
                <w:lang w:val="en-US"/>
              </w:rPr>
              <w:t>suport</w:t>
            </w:r>
            <w:proofErr w:type="spellEnd"/>
            <w:r w:rsidRPr="00C9619F">
              <w:rPr>
                <w:lang w:val="en-US"/>
              </w:rPr>
              <w:t xml:space="preserve"> de 3 cm </w:t>
            </w:r>
            <w:proofErr w:type="spellStart"/>
            <w:r w:rsidRPr="00C9619F">
              <w:rPr>
                <w:lang w:val="en-US"/>
              </w:rPr>
              <w:t>grosime</w:t>
            </w:r>
            <w:proofErr w:type="spellEnd"/>
            <w:r w:rsidRPr="00C9619F">
              <w:rPr>
                <w:lang w:val="en-US"/>
              </w:rPr>
              <w:t xml:space="preserve">, din mortar de </w:t>
            </w:r>
            <w:proofErr w:type="spellStart"/>
            <w:r w:rsidRPr="00C9619F">
              <w:rPr>
                <w:lang w:val="en-US"/>
              </w:rPr>
              <w:t>ciment</w:t>
            </w:r>
            <w:proofErr w:type="spellEnd"/>
            <w:r w:rsidRPr="00C9619F">
              <w:rPr>
                <w:lang w:val="en-US"/>
              </w:rPr>
              <w:t xml:space="preserve"> M 150, </w:t>
            </w:r>
            <w:proofErr w:type="spellStart"/>
            <w:r w:rsidRPr="00C9619F">
              <w:rPr>
                <w:lang w:val="en-US"/>
              </w:rPr>
              <w:t>inclusiv</w:t>
            </w:r>
            <w:proofErr w:type="spellEnd"/>
            <w:r w:rsidRPr="00C9619F">
              <w:rPr>
                <w:lang w:val="en-US"/>
              </w:rPr>
              <w:t xml:space="preserve"> </w:t>
            </w:r>
            <w:proofErr w:type="spellStart"/>
            <w:r w:rsidRPr="00C9619F">
              <w:rPr>
                <w:lang w:val="en-US"/>
              </w:rPr>
              <w:t>frecarea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spalarea</w:t>
            </w:r>
            <w:proofErr w:type="spellEnd"/>
            <w:r w:rsidRPr="00C9619F">
              <w:rPr>
                <w:lang w:val="en-US"/>
              </w:rPr>
              <w:t xml:space="preserve">, in </w:t>
            </w:r>
            <w:proofErr w:type="spellStart"/>
            <w:r w:rsidRPr="00C9619F">
              <w:rPr>
                <w:lang w:val="en-US"/>
              </w:rPr>
              <w:t>incaperi</w:t>
            </w:r>
            <w:proofErr w:type="spellEnd"/>
            <w:r w:rsidRPr="00C9619F">
              <w:rPr>
                <w:lang w:val="en-US"/>
              </w:rPr>
              <w:t xml:space="preserve"> cu </w:t>
            </w:r>
            <w:proofErr w:type="spellStart"/>
            <w:r w:rsidRPr="00C9619F">
              <w:rPr>
                <w:lang w:val="en-US"/>
              </w:rPr>
              <w:t>suprafete</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mari</w:t>
            </w:r>
            <w:proofErr w:type="spellEnd"/>
            <w:r w:rsidRPr="00C9619F">
              <w:rPr>
                <w:lang w:val="en-US"/>
              </w:rPr>
              <w:t xml:space="preserve"> de 16 </w:t>
            </w:r>
            <w:proofErr w:type="spellStart"/>
            <w:r w:rsidRPr="00C9619F">
              <w:rPr>
                <w:lang w:val="en-US"/>
              </w:rPr>
              <w:t>mp</w:t>
            </w:r>
            <w:proofErr w:type="spellEnd"/>
            <w:r w:rsidRPr="00C9619F">
              <w:rPr>
                <w:lang w:val="en-US"/>
              </w:rPr>
              <w:t xml:space="preserve">, </w:t>
            </w:r>
            <w:proofErr w:type="spellStart"/>
            <w:r w:rsidRPr="00C9619F">
              <w:rPr>
                <w:lang w:val="en-US"/>
              </w:rPr>
              <w:t>executate</w:t>
            </w:r>
            <w:proofErr w:type="spellEnd"/>
            <w:r w:rsidRPr="00C9619F">
              <w:rPr>
                <w:lang w:val="en-US"/>
              </w:rPr>
              <w:t xml:space="preserve"> din </w:t>
            </w:r>
            <w:proofErr w:type="spellStart"/>
            <w:r w:rsidRPr="00C9619F">
              <w:rPr>
                <w:lang w:val="en-US"/>
              </w:rPr>
              <w:t>mozaic</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bordura</w:t>
            </w:r>
            <w:proofErr w:type="spellEnd"/>
            <w:r w:rsidRPr="00C9619F">
              <w:rPr>
                <w:lang w:val="en-US"/>
              </w:rPr>
              <w:t xml:space="preserve">, cu </w:t>
            </w:r>
            <w:proofErr w:type="spellStart"/>
            <w:r w:rsidRPr="00C9619F">
              <w:rPr>
                <w:lang w:val="en-US"/>
              </w:rPr>
              <w:t>mozaic</w:t>
            </w:r>
            <w:proofErr w:type="spellEnd"/>
            <w:r w:rsidRPr="00C9619F">
              <w:rPr>
                <w:lang w:val="en-US"/>
              </w:rPr>
              <w:t xml:space="preserve"> de </w:t>
            </w:r>
            <w:proofErr w:type="spellStart"/>
            <w:r w:rsidRPr="00C9619F">
              <w:rPr>
                <w:lang w:val="en-US"/>
              </w:rPr>
              <w:t>marmura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13,22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Pentru</w:t>
            </w:r>
            <w:proofErr w:type="spellEnd"/>
            <w:r w:rsidRPr="00C9619F">
              <w:rPr>
                <w:lang w:val="en-US"/>
              </w:rPr>
              <w:t xml:space="preserve"> </w:t>
            </w:r>
            <w:proofErr w:type="spellStart"/>
            <w:r w:rsidRPr="00C9619F">
              <w:rPr>
                <w:lang w:val="en-US"/>
              </w:rPr>
              <w:t>diferente</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de 5 mm </w:t>
            </w:r>
            <w:proofErr w:type="spellStart"/>
            <w:r w:rsidRPr="00C9619F">
              <w:rPr>
                <w:lang w:val="en-US"/>
              </w:rPr>
              <w:t>grosime</w:t>
            </w:r>
            <w:proofErr w:type="spellEnd"/>
            <w:r w:rsidRPr="00C9619F">
              <w:rPr>
                <w:lang w:val="en-US"/>
              </w:rPr>
              <w:t xml:space="preserve">, la </w:t>
            </w:r>
            <w:proofErr w:type="spellStart"/>
            <w:r w:rsidRPr="00C9619F">
              <w:rPr>
                <w:lang w:val="en-US"/>
              </w:rPr>
              <w:t>stratul</w:t>
            </w:r>
            <w:proofErr w:type="spellEnd"/>
            <w:r w:rsidRPr="00C9619F">
              <w:rPr>
                <w:lang w:val="en-US"/>
              </w:rPr>
              <w:t xml:space="preserve"> de </w:t>
            </w:r>
            <w:proofErr w:type="spellStart"/>
            <w:r w:rsidRPr="00C9619F">
              <w:rPr>
                <w:lang w:val="en-US"/>
              </w:rPr>
              <w:t>uzura</w:t>
            </w:r>
            <w:proofErr w:type="spellEnd"/>
            <w:r w:rsidRPr="00C9619F">
              <w:rPr>
                <w:lang w:val="en-US"/>
              </w:rPr>
              <w:t xml:space="preserve"> in </w:t>
            </w:r>
            <w:proofErr w:type="spellStart"/>
            <w:r w:rsidRPr="00C9619F">
              <w:rPr>
                <w:lang w:val="en-US"/>
              </w:rPr>
              <w:t>cazul</w:t>
            </w:r>
            <w:proofErr w:type="spellEnd"/>
            <w:r w:rsidRPr="00C9619F">
              <w:rPr>
                <w:lang w:val="en-US"/>
              </w:rPr>
              <w:t xml:space="preserve"> </w:t>
            </w:r>
            <w:proofErr w:type="spellStart"/>
            <w:r w:rsidRPr="00C9619F">
              <w:rPr>
                <w:lang w:val="en-US"/>
              </w:rPr>
              <w:t>folosirii</w:t>
            </w:r>
            <w:proofErr w:type="spellEnd"/>
            <w:r w:rsidRPr="00C9619F">
              <w:rPr>
                <w:lang w:val="en-US"/>
              </w:rPr>
              <w:t xml:space="preserve"> </w:t>
            </w:r>
            <w:proofErr w:type="spellStart"/>
            <w:r w:rsidRPr="00C9619F">
              <w:rPr>
                <w:lang w:val="en-US"/>
              </w:rPr>
              <w:t>mozaicului</w:t>
            </w:r>
            <w:proofErr w:type="spellEnd"/>
            <w:r w:rsidRPr="00C9619F">
              <w:rPr>
                <w:lang w:val="en-US"/>
              </w:rPr>
              <w:t xml:space="preserve"> de </w:t>
            </w:r>
            <w:proofErr w:type="spellStart"/>
            <w:r w:rsidRPr="00C9619F">
              <w:rPr>
                <w:lang w:val="en-US"/>
              </w:rPr>
              <w:t>marmura</w:t>
            </w:r>
            <w:proofErr w:type="spellEnd"/>
            <w:r w:rsidRPr="00C9619F">
              <w:rPr>
                <w:lang w:val="en-US"/>
              </w:rPr>
              <w:t xml:space="preserve">, se </w:t>
            </w:r>
            <w:proofErr w:type="spellStart"/>
            <w:r w:rsidRPr="00C9619F">
              <w:rPr>
                <w:lang w:val="en-US"/>
              </w:rPr>
              <w:t>adauga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13,22</w:t>
            </w:r>
          </w:p>
        </w:tc>
      </w:tr>
      <w:tr w:rsidR="009D4874">
        <w:tc>
          <w:tcPr>
            <w:tcW w:w="483" w:type="dxa"/>
            <w:tcBorders>
              <w:top w:val="nil"/>
              <w:left w:val="single" w:sz="6" w:space="0" w:color="auto"/>
              <w:bottom w:val="nil"/>
              <w:right w:val="nil"/>
            </w:tcBorders>
          </w:tcPr>
          <w:p w:rsidR="009D4874" w:rsidRDefault="009D4874">
            <w:pPr>
              <w:pStyle w:val="Frspaiere"/>
            </w:pP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3.3.4. Tip 4</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81</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TsC54C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12,20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d=5.0 mm, </w:t>
            </w:r>
            <w:proofErr w:type="spellStart"/>
            <w:r w:rsidRPr="00C9619F">
              <w:rPr>
                <w:lang w:val="en-US"/>
              </w:rPr>
              <w:t>ochi</w:t>
            </w:r>
            <w:proofErr w:type="spellEnd"/>
            <w:r w:rsidRPr="00C9619F">
              <w:rPr>
                <w:lang w:val="en-US"/>
              </w:rPr>
              <w:t xml:space="preserve"> 200x200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209,69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83</w:t>
            </w:r>
          </w:p>
        </w:tc>
        <w:tc>
          <w:tcPr>
            <w:tcW w:w="1196" w:type="dxa"/>
            <w:tcBorders>
              <w:top w:val="single" w:sz="4" w:space="0" w:color="auto"/>
              <w:bottom w:val="single" w:sz="4" w:space="0" w:color="auto"/>
            </w:tcBorders>
            <w:vAlign w:val="center"/>
          </w:tcPr>
          <w:p w:rsidR="009D4874" w:rsidRDefault="00000000">
            <w:pPr>
              <w:pStyle w:val="Frspaiere"/>
            </w:pPr>
            <w:r>
              <w:rPr>
                <w:lang w:val="en-US"/>
              </w:rPr>
              <w:t>CG22A</w:t>
            </w: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clasa</w:t>
            </w:r>
            <w:proofErr w:type="spellEnd"/>
            <w:r w:rsidRPr="00C9619F">
              <w:rPr>
                <w:lang w:val="en-US"/>
              </w:rPr>
              <w:t xml:space="preserve"> C 10/8 (</w:t>
            </w:r>
            <w:proofErr w:type="spellStart"/>
            <w:r w:rsidRPr="00C9619F">
              <w:rPr>
                <w:lang w:val="en-US"/>
              </w:rPr>
              <w:t>Bc</w:t>
            </w:r>
            <w:proofErr w:type="spellEnd"/>
            <w:r w:rsidRPr="00C9619F">
              <w:rPr>
                <w:lang w:val="en-US"/>
              </w:rPr>
              <w:t xml:space="preserve"> 10/B 150) in </w:t>
            </w:r>
            <w:proofErr w:type="spellStart"/>
            <w:r w:rsidRPr="00C9619F">
              <w:rPr>
                <w:lang w:val="en-US"/>
              </w:rPr>
              <w:t>grosime</w:t>
            </w:r>
            <w:proofErr w:type="spellEnd"/>
            <w:r w:rsidRPr="00C9619F">
              <w:rPr>
                <w:lang w:val="en-US"/>
              </w:rPr>
              <w:t xml:space="preserve"> de 10 cm,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driscuit</w:t>
            </w:r>
            <w:proofErr w:type="spellEnd"/>
            <w:r w:rsidRPr="00C9619F">
              <w:rPr>
                <w:lang w:val="en-US"/>
              </w:rPr>
              <w:t xml:space="preserve">, </w:t>
            </w:r>
            <w:proofErr w:type="spellStart"/>
            <w:r w:rsidRPr="00C9619F">
              <w:rPr>
                <w:lang w:val="en-US"/>
              </w:rPr>
              <w:t>turnat</w:t>
            </w:r>
            <w:proofErr w:type="spellEnd"/>
            <w:r w:rsidRPr="00C9619F">
              <w:rPr>
                <w:lang w:val="en-US"/>
              </w:rPr>
              <w:t xml:space="preserve"> pe loc, in </w:t>
            </w:r>
            <w:proofErr w:type="spellStart"/>
            <w:r w:rsidRPr="00C9619F">
              <w:rPr>
                <w:lang w:val="en-US"/>
              </w:rPr>
              <w:t>incaperi</w:t>
            </w:r>
            <w:proofErr w:type="spellEnd"/>
            <w:r w:rsidRPr="00C9619F">
              <w:rPr>
                <w:lang w:val="en-US"/>
              </w:rPr>
              <w:t xml:space="preserve"> cu </w:t>
            </w:r>
            <w:proofErr w:type="spellStart"/>
            <w:r w:rsidRPr="00C9619F">
              <w:rPr>
                <w:lang w:val="en-US"/>
              </w:rPr>
              <w:t>suprafata</w:t>
            </w:r>
            <w:proofErr w:type="spellEnd"/>
            <w:r w:rsidRPr="00C9619F">
              <w:rPr>
                <w:lang w:val="en-US"/>
              </w:rPr>
              <w:t xml:space="preserve"> </w:t>
            </w:r>
            <w:proofErr w:type="spellStart"/>
            <w:r w:rsidRPr="00C9619F">
              <w:rPr>
                <w:lang w:val="en-US"/>
              </w:rPr>
              <w:t>mai</w:t>
            </w:r>
            <w:proofErr w:type="spellEnd"/>
            <w:r w:rsidRPr="00C9619F">
              <w:rPr>
                <w:lang w:val="en-US"/>
              </w:rPr>
              <w:t xml:space="preserve"> mare de 16 </w:t>
            </w:r>
            <w:proofErr w:type="spellStart"/>
            <w:r w:rsidRPr="00C9619F">
              <w:rPr>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121,91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84</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121,91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85</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Amorsarea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aplicarea</w:t>
            </w:r>
            <w:proofErr w:type="spellEnd"/>
            <w:r w:rsidRPr="00C9619F">
              <w:rPr>
                <w:lang w:val="en-US"/>
              </w:rPr>
              <w:t xml:space="preserve"> </w:t>
            </w:r>
            <w:proofErr w:type="spellStart"/>
            <w:r w:rsidRPr="00C9619F">
              <w:rPr>
                <w:lang w:val="en-US"/>
              </w:rPr>
              <w:t>stratului</w:t>
            </w:r>
            <w:proofErr w:type="spellEnd"/>
            <w:r w:rsidRPr="00C9619F">
              <w:rPr>
                <w:lang w:val="en-US"/>
              </w:rPr>
              <w:t xml:space="preserve"> de </w:t>
            </w:r>
            <w:proofErr w:type="spellStart"/>
            <w:r w:rsidRPr="00C9619F">
              <w:rPr>
                <w:lang w:val="en-US"/>
              </w:rPr>
              <w:t>difuzie</w:t>
            </w:r>
            <w:proofErr w:type="spellEnd"/>
            <w:r w:rsidRPr="00C9619F">
              <w:rPr>
                <w:lang w:val="en-US"/>
              </w:rPr>
              <w:t xml:space="preserve">, a </w:t>
            </w:r>
            <w:proofErr w:type="spellStart"/>
            <w:r w:rsidRPr="00C9619F">
              <w:rPr>
                <w:lang w:val="en-US"/>
              </w:rPr>
              <w:t>barierei</w:t>
            </w:r>
            <w:proofErr w:type="spellEnd"/>
            <w:r w:rsidRPr="00C9619F">
              <w:rPr>
                <w:lang w:val="en-US"/>
              </w:rPr>
              <w:t xml:space="preserve"> contra </w:t>
            </w:r>
            <w:proofErr w:type="spellStart"/>
            <w:r w:rsidRPr="00C9619F">
              <w:rPr>
                <w:lang w:val="en-US"/>
              </w:rPr>
              <w:t>vaporilor</w:t>
            </w:r>
            <w:proofErr w:type="spellEnd"/>
            <w:r w:rsidRPr="00C9619F">
              <w:rPr>
                <w:lang w:val="en-US"/>
              </w:rPr>
              <w:t xml:space="preserve">, a </w:t>
            </w:r>
            <w:proofErr w:type="spellStart"/>
            <w:r w:rsidRPr="00C9619F">
              <w:rPr>
                <w:lang w:val="en-US"/>
              </w:rPr>
              <w:t>termoizolatiei</w:t>
            </w:r>
            <w:proofErr w:type="spellEnd"/>
            <w:r w:rsidRPr="00C9619F">
              <w:rPr>
                <w:lang w:val="en-US"/>
              </w:rPr>
              <w:t xml:space="preserve"> </w:t>
            </w:r>
            <w:proofErr w:type="spellStart"/>
            <w:r w:rsidRPr="00C9619F">
              <w:rPr>
                <w:lang w:val="en-US"/>
              </w:rPr>
              <w:t>sau</w:t>
            </w:r>
            <w:proofErr w:type="spellEnd"/>
            <w:r w:rsidRPr="00C9619F">
              <w:rPr>
                <w:lang w:val="en-US"/>
              </w:rPr>
              <w:t xml:space="preserve"> a </w:t>
            </w:r>
            <w:proofErr w:type="spellStart"/>
            <w:r w:rsidRPr="00C9619F">
              <w:rPr>
                <w:lang w:val="en-US"/>
              </w:rPr>
              <w:t>hidroizolatiei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inclinte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verticale</w:t>
            </w:r>
            <w:proofErr w:type="spellEnd"/>
            <w:r w:rsidRPr="00C9619F">
              <w:rPr>
                <w:lang w:val="en-US"/>
              </w:rPr>
              <w:t xml:space="preserve">, cu </w:t>
            </w:r>
            <w:proofErr w:type="spellStart"/>
            <w:r w:rsidRPr="00C9619F">
              <w:rPr>
                <w:lang w:val="en-US"/>
              </w:rPr>
              <w:t>suspensie</w:t>
            </w:r>
            <w:proofErr w:type="spellEnd"/>
            <w:r w:rsidRPr="00C9619F">
              <w:rPr>
                <w:lang w:val="en-US"/>
              </w:rPr>
              <w:t xml:space="preserve"> de </w:t>
            </w:r>
            <w:proofErr w:type="spellStart"/>
            <w:r w:rsidRPr="00C9619F">
              <w:rPr>
                <w:lang w:val="en-US"/>
              </w:rPr>
              <w:t>bitum</w:t>
            </w:r>
            <w:proofErr w:type="spellEnd"/>
            <w:r w:rsidRPr="00C9619F">
              <w:rPr>
                <w:lang w:val="en-US"/>
              </w:rPr>
              <w:t xml:space="preserve"> </w:t>
            </w:r>
            <w:proofErr w:type="spellStart"/>
            <w:r w:rsidRPr="00C9619F">
              <w:rPr>
                <w:lang w:val="en-US"/>
              </w:rPr>
              <w:t>filerizat</w:t>
            </w:r>
            <w:proofErr w:type="spellEnd"/>
            <w:r w:rsidRPr="00C9619F">
              <w:rPr>
                <w:lang w:val="en-US"/>
              </w:rPr>
              <w:t xml:space="preserve"> (</w:t>
            </w:r>
            <w:proofErr w:type="spellStart"/>
            <w:r w:rsidRPr="00C9619F">
              <w:rPr>
                <w:lang w:val="en-US"/>
              </w:rPr>
              <w:t>subif</w:t>
            </w:r>
            <w:proofErr w:type="spellEnd"/>
            <w:r w:rsidRPr="00C9619F">
              <w:rPr>
                <w:lang w:val="en-US"/>
              </w:rPr>
              <w:t xml:space="preserve">) </w:t>
            </w:r>
            <w:proofErr w:type="spellStart"/>
            <w:r w:rsidRPr="00C9619F">
              <w:rPr>
                <w:lang w:val="en-US"/>
              </w:rPr>
              <w:t>intr</w:t>
            </w:r>
            <w:proofErr w:type="spellEnd"/>
            <w:r w:rsidRPr="00C9619F">
              <w:rPr>
                <w:lang w:val="en-US"/>
              </w:rPr>
              <w:t xml:space="preserve">-un </w:t>
            </w:r>
            <w:proofErr w:type="spellStart"/>
            <w:r w:rsidRPr="00C9619F">
              <w:rPr>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121,91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86</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Invelitori</w:t>
            </w:r>
            <w:proofErr w:type="spellEnd"/>
            <w:r w:rsidRPr="00C9619F">
              <w:rPr>
                <w:lang w:val="en-US"/>
              </w:rPr>
              <w:t xml:space="preserve"> la </w:t>
            </w:r>
            <w:proofErr w:type="spellStart"/>
            <w:r w:rsidRPr="00C9619F">
              <w:rPr>
                <w:lang w:val="en-US"/>
              </w:rPr>
              <w:t>acoperisuri</w:t>
            </w:r>
            <w:proofErr w:type="spellEnd"/>
            <w:r w:rsidRPr="00C9619F">
              <w:rPr>
                <w:lang w:val="en-US"/>
              </w:rPr>
              <w:t xml:space="preserve"> cu membrane </w:t>
            </w:r>
            <w:proofErr w:type="spellStart"/>
            <w:r w:rsidRPr="00C9619F">
              <w:rPr>
                <w:lang w:val="en-US"/>
              </w:rPr>
              <w:t>bituminoase</w:t>
            </w:r>
            <w:proofErr w:type="spellEnd"/>
            <w:r w:rsidRPr="00C9619F">
              <w:rPr>
                <w:lang w:val="en-US"/>
              </w:rPr>
              <w:t xml:space="preserve"> </w:t>
            </w:r>
            <w:proofErr w:type="spellStart"/>
            <w:r w:rsidRPr="00C9619F">
              <w:rPr>
                <w:lang w:val="en-US"/>
              </w:rPr>
              <w:t>Uniflex</w:t>
            </w:r>
            <w:proofErr w:type="spellEnd"/>
            <w:r w:rsidRPr="00C9619F">
              <w:rPr>
                <w:lang w:val="en-US"/>
              </w:rPr>
              <w:t xml:space="preserve"> EPP </w:t>
            </w:r>
            <w:proofErr w:type="spellStart"/>
            <w:r w:rsidRPr="00C9619F">
              <w:rPr>
                <w:lang w:val="en-US"/>
              </w:rPr>
              <w:t>lipite</w:t>
            </w:r>
            <w:proofErr w:type="spellEnd"/>
            <w:r w:rsidRPr="00C9619F">
              <w:rPr>
                <w:lang w:val="en-US"/>
              </w:rPr>
              <w:t xml:space="preserve"> cu </w:t>
            </w:r>
            <w:proofErr w:type="spellStart"/>
            <w:r w:rsidRPr="00C9619F">
              <w:rPr>
                <w:lang w:val="en-US"/>
              </w:rPr>
              <w:t>flacara</w:t>
            </w:r>
            <w:proofErr w:type="spellEnd"/>
            <w:r w:rsidRPr="00C9619F">
              <w:rPr>
                <w:lang w:val="en-US"/>
              </w:rPr>
              <w:t xml:space="preserve"> in </w:t>
            </w:r>
            <w:proofErr w:type="spellStart"/>
            <w:r w:rsidRPr="00C9619F">
              <w:rPr>
                <w:lang w:val="en-US"/>
              </w:rPr>
              <w:t>sistem</w:t>
            </w:r>
            <w:proofErr w:type="spellEnd"/>
            <w:r w:rsidRPr="00C9619F">
              <w:rPr>
                <w:lang w:val="en-US"/>
              </w:rPr>
              <w:t xml:space="preserve"> </w:t>
            </w:r>
            <w:proofErr w:type="spellStart"/>
            <w:r w:rsidRPr="00C9619F">
              <w:rPr>
                <w:lang w:val="en-US"/>
              </w:rPr>
              <w:t>monostrat</w:t>
            </w:r>
            <w:proofErr w:type="spellEnd"/>
            <w:r w:rsidRPr="00C9619F">
              <w:rPr>
                <w:lang w:val="en-US"/>
              </w:rPr>
              <w:t xml:space="preserve"> pe </w:t>
            </w:r>
            <w:proofErr w:type="spellStart"/>
            <w:r w:rsidRPr="00C9619F">
              <w:rPr>
                <w:lang w:val="en-US"/>
              </w:rPr>
              <w:t>suprafata</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montate</w:t>
            </w:r>
            <w:proofErr w:type="spellEnd"/>
            <w:r w:rsidRPr="00C9619F">
              <w:rPr>
                <w:lang w:val="en-US"/>
              </w:rPr>
              <w:t xml:space="preserve"> pe </w:t>
            </w:r>
            <w:proofErr w:type="spellStart"/>
            <w:r w:rsidRPr="00C9619F">
              <w:rPr>
                <w:lang w:val="en-US"/>
              </w:rPr>
              <w:t>suport</w:t>
            </w:r>
            <w:proofErr w:type="spellEnd"/>
            <w:r w:rsidRPr="00C9619F">
              <w:rPr>
                <w:lang w:val="en-US"/>
              </w:rPr>
              <w:t xml:space="preserve"> </w:t>
            </w:r>
            <w:proofErr w:type="spellStart"/>
            <w:r w:rsidRPr="00C9619F">
              <w:rPr>
                <w:lang w:val="en-US"/>
              </w:rPr>
              <w:t>continuu</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121,91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87</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121,91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88</w:t>
            </w:r>
          </w:p>
        </w:tc>
        <w:tc>
          <w:tcPr>
            <w:tcW w:w="1196" w:type="dxa"/>
            <w:tcBorders>
              <w:top w:val="single" w:sz="4" w:space="0" w:color="auto"/>
              <w:bottom w:val="single" w:sz="4" w:space="0" w:color="auto"/>
            </w:tcBorders>
            <w:vAlign w:val="center"/>
          </w:tcPr>
          <w:p w:rsidR="009D4874" w:rsidRDefault="00000000">
            <w:pPr>
              <w:pStyle w:val="Frspaiere"/>
            </w:pPr>
            <w:r>
              <w:rPr>
                <w:lang w:val="en-US"/>
              </w:rPr>
              <w:t>CF17D</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Diverse </w:t>
            </w:r>
            <w:proofErr w:type="spellStart"/>
            <w:r w:rsidRPr="00C9619F">
              <w:rPr>
                <w:lang w:val="en-US"/>
              </w:rPr>
              <w:t>lucrari</w:t>
            </w:r>
            <w:proofErr w:type="spellEnd"/>
            <w:r w:rsidRPr="00C9619F">
              <w:rPr>
                <w:lang w:val="en-US"/>
              </w:rPr>
              <w:t xml:space="preserve"> - </w:t>
            </w:r>
            <w:proofErr w:type="spellStart"/>
            <w:r w:rsidRPr="00C9619F">
              <w:rPr>
                <w:lang w:val="en-US"/>
              </w:rPr>
              <w:t>adaos</w:t>
            </w:r>
            <w:proofErr w:type="spellEnd"/>
            <w:r w:rsidRPr="00C9619F">
              <w:rPr>
                <w:lang w:val="en-US"/>
              </w:rPr>
              <w:t xml:space="preserve"> de </w:t>
            </w:r>
            <w:proofErr w:type="spellStart"/>
            <w:r w:rsidRPr="00C9619F">
              <w:rPr>
                <w:lang w:val="en-US"/>
              </w:rPr>
              <w:t>fibra</w:t>
            </w:r>
            <w:proofErr w:type="spellEnd"/>
            <w:r w:rsidRPr="00C9619F">
              <w:rPr>
                <w:lang w:val="en-US"/>
              </w:rPr>
              <w:t xml:space="preserve"> </w:t>
            </w:r>
            <w:proofErr w:type="spellStart"/>
            <w:r w:rsidRPr="00C9619F">
              <w:rPr>
                <w:lang w:val="en-US"/>
              </w:rPr>
              <w:t>polipropilen</w:t>
            </w:r>
            <w:proofErr w:type="spellEnd"/>
            <w:r w:rsidRPr="00C9619F">
              <w:rPr>
                <w:lang w:val="en-US"/>
              </w:rPr>
              <w:t xml:space="preserve"> in mortar</w:t>
            </w:r>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4,02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89</w:t>
            </w:r>
          </w:p>
        </w:tc>
        <w:tc>
          <w:tcPr>
            <w:tcW w:w="1196" w:type="dxa"/>
            <w:tcBorders>
              <w:top w:val="single" w:sz="4" w:space="0" w:color="auto"/>
              <w:bottom w:val="single" w:sz="4" w:space="0" w:color="auto"/>
            </w:tcBorders>
            <w:vAlign w:val="center"/>
          </w:tcPr>
          <w:p w:rsidR="009D4874" w:rsidRDefault="00000000">
            <w:pPr>
              <w:pStyle w:val="Frspaiere"/>
            </w:pPr>
            <w:r>
              <w:rPr>
                <w:lang w:val="en-US"/>
              </w:rPr>
              <w:t>CN53A</w:t>
            </w:r>
          </w:p>
        </w:tc>
        <w:tc>
          <w:tcPr>
            <w:tcW w:w="6300" w:type="dxa"/>
            <w:tcBorders>
              <w:top w:val="single" w:sz="4" w:space="0" w:color="auto"/>
              <w:bottom w:val="single" w:sz="4" w:space="0" w:color="auto"/>
            </w:tcBorders>
            <w:vAlign w:val="center"/>
          </w:tcPr>
          <w:p w:rsidR="009D4874" w:rsidRDefault="00000000">
            <w:pPr>
              <w:pStyle w:val="Frspaiere"/>
            </w:pPr>
            <w:r>
              <w:t>Grunduirea suprafetelor pardoselilor</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121,91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CG17D</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placi</w:t>
            </w:r>
            <w:proofErr w:type="spellEnd"/>
            <w:r w:rsidRPr="00C9619F">
              <w:rPr>
                <w:lang w:val="en-US"/>
              </w:rPr>
              <w:t xml:space="preserve"> de </w:t>
            </w:r>
            <w:proofErr w:type="spellStart"/>
            <w:r w:rsidRPr="00C9619F">
              <w:rPr>
                <w:lang w:val="en-US"/>
              </w:rPr>
              <w:t>gresie</w:t>
            </w:r>
            <w:proofErr w:type="spellEnd"/>
            <w:r w:rsidRPr="00C9619F">
              <w:rPr>
                <w:lang w:val="en-US"/>
              </w:rPr>
              <w:t xml:space="preserve"> </w:t>
            </w:r>
            <w:proofErr w:type="spellStart"/>
            <w:r w:rsidRPr="00C9619F">
              <w:rPr>
                <w:lang w:val="en-US"/>
              </w:rPr>
              <w:t>ceramica</w:t>
            </w:r>
            <w:proofErr w:type="spellEnd"/>
            <w:r w:rsidRPr="00C9619F">
              <w:rPr>
                <w:lang w:val="en-US"/>
              </w:rPr>
              <w:t xml:space="preserve">, </w:t>
            </w:r>
            <w:proofErr w:type="spellStart"/>
            <w:r w:rsidRPr="00C9619F">
              <w:rPr>
                <w:lang w:val="en-US"/>
              </w:rPr>
              <w:t>mata</w:t>
            </w:r>
            <w:proofErr w:type="spellEnd"/>
            <w:r w:rsidRPr="00C9619F">
              <w:rPr>
                <w:lang w:val="en-US"/>
              </w:rPr>
              <w:t xml:space="preserve">, </w:t>
            </w:r>
            <w:proofErr w:type="spellStart"/>
            <w:r w:rsidRPr="00C9619F">
              <w:rPr>
                <w:lang w:val="en-US"/>
              </w:rPr>
              <w:t>antiderapanta</w:t>
            </w:r>
            <w:proofErr w:type="spellEnd"/>
            <w:r w:rsidRPr="00C9619F">
              <w:rPr>
                <w:lang w:val="en-US"/>
              </w:rPr>
              <w:t xml:space="preserve">, </w:t>
            </w:r>
            <w:proofErr w:type="spellStart"/>
            <w:r w:rsidRPr="00C9619F">
              <w:rPr>
                <w:lang w:val="en-US"/>
              </w:rPr>
              <w:t>rezistenta</w:t>
            </w:r>
            <w:proofErr w:type="spellEnd"/>
            <w:r w:rsidRPr="00C9619F">
              <w:rPr>
                <w:lang w:val="en-US"/>
              </w:rPr>
              <w:t xml:space="preserve"> la </w:t>
            </w:r>
            <w:proofErr w:type="spellStart"/>
            <w:r w:rsidRPr="00C9619F">
              <w:rPr>
                <w:lang w:val="en-US"/>
              </w:rPr>
              <w:t>uzura</w:t>
            </w:r>
            <w:proofErr w:type="spellEnd"/>
            <w:r w:rsidRPr="00C9619F">
              <w:rPr>
                <w:lang w:val="en-US"/>
              </w:rPr>
              <w:t xml:space="preserve">, </w:t>
            </w:r>
            <w:proofErr w:type="spellStart"/>
            <w:r w:rsidRPr="00C9619F">
              <w:rPr>
                <w:lang w:val="en-US"/>
              </w:rPr>
              <w:t>grosime</w:t>
            </w:r>
            <w:proofErr w:type="spellEnd"/>
            <w:r w:rsidRPr="00C9619F">
              <w:rPr>
                <w:lang w:val="en-US"/>
              </w:rPr>
              <w:t xml:space="preserve"> 10 mm, </w:t>
            </w:r>
            <w:proofErr w:type="spellStart"/>
            <w:r w:rsidRPr="00C9619F">
              <w:rPr>
                <w:lang w:val="en-US"/>
              </w:rPr>
              <w:t>inclusiv</w:t>
            </w:r>
            <w:proofErr w:type="spellEnd"/>
            <w:r w:rsidRPr="00C9619F">
              <w:rPr>
                <w:lang w:val="en-US"/>
              </w:rPr>
              <w:t xml:space="preserve"> </w:t>
            </w:r>
            <w:proofErr w:type="spellStart"/>
            <w:r w:rsidRPr="00C9619F">
              <w:rPr>
                <w:lang w:val="en-US"/>
              </w:rPr>
              <w:t>stratul</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w:t>
            </w:r>
            <w:proofErr w:type="spellStart"/>
            <w:r w:rsidRPr="00C9619F">
              <w:rPr>
                <w:lang w:val="en-US"/>
              </w:rPr>
              <w:t>adeziv</w:t>
            </w:r>
            <w:proofErr w:type="spellEnd"/>
            <w:r w:rsidRPr="00C9619F">
              <w:rPr>
                <w:lang w:val="en-US"/>
              </w:rPr>
              <w:t xml:space="preserve">, </w:t>
            </w:r>
            <w:proofErr w:type="spellStart"/>
            <w:r w:rsidRPr="00C9619F">
              <w:rPr>
                <w:lang w:val="en-US"/>
              </w:rPr>
              <w:t>executate</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mari</w:t>
            </w:r>
            <w:proofErr w:type="spellEnd"/>
            <w:r w:rsidRPr="00C9619F">
              <w:rPr>
                <w:lang w:val="en-US"/>
              </w:rPr>
              <w:t xml:space="preserve"> de 16 m2</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121,91</w:t>
            </w:r>
          </w:p>
        </w:tc>
      </w:tr>
      <w:tr w:rsidR="009D4874">
        <w:tc>
          <w:tcPr>
            <w:tcW w:w="483" w:type="dxa"/>
            <w:tcBorders>
              <w:top w:val="nil"/>
              <w:left w:val="single" w:sz="6" w:space="0" w:color="auto"/>
              <w:bottom w:val="nil"/>
              <w:right w:val="nil"/>
            </w:tcBorders>
          </w:tcPr>
          <w:p w:rsidR="009D4874" w:rsidRDefault="00000000">
            <w:pPr>
              <w:pStyle w:val="Frspaiere"/>
            </w:pPr>
            <w:r>
              <w:t xml:space="preserve"> </w:t>
            </w: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3.3.5. Tip 5</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91</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TsC54C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0,70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d=5.0 mm, </w:t>
            </w:r>
            <w:proofErr w:type="spellStart"/>
            <w:r w:rsidRPr="00C9619F">
              <w:rPr>
                <w:lang w:val="en-US"/>
              </w:rPr>
              <w:t>ochi</w:t>
            </w:r>
            <w:proofErr w:type="spellEnd"/>
            <w:r w:rsidRPr="00C9619F">
              <w:rPr>
                <w:lang w:val="en-US"/>
              </w:rPr>
              <w:t xml:space="preserve"> 200x200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93</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clasa</w:t>
            </w:r>
            <w:proofErr w:type="spellEnd"/>
            <w:r w:rsidRPr="00C9619F">
              <w:rPr>
                <w:lang w:val="en-US"/>
              </w:rPr>
              <w:t xml:space="preserve"> C 10/8 (</w:t>
            </w:r>
            <w:proofErr w:type="spellStart"/>
            <w:r w:rsidRPr="00C9619F">
              <w:rPr>
                <w:lang w:val="en-US"/>
              </w:rPr>
              <w:t>Bc</w:t>
            </w:r>
            <w:proofErr w:type="spellEnd"/>
            <w:r w:rsidRPr="00C9619F">
              <w:rPr>
                <w:lang w:val="en-US"/>
              </w:rPr>
              <w:t xml:space="preserve"> 10/B 150) in </w:t>
            </w:r>
            <w:proofErr w:type="spellStart"/>
            <w:r w:rsidRPr="00C9619F">
              <w:rPr>
                <w:lang w:val="en-US"/>
              </w:rPr>
              <w:t>grosime</w:t>
            </w:r>
            <w:proofErr w:type="spellEnd"/>
            <w:r w:rsidRPr="00C9619F">
              <w:rPr>
                <w:lang w:val="en-US"/>
              </w:rPr>
              <w:t xml:space="preserve"> de 10 cm,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driscuit</w:t>
            </w:r>
            <w:proofErr w:type="spellEnd"/>
            <w:r w:rsidRPr="00C9619F">
              <w:rPr>
                <w:lang w:val="en-US"/>
              </w:rPr>
              <w:t xml:space="preserve">, </w:t>
            </w:r>
            <w:proofErr w:type="spellStart"/>
            <w:r w:rsidRPr="00C9619F">
              <w:rPr>
                <w:lang w:val="en-US"/>
              </w:rPr>
              <w:t>turnat</w:t>
            </w:r>
            <w:proofErr w:type="spellEnd"/>
            <w:r w:rsidRPr="00C9619F">
              <w:rPr>
                <w:lang w:val="en-US"/>
              </w:rPr>
              <w:t xml:space="preserve"> pe loc, in </w:t>
            </w:r>
            <w:proofErr w:type="spellStart"/>
            <w:r w:rsidRPr="00C9619F">
              <w:rPr>
                <w:lang w:val="en-US"/>
              </w:rPr>
              <w:t>incaperi</w:t>
            </w:r>
            <w:proofErr w:type="spellEnd"/>
            <w:r w:rsidRPr="00C9619F">
              <w:rPr>
                <w:lang w:val="en-US"/>
              </w:rPr>
              <w:t xml:space="preserve"> cu </w:t>
            </w:r>
            <w:proofErr w:type="spellStart"/>
            <w:r w:rsidRPr="00C9619F">
              <w:rPr>
                <w:lang w:val="en-US"/>
              </w:rPr>
              <w:t>suprafata</w:t>
            </w:r>
            <w:proofErr w:type="spellEnd"/>
            <w:r w:rsidRPr="00C9619F">
              <w:rPr>
                <w:lang w:val="en-US"/>
              </w:rPr>
              <w:t xml:space="preserve"> </w:t>
            </w:r>
            <w:proofErr w:type="spellStart"/>
            <w:r w:rsidRPr="00C9619F">
              <w:rPr>
                <w:lang w:val="en-US"/>
              </w:rPr>
              <w:t>mai</w:t>
            </w:r>
            <w:proofErr w:type="spellEnd"/>
            <w:r w:rsidRPr="00C9619F">
              <w:rPr>
                <w:lang w:val="en-US"/>
              </w:rPr>
              <w:t xml:space="preserve"> mare de 16 </w:t>
            </w:r>
            <w:proofErr w:type="spellStart"/>
            <w:r w:rsidRPr="00C9619F">
              <w:rPr>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94</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95</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Amorsarea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aplicarea</w:t>
            </w:r>
            <w:proofErr w:type="spellEnd"/>
            <w:r w:rsidRPr="00C9619F">
              <w:rPr>
                <w:lang w:val="en-US"/>
              </w:rPr>
              <w:t xml:space="preserve"> </w:t>
            </w:r>
            <w:proofErr w:type="spellStart"/>
            <w:r w:rsidRPr="00C9619F">
              <w:rPr>
                <w:lang w:val="en-US"/>
              </w:rPr>
              <w:t>stratului</w:t>
            </w:r>
            <w:proofErr w:type="spellEnd"/>
            <w:r w:rsidRPr="00C9619F">
              <w:rPr>
                <w:lang w:val="en-US"/>
              </w:rPr>
              <w:t xml:space="preserve"> de </w:t>
            </w:r>
            <w:proofErr w:type="spellStart"/>
            <w:r w:rsidRPr="00C9619F">
              <w:rPr>
                <w:lang w:val="en-US"/>
              </w:rPr>
              <w:t>difuzie</w:t>
            </w:r>
            <w:proofErr w:type="spellEnd"/>
            <w:r w:rsidRPr="00C9619F">
              <w:rPr>
                <w:lang w:val="en-US"/>
              </w:rPr>
              <w:t xml:space="preserve">, a </w:t>
            </w:r>
            <w:proofErr w:type="spellStart"/>
            <w:r w:rsidRPr="00C9619F">
              <w:rPr>
                <w:lang w:val="en-US"/>
              </w:rPr>
              <w:t>barierei</w:t>
            </w:r>
            <w:proofErr w:type="spellEnd"/>
            <w:r w:rsidRPr="00C9619F">
              <w:rPr>
                <w:lang w:val="en-US"/>
              </w:rPr>
              <w:t xml:space="preserve"> contra </w:t>
            </w:r>
            <w:proofErr w:type="spellStart"/>
            <w:r w:rsidRPr="00C9619F">
              <w:rPr>
                <w:lang w:val="en-US"/>
              </w:rPr>
              <w:t>vaporilor</w:t>
            </w:r>
            <w:proofErr w:type="spellEnd"/>
            <w:r w:rsidRPr="00C9619F">
              <w:rPr>
                <w:lang w:val="en-US"/>
              </w:rPr>
              <w:t xml:space="preserve">, a </w:t>
            </w:r>
            <w:proofErr w:type="spellStart"/>
            <w:r w:rsidRPr="00C9619F">
              <w:rPr>
                <w:lang w:val="en-US"/>
              </w:rPr>
              <w:t>termoizolatiei</w:t>
            </w:r>
            <w:proofErr w:type="spellEnd"/>
            <w:r w:rsidRPr="00C9619F">
              <w:rPr>
                <w:lang w:val="en-US"/>
              </w:rPr>
              <w:t xml:space="preserve"> </w:t>
            </w:r>
            <w:proofErr w:type="spellStart"/>
            <w:r w:rsidRPr="00C9619F">
              <w:rPr>
                <w:lang w:val="en-US"/>
              </w:rPr>
              <w:t>sau</w:t>
            </w:r>
            <w:proofErr w:type="spellEnd"/>
            <w:r w:rsidRPr="00C9619F">
              <w:rPr>
                <w:lang w:val="en-US"/>
              </w:rPr>
              <w:t xml:space="preserve"> a </w:t>
            </w:r>
            <w:proofErr w:type="spellStart"/>
            <w:r w:rsidRPr="00C9619F">
              <w:rPr>
                <w:lang w:val="en-US"/>
              </w:rPr>
              <w:t>hidroizolatiei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inclinte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verticale</w:t>
            </w:r>
            <w:proofErr w:type="spellEnd"/>
            <w:r w:rsidRPr="00C9619F">
              <w:rPr>
                <w:lang w:val="en-US"/>
              </w:rPr>
              <w:t xml:space="preserve">, cu </w:t>
            </w:r>
            <w:proofErr w:type="spellStart"/>
            <w:r w:rsidRPr="00C9619F">
              <w:rPr>
                <w:lang w:val="en-US"/>
              </w:rPr>
              <w:t>suspensie</w:t>
            </w:r>
            <w:proofErr w:type="spellEnd"/>
            <w:r w:rsidRPr="00C9619F">
              <w:rPr>
                <w:lang w:val="en-US"/>
              </w:rPr>
              <w:t xml:space="preserve"> de </w:t>
            </w:r>
            <w:proofErr w:type="spellStart"/>
            <w:r w:rsidRPr="00C9619F">
              <w:rPr>
                <w:lang w:val="en-US"/>
              </w:rPr>
              <w:t>bitum</w:t>
            </w:r>
            <w:proofErr w:type="spellEnd"/>
            <w:r w:rsidRPr="00C9619F">
              <w:rPr>
                <w:lang w:val="en-US"/>
              </w:rPr>
              <w:t xml:space="preserve"> </w:t>
            </w:r>
            <w:proofErr w:type="spellStart"/>
            <w:r w:rsidRPr="00C9619F">
              <w:rPr>
                <w:lang w:val="en-US"/>
              </w:rPr>
              <w:t>filerizat</w:t>
            </w:r>
            <w:proofErr w:type="spellEnd"/>
            <w:r w:rsidRPr="00C9619F">
              <w:rPr>
                <w:lang w:val="en-US"/>
              </w:rPr>
              <w:t xml:space="preserve"> (</w:t>
            </w:r>
            <w:proofErr w:type="spellStart"/>
            <w:r w:rsidRPr="00C9619F">
              <w:rPr>
                <w:lang w:val="en-US"/>
              </w:rPr>
              <w:t>subif</w:t>
            </w:r>
            <w:proofErr w:type="spellEnd"/>
            <w:r w:rsidRPr="00C9619F">
              <w:rPr>
                <w:lang w:val="en-US"/>
              </w:rPr>
              <w:t xml:space="preserve">) </w:t>
            </w:r>
            <w:proofErr w:type="spellStart"/>
            <w:r w:rsidRPr="00C9619F">
              <w:rPr>
                <w:lang w:val="en-US"/>
              </w:rPr>
              <w:t>intr</w:t>
            </w:r>
            <w:proofErr w:type="spellEnd"/>
            <w:r w:rsidRPr="00C9619F">
              <w:rPr>
                <w:lang w:val="en-US"/>
              </w:rPr>
              <w:t xml:space="preserve">-un </w:t>
            </w:r>
            <w:proofErr w:type="spellStart"/>
            <w:r w:rsidRPr="00C9619F">
              <w:rPr>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96</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Invelitori</w:t>
            </w:r>
            <w:proofErr w:type="spellEnd"/>
            <w:r w:rsidRPr="00C9619F">
              <w:rPr>
                <w:lang w:val="en-US"/>
              </w:rPr>
              <w:t xml:space="preserve"> la </w:t>
            </w:r>
            <w:proofErr w:type="spellStart"/>
            <w:r w:rsidRPr="00C9619F">
              <w:rPr>
                <w:lang w:val="en-US"/>
              </w:rPr>
              <w:t>acoperisuri</w:t>
            </w:r>
            <w:proofErr w:type="spellEnd"/>
            <w:r w:rsidRPr="00C9619F">
              <w:rPr>
                <w:lang w:val="en-US"/>
              </w:rPr>
              <w:t xml:space="preserve"> cu membrane </w:t>
            </w:r>
            <w:proofErr w:type="spellStart"/>
            <w:r w:rsidRPr="00C9619F">
              <w:rPr>
                <w:lang w:val="en-US"/>
              </w:rPr>
              <w:t>bituminoase</w:t>
            </w:r>
            <w:proofErr w:type="spellEnd"/>
            <w:r w:rsidRPr="00C9619F">
              <w:rPr>
                <w:lang w:val="en-US"/>
              </w:rPr>
              <w:t xml:space="preserve"> </w:t>
            </w:r>
            <w:proofErr w:type="spellStart"/>
            <w:r w:rsidRPr="00C9619F">
              <w:rPr>
                <w:lang w:val="en-US"/>
              </w:rPr>
              <w:t>Uniflex</w:t>
            </w:r>
            <w:proofErr w:type="spellEnd"/>
            <w:r w:rsidRPr="00C9619F">
              <w:rPr>
                <w:lang w:val="en-US"/>
              </w:rPr>
              <w:t xml:space="preserve"> EPP </w:t>
            </w:r>
            <w:proofErr w:type="spellStart"/>
            <w:r w:rsidRPr="00C9619F">
              <w:rPr>
                <w:lang w:val="en-US"/>
              </w:rPr>
              <w:t>lipite</w:t>
            </w:r>
            <w:proofErr w:type="spellEnd"/>
            <w:r w:rsidRPr="00C9619F">
              <w:rPr>
                <w:lang w:val="en-US"/>
              </w:rPr>
              <w:t xml:space="preserve"> cu </w:t>
            </w:r>
            <w:proofErr w:type="spellStart"/>
            <w:r w:rsidRPr="00C9619F">
              <w:rPr>
                <w:lang w:val="en-US"/>
              </w:rPr>
              <w:t>flacara</w:t>
            </w:r>
            <w:proofErr w:type="spellEnd"/>
            <w:r w:rsidRPr="00C9619F">
              <w:rPr>
                <w:lang w:val="en-US"/>
              </w:rPr>
              <w:t xml:space="preserve"> in </w:t>
            </w:r>
            <w:proofErr w:type="spellStart"/>
            <w:r w:rsidRPr="00C9619F">
              <w:rPr>
                <w:lang w:val="en-US"/>
              </w:rPr>
              <w:t>sistem</w:t>
            </w:r>
            <w:proofErr w:type="spellEnd"/>
            <w:r w:rsidRPr="00C9619F">
              <w:rPr>
                <w:lang w:val="en-US"/>
              </w:rPr>
              <w:t xml:space="preserve"> </w:t>
            </w:r>
            <w:proofErr w:type="spellStart"/>
            <w:r w:rsidRPr="00C9619F">
              <w:rPr>
                <w:lang w:val="en-US"/>
              </w:rPr>
              <w:t>monostrat</w:t>
            </w:r>
            <w:proofErr w:type="spellEnd"/>
            <w:r w:rsidRPr="00C9619F">
              <w:rPr>
                <w:lang w:val="en-US"/>
              </w:rPr>
              <w:t xml:space="preserve"> pe </w:t>
            </w:r>
            <w:proofErr w:type="spellStart"/>
            <w:r w:rsidRPr="00C9619F">
              <w:rPr>
                <w:lang w:val="en-US"/>
              </w:rPr>
              <w:t>suprafata</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montate</w:t>
            </w:r>
            <w:proofErr w:type="spellEnd"/>
            <w:r w:rsidRPr="00C9619F">
              <w:rPr>
                <w:lang w:val="en-US"/>
              </w:rPr>
              <w:t xml:space="preserve"> pe </w:t>
            </w:r>
            <w:proofErr w:type="spellStart"/>
            <w:r w:rsidRPr="00C9619F">
              <w:rPr>
                <w:lang w:val="en-US"/>
              </w:rPr>
              <w:t>suport</w:t>
            </w:r>
            <w:proofErr w:type="spellEnd"/>
            <w:r w:rsidRPr="00C9619F">
              <w:rPr>
                <w:lang w:val="en-US"/>
              </w:rPr>
              <w:t xml:space="preserve"> </w:t>
            </w:r>
            <w:proofErr w:type="spellStart"/>
            <w:r w:rsidRPr="00C9619F">
              <w:rPr>
                <w:lang w:val="en-US"/>
              </w:rPr>
              <w:t>continuu</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97</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98</w:t>
            </w:r>
          </w:p>
        </w:tc>
        <w:tc>
          <w:tcPr>
            <w:tcW w:w="1196" w:type="dxa"/>
            <w:tcBorders>
              <w:top w:val="single" w:sz="4" w:space="0" w:color="auto"/>
              <w:bottom w:val="single" w:sz="4" w:space="0" w:color="auto"/>
            </w:tcBorders>
            <w:vAlign w:val="center"/>
          </w:tcPr>
          <w:p w:rsidR="009D4874" w:rsidRDefault="00000000">
            <w:pPr>
              <w:pStyle w:val="Frspaiere"/>
            </w:pPr>
            <w:r>
              <w:rPr>
                <w:lang w:val="en-US"/>
              </w:rPr>
              <w:t>CF17D</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Diverse </w:t>
            </w:r>
            <w:proofErr w:type="spellStart"/>
            <w:r w:rsidRPr="00C9619F">
              <w:rPr>
                <w:lang w:val="en-US"/>
              </w:rPr>
              <w:t>lucrari</w:t>
            </w:r>
            <w:proofErr w:type="spellEnd"/>
            <w:r w:rsidRPr="00C9619F">
              <w:rPr>
                <w:lang w:val="en-US"/>
              </w:rPr>
              <w:t xml:space="preserve"> - </w:t>
            </w:r>
            <w:proofErr w:type="spellStart"/>
            <w:r w:rsidRPr="00C9619F">
              <w:rPr>
                <w:lang w:val="en-US"/>
              </w:rPr>
              <w:t>adaos</w:t>
            </w:r>
            <w:proofErr w:type="spellEnd"/>
            <w:r w:rsidRPr="00C9619F">
              <w:rPr>
                <w:lang w:val="en-US"/>
              </w:rPr>
              <w:t xml:space="preserve"> de </w:t>
            </w:r>
            <w:proofErr w:type="spellStart"/>
            <w:r w:rsidRPr="00C9619F">
              <w:rPr>
                <w:lang w:val="en-US"/>
              </w:rPr>
              <w:t>fibra</w:t>
            </w:r>
            <w:proofErr w:type="spellEnd"/>
            <w:r w:rsidRPr="00C9619F">
              <w:rPr>
                <w:lang w:val="en-US"/>
              </w:rPr>
              <w:t xml:space="preserve"> </w:t>
            </w:r>
            <w:proofErr w:type="spellStart"/>
            <w:r w:rsidRPr="00C9619F">
              <w:rPr>
                <w:lang w:val="en-US"/>
              </w:rPr>
              <w:t>polipropilen</w:t>
            </w:r>
            <w:proofErr w:type="spellEnd"/>
            <w:r w:rsidRPr="00C9619F">
              <w:rPr>
                <w:lang w:val="en-US"/>
              </w:rPr>
              <w:t xml:space="preserve"> in mortar</w:t>
            </w:r>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0,24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Frspaiere"/>
            </w:pPr>
            <w:r>
              <w:t xml:space="preserve"> 99</w:t>
            </w:r>
          </w:p>
        </w:tc>
        <w:tc>
          <w:tcPr>
            <w:tcW w:w="1196" w:type="dxa"/>
            <w:tcBorders>
              <w:top w:val="single" w:sz="4" w:space="0" w:color="auto"/>
              <w:bottom w:val="single" w:sz="4" w:space="0" w:color="auto"/>
            </w:tcBorders>
            <w:vAlign w:val="center"/>
          </w:tcPr>
          <w:p w:rsidR="009D4874" w:rsidRDefault="00000000">
            <w:pPr>
              <w:pStyle w:val="Frspaiere"/>
            </w:pPr>
            <w:r>
              <w:rPr>
                <w:lang w:val="en-US"/>
              </w:rPr>
              <w:t>CN53A</w:t>
            </w:r>
          </w:p>
        </w:tc>
        <w:tc>
          <w:tcPr>
            <w:tcW w:w="6300" w:type="dxa"/>
            <w:tcBorders>
              <w:top w:val="single" w:sz="4" w:space="0" w:color="auto"/>
              <w:bottom w:val="single" w:sz="4" w:space="0" w:color="auto"/>
            </w:tcBorders>
            <w:vAlign w:val="center"/>
          </w:tcPr>
          <w:p w:rsidR="009D4874" w:rsidRDefault="00000000">
            <w:pPr>
              <w:pStyle w:val="Frspaiere"/>
            </w:pPr>
            <w:r>
              <w:t>Grunduirea suprafetelor pardoselilor</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w:t>
            </w:r>
            <w:r>
              <w:rPr>
                <w:lang w:val="en-US" w:eastAsia="ro-RO"/>
              </w:rPr>
              <w:t>100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CG17D</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placi</w:t>
            </w:r>
            <w:proofErr w:type="spellEnd"/>
            <w:r w:rsidRPr="00C9619F">
              <w:rPr>
                <w:lang w:val="en-US"/>
              </w:rPr>
              <w:t xml:space="preserve"> de </w:t>
            </w:r>
            <w:proofErr w:type="spellStart"/>
            <w:r w:rsidRPr="00C9619F">
              <w:rPr>
                <w:lang w:val="en-US"/>
              </w:rPr>
              <w:t>gresie</w:t>
            </w:r>
            <w:proofErr w:type="spellEnd"/>
            <w:r w:rsidRPr="00C9619F">
              <w:rPr>
                <w:lang w:val="en-US"/>
              </w:rPr>
              <w:t xml:space="preserve"> </w:t>
            </w:r>
            <w:proofErr w:type="spellStart"/>
            <w:r w:rsidRPr="00C9619F">
              <w:rPr>
                <w:lang w:val="en-US"/>
              </w:rPr>
              <w:t>ceramica</w:t>
            </w:r>
            <w:proofErr w:type="spellEnd"/>
            <w:r w:rsidRPr="00C9619F">
              <w:rPr>
                <w:lang w:val="en-US"/>
              </w:rPr>
              <w:t xml:space="preserve">, </w:t>
            </w:r>
            <w:proofErr w:type="spellStart"/>
            <w:r w:rsidRPr="00C9619F">
              <w:rPr>
                <w:lang w:val="en-US"/>
              </w:rPr>
              <w:t>mata</w:t>
            </w:r>
            <w:proofErr w:type="spellEnd"/>
            <w:r w:rsidRPr="00C9619F">
              <w:rPr>
                <w:lang w:val="en-US"/>
              </w:rPr>
              <w:t xml:space="preserve">, </w:t>
            </w:r>
            <w:proofErr w:type="spellStart"/>
            <w:r w:rsidRPr="00C9619F">
              <w:rPr>
                <w:lang w:val="en-US"/>
              </w:rPr>
              <w:t>antiderapanta</w:t>
            </w:r>
            <w:proofErr w:type="spellEnd"/>
            <w:r w:rsidRPr="00C9619F">
              <w:rPr>
                <w:lang w:val="en-US"/>
              </w:rPr>
              <w:t xml:space="preserve">, </w:t>
            </w:r>
            <w:proofErr w:type="spellStart"/>
            <w:r w:rsidRPr="00C9619F">
              <w:rPr>
                <w:lang w:val="en-US"/>
              </w:rPr>
              <w:t>rezistenta</w:t>
            </w:r>
            <w:proofErr w:type="spellEnd"/>
            <w:r w:rsidRPr="00C9619F">
              <w:rPr>
                <w:lang w:val="en-US"/>
              </w:rPr>
              <w:t xml:space="preserve"> la </w:t>
            </w:r>
            <w:proofErr w:type="spellStart"/>
            <w:r w:rsidRPr="00C9619F">
              <w:rPr>
                <w:lang w:val="en-US"/>
              </w:rPr>
              <w:t>uzura</w:t>
            </w:r>
            <w:proofErr w:type="spellEnd"/>
            <w:r w:rsidRPr="00C9619F">
              <w:rPr>
                <w:lang w:val="en-US"/>
              </w:rPr>
              <w:t xml:space="preserve">, </w:t>
            </w:r>
            <w:proofErr w:type="spellStart"/>
            <w:r w:rsidRPr="00C9619F">
              <w:rPr>
                <w:lang w:val="en-US"/>
              </w:rPr>
              <w:t>grosime</w:t>
            </w:r>
            <w:proofErr w:type="spellEnd"/>
            <w:r w:rsidRPr="00C9619F">
              <w:rPr>
                <w:lang w:val="en-US"/>
              </w:rPr>
              <w:t xml:space="preserve"> 10 mm, </w:t>
            </w:r>
            <w:proofErr w:type="spellStart"/>
            <w:r w:rsidRPr="00C9619F">
              <w:rPr>
                <w:lang w:val="en-US"/>
              </w:rPr>
              <w:t>inclusiv</w:t>
            </w:r>
            <w:proofErr w:type="spellEnd"/>
            <w:r w:rsidRPr="00C9619F">
              <w:rPr>
                <w:lang w:val="en-US"/>
              </w:rPr>
              <w:t xml:space="preserve"> </w:t>
            </w:r>
            <w:proofErr w:type="spellStart"/>
            <w:r w:rsidRPr="00C9619F">
              <w:rPr>
                <w:lang w:val="en-US"/>
              </w:rPr>
              <w:t>stratul</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w:t>
            </w:r>
            <w:proofErr w:type="spellStart"/>
            <w:r w:rsidRPr="00C9619F">
              <w:rPr>
                <w:lang w:val="en-US"/>
              </w:rPr>
              <w:t>adeziv</w:t>
            </w:r>
            <w:proofErr w:type="spellEnd"/>
            <w:r w:rsidRPr="00C9619F">
              <w:rPr>
                <w:lang w:val="en-US"/>
              </w:rPr>
              <w:t xml:space="preserve">, </w:t>
            </w:r>
            <w:proofErr w:type="spellStart"/>
            <w:r w:rsidRPr="00C9619F">
              <w:rPr>
                <w:lang w:val="en-US"/>
              </w:rPr>
              <w:t>executate</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mari</w:t>
            </w:r>
            <w:proofErr w:type="spellEnd"/>
            <w:r w:rsidRPr="00C9619F">
              <w:rPr>
                <w:lang w:val="en-US"/>
              </w:rPr>
              <w:t xml:space="preserve"> de 16 m2</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7,02</w:t>
            </w:r>
          </w:p>
        </w:tc>
      </w:tr>
      <w:tr w:rsidR="009D4874">
        <w:tc>
          <w:tcPr>
            <w:tcW w:w="483" w:type="dxa"/>
            <w:tcBorders>
              <w:top w:val="nil"/>
              <w:left w:val="single" w:sz="6" w:space="0" w:color="auto"/>
              <w:bottom w:val="nil"/>
              <w:right w:val="nil"/>
            </w:tcBorders>
          </w:tcPr>
          <w:p w:rsidR="009D4874" w:rsidRDefault="00000000">
            <w:pPr>
              <w:pStyle w:val="Frspaiere"/>
              <w:rPr>
                <w:lang w:val="en-US"/>
              </w:rPr>
            </w:pPr>
            <w:r>
              <w:rPr>
                <w:lang w:val="en-US"/>
              </w:rPr>
              <w:t xml:space="preserve"> </w:t>
            </w: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3.3.6. Tip 6</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101</w:t>
            </w:r>
          </w:p>
        </w:tc>
        <w:tc>
          <w:tcPr>
            <w:tcW w:w="1196" w:type="dxa"/>
            <w:tcBorders>
              <w:top w:val="single" w:sz="4" w:space="0" w:color="auto"/>
              <w:bottom w:val="single" w:sz="4" w:space="0" w:color="auto"/>
            </w:tcBorders>
            <w:vAlign w:val="center"/>
          </w:tcPr>
          <w:p w:rsidR="009D4874" w:rsidRDefault="00000000">
            <w:pPr>
              <w:pStyle w:val="Frspaiere"/>
            </w:pPr>
            <w:r>
              <w:rPr>
                <w:lang w:val="en-US"/>
              </w:rPr>
              <w:t>TsC54C</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19" w:type="dxa"/>
            <w:tcBorders>
              <w:top w:val="single" w:sz="4" w:space="0" w:color="auto"/>
              <w:bottom w:val="single" w:sz="4" w:space="0" w:color="auto"/>
            </w:tcBorders>
            <w:vAlign w:val="center"/>
          </w:tcPr>
          <w:p w:rsidR="009D4874" w:rsidRDefault="00000000">
            <w:pPr>
              <w:pStyle w:val="Frspaiere"/>
            </w:pPr>
            <w:r>
              <w:t>m3</w:t>
            </w:r>
          </w:p>
        </w:tc>
        <w:tc>
          <w:tcPr>
            <w:tcW w:w="925" w:type="dxa"/>
            <w:tcBorders>
              <w:top w:val="single" w:sz="4" w:space="0" w:color="auto"/>
              <w:bottom w:val="single" w:sz="4" w:space="0" w:color="auto"/>
            </w:tcBorders>
            <w:vAlign w:val="center"/>
          </w:tcPr>
          <w:p w:rsidR="009D4874" w:rsidRDefault="00000000">
            <w:pPr>
              <w:pStyle w:val="Frspaiere"/>
            </w:pPr>
            <w:r>
              <w:t>5,47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102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d=5.0 mm, </w:t>
            </w:r>
            <w:proofErr w:type="spellStart"/>
            <w:r w:rsidRPr="00C9619F">
              <w:rPr>
                <w:lang w:val="en-US"/>
              </w:rPr>
              <w:t>ochi</w:t>
            </w:r>
            <w:proofErr w:type="spellEnd"/>
            <w:r w:rsidRPr="00C9619F">
              <w:rPr>
                <w:lang w:val="en-US"/>
              </w:rPr>
              <w:t xml:space="preserve"> 200x200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93,96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103</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clasa</w:t>
            </w:r>
            <w:proofErr w:type="spellEnd"/>
            <w:r w:rsidRPr="00C9619F">
              <w:rPr>
                <w:lang w:val="en-US"/>
              </w:rPr>
              <w:t xml:space="preserve"> C 10/8 (</w:t>
            </w:r>
            <w:proofErr w:type="spellStart"/>
            <w:r w:rsidRPr="00C9619F">
              <w:rPr>
                <w:lang w:val="en-US"/>
              </w:rPr>
              <w:t>Bc</w:t>
            </w:r>
            <w:proofErr w:type="spellEnd"/>
            <w:r w:rsidRPr="00C9619F">
              <w:rPr>
                <w:lang w:val="en-US"/>
              </w:rPr>
              <w:t xml:space="preserve"> 10/B 150) in </w:t>
            </w:r>
            <w:proofErr w:type="spellStart"/>
            <w:r w:rsidRPr="00C9619F">
              <w:rPr>
                <w:lang w:val="en-US"/>
              </w:rPr>
              <w:t>grosime</w:t>
            </w:r>
            <w:proofErr w:type="spellEnd"/>
            <w:r w:rsidRPr="00C9619F">
              <w:rPr>
                <w:lang w:val="en-US"/>
              </w:rPr>
              <w:t xml:space="preserve"> de 10 cm,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driscuit</w:t>
            </w:r>
            <w:proofErr w:type="spellEnd"/>
            <w:r w:rsidRPr="00C9619F">
              <w:rPr>
                <w:lang w:val="en-US"/>
              </w:rPr>
              <w:t xml:space="preserve">, </w:t>
            </w:r>
            <w:proofErr w:type="spellStart"/>
            <w:r w:rsidRPr="00C9619F">
              <w:rPr>
                <w:lang w:val="en-US"/>
              </w:rPr>
              <w:t>turnat</w:t>
            </w:r>
            <w:proofErr w:type="spellEnd"/>
            <w:r w:rsidRPr="00C9619F">
              <w:rPr>
                <w:lang w:val="en-US"/>
              </w:rPr>
              <w:t xml:space="preserve"> pe loc, in </w:t>
            </w:r>
            <w:proofErr w:type="spellStart"/>
            <w:r w:rsidRPr="00C9619F">
              <w:rPr>
                <w:lang w:val="en-US"/>
              </w:rPr>
              <w:t>incaperi</w:t>
            </w:r>
            <w:proofErr w:type="spellEnd"/>
            <w:r w:rsidRPr="00C9619F">
              <w:rPr>
                <w:lang w:val="en-US"/>
              </w:rPr>
              <w:t xml:space="preserve"> cu </w:t>
            </w:r>
            <w:proofErr w:type="spellStart"/>
            <w:r w:rsidRPr="00C9619F">
              <w:rPr>
                <w:lang w:val="en-US"/>
              </w:rPr>
              <w:t>suprafata</w:t>
            </w:r>
            <w:proofErr w:type="spellEnd"/>
            <w:r w:rsidRPr="00C9619F">
              <w:rPr>
                <w:lang w:val="en-US"/>
              </w:rPr>
              <w:t xml:space="preserve"> </w:t>
            </w:r>
            <w:proofErr w:type="spellStart"/>
            <w:r w:rsidRPr="00C9619F">
              <w:rPr>
                <w:lang w:val="en-US"/>
              </w:rPr>
              <w:t>mai</w:t>
            </w:r>
            <w:proofErr w:type="spellEnd"/>
            <w:r w:rsidRPr="00C9619F">
              <w:rPr>
                <w:lang w:val="en-US"/>
              </w:rPr>
              <w:t xml:space="preserve"> mare de 16 </w:t>
            </w:r>
            <w:proofErr w:type="spellStart"/>
            <w:r w:rsidRPr="00C9619F">
              <w:rPr>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54,63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104</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54,63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105</w:t>
            </w:r>
          </w:p>
        </w:tc>
        <w:tc>
          <w:tcPr>
            <w:tcW w:w="1196" w:type="dxa"/>
            <w:tcBorders>
              <w:top w:val="single" w:sz="4" w:space="0" w:color="auto"/>
              <w:bottom w:val="single" w:sz="4" w:space="0" w:color="auto"/>
            </w:tcBorders>
            <w:vAlign w:val="center"/>
          </w:tcPr>
          <w:p w:rsidR="009D4874" w:rsidRDefault="00000000">
            <w:pPr>
              <w:pStyle w:val="Frspaiere"/>
            </w:pPr>
            <w:r>
              <w:rPr>
                <w:lang w:val="en-US"/>
              </w:rPr>
              <w:t>CG01A1 k=3,4</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K=3,4</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54,63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106</w:t>
            </w:r>
          </w:p>
        </w:tc>
        <w:tc>
          <w:tcPr>
            <w:tcW w:w="1196" w:type="dxa"/>
            <w:tcBorders>
              <w:top w:val="single" w:sz="4" w:space="0" w:color="auto"/>
              <w:bottom w:val="single" w:sz="4" w:space="0" w:color="auto"/>
            </w:tcBorders>
            <w:vAlign w:val="center"/>
          </w:tcPr>
          <w:p w:rsidR="009D4874" w:rsidRDefault="00000000">
            <w:pPr>
              <w:pStyle w:val="Frspaiere"/>
            </w:pPr>
            <w:r>
              <w:rPr>
                <w:lang w:val="en-US"/>
              </w:rPr>
              <w:t>CG56A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Sapa din </w:t>
            </w:r>
            <w:proofErr w:type="spellStart"/>
            <w:r w:rsidRPr="00C9619F">
              <w:rPr>
                <w:lang w:val="en-US"/>
              </w:rPr>
              <w:t>amestec</w:t>
            </w:r>
            <w:proofErr w:type="spellEnd"/>
            <w:r w:rsidRPr="00C9619F">
              <w:rPr>
                <w:lang w:val="en-US"/>
              </w:rPr>
              <w:t xml:space="preserve"> de </w:t>
            </w:r>
            <w:proofErr w:type="spellStart"/>
            <w:r w:rsidRPr="00C9619F">
              <w:rPr>
                <w:lang w:val="en-US"/>
              </w:rPr>
              <w:t>autonivelare</w:t>
            </w:r>
            <w:proofErr w:type="spellEnd"/>
            <w:r w:rsidRPr="00C9619F">
              <w:rPr>
                <w:lang w:val="en-US"/>
              </w:rPr>
              <w:t xml:space="preserve"> "</w:t>
            </w:r>
            <w:proofErr w:type="spellStart"/>
            <w:r w:rsidRPr="00C9619F">
              <w:rPr>
                <w:lang w:val="en-US"/>
              </w:rPr>
              <w:t>Nivelir</w:t>
            </w:r>
            <w:proofErr w:type="spellEnd"/>
            <w:r w:rsidRPr="00C9619F">
              <w:rPr>
                <w:lang w:val="en-US"/>
              </w:rPr>
              <w:t xml:space="preserve">": </w:t>
            </w:r>
            <w:proofErr w:type="spellStart"/>
            <w:r w:rsidRPr="00C9619F">
              <w:rPr>
                <w:lang w:val="en-US"/>
              </w:rPr>
              <w:t>grosime</w:t>
            </w:r>
            <w:proofErr w:type="spellEnd"/>
            <w:r w:rsidRPr="00C9619F">
              <w:rPr>
                <w:lang w:val="en-US"/>
              </w:rPr>
              <w:t xml:space="preserve"> 10mm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54,63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lastRenderedPageBreak/>
              <w:t xml:space="preserve"> 107</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CG49A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acoperirii</w:t>
            </w:r>
            <w:proofErr w:type="spellEnd"/>
            <w:r w:rsidRPr="00C9619F">
              <w:rPr>
                <w:lang w:val="en-US"/>
              </w:rPr>
              <w:t xml:space="preserve"> </w:t>
            </w:r>
            <w:proofErr w:type="spellStart"/>
            <w:r w:rsidRPr="00C9619F">
              <w:rPr>
                <w:lang w:val="en-US"/>
              </w:rPr>
              <w:t>antibacteriale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antistatice</w:t>
            </w:r>
            <w:proofErr w:type="spellEnd"/>
            <w:r w:rsidRPr="00C9619F">
              <w:rPr>
                <w:lang w:val="en-US"/>
              </w:rPr>
              <w:t xml:space="preserve"> din </w:t>
            </w:r>
            <w:proofErr w:type="spellStart"/>
            <w:r w:rsidRPr="00C9619F">
              <w:rPr>
                <w:lang w:val="en-US"/>
              </w:rPr>
              <w:t>vinil</w:t>
            </w:r>
            <w:proofErr w:type="spellEnd"/>
            <w:r w:rsidRPr="00C9619F">
              <w:rPr>
                <w:lang w:val="en-US"/>
              </w:rPr>
              <w:t xml:space="preserve"> </w:t>
            </w:r>
            <w:proofErr w:type="spellStart"/>
            <w:r w:rsidRPr="00C9619F">
              <w:rPr>
                <w:lang w:val="en-US"/>
              </w:rPr>
              <w:t>omogen</w:t>
            </w:r>
            <w:proofErr w:type="spellEnd"/>
            <w:r w:rsidRPr="00C9619F">
              <w:rPr>
                <w:lang w:val="en-US"/>
              </w:rPr>
              <w:t xml:space="preserve"> (linoleum medical) de 2 mm </w:t>
            </w:r>
            <w:proofErr w:type="spellStart"/>
            <w:proofErr w:type="gramStart"/>
            <w:r w:rsidRPr="00C9619F">
              <w:rPr>
                <w:lang w:val="en-US"/>
              </w:rPr>
              <w:t>grosime</w:t>
            </w:r>
            <w:proofErr w:type="spellEnd"/>
            <w:r w:rsidRPr="00C9619F">
              <w:rPr>
                <w:lang w:val="en-US"/>
              </w:rPr>
              <w:t xml:space="preserve"> ,</w:t>
            </w:r>
            <w:proofErr w:type="gramEnd"/>
            <w:r w:rsidRPr="00C9619F">
              <w:rPr>
                <w:lang w:val="en-US"/>
              </w:rPr>
              <w:t xml:space="preserve"> la </w:t>
            </w:r>
            <w:proofErr w:type="spellStart"/>
            <w:r w:rsidRPr="00C9619F">
              <w:rPr>
                <w:lang w:val="en-US"/>
              </w:rPr>
              <w:t>pardoseli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54,63</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lang w:val="en-US"/>
              </w:rPr>
            </w:pPr>
            <w:r>
              <w:rPr>
                <w:lang w:val="en-US"/>
              </w:rPr>
              <w:t xml:space="preserve"> </w:t>
            </w: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3.3.7. Tip 7</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108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CG48A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Pardoseli</w:t>
            </w:r>
            <w:proofErr w:type="spellEnd"/>
            <w:r w:rsidRPr="00C9619F">
              <w:rPr>
                <w:lang w:val="en-US"/>
              </w:rPr>
              <w:t xml:space="preserve"> de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C20/25 cu </w:t>
            </w:r>
            <w:proofErr w:type="spellStart"/>
            <w:r w:rsidRPr="00C9619F">
              <w:rPr>
                <w:lang w:val="en-US"/>
              </w:rPr>
              <w:t>strat</w:t>
            </w:r>
            <w:proofErr w:type="spellEnd"/>
            <w:r w:rsidRPr="00C9619F">
              <w:rPr>
                <w:lang w:val="en-US"/>
              </w:rPr>
              <w:t xml:space="preserve"> superior </w:t>
            </w:r>
            <w:proofErr w:type="spellStart"/>
            <w:r w:rsidRPr="00C9619F">
              <w:rPr>
                <w:lang w:val="en-US"/>
              </w:rPr>
              <w:t>consolidat</w:t>
            </w:r>
            <w:proofErr w:type="spellEnd"/>
            <w:r w:rsidRPr="00C9619F">
              <w:rPr>
                <w:lang w:val="en-US"/>
              </w:rPr>
              <w:t xml:space="preserve"> </w:t>
            </w:r>
            <w:proofErr w:type="spellStart"/>
            <w:r w:rsidRPr="00C9619F">
              <w:rPr>
                <w:lang w:val="en-US"/>
              </w:rPr>
              <w:t>grosime</w:t>
            </w:r>
            <w:proofErr w:type="spellEnd"/>
            <w:r w:rsidRPr="00C9619F">
              <w:rPr>
                <w:lang w:val="en-US"/>
              </w:rPr>
              <w:t xml:space="preserve"> 20 cm </w:t>
            </w:r>
            <w:proofErr w:type="spellStart"/>
            <w:r w:rsidRPr="00C9619F">
              <w:rPr>
                <w:lang w:val="en-US"/>
              </w:rPr>
              <w:t>armat</w:t>
            </w:r>
            <w:proofErr w:type="spellEnd"/>
            <w:r w:rsidRPr="00C9619F">
              <w:rPr>
                <w:lang w:val="en-US"/>
              </w:rPr>
              <w:t xml:space="preserve"> cu </w:t>
            </w:r>
            <w:proofErr w:type="spellStart"/>
            <w:r w:rsidRPr="00C9619F">
              <w:rPr>
                <w:lang w:val="en-US"/>
              </w:rPr>
              <w:t>plasa</w:t>
            </w:r>
            <w:proofErr w:type="spellEnd"/>
            <w:r w:rsidRPr="00C9619F">
              <w:rPr>
                <w:lang w:val="en-US"/>
              </w:rPr>
              <w:t xml:space="preserve"> </w:t>
            </w:r>
            <w:proofErr w:type="spellStart"/>
            <w:r w:rsidRPr="00C9619F">
              <w:rPr>
                <w:lang w:val="en-US"/>
              </w:rPr>
              <w:t>sudata</w:t>
            </w:r>
            <w:proofErr w:type="spellEnd"/>
            <w:r w:rsidRPr="00C9619F">
              <w:rPr>
                <w:lang w:val="en-US"/>
              </w:rPr>
              <w:t xml:space="preserve"> VR-1 </w:t>
            </w:r>
            <w:proofErr w:type="spellStart"/>
            <w:r w:rsidRPr="00C9619F">
              <w:rPr>
                <w:lang w:val="en-US"/>
              </w:rPr>
              <w:t>diametru</w:t>
            </w:r>
            <w:proofErr w:type="spellEnd"/>
            <w:r w:rsidRPr="00C9619F">
              <w:rPr>
                <w:lang w:val="en-US"/>
              </w:rPr>
              <w:t xml:space="preserve"> 5 mm </w:t>
            </w:r>
            <w:proofErr w:type="spellStart"/>
            <w:r w:rsidRPr="00C9619F">
              <w:rPr>
                <w:lang w:val="en-US"/>
              </w:rPr>
              <w:t>celula</w:t>
            </w:r>
            <w:proofErr w:type="spellEnd"/>
            <w:r w:rsidRPr="00C9619F">
              <w:rPr>
                <w:lang w:val="en-US"/>
              </w:rPr>
              <w:t xml:space="preserve"> </w:t>
            </w:r>
            <w:proofErr w:type="spellStart"/>
            <w:r w:rsidRPr="00C9619F">
              <w:rPr>
                <w:lang w:val="en-US"/>
              </w:rPr>
              <w:t>palasa</w:t>
            </w:r>
            <w:proofErr w:type="spellEnd"/>
            <w:r w:rsidRPr="00C9619F">
              <w:rPr>
                <w:lang w:val="en-US"/>
              </w:rPr>
              <w:t xml:space="preserve"> 150x150 mm, cu </w:t>
            </w:r>
            <w:proofErr w:type="spellStart"/>
            <w:r w:rsidRPr="00C9619F">
              <w:rPr>
                <w:lang w:val="en-US"/>
              </w:rPr>
              <w:t>executarea</w:t>
            </w:r>
            <w:proofErr w:type="spellEnd"/>
            <w:r w:rsidRPr="00C9619F">
              <w:rPr>
                <w:lang w:val="en-US"/>
              </w:rPr>
              <w:t xml:space="preserve"> </w:t>
            </w:r>
            <w:proofErr w:type="spellStart"/>
            <w:r w:rsidRPr="00C9619F">
              <w:rPr>
                <w:lang w:val="en-US"/>
              </w:rPr>
              <w:t>rosturilor</w:t>
            </w:r>
            <w:proofErr w:type="spellEnd"/>
            <w:r w:rsidRPr="00C9619F">
              <w:rPr>
                <w:lang w:val="en-US"/>
              </w:rPr>
              <w:t xml:space="preserve"> de </w:t>
            </w:r>
            <w:proofErr w:type="spellStart"/>
            <w:r w:rsidRPr="00C9619F">
              <w:rPr>
                <w:lang w:val="en-US"/>
              </w:rPr>
              <w:t>deformare</w:t>
            </w:r>
            <w:proofErr w:type="spellEnd"/>
            <w:r w:rsidRPr="00C9619F">
              <w:rPr>
                <w:lang w:val="en-US"/>
              </w:rPr>
              <w:t xml:space="preserve"> la </w:t>
            </w:r>
            <w:proofErr w:type="spellStart"/>
            <w:r w:rsidRPr="00C9619F">
              <w:rPr>
                <w:lang w:val="en-US"/>
              </w:rPr>
              <w:t>temperatura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17,59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109</w:t>
            </w:r>
          </w:p>
        </w:tc>
        <w:tc>
          <w:tcPr>
            <w:tcW w:w="1196" w:type="dxa"/>
            <w:tcBorders>
              <w:top w:val="single" w:sz="4" w:space="0" w:color="auto"/>
              <w:bottom w:val="single" w:sz="4" w:space="0" w:color="auto"/>
            </w:tcBorders>
            <w:vAlign w:val="center"/>
          </w:tcPr>
          <w:p w:rsidR="009D4874" w:rsidRDefault="00000000">
            <w:pPr>
              <w:pStyle w:val="Frspaiere"/>
              <w:ind w:rightChars="-81" w:right="-162"/>
            </w:pPr>
            <w:r>
              <w:rPr>
                <w:lang w:val="en-US"/>
              </w:rPr>
              <w:t>CG48A1 k=5</w:t>
            </w: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Corectii</w:t>
            </w:r>
            <w:proofErr w:type="spellEnd"/>
            <w:r w:rsidRPr="00C9619F">
              <w:rPr>
                <w:lang w:val="en-US"/>
              </w:rPr>
              <w:t xml:space="preserve">: se </w:t>
            </w:r>
            <w:proofErr w:type="spellStart"/>
            <w:r w:rsidRPr="00C9619F">
              <w:rPr>
                <w:lang w:val="en-US"/>
              </w:rPr>
              <w:t>scade</w:t>
            </w:r>
            <w:proofErr w:type="spellEnd"/>
            <w:r w:rsidRPr="00C9619F">
              <w:rPr>
                <w:lang w:val="en-US"/>
              </w:rPr>
              <w:t xml:space="preserve"> la </w:t>
            </w:r>
            <w:proofErr w:type="spellStart"/>
            <w:r w:rsidRPr="00C9619F">
              <w:rPr>
                <w:lang w:val="en-US"/>
              </w:rPr>
              <w:t>schimbarea</w:t>
            </w:r>
            <w:proofErr w:type="spellEnd"/>
            <w:r w:rsidRPr="00C9619F">
              <w:rPr>
                <w:lang w:val="en-US"/>
              </w:rPr>
              <w:t xml:space="preserve"> </w:t>
            </w:r>
            <w:proofErr w:type="spellStart"/>
            <w:r w:rsidRPr="00C9619F">
              <w:rPr>
                <w:lang w:val="en-US"/>
              </w:rPr>
              <w:t>grosimii</w:t>
            </w:r>
            <w:proofErr w:type="spellEnd"/>
            <w:r w:rsidRPr="00C9619F">
              <w:rPr>
                <w:lang w:val="en-US"/>
              </w:rPr>
              <w:t xml:space="preserve"> cu 10 mm (</w:t>
            </w:r>
            <w:proofErr w:type="spellStart"/>
            <w:r w:rsidRPr="00C9619F">
              <w:rPr>
                <w:lang w:val="en-US"/>
              </w:rPr>
              <w:t>pentru</w:t>
            </w:r>
            <w:proofErr w:type="spellEnd"/>
            <w:r w:rsidRPr="00C9619F">
              <w:rPr>
                <w:lang w:val="en-US"/>
              </w:rPr>
              <w:t xml:space="preserve"> </w:t>
            </w:r>
            <w:proofErr w:type="spellStart"/>
            <w:r w:rsidRPr="00C9619F">
              <w:rPr>
                <w:lang w:val="en-US"/>
              </w:rPr>
              <w:t>strat</w:t>
            </w:r>
            <w:proofErr w:type="spellEnd"/>
            <w:r w:rsidRPr="00C9619F">
              <w:rPr>
                <w:lang w:val="en-US"/>
              </w:rPr>
              <w:t xml:space="preserve"> final de 150 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-17,59</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lang w:val="en-US"/>
              </w:rPr>
            </w:pPr>
            <w:r>
              <w:rPr>
                <w:lang w:val="en-US"/>
              </w:rPr>
              <w:t xml:space="preserve"> </w:t>
            </w: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3.3.8. Tip 8</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110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IzF53A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suportului</w:t>
            </w:r>
            <w:proofErr w:type="spellEnd"/>
            <w:r w:rsidRPr="00C9619F">
              <w:rPr>
                <w:lang w:val="en-US"/>
              </w:rPr>
              <w:t xml:space="preserve"> </w:t>
            </w:r>
            <w:proofErr w:type="spellStart"/>
            <w:r w:rsidRPr="00C9619F">
              <w:rPr>
                <w:lang w:val="en-US"/>
              </w:rPr>
              <w:t>pardoselii</w:t>
            </w:r>
            <w:proofErr w:type="spellEnd"/>
            <w:r w:rsidRPr="00C9619F">
              <w:rPr>
                <w:lang w:val="en-US"/>
              </w:rPr>
              <w:t xml:space="preserve"> cu </w:t>
            </w:r>
            <w:proofErr w:type="spellStart"/>
            <w:r w:rsidRPr="00C9619F">
              <w:rPr>
                <w:lang w:val="en-US"/>
              </w:rPr>
              <w:t>strat</w:t>
            </w:r>
            <w:proofErr w:type="spellEnd"/>
            <w:r w:rsidRPr="00C9619F">
              <w:rPr>
                <w:lang w:val="en-US"/>
              </w:rPr>
              <w:t xml:space="preserve"> </w:t>
            </w:r>
            <w:proofErr w:type="spellStart"/>
            <w:r w:rsidRPr="00C9619F">
              <w:rPr>
                <w:lang w:val="en-US"/>
              </w:rPr>
              <w:t>termoizolant</w:t>
            </w:r>
            <w:proofErr w:type="spellEnd"/>
            <w:r w:rsidRPr="00C9619F">
              <w:rPr>
                <w:lang w:val="en-US"/>
              </w:rPr>
              <w:t xml:space="preserve"> din </w:t>
            </w:r>
            <w:proofErr w:type="spellStart"/>
            <w:r w:rsidRPr="00C9619F">
              <w:rPr>
                <w:lang w:val="en-US"/>
              </w:rPr>
              <w:t>placi</w:t>
            </w:r>
            <w:proofErr w:type="spellEnd"/>
            <w:r w:rsidRPr="00C9619F">
              <w:rPr>
                <w:lang w:val="en-US"/>
              </w:rPr>
              <w:t xml:space="preserve"> extrudate de </w:t>
            </w:r>
            <w:proofErr w:type="spellStart"/>
            <w:r w:rsidRPr="00C9619F">
              <w:rPr>
                <w:lang w:val="en-US"/>
              </w:rPr>
              <w:t>polistiren</w:t>
            </w:r>
            <w:proofErr w:type="spellEnd"/>
            <w:r w:rsidRPr="00C9619F">
              <w:rPr>
                <w:lang w:val="en-US"/>
              </w:rPr>
              <w:t xml:space="preserve"> </w:t>
            </w:r>
            <w:proofErr w:type="spellStart"/>
            <w:r w:rsidRPr="00C9619F">
              <w:rPr>
                <w:lang w:val="en-US"/>
              </w:rPr>
              <w:t>inspumat</w:t>
            </w:r>
            <w:proofErr w:type="spellEnd"/>
            <w:r w:rsidRPr="00C9619F">
              <w:rPr>
                <w:lang w:val="en-US"/>
              </w:rPr>
              <w:t xml:space="preserve">, </w:t>
            </w:r>
            <w:proofErr w:type="spellStart"/>
            <w:r w:rsidRPr="00C9619F">
              <w:rPr>
                <w:lang w:val="en-US"/>
              </w:rPr>
              <w:t>densitate</w:t>
            </w:r>
            <w:proofErr w:type="spellEnd"/>
            <w:r w:rsidRPr="00C9619F">
              <w:rPr>
                <w:lang w:val="en-US"/>
              </w:rPr>
              <w:t xml:space="preserve"> 35 kg/m3, </w:t>
            </w:r>
            <w:proofErr w:type="spellStart"/>
            <w:r w:rsidRPr="00C9619F">
              <w:rPr>
                <w:lang w:val="en-US"/>
              </w:rPr>
              <w:t>grosime</w:t>
            </w:r>
            <w:proofErr w:type="spellEnd"/>
            <w:r w:rsidRPr="00C9619F">
              <w:rPr>
                <w:lang w:val="en-US"/>
              </w:rPr>
              <w:t xml:space="preserve"> 40 mm, </w:t>
            </w:r>
            <w:proofErr w:type="spellStart"/>
            <w:r w:rsidRPr="00C9619F">
              <w:rPr>
                <w:lang w:val="en-US"/>
              </w:rPr>
              <w:t>intr</w:t>
            </w:r>
            <w:proofErr w:type="spellEnd"/>
            <w:r w:rsidRPr="00C9619F">
              <w:rPr>
                <w:lang w:val="en-US"/>
              </w:rPr>
              <w:t xml:space="preserve">-un </w:t>
            </w:r>
            <w:proofErr w:type="spellStart"/>
            <w:r w:rsidRPr="00C9619F">
              <w:rPr>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278,54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111</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d=4.0 mm, </w:t>
            </w:r>
            <w:proofErr w:type="spellStart"/>
            <w:r w:rsidRPr="00C9619F">
              <w:rPr>
                <w:lang w:val="en-US"/>
              </w:rPr>
              <w:t>ochi</w:t>
            </w:r>
            <w:proofErr w:type="spellEnd"/>
            <w:r w:rsidRPr="00C9619F">
              <w:rPr>
                <w:lang w:val="en-US"/>
              </w:rPr>
              <w:t xml:space="preserve"> 150x150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356,53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278,54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113</w:t>
            </w:r>
          </w:p>
        </w:tc>
        <w:tc>
          <w:tcPr>
            <w:tcW w:w="1196" w:type="dxa"/>
            <w:tcBorders>
              <w:top w:val="single" w:sz="4" w:space="0" w:color="auto"/>
              <w:bottom w:val="single" w:sz="4" w:space="0" w:color="auto"/>
            </w:tcBorders>
            <w:vAlign w:val="center"/>
          </w:tcPr>
          <w:p w:rsidR="009D4874" w:rsidRDefault="00000000">
            <w:pPr>
              <w:pStyle w:val="Frspaiere"/>
            </w:pPr>
            <w:r>
              <w:rPr>
                <w:lang w:val="en-US"/>
              </w:rPr>
              <w:t>CG01A1 k=3,4</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K=3,4</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278,54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114</w:t>
            </w:r>
          </w:p>
        </w:tc>
        <w:tc>
          <w:tcPr>
            <w:tcW w:w="1196" w:type="dxa"/>
            <w:tcBorders>
              <w:top w:val="single" w:sz="4" w:space="0" w:color="auto"/>
              <w:bottom w:val="single" w:sz="4" w:space="0" w:color="auto"/>
            </w:tcBorders>
            <w:vAlign w:val="center"/>
          </w:tcPr>
          <w:p w:rsidR="009D4874" w:rsidRDefault="00000000">
            <w:pPr>
              <w:pStyle w:val="Frspaiere"/>
            </w:pPr>
            <w:r>
              <w:rPr>
                <w:lang w:val="en-US"/>
              </w:rPr>
              <w:t>CG56A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Sapa din </w:t>
            </w:r>
            <w:proofErr w:type="spellStart"/>
            <w:r w:rsidRPr="00C9619F">
              <w:rPr>
                <w:lang w:val="en-US"/>
              </w:rPr>
              <w:t>amestec</w:t>
            </w:r>
            <w:proofErr w:type="spellEnd"/>
            <w:r w:rsidRPr="00C9619F">
              <w:rPr>
                <w:lang w:val="en-US"/>
              </w:rPr>
              <w:t xml:space="preserve"> de </w:t>
            </w:r>
            <w:proofErr w:type="spellStart"/>
            <w:r w:rsidRPr="00C9619F">
              <w:rPr>
                <w:lang w:val="en-US"/>
              </w:rPr>
              <w:t>autonivelare</w:t>
            </w:r>
            <w:proofErr w:type="spellEnd"/>
            <w:r w:rsidRPr="00C9619F">
              <w:rPr>
                <w:lang w:val="en-US"/>
              </w:rPr>
              <w:t xml:space="preserve"> "</w:t>
            </w:r>
            <w:proofErr w:type="spellStart"/>
            <w:r w:rsidRPr="00C9619F">
              <w:rPr>
                <w:lang w:val="en-US"/>
              </w:rPr>
              <w:t>Nivelir</w:t>
            </w:r>
            <w:proofErr w:type="spellEnd"/>
            <w:r w:rsidRPr="00C9619F">
              <w:rPr>
                <w:lang w:val="en-US"/>
              </w:rPr>
              <w:t xml:space="preserve">": </w:t>
            </w:r>
            <w:proofErr w:type="spellStart"/>
            <w:r w:rsidRPr="00C9619F">
              <w:rPr>
                <w:lang w:val="en-US"/>
              </w:rPr>
              <w:t>grosime</w:t>
            </w:r>
            <w:proofErr w:type="spellEnd"/>
            <w:r w:rsidRPr="00C9619F">
              <w:rPr>
                <w:lang w:val="en-US"/>
              </w:rPr>
              <w:t xml:space="preserve"> 10mm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278,54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115</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CG49A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acoperirii</w:t>
            </w:r>
            <w:proofErr w:type="spellEnd"/>
            <w:r w:rsidRPr="00C9619F">
              <w:rPr>
                <w:lang w:val="en-US"/>
              </w:rPr>
              <w:t xml:space="preserve"> </w:t>
            </w:r>
            <w:proofErr w:type="spellStart"/>
            <w:r w:rsidRPr="00C9619F">
              <w:rPr>
                <w:lang w:val="en-US"/>
              </w:rPr>
              <w:t>antibacteriale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antistatice</w:t>
            </w:r>
            <w:proofErr w:type="spellEnd"/>
            <w:r w:rsidRPr="00C9619F">
              <w:rPr>
                <w:lang w:val="en-US"/>
              </w:rPr>
              <w:t xml:space="preserve"> din </w:t>
            </w:r>
            <w:proofErr w:type="spellStart"/>
            <w:r w:rsidRPr="00C9619F">
              <w:rPr>
                <w:lang w:val="en-US"/>
              </w:rPr>
              <w:t>vinil</w:t>
            </w:r>
            <w:proofErr w:type="spellEnd"/>
            <w:r w:rsidRPr="00C9619F">
              <w:rPr>
                <w:lang w:val="en-US"/>
              </w:rPr>
              <w:t xml:space="preserve"> </w:t>
            </w:r>
            <w:proofErr w:type="spellStart"/>
            <w:r w:rsidRPr="00C9619F">
              <w:rPr>
                <w:lang w:val="en-US"/>
              </w:rPr>
              <w:t>omogen</w:t>
            </w:r>
            <w:proofErr w:type="spellEnd"/>
            <w:r w:rsidRPr="00C9619F">
              <w:rPr>
                <w:lang w:val="en-US"/>
              </w:rPr>
              <w:t xml:space="preserve"> (linoleum medical) de 2 mm </w:t>
            </w:r>
            <w:proofErr w:type="spellStart"/>
            <w:proofErr w:type="gramStart"/>
            <w:r w:rsidRPr="00C9619F">
              <w:rPr>
                <w:lang w:val="en-US"/>
              </w:rPr>
              <w:t>grosime</w:t>
            </w:r>
            <w:proofErr w:type="spellEnd"/>
            <w:r w:rsidRPr="00C9619F">
              <w:rPr>
                <w:lang w:val="en-US"/>
              </w:rPr>
              <w:t xml:space="preserve"> ,</w:t>
            </w:r>
            <w:proofErr w:type="gramEnd"/>
            <w:r w:rsidRPr="00C9619F">
              <w:rPr>
                <w:lang w:val="en-US"/>
              </w:rPr>
              <w:t xml:space="preserve"> la </w:t>
            </w:r>
            <w:proofErr w:type="spellStart"/>
            <w:r w:rsidRPr="00C9619F">
              <w:rPr>
                <w:lang w:val="en-US"/>
              </w:rPr>
              <w:t>pardoseli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278,54</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lang w:val="en-US"/>
              </w:rPr>
            </w:pPr>
            <w:r>
              <w:rPr>
                <w:lang w:val="en-US"/>
              </w:rPr>
              <w:t xml:space="preserve"> </w:t>
            </w: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3.3.9. Tip 9</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116</w:t>
            </w:r>
          </w:p>
        </w:tc>
        <w:tc>
          <w:tcPr>
            <w:tcW w:w="1196" w:type="dxa"/>
            <w:tcBorders>
              <w:top w:val="single" w:sz="4" w:space="0" w:color="auto"/>
              <w:bottom w:val="single" w:sz="4" w:space="0" w:color="auto"/>
            </w:tcBorders>
            <w:vAlign w:val="center"/>
          </w:tcPr>
          <w:p w:rsidR="009D4874" w:rsidRDefault="00000000">
            <w:pPr>
              <w:pStyle w:val="Frspaiere"/>
            </w:pPr>
            <w:r>
              <w:rPr>
                <w:lang w:val="en-US"/>
              </w:rPr>
              <w:t>IzF53A</w:t>
            </w: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suportului</w:t>
            </w:r>
            <w:proofErr w:type="spellEnd"/>
            <w:r w:rsidRPr="00C9619F">
              <w:rPr>
                <w:lang w:val="en-US"/>
              </w:rPr>
              <w:t xml:space="preserve"> </w:t>
            </w:r>
            <w:proofErr w:type="spellStart"/>
            <w:r w:rsidRPr="00C9619F">
              <w:rPr>
                <w:lang w:val="en-US"/>
              </w:rPr>
              <w:t>pardoselii</w:t>
            </w:r>
            <w:proofErr w:type="spellEnd"/>
            <w:r w:rsidRPr="00C9619F">
              <w:rPr>
                <w:lang w:val="en-US"/>
              </w:rPr>
              <w:t xml:space="preserve"> cu </w:t>
            </w:r>
            <w:proofErr w:type="spellStart"/>
            <w:r w:rsidRPr="00C9619F">
              <w:rPr>
                <w:lang w:val="en-US"/>
              </w:rPr>
              <w:t>strat</w:t>
            </w:r>
            <w:proofErr w:type="spellEnd"/>
            <w:r w:rsidRPr="00C9619F">
              <w:rPr>
                <w:lang w:val="en-US"/>
              </w:rPr>
              <w:t xml:space="preserve"> </w:t>
            </w:r>
            <w:proofErr w:type="spellStart"/>
            <w:r w:rsidRPr="00C9619F">
              <w:rPr>
                <w:lang w:val="en-US"/>
              </w:rPr>
              <w:t>termoizolant</w:t>
            </w:r>
            <w:proofErr w:type="spellEnd"/>
            <w:r w:rsidRPr="00C9619F">
              <w:rPr>
                <w:lang w:val="en-US"/>
              </w:rPr>
              <w:t xml:space="preserve"> din </w:t>
            </w:r>
            <w:proofErr w:type="spellStart"/>
            <w:r w:rsidRPr="00C9619F">
              <w:rPr>
                <w:lang w:val="en-US"/>
              </w:rPr>
              <w:t>placi</w:t>
            </w:r>
            <w:proofErr w:type="spellEnd"/>
            <w:r w:rsidRPr="00C9619F">
              <w:rPr>
                <w:lang w:val="en-US"/>
              </w:rPr>
              <w:t xml:space="preserve"> extrudate de </w:t>
            </w:r>
            <w:proofErr w:type="spellStart"/>
            <w:r w:rsidRPr="00C9619F">
              <w:rPr>
                <w:lang w:val="en-US"/>
              </w:rPr>
              <w:t>polistiren</w:t>
            </w:r>
            <w:proofErr w:type="spellEnd"/>
            <w:r w:rsidRPr="00C9619F">
              <w:rPr>
                <w:lang w:val="en-US"/>
              </w:rPr>
              <w:t xml:space="preserve"> </w:t>
            </w:r>
            <w:proofErr w:type="spellStart"/>
            <w:proofErr w:type="gramStart"/>
            <w:r w:rsidRPr="00C9619F">
              <w:rPr>
                <w:lang w:val="en-US"/>
              </w:rPr>
              <w:t>inspumat,densitate</w:t>
            </w:r>
            <w:proofErr w:type="spellEnd"/>
            <w:proofErr w:type="gramEnd"/>
            <w:r w:rsidRPr="00C9619F">
              <w:rPr>
                <w:lang w:val="en-US"/>
              </w:rPr>
              <w:t xml:space="preserve"> 35 kg/m3, </w:t>
            </w:r>
            <w:proofErr w:type="spellStart"/>
            <w:r w:rsidRPr="00C9619F">
              <w:rPr>
                <w:lang w:val="en-US"/>
              </w:rPr>
              <w:t>grosime</w:t>
            </w:r>
            <w:proofErr w:type="spellEnd"/>
            <w:r w:rsidRPr="00C9619F">
              <w:rPr>
                <w:lang w:val="en-US"/>
              </w:rPr>
              <w:t xml:space="preserve"> 40 mm, </w:t>
            </w:r>
            <w:proofErr w:type="spellStart"/>
            <w:r w:rsidRPr="00C9619F">
              <w:rPr>
                <w:lang w:val="en-US"/>
              </w:rPr>
              <w:t>intr</w:t>
            </w:r>
            <w:proofErr w:type="spellEnd"/>
            <w:r w:rsidRPr="00C9619F">
              <w:rPr>
                <w:lang w:val="en-US"/>
              </w:rPr>
              <w:t xml:space="preserve">-un </w:t>
            </w:r>
            <w:proofErr w:type="spellStart"/>
            <w:r w:rsidRPr="00C9619F">
              <w:rPr>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510,82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117</w:t>
            </w:r>
          </w:p>
        </w:tc>
        <w:tc>
          <w:tcPr>
            <w:tcW w:w="1196" w:type="dxa"/>
            <w:tcBorders>
              <w:top w:val="single" w:sz="4" w:space="0" w:color="auto"/>
              <w:bottom w:val="single" w:sz="4" w:space="0" w:color="auto"/>
            </w:tcBorders>
            <w:vAlign w:val="center"/>
          </w:tcPr>
          <w:p w:rsidR="009D4874" w:rsidRDefault="00000000">
            <w:pPr>
              <w:pStyle w:val="Frspaiere"/>
              <w:ind w:rightChars="-81" w:right="-162"/>
            </w:pPr>
            <w:r>
              <w:rPr>
                <w:lang w:val="en-US"/>
              </w:rPr>
              <w:t>CG01A1 k=2</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K=2</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510,82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Pardoseli</w:t>
            </w:r>
            <w:proofErr w:type="spellEnd"/>
            <w:r w:rsidRPr="00C9619F">
              <w:rPr>
                <w:lang w:val="en-US"/>
              </w:rPr>
              <w:t xml:space="preserve"> din </w:t>
            </w:r>
            <w:proofErr w:type="spellStart"/>
            <w:r w:rsidRPr="00C9619F">
              <w:rPr>
                <w:lang w:val="en-US"/>
              </w:rPr>
              <w:t>mozaic</w:t>
            </w:r>
            <w:proofErr w:type="spellEnd"/>
            <w:r w:rsidRPr="00C9619F">
              <w:rPr>
                <w:lang w:val="en-US"/>
              </w:rPr>
              <w:t xml:space="preserve"> </w:t>
            </w:r>
            <w:proofErr w:type="spellStart"/>
            <w:r w:rsidRPr="00C9619F">
              <w:rPr>
                <w:lang w:val="en-US"/>
              </w:rPr>
              <w:t>turnate</w:t>
            </w:r>
            <w:proofErr w:type="spellEnd"/>
            <w:r w:rsidRPr="00C9619F">
              <w:rPr>
                <w:lang w:val="en-US"/>
              </w:rPr>
              <w:t xml:space="preserve"> pe loc, </w:t>
            </w:r>
            <w:proofErr w:type="spellStart"/>
            <w:r w:rsidRPr="00C9619F">
              <w:rPr>
                <w:lang w:val="en-US"/>
              </w:rPr>
              <w:t>avind</w:t>
            </w:r>
            <w:proofErr w:type="spellEnd"/>
            <w:r w:rsidRPr="00C9619F">
              <w:rPr>
                <w:lang w:val="en-US"/>
              </w:rPr>
              <w:t xml:space="preserve"> </w:t>
            </w:r>
            <w:proofErr w:type="spellStart"/>
            <w:r w:rsidRPr="00C9619F">
              <w:rPr>
                <w:lang w:val="en-US"/>
              </w:rPr>
              <w:t>stratul</w:t>
            </w:r>
            <w:proofErr w:type="spellEnd"/>
            <w:r w:rsidRPr="00C9619F">
              <w:rPr>
                <w:lang w:val="en-US"/>
              </w:rPr>
              <w:t xml:space="preserve"> de </w:t>
            </w:r>
            <w:proofErr w:type="spellStart"/>
            <w:r w:rsidRPr="00C9619F">
              <w:rPr>
                <w:lang w:val="en-US"/>
              </w:rPr>
              <w:t>uzura</w:t>
            </w:r>
            <w:proofErr w:type="spellEnd"/>
            <w:r w:rsidRPr="00C9619F">
              <w:rPr>
                <w:lang w:val="en-US"/>
              </w:rPr>
              <w:t xml:space="preserve"> de 1,5 cm </w:t>
            </w:r>
            <w:proofErr w:type="spellStart"/>
            <w:r w:rsidRPr="00C9619F">
              <w:rPr>
                <w:lang w:val="en-US"/>
              </w:rPr>
              <w:t>grosime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stratul</w:t>
            </w:r>
            <w:proofErr w:type="spellEnd"/>
            <w:r w:rsidRPr="00C9619F">
              <w:rPr>
                <w:lang w:val="en-US"/>
              </w:rPr>
              <w:t xml:space="preserve"> </w:t>
            </w:r>
            <w:proofErr w:type="spellStart"/>
            <w:r w:rsidRPr="00C9619F">
              <w:rPr>
                <w:lang w:val="en-US"/>
              </w:rPr>
              <w:t>suport</w:t>
            </w:r>
            <w:proofErr w:type="spellEnd"/>
            <w:r w:rsidRPr="00C9619F">
              <w:rPr>
                <w:lang w:val="en-US"/>
              </w:rPr>
              <w:t xml:space="preserve"> de 3 cm </w:t>
            </w:r>
            <w:proofErr w:type="spellStart"/>
            <w:r w:rsidRPr="00C9619F">
              <w:rPr>
                <w:lang w:val="en-US"/>
              </w:rPr>
              <w:t>grosime</w:t>
            </w:r>
            <w:proofErr w:type="spellEnd"/>
            <w:r w:rsidRPr="00C9619F">
              <w:rPr>
                <w:lang w:val="en-US"/>
              </w:rPr>
              <w:t xml:space="preserve">, din mortar de </w:t>
            </w:r>
            <w:proofErr w:type="spellStart"/>
            <w:r w:rsidRPr="00C9619F">
              <w:rPr>
                <w:lang w:val="en-US"/>
              </w:rPr>
              <w:t>ciment</w:t>
            </w:r>
            <w:proofErr w:type="spellEnd"/>
            <w:r w:rsidRPr="00C9619F">
              <w:rPr>
                <w:lang w:val="en-US"/>
              </w:rPr>
              <w:t xml:space="preserve"> M 150, </w:t>
            </w:r>
            <w:proofErr w:type="spellStart"/>
            <w:r w:rsidRPr="00C9619F">
              <w:rPr>
                <w:lang w:val="en-US"/>
              </w:rPr>
              <w:t>inclusiv</w:t>
            </w:r>
            <w:proofErr w:type="spellEnd"/>
            <w:r w:rsidRPr="00C9619F">
              <w:rPr>
                <w:lang w:val="en-US"/>
              </w:rPr>
              <w:t xml:space="preserve"> </w:t>
            </w:r>
            <w:proofErr w:type="spellStart"/>
            <w:r w:rsidRPr="00C9619F">
              <w:rPr>
                <w:lang w:val="en-US"/>
              </w:rPr>
              <w:t>frecarea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spalarea</w:t>
            </w:r>
            <w:proofErr w:type="spellEnd"/>
            <w:r w:rsidRPr="00C9619F">
              <w:rPr>
                <w:lang w:val="en-US"/>
              </w:rPr>
              <w:t xml:space="preserve">, in </w:t>
            </w:r>
            <w:proofErr w:type="spellStart"/>
            <w:r w:rsidRPr="00C9619F">
              <w:rPr>
                <w:lang w:val="en-US"/>
              </w:rPr>
              <w:t>incaperi</w:t>
            </w:r>
            <w:proofErr w:type="spellEnd"/>
            <w:r w:rsidRPr="00C9619F">
              <w:rPr>
                <w:lang w:val="en-US"/>
              </w:rPr>
              <w:t xml:space="preserve"> cu </w:t>
            </w:r>
            <w:proofErr w:type="spellStart"/>
            <w:r w:rsidRPr="00C9619F">
              <w:rPr>
                <w:lang w:val="en-US"/>
              </w:rPr>
              <w:t>suprafete</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mari</w:t>
            </w:r>
            <w:proofErr w:type="spellEnd"/>
            <w:r w:rsidRPr="00C9619F">
              <w:rPr>
                <w:lang w:val="en-US"/>
              </w:rPr>
              <w:t xml:space="preserve"> de 16 </w:t>
            </w:r>
            <w:proofErr w:type="spellStart"/>
            <w:r w:rsidRPr="00C9619F">
              <w:rPr>
                <w:lang w:val="en-US"/>
              </w:rPr>
              <w:t>mp</w:t>
            </w:r>
            <w:proofErr w:type="spellEnd"/>
            <w:r w:rsidRPr="00C9619F">
              <w:rPr>
                <w:lang w:val="en-US"/>
              </w:rPr>
              <w:t xml:space="preserve">, </w:t>
            </w:r>
            <w:proofErr w:type="spellStart"/>
            <w:r w:rsidRPr="00C9619F">
              <w:rPr>
                <w:lang w:val="en-US"/>
              </w:rPr>
              <w:t>executate</w:t>
            </w:r>
            <w:proofErr w:type="spellEnd"/>
            <w:r w:rsidRPr="00C9619F">
              <w:rPr>
                <w:lang w:val="en-US"/>
              </w:rPr>
              <w:t xml:space="preserve"> din </w:t>
            </w:r>
            <w:proofErr w:type="spellStart"/>
            <w:r w:rsidRPr="00C9619F">
              <w:rPr>
                <w:lang w:val="en-US"/>
              </w:rPr>
              <w:t>mozaic</w:t>
            </w:r>
            <w:proofErr w:type="spellEnd"/>
            <w:r w:rsidRPr="00C9619F">
              <w:rPr>
                <w:lang w:val="en-US"/>
              </w:rPr>
              <w:t xml:space="preserve"> </w:t>
            </w:r>
            <w:proofErr w:type="spellStart"/>
            <w:r w:rsidRPr="00C9619F">
              <w:rPr>
                <w:lang w:val="en-US"/>
              </w:rPr>
              <w:t>simplu</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cimp</w:t>
            </w:r>
            <w:proofErr w:type="spellEnd"/>
            <w:r w:rsidRPr="00C9619F">
              <w:rPr>
                <w:lang w:val="en-US"/>
              </w:rPr>
              <w:t xml:space="preserve"> </w:t>
            </w:r>
            <w:proofErr w:type="spellStart"/>
            <w:r w:rsidRPr="00C9619F">
              <w:rPr>
                <w:lang w:val="en-US"/>
              </w:rPr>
              <w:t>continuu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bordura</w:t>
            </w:r>
            <w:proofErr w:type="spellEnd"/>
            <w:r w:rsidRPr="00C9619F">
              <w:rPr>
                <w:lang w:val="en-US"/>
              </w:rPr>
              <w:t xml:space="preserve">, cu </w:t>
            </w:r>
            <w:proofErr w:type="spellStart"/>
            <w:r w:rsidRPr="00C9619F">
              <w:rPr>
                <w:lang w:val="en-US"/>
              </w:rPr>
              <w:t>mozaic</w:t>
            </w:r>
            <w:proofErr w:type="spellEnd"/>
            <w:r w:rsidRPr="00C9619F">
              <w:rPr>
                <w:lang w:val="en-US"/>
              </w:rPr>
              <w:t xml:space="preserve"> de </w:t>
            </w:r>
            <w:proofErr w:type="spellStart"/>
            <w:r w:rsidRPr="00C9619F">
              <w:rPr>
                <w:lang w:val="en-US"/>
              </w:rPr>
              <w:t>marmura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510,82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119</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Pentru</w:t>
            </w:r>
            <w:proofErr w:type="spellEnd"/>
            <w:r w:rsidRPr="00C9619F">
              <w:rPr>
                <w:lang w:val="en-US"/>
              </w:rPr>
              <w:t xml:space="preserve"> </w:t>
            </w:r>
            <w:proofErr w:type="spellStart"/>
            <w:r w:rsidRPr="00C9619F">
              <w:rPr>
                <w:lang w:val="en-US"/>
              </w:rPr>
              <w:t>diferente</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de 5 mm </w:t>
            </w:r>
            <w:proofErr w:type="spellStart"/>
            <w:r w:rsidRPr="00C9619F">
              <w:rPr>
                <w:lang w:val="en-US"/>
              </w:rPr>
              <w:t>grosime</w:t>
            </w:r>
            <w:proofErr w:type="spellEnd"/>
            <w:r w:rsidRPr="00C9619F">
              <w:rPr>
                <w:lang w:val="en-US"/>
              </w:rPr>
              <w:t xml:space="preserve">, la </w:t>
            </w:r>
            <w:proofErr w:type="spellStart"/>
            <w:r w:rsidRPr="00C9619F">
              <w:rPr>
                <w:lang w:val="en-US"/>
              </w:rPr>
              <w:t>stratul</w:t>
            </w:r>
            <w:proofErr w:type="spellEnd"/>
            <w:r w:rsidRPr="00C9619F">
              <w:rPr>
                <w:lang w:val="en-US"/>
              </w:rPr>
              <w:t xml:space="preserve"> de </w:t>
            </w:r>
            <w:proofErr w:type="spellStart"/>
            <w:r w:rsidRPr="00C9619F">
              <w:rPr>
                <w:lang w:val="en-US"/>
              </w:rPr>
              <w:t>uzura</w:t>
            </w:r>
            <w:proofErr w:type="spellEnd"/>
            <w:r w:rsidRPr="00C9619F">
              <w:rPr>
                <w:lang w:val="en-US"/>
              </w:rPr>
              <w:t xml:space="preserve"> in </w:t>
            </w:r>
            <w:proofErr w:type="spellStart"/>
            <w:r w:rsidRPr="00C9619F">
              <w:rPr>
                <w:lang w:val="en-US"/>
              </w:rPr>
              <w:t>cazul</w:t>
            </w:r>
            <w:proofErr w:type="spellEnd"/>
            <w:r w:rsidRPr="00C9619F">
              <w:rPr>
                <w:lang w:val="en-US"/>
              </w:rPr>
              <w:t xml:space="preserve"> </w:t>
            </w:r>
            <w:proofErr w:type="spellStart"/>
            <w:r w:rsidRPr="00C9619F">
              <w:rPr>
                <w:lang w:val="en-US"/>
              </w:rPr>
              <w:t>folosirii</w:t>
            </w:r>
            <w:proofErr w:type="spellEnd"/>
            <w:r w:rsidRPr="00C9619F">
              <w:rPr>
                <w:lang w:val="en-US"/>
              </w:rPr>
              <w:t xml:space="preserve"> </w:t>
            </w:r>
            <w:proofErr w:type="spellStart"/>
            <w:r w:rsidRPr="00C9619F">
              <w:rPr>
                <w:lang w:val="en-US"/>
              </w:rPr>
              <w:t>mozaicului</w:t>
            </w:r>
            <w:proofErr w:type="spellEnd"/>
            <w:r w:rsidRPr="00C9619F">
              <w:rPr>
                <w:lang w:val="en-US"/>
              </w:rPr>
              <w:t xml:space="preserve"> de </w:t>
            </w:r>
            <w:proofErr w:type="spellStart"/>
            <w:r w:rsidRPr="00C9619F">
              <w:rPr>
                <w:lang w:val="en-US"/>
              </w:rPr>
              <w:t>marmura</w:t>
            </w:r>
            <w:proofErr w:type="spellEnd"/>
            <w:r w:rsidRPr="00C9619F">
              <w:rPr>
                <w:lang w:val="en-US"/>
              </w:rPr>
              <w:t xml:space="preserve">, se </w:t>
            </w:r>
            <w:proofErr w:type="spellStart"/>
            <w:r w:rsidRPr="00C9619F">
              <w:rPr>
                <w:lang w:val="en-US"/>
              </w:rPr>
              <w:t>adauga</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510,82</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lang w:val="en-US"/>
              </w:rPr>
            </w:pPr>
            <w:r>
              <w:rPr>
                <w:lang w:val="en-US"/>
              </w:rPr>
              <w:t xml:space="preserve"> </w:t>
            </w: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3.3.10. Tip 10</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120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IzF53A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ind w:rightChars="-79" w:right="-158"/>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manuala</w:t>
            </w:r>
            <w:proofErr w:type="spellEnd"/>
            <w:r w:rsidRPr="00C9619F">
              <w:rPr>
                <w:lang w:val="en-US"/>
              </w:rPr>
              <w:t xml:space="preserve"> a </w:t>
            </w:r>
            <w:proofErr w:type="spellStart"/>
            <w:r w:rsidRPr="00C9619F">
              <w:rPr>
                <w:lang w:val="en-US"/>
              </w:rPr>
              <w:t>suportului</w:t>
            </w:r>
            <w:proofErr w:type="spellEnd"/>
            <w:r w:rsidRPr="00C9619F">
              <w:rPr>
                <w:lang w:val="en-US"/>
              </w:rPr>
              <w:t xml:space="preserve"> </w:t>
            </w:r>
            <w:proofErr w:type="spellStart"/>
            <w:r w:rsidRPr="00C9619F">
              <w:rPr>
                <w:lang w:val="en-US"/>
              </w:rPr>
              <w:t>pardoselii</w:t>
            </w:r>
            <w:proofErr w:type="spellEnd"/>
            <w:r w:rsidRPr="00C9619F">
              <w:rPr>
                <w:lang w:val="en-US"/>
              </w:rPr>
              <w:t xml:space="preserve"> cu </w:t>
            </w:r>
            <w:proofErr w:type="spellStart"/>
            <w:r w:rsidRPr="00C9619F">
              <w:rPr>
                <w:lang w:val="en-US"/>
              </w:rPr>
              <w:t>strat</w:t>
            </w:r>
            <w:proofErr w:type="spellEnd"/>
            <w:r w:rsidRPr="00C9619F">
              <w:rPr>
                <w:lang w:val="en-US"/>
              </w:rPr>
              <w:t xml:space="preserve"> </w:t>
            </w:r>
            <w:proofErr w:type="spellStart"/>
            <w:r w:rsidRPr="00C9619F">
              <w:rPr>
                <w:lang w:val="en-US"/>
              </w:rPr>
              <w:t>termoizolant</w:t>
            </w:r>
            <w:proofErr w:type="spellEnd"/>
            <w:r w:rsidRPr="00C9619F">
              <w:rPr>
                <w:lang w:val="en-US"/>
              </w:rPr>
              <w:t xml:space="preserve"> din </w:t>
            </w:r>
            <w:proofErr w:type="spellStart"/>
            <w:r w:rsidRPr="00C9619F">
              <w:rPr>
                <w:lang w:val="en-US"/>
              </w:rPr>
              <w:t>placi</w:t>
            </w:r>
            <w:proofErr w:type="spellEnd"/>
            <w:r w:rsidRPr="00C9619F">
              <w:rPr>
                <w:lang w:val="en-US"/>
              </w:rPr>
              <w:t xml:space="preserve"> extrudate de </w:t>
            </w:r>
            <w:proofErr w:type="spellStart"/>
            <w:r w:rsidRPr="00C9619F">
              <w:rPr>
                <w:lang w:val="en-US"/>
              </w:rPr>
              <w:t>polistiren</w:t>
            </w:r>
            <w:proofErr w:type="spellEnd"/>
            <w:r w:rsidRPr="00C9619F">
              <w:rPr>
                <w:lang w:val="en-US"/>
              </w:rPr>
              <w:t xml:space="preserve"> </w:t>
            </w:r>
            <w:proofErr w:type="spellStart"/>
            <w:r w:rsidRPr="00C9619F">
              <w:rPr>
                <w:lang w:val="en-US"/>
              </w:rPr>
              <w:t>inspumat</w:t>
            </w:r>
            <w:proofErr w:type="spellEnd"/>
            <w:r w:rsidRPr="00C9619F">
              <w:rPr>
                <w:lang w:val="en-US"/>
              </w:rPr>
              <w:t xml:space="preserve"> </w:t>
            </w:r>
            <w:proofErr w:type="spellStart"/>
            <w:r w:rsidRPr="00C9619F">
              <w:rPr>
                <w:lang w:val="en-US"/>
              </w:rPr>
              <w:t>densitate</w:t>
            </w:r>
            <w:proofErr w:type="spellEnd"/>
            <w:r w:rsidRPr="00C9619F">
              <w:rPr>
                <w:lang w:val="en-US"/>
              </w:rPr>
              <w:t xml:space="preserve"> 35 kg/m3, </w:t>
            </w:r>
            <w:proofErr w:type="spellStart"/>
            <w:r w:rsidRPr="00C9619F">
              <w:rPr>
                <w:lang w:val="en-US"/>
              </w:rPr>
              <w:t>grosime</w:t>
            </w:r>
            <w:proofErr w:type="spellEnd"/>
            <w:r w:rsidRPr="00C9619F">
              <w:rPr>
                <w:lang w:val="en-US"/>
              </w:rPr>
              <w:t xml:space="preserve"> 30 mm, </w:t>
            </w:r>
            <w:proofErr w:type="spellStart"/>
            <w:r w:rsidRPr="00C9619F">
              <w:rPr>
                <w:lang w:val="en-US"/>
              </w:rPr>
              <w:t>intr</w:t>
            </w:r>
            <w:proofErr w:type="spellEnd"/>
            <w:r w:rsidRPr="00C9619F">
              <w:rPr>
                <w:lang w:val="en-US"/>
              </w:rPr>
              <w:t xml:space="preserve">-un </w:t>
            </w:r>
            <w:proofErr w:type="spellStart"/>
            <w:r w:rsidRPr="00C9619F">
              <w:rPr>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1 493,96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121</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d=4.0 mm, </w:t>
            </w:r>
            <w:proofErr w:type="spellStart"/>
            <w:r w:rsidRPr="00C9619F">
              <w:rPr>
                <w:lang w:val="en-US"/>
              </w:rPr>
              <w:t>ochi</w:t>
            </w:r>
            <w:proofErr w:type="spellEnd"/>
            <w:r w:rsidRPr="00C9619F">
              <w:rPr>
                <w:lang w:val="en-US"/>
              </w:rPr>
              <w:t xml:space="preserve"> 150x150 mm,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19" w:type="dxa"/>
            <w:tcBorders>
              <w:top w:val="single" w:sz="4" w:space="0" w:color="auto"/>
              <w:bottom w:val="single" w:sz="4" w:space="0" w:color="auto"/>
            </w:tcBorders>
            <w:vAlign w:val="center"/>
          </w:tcPr>
          <w:p w:rsidR="009D4874" w:rsidRDefault="00000000">
            <w:pPr>
              <w:pStyle w:val="Frspaiere"/>
            </w:pPr>
            <w:r>
              <w:t>kg</w:t>
            </w:r>
          </w:p>
        </w:tc>
        <w:tc>
          <w:tcPr>
            <w:tcW w:w="925" w:type="dxa"/>
            <w:tcBorders>
              <w:top w:val="single" w:sz="4" w:space="0" w:color="auto"/>
              <w:bottom w:val="single" w:sz="4" w:space="0" w:color="auto"/>
            </w:tcBorders>
            <w:vAlign w:val="center"/>
          </w:tcPr>
          <w:p w:rsidR="009D4874" w:rsidRDefault="00000000">
            <w:pPr>
              <w:pStyle w:val="Frspaiere"/>
            </w:pPr>
            <w:r>
              <w:t>1 927,21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122</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1 493,96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123</w:t>
            </w:r>
          </w:p>
        </w:tc>
        <w:tc>
          <w:tcPr>
            <w:tcW w:w="1196" w:type="dxa"/>
            <w:tcBorders>
              <w:top w:val="single" w:sz="4" w:space="0" w:color="auto"/>
              <w:bottom w:val="single" w:sz="4" w:space="0" w:color="auto"/>
            </w:tcBorders>
            <w:vAlign w:val="center"/>
          </w:tcPr>
          <w:p w:rsidR="009D4874" w:rsidRDefault="00000000">
            <w:pPr>
              <w:pStyle w:val="Frspaiere"/>
            </w:pPr>
            <w:r>
              <w:rPr>
                <w:lang w:val="en-US"/>
              </w:rPr>
              <w:t>CG01A1 k=3,4</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K=3,4</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1 493,96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124</w:t>
            </w:r>
          </w:p>
        </w:tc>
        <w:tc>
          <w:tcPr>
            <w:tcW w:w="1196" w:type="dxa"/>
            <w:tcBorders>
              <w:top w:val="single" w:sz="4" w:space="0" w:color="auto"/>
              <w:bottom w:val="single" w:sz="4" w:space="0" w:color="auto"/>
            </w:tcBorders>
            <w:vAlign w:val="center"/>
          </w:tcPr>
          <w:p w:rsidR="009D4874" w:rsidRDefault="00000000">
            <w:pPr>
              <w:pStyle w:val="Frspaiere"/>
            </w:pPr>
            <w:r>
              <w:rPr>
                <w:lang w:val="en-US"/>
              </w:rPr>
              <w:t>CG56A</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Sapa din </w:t>
            </w:r>
            <w:proofErr w:type="spellStart"/>
            <w:r w:rsidRPr="00C9619F">
              <w:rPr>
                <w:lang w:val="en-US"/>
              </w:rPr>
              <w:t>amestec</w:t>
            </w:r>
            <w:proofErr w:type="spellEnd"/>
            <w:r w:rsidRPr="00C9619F">
              <w:rPr>
                <w:lang w:val="en-US"/>
              </w:rPr>
              <w:t xml:space="preserve"> de </w:t>
            </w:r>
            <w:proofErr w:type="spellStart"/>
            <w:r w:rsidRPr="00C9619F">
              <w:rPr>
                <w:lang w:val="en-US"/>
              </w:rPr>
              <w:t>autonivelare</w:t>
            </w:r>
            <w:proofErr w:type="spellEnd"/>
            <w:r w:rsidRPr="00C9619F">
              <w:rPr>
                <w:lang w:val="en-US"/>
              </w:rPr>
              <w:t xml:space="preserve"> "</w:t>
            </w:r>
            <w:proofErr w:type="spellStart"/>
            <w:r w:rsidRPr="00C9619F">
              <w:rPr>
                <w:lang w:val="en-US"/>
              </w:rPr>
              <w:t>Nivelir</w:t>
            </w:r>
            <w:proofErr w:type="spellEnd"/>
            <w:r w:rsidRPr="00C9619F">
              <w:rPr>
                <w:lang w:val="en-US"/>
              </w:rPr>
              <w:t xml:space="preserve">": </w:t>
            </w:r>
            <w:proofErr w:type="spellStart"/>
            <w:r w:rsidRPr="00C9619F">
              <w:rPr>
                <w:lang w:val="en-US"/>
              </w:rPr>
              <w:t>grosime</w:t>
            </w:r>
            <w:proofErr w:type="spellEnd"/>
            <w:r w:rsidRPr="00C9619F">
              <w:rPr>
                <w:lang w:val="en-US"/>
              </w:rPr>
              <w:t xml:space="preserve"> 10mm</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1 493,96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125</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CG49A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acoperirii</w:t>
            </w:r>
            <w:proofErr w:type="spellEnd"/>
            <w:r w:rsidRPr="00C9619F">
              <w:rPr>
                <w:lang w:val="en-US"/>
              </w:rPr>
              <w:t xml:space="preserve"> </w:t>
            </w:r>
            <w:proofErr w:type="spellStart"/>
            <w:r w:rsidRPr="00C9619F">
              <w:rPr>
                <w:lang w:val="en-US"/>
              </w:rPr>
              <w:t>antibacteriale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antistatice</w:t>
            </w:r>
            <w:proofErr w:type="spellEnd"/>
            <w:r w:rsidRPr="00C9619F">
              <w:rPr>
                <w:lang w:val="en-US"/>
              </w:rPr>
              <w:t xml:space="preserve"> din </w:t>
            </w:r>
            <w:proofErr w:type="spellStart"/>
            <w:r w:rsidRPr="00C9619F">
              <w:rPr>
                <w:lang w:val="en-US"/>
              </w:rPr>
              <w:t>vinil</w:t>
            </w:r>
            <w:proofErr w:type="spellEnd"/>
            <w:r w:rsidRPr="00C9619F">
              <w:rPr>
                <w:lang w:val="en-US"/>
              </w:rPr>
              <w:t xml:space="preserve"> </w:t>
            </w:r>
            <w:proofErr w:type="spellStart"/>
            <w:r w:rsidRPr="00C9619F">
              <w:rPr>
                <w:lang w:val="en-US"/>
              </w:rPr>
              <w:t>omogen</w:t>
            </w:r>
            <w:proofErr w:type="spellEnd"/>
            <w:r w:rsidRPr="00C9619F">
              <w:rPr>
                <w:lang w:val="en-US"/>
              </w:rPr>
              <w:t xml:space="preserve"> (linoleum medical) de 2 mm </w:t>
            </w:r>
            <w:proofErr w:type="spellStart"/>
            <w:proofErr w:type="gramStart"/>
            <w:r w:rsidRPr="00C9619F">
              <w:rPr>
                <w:lang w:val="en-US"/>
              </w:rPr>
              <w:t>grosime</w:t>
            </w:r>
            <w:proofErr w:type="spellEnd"/>
            <w:r w:rsidRPr="00C9619F">
              <w:rPr>
                <w:lang w:val="en-US"/>
              </w:rPr>
              <w:t xml:space="preserve"> ,</w:t>
            </w:r>
            <w:proofErr w:type="gramEnd"/>
            <w:r w:rsidRPr="00C9619F">
              <w:rPr>
                <w:lang w:val="en-US"/>
              </w:rPr>
              <w:t xml:space="preserve"> la </w:t>
            </w:r>
            <w:proofErr w:type="spellStart"/>
            <w:r w:rsidRPr="00C9619F">
              <w:rPr>
                <w:lang w:val="en-US"/>
              </w:rPr>
              <w:t>pardoseli</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1 493,96</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lang w:val="en-US"/>
              </w:rPr>
            </w:pPr>
            <w:r>
              <w:rPr>
                <w:lang w:val="en-US"/>
              </w:rPr>
              <w:t xml:space="preserve"> </w:t>
            </w:r>
          </w:p>
        </w:tc>
        <w:tc>
          <w:tcPr>
            <w:tcW w:w="1196" w:type="dxa"/>
            <w:tcBorders>
              <w:top w:val="nil"/>
              <w:left w:val="single" w:sz="6" w:space="0" w:color="auto"/>
              <w:bottom w:val="nil"/>
              <w:right w:val="nil"/>
            </w:tcBorders>
          </w:tcPr>
          <w:p w:rsidR="009D4874" w:rsidRDefault="009D4874">
            <w:pPr>
              <w:pStyle w:val="Frspaiere"/>
            </w:pPr>
          </w:p>
        </w:tc>
        <w:tc>
          <w:tcPr>
            <w:tcW w:w="630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3.3.11. Tip 11</w:t>
            </w:r>
          </w:p>
        </w:tc>
        <w:tc>
          <w:tcPr>
            <w:tcW w:w="819" w:type="dxa"/>
            <w:tcBorders>
              <w:top w:val="nil"/>
              <w:left w:val="single" w:sz="6" w:space="0" w:color="auto"/>
              <w:bottom w:val="nil"/>
              <w:right w:val="nil"/>
            </w:tcBorders>
          </w:tcPr>
          <w:p w:rsidR="009D4874" w:rsidRDefault="009D4874">
            <w:pPr>
              <w:pStyle w:val="Frspaiere"/>
            </w:pPr>
          </w:p>
        </w:tc>
        <w:tc>
          <w:tcPr>
            <w:tcW w:w="92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126</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263,12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127</w:t>
            </w:r>
          </w:p>
        </w:tc>
        <w:tc>
          <w:tcPr>
            <w:tcW w:w="1196" w:type="dxa"/>
            <w:tcBorders>
              <w:top w:val="single" w:sz="4" w:space="0" w:color="auto"/>
              <w:bottom w:val="single" w:sz="4" w:space="0" w:color="auto"/>
            </w:tcBorders>
            <w:vAlign w:val="center"/>
          </w:tcPr>
          <w:p w:rsidR="009D4874" w:rsidRDefault="00000000">
            <w:pPr>
              <w:pStyle w:val="Frspaiere"/>
            </w:pPr>
            <w:r>
              <w:rPr>
                <w:lang w:val="en-US"/>
              </w:rPr>
              <w:t>CG01A1 k=2</w:t>
            </w: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K=2</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263,12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128</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Amorsarea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aplicarea</w:t>
            </w:r>
            <w:proofErr w:type="spellEnd"/>
            <w:r w:rsidRPr="00C9619F">
              <w:rPr>
                <w:lang w:val="en-US"/>
              </w:rPr>
              <w:t xml:space="preserve"> </w:t>
            </w:r>
            <w:proofErr w:type="spellStart"/>
            <w:r w:rsidRPr="00C9619F">
              <w:rPr>
                <w:lang w:val="en-US"/>
              </w:rPr>
              <w:t>stratului</w:t>
            </w:r>
            <w:proofErr w:type="spellEnd"/>
            <w:r w:rsidRPr="00C9619F">
              <w:rPr>
                <w:lang w:val="en-US"/>
              </w:rPr>
              <w:t xml:space="preserve"> de </w:t>
            </w:r>
            <w:proofErr w:type="spellStart"/>
            <w:r w:rsidRPr="00C9619F">
              <w:rPr>
                <w:lang w:val="en-US"/>
              </w:rPr>
              <w:t>difuzie</w:t>
            </w:r>
            <w:proofErr w:type="spellEnd"/>
            <w:r w:rsidRPr="00C9619F">
              <w:rPr>
                <w:lang w:val="en-US"/>
              </w:rPr>
              <w:t xml:space="preserve">, a </w:t>
            </w:r>
            <w:proofErr w:type="spellStart"/>
            <w:r w:rsidRPr="00C9619F">
              <w:rPr>
                <w:lang w:val="en-US"/>
              </w:rPr>
              <w:t>barierei</w:t>
            </w:r>
            <w:proofErr w:type="spellEnd"/>
            <w:r w:rsidRPr="00C9619F">
              <w:rPr>
                <w:lang w:val="en-US"/>
              </w:rPr>
              <w:t xml:space="preserve"> contra </w:t>
            </w:r>
            <w:proofErr w:type="spellStart"/>
            <w:r w:rsidRPr="00C9619F">
              <w:rPr>
                <w:lang w:val="en-US"/>
              </w:rPr>
              <w:t>vaporilor</w:t>
            </w:r>
            <w:proofErr w:type="spellEnd"/>
            <w:r w:rsidRPr="00C9619F">
              <w:rPr>
                <w:lang w:val="en-US"/>
              </w:rPr>
              <w:t xml:space="preserve">, a </w:t>
            </w:r>
            <w:proofErr w:type="spellStart"/>
            <w:r w:rsidRPr="00C9619F">
              <w:rPr>
                <w:lang w:val="en-US"/>
              </w:rPr>
              <w:t>termoizolatiei</w:t>
            </w:r>
            <w:proofErr w:type="spellEnd"/>
            <w:r w:rsidRPr="00C9619F">
              <w:rPr>
                <w:lang w:val="en-US"/>
              </w:rPr>
              <w:t xml:space="preserve"> </w:t>
            </w:r>
            <w:proofErr w:type="spellStart"/>
            <w:r w:rsidRPr="00C9619F">
              <w:rPr>
                <w:lang w:val="en-US"/>
              </w:rPr>
              <w:t>sau</w:t>
            </w:r>
            <w:proofErr w:type="spellEnd"/>
            <w:r w:rsidRPr="00C9619F">
              <w:rPr>
                <w:lang w:val="en-US"/>
              </w:rPr>
              <w:t xml:space="preserve"> a </w:t>
            </w:r>
            <w:proofErr w:type="spellStart"/>
            <w:r w:rsidRPr="00C9619F">
              <w:rPr>
                <w:lang w:val="en-US"/>
              </w:rPr>
              <w:t>hidroizolatiei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inclinte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verticale</w:t>
            </w:r>
            <w:proofErr w:type="spellEnd"/>
            <w:r w:rsidRPr="00C9619F">
              <w:rPr>
                <w:lang w:val="en-US"/>
              </w:rPr>
              <w:t xml:space="preserve">, cu </w:t>
            </w:r>
            <w:proofErr w:type="spellStart"/>
            <w:r w:rsidRPr="00C9619F">
              <w:rPr>
                <w:lang w:val="en-US"/>
              </w:rPr>
              <w:t>suspensie</w:t>
            </w:r>
            <w:proofErr w:type="spellEnd"/>
            <w:r w:rsidRPr="00C9619F">
              <w:rPr>
                <w:lang w:val="en-US"/>
              </w:rPr>
              <w:t xml:space="preserve"> de </w:t>
            </w:r>
            <w:proofErr w:type="spellStart"/>
            <w:r w:rsidRPr="00C9619F">
              <w:rPr>
                <w:lang w:val="en-US"/>
              </w:rPr>
              <w:t>bitum</w:t>
            </w:r>
            <w:proofErr w:type="spellEnd"/>
            <w:r w:rsidRPr="00C9619F">
              <w:rPr>
                <w:lang w:val="en-US"/>
              </w:rPr>
              <w:t xml:space="preserve"> </w:t>
            </w:r>
            <w:proofErr w:type="spellStart"/>
            <w:r w:rsidRPr="00C9619F">
              <w:rPr>
                <w:lang w:val="en-US"/>
              </w:rPr>
              <w:t>filerizat</w:t>
            </w:r>
            <w:proofErr w:type="spellEnd"/>
            <w:r w:rsidRPr="00C9619F">
              <w:rPr>
                <w:lang w:val="en-US"/>
              </w:rPr>
              <w:t xml:space="preserve"> (</w:t>
            </w:r>
            <w:proofErr w:type="spellStart"/>
            <w:r w:rsidRPr="00C9619F">
              <w:rPr>
                <w:lang w:val="en-US"/>
              </w:rPr>
              <w:t>subif</w:t>
            </w:r>
            <w:proofErr w:type="spellEnd"/>
            <w:r w:rsidRPr="00C9619F">
              <w:rPr>
                <w:lang w:val="en-US"/>
              </w:rPr>
              <w:t xml:space="preserve">) </w:t>
            </w:r>
            <w:proofErr w:type="spellStart"/>
            <w:r w:rsidRPr="00C9619F">
              <w:rPr>
                <w:lang w:val="en-US"/>
              </w:rPr>
              <w:t>intr</w:t>
            </w:r>
            <w:proofErr w:type="spellEnd"/>
            <w:r w:rsidRPr="00C9619F">
              <w:rPr>
                <w:lang w:val="en-US"/>
              </w:rPr>
              <w:t xml:space="preserve">-un </w:t>
            </w:r>
            <w:proofErr w:type="spellStart"/>
            <w:r w:rsidRPr="00C9619F">
              <w:rPr>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263,12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129</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Invelitori</w:t>
            </w:r>
            <w:proofErr w:type="spellEnd"/>
            <w:r w:rsidRPr="00C9619F">
              <w:rPr>
                <w:lang w:val="en-US"/>
              </w:rPr>
              <w:t xml:space="preserve"> la </w:t>
            </w:r>
            <w:proofErr w:type="spellStart"/>
            <w:r w:rsidRPr="00C9619F">
              <w:rPr>
                <w:lang w:val="en-US"/>
              </w:rPr>
              <w:t>acoperisuri</w:t>
            </w:r>
            <w:proofErr w:type="spellEnd"/>
            <w:r w:rsidRPr="00C9619F">
              <w:rPr>
                <w:lang w:val="en-US"/>
              </w:rPr>
              <w:t xml:space="preserve"> cu membrane </w:t>
            </w:r>
            <w:proofErr w:type="spellStart"/>
            <w:r w:rsidRPr="00C9619F">
              <w:rPr>
                <w:lang w:val="en-US"/>
              </w:rPr>
              <w:t>bituminoase</w:t>
            </w:r>
            <w:proofErr w:type="spellEnd"/>
            <w:r w:rsidRPr="00C9619F">
              <w:rPr>
                <w:lang w:val="en-US"/>
              </w:rPr>
              <w:t xml:space="preserve"> </w:t>
            </w:r>
            <w:proofErr w:type="spellStart"/>
            <w:r w:rsidRPr="00C9619F">
              <w:rPr>
                <w:lang w:val="en-US"/>
              </w:rPr>
              <w:t>Uniflex</w:t>
            </w:r>
            <w:proofErr w:type="spellEnd"/>
            <w:r w:rsidRPr="00C9619F">
              <w:rPr>
                <w:lang w:val="en-US"/>
              </w:rPr>
              <w:t xml:space="preserve"> EPP </w:t>
            </w:r>
            <w:proofErr w:type="spellStart"/>
            <w:r w:rsidRPr="00C9619F">
              <w:rPr>
                <w:lang w:val="en-US"/>
              </w:rPr>
              <w:t>lipite</w:t>
            </w:r>
            <w:proofErr w:type="spellEnd"/>
            <w:r w:rsidRPr="00C9619F">
              <w:rPr>
                <w:lang w:val="en-US"/>
              </w:rPr>
              <w:t xml:space="preserve"> cu </w:t>
            </w:r>
            <w:proofErr w:type="spellStart"/>
            <w:r w:rsidRPr="00C9619F">
              <w:rPr>
                <w:lang w:val="en-US"/>
              </w:rPr>
              <w:t>flacara</w:t>
            </w:r>
            <w:proofErr w:type="spellEnd"/>
            <w:r w:rsidRPr="00C9619F">
              <w:rPr>
                <w:lang w:val="en-US"/>
              </w:rPr>
              <w:t xml:space="preserve"> in </w:t>
            </w:r>
            <w:proofErr w:type="spellStart"/>
            <w:r w:rsidRPr="00C9619F">
              <w:rPr>
                <w:lang w:val="en-US"/>
              </w:rPr>
              <w:t>sistem</w:t>
            </w:r>
            <w:proofErr w:type="spellEnd"/>
            <w:r w:rsidRPr="00C9619F">
              <w:rPr>
                <w:lang w:val="en-US"/>
              </w:rPr>
              <w:t xml:space="preserve"> </w:t>
            </w:r>
            <w:proofErr w:type="spellStart"/>
            <w:r w:rsidRPr="00C9619F">
              <w:rPr>
                <w:lang w:val="en-US"/>
              </w:rPr>
              <w:t>monostrat</w:t>
            </w:r>
            <w:proofErr w:type="spellEnd"/>
            <w:r w:rsidRPr="00C9619F">
              <w:rPr>
                <w:lang w:val="en-US"/>
              </w:rPr>
              <w:t xml:space="preserve"> pe </w:t>
            </w:r>
            <w:proofErr w:type="spellStart"/>
            <w:r w:rsidRPr="00C9619F">
              <w:rPr>
                <w:lang w:val="en-US"/>
              </w:rPr>
              <w:t>suprafata</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montate</w:t>
            </w:r>
            <w:proofErr w:type="spellEnd"/>
            <w:r w:rsidRPr="00C9619F">
              <w:rPr>
                <w:lang w:val="en-US"/>
              </w:rPr>
              <w:t xml:space="preserve"> pe </w:t>
            </w:r>
            <w:proofErr w:type="spellStart"/>
            <w:r w:rsidRPr="00C9619F">
              <w:rPr>
                <w:lang w:val="en-US"/>
              </w:rPr>
              <w:t>suport</w:t>
            </w:r>
            <w:proofErr w:type="spellEnd"/>
            <w:r w:rsidRPr="00C9619F">
              <w:rPr>
                <w:lang w:val="en-US"/>
              </w:rPr>
              <w:t xml:space="preserve"> </w:t>
            </w:r>
            <w:proofErr w:type="spellStart"/>
            <w:r w:rsidRPr="00C9619F">
              <w:rPr>
                <w:lang w:val="en-US"/>
              </w:rPr>
              <w:t>continuu</w:t>
            </w:r>
            <w:proofErr w:type="spellEnd"/>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263,12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lang w:val="en-US"/>
              </w:rPr>
            </w:pPr>
            <w:r>
              <w:rPr>
                <w:lang w:val="en-US"/>
              </w:rPr>
              <w:t xml:space="preserve"> 130</w:t>
            </w:r>
          </w:p>
        </w:tc>
        <w:tc>
          <w:tcPr>
            <w:tcW w:w="1196"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630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w:t>
            </w:r>
            <w:proofErr w:type="spellStart"/>
            <w:r w:rsidRPr="00C9619F">
              <w:rPr>
                <w:lang w:val="en-US"/>
              </w:rPr>
              <w:t>suport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pardoseli</w:t>
            </w:r>
            <w:proofErr w:type="spellEnd"/>
            <w:r w:rsidRPr="00C9619F">
              <w:rPr>
                <w:lang w:val="en-US"/>
              </w:rPr>
              <w:t xml:space="preserve"> </w:t>
            </w:r>
            <w:proofErr w:type="spellStart"/>
            <w:r w:rsidRPr="00C9619F">
              <w:rPr>
                <w:lang w:val="en-US"/>
              </w:rPr>
              <w:t>executat</w:t>
            </w:r>
            <w:proofErr w:type="spellEnd"/>
            <w:r w:rsidRPr="00C9619F">
              <w:rPr>
                <w:lang w:val="en-US"/>
              </w:rPr>
              <w:t xml:space="preserve"> din mortar din </w:t>
            </w:r>
            <w:proofErr w:type="spellStart"/>
            <w:r w:rsidRPr="00C9619F">
              <w:rPr>
                <w:lang w:val="en-US"/>
              </w:rPr>
              <w:t>ciment</w:t>
            </w:r>
            <w:proofErr w:type="spellEnd"/>
            <w:r w:rsidRPr="00C9619F">
              <w:rPr>
                <w:lang w:val="en-US"/>
              </w:rPr>
              <w:t xml:space="preserve"> M 150 de 3 cm </w:t>
            </w:r>
            <w:proofErr w:type="spellStart"/>
            <w:r w:rsidRPr="00C9619F">
              <w:rPr>
                <w:lang w:val="en-US"/>
              </w:rPr>
              <w:t>grosime</w:t>
            </w:r>
            <w:proofErr w:type="spellEnd"/>
            <w:r w:rsidRPr="00C9619F">
              <w:rPr>
                <w:lang w:val="en-US"/>
              </w:rPr>
              <w:t xml:space="preserve"> cu fata </w:t>
            </w:r>
            <w:proofErr w:type="spellStart"/>
            <w:r w:rsidRPr="00C9619F">
              <w:rPr>
                <w:lang w:val="en-US"/>
              </w:rPr>
              <w:t>driscuita</w:t>
            </w:r>
            <w:proofErr w:type="spellEnd"/>
            <w:r w:rsidRPr="00C9619F">
              <w:rPr>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pPr>
            <w:r>
              <w:t>m2</w:t>
            </w:r>
          </w:p>
        </w:tc>
        <w:tc>
          <w:tcPr>
            <w:tcW w:w="925" w:type="dxa"/>
            <w:tcBorders>
              <w:top w:val="single" w:sz="4" w:space="0" w:color="auto"/>
              <w:bottom w:val="single" w:sz="4" w:space="0" w:color="auto"/>
            </w:tcBorders>
            <w:vAlign w:val="center"/>
          </w:tcPr>
          <w:p w:rsidR="009D4874" w:rsidRDefault="00000000">
            <w:pPr>
              <w:pStyle w:val="Frspaiere"/>
            </w:pPr>
            <w:r>
              <w:t>263,12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131</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CF17D</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r w:rsidRPr="00C9619F">
              <w:rPr>
                <w:rStyle w:val="shorttext"/>
                <w:lang w:val="en-US"/>
              </w:rPr>
              <w:t xml:space="preserve">Diverse </w:t>
            </w:r>
            <w:proofErr w:type="spellStart"/>
            <w:r w:rsidRPr="00C9619F">
              <w:rPr>
                <w:rStyle w:val="shorttext"/>
                <w:lang w:val="en-US"/>
              </w:rPr>
              <w:t>lucrari</w:t>
            </w:r>
            <w:proofErr w:type="spellEnd"/>
            <w:r w:rsidRPr="00C9619F">
              <w:rPr>
                <w:rStyle w:val="shorttext"/>
                <w:lang w:val="en-US"/>
              </w:rPr>
              <w:t xml:space="preserve"> - </w:t>
            </w:r>
            <w:proofErr w:type="spellStart"/>
            <w:r w:rsidRPr="00C9619F">
              <w:rPr>
                <w:rStyle w:val="shorttext"/>
                <w:lang w:val="en-US"/>
              </w:rPr>
              <w:t>adaos</w:t>
            </w:r>
            <w:proofErr w:type="spellEnd"/>
            <w:r w:rsidRPr="00C9619F">
              <w:rPr>
                <w:rStyle w:val="shorttext"/>
                <w:lang w:val="en-US"/>
              </w:rPr>
              <w:t xml:space="preserve"> de </w:t>
            </w:r>
            <w:proofErr w:type="spellStart"/>
            <w:r w:rsidRPr="00C9619F">
              <w:rPr>
                <w:rStyle w:val="shorttext"/>
                <w:lang w:val="en-US"/>
              </w:rPr>
              <w:t>fibra</w:t>
            </w:r>
            <w:proofErr w:type="spellEnd"/>
            <w:r w:rsidRPr="00C9619F">
              <w:rPr>
                <w:rStyle w:val="shorttext"/>
                <w:lang w:val="en-US"/>
              </w:rPr>
              <w:t xml:space="preserve"> </w:t>
            </w:r>
            <w:proofErr w:type="spellStart"/>
            <w:r w:rsidRPr="00C9619F">
              <w:rPr>
                <w:rStyle w:val="shorttext"/>
                <w:lang w:val="en-US"/>
              </w:rPr>
              <w:t>polipropilen</w:t>
            </w:r>
            <w:proofErr w:type="spellEnd"/>
            <w:r w:rsidRPr="00C9619F">
              <w:rPr>
                <w:rStyle w:val="shorttext"/>
                <w:lang w:val="en-US"/>
              </w:rPr>
              <w:t xml:space="preserve"> in mortar</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8,70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132</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CN53A</w:t>
            </w:r>
          </w:p>
        </w:tc>
        <w:tc>
          <w:tcPr>
            <w:tcW w:w="6300"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Grunduirea suprafetelor pardoselilor</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263,12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lastRenderedPageBreak/>
              <w:t xml:space="preserve"> 133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CG17D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Pardoseli</w:t>
            </w:r>
            <w:proofErr w:type="spellEnd"/>
            <w:r w:rsidRPr="00C9619F">
              <w:rPr>
                <w:rStyle w:val="shorttext"/>
                <w:lang w:val="en-US"/>
              </w:rPr>
              <w:t xml:space="preserve"> din </w:t>
            </w:r>
            <w:proofErr w:type="spellStart"/>
            <w:r w:rsidRPr="00C9619F">
              <w:rPr>
                <w:rStyle w:val="shorttext"/>
                <w:lang w:val="en-US"/>
              </w:rPr>
              <w:t>placi</w:t>
            </w:r>
            <w:proofErr w:type="spellEnd"/>
            <w:r w:rsidRPr="00C9619F">
              <w:rPr>
                <w:rStyle w:val="shorttext"/>
                <w:lang w:val="en-US"/>
              </w:rPr>
              <w:t xml:space="preserve"> de </w:t>
            </w:r>
            <w:proofErr w:type="spellStart"/>
            <w:r w:rsidRPr="00C9619F">
              <w:rPr>
                <w:rStyle w:val="shorttext"/>
                <w:lang w:val="en-US"/>
              </w:rPr>
              <w:t>gresie</w:t>
            </w:r>
            <w:proofErr w:type="spellEnd"/>
            <w:r w:rsidRPr="00C9619F">
              <w:rPr>
                <w:rStyle w:val="shorttext"/>
                <w:lang w:val="en-US"/>
              </w:rPr>
              <w:t xml:space="preserve"> </w:t>
            </w:r>
            <w:proofErr w:type="spellStart"/>
            <w:r w:rsidRPr="00C9619F">
              <w:rPr>
                <w:rStyle w:val="shorttext"/>
                <w:lang w:val="en-US"/>
              </w:rPr>
              <w:t>ceramica</w:t>
            </w:r>
            <w:proofErr w:type="spellEnd"/>
            <w:r w:rsidRPr="00C9619F">
              <w:rPr>
                <w:rStyle w:val="shorttext"/>
                <w:lang w:val="en-US"/>
              </w:rPr>
              <w:t xml:space="preserve">, </w:t>
            </w:r>
            <w:proofErr w:type="spellStart"/>
            <w:r w:rsidRPr="00C9619F">
              <w:rPr>
                <w:rStyle w:val="shorttext"/>
                <w:lang w:val="en-US"/>
              </w:rPr>
              <w:t>mata</w:t>
            </w:r>
            <w:proofErr w:type="spellEnd"/>
            <w:r w:rsidRPr="00C9619F">
              <w:rPr>
                <w:rStyle w:val="shorttext"/>
                <w:lang w:val="en-US"/>
              </w:rPr>
              <w:t xml:space="preserve">, </w:t>
            </w:r>
            <w:proofErr w:type="spellStart"/>
            <w:r w:rsidRPr="00C9619F">
              <w:rPr>
                <w:rStyle w:val="shorttext"/>
                <w:lang w:val="en-US"/>
              </w:rPr>
              <w:t>antiderapanta</w:t>
            </w:r>
            <w:proofErr w:type="spellEnd"/>
            <w:r w:rsidRPr="00C9619F">
              <w:rPr>
                <w:rStyle w:val="shorttext"/>
                <w:lang w:val="en-US"/>
              </w:rPr>
              <w:t xml:space="preserv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uzura</w:t>
            </w:r>
            <w:proofErr w:type="spellEnd"/>
            <w:r w:rsidRPr="00C9619F">
              <w:rPr>
                <w:rStyle w:val="shorttext"/>
                <w:lang w:val="en-US"/>
              </w:rPr>
              <w:t xml:space="preserve">, </w:t>
            </w:r>
            <w:proofErr w:type="spellStart"/>
            <w:r w:rsidRPr="00C9619F">
              <w:rPr>
                <w:rStyle w:val="shorttext"/>
                <w:lang w:val="en-US"/>
              </w:rPr>
              <w:t>grosime</w:t>
            </w:r>
            <w:proofErr w:type="spellEnd"/>
            <w:r w:rsidRPr="00C9619F">
              <w:rPr>
                <w:rStyle w:val="shorttext"/>
                <w:lang w:val="en-US"/>
              </w:rPr>
              <w:t xml:space="preserve"> 10 mm,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stratul</w:t>
            </w:r>
            <w:proofErr w:type="spellEnd"/>
            <w:r w:rsidRPr="00C9619F">
              <w:rPr>
                <w:rStyle w:val="shorttext"/>
                <w:lang w:val="en-US"/>
              </w:rPr>
              <w:t xml:space="preserve"> </w:t>
            </w:r>
            <w:proofErr w:type="spellStart"/>
            <w:r w:rsidRPr="00C9619F">
              <w:rPr>
                <w:rStyle w:val="shorttext"/>
                <w:lang w:val="en-US"/>
              </w:rPr>
              <w:t>suport</w:t>
            </w:r>
            <w:proofErr w:type="spellEnd"/>
            <w:r w:rsidRPr="00C9619F">
              <w:rPr>
                <w:rStyle w:val="shorttext"/>
                <w:lang w:val="en-US"/>
              </w:rPr>
              <w:t xml:space="preserve"> din mortar </w:t>
            </w:r>
            <w:proofErr w:type="spellStart"/>
            <w:r w:rsidRPr="00C9619F">
              <w:rPr>
                <w:rStyle w:val="shorttext"/>
                <w:lang w:val="en-US"/>
              </w:rPr>
              <w:t>adeziv</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mari</w:t>
            </w:r>
            <w:proofErr w:type="spellEnd"/>
            <w:r w:rsidRPr="00C9619F">
              <w:rPr>
                <w:rStyle w:val="shorttext"/>
                <w:lang w:val="en-US"/>
              </w:rPr>
              <w:t xml:space="preserve"> de 16 m2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263,12</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3.3.12. Tip 12</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134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CG22A2</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Pardoseli</w:t>
            </w:r>
            <w:proofErr w:type="spellEnd"/>
            <w:r w:rsidRPr="00C9619F">
              <w:rPr>
                <w:rStyle w:val="shorttext"/>
                <w:lang w:val="en-US"/>
              </w:rPr>
              <w:t xml:space="preserve"> din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simplu</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C 10/8 (</w:t>
            </w:r>
            <w:proofErr w:type="spellStart"/>
            <w:r w:rsidRPr="00C9619F">
              <w:rPr>
                <w:rStyle w:val="shorttext"/>
                <w:lang w:val="en-US"/>
              </w:rPr>
              <w:t>Bc</w:t>
            </w:r>
            <w:proofErr w:type="spellEnd"/>
            <w:r w:rsidRPr="00C9619F">
              <w:rPr>
                <w:rStyle w:val="shorttext"/>
                <w:lang w:val="en-US"/>
              </w:rPr>
              <w:t xml:space="preserve"> 10/B 150) in </w:t>
            </w:r>
            <w:proofErr w:type="spellStart"/>
            <w:r w:rsidRPr="00C9619F">
              <w:rPr>
                <w:rStyle w:val="shorttext"/>
                <w:lang w:val="en-US"/>
              </w:rPr>
              <w:t>grosime</w:t>
            </w:r>
            <w:proofErr w:type="spellEnd"/>
            <w:r w:rsidRPr="00C9619F">
              <w:rPr>
                <w:rStyle w:val="shorttext"/>
                <w:lang w:val="en-US"/>
              </w:rPr>
              <w:t xml:space="preserve"> de 10 cm, in </w:t>
            </w:r>
            <w:proofErr w:type="spellStart"/>
            <w:r w:rsidRPr="00C9619F">
              <w:rPr>
                <w:rStyle w:val="shorttext"/>
                <w:lang w:val="en-US"/>
              </w:rPr>
              <w:t>cimp</w:t>
            </w:r>
            <w:proofErr w:type="spellEnd"/>
            <w:r w:rsidRPr="00C9619F">
              <w:rPr>
                <w:rStyle w:val="shorttext"/>
                <w:lang w:val="en-US"/>
              </w:rPr>
              <w:t xml:space="preserve"> </w:t>
            </w:r>
            <w:proofErr w:type="spellStart"/>
            <w:r w:rsidRPr="00C9619F">
              <w:rPr>
                <w:rStyle w:val="shorttext"/>
                <w:lang w:val="en-US"/>
              </w:rPr>
              <w:t>continuu</w:t>
            </w:r>
            <w:proofErr w:type="spellEnd"/>
            <w:r w:rsidRPr="00C9619F">
              <w:rPr>
                <w:rStyle w:val="shorttext"/>
                <w:lang w:val="en-US"/>
              </w:rPr>
              <w:t xml:space="preserve">, </w:t>
            </w:r>
            <w:proofErr w:type="spellStart"/>
            <w:r w:rsidRPr="00C9619F">
              <w:rPr>
                <w:rStyle w:val="shorttext"/>
                <w:lang w:val="en-US"/>
              </w:rPr>
              <w:t>driscuit</w:t>
            </w:r>
            <w:proofErr w:type="spellEnd"/>
            <w:r w:rsidRPr="00C9619F">
              <w:rPr>
                <w:rStyle w:val="shorttext"/>
                <w:lang w:val="en-US"/>
              </w:rPr>
              <w:t xml:space="preserve">, cu </w:t>
            </w:r>
            <w:proofErr w:type="spellStart"/>
            <w:r w:rsidRPr="00C9619F">
              <w:rPr>
                <w:rStyle w:val="shorttext"/>
                <w:lang w:val="en-US"/>
              </w:rPr>
              <w:t>aplicarea</w:t>
            </w:r>
            <w:proofErr w:type="spellEnd"/>
            <w:r w:rsidRPr="00C9619F">
              <w:rPr>
                <w:rStyle w:val="shorttext"/>
                <w:lang w:val="en-US"/>
              </w:rPr>
              <w:t xml:space="preserve"> </w:t>
            </w:r>
            <w:proofErr w:type="spellStart"/>
            <w:r w:rsidRPr="00C9619F">
              <w:rPr>
                <w:rStyle w:val="shorttext"/>
                <w:lang w:val="en-US"/>
              </w:rPr>
              <w:t>unei</w:t>
            </w:r>
            <w:proofErr w:type="spellEnd"/>
            <w:r w:rsidRPr="00C9619F">
              <w:rPr>
                <w:rStyle w:val="shorttext"/>
                <w:lang w:val="en-US"/>
              </w:rPr>
              <w:t xml:space="preserve"> </w:t>
            </w:r>
            <w:proofErr w:type="spellStart"/>
            <w:r w:rsidRPr="00C9619F">
              <w:rPr>
                <w:rStyle w:val="shorttext"/>
                <w:lang w:val="en-US"/>
              </w:rPr>
              <w:t>scliviseli</w:t>
            </w:r>
            <w:proofErr w:type="spellEnd"/>
            <w:r w:rsidRPr="00C9619F">
              <w:rPr>
                <w:rStyle w:val="shorttext"/>
                <w:lang w:val="en-US"/>
              </w:rPr>
              <w:t xml:space="preserve"> de 2 mm, </w:t>
            </w:r>
            <w:proofErr w:type="spellStart"/>
            <w:r w:rsidRPr="00C9619F">
              <w:rPr>
                <w:rStyle w:val="shorttext"/>
                <w:lang w:val="en-US"/>
              </w:rPr>
              <w:t>turnat</w:t>
            </w:r>
            <w:proofErr w:type="spellEnd"/>
            <w:r w:rsidRPr="00C9619F">
              <w:rPr>
                <w:rStyle w:val="shorttext"/>
                <w:lang w:val="en-US"/>
              </w:rPr>
              <w:t xml:space="preserve"> pe loc, in </w:t>
            </w:r>
            <w:proofErr w:type="spellStart"/>
            <w:r w:rsidRPr="00C9619F">
              <w:rPr>
                <w:rStyle w:val="shorttext"/>
                <w:lang w:val="en-US"/>
              </w:rPr>
              <w:t>incaperi</w:t>
            </w:r>
            <w:proofErr w:type="spellEnd"/>
            <w:r w:rsidRPr="00C9619F">
              <w:rPr>
                <w:rStyle w:val="shorttext"/>
                <w:lang w:val="en-US"/>
              </w:rPr>
              <w:t xml:space="preserve"> cu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mare de 16 </w:t>
            </w:r>
            <w:proofErr w:type="spellStart"/>
            <w:r w:rsidRPr="00C9619F">
              <w:rPr>
                <w:rStyle w:val="shorttext"/>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56,40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135</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CG22A4 k=4</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Diferenta</w:t>
            </w:r>
            <w:proofErr w:type="spellEnd"/>
            <w:r w:rsidRPr="00C9619F">
              <w:rPr>
                <w:rStyle w:val="shorttext"/>
                <w:lang w:val="en-US"/>
              </w:rPr>
              <w:t xml:space="preserve"> in plus </w:t>
            </w:r>
            <w:proofErr w:type="spellStart"/>
            <w:r w:rsidRPr="00C9619F">
              <w:rPr>
                <w:rStyle w:val="shorttext"/>
                <w:lang w:val="en-US"/>
              </w:rPr>
              <w:t>sau</w:t>
            </w:r>
            <w:proofErr w:type="spellEnd"/>
            <w:r w:rsidRPr="00C9619F">
              <w:rPr>
                <w:rStyle w:val="shorttext"/>
                <w:lang w:val="en-US"/>
              </w:rPr>
              <w:t xml:space="preserve"> in minus la </w:t>
            </w:r>
            <w:proofErr w:type="spellStart"/>
            <w:r w:rsidRPr="00C9619F">
              <w:rPr>
                <w:rStyle w:val="shorttext"/>
                <w:lang w:val="en-US"/>
              </w:rPr>
              <w:t>fiecare</w:t>
            </w:r>
            <w:proofErr w:type="spellEnd"/>
            <w:r w:rsidRPr="00C9619F">
              <w:rPr>
                <w:rStyle w:val="shorttext"/>
                <w:lang w:val="en-US"/>
              </w:rPr>
              <w:t xml:space="preserve"> cm de </w:t>
            </w:r>
            <w:proofErr w:type="spellStart"/>
            <w:r w:rsidRPr="00C9619F">
              <w:rPr>
                <w:rStyle w:val="shorttext"/>
                <w:lang w:val="en-US"/>
              </w:rPr>
              <w:t>beton</w:t>
            </w:r>
            <w:proofErr w:type="spellEnd"/>
            <w:r w:rsidRPr="00C9619F">
              <w:rPr>
                <w:rStyle w:val="shorttext"/>
                <w:lang w:val="en-US"/>
              </w:rPr>
              <w:t xml:space="preserve">, in </w:t>
            </w:r>
            <w:proofErr w:type="spellStart"/>
            <w:r w:rsidRPr="00C9619F">
              <w:rPr>
                <w:rStyle w:val="shorttext"/>
                <w:lang w:val="en-US"/>
              </w:rPr>
              <w:t>cazul</w:t>
            </w:r>
            <w:proofErr w:type="spellEnd"/>
            <w:r w:rsidRPr="00C9619F">
              <w:rPr>
                <w:rStyle w:val="shorttext"/>
                <w:lang w:val="en-US"/>
              </w:rPr>
              <w:t xml:space="preserve"> </w:t>
            </w:r>
            <w:proofErr w:type="spellStart"/>
            <w:r w:rsidRPr="00C9619F">
              <w:rPr>
                <w:rStyle w:val="shorttext"/>
                <w:lang w:val="en-US"/>
              </w:rPr>
              <w:t>utilizarii</w:t>
            </w:r>
            <w:proofErr w:type="spellEnd"/>
            <w:r w:rsidRPr="00C9619F">
              <w:rPr>
                <w:rStyle w:val="shorttext"/>
                <w:lang w:val="en-US"/>
              </w:rPr>
              <w:t xml:space="preserve"> </w:t>
            </w:r>
            <w:proofErr w:type="spellStart"/>
            <w:r w:rsidRPr="00C9619F">
              <w:rPr>
                <w:rStyle w:val="shorttext"/>
                <w:lang w:val="en-US"/>
              </w:rPr>
              <w:t>betonului</w:t>
            </w:r>
            <w:proofErr w:type="spellEnd"/>
            <w:r w:rsidRPr="00C9619F">
              <w:rPr>
                <w:rStyle w:val="shorttext"/>
                <w:lang w:val="en-US"/>
              </w:rPr>
              <w:t xml:space="preserve"> pe </w:t>
            </w:r>
            <w:proofErr w:type="spellStart"/>
            <w:r w:rsidRPr="00C9619F">
              <w:rPr>
                <w:rStyle w:val="shorttext"/>
                <w:lang w:val="en-US"/>
              </w:rPr>
              <w:t>santier</w:t>
            </w:r>
            <w:proofErr w:type="spellEnd"/>
            <w:r w:rsidRPr="00C9619F">
              <w:rPr>
                <w:rStyle w:val="shorttext"/>
                <w:lang w:val="en-US"/>
              </w:rPr>
              <w:t xml:space="preserve">, se </w:t>
            </w:r>
            <w:proofErr w:type="spellStart"/>
            <w:r w:rsidRPr="00C9619F">
              <w:rPr>
                <w:rStyle w:val="shorttext"/>
                <w:lang w:val="en-US"/>
              </w:rPr>
              <w:t>scade</w:t>
            </w:r>
            <w:proofErr w:type="spellEnd"/>
            <w:r w:rsidRPr="00C9619F">
              <w:rPr>
                <w:rStyle w:val="shorttext"/>
                <w:lang w:val="en-US"/>
              </w:rPr>
              <w:t xml:space="preserve"> K=4</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-56,40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136</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CN53A</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Impregnarea</w:t>
            </w:r>
            <w:proofErr w:type="spellEnd"/>
            <w:r w:rsidRPr="00C9619F">
              <w:rPr>
                <w:rStyle w:val="shorttext"/>
                <w:lang w:val="en-US"/>
              </w:rPr>
              <w:t xml:space="preserve"> cu </w:t>
            </w:r>
            <w:proofErr w:type="spellStart"/>
            <w:proofErr w:type="gramStart"/>
            <w:r w:rsidRPr="00C9619F">
              <w:rPr>
                <w:rStyle w:val="shorttext"/>
                <w:lang w:val="en-US"/>
              </w:rPr>
              <w:t>amorsa</w:t>
            </w:r>
            <w:proofErr w:type="spellEnd"/>
            <w:r w:rsidRPr="00C9619F">
              <w:rPr>
                <w:rStyle w:val="shorttext"/>
                <w:lang w:val="en-US"/>
              </w:rPr>
              <w:t xml:space="preserve">  </w:t>
            </w:r>
            <w:proofErr w:type="spellStart"/>
            <w:r w:rsidRPr="00C9619F">
              <w:rPr>
                <w:rStyle w:val="shorttext"/>
                <w:lang w:val="en-US"/>
              </w:rPr>
              <w:t>litiu</w:t>
            </w:r>
            <w:proofErr w:type="spellEnd"/>
            <w:proofErr w:type="gram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pardoseli</w:t>
            </w:r>
            <w:proofErr w:type="spellEnd"/>
            <w:r w:rsidRPr="00C9619F">
              <w:rPr>
                <w:rStyle w:val="shorttext"/>
                <w:lang w:val="en-US"/>
              </w:rPr>
              <w:t xml:space="preserve"> din </w:t>
            </w:r>
            <w:proofErr w:type="spellStart"/>
            <w:r w:rsidRPr="00C9619F">
              <w:rPr>
                <w:rStyle w:val="shorttext"/>
                <w:lang w:val="en-US"/>
              </w:rPr>
              <w:t>beton</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56,40</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3.3.13. Tip 13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137</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CG01A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r w:rsidRPr="00C9619F">
              <w:rPr>
                <w:rStyle w:val="shorttext"/>
                <w:lang w:val="en-US"/>
              </w:rPr>
              <w:t xml:space="preserve">Strat </w:t>
            </w:r>
            <w:proofErr w:type="spellStart"/>
            <w:r w:rsidRPr="00C9619F">
              <w:rPr>
                <w:rStyle w:val="shorttext"/>
                <w:lang w:val="en-US"/>
              </w:rPr>
              <w:t>suport</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pardoseli</w:t>
            </w:r>
            <w:proofErr w:type="spellEnd"/>
            <w:r w:rsidRPr="00C9619F">
              <w:rPr>
                <w:rStyle w:val="shorttext"/>
                <w:lang w:val="en-US"/>
              </w:rPr>
              <w:t xml:space="preserve"> </w:t>
            </w:r>
            <w:proofErr w:type="spellStart"/>
            <w:r w:rsidRPr="00C9619F">
              <w:rPr>
                <w:rStyle w:val="shorttext"/>
                <w:lang w:val="en-US"/>
              </w:rPr>
              <w:t>executat</w:t>
            </w:r>
            <w:proofErr w:type="spellEnd"/>
            <w:r w:rsidRPr="00C9619F">
              <w:rPr>
                <w:rStyle w:val="shorttext"/>
                <w:lang w:val="en-US"/>
              </w:rPr>
              <w:t xml:space="preserve"> din mortar din </w:t>
            </w:r>
            <w:proofErr w:type="spellStart"/>
            <w:r w:rsidRPr="00C9619F">
              <w:rPr>
                <w:rStyle w:val="shorttext"/>
                <w:lang w:val="en-US"/>
              </w:rPr>
              <w:t>ciment</w:t>
            </w:r>
            <w:proofErr w:type="spellEnd"/>
            <w:r w:rsidRPr="00C9619F">
              <w:rPr>
                <w:rStyle w:val="shorttext"/>
                <w:lang w:val="en-US"/>
              </w:rPr>
              <w:t xml:space="preserve"> M 150 de 3 cm </w:t>
            </w:r>
            <w:proofErr w:type="spellStart"/>
            <w:r w:rsidRPr="00C9619F">
              <w:rPr>
                <w:rStyle w:val="shorttext"/>
                <w:lang w:val="en-US"/>
              </w:rPr>
              <w:t>grosime</w:t>
            </w:r>
            <w:proofErr w:type="spellEnd"/>
            <w:r w:rsidRPr="00C9619F">
              <w:rPr>
                <w:rStyle w:val="shorttext"/>
                <w:lang w:val="en-US"/>
              </w:rPr>
              <w:t xml:space="preserve"> cu fata </w:t>
            </w:r>
            <w:proofErr w:type="spellStart"/>
            <w:r w:rsidRPr="00C9619F">
              <w:rPr>
                <w:rStyle w:val="shorttext"/>
                <w:lang w:val="en-US"/>
              </w:rPr>
              <w:t>driscuita</w:t>
            </w:r>
            <w:proofErr w:type="spellEnd"/>
            <w:r w:rsidRPr="00C9619F">
              <w:rPr>
                <w:rStyle w:val="shorttext"/>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138</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CG01A1 k=2</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Diferenta</w:t>
            </w:r>
            <w:proofErr w:type="spellEnd"/>
            <w:r w:rsidRPr="00C9619F">
              <w:rPr>
                <w:rStyle w:val="shorttext"/>
                <w:lang w:val="en-US"/>
              </w:rPr>
              <w:t xml:space="preserve"> in plus </w:t>
            </w:r>
            <w:proofErr w:type="spellStart"/>
            <w:r w:rsidRPr="00C9619F">
              <w:rPr>
                <w:rStyle w:val="shorttext"/>
                <w:lang w:val="en-US"/>
              </w:rPr>
              <w:t>sau</w:t>
            </w:r>
            <w:proofErr w:type="spellEnd"/>
            <w:r w:rsidRPr="00C9619F">
              <w:rPr>
                <w:rStyle w:val="shorttext"/>
                <w:lang w:val="en-US"/>
              </w:rPr>
              <w:t xml:space="preserve"> in minus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fiecare</w:t>
            </w:r>
            <w:proofErr w:type="spellEnd"/>
            <w:r w:rsidRPr="00C9619F">
              <w:rPr>
                <w:rStyle w:val="shorttext"/>
                <w:lang w:val="en-US"/>
              </w:rPr>
              <w:t xml:space="preserve"> 0,5 cm de </w:t>
            </w:r>
            <w:proofErr w:type="spellStart"/>
            <w:r w:rsidRPr="00C9619F">
              <w:rPr>
                <w:rStyle w:val="shorttext"/>
                <w:lang w:val="en-US"/>
              </w:rPr>
              <w:t>strat</w:t>
            </w:r>
            <w:proofErr w:type="spellEnd"/>
            <w:r w:rsidRPr="00C9619F">
              <w:rPr>
                <w:rStyle w:val="shorttext"/>
                <w:lang w:val="en-US"/>
              </w:rPr>
              <w:t xml:space="preserve"> </w:t>
            </w:r>
            <w:proofErr w:type="spellStart"/>
            <w:r w:rsidRPr="00C9619F">
              <w:rPr>
                <w:rStyle w:val="shorttext"/>
                <w:lang w:val="en-US"/>
              </w:rPr>
              <w:t>suport</w:t>
            </w:r>
            <w:proofErr w:type="spellEnd"/>
            <w:r w:rsidRPr="00C9619F">
              <w:rPr>
                <w:rStyle w:val="shorttext"/>
                <w:lang w:val="en-US"/>
              </w:rPr>
              <w:t xml:space="preserve"> din mortar M </w:t>
            </w:r>
            <w:proofErr w:type="gramStart"/>
            <w:r w:rsidRPr="00C9619F">
              <w:rPr>
                <w:rStyle w:val="shorttext"/>
                <w:lang w:val="en-US"/>
              </w:rPr>
              <w:t>150 ,</w:t>
            </w:r>
            <w:proofErr w:type="gramEnd"/>
            <w:r w:rsidRPr="00C9619F">
              <w:rPr>
                <w:rStyle w:val="shorttext"/>
                <w:lang w:val="en-US"/>
              </w:rPr>
              <w:t xml:space="preserve">  se </w:t>
            </w:r>
            <w:proofErr w:type="spellStart"/>
            <w:r w:rsidRPr="00C9619F">
              <w:rPr>
                <w:rStyle w:val="shorttext"/>
                <w:lang w:val="en-US"/>
              </w:rPr>
              <w:t>adauga</w:t>
            </w:r>
            <w:proofErr w:type="spellEnd"/>
            <w:r w:rsidRPr="00C9619F">
              <w:rPr>
                <w:rStyle w:val="shorttext"/>
                <w:lang w:val="en-US"/>
              </w:rPr>
              <w:t xml:space="preserve"> K=2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139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IzF01B</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Amorsarea</w:t>
            </w:r>
            <w:proofErr w:type="spellEnd"/>
            <w:r w:rsidRPr="00C9619F">
              <w:rPr>
                <w:rStyle w:val="shorttext"/>
                <w:lang w:val="en-US"/>
              </w:rPr>
              <w:t xml:space="preserve"> </w:t>
            </w:r>
            <w:proofErr w:type="spellStart"/>
            <w:r w:rsidRPr="00C9619F">
              <w:rPr>
                <w:rStyle w:val="shorttext"/>
                <w:lang w:val="en-US"/>
              </w:rPr>
              <w:t>suprafetelor</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aplicarea</w:t>
            </w:r>
            <w:proofErr w:type="spellEnd"/>
            <w:r w:rsidRPr="00C9619F">
              <w:rPr>
                <w:rStyle w:val="shorttext"/>
                <w:lang w:val="en-US"/>
              </w:rPr>
              <w:t xml:space="preserve"> </w:t>
            </w:r>
            <w:proofErr w:type="spellStart"/>
            <w:r w:rsidRPr="00C9619F">
              <w:rPr>
                <w:rStyle w:val="shorttext"/>
                <w:lang w:val="en-US"/>
              </w:rPr>
              <w:t>stratului</w:t>
            </w:r>
            <w:proofErr w:type="spellEnd"/>
            <w:r w:rsidRPr="00C9619F">
              <w:rPr>
                <w:rStyle w:val="shorttext"/>
                <w:lang w:val="en-US"/>
              </w:rPr>
              <w:t xml:space="preserve"> de </w:t>
            </w:r>
            <w:proofErr w:type="spellStart"/>
            <w:r w:rsidRPr="00C9619F">
              <w:rPr>
                <w:rStyle w:val="shorttext"/>
                <w:lang w:val="en-US"/>
              </w:rPr>
              <w:t>difuzie</w:t>
            </w:r>
            <w:proofErr w:type="spellEnd"/>
            <w:r w:rsidRPr="00C9619F">
              <w:rPr>
                <w:rStyle w:val="shorttext"/>
                <w:lang w:val="en-US"/>
              </w:rPr>
              <w:t xml:space="preserve">, a </w:t>
            </w:r>
            <w:proofErr w:type="spellStart"/>
            <w:r w:rsidRPr="00C9619F">
              <w:rPr>
                <w:rStyle w:val="shorttext"/>
                <w:lang w:val="en-US"/>
              </w:rPr>
              <w:t>barierei</w:t>
            </w:r>
            <w:proofErr w:type="spellEnd"/>
            <w:r w:rsidRPr="00C9619F">
              <w:rPr>
                <w:rStyle w:val="shorttext"/>
                <w:lang w:val="en-US"/>
              </w:rPr>
              <w:t xml:space="preserve"> contra </w:t>
            </w:r>
            <w:proofErr w:type="spellStart"/>
            <w:r w:rsidRPr="00C9619F">
              <w:rPr>
                <w:rStyle w:val="shorttext"/>
                <w:lang w:val="en-US"/>
              </w:rPr>
              <w:t>vaporilor</w:t>
            </w:r>
            <w:proofErr w:type="spellEnd"/>
            <w:r w:rsidRPr="00C9619F">
              <w:rPr>
                <w:rStyle w:val="shorttext"/>
                <w:lang w:val="en-US"/>
              </w:rPr>
              <w:t xml:space="preserve">, a </w:t>
            </w:r>
            <w:proofErr w:type="spellStart"/>
            <w:r w:rsidRPr="00C9619F">
              <w:rPr>
                <w:rStyle w:val="shorttext"/>
                <w:lang w:val="en-US"/>
              </w:rPr>
              <w:t>termoizolatiei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a </w:t>
            </w:r>
            <w:proofErr w:type="spellStart"/>
            <w:r w:rsidRPr="00C9619F">
              <w:rPr>
                <w:rStyle w:val="shorttext"/>
                <w:lang w:val="en-US"/>
              </w:rPr>
              <w:t>hidroizolatiei</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inclinte</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verticale</w:t>
            </w:r>
            <w:proofErr w:type="spellEnd"/>
            <w:r w:rsidRPr="00C9619F">
              <w:rPr>
                <w:rStyle w:val="shorttext"/>
                <w:lang w:val="en-US"/>
              </w:rPr>
              <w:t xml:space="preserve">, cu </w:t>
            </w:r>
            <w:proofErr w:type="spellStart"/>
            <w:r w:rsidRPr="00C9619F">
              <w:rPr>
                <w:rStyle w:val="shorttext"/>
                <w:lang w:val="en-US"/>
              </w:rPr>
              <w:t>suspensie</w:t>
            </w:r>
            <w:proofErr w:type="spellEnd"/>
            <w:r w:rsidRPr="00C9619F">
              <w:rPr>
                <w:rStyle w:val="shorttext"/>
                <w:lang w:val="en-US"/>
              </w:rPr>
              <w:t xml:space="preserve"> de </w:t>
            </w:r>
            <w:proofErr w:type="spellStart"/>
            <w:r w:rsidRPr="00C9619F">
              <w:rPr>
                <w:rStyle w:val="shorttext"/>
                <w:lang w:val="en-US"/>
              </w:rPr>
              <w:t>bitum</w:t>
            </w:r>
            <w:proofErr w:type="spellEnd"/>
            <w:r w:rsidRPr="00C9619F">
              <w:rPr>
                <w:rStyle w:val="shorttext"/>
                <w:lang w:val="en-US"/>
              </w:rPr>
              <w:t xml:space="preserve"> </w:t>
            </w:r>
            <w:proofErr w:type="spellStart"/>
            <w:r w:rsidRPr="00C9619F">
              <w:rPr>
                <w:rStyle w:val="shorttext"/>
                <w:lang w:val="en-US"/>
              </w:rPr>
              <w:t>filerizat</w:t>
            </w:r>
            <w:proofErr w:type="spellEnd"/>
            <w:r w:rsidRPr="00C9619F">
              <w:rPr>
                <w:rStyle w:val="shorttext"/>
                <w:lang w:val="en-US"/>
              </w:rPr>
              <w:t xml:space="preserve"> (</w:t>
            </w:r>
            <w:proofErr w:type="spellStart"/>
            <w:r w:rsidRPr="00C9619F">
              <w:rPr>
                <w:rStyle w:val="shorttext"/>
                <w:lang w:val="en-US"/>
              </w:rPr>
              <w:t>subif</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140</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CE13A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Invelitori</w:t>
            </w:r>
            <w:proofErr w:type="spellEnd"/>
            <w:r w:rsidRPr="00C9619F">
              <w:rPr>
                <w:rStyle w:val="shorttext"/>
                <w:lang w:val="en-US"/>
              </w:rPr>
              <w:t xml:space="preserve"> la </w:t>
            </w:r>
            <w:proofErr w:type="spellStart"/>
            <w:r w:rsidRPr="00C9619F">
              <w:rPr>
                <w:rStyle w:val="shorttext"/>
                <w:lang w:val="en-US"/>
              </w:rPr>
              <w:t>acoperisuri</w:t>
            </w:r>
            <w:proofErr w:type="spellEnd"/>
            <w:r w:rsidRPr="00C9619F">
              <w:rPr>
                <w:rStyle w:val="shorttext"/>
                <w:lang w:val="en-US"/>
              </w:rPr>
              <w:t xml:space="preserve"> cu membrane </w:t>
            </w:r>
            <w:proofErr w:type="spellStart"/>
            <w:r w:rsidRPr="00C9619F">
              <w:rPr>
                <w:rStyle w:val="shorttext"/>
                <w:lang w:val="en-US"/>
              </w:rPr>
              <w:t>bituminoase</w:t>
            </w:r>
            <w:proofErr w:type="spellEnd"/>
            <w:r w:rsidRPr="00C9619F">
              <w:rPr>
                <w:rStyle w:val="shorttext"/>
                <w:lang w:val="en-US"/>
              </w:rPr>
              <w:t xml:space="preserve"> </w:t>
            </w:r>
            <w:proofErr w:type="spellStart"/>
            <w:r w:rsidRPr="00C9619F">
              <w:rPr>
                <w:rStyle w:val="shorttext"/>
                <w:lang w:val="en-US"/>
              </w:rPr>
              <w:t>Uniflex</w:t>
            </w:r>
            <w:proofErr w:type="spellEnd"/>
            <w:r w:rsidRPr="00C9619F">
              <w:rPr>
                <w:rStyle w:val="shorttext"/>
                <w:lang w:val="en-US"/>
              </w:rPr>
              <w:t xml:space="preserve"> EPP </w:t>
            </w:r>
            <w:proofErr w:type="spellStart"/>
            <w:r w:rsidRPr="00C9619F">
              <w:rPr>
                <w:rStyle w:val="shorttext"/>
                <w:lang w:val="en-US"/>
              </w:rPr>
              <w:t>lipite</w:t>
            </w:r>
            <w:proofErr w:type="spellEnd"/>
            <w:r w:rsidRPr="00C9619F">
              <w:rPr>
                <w:rStyle w:val="shorttext"/>
                <w:lang w:val="en-US"/>
              </w:rPr>
              <w:t xml:space="preserve"> cu </w:t>
            </w:r>
            <w:proofErr w:type="spellStart"/>
            <w:r w:rsidRPr="00C9619F">
              <w:rPr>
                <w:rStyle w:val="shorttext"/>
                <w:lang w:val="en-US"/>
              </w:rPr>
              <w:t>flacara</w:t>
            </w:r>
            <w:proofErr w:type="spellEnd"/>
            <w:r w:rsidRPr="00C9619F">
              <w:rPr>
                <w:rStyle w:val="shorttext"/>
                <w:lang w:val="en-US"/>
              </w:rPr>
              <w:t xml:space="preserve"> in </w:t>
            </w:r>
            <w:proofErr w:type="spellStart"/>
            <w:r w:rsidRPr="00C9619F">
              <w:rPr>
                <w:rStyle w:val="shorttext"/>
                <w:lang w:val="en-US"/>
              </w:rPr>
              <w:t>sistem</w:t>
            </w:r>
            <w:proofErr w:type="spellEnd"/>
            <w:r w:rsidRPr="00C9619F">
              <w:rPr>
                <w:rStyle w:val="shorttext"/>
                <w:lang w:val="en-US"/>
              </w:rPr>
              <w:t xml:space="preserve"> </w:t>
            </w:r>
            <w:proofErr w:type="spellStart"/>
            <w:r w:rsidRPr="00C9619F">
              <w:rPr>
                <w:rStyle w:val="shorttext"/>
                <w:lang w:val="en-US"/>
              </w:rPr>
              <w:t>monostrat</w:t>
            </w:r>
            <w:proofErr w:type="spellEnd"/>
            <w:r w:rsidRPr="00C9619F">
              <w:rPr>
                <w:rStyle w:val="shorttext"/>
                <w:lang w:val="en-US"/>
              </w:rPr>
              <w:t xml:space="preserve"> pe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pe </w:t>
            </w:r>
            <w:proofErr w:type="spellStart"/>
            <w:r w:rsidRPr="00C9619F">
              <w:rPr>
                <w:rStyle w:val="shorttext"/>
                <w:lang w:val="en-US"/>
              </w:rPr>
              <w:t>suport</w:t>
            </w:r>
            <w:proofErr w:type="spellEnd"/>
            <w:r w:rsidRPr="00C9619F">
              <w:rPr>
                <w:rStyle w:val="shorttext"/>
                <w:lang w:val="en-US"/>
              </w:rPr>
              <w:t xml:space="preserve"> </w:t>
            </w:r>
            <w:proofErr w:type="spellStart"/>
            <w:r w:rsidRPr="00C9619F">
              <w:rPr>
                <w:rStyle w:val="shorttext"/>
                <w:lang w:val="en-US"/>
              </w:rPr>
              <w:t>continuu</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CG01A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r w:rsidRPr="00C9619F">
              <w:rPr>
                <w:rStyle w:val="shorttext"/>
                <w:lang w:val="en-US"/>
              </w:rPr>
              <w:t xml:space="preserve">Strat </w:t>
            </w:r>
            <w:proofErr w:type="spellStart"/>
            <w:r w:rsidRPr="00C9619F">
              <w:rPr>
                <w:rStyle w:val="shorttext"/>
                <w:lang w:val="en-US"/>
              </w:rPr>
              <w:t>suport</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pardoseli</w:t>
            </w:r>
            <w:proofErr w:type="spellEnd"/>
            <w:r w:rsidRPr="00C9619F">
              <w:rPr>
                <w:rStyle w:val="shorttext"/>
                <w:lang w:val="en-US"/>
              </w:rPr>
              <w:t xml:space="preserve"> </w:t>
            </w:r>
            <w:proofErr w:type="spellStart"/>
            <w:r w:rsidRPr="00C9619F">
              <w:rPr>
                <w:rStyle w:val="shorttext"/>
                <w:lang w:val="en-US"/>
              </w:rPr>
              <w:t>executat</w:t>
            </w:r>
            <w:proofErr w:type="spellEnd"/>
            <w:r w:rsidRPr="00C9619F">
              <w:rPr>
                <w:rStyle w:val="shorttext"/>
                <w:lang w:val="en-US"/>
              </w:rPr>
              <w:t xml:space="preserve"> din mortar din </w:t>
            </w:r>
            <w:proofErr w:type="spellStart"/>
            <w:r w:rsidRPr="00C9619F">
              <w:rPr>
                <w:rStyle w:val="shorttext"/>
                <w:lang w:val="en-US"/>
              </w:rPr>
              <w:t>ciment</w:t>
            </w:r>
            <w:proofErr w:type="spellEnd"/>
            <w:r w:rsidRPr="00C9619F">
              <w:rPr>
                <w:rStyle w:val="shorttext"/>
                <w:lang w:val="en-US"/>
              </w:rPr>
              <w:t xml:space="preserve"> M 150 de 3 cm </w:t>
            </w:r>
            <w:proofErr w:type="spellStart"/>
            <w:r w:rsidRPr="00C9619F">
              <w:rPr>
                <w:rStyle w:val="shorttext"/>
                <w:lang w:val="en-US"/>
              </w:rPr>
              <w:t>grosime</w:t>
            </w:r>
            <w:proofErr w:type="spellEnd"/>
            <w:r w:rsidRPr="00C9619F">
              <w:rPr>
                <w:rStyle w:val="shorttext"/>
                <w:lang w:val="en-US"/>
              </w:rPr>
              <w:t xml:space="preserve"> cu fata </w:t>
            </w:r>
            <w:proofErr w:type="spellStart"/>
            <w:r w:rsidRPr="00C9619F">
              <w:rPr>
                <w:rStyle w:val="shorttext"/>
                <w:lang w:val="en-US"/>
              </w:rPr>
              <w:t>driscuita</w:t>
            </w:r>
            <w:proofErr w:type="spellEnd"/>
            <w:r w:rsidRPr="00C9619F">
              <w:rPr>
                <w:rStyle w:val="shorttext"/>
                <w:lang w:val="en-US"/>
              </w:rPr>
              <w:t xml:space="preserve"> fin</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142</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CG01A1 k=3,4</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Diferenta</w:t>
            </w:r>
            <w:proofErr w:type="spellEnd"/>
            <w:r w:rsidRPr="00C9619F">
              <w:rPr>
                <w:rStyle w:val="shorttext"/>
                <w:lang w:val="en-US"/>
              </w:rPr>
              <w:t xml:space="preserve"> in plus </w:t>
            </w:r>
            <w:proofErr w:type="spellStart"/>
            <w:r w:rsidRPr="00C9619F">
              <w:rPr>
                <w:rStyle w:val="shorttext"/>
                <w:lang w:val="en-US"/>
              </w:rPr>
              <w:t>sau</w:t>
            </w:r>
            <w:proofErr w:type="spellEnd"/>
            <w:r w:rsidRPr="00C9619F">
              <w:rPr>
                <w:rStyle w:val="shorttext"/>
                <w:lang w:val="en-US"/>
              </w:rPr>
              <w:t xml:space="preserve"> in minus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fiecare</w:t>
            </w:r>
            <w:proofErr w:type="spellEnd"/>
            <w:r w:rsidRPr="00C9619F">
              <w:rPr>
                <w:rStyle w:val="shorttext"/>
                <w:lang w:val="en-US"/>
              </w:rPr>
              <w:t xml:space="preserve"> 0,5 cm de </w:t>
            </w:r>
            <w:proofErr w:type="spellStart"/>
            <w:r w:rsidRPr="00C9619F">
              <w:rPr>
                <w:rStyle w:val="shorttext"/>
                <w:lang w:val="en-US"/>
              </w:rPr>
              <w:t>strat</w:t>
            </w:r>
            <w:proofErr w:type="spellEnd"/>
            <w:r w:rsidRPr="00C9619F">
              <w:rPr>
                <w:rStyle w:val="shorttext"/>
                <w:lang w:val="en-US"/>
              </w:rPr>
              <w:t xml:space="preserve"> </w:t>
            </w:r>
            <w:proofErr w:type="spellStart"/>
            <w:r w:rsidRPr="00C9619F">
              <w:rPr>
                <w:rStyle w:val="shorttext"/>
                <w:lang w:val="en-US"/>
              </w:rPr>
              <w:t>suport</w:t>
            </w:r>
            <w:proofErr w:type="spellEnd"/>
            <w:r w:rsidRPr="00C9619F">
              <w:rPr>
                <w:rStyle w:val="shorttext"/>
                <w:lang w:val="en-US"/>
              </w:rPr>
              <w:t xml:space="preserve"> din mortar M </w:t>
            </w:r>
            <w:proofErr w:type="gramStart"/>
            <w:r w:rsidRPr="00C9619F">
              <w:rPr>
                <w:rStyle w:val="shorttext"/>
                <w:lang w:val="en-US"/>
              </w:rPr>
              <w:t>150 ,</w:t>
            </w:r>
            <w:proofErr w:type="gramEnd"/>
            <w:r w:rsidRPr="00C9619F">
              <w:rPr>
                <w:rStyle w:val="shorttext"/>
                <w:lang w:val="en-US"/>
              </w:rPr>
              <w:t xml:space="preserve">  se </w:t>
            </w:r>
            <w:proofErr w:type="spellStart"/>
            <w:r w:rsidRPr="00C9619F">
              <w:rPr>
                <w:rStyle w:val="shorttext"/>
                <w:lang w:val="en-US"/>
              </w:rPr>
              <w:t>adauga</w:t>
            </w:r>
            <w:proofErr w:type="spellEnd"/>
            <w:r w:rsidRPr="00C9619F">
              <w:rPr>
                <w:rStyle w:val="shorttext"/>
                <w:lang w:val="en-US"/>
              </w:rPr>
              <w:t xml:space="preserve"> K=3,4</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143</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CG56A</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r w:rsidRPr="00C9619F">
              <w:rPr>
                <w:rStyle w:val="shorttext"/>
                <w:lang w:val="en-US"/>
              </w:rPr>
              <w:t xml:space="preserve">Sapa din </w:t>
            </w:r>
            <w:proofErr w:type="spellStart"/>
            <w:r w:rsidRPr="00C9619F">
              <w:rPr>
                <w:rStyle w:val="shorttext"/>
                <w:lang w:val="en-US"/>
              </w:rPr>
              <w:t>amestec</w:t>
            </w:r>
            <w:proofErr w:type="spellEnd"/>
            <w:r w:rsidRPr="00C9619F">
              <w:rPr>
                <w:rStyle w:val="shorttext"/>
                <w:lang w:val="en-US"/>
              </w:rPr>
              <w:t xml:space="preserve"> de </w:t>
            </w:r>
            <w:proofErr w:type="spellStart"/>
            <w:r w:rsidRPr="00C9619F">
              <w:rPr>
                <w:rStyle w:val="shorttext"/>
                <w:lang w:val="en-US"/>
              </w:rPr>
              <w:t>autonivelare</w:t>
            </w:r>
            <w:proofErr w:type="spellEnd"/>
            <w:r w:rsidRPr="00C9619F">
              <w:rPr>
                <w:rStyle w:val="shorttext"/>
                <w:lang w:val="en-US"/>
              </w:rPr>
              <w:t xml:space="preserve"> "</w:t>
            </w:r>
            <w:proofErr w:type="spellStart"/>
            <w:r w:rsidRPr="00C9619F">
              <w:rPr>
                <w:rStyle w:val="shorttext"/>
                <w:lang w:val="en-US"/>
              </w:rPr>
              <w:t>Nivelir</w:t>
            </w:r>
            <w:proofErr w:type="spellEnd"/>
            <w:r w:rsidRPr="00C9619F">
              <w:rPr>
                <w:rStyle w:val="shorttext"/>
                <w:lang w:val="en-US"/>
              </w:rPr>
              <w:t xml:space="preserve">": </w:t>
            </w:r>
            <w:proofErr w:type="spellStart"/>
            <w:r w:rsidRPr="00C9619F">
              <w:rPr>
                <w:rStyle w:val="shorttext"/>
                <w:lang w:val="en-US"/>
              </w:rPr>
              <w:t>grosime</w:t>
            </w:r>
            <w:proofErr w:type="spellEnd"/>
            <w:r w:rsidRPr="00C9619F">
              <w:rPr>
                <w:rStyle w:val="shorttext"/>
                <w:lang w:val="en-US"/>
              </w:rPr>
              <w:t xml:space="preserve"> 10mm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CG49A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Executarea</w:t>
            </w:r>
            <w:proofErr w:type="spellEnd"/>
            <w:r w:rsidRPr="00C9619F">
              <w:rPr>
                <w:rStyle w:val="shorttext"/>
                <w:lang w:val="en-US"/>
              </w:rPr>
              <w:t xml:space="preserve"> </w:t>
            </w:r>
            <w:proofErr w:type="spellStart"/>
            <w:r w:rsidRPr="00C9619F">
              <w:rPr>
                <w:rStyle w:val="shorttext"/>
                <w:lang w:val="en-US"/>
              </w:rPr>
              <w:t>acoperirii</w:t>
            </w:r>
            <w:proofErr w:type="spellEnd"/>
            <w:r w:rsidRPr="00C9619F">
              <w:rPr>
                <w:rStyle w:val="shorttext"/>
                <w:lang w:val="en-US"/>
              </w:rPr>
              <w:t xml:space="preserve"> </w:t>
            </w:r>
            <w:proofErr w:type="spellStart"/>
            <w:r w:rsidRPr="00C9619F">
              <w:rPr>
                <w:rStyle w:val="shorttext"/>
                <w:lang w:val="en-US"/>
              </w:rPr>
              <w:t>antibacteriale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antistatice</w:t>
            </w:r>
            <w:proofErr w:type="spellEnd"/>
            <w:r w:rsidRPr="00C9619F">
              <w:rPr>
                <w:rStyle w:val="shorttext"/>
                <w:lang w:val="en-US"/>
              </w:rPr>
              <w:t xml:space="preserve"> din </w:t>
            </w:r>
            <w:proofErr w:type="spellStart"/>
            <w:r w:rsidRPr="00C9619F">
              <w:rPr>
                <w:rStyle w:val="shorttext"/>
                <w:lang w:val="en-US"/>
              </w:rPr>
              <w:t>vinil</w:t>
            </w:r>
            <w:proofErr w:type="spellEnd"/>
            <w:r w:rsidRPr="00C9619F">
              <w:rPr>
                <w:rStyle w:val="shorttext"/>
                <w:lang w:val="en-US"/>
              </w:rPr>
              <w:t xml:space="preserve"> </w:t>
            </w:r>
            <w:proofErr w:type="spellStart"/>
            <w:r w:rsidRPr="00C9619F">
              <w:rPr>
                <w:rStyle w:val="shorttext"/>
                <w:lang w:val="en-US"/>
              </w:rPr>
              <w:t>omogen</w:t>
            </w:r>
            <w:proofErr w:type="spellEnd"/>
            <w:r w:rsidRPr="00C9619F">
              <w:rPr>
                <w:rStyle w:val="shorttext"/>
                <w:lang w:val="en-US"/>
              </w:rPr>
              <w:t xml:space="preserve"> (linoleum medical) de 2 mm </w:t>
            </w:r>
            <w:proofErr w:type="spellStart"/>
            <w:proofErr w:type="gramStart"/>
            <w:r w:rsidRPr="00C9619F">
              <w:rPr>
                <w:rStyle w:val="shorttext"/>
                <w:lang w:val="en-US"/>
              </w:rPr>
              <w:t>grosime</w:t>
            </w:r>
            <w:proofErr w:type="spellEnd"/>
            <w:r w:rsidRPr="00C9619F">
              <w:rPr>
                <w:rStyle w:val="shorttext"/>
                <w:lang w:val="en-US"/>
              </w:rPr>
              <w:t xml:space="preserve"> ,</w:t>
            </w:r>
            <w:proofErr w:type="gramEnd"/>
            <w:r w:rsidRPr="00C9619F">
              <w:rPr>
                <w:rStyle w:val="shorttext"/>
                <w:lang w:val="en-US"/>
              </w:rPr>
              <w:t xml:space="preserve"> la </w:t>
            </w:r>
            <w:proofErr w:type="spellStart"/>
            <w:r w:rsidRPr="00C9619F">
              <w:rPr>
                <w:rStyle w:val="shorttext"/>
                <w:lang w:val="en-US"/>
              </w:rPr>
              <w:t>pardoseli</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11,79</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4. Acoperis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145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CF15A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Tencuieli</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exterioare</w:t>
            </w:r>
            <w:proofErr w:type="spellEnd"/>
            <w:r w:rsidRPr="00C9619F">
              <w:rPr>
                <w:rStyle w:val="shorttext"/>
                <w:lang w:val="en-US"/>
              </w:rPr>
              <w:t xml:space="preserve"> </w:t>
            </w:r>
            <w:proofErr w:type="spellStart"/>
            <w:r w:rsidRPr="00C9619F">
              <w:rPr>
                <w:rStyle w:val="shorttext"/>
                <w:lang w:val="en-US"/>
              </w:rPr>
              <w:t>sclivisite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manual, cu </w:t>
            </w:r>
            <w:proofErr w:type="gramStart"/>
            <w:r w:rsidRPr="00C9619F">
              <w:rPr>
                <w:rStyle w:val="shorttext"/>
                <w:lang w:val="en-US"/>
              </w:rPr>
              <w:t>mortar</w:t>
            </w:r>
            <w:proofErr w:type="gramEnd"/>
            <w:r w:rsidRPr="00C9619F">
              <w:rPr>
                <w:rStyle w:val="shorttext"/>
                <w:lang w:val="en-US"/>
              </w:rPr>
              <w:t xml:space="preserve"> de </w:t>
            </w:r>
            <w:proofErr w:type="spellStart"/>
            <w:r w:rsidRPr="00C9619F">
              <w:rPr>
                <w:rStyle w:val="shorttext"/>
                <w:lang w:val="en-US"/>
              </w:rPr>
              <w:t>ciment</w:t>
            </w:r>
            <w:proofErr w:type="spellEnd"/>
            <w:r w:rsidRPr="00C9619F">
              <w:rPr>
                <w:rStyle w:val="shorttext"/>
                <w:lang w:val="en-US"/>
              </w:rPr>
              <w:t xml:space="preserve"> M 100-T de 2 cm </w:t>
            </w:r>
            <w:proofErr w:type="spellStart"/>
            <w:r w:rsidRPr="00C9619F">
              <w:rPr>
                <w:rStyle w:val="shorttext"/>
                <w:lang w:val="en-US"/>
              </w:rPr>
              <w:t>grosime</w:t>
            </w:r>
            <w:proofErr w:type="spellEnd"/>
            <w:r w:rsidRPr="00C9619F">
              <w:rPr>
                <w:rStyle w:val="shorttext"/>
                <w:lang w:val="en-US"/>
              </w:rPr>
              <w:t xml:space="preserve"> </w:t>
            </w:r>
            <w:proofErr w:type="spellStart"/>
            <w:r w:rsidRPr="00C9619F">
              <w:rPr>
                <w:rStyle w:val="shorttext"/>
                <w:lang w:val="en-US"/>
              </w:rPr>
              <w:t>medie</w:t>
            </w:r>
            <w:proofErr w:type="spellEnd"/>
            <w:r w:rsidRPr="00C9619F">
              <w:rPr>
                <w:rStyle w:val="shorttext"/>
                <w:lang w:val="en-US"/>
              </w:rPr>
              <w:t xml:space="preserve">, la </w:t>
            </w:r>
            <w:proofErr w:type="spellStart"/>
            <w:r w:rsidRPr="00C9619F">
              <w:rPr>
                <w:rStyle w:val="shorttext"/>
                <w:lang w:val="en-US"/>
              </w:rPr>
              <w:t>pereti</w:t>
            </w:r>
            <w:proofErr w:type="spellEnd"/>
            <w:r w:rsidRPr="00C9619F">
              <w:rPr>
                <w:rStyle w:val="shorttext"/>
                <w:lang w:val="en-US"/>
              </w:rPr>
              <w:t xml:space="preserve"> din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caramida</w:t>
            </w:r>
            <w:proofErr w:type="spellEnd"/>
            <w:r w:rsidRPr="00C9619F">
              <w:rPr>
                <w:rStyle w:val="shorttext"/>
                <w:lang w:val="en-US"/>
              </w:rPr>
              <w:t xml:space="preserve">, cu </w:t>
            </w:r>
            <w:proofErr w:type="spellStart"/>
            <w:r w:rsidRPr="00C9619F">
              <w:rPr>
                <w:rStyle w:val="shorttext"/>
                <w:lang w:val="en-US"/>
              </w:rPr>
              <w:t>suprafete</w:t>
            </w:r>
            <w:proofErr w:type="spellEnd"/>
            <w:r w:rsidRPr="00C9619F">
              <w:rPr>
                <w:rStyle w:val="shorttext"/>
                <w:lang w:val="en-US"/>
              </w:rPr>
              <w:t xml:space="preserve"> plane</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207,60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IzF55C</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proofErr w:type="gramStart"/>
            <w:r w:rsidRPr="00C9619F">
              <w:rPr>
                <w:rStyle w:val="shorttext"/>
                <w:lang w:val="en-US"/>
              </w:rPr>
              <w:t>Termoizolarea</w:t>
            </w:r>
            <w:proofErr w:type="spellEnd"/>
            <w:r w:rsidRPr="00C9619F">
              <w:rPr>
                <w:rStyle w:val="shorttext"/>
                <w:lang w:val="en-US"/>
              </w:rPr>
              <w:t xml:space="preserve">  </w:t>
            </w:r>
            <w:proofErr w:type="spellStart"/>
            <w:r w:rsidRPr="00C9619F">
              <w:rPr>
                <w:rStyle w:val="shorttext"/>
                <w:lang w:val="en-US"/>
              </w:rPr>
              <w:t>exterioara</w:t>
            </w:r>
            <w:proofErr w:type="spellEnd"/>
            <w:proofErr w:type="gramEnd"/>
            <w:r w:rsidRPr="00C9619F">
              <w:rPr>
                <w:rStyle w:val="shorttext"/>
                <w:lang w:val="en-US"/>
              </w:rPr>
              <w:t xml:space="preserve"> </w:t>
            </w:r>
            <w:proofErr w:type="spellStart"/>
            <w:r w:rsidRPr="00C9619F">
              <w:rPr>
                <w:rStyle w:val="shorttext"/>
                <w:lang w:val="en-US"/>
              </w:rPr>
              <w:t>peretilor</w:t>
            </w:r>
            <w:proofErr w:type="spellEnd"/>
            <w:r w:rsidRPr="00C9619F">
              <w:rPr>
                <w:rStyle w:val="shorttext"/>
                <w:lang w:val="en-US"/>
              </w:rPr>
              <w:t xml:space="preserve"> a </w:t>
            </w:r>
            <w:proofErr w:type="spellStart"/>
            <w:r w:rsidRPr="00C9619F">
              <w:rPr>
                <w:rStyle w:val="shorttext"/>
                <w:lang w:val="en-US"/>
              </w:rPr>
              <w:t>cladirilor</w:t>
            </w:r>
            <w:proofErr w:type="spellEnd"/>
            <w:r w:rsidRPr="00C9619F">
              <w:rPr>
                <w:rStyle w:val="shorttext"/>
                <w:lang w:val="en-US"/>
              </w:rPr>
              <w:t xml:space="preserve">  cu </w:t>
            </w:r>
            <w:proofErr w:type="spellStart"/>
            <w:r w:rsidRPr="00C9619F">
              <w:rPr>
                <w:rStyle w:val="shorttext"/>
                <w:lang w:val="en-US"/>
              </w:rPr>
              <w:t>tencuieli</w:t>
            </w:r>
            <w:proofErr w:type="spellEnd"/>
            <w:r w:rsidRPr="00C9619F">
              <w:rPr>
                <w:rStyle w:val="shorttext"/>
                <w:lang w:val="en-US"/>
              </w:rPr>
              <w:t xml:space="preserve">  fine pe </w:t>
            </w:r>
            <w:proofErr w:type="spellStart"/>
            <w:r w:rsidRPr="00C9619F">
              <w:rPr>
                <w:rStyle w:val="shorttext"/>
                <w:lang w:val="en-US"/>
              </w:rPr>
              <w:t>termoizolant</w:t>
            </w:r>
            <w:proofErr w:type="spellEnd"/>
            <w:r w:rsidRPr="00C9619F">
              <w:rPr>
                <w:rStyle w:val="shorttext"/>
                <w:lang w:val="en-US"/>
              </w:rPr>
              <w:t xml:space="preserve"> (</w:t>
            </w:r>
            <w:proofErr w:type="spellStart"/>
            <w:r w:rsidRPr="00C9619F">
              <w:rPr>
                <w:rStyle w:val="shorttext"/>
                <w:lang w:val="en-US"/>
              </w:rPr>
              <w:t>sisteme</w:t>
            </w:r>
            <w:proofErr w:type="spellEnd"/>
            <w:r w:rsidRPr="00C9619F">
              <w:rPr>
                <w:rStyle w:val="shorttext"/>
                <w:lang w:val="en-US"/>
              </w:rPr>
              <w:t xml:space="preserve"> cu </w:t>
            </w:r>
            <w:proofErr w:type="spellStart"/>
            <w:r w:rsidRPr="00C9619F">
              <w:rPr>
                <w:rStyle w:val="shorttext"/>
                <w:lang w:val="en-US"/>
              </w:rPr>
              <w:t>fixare</w:t>
            </w:r>
            <w:proofErr w:type="spellEnd"/>
            <w:r w:rsidRPr="00C9619F">
              <w:rPr>
                <w:rStyle w:val="shorttext"/>
                <w:lang w:val="en-US"/>
              </w:rPr>
              <w:t xml:space="preserve"> rigida a </w:t>
            </w:r>
            <w:proofErr w:type="spellStart"/>
            <w:r w:rsidRPr="00C9619F">
              <w:rPr>
                <w:rStyle w:val="shorttext"/>
                <w:lang w:val="en-US"/>
              </w:rPr>
              <w:t>termoizolantului</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peretilor</w:t>
            </w:r>
            <w:proofErr w:type="spellEnd"/>
            <w:r w:rsidRPr="00C9619F">
              <w:rPr>
                <w:rStyle w:val="shorttext"/>
                <w:lang w:val="en-US"/>
              </w:rPr>
              <w:t xml:space="preserve">  </w:t>
            </w:r>
            <w:proofErr w:type="spellStart"/>
            <w:r w:rsidRPr="00C9619F">
              <w:rPr>
                <w:rStyle w:val="shorttext"/>
                <w:lang w:val="en-US"/>
              </w:rPr>
              <w:t>neteda</w:t>
            </w:r>
            <w:proofErr w:type="spellEnd"/>
            <w:r w:rsidRPr="00C9619F">
              <w:rPr>
                <w:rStyle w:val="shorttext"/>
                <w:lang w:val="en-US"/>
              </w:rPr>
              <w:t xml:space="preserve">: cu </w:t>
            </w:r>
            <w:proofErr w:type="spellStart"/>
            <w:r w:rsidRPr="00C9619F">
              <w:rPr>
                <w:rStyle w:val="shorttext"/>
                <w:lang w:val="en-US"/>
              </w:rPr>
              <w:t>placi</w:t>
            </w:r>
            <w:proofErr w:type="spellEnd"/>
            <w:r w:rsidRPr="00C9619F">
              <w:rPr>
                <w:rStyle w:val="shorttext"/>
                <w:lang w:val="en-US"/>
              </w:rPr>
              <w:t xml:space="preserve"> din </w:t>
            </w:r>
            <w:proofErr w:type="spellStart"/>
            <w:r w:rsidRPr="00C9619F">
              <w:rPr>
                <w:rStyle w:val="shorttext"/>
                <w:lang w:val="en-US"/>
              </w:rPr>
              <w:t>vata</w:t>
            </w:r>
            <w:proofErr w:type="spellEnd"/>
            <w:r w:rsidRPr="00C9619F">
              <w:rPr>
                <w:rStyle w:val="shorttext"/>
                <w:lang w:val="en-US"/>
              </w:rPr>
              <w:t xml:space="preserve"> </w:t>
            </w:r>
            <w:proofErr w:type="spellStart"/>
            <w:r w:rsidRPr="00C9619F">
              <w:rPr>
                <w:rStyle w:val="shorttext"/>
                <w:lang w:val="en-US"/>
              </w:rPr>
              <w:t>minerala</w:t>
            </w:r>
            <w:proofErr w:type="spellEnd"/>
            <w:r w:rsidRPr="00C9619F">
              <w:rPr>
                <w:rStyle w:val="shorttext"/>
                <w:lang w:val="en-US"/>
              </w:rPr>
              <w:t xml:space="preserve"> 165 kg/m3, </w:t>
            </w:r>
            <w:proofErr w:type="spellStart"/>
            <w:r w:rsidRPr="00C9619F">
              <w:rPr>
                <w:rStyle w:val="shorttext"/>
                <w:lang w:val="en-US"/>
              </w:rPr>
              <w:t>grosimea</w:t>
            </w:r>
            <w:proofErr w:type="spellEnd"/>
            <w:r w:rsidRPr="00C9619F">
              <w:rPr>
                <w:rStyle w:val="shorttext"/>
                <w:lang w:val="en-US"/>
              </w:rPr>
              <w:t xml:space="preserve"> 50 mm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14,24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147</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IzF01B</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Amorsarea</w:t>
            </w:r>
            <w:proofErr w:type="spellEnd"/>
            <w:r w:rsidRPr="00C9619F">
              <w:rPr>
                <w:rStyle w:val="shorttext"/>
                <w:lang w:val="en-US"/>
              </w:rPr>
              <w:t xml:space="preserve"> </w:t>
            </w:r>
            <w:proofErr w:type="spellStart"/>
            <w:r w:rsidRPr="00C9619F">
              <w:rPr>
                <w:rStyle w:val="shorttext"/>
                <w:lang w:val="en-US"/>
              </w:rPr>
              <w:t>suprafetelor</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aplicarea</w:t>
            </w:r>
            <w:proofErr w:type="spellEnd"/>
            <w:r w:rsidRPr="00C9619F">
              <w:rPr>
                <w:rStyle w:val="shorttext"/>
                <w:lang w:val="en-US"/>
              </w:rPr>
              <w:t xml:space="preserve"> </w:t>
            </w:r>
            <w:proofErr w:type="spellStart"/>
            <w:r w:rsidRPr="00C9619F">
              <w:rPr>
                <w:rStyle w:val="shorttext"/>
                <w:lang w:val="en-US"/>
              </w:rPr>
              <w:t>stratului</w:t>
            </w:r>
            <w:proofErr w:type="spellEnd"/>
            <w:r w:rsidRPr="00C9619F">
              <w:rPr>
                <w:rStyle w:val="shorttext"/>
                <w:lang w:val="en-US"/>
              </w:rPr>
              <w:t xml:space="preserve"> de </w:t>
            </w:r>
            <w:proofErr w:type="spellStart"/>
            <w:r w:rsidRPr="00C9619F">
              <w:rPr>
                <w:rStyle w:val="shorttext"/>
                <w:lang w:val="en-US"/>
              </w:rPr>
              <w:t>difuzie</w:t>
            </w:r>
            <w:proofErr w:type="spellEnd"/>
            <w:r w:rsidRPr="00C9619F">
              <w:rPr>
                <w:rStyle w:val="shorttext"/>
                <w:lang w:val="en-US"/>
              </w:rPr>
              <w:t xml:space="preserve">, a </w:t>
            </w:r>
            <w:proofErr w:type="spellStart"/>
            <w:r w:rsidRPr="00C9619F">
              <w:rPr>
                <w:rStyle w:val="shorttext"/>
                <w:lang w:val="en-US"/>
              </w:rPr>
              <w:t>barierei</w:t>
            </w:r>
            <w:proofErr w:type="spellEnd"/>
            <w:r w:rsidRPr="00C9619F">
              <w:rPr>
                <w:rStyle w:val="shorttext"/>
                <w:lang w:val="en-US"/>
              </w:rPr>
              <w:t xml:space="preserve"> contra </w:t>
            </w:r>
            <w:proofErr w:type="spellStart"/>
            <w:r w:rsidRPr="00C9619F">
              <w:rPr>
                <w:rStyle w:val="shorttext"/>
                <w:lang w:val="en-US"/>
              </w:rPr>
              <w:t>vaporilor</w:t>
            </w:r>
            <w:proofErr w:type="spellEnd"/>
            <w:r w:rsidRPr="00C9619F">
              <w:rPr>
                <w:rStyle w:val="shorttext"/>
                <w:lang w:val="en-US"/>
              </w:rPr>
              <w:t xml:space="preserve">, a </w:t>
            </w:r>
            <w:proofErr w:type="spellStart"/>
            <w:r w:rsidRPr="00C9619F">
              <w:rPr>
                <w:rStyle w:val="shorttext"/>
                <w:lang w:val="en-US"/>
              </w:rPr>
              <w:t>termoizolatiei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a </w:t>
            </w:r>
            <w:proofErr w:type="spellStart"/>
            <w:r w:rsidRPr="00C9619F">
              <w:rPr>
                <w:rStyle w:val="shorttext"/>
                <w:lang w:val="en-US"/>
              </w:rPr>
              <w:t>hidroizolatiei</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inclinte</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verticale</w:t>
            </w:r>
            <w:proofErr w:type="spellEnd"/>
            <w:r w:rsidRPr="00C9619F">
              <w:rPr>
                <w:rStyle w:val="shorttext"/>
                <w:lang w:val="en-US"/>
              </w:rPr>
              <w:t xml:space="preserve">, cu </w:t>
            </w:r>
            <w:proofErr w:type="spellStart"/>
            <w:r w:rsidRPr="00C9619F">
              <w:rPr>
                <w:rStyle w:val="shorttext"/>
                <w:lang w:val="en-US"/>
              </w:rPr>
              <w:t>suspensie</w:t>
            </w:r>
            <w:proofErr w:type="spellEnd"/>
            <w:r w:rsidRPr="00C9619F">
              <w:rPr>
                <w:rStyle w:val="shorttext"/>
                <w:lang w:val="en-US"/>
              </w:rPr>
              <w:t xml:space="preserve"> de </w:t>
            </w:r>
            <w:proofErr w:type="spellStart"/>
            <w:r w:rsidRPr="00C9619F">
              <w:rPr>
                <w:rStyle w:val="shorttext"/>
                <w:lang w:val="en-US"/>
              </w:rPr>
              <w:t>bitum</w:t>
            </w:r>
            <w:proofErr w:type="spellEnd"/>
            <w:r w:rsidRPr="00C9619F">
              <w:rPr>
                <w:rStyle w:val="shorttext"/>
                <w:lang w:val="en-US"/>
              </w:rPr>
              <w:t xml:space="preserve"> </w:t>
            </w:r>
            <w:proofErr w:type="spellStart"/>
            <w:r w:rsidRPr="00C9619F">
              <w:rPr>
                <w:rStyle w:val="shorttext"/>
                <w:lang w:val="en-US"/>
              </w:rPr>
              <w:t>filerizat</w:t>
            </w:r>
            <w:proofErr w:type="spellEnd"/>
            <w:r w:rsidRPr="00C9619F">
              <w:rPr>
                <w:rStyle w:val="shorttext"/>
                <w:lang w:val="en-US"/>
              </w:rPr>
              <w:t xml:space="preserve"> (</w:t>
            </w:r>
            <w:proofErr w:type="spellStart"/>
            <w:r w:rsidRPr="00C9619F">
              <w:rPr>
                <w:rStyle w:val="shorttext"/>
                <w:lang w:val="en-US"/>
              </w:rPr>
              <w:t>subif</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700,50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148</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CE13A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Invelitori</w:t>
            </w:r>
            <w:proofErr w:type="spellEnd"/>
            <w:r w:rsidRPr="00C9619F">
              <w:rPr>
                <w:rStyle w:val="shorttext"/>
                <w:lang w:val="en-US"/>
              </w:rPr>
              <w:t xml:space="preserve"> la </w:t>
            </w:r>
            <w:proofErr w:type="spellStart"/>
            <w:r w:rsidRPr="00C9619F">
              <w:rPr>
                <w:rStyle w:val="shorttext"/>
                <w:lang w:val="en-US"/>
              </w:rPr>
              <w:t>acoperisuri</w:t>
            </w:r>
            <w:proofErr w:type="spellEnd"/>
            <w:r w:rsidRPr="00C9619F">
              <w:rPr>
                <w:rStyle w:val="shorttext"/>
                <w:lang w:val="en-US"/>
              </w:rPr>
              <w:t xml:space="preserve"> cu membrane </w:t>
            </w:r>
            <w:proofErr w:type="spellStart"/>
            <w:r w:rsidRPr="00C9619F">
              <w:rPr>
                <w:rStyle w:val="shorttext"/>
                <w:lang w:val="en-US"/>
              </w:rPr>
              <w:t>bituminoase</w:t>
            </w:r>
            <w:proofErr w:type="spellEnd"/>
            <w:r w:rsidRPr="00C9619F">
              <w:rPr>
                <w:rStyle w:val="shorttext"/>
                <w:lang w:val="en-US"/>
              </w:rPr>
              <w:t xml:space="preserve"> </w:t>
            </w:r>
            <w:proofErr w:type="spellStart"/>
            <w:r w:rsidRPr="00C9619F">
              <w:rPr>
                <w:rStyle w:val="shorttext"/>
                <w:lang w:val="en-US"/>
              </w:rPr>
              <w:t>Uniflex</w:t>
            </w:r>
            <w:proofErr w:type="spellEnd"/>
            <w:r w:rsidRPr="00C9619F">
              <w:rPr>
                <w:rStyle w:val="shorttext"/>
                <w:lang w:val="en-US"/>
              </w:rPr>
              <w:t xml:space="preserve"> EPP </w:t>
            </w:r>
            <w:proofErr w:type="spellStart"/>
            <w:r w:rsidRPr="00C9619F">
              <w:rPr>
                <w:rStyle w:val="shorttext"/>
                <w:lang w:val="en-US"/>
              </w:rPr>
              <w:t>lipite</w:t>
            </w:r>
            <w:proofErr w:type="spellEnd"/>
            <w:r w:rsidRPr="00C9619F">
              <w:rPr>
                <w:rStyle w:val="shorttext"/>
                <w:lang w:val="en-US"/>
              </w:rPr>
              <w:t xml:space="preserve"> cu </w:t>
            </w:r>
            <w:proofErr w:type="spellStart"/>
            <w:r w:rsidRPr="00C9619F">
              <w:rPr>
                <w:rStyle w:val="shorttext"/>
                <w:lang w:val="en-US"/>
              </w:rPr>
              <w:t>flacara</w:t>
            </w:r>
            <w:proofErr w:type="spellEnd"/>
            <w:r w:rsidRPr="00C9619F">
              <w:rPr>
                <w:rStyle w:val="shorttext"/>
                <w:lang w:val="en-US"/>
              </w:rPr>
              <w:t xml:space="preserve"> in </w:t>
            </w:r>
            <w:proofErr w:type="spellStart"/>
            <w:r w:rsidRPr="00C9619F">
              <w:rPr>
                <w:rStyle w:val="shorttext"/>
                <w:lang w:val="en-US"/>
              </w:rPr>
              <w:t>sistem</w:t>
            </w:r>
            <w:proofErr w:type="spellEnd"/>
            <w:r w:rsidRPr="00C9619F">
              <w:rPr>
                <w:rStyle w:val="shorttext"/>
                <w:lang w:val="en-US"/>
              </w:rPr>
              <w:t xml:space="preserve"> </w:t>
            </w:r>
            <w:proofErr w:type="spellStart"/>
            <w:r w:rsidRPr="00C9619F">
              <w:rPr>
                <w:rStyle w:val="shorttext"/>
                <w:lang w:val="en-US"/>
              </w:rPr>
              <w:t>monostrat</w:t>
            </w:r>
            <w:proofErr w:type="spellEnd"/>
            <w:r w:rsidRPr="00C9619F">
              <w:rPr>
                <w:rStyle w:val="shorttext"/>
                <w:lang w:val="en-US"/>
              </w:rPr>
              <w:t xml:space="preserve"> pe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pe </w:t>
            </w:r>
            <w:proofErr w:type="spellStart"/>
            <w:r w:rsidRPr="00C9619F">
              <w:rPr>
                <w:rStyle w:val="shorttext"/>
                <w:lang w:val="en-US"/>
              </w:rPr>
              <w:t>suport</w:t>
            </w:r>
            <w:proofErr w:type="spellEnd"/>
            <w:r w:rsidRPr="00C9619F">
              <w:rPr>
                <w:rStyle w:val="shorttext"/>
                <w:lang w:val="en-US"/>
              </w:rPr>
              <w:t xml:space="preserve"> </w:t>
            </w:r>
            <w:proofErr w:type="spellStart"/>
            <w:r w:rsidRPr="00C9619F">
              <w:rPr>
                <w:rStyle w:val="shorttext"/>
                <w:lang w:val="en-US"/>
              </w:rPr>
              <w:t>continuu</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700,50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149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IzF53A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Executarea</w:t>
            </w:r>
            <w:proofErr w:type="spellEnd"/>
            <w:r w:rsidRPr="00C9619F">
              <w:rPr>
                <w:rStyle w:val="shorttext"/>
                <w:lang w:val="en-US"/>
              </w:rPr>
              <w:t xml:space="preserve"> </w:t>
            </w:r>
            <w:proofErr w:type="spellStart"/>
            <w:r w:rsidRPr="00C9619F">
              <w:rPr>
                <w:rStyle w:val="shorttext"/>
                <w:lang w:val="en-US"/>
              </w:rPr>
              <w:t>manuala</w:t>
            </w:r>
            <w:proofErr w:type="spellEnd"/>
            <w:r w:rsidRPr="00C9619F">
              <w:rPr>
                <w:rStyle w:val="shorttext"/>
                <w:lang w:val="en-US"/>
              </w:rPr>
              <w:t xml:space="preserve"> a </w:t>
            </w:r>
            <w:proofErr w:type="spellStart"/>
            <w:r w:rsidRPr="00C9619F">
              <w:rPr>
                <w:rStyle w:val="shorttext"/>
                <w:lang w:val="en-US"/>
              </w:rPr>
              <w:t>suportului</w:t>
            </w:r>
            <w:proofErr w:type="spellEnd"/>
            <w:r w:rsidRPr="00C9619F">
              <w:rPr>
                <w:rStyle w:val="shorttext"/>
                <w:lang w:val="en-US"/>
              </w:rPr>
              <w:t xml:space="preserve"> </w:t>
            </w:r>
            <w:proofErr w:type="spellStart"/>
            <w:r w:rsidRPr="00C9619F">
              <w:rPr>
                <w:rStyle w:val="shorttext"/>
                <w:lang w:val="en-US"/>
              </w:rPr>
              <w:t>pardoselii</w:t>
            </w:r>
            <w:proofErr w:type="spellEnd"/>
            <w:r w:rsidRPr="00C9619F">
              <w:rPr>
                <w:rStyle w:val="shorttext"/>
                <w:lang w:val="en-US"/>
              </w:rPr>
              <w:t xml:space="preserve"> cu </w:t>
            </w:r>
            <w:proofErr w:type="spellStart"/>
            <w:r w:rsidRPr="00C9619F">
              <w:rPr>
                <w:rStyle w:val="shorttext"/>
                <w:lang w:val="en-US"/>
              </w:rPr>
              <w:t>strat</w:t>
            </w:r>
            <w:proofErr w:type="spellEnd"/>
            <w:r w:rsidRPr="00C9619F">
              <w:rPr>
                <w:rStyle w:val="shorttext"/>
                <w:lang w:val="en-US"/>
              </w:rPr>
              <w:t xml:space="preserve"> </w:t>
            </w:r>
            <w:proofErr w:type="spellStart"/>
            <w:r w:rsidRPr="00C9619F">
              <w:rPr>
                <w:rStyle w:val="shorttext"/>
                <w:lang w:val="en-US"/>
              </w:rPr>
              <w:t>termoizolant</w:t>
            </w:r>
            <w:proofErr w:type="spellEnd"/>
            <w:r w:rsidRPr="00C9619F">
              <w:rPr>
                <w:rStyle w:val="shorttext"/>
                <w:lang w:val="en-US"/>
              </w:rPr>
              <w:t xml:space="preserve"> din </w:t>
            </w:r>
            <w:proofErr w:type="spellStart"/>
            <w:r w:rsidRPr="00C9619F">
              <w:rPr>
                <w:rStyle w:val="shorttext"/>
                <w:lang w:val="en-US"/>
              </w:rPr>
              <w:t>placi</w:t>
            </w:r>
            <w:proofErr w:type="spellEnd"/>
            <w:r w:rsidRPr="00C9619F">
              <w:rPr>
                <w:rStyle w:val="shorttext"/>
                <w:lang w:val="en-US"/>
              </w:rPr>
              <w:t xml:space="preserve"> </w:t>
            </w:r>
            <w:proofErr w:type="spellStart"/>
            <w:r w:rsidRPr="00C9619F">
              <w:rPr>
                <w:rStyle w:val="shorttext"/>
                <w:lang w:val="en-US"/>
              </w:rPr>
              <w:t>termoizolante</w:t>
            </w:r>
            <w:proofErr w:type="spellEnd"/>
            <w:r w:rsidRPr="00C9619F">
              <w:rPr>
                <w:rStyle w:val="shorttext"/>
                <w:lang w:val="en-US"/>
              </w:rPr>
              <w:t xml:space="preserve"> din PIR, </w:t>
            </w:r>
            <w:proofErr w:type="spellStart"/>
            <w:r w:rsidRPr="00C9619F">
              <w:rPr>
                <w:rStyle w:val="shorttext"/>
                <w:lang w:val="en-US"/>
              </w:rPr>
              <w:t>grosime</w:t>
            </w:r>
            <w:proofErr w:type="spellEnd"/>
            <w:r w:rsidRPr="00C9619F">
              <w:rPr>
                <w:rStyle w:val="shorttext"/>
                <w:lang w:val="en-US"/>
              </w:rPr>
              <w:t xml:space="preserve"> 100 mm, in 1 </w:t>
            </w:r>
            <w:proofErr w:type="spellStart"/>
            <w:r w:rsidRPr="00C9619F">
              <w:rPr>
                <w:rStyle w:val="shorttext"/>
                <w:lang w:val="en-US"/>
              </w:rPr>
              <w:t>straturi</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632,40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150</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 xml:space="preserve">CA02C </w:t>
            </w:r>
            <w:proofErr w:type="spellStart"/>
            <w:r>
              <w:rPr>
                <w:rStyle w:val="shorttext"/>
                <w:lang w:val="en-US"/>
              </w:rPr>
              <w:t>adoptata</w:t>
            </w:r>
            <w:proofErr w:type="spellEnd"/>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Polisterol-beton</w:t>
            </w:r>
            <w:proofErr w:type="spellEnd"/>
            <w:r w:rsidRPr="00C9619F">
              <w:rPr>
                <w:rStyle w:val="shorttext"/>
                <w:lang w:val="en-US"/>
              </w:rPr>
              <w:t xml:space="preserve"> cu </w:t>
            </w:r>
            <w:proofErr w:type="spellStart"/>
            <w:r w:rsidRPr="00C9619F">
              <w:rPr>
                <w:rStyle w:val="shorttext"/>
                <w:lang w:val="en-US"/>
              </w:rPr>
              <w:t>densitatea</w:t>
            </w:r>
            <w:proofErr w:type="spellEnd"/>
            <w:r w:rsidRPr="00C9619F">
              <w:rPr>
                <w:rStyle w:val="shorttext"/>
                <w:lang w:val="en-US"/>
              </w:rPr>
              <w:t xml:space="preserve"> D=600 kg/m3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m3</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82,21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IzF18C K=1.667</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57" w:right="-114"/>
              <w:rPr>
                <w:rStyle w:val="shorttext"/>
                <w:lang w:val="en-US"/>
              </w:rPr>
            </w:pPr>
            <w:r w:rsidRPr="00C9619F">
              <w:rPr>
                <w:rStyle w:val="shorttext"/>
                <w:lang w:val="en-US"/>
              </w:rPr>
              <w:t xml:space="preserve">Strat </w:t>
            </w:r>
            <w:proofErr w:type="spellStart"/>
            <w:r w:rsidRPr="00C9619F">
              <w:rPr>
                <w:rStyle w:val="shorttext"/>
                <w:lang w:val="en-US"/>
              </w:rPr>
              <w:t>suport</w:t>
            </w:r>
            <w:proofErr w:type="spellEnd"/>
            <w:r w:rsidRPr="00C9619F">
              <w:rPr>
                <w:rStyle w:val="shorttext"/>
                <w:lang w:val="en-US"/>
              </w:rPr>
              <w:t xml:space="preserve"> de </w:t>
            </w:r>
            <w:proofErr w:type="spellStart"/>
            <w:r w:rsidRPr="00C9619F">
              <w:rPr>
                <w:rStyle w:val="shorttext"/>
                <w:lang w:val="en-US"/>
              </w:rPr>
              <w:t>egalizare</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de </w:t>
            </w:r>
            <w:proofErr w:type="spellStart"/>
            <w:r w:rsidRPr="00C9619F">
              <w:rPr>
                <w:rStyle w:val="shorttext"/>
                <w:lang w:val="en-US"/>
              </w:rPr>
              <w:t>protectie</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izolatii</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scafele</w:t>
            </w:r>
            <w:proofErr w:type="spellEnd"/>
            <w:r w:rsidRPr="00C9619F">
              <w:rPr>
                <w:rStyle w:val="shorttext"/>
                <w:lang w:val="en-US"/>
              </w:rPr>
              <w:t xml:space="preserve"> </w:t>
            </w:r>
            <w:proofErr w:type="spellStart"/>
            <w:r w:rsidRPr="00C9619F">
              <w:rPr>
                <w:rStyle w:val="shorttext"/>
                <w:lang w:val="en-US"/>
              </w:rPr>
              <w:t>aferente</w:t>
            </w:r>
            <w:proofErr w:type="spellEnd"/>
            <w:r w:rsidRPr="00C9619F">
              <w:rPr>
                <w:rStyle w:val="shorttext"/>
                <w:lang w:val="en-US"/>
              </w:rPr>
              <w:t xml:space="preserve">, </w:t>
            </w:r>
            <w:proofErr w:type="spellStart"/>
            <w:r w:rsidRPr="00C9619F">
              <w:rPr>
                <w:rStyle w:val="shorttext"/>
                <w:lang w:val="en-US"/>
              </w:rPr>
              <w:t>executat</w:t>
            </w:r>
            <w:proofErr w:type="spellEnd"/>
            <w:r w:rsidRPr="00C9619F">
              <w:rPr>
                <w:rStyle w:val="shorttext"/>
                <w:lang w:val="en-US"/>
              </w:rPr>
              <w:t xml:space="preserve"> cu mortar de </w:t>
            </w:r>
            <w:proofErr w:type="spellStart"/>
            <w:r w:rsidRPr="00C9619F">
              <w:rPr>
                <w:rStyle w:val="shorttext"/>
                <w:lang w:val="en-US"/>
              </w:rPr>
              <w:t>ciment</w:t>
            </w:r>
            <w:proofErr w:type="spellEnd"/>
            <w:r w:rsidRPr="00C9619F">
              <w:rPr>
                <w:rStyle w:val="shorttext"/>
                <w:lang w:val="en-US"/>
              </w:rPr>
              <w:t xml:space="preserve"> </w:t>
            </w:r>
            <w:proofErr w:type="spellStart"/>
            <w:r w:rsidRPr="00C9619F">
              <w:rPr>
                <w:rStyle w:val="shorttext"/>
                <w:lang w:val="en-US"/>
              </w:rPr>
              <w:t>gata</w:t>
            </w:r>
            <w:proofErr w:type="spellEnd"/>
            <w:r w:rsidRPr="00C9619F">
              <w:rPr>
                <w:rStyle w:val="shorttext"/>
                <w:lang w:val="en-US"/>
              </w:rPr>
              <w:t xml:space="preserve"> </w:t>
            </w:r>
            <w:proofErr w:type="spellStart"/>
            <w:r w:rsidRPr="00C9619F">
              <w:rPr>
                <w:rStyle w:val="shorttext"/>
                <w:lang w:val="en-US"/>
              </w:rPr>
              <w:t>preparat</w:t>
            </w:r>
            <w:proofErr w:type="spellEnd"/>
            <w:r w:rsidRPr="00C9619F">
              <w:rPr>
                <w:rStyle w:val="shorttext"/>
                <w:lang w:val="en-US"/>
              </w:rPr>
              <w:t xml:space="preserve"> </w:t>
            </w:r>
            <w:proofErr w:type="spellStart"/>
            <w:r w:rsidRPr="00C9619F">
              <w:rPr>
                <w:rStyle w:val="shorttext"/>
                <w:lang w:val="en-US"/>
              </w:rPr>
              <w:t>marca</w:t>
            </w:r>
            <w:proofErr w:type="spellEnd"/>
            <w:r w:rsidRPr="00C9619F">
              <w:rPr>
                <w:rStyle w:val="shorttext"/>
                <w:lang w:val="en-US"/>
              </w:rPr>
              <w:t xml:space="preserve"> M150-T </w:t>
            </w:r>
            <w:proofErr w:type="spellStart"/>
            <w:r w:rsidRPr="00C9619F">
              <w:rPr>
                <w:rStyle w:val="shorttext"/>
                <w:lang w:val="en-US"/>
              </w:rPr>
              <w:t>fara</w:t>
            </w:r>
            <w:proofErr w:type="spellEnd"/>
            <w:r w:rsidRPr="00C9619F">
              <w:rPr>
                <w:rStyle w:val="shorttext"/>
                <w:lang w:val="en-US"/>
              </w:rPr>
              <w:t xml:space="preserve"> </w:t>
            </w:r>
            <w:proofErr w:type="spellStart"/>
            <w:r w:rsidRPr="00C9619F">
              <w:rPr>
                <w:rStyle w:val="shorttext"/>
                <w:lang w:val="en-US"/>
              </w:rPr>
              <w:t>adaos</w:t>
            </w:r>
            <w:proofErr w:type="spellEnd"/>
            <w:r w:rsidRPr="00C9619F">
              <w:rPr>
                <w:rStyle w:val="shorttext"/>
                <w:lang w:val="en-US"/>
              </w:rPr>
              <w:t xml:space="preserve"> de var, </w:t>
            </w:r>
            <w:proofErr w:type="spellStart"/>
            <w:r w:rsidRPr="00C9619F">
              <w:rPr>
                <w:rStyle w:val="shorttext"/>
                <w:lang w:val="en-US"/>
              </w:rPr>
              <w:t>driscuit</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inclinate</w:t>
            </w:r>
            <w:proofErr w:type="spellEnd"/>
            <w:r w:rsidRPr="00C9619F">
              <w:rPr>
                <w:rStyle w:val="shorttext"/>
                <w:lang w:val="en-US"/>
              </w:rPr>
              <w:t xml:space="preserve"> pina la 40 %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aplicat</w:t>
            </w:r>
            <w:proofErr w:type="spellEnd"/>
            <w:r w:rsidRPr="00C9619F">
              <w:rPr>
                <w:rStyle w:val="shorttext"/>
                <w:lang w:val="en-US"/>
              </w:rPr>
              <w:t xml:space="preserve"> in </w:t>
            </w:r>
            <w:proofErr w:type="spellStart"/>
            <w:r w:rsidRPr="00C9619F">
              <w:rPr>
                <w:rStyle w:val="shorttext"/>
                <w:lang w:val="en-US"/>
              </w:rPr>
              <w:t>grosime</w:t>
            </w:r>
            <w:proofErr w:type="spellEnd"/>
            <w:r w:rsidRPr="00C9619F">
              <w:rPr>
                <w:rStyle w:val="shorttext"/>
                <w:lang w:val="en-US"/>
              </w:rPr>
              <w:t xml:space="preserve"> </w:t>
            </w:r>
            <w:proofErr w:type="spellStart"/>
            <w:r w:rsidRPr="00C9619F">
              <w:rPr>
                <w:rStyle w:val="shorttext"/>
                <w:lang w:val="en-US"/>
              </w:rPr>
              <w:t>medie</w:t>
            </w:r>
            <w:proofErr w:type="spellEnd"/>
            <w:r w:rsidRPr="00C9619F">
              <w:rPr>
                <w:rStyle w:val="shorttext"/>
                <w:lang w:val="en-US"/>
              </w:rPr>
              <w:t xml:space="preserve"> de 3 cm (K=1.</w:t>
            </w:r>
            <w:proofErr w:type="gramStart"/>
            <w:r w:rsidRPr="00C9619F">
              <w:rPr>
                <w:rStyle w:val="shorttext"/>
                <w:lang w:val="en-US"/>
              </w:rPr>
              <w:t xml:space="preserve">667  </w:t>
            </w:r>
            <w:proofErr w:type="spellStart"/>
            <w:r w:rsidRPr="00C9619F">
              <w:rPr>
                <w:rStyle w:val="shorttext"/>
                <w:lang w:val="en-US"/>
              </w:rPr>
              <w:t>grosime</w:t>
            </w:r>
            <w:proofErr w:type="spellEnd"/>
            <w:proofErr w:type="gramEnd"/>
            <w:r w:rsidRPr="00C9619F">
              <w:rPr>
                <w:rStyle w:val="shorttext"/>
                <w:lang w:val="en-US"/>
              </w:rPr>
              <w:t xml:space="preserve"> </w:t>
            </w:r>
            <w:proofErr w:type="spellStart"/>
            <w:r w:rsidRPr="00C9619F">
              <w:rPr>
                <w:rStyle w:val="shorttext"/>
                <w:lang w:val="en-US"/>
              </w:rPr>
              <w:t>medie</w:t>
            </w:r>
            <w:proofErr w:type="spellEnd"/>
            <w:r w:rsidRPr="00C9619F">
              <w:rPr>
                <w:rStyle w:val="shorttext"/>
                <w:lang w:val="en-US"/>
              </w:rPr>
              <w:t xml:space="preserve"> de 5cm)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632,40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152</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CF17D</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r w:rsidRPr="00C9619F">
              <w:rPr>
                <w:rStyle w:val="shorttext"/>
                <w:lang w:val="en-US"/>
              </w:rPr>
              <w:t xml:space="preserve">Diverse </w:t>
            </w:r>
            <w:proofErr w:type="spellStart"/>
            <w:r w:rsidRPr="00C9619F">
              <w:rPr>
                <w:rStyle w:val="shorttext"/>
                <w:lang w:val="en-US"/>
              </w:rPr>
              <w:t>lucrari</w:t>
            </w:r>
            <w:proofErr w:type="spellEnd"/>
            <w:r w:rsidRPr="00C9619F">
              <w:rPr>
                <w:rStyle w:val="shorttext"/>
                <w:lang w:val="en-US"/>
              </w:rPr>
              <w:t xml:space="preserve"> - </w:t>
            </w:r>
            <w:proofErr w:type="spellStart"/>
            <w:r w:rsidRPr="00C9619F">
              <w:rPr>
                <w:rStyle w:val="shorttext"/>
                <w:lang w:val="en-US"/>
              </w:rPr>
              <w:t>adaos</w:t>
            </w:r>
            <w:proofErr w:type="spellEnd"/>
            <w:r w:rsidRPr="00C9619F">
              <w:rPr>
                <w:rStyle w:val="shorttext"/>
                <w:lang w:val="en-US"/>
              </w:rPr>
              <w:t xml:space="preserve"> de </w:t>
            </w:r>
            <w:proofErr w:type="spellStart"/>
            <w:r w:rsidRPr="00C9619F">
              <w:rPr>
                <w:rStyle w:val="shorttext"/>
                <w:lang w:val="en-US"/>
              </w:rPr>
              <w:t>fibra</w:t>
            </w:r>
            <w:proofErr w:type="spellEnd"/>
            <w:r w:rsidRPr="00C9619F">
              <w:rPr>
                <w:rStyle w:val="shorttext"/>
                <w:lang w:val="en-US"/>
              </w:rPr>
              <w:t xml:space="preserve"> </w:t>
            </w:r>
            <w:proofErr w:type="spellStart"/>
            <w:r w:rsidRPr="00C9619F">
              <w:rPr>
                <w:rStyle w:val="shorttext"/>
                <w:lang w:val="en-US"/>
              </w:rPr>
              <w:t>polipropilen</w:t>
            </w:r>
            <w:proofErr w:type="spellEnd"/>
            <w:r w:rsidRPr="00C9619F">
              <w:rPr>
                <w:rStyle w:val="shorttext"/>
                <w:lang w:val="en-US"/>
              </w:rPr>
              <w:t xml:space="preserve"> in mortar</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31,63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CP21B</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Punerea</w:t>
            </w:r>
            <w:proofErr w:type="spellEnd"/>
            <w:r w:rsidRPr="00C9619F">
              <w:rPr>
                <w:rStyle w:val="shorttext"/>
                <w:lang w:val="en-US"/>
              </w:rPr>
              <w:t xml:space="preserve"> in opera a </w:t>
            </w:r>
            <w:proofErr w:type="spellStart"/>
            <w:r w:rsidRPr="00C9619F">
              <w:rPr>
                <w:rStyle w:val="shorttext"/>
                <w:lang w:val="en-US"/>
              </w:rPr>
              <w:t>mortarului</w:t>
            </w:r>
            <w:proofErr w:type="spellEnd"/>
            <w:r w:rsidRPr="00C9619F">
              <w:rPr>
                <w:rStyle w:val="shorttext"/>
                <w:lang w:val="en-US"/>
              </w:rPr>
              <w:t xml:space="preserve"> M 150-T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legatura</w:t>
            </w:r>
            <w:proofErr w:type="spellEnd"/>
            <w:r w:rsidRPr="00C9619F">
              <w:rPr>
                <w:rStyle w:val="shorttext"/>
                <w:lang w:val="en-US"/>
              </w:rPr>
              <w:t xml:space="preserve">, </w:t>
            </w:r>
            <w:proofErr w:type="spellStart"/>
            <w:r w:rsidRPr="00C9619F">
              <w:rPr>
                <w:rStyle w:val="shorttext"/>
                <w:lang w:val="en-US"/>
              </w:rPr>
              <w:t>monolitizare</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matare</w:t>
            </w:r>
            <w:proofErr w:type="spellEnd"/>
            <w:r w:rsidRPr="00C9619F">
              <w:rPr>
                <w:rStyle w:val="shorttext"/>
                <w:lang w:val="en-US"/>
              </w:rPr>
              <w:t xml:space="preserve"> de </w:t>
            </w:r>
            <w:proofErr w:type="spellStart"/>
            <w:proofErr w:type="gramStart"/>
            <w:r w:rsidRPr="00C9619F">
              <w:rPr>
                <w:rStyle w:val="shorttext"/>
                <w:lang w:val="en-US"/>
              </w:rPr>
              <w:t>rosturi</w:t>
            </w:r>
            <w:proofErr w:type="spellEnd"/>
            <w:r w:rsidRPr="00C9619F">
              <w:rPr>
                <w:rStyle w:val="shorttext"/>
                <w:lang w:val="en-US"/>
              </w:rPr>
              <w:t xml:space="preserve">  la</w:t>
            </w:r>
            <w:proofErr w:type="gramEnd"/>
            <w:r w:rsidRPr="00C9619F">
              <w:rPr>
                <w:rStyle w:val="shorttext"/>
                <w:lang w:val="en-US"/>
              </w:rPr>
              <w:t xml:space="preserve"> </w:t>
            </w:r>
            <w:proofErr w:type="spellStart"/>
            <w:r w:rsidRPr="00C9619F">
              <w:rPr>
                <w:rStyle w:val="shorttext"/>
                <w:lang w:val="en-US"/>
              </w:rPr>
              <w:t>inaltimi</w:t>
            </w:r>
            <w:proofErr w:type="spellEnd"/>
            <w:r w:rsidRPr="00C9619F">
              <w:rPr>
                <w:rStyle w:val="shorttext"/>
                <w:lang w:val="en-US"/>
              </w:rPr>
              <w:t xml:space="preserve"> pina la 35 m, </w:t>
            </w:r>
            <w:proofErr w:type="spellStart"/>
            <w:r w:rsidRPr="00C9619F">
              <w:rPr>
                <w:rStyle w:val="shorttext"/>
                <w:lang w:val="en-US"/>
              </w:rPr>
              <w:t>legatura</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monolitizarea</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w:t>
            </w:r>
            <w:proofErr w:type="spellStart"/>
            <w:r w:rsidRPr="00C9619F">
              <w:rPr>
                <w:rStyle w:val="shorttext"/>
                <w:lang w:val="en-US"/>
              </w:rPr>
              <w:t>elementele</w:t>
            </w:r>
            <w:proofErr w:type="spellEnd"/>
            <w:r w:rsidRPr="00C9619F">
              <w:rPr>
                <w:rStyle w:val="shorttext"/>
                <w:lang w:val="en-US"/>
              </w:rPr>
              <w:t xml:space="preserve"> prefabricate de </w:t>
            </w:r>
            <w:proofErr w:type="spellStart"/>
            <w:r w:rsidRPr="00C9619F">
              <w:rPr>
                <w:rStyle w:val="shorttext"/>
                <w:lang w:val="en-US"/>
              </w:rPr>
              <w:t>beton</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m3</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IzF01B</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Amorsarea</w:t>
            </w:r>
            <w:proofErr w:type="spellEnd"/>
            <w:r w:rsidRPr="00C9619F">
              <w:rPr>
                <w:rStyle w:val="shorttext"/>
                <w:lang w:val="en-US"/>
              </w:rPr>
              <w:t xml:space="preserve"> </w:t>
            </w:r>
            <w:proofErr w:type="spellStart"/>
            <w:r w:rsidRPr="00C9619F">
              <w:rPr>
                <w:rStyle w:val="shorttext"/>
                <w:lang w:val="en-US"/>
              </w:rPr>
              <w:t>suprafetelor</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aplicarea</w:t>
            </w:r>
            <w:proofErr w:type="spellEnd"/>
            <w:r w:rsidRPr="00C9619F">
              <w:rPr>
                <w:rStyle w:val="shorttext"/>
                <w:lang w:val="en-US"/>
              </w:rPr>
              <w:t xml:space="preserve"> </w:t>
            </w:r>
            <w:proofErr w:type="spellStart"/>
            <w:r w:rsidRPr="00C9619F">
              <w:rPr>
                <w:rStyle w:val="shorttext"/>
                <w:lang w:val="en-US"/>
              </w:rPr>
              <w:t>stratului</w:t>
            </w:r>
            <w:proofErr w:type="spellEnd"/>
            <w:r w:rsidRPr="00C9619F">
              <w:rPr>
                <w:rStyle w:val="shorttext"/>
                <w:lang w:val="en-US"/>
              </w:rPr>
              <w:t xml:space="preserve"> de </w:t>
            </w:r>
            <w:proofErr w:type="spellStart"/>
            <w:r w:rsidRPr="00C9619F">
              <w:rPr>
                <w:rStyle w:val="shorttext"/>
                <w:lang w:val="en-US"/>
              </w:rPr>
              <w:t>difuzie</w:t>
            </w:r>
            <w:proofErr w:type="spellEnd"/>
            <w:r w:rsidRPr="00C9619F">
              <w:rPr>
                <w:rStyle w:val="shorttext"/>
                <w:lang w:val="en-US"/>
              </w:rPr>
              <w:t xml:space="preserve">, a </w:t>
            </w:r>
            <w:proofErr w:type="spellStart"/>
            <w:r w:rsidRPr="00C9619F">
              <w:rPr>
                <w:rStyle w:val="shorttext"/>
                <w:lang w:val="en-US"/>
              </w:rPr>
              <w:t>barierei</w:t>
            </w:r>
            <w:proofErr w:type="spellEnd"/>
            <w:r w:rsidRPr="00C9619F">
              <w:rPr>
                <w:rStyle w:val="shorttext"/>
                <w:lang w:val="en-US"/>
              </w:rPr>
              <w:t xml:space="preserve"> contra </w:t>
            </w:r>
            <w:proofErr w:type="spellStart"/>
            <w:r w:rsidRPr="00C9619F">
              <w:rPr>
                <w:rStyle w:val="shorttext"/>
                <w:lang w:val="en-US"/>
              </w:rPr>
              <w:t>vaporilor</w:t>
            </w:r>
            <w:proofErr w:type="spellEnd"/>
            <w:r w:rsidRPr="00C9619F">
              <w:rPr>
                <w:rStyle w:val="shorttext"/>
                <w:lang w:val="en-US"/>
              </w:rPr>
              <w:t xml:space="preserve">, a </w:t>
            </w:r>
            <w:proofErr w:type="spellStart"/>
            <w:r w:rsidRPr="00C9619F">
              <w:rPr>
                <w:rStyle w:val="shorttext"/>
                <w:lang w:val="en-US"/>
              </w:rPr>
              <w:t>termoizolatiei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a </w:t>
            </w:r>
            <w:proofErr w:type="spellStart"/>
            <w:r w:rsidRPr="00C9619F">
              <w:rPr>
                <w:rStyle w:val="shorttext"/>
                <w:lang w:val="en-US"/>
              </w:rPr>
              <w:t>hidroizolatiei</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inclinte</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verticale</w:t>
            </w:r>
            <w:proofErr w:type="spellEnd"/>
            <w:r w:rsidRPr="00C9619F">
              <w:rPr>
                <w:rStyle w:val="shorttext"/>
                <w:lang w:val="en-US"/>
              </w:rPr>
              <w:t xml:space="preserve">, cu </w:t>
            </w:r>
            <w:proofErr w:type="spellStart"/>
            <w:r w:rsidRPr="00C9619F">
              <w:rPr>
                <w:rStyle w:val="shorttext"/>
                <w:lang w:val="en-US"/>
              </w:rPr>
              <w:t>suspensie</w:t>
            </w:r>
            <w:proofErr w:type="spellEnd"/>
            <w:r w:rsidRPr="00C9619F">
              <w:rPr>
                <w:rStyle w:val="shorttext"/>
                <w:lang w:val="en-US"/>
              </w:rPr>
              <w:t xml:space="preserve"> de </w:t>
            </w:r>
            <w:proofErr w:type="spellStart"/>
            <w:r w:rsidRPr="00C9619F">
              <w:rPr>
                <w:rStyle w:val="shorttext"/>
                <w:lang w:val="en-US"/>
              </w:rPr>
              <w:t>bitum</w:t>
            </w:r>
            <w:proofErr w:type="spellEnd"/>
            <w:r w:rsidRPr="00C9619F">
              <w:rPr>
                <w:rStyle w:val="shorttext"/>
                <w:lang w:val="en-US"/>
              </w:rPr>
              <w:t xml:space="preserve"> </w:t>
            </w:r>
            <w:proofErr w:type="spellStart"/>
            <w:r w:rsidRPr="00C9619F">
              <w:rPr>
                <w:rStyle w:val="shorttext"/>
                <w:lang w:val="en-US"/>
              </w:rPr>
              <w:t>filerizat</w:t>
            </w:r>
            <w:proofErr w:type="spellEnd"/>
            <w:r w:rsidRPr="00C9619F">
              <w:rPr>
                <w:rStyle w:val="shorttext"/>
                <w:lang w:val="en-US"/>
              </w:rPr>
              <w:t xml:space="preserve"> (</w:t>
            </w:r>
            <w:proofErr w:type="spellStart"/>
            <w:r w:rsidRPr="00C9619F">
              <w:rPr>
                <w:rStyle w:val="shorttext"/>
                <w:lang w:val="en-US"/>
              </w:rPr>
              <w:t>subif</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strat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840,00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CE13A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158" w:right="-316"/>
              <w:rPr>
                <w:rStyle w:val="shorttext"/>
                <w:lang w:val="en-US"/>
              </w:rPr>
            </w:pPr>
            <w:proofErr w:type="spellStart"/>
            <w:r w:rsidRPr="00C9619F">
              <w:rPr>
                <w:rStyle w:val="shorttext"/>
                <w:lang w:val="en-US"/>
              </w:rPr>
              <w:t>Invelitori</w:t>
            </w:r>
            <w:proofErr w:type="spellEnd"/>
            <w:r w:rsidRPr="00C9619F">
              <w:rPr>
                <w:rStyle w:val="shorttext"/>
                <w:lang w:val="en-US"/>
              </w:rPr>
              <w:t xml:space="preserve"> la </w:t>
            </w:r>
            <w:proofErr w:type="spellStart"/>
            <w:r w:rsidRPr="00C9619F">
              <w:rPr>
                <w:rStyle w:val="shorttext"/>
                <w:lang w:val="en-US"/>
              </w:rPr>
              <w:t>acoperisuri</w:t>
            </w:r>
            <w:proofErr w:type="spellEnd"/>
            <w:r w:rsidRPr="00C9619F">
              <w:rPr>
                <w:rStyle w:val="shorttext"/>
                <w:lang w:val="en-US"/>
              </w:rPr>
              <w:t xml:space="preserve"> cu membrane </w:t>
            </w:r>
            <w:proofErr w:type="spellStart"/>
            <w:r w:rsidRPr="00C9619F">
              <w:rPr>
                <w:rStyle w:val="shorttext"/>
                <w:lang w:val="en-US"/>
              </w:rPr>
              <w:t>bituminoase</w:t>
            </w:r>
            <w:proofErr w:type="spellEnd"/>
            <w:r w:rsidRPr="00C9619F">
              <w:rPr>
                <w:rStyle w:val="shorttext"/>
                <w:lang w:val="en-US"/>
              </w:rPr>
              <w:t xml:space="preserve"> </w:t>
            </w:r>
            <w:proofErr w:type="spellStart"/>
            <w:r w:rsidRPr="00C9619F">
              <w:rPr>
                <w:rStyle w:val="shorttext"/>
                <w:lang w:val="en-US"/>
              </w:rPr>
              <w:t>Tehnoelast</w:t>
            </w:r>
            <w:proofErr w:type="spellEnd"/>
            <w:r w:rsidRPr="00C9619F">
              <w:rPr>
                <w:rStyle w:val="shorttext"/>
                <w:lang w:val="en-US"/>
              </w:rPr>
              <w:t xml:space="preserve"> EPP </w:t>
            </w:r>
            <w:proofErr w:type="spellStart"/>
            <w:r w:rsidRPr="00C9619F">
              <w:rPr>
                <w:rStyle w:val="shorttext"/>
                <w:lang w:val="en-US"/>
              </w:rPr>
              <w:t>lipite</w:t>
            </w:r>
            <w:proofErr w:type="spellEnd"/>
            <w:r w:rsidRPr="00C9619F">
              <w:rPr>
                <w:rStyle w:val="shorttext"/>
                <w:lang w:val="en-US"/>
              </w:rPr>
              <w:t xml:space="preserve"> cu</w:t>
            </w:r>
            <w:r>
              <w:rPr>
                <w:rStyle w:val="shorttext"/>
                <w:lang w:val="en-US"/>
              </w:rPr>
              <w:t xml:space="preserve"> </w:t>
            </w:r>
            <w:proofErr w:type="spellStart"/>
            <w:r w:rsidRPr="00C9619F">
              <w:rPr>
                <w:rStyle w:val="shorttext"/>
                <w:lang w:val="en-US"/>
              </w:rPr>
              <w:t>flacara</w:t>
            </w:r>
            <w:proofErr w:type="spellEnd"/>
            <w:r w:rsidRPr="00C9619F">
              <w:rPr>
                <w:rStyle w:val="shorttext"/>
                <w:lang w:val="en-US"/>
              </w:rPr>
              <w:t xml:space="preserve"> in </w:t>
            </w:r>
            <w:proofErr w:type="spellStart"/>
            <w:r w:rsidRPr="00C9619F">
              <w:rPr>
                <w:rStyle w:val="shorttext"/>
                <w:lang w:val="en-US"/>
              </w:rPr>
              <w:t>sistem</w:t>
            </w:r>
            <w:proofErr w:type="spellEnd"/>
            <w:r w:rsidRPr="00C9619F">
              <w:rPr>
                <w:rStyle w:val="shorttext"/>
                <w:lang w:val="en-US"/>
              </w:rPr>
              <w:t xml:space="preserve"> </w:t>
            </w:r>
            <w:proofErr w:type="spellStart"/>
            <w:r w:rsidRPr="00C9619F">
              <w:rPr>
                <w:rStyle w:val="shorttext"/>
                <w:lang w:val="en-US"/>
              </w:rPr>
              <w:t>monostrat</w:t>
            </w:r>
            <w:proofErr w:type="spellEnd"/>
            <w:r w:rsidRPr="00C9619F">
              <w:rPr>
                <w:rStyle w:val="shorttext"/>
                <w:lang w:val="en-US"/>
              </w:rPr>
              <w:t xml:space="preserve"> pe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pe </w:t>
            </w:r>
            <w:proofErr w:type="spellStart"/>
            <w:r w:rsidRPr="00C9619F">
              <w:rPr>
                <w:rStyle w:val="shorttext"/>
                <w:lang w:val="en-US"/>
              </w:rPr>
              <w:t>suportcontinuu</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840,00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CE13A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158" w:right="-316"/>
              <w:rPr>
                <w:rStyle w:val="shorttext"/>
                <w:lang w:val="en-US"/>
              </w:rPr>
            </w:pPr>
            <w:proofErr w:type="spellStart"/>
            <w:r w:rsidRPr="00C9619F">
              <w:rPr>
                <w:rStyle w:val="shorttext"/>
                <w:lang w:val="en-US"/>
              </w:rPr>
              <w:t>Invelitori</w:t>
            </w:r>
            <w:proofErr w:type="spellEnd"/>
            <w:r w:rsidRPr="00C9619F">
              <w:rPr>
                <w:rStyle w:val="shorttext"/>
                <w:lang w:val="en-US"/>
              </w:rPr>
              <w:t xml:space="preserve"> la </w:t>
            </w:r>
            <w:proofErr w:type="spellStart"/>
            <w:r w:rsidRPr="00C9619F">
              <w:rPr>
                <w:rStyle w:val="shorttext"/>
                <w:lang w:val="en-US"/>
              </w:rPr>
              <w:t>acoperisuri</w:t>
            </w:r>
            <w:proofErr w:type="spellEnd"/>
            <w:r w:rsidRPr="00C9619F">
              <w:rPr>
                <w:rStyle w:val="shorttext"/>
                <w:lang w:val="en-US"/>
              </w:rPr>
              <w:t xml:space="preserve"> cu membrane </w:t>
            </w:r>
            <w:proofErr w:type="spellStart"/>
            <w:r w:rsidRPr="00C9619F">
              <w:rPr>
                <w:rStyle w:val="shorttext"/>
                <w:lang w:val="en-US"/>
              </w:rPr>
              <w:t>bituminoase</w:t>
            </w:r>
            <w:proofErr w:type="spellEnd"/>
            <w:r w:rsidRPr="00C9619F">
              <w:rPr>
                <w:rStyle w:val="shorttext"/>
                <w:lang w:val="en-US"/>
              </w:rPr>
              <w:t xml:space="preserve"> </w:t>
            </w:r>
            <w:proofErr w:type="spellStart"/>
            <w:r w:rsidRPr="00C9619F">
              <w:rPr>
                <w:rStyle w:val="shorttext"/>
                <w:lang w:val="en-US"/>
              </w:rPr>
              <w:t>Tehnoelast</w:t>
            </w:r>
            <w:proofErr w:type="spellEnd"/>
            <w:r w:rsidRPr="00C9619F">
              <w:rPr>
                <w:rStyle w:val="shorttext"/>
                <w:lang w:val="en-US"/>
              </w:rPr>
              <w:t xml:space="preserve"> EKP </w:t>
            </w:r>
            <w:proofErr w:type="spellStart"/>
            <w:r w:rsidRPr="00C9619F">
              <w:rPr>
                <w:rStyle w:val="shorttext"/>
                <w:lang w:val="en-US"/>
              </w:rPr>
              <w:t>lipite</w:t>
            </w:r>
            <w:proofErr w:type="spellEnd"/>
            <w:r w:rsidRPr="00C9619F">
              <w:rPr>
                <w:rStyle w:val="shorttext"/>
                <w:lang w:val="en-US"/>
              </w:rPr>
              <w:t xml:space="preserve"> cu </w:t>
            </w:r>
            <w:proofErr w:type="spellStart"/>
            <w:r w:rsidRPr="00C9619F">
              <w:rPr>
                <w:rStyle w:val="shorttext"/>
                <w:lang w:val="en-US"/>
              </w:rPr>
              <w:t>flacara</w:t>
            </w:r>
            <w:proofErr w:type="spellEnd"/>
            <w:r w:rsidRPr="00C9619F">
              <w:rPr>
                <w:rStyle w:val="shorttext"/>
                <w:lang w:val="en-US"/>
              </w:rPr>
              <w:t xml:space="preserve"> in </w:t>
            </w:r>
            <w:proofErr w:type="spellStart"/>
            <w:r w:rsidRPr="00C9619F">
              <w:rPr>
                <w:rStyle w:val="shorttext"/>
                <w:rFonts w:eastAsiaTheme="minorEastAsia"/>
                <w:lang w:val="en-US"/>
              </w:rPr>
              <w:t>sistem</w:t>
            </w:r>
            <w:proofErr w:type="spellEnd"/>
            <w:r w:rsidRPr="00C9619F">
              <w:rPr>
                <w:rStyle w:val="shorttext"/>
                <w:rFonts w:eastAsiaTheme="minorEastAsia"/>
                <w:lang w:val="en-US"/>
              </w:rPr>
              <w:t xml:space="preserve"> </w:t>
            </w:r>
            <w:proofErr w:type="spellStart"/>
            <w:r w:rsidRPr="00C9619F">
              <w:rPr>
                <w:rStyle w:val="shorttext"/>
                <w:lang w:val="en-US"/>
              </w:rPr>
              <w:t>monostrat</w:t>
            </w:r>
            <w:proofErr w:type="spellEnd"/>
            <w:r w:rsidRPr="00C9619F">
              <w:rPr>
                <w:rStyle w:val="shorttext"/>
                <w:lang w:val="en-US"/>
              </w:rPr>
              <w:t xml:space="preserve"> pe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orizontale</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pe </w:t>
            </w:r>
            <w:proofErr w:type="spellStart"/>
            <w:r w:rsidRPr="00C9619F">
              <w:rPr>
                <w:rStyle w:val="shorttext"/>
                <w:lang w:val="en-US"/>
              </w:rPr>
              <w:t>suport</w:t>
            </w:r>
            <w:proofErr w:type="spellEnd"/>
            <w:r w:rsidRPr="00C9619F">
              <w:rPr>
                <w:rStyle w:val="shorttext"/>
                <w:lang w:val="en-US"/>
              </w:rPr>
              <w:t xml:space="preserve"> </w:t>
            </w:r>
            <w:proofErr w:type="spellStart"/>
            <w:r w:rsidRPr="00C9619F">
              <w:rPr>
                <w:rStyle w:val="shorttext"/>
                <w:lang w:val="en-US"/>
              </w:rPr>
              <w:t>continuu</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855,59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157</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SB28B</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r w:rsidRPr="00C9619F">
              <w:rPr>
                <w:rStyle w:val="shorttext"/>
                <w:lang w:val="en-US"/>
              </w:rPr>
              <w:t xml:space="preserve">Aerator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acoperisuri</w:t>
            </w:r>
            <w:proofErr w:type="spellEnd"/>
            <w:r w:rsidRPr="00C9619F">
              <w:rPr>
                <w:rStyle w:val="shorttext"/>
                <w:lang w:val="en-US"/>
              </w:rPr>
              <w:t xml:space="preserve"> din membrane </w:t>
            </w:r>
            <w:proofErr w:type="spellStart"/>
            <w:r w:rsidRPr="00C9619F">
              <w:rPr>
                <w:rStyle w:val="shorttext"/>
                <w:lang w:val="en-US"/>
              </w:rPr>
              <w:t>bituminoase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158</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CE40A</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Montarea</w:t>
            </w:r>
            <w:proofErr w:type="spellEnd"/>
            <w:r w:rsidRPr="00C9619F">
              <w:rPr>
                <w:rStyle w:val="shorttext"/>
                <w:lang w:val="en-US"/>
              </w:rPr>
              <w:t xml:space="preserve"> </w:t>
            </w:r>
            <w:proofErr w:type="spellStart"/>
            <w:r w:rsidRPr="00C9619F">
              <w:rPr>
                <w:rStyle w:val="shorttext"/>
                <w:lang w:val="en-US"/>
              </w:rPr>
              <w:t>elementelor</w:t>
            </w:r>
            <w:proofErr w:type="spellEnd"/>
            <w:r w:rsidRPr="00C9619F">
              <w:rPr>
                <w:rStyle w:val="shorttext"/>
                <w:lang w:val="en-US"/>
              </w:rPr>
              <w:t xml:space="preserve"> </w:t>
            </w:r>
            <w:proofErr w:type="spellStart"/>
            <w:r w:rsidRPr="00C9619F">
              <w:rPr>
                <w:rStyle w:val="shorttext"/>
                <w:lang w:val="en-US"/>
              </w:rPr>
              <w:t>scheletului</w:t>
            </w:r>
            <w:proofErr w:type="spellEnd"/>
            <w:r w:rsidRPr="00C9619F">
              <w:rPr>
                <w:rStyle w:val="shorttext"/>
                <w:lang w:val="en-US"/>
              </w:rPr>
              <w:t xml:space="preserve"> din </w:t>
            </w:r>
            <w:proofErr w:type="spellStart"/>
            <w:r w:rsidRPr="00C9619F">
              <w:rPr>
                <w:rStyle w:val="shorttext"/>
                <w:lang w:val="en-US"/>
              </w:rPr>
              <w:t>grinzi</w:t>
            </w:r>
            <w:proofErr w:type="spellEnd"/>
            <w:r w:rsidRPr="00C9619F">
              <w:rPr>
                <w:rStyle w:val="shorttext"/>
                <w:lang w:val="en-US"/>
              </w:rPr>
              <w:t xml:space="preserve"> (bare) cu </w:t>
            </w:r>
            <w:proofErr w:type="spellStart"/>
            <w:r w:rsidRPr="00C9619F">
              <w:rPr>
                <w:rStyle w:val="shorttext"/>
                <w:lang w:val="en-US"/>
              </w:rPr>
              <w:t>tratament</w:t>
            </w:r>
            <w:proofErr w:type="spellEnd"/>
            <w:r w:rsidRPr="00C9619F">
              <w:rPr>
                <w:rStyle w:val="shorttext"/>
                <w:lang w:val="en-US"/>
              </w:rPr>
              <w:t xml:space="preserve"> antiseptic</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m3</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0,23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lastRenderedPageBreak/>
              <w:t xml:space="preserve"> 159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CE23C2</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Glafuri</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copertine</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zincata</w:t>
            </w:r>
            <w:proofErr w:type="spellEnd"/>
            <w:r w:rsidRPr="00C9619F">
              <w:rPr>
                <w:rStyle w:val="shorttext"/>
                <w:lang w:val="en-US"/>
              </w:rPr>
              <w:t xml:space="preserve"> de 0,6 mm </w:t>
            </w:r>
            <w:proofErr w:type="spellStart"/>
            <w:r w:rsidRPr="00C9619F">
              <w:rPr>
                <w:rStyle w:val="shorttext"/>
                <w:lang w:val="en-US"/>
              </w:rPr>
              <w:t>grosime</w:t>
            </w:r>
            <w:proofErr w:type="spellEnd"/>
            <w:r w:rsidRPr="00C9619F">
              <w:rPr>
                <w:rStyle w:val="shorttext"/>
                <w:lang w:val="en-US"/>
              </w:rPr>
              <w:t xml:space="preserve"> pe un </w:t>
            </w:r>
            <w:proofErr w:type="spellStart"/>
            <w:r w:rsidRPr="00C9619F">
              <w:rPr>
                <w:rStyle w:val="shorttext"/>
                <w:lang w:val="en-US"/>
              </w:rPr>
              <w:t>strat</w:t>
            </w:r>
            <w:proofErr w:type="spellEnd"/>
            <w:r w:rsidRPr="00C9619F">
              <w:rPr>
                <w:rStyle w:val="shorttext"/>
                <w:lang w:val="en-US"/>
              </w:rPr>
              <w:t xml:space="preserve"> de carton </w:t>
            </w:r>
            <w:proofErr w:type="spellStart"/>
            <w:r w:rsidRPr="00C9619F">
              <w:rPr>
                <w:rStyle w:val="shorttext"/>
                <w:lang w:val="en-US"/>
              </w:rPr>
              <w:t>bitumat</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pe o </w:t>
            </w:r>
            <w:proofErr w:type="spellStart"/>
            <w:r w:rsidRPr="00C9619F">
              <w:rPr>
                <w:rStyle w:val="shorttext"/>
                <w:lang w:val="en-US"/>
              </w:rPr>
              <w:t>sapa</w:t>
            </w:r>
            <w:proofErr w:type="spellEnd"/>
            <w:r w:rsidRPr="00C9619F">
              <w:rPr>
                <w:rStyle w:val="shorttext"/>
                <w:lang w:val="en-US"/>
              </w:rPr>
              <w:t xml:space="preserve"> de </w:t>
            </w:r>
            <w:proofErr w:type="spellStart"/>
            <w:r w:rsidRPr="00C9619F">
              <w:rPr>
                <w:rStyle w:val="shorttext"/>
                <w:lang w:val="en-US"/>
              </w:rPr>
              <w:t>egalizare</w:t>
            </w:r>
            <w:proofErr w:type="spellEnd"/>
            <w:r w:rsidRPr="00C9619F">
              <w:rPr>
                <w:rStyle w:val="shorttext"/>
                <w:lang w:val="en-US"/>
              </w:rPr>
              <w:t xml:space="preserve"> din mortar de </w:t>
            </w:r>
            <w:proofErr w:type="spellStart"/>
            <w:r w:rsidRPr="00C9619F">
              <w:rPr>
                <w:rStyle w:val="shorttext"/>
                <w:lang w:val="en-US"/>
              </w:rPr>
              <w:t>ciment</w:t>
            </w:r>
            <w:proofErr w:type="spellEnd"/>
            <w:r w:rsidRPr="00C9619F">
              <w:rPr>
                <w:rStyle w:val="shorttext"/>
                <w:lang w:val="en-US"/>
              </w:rPr>
              <w:t xml:space="preserve">-var M 100-T, fixate pe </w:t>
            </w:r>
            <w:proofErr w:type="spellStart"/>
            <w:r w:rsidRPr="00C9619F">
              <w:rPr>
                <w:rStyle w:val="shorttext"/>
                <w:lang w:val="en-US"/>
              </w:rPr>
              <w:t>elemente</w:t>
            </w:r>
            <w:proofErr w:type="spellEnd"/>
            <w:r w:rsidRPr="00C9619F">
              <w:rPr>
                <w:rStyle w:val="shorttext"/>
                <w:lang w:val="en-US"/>
              </w:rPr>
              <w:t xml:space="preserve"> de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lungimi</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mari</w:t>
            </w:r>
            <w:proofErr w:type="spellEnd"/>
            <w:r w:rsidRPr="00C9619F">
              <w:rPr>
                <w:rStyle w:val="shorttext"/>
                <w:lang w:val="en-US"/>
              </w:rPr>
              <w:t xml:space="preserve"> de 2 m, cu </w:t>
            </w:r>
            <w:proofErr w:type="spellStart"/>
            <w:r w:rsidRPr="00C9619F">
              <w:rPr>
                <w:rStyle w:val="shorttext"/>
                <w:lang w:val="en-US"/>
              </w:rPr>
              <w:t>latimea</w:t>
            </w:r>
            <w:proofErr w:type="spellEnd"/>
            <w:r w:rsidRPr="00C9619F">
              <w:rPr>
                <w:rStyle w:val="shorttext"/>
                <w:lang w:val="en-US"/>
              </w:rPr>
              <w:t xml:space="preserve"> </w:t>
            </w:r>
            <w:proofErr w:type="spellStart"/>
            <w:r w:rsidRPr="00C9619F">
              <w:rPr>
                <w:rStyle w:val="shorttext"/>
                <w:lang w:val="en-US"/>
              </w:rPr>
              <w:t>desfasurata</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31 - 50 cm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10,70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160</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CE23D2</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Glafuri</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copertine</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zincata</w:t>
            </w:r>
            <w:proofErr w:type="spellEnd"/>
            <w:r w:rsidRPr="00C9619F">
              <w:rPr>
                <w:rStyle w:val="shorttext"/>
                <w:lang w:val="en-US"/>
              </w:rPr>
              <w:t xml:space="preserve"> de 0,5 mm </w:t>
            </w:r>
            <w:proofErr w:type="spellStart"/>
            <w:r w:rsidRPr="00C9619F">
              <w:rPr>
                <w:rStyle w:val="shorttext"/>
                <w:lang w:val="en-US"/>
              </w:rPr>
              <w:t>grosime</w:t>
            </w:r>
            <w:proofErr w:type="spellEnd"/>
            <w:r w:rsidRPr="00C9619F">
              <w:rPr>
                <w:rStyle w:val="shorttext"/>
                <w:lang w:val="en-US"/>
              </w:rPr>
              <w:t xml:space="preserve"> pe un </w:t>
            </w:r>
            <w:proofErr w:type="spellStart"/>
            <w:r w:rsidRPr="00C9619F">
              <w:rPr>
                <w:rStyle w:val="shorttext"/>
                <w:lang w:val="en-US"/>
              </w:rPr>
              <w:t>strat</w:t>
            </w:r>
            <w:proofErr w:type="spellEnd"/>
            <w:r w:rsidRPr="00C9619F">
              <w:rPr>
                <w:rStyle w:val="shorttext"/>
                <w:lang w:val="en-US"/>
              </w:rPr>
              <w:t xml:space="preserve"> de carton </w:t>
            </w:r>
            <w:proofErr w:type="spellStart"/>
            <w:r w:rsidRPr="00C9619F">
              <w:rPr>
                <w:rStyle w:val="shorttext"/>
                <w:lang w:val="en-US"/>
              </w:rPr>
              <w:t>bitumat</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pe o </w:t>
            </w:r>
            <w:proofErr w:type="spellStart"/>
            <w:r w:rsidRPr="00C9619F">
              <w:rPr>
                <w:rStyle w:val="shorttext"/>
                <w:lang w:val="en-US"/>
              </w:rPr>
              <w:t>sapa</w:t>
            </w:r>
            <w:proofErr w:type="spellEnd"/>
            <w:r w:rsidRPr="00C9619F">
              <w:rPr>
                <w:rStyle w:val="shorttext"/>
                <w:lang w:val="en-US"/>
              </w:rPr>
              <w:t xml:space="preserve"> de </w:t>
            </w:r>
            <w:proofErr w:type="spellStart"/>
            <w:r w:rsidRPr="00C9619F">
              <w:rPr>
                <w:rStyle w:val="shorttext"/>
                <w:lang w:val="en-US"/>
              </w:rPr>
              <w:t>egalizare</w:t>
            </w:r>
            <w:proofErr w:type="spellEnd"/>
            <w:r w:rsidRPr="00C9619F">
              <w:rPr>
                <w:rStyle w:val="shorttext"/>
                <w:lang w:val="en-US"/>
              </w:rPr>
              <w:t xml:space="preserve"> din mortar de </w:t>
            </w:r>
            <w:proofErr w:type="spellStart"/>
            <w:r w:rsidRPr="00C9619F">
              <w:rPr>
                <w:rStyle w:val="shorttext"/>
                <w:lang w:val="en-US"/>
              </w:rPr>
              <w:t>ciment</w:t>
            </w:r>
            <w:proofErr w:type="spellEnd"/>
            <w:r w:rsidRPr="00C9619F">
              <w:rPr>
                <w:rStyle w:val="shorttext"/>
                <w:lang w:val="en-US"/>
              </w:rPr>
              <w:t xml:space="preserve">-var M 100-T, fixate pe </w:t>
            </w:r>
            <w:proofErr w:type="spellStart"/>
            <w:r w:rsidRPr="00C9619F">
              <w:rPr>
                <w:rStyle w:val="shorttext"/>
                <w:lang w:val="en-US"/>
              </w:rPr>
              <w:t>elemente</w:t>
            </w:r>
            <w:proofErr w:type="spellEnd"/>
            <w:r w:rsidRPr="00C9619F">
              <w:rPr>
                <w:rStyle w:val="shorttext"/>
                <w:lang w:val="en-US"/>
              </w:rPr>
              <w:t xml:space="preserve"> de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lungimi</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mari</w:t>
            </w:r>
            <w:proofErr w:type="spellEnd"/>
            <w:r w:rsidRPr="00C9619F">
              <w:rPr>
                <w:rStyle w:val="shorttext"/>
                <w:lang w:val="en-US"/>
              </w:rPr>
              <w:t xml:space="preserve"> de 2 m, cu </w:t>
            </w:r>
            <w:proofErr w:type="spellStart"/>
            <w:r w:rsidRPr="00C9619F">
              <w:rPr>
                <w:rStyle w:val="shorttext"/>
                <w:lang w:val="en-US"/>
              </w:rPr>
              <w:t>latimea</w:t>
            </w:r>
            <w:proofErr w:type="spellEnd"/>
            <w:r w:rsidRPr="00C9619F">
              <w:rPr>
                <w:rStyle w:val="shorttext"/>
                <w:lang w:val="en-US"/>
              </w:rPr>
              <w:t xml:space="preserve"> </w:t>
            </w:r>
            <w:proofErr w:type="spellStart"/>
            <w:r w:rsidRPr="00C9619F">
              <w:rPr>
                <w:rStyle w:val="shorttext"/>
                <w:lang w:val="en-US"/>
              </w:rPr>
              <w:t>desfasurata</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51 - 100 cm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129,92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CE23C2</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Glafuri</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copertine</w:t>
            </w:r>
            <w:proofErr w:type="spellEnd"/>
            <w:r w:rsidRPr="00C9619F">
              <w:rPr>
                <w:rStyle w:val="shorttext"/>
                <w:lang w:val="en-US"/>
              </w:rPr>
              <w:t xml:space="preserve"> </w:t>
            </w:r>
            <w:proofErr w:type="spellStart"/>
            <w:r w:rsidRPr="00C9619F">
              <w:rPr>
                <w:rStyle w:val="shorttext"/>
                <w:lang w:val="en-US"/>
              </w:rPr>
              <w:t>dintabla</w:t>
            </w:r>
            <w:proofErr w:type="spellEnd"/>
            <w:r w:rsidRPr="00C9619F">
              <w:rPr>
                <w:rStyle w:val="shorttext"/>
                <w:lang w:val="en-US"/>
              </w:rPr>
              <w:t xml:space="preserve"> plana </w:t>
            </w:r>
            <w:proofErr w:type="spellStart"/>
            <w:r w:rsidRPr="00C9619F">
              <w:rPr>
                <w:rStyle w:val="shorttext"/>
                <w:lang w:val="en-US"/>
              </w:rPr>
              <w:t>protejata</w:t>
            </w:r>
            <w:proofErr w:type="spellEnd"/>
            <w:r w:rsidRPr="00C9619F">
              <w:rPr>
                <w:rStyle w:val="shorttext"/>
                <w:lang w:val="en-US"/>
              </w:rPr>
              <w:t xml:space="preserve"> </w:t>
            </w:r>
            <w:proofErr w:type="spellStart"/>
            <w:r w:rsidRPr="00C9619F">
              <w:rPr>
                <w:rStyle w:val="shorttext"/>
                <w:lang w:val="en-US"/>
              </w:rPr>
              <w:t>anticoroziv</w:t>
            </w:r>
            <w:proofErr w:type="spellEnd"/>
            <w:r w:rsidRPr="00C9619F">
              <w:rPr>
                <w:rStyle w:val="shorttext"/>
                <w:lang w:val="en-US"/>
              </w:rPr>
              <w:t xml:space="preserve"> cu </w:t>
            </w:r>
            <w:proofErr w:type="spellStart"/>
            <w:r w:rsidRPr="00C9619F">
              <w:rPr>
                <w:rStyle w:val="shorttext"/>
                <w:lang w:val="en-US"/>
              </w:rPr>
              <w:t>acoperire</w:t>
            </w:r>
            <w:proofErr w:type="spellEnd"/>
            <w:r w:rsidRPr="00C9619F">
              <w:rPr>
                <w:rStyle w:val="shorttext"/>
                <w:lang w:val="en-US"/>
              </w:rPr>
              <w:t xml:space="preserve"> </w:t>
            </w:r>
            <w:proofErr w:type="spellStart"/>
            <w:r w:rsidRPr="00C9619F">
              <w:rPr>
                <w:rStyle w:val="shorttext"/>
                <w:lang w:val="en-US"/>
              </w:rPr>
              <w:t>polimerica</w:t>
            </w:r>
            <w:proofErr w:type="spellEnd"/>
            <w:r w:rsidRPr="00C9619F">
              <w:rPr>
                <w:rStyle w:val="shorttext"/>
                <w:lang w:val="en-US"/>
              </w:rPr>
              <w:t xml:space="preserve"> RAL 9006, 0.5 mm </w:t>
            </w:r>
            <w:proofErr w:type="spellStart"/>
            <w:r w:rsidRPr="00C9619F">
              <w:rPr>
                <w:rStyle w:val="shorttext"/>
                <w:lang w:val="en-US"/>
              </w:rPr>
              <w:t>grosime</w:t>
            </w:r>
            <w:proofErr w:type="spellEnd"/>
            <w:r w:rsidRPr="00C9619F">
              <w:rPr>
                <w:rStyle w:val="shorttext"/>
                <w:lang w:val="en-US"/>
              </w:rPr>
              <w:t xml:space="preserve">, pe un </w:t>
            </w:r>
            <w:proofErr w:type="spellStart"/>
            <w:r w:rsidRPr="00C9619F">
              <w:rPr>
                <w:rStyle w:val="shorttext"/>
                <w:lang w:val="en-US"/>
              </w:rPr>
              <w:t>strat</w:t>
            </w:r>
            <w:proofErr w:type="spellEnd"/>
            <w:r w:rsidRPr="00C9619F">
              <w:rPr>
                <w:rStyle w:val="shorttext"/>
                <w:lang w:val="en-US"/>
              </w:rPr>
              <w:t xml:space="preserve"> de carton </w:t>
            </w:r>
            <w:proofErr w:type="spellStart"/>
            <w:r w:rsidRPr="00C9619F">
              <w:rPr>
                <w:rStyle w:val="shorttext"/>
                <w:lang w:val="en-US"/>
              </w:rPr>
              <w:t>bitumat</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pe o </w:t>
            </w:r>
            <w:proofErr w:type="spellStart"/>
            <w:r w:rsidRPr="00C9619F">
              <w:rPr>
                <w:rStyle w:val="shorttext"/>
                <w:lang w:val="en-US"/>
              </w:rPr>
              <w:t>sapa</w:t>
            </w:r>
            <w:proofErr w:type="spellEnd"/>
            <w:r w:rsidRPr="00C9619F">
              <w:rPr>
                <w:rStyle w:val="shorttext"/>
                <w:lang w:val="en-US"/>
              </w:rPr>
              <w:t xml:space="preserve"> de </w:t>
            </w:r>
            <w:proofErr w:type="spellStart"/>
            <w:r w:rsidRPr="00C9619F">
              <w:rPr>
                <w:rStyle w:val="shorttext"/>
                <w:lang w:val="en-US"/>
              </w:rPr>
              <w:t>egalizare</w:t>
            </w:r>
            <w:proofErr w:type="spellEnd"/>
            <w:r w:rsidRPr="00C9619F">
              <w:rPr>
                <w:rStyle w:val="shorttext"/>
                <w:lang w:val="en-US"/>
              </w:rPr>
              <w:t xml:space="preserve"> din mortar de </w:t>
            </w:r>
            <w:proofErr w:type="spellStart"/>
            <w:r w:rsidRPr="00C9619F">
              <w:rPr>
                <w:rStyle w:val="shorttext"/>
                <w:lang w:val="en-US"/>
              </w:rPr>
              <w:t>ciment</w:t>
            </w:r>
            <w:proofErr w:type="spellEnd"/>
            <w:r w:rsidRPr="00C9619F">
              <w:rPr>
                <w:rStyle w:val="shorttext"/>
                <w:lang w:val="en-US"/>
              </w:rPr>
              <w:t xml:space="preserve">-var M 100-T, fixate pe </w:t>
            </w:r>
            <w:proofErr w:type="spellStart"/>
            <w:r w:rsidRPr="00C9619F">
              <w:rPr>
                <w:rStyle w:val="shorttext"/>
                <w:lang w:val="en-US"/>
              </w:rPr>
              <w:t>elemente</w:t>
            </w:r>
            <w:proofErr w:type="spellEnd"/>
            <w:r w:rsidRPr="00C9619F">
              <w:rPr>
                <w:rStyle w:val="shorttext"/>
                <w:lang w:val="en-US"/>
              </w:rPr>
              <w:t xml:space="preserve"> de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lungimi</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mari</w:t>
            </w:r>
            <w:proofErr w:type="spellEnd"/>
            <w:r w:rsidRPr="00C9619F">
              <w:rPr>
                <w:rStyle w:val="shorttext"/>
                <w:lang w:val="en-US"/>
              </w:rPr>
              <w:t xml:space="preserve"> de 2 m, cu </w:t>
            </w:r>
            <w:proofErr w:type="spellStart"/>
            <w:r w:rsidRPr="00C9619F">
              <w:rPr>
                <w:rStyle w:val="shorttext"/>
                <w:lang w:val="en-US"/>
              </w:rPr>
              <w:t>latimea</w:t>
            </w:r>
            <w:proofErr w:type="spellEnd"/>
            <w:r w:rsidRPr="00C9619F">
              <w:rPr>
                <w:rStyle w:val="shorttext"/>
                <w:lang w:val="en-US"/>
              </w:rPr>
              <w:t xml:space="preserve"> </w:t>
            </w:r>
            <w:proofErr w:type="spellStart"/>
            <w:r w:rsidRPr="00C9619F">
              <w:rPr>
                <w:rStyle w:val="shorttext"/>
                <w:lang w:val="en-US"/>
              </w:rPr>
              <w:t>desfasurata</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31 - 50 cm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116,28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SB26A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Gura</w:t>
            </w:r>
            <w:proofErr w:type="spellEnd"/>
            <w:r w:rsidRPr="00C9619F">
              <w:rPr>
                <w:rStyle w:val="shorttext"/>
                <w:lang w:val="en-US"/>
              </w:rPr>
              <w:t xml:space="preserve"> de </w:t>
            </w:r>
            <w:proofErr w:type="spellStart"/>
            <w:r w:rsidRPr="00C9619F">
              <w:rPr>
                <w:rStyle w:val="shorttext"/>
                <w:lang w:val="en-US"/>
              </w:rPr>
              <w:t>scurgere</w:t>
            </w:r>
            <w:proofErr w:type="spellEnd"/>
            <w:r w:rsidRPr="00C9619F">
              <w:rPr>
                <w:rStyle w:val="shorttext"/>
                <w:lang w:val="en-US"/>
              </w:rPr>
              <w:t xml:space="preserve"> (</w:t>
            </w:r>
            <w:proofErr w:type="gramStart"/>
            <w:r w:rsidRPr="00C9619F">
              <w:rPr>
                <w:rStyle w:val="shorttext"/>
                <w:lang w:val="en-US"/>
              </w:rPr>
              <w:t>receptor)  din</w:t>
            </w:r>
            <w:proofErr w:type="gramEnd"/>
            <w:r w:rsidRPr="00C9619F">
              <w:rPr>
                <w:rStyle w:val="shorttext"/>
                <w:lang w:val="en-US"/>
              </w:rPr>
              <w:t xml:space="preserve"> HPDE,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evacuarea</w:t>
            </w:r>
            <w:proofErr w:type="spellEnd"/>
            <w:r w:rsidRPr="00C9619F">
              <w:rPr>
                <w:rStyle w:val="shorttext"/>
                <w:lang w:val="en-US"/>
              </w:rPr>
              <w:t xml:space="preserve"> </w:t>
            </w:r>
            <w:proofErr w:type="spellStart"/>
            <w:r w:rsidRPr="00C9619F">
              <w:rPr>
                <w:rStyle w:val="shorttext"/>
                <w:lang w:val="en-US"/>
              </w:rPr>
              <w:t>apelor</w:t>
            </w:r>
            <w:proofErr w:type="spellEnd"/>
            <w:r w:rsidRPr="00C9619F">
              <w:rPr>
                <w:rStyle w:val="shorttext"/>
                <w:lang w:val="en-US"/>
              </w:rPr>
              <w:t xml:space="preserve"> de pe </w:t>
            </w:r>
            <w:proofErr w:type="spellStart"/>
            <w:r w:rsidRPr="00C9619F">
              <w:rPr>
                <w:rStyle w:val="shorttext"/>
                <w:lang w:val="en-US"/>
              </w:rPr>
              <w:t>acoperisuri</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parafrunzarul</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CE22A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Sisteme</w:t>
            </w:r>
            <w:proofErr w:type="spellEnd"/>
            <w:r w:rsidRPr="00C9619F">
              <w:rPr>
                <w:rStyle w:val="shorttext"/>
                <w:lang w:val="en-US"/>
              </w:rPr>
              <w:t xml:space="preserve"> de </w:t>
            </w:r>
            <w:proofErr w:type="spellStart"/>
            <w:r w:rsidRPr="00C9619F">
              <w:rPr>
                <w:rStyle w:val="shorttext"/>
                <w:lang w:val="en-US"/>
              </w:rPr>
              <w:t>burlane</w:t>
            </w:r>
            <w:proofErr w:type="spellEnd"/>
            <w:r w:rsidRPr="00C9619F">
              <w:rPr>
                <w:rStyle w:val="shorttext"/>
                <w:lang w:val="en-US"/>
              </w:rPr>
              <w:t xml:space="preserve"> tip brass D=100 mm,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protejata</w:t>
            </w:r>
            <w:proofErr w:type="spellEnd"/>
            <w:r w:rsidRPr="00C9619F">
              <w:rPr>
                <w:rStyle w:val="shorttext"/>
                <w:lang w:val="en-US"/>
              </w:rPr>
              <w:t xml:space="preserve"> </w:t>
            </w:r>
            <w:proofErr w:type="spellStart"/>
            <w:r w:rsidRPr="00C9619F">
              <w:rPr>
                <w:rStyle w:val="shorttext"/>
                <w:lang w:val="en-US"/>
              </w:rPr>
              <w:t>anticoroziv</w:t>
            </w:r>
            <w:proofErr w:type="spellEnd"/>
            <w:r w:rsidRPr="00C9619F">
              <w:rPr>
                <w:rStyle w:val="shorttext"/>
                <w:lang w:val="en-US"/>
              </w:rPr>
              <w:t xml:space="preserve"> RAL6025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70,00</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5. Fatada</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164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CB14A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Schela</w:t>
            </w:r>
            <w:proofErr w:type="spellEnd"/>
            <w:r w:rsidRPr="00C9619F">
              <w:rPr>
                <w:rStyle w:val="shorttext"/>
                <w:lang w:val="en-US"/>
              </w:rPr>
              <w:t xml:space="preserve"> </w:t>
            </w:r>
            <w:proofErr w:type="spellStart"/>
            <w:r w:rsidRPr="00C9619F">
              <w:rPr>
                <w:rStyle w:val="shorttext"/>
                <w:lang w:val="en-US"/>
              </w:rPr>
              <w:t>metalica</w:t>
            </w:r>
            <w:proofErr w:type="spellEnd"/>
            <w:r w:rsidRPr="00C9619F">
              <w:rPr>
                <w:rStyle w:val="shorttext"/>
                <w:lang w:val="en-US"/>
              </w:rPr>
              <w:t xml:space="preserve"> </w:t>
            </w:r>
            <w:proofErr w:type="spellStart"/>
            <w:r w:rsidRPr="00C9619F">
              <w:rPr>
                <w:rStyle w:val="shorttext"/>
                <w:lang w:val="en-US"/>
              </w:rPr>
              <w:t>tubulara</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lucrari</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verticale</w:t>
            </w:r>
            <w:proofErr w:type="spellEnd"/>
            <w:r w:rsidRPr="00C9619F">
              <w:rPr>
                <w:rStyle w:val="shorttext"/>
                <w:lang w:val="en-US"/>
              </w:rPr>
              <w:t xml:space="preserve"> la </w:t>
            </w:r>
            <w:proofErr w:type="spellStart"/>
            <w:r w:rsidRPr="00C9619F">
              <w:rPr>
                <w:rStyle w:val="shorttext"/>
                <w:lang w:val="en-US"/>
              </w:rPr>
              <w:t>inaltimi</w:t>
            </w:r>
            <w:proofErr w:type="spellEnd"/>
            <w:r w:rsidRPr="00C9619F">
              <w:rPr>
                <w:rStyle w:val="shorttext"/>
                <w:lang w:val="en-US"/>
              </w:rPr>
              <w:t xml:space="preserve"> pina la 30 m </w:t>
            </w:r>
            <w:proofErr w:type="spellStart"/>
            <w:r w:rsidRPr="00C9619F">
              <w:rPr>
                <w:rStyle w:val="shorttext"/>
                <w:lang w:val="en-US"/>
              </w:rPr>
              <w:t>inclusiv</w:t>
            </w:r>
            <w:proofErr w:type="spellEnd"/>
            <w:r w:rsidRPr="00C9619F">
              <w:rPr>
                <w:rStyle w:val="shorttext"/>
                <w:lang w:val="en-US"/>
              </w:rPr>
              <w:t xml:space="preserve">, cu </w:t>
            </w:r>
            <w:proofErr w:type="spellStart"/>
            <w:r w:rsidRPr="00C9619F">
              <w:rPr>
                <w:rStyle w:val="shorttext"/>
                <w:lang w:val="en-US"/>
              </w:rPr>
              <w:t>imobilizarea</w:t>
            </w:r>
            <w:proofErr w:type="spellEnd"/>
            <w:r w:rsidRPr="00C9619F">
              <w:rPr>
                <w:rStyle w:val="shorttext"/>
                <w:lang w:val="en-US"/>
              </w:rPr>
              <w:t xml:space="preserve"> </w:t>
            </w:r>
            <w:proofErr w:type="spellStart"/>
            <w:r w:rsidRPr="00C9619F">
              <w:rPr>
                <w:rStyle w:val="shorttext"/>
                <w:lang w:val="en-US"/>
              </w:rPr>
              <w:t>schelei</w:t>
            </w:r>
            <w:proofErr w:type="spellEnd"/>
            <w:r w:rsidRPr="00C9619F">
              <w:rPr>
                <w:rStyle w:val="shorttext"/>
                <w:lang w:val="en-US"/>
              </w:rPr>
              <w:t xml:space="preserve"> </w:t>
            </w:r>
            <w:proofErr w:type="spellStart"/>
            <w:r w:rsidRPr="00C9619F">
              <w:rPr>
                <w:rStyle w:val="shorttext"/>
                <w:lang w:val="en-US"/>
              </w:rPr>
              <w:t>timp</w:t>
            </w:r>
            <w:proofErr w:type="spellEnd"/>
            <w:r w:rsidRPr="00C9619F">
              <w:rPr>
                <w:rStyle w:val="shorttext"/>
                <w:lang w:val="en-US"/>
              </w:rPr>
              <w:t xml:space="preserve"> de 25 </w:t>
            </w:r>
            <w:proofErr w:type="spellStart"/>
            <w:r w:rsidRPr="00C9619F">
              <w:rPr>
                <w:rStyle w:val="shorttext"/>
                <w:lang w:val="en-US"/>
              </w:rPr>
              <w:t>zile</w:t>
            </w:r>
            <w:proofErr w:type="spellEnd"/>
            <w:r w:rsidRPr="00C9619F">
              <w:rPr>
                <w:rStyle w:val="shorttext"/>
                <w:lang w:val="en-US"/>
              </w:rPr>
              <w:t xml:space="preserve"> (200 ore)</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2 295,00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165</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CN53A</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Grunduirea</w:t>
            </w:r>
            <w:proofErr w:type="spellEnd"/>
            <w:r w:rsidRPr="00C9619F">
              <w:rPr>
                <w:rStyle w:val="shorttext"/>
                <w:lang w:val="en-US"/>
              </w:rPr>
              <w:t xml:space="preserve"> </w:t>
            </w:r>
            <w:proofErr w:type="spellStart"/>
            <w:r w:rsidRPr="00C9619F">
              <w:rPr>
                <w:rStyle w:val="shorttext"/>
                <w:lang w:val="en-US"/>
              </w:rPr>
              <w:t>suprafetelor</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a </w:t>
            </w:r>
            <w:proofErr w:type="spellStart"/>
            <w:r w:rsidRPr="00C9619F">
              <w:rPr>
                <w:rStyle w:val="shorttext"/>
                <w:lang w:val="en-US"/>
              </w:rPr>
              <w:t>peretilor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34,91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IzF55C</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proofErr w:type="gramStart"/>
            <w:r w:rsidRPr="00C9619F">
              <w:rPr>
                <w:rStyle w:val="shorttext"/>
                <w:lang w:val="en-US"/>
              </w:rPr>
              <w:t>Termoizolarea</w:t>
            </w:r>
            <w:proofErr w:type="spellEnd"/>
            <w:r w:rsidRPr="00C9619F">
              <w:rPr>
                <w:rStyle w:val="shorttext"/>
                <w:lang w:val="en-US"/>
              </w:rPr>
              <w:t xml:space="preserve">  </w:t>
            </w:r>
            <w:proofErr w:type="spellStart"/>
            <w:r w:rsidRPr="00C9619F">
              <w:rPr>
                <w:rStyle w:val="shorttext"/>
                <w:lang w:val="en-US"/>
              </w:rPr>
              <w:t>exterioara</w:t>
            </w:r>
            <w:proofErr w:type="spellEnd"/>
            <w:proofErr w:type="gramEnd"/>
            <w:r w:rsidRPr="00C9619F">
              <w:rPr>
                <w:rStyle w:val="shorttext"/>
                <w:lang w:val="en-US"/>
              </w:rPr>
              <w:t xml:space="preserve"> </w:t>
            </w:r>
            <w:proofErr w:type="spellStart"/>
            <w:r w:rsidRPr="00C9619F">
              <w:rPr>
                <w:rStyle w:val="shorttext"/>
                <w:lang w:val="en-US"/>
              </w:rPr>
              <w:t>peretilor</w:t>
            </w:r>
            <w:proofErr w:type="spellEnd"/>
            <w:r w:rsidRPr="00C9619F">
              <w:rPr>
                <w:rStyle w:val="shorttext"/>
                <w:lang w:val="en-US"/>
              </w:rPr>
              <w:t xml:space="preserve"> a </w:t>
            </w:r>
            <w:proofErr w:type="spellStart"/>
            <w:r w:rsidRPr="00C9619F">
              <w:rPr>
                <w:rStyle w:val="shorttext"/>
                <w:lang w:val="en-US"/>
              </w:rPr>
              <w:t>cladirilor</w:t>
            </w:r>
            <w:proofErr w:type="spellEnd"/>
            <w:r w:rsidRPr="00C9619F">
              <w:rPr>
                <w:rStyle w:val="shorttext"/>
                <w:lang w:val="en-US"/>
              </w:rPr>
              <w:t xml:space="preserve">  cu </w:t>
            </w:r>
            <w:proofErr w:type="spellStart"/>
            <w:r w:rsidRPr="00C9619F">
              <w:rPr>
                <w:rStyle w:val="shorttext"/>
                <w:lang w:val="en-US"/>
              </w:rPr>
              <w:t>tencuieli</w:t>
            </w:r>
            <w:proofErr w:type="spellEnd"/>
            <w:r w:rsidRPr="00C9619F">
              <w:rPr>
                <w:rStyle w:val="shorttext"/>
                <w:lang w:val="en-US"/>
              </w:rPr>
              <w:t xml:space="preserve">  fine pe </w:t>
            </w:r>
            <w:proofErr w:type="spellStart"/>
            <w:r w:rsidRPr="00C9619F">
              <w:rPr>
                <w:rStyle w:val="shorttext"/>
                <w:lang w:val="en-US"/>
              </w:rPr>
              <w:t>termoizolant</w:t>
            </w:r>
            <w:proofErr w:type="spellEnd"/>
            <w:r w:rsidRPr="00C9619F">
              <w:rPr>
                <w:rStyle w:val="shorttext"/>
                <w:lang w:val="en-US"/>
              </w:rPr>
              <w:t xml:space="preserve"> (</w:t>
            </w:r>
            <w:proofErr w:type="spellStart"/>
            <w:r w:rsidRPr="00C9619F">
              <w:rPr>
                <w:rStyle w:val="shorttext"/>
                <w:lang w:val="en-US"/>
              </w:rPr>
              <w:t>sisteme</w:t>
            </w:r>
            <w:proofErr w:type="spellEnd"/>
            <w:r w:rsidRPr="00C9619F">
              <w:rPr>
                <w:rStyle w:val="shorttext"/>
                <w:lang w:val="en-US"/>
              </w:rPr>
              <w:t xml:space="preserve"> cu </w:t>
            </w:r>
            <w:proofErr w:type="spellStart"/>
            <w:r w:rsidRPr="00C9619F">
              <w:rPr>
                <w:rStyle w:val="shorttext"/>
                <w:lang w:val="en-US"/>
              </w:rPr>
              <w:t>fixare</w:t>
            </w:r>
            <w:proofErr w:type="spellEnd"/>
            <w:r w:rsidRPr="00C9619F">
              <w:rPr>
                <w:rStyle w:val="shorttext"/>
                <w:lang w:val="en-US"/>
              </w:rPr>
              <w:t xml:space="preserve"> rigida a </w:t>
            </w:r>
            <w:proofErr w:type="spellStart"/>
            <w:r w:rsidRPr="00C9619F">
              <w:rPr>
                <w:rStyle w:val="shorttext"/>
                <w:lang w:val="en-US"/>
              </w:rPr>
              <w:t>termoizolantului</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peretilor</w:t>
            </w:r>
            <w:proofErr w:type="spellEnd"/>
            <w:r w:rsidRPr="00C9619F">
              <w:rPr>
                <w:rStyle w:val="shorttext"/>
                <w:lang w:val="en-US"/>
              </w:rPr>
              <w:t xml:space="preserve">  </w:t>
            </w:r>
            <w:proofErr w:type="spellStart"/>
            <w:r w:rsidRPr="00C9619F">
              <w:rPr>
                <w:rStyle w:val="shorttext"/>
                <w:lang w:val="en-US"/>
              </w:rPr>
              <w:t>neteda</w:t>
            </w:r>
            <w:proofErr w:type="spellEnd"/>
            <w:r w:rsidRPr="00C9619F">
              <w:rPr>
                <w:rStyle w:val="shorttext"/>
                <w:lang w:val="en-US"/>
              </w:rPr>
              <w:t xml:space="preserve">: cu </w:t>
            </w:r>
            <w:proofErr w:type="spellStart"/>
            <w:r w:rsidRPr="00C9619F">
              <w:rPr>
                <w:rStyle w:val="shorttext"/>
                <w:lang w:val="en-US"/>
              </w:rPr>
              <w:t>placi</w:t>
            </w:r>
            <w:proofErr w:type="spellEnd"/>
            <w:r w:rsidRPr="00C9619F">
              <w:rPr>
                <w:rStyle w:val="shorttext"/>
                <w:lang w:val="en-US"/>
              </w:rPr>
              <w:t xml:space="preserve"> </w:t>
            </w:r>
            <w:proofErr w:type="spellStart"/>
            <w:r w:rsidRPr="00C9619F">
              <w:rPr>
                <w:rStyle w:val="shorttext"/>
                <w:lang w:val="en-US"/>
              </w:rPr>
              <w:t>termoizolante</w:t>
            </w:r>
            <w:proofErr w:type="spellEnd"/>
            <w:r w:rsidRPr="00C9619F">
              <w:rPr>
                <w:rStyle w:val="shorttext"/>
                <w:lang w:val="en-US"/>
              </w:rPr>
              <w:t xml:space="preserve"> din PIR, </w:t>
            </w:r>
            <w:proofErr w:type="spellStart"/>
            <w:r w:rsidRPr="00C9619F">
              <w:rPr>
                <w:rStyle w:val="shorttext"/>
                <w:lang w:val="en-US"/>
              </w:rPr>
              <w:t>grosime</w:t>
            </w:r>
            <w:proofErr w:type="spellEnd"/>
            <w:r w:rsidRPr="00C9619F">
              <w:rPr>
                <w:rStyle w:val="shorttext"/>
                <w:lang w:val="en-US"/>
              </w:rPr>
              <w:t xml:space="preserve"> 60 mm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2 087,80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167</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CN54B</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Aplicarea</w:t>
            </w:r>
            <w:proofErr w:type="spellEnd"/>
            <w:r w:rsidRPr="00C9619F">
              <w:rPr>
                <w:rStyle w:val="shorttext"/>
                <w:lang w:val="en-US"/>
              </w:rPr>
              <w:t xml:space="preserve"> </w:t>
            </w:r>
            <w:proofErr w:type="spellStart"/>
            <w:r w:rsidRPr="00C9619F">
              <w:rPr>
                <w:rStyle w:val="shorttext"/>
                <w:lang w:val="en-US"/>
              </w:rPr>
              <w:t>manuala</w:t>
            </w:r>
            <w:proofErr w:type="spellEnd"/>
            <w:r w:rsidRPr="00C9619F">
              <w:rPr>
                <w:rStyle w:val="shorttext"/>
                <w:lang w:val="en-US"/>
              </w:rPr>
              <w:t xml:space="preserve"> a </w:t>
            </w:r>
            <w:proofErr w:type="spellStart"/>
            <w:r w:rsidRPr="00C9619F">
              <w:rPr>
                <w:rStyle w:val="shorttext"/>
                <w:lang w:val="en-US"/>
              </w:rPr>
              <w:t>grundului</w:t>
            </w:r>
            <w:proofErr w:type="spellEnd"/>
            <w:r w:rsidRPr="00C9619F">
              <w:rPr>
                <w:rStyle w:val="shorttext"/>
                <w:lang w:val="en-US"/>
              </w:rPr>
              <w:t xml:space="preserve"> cu </w:t>
            </w:r>
            <w:proofErr w:type="spellStart"/>
            <w:r w:rsidRPr="00C9619F">
              <w:rPr>
                <w:rStyle w:val="shorttext"/>
                <w:lang w:val="en-US"/>
              </w:rPr>
              <w:t>cuart</w:t>
            </w:r>
            <w:proofErr w:type="spellEnd"/>
            <w:r w:rsidRPr="00C9619F">
              <w:rPr>
                <w:rStyle w:val="shorttext"/>
                <w:lang w:val="en-US"/>
              </w:rPr>
              <w:t xml:space="preserve"> "</w:t>
            </w:r>
            <w:proofErr w:type="spellStart"/>
            <w:r w:rsidRPr="00C9619F">
              <w:rPr>
                <w:rStyle w:val="shorttext"/>
                <w:lang w:val="en-US"/>
              </w:rPr>
              <w:t>Gleta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strat</w:t>
            </w:r>
            <w:proofErr w:type="spellEnd"/>
            <w:r w:rsidRPr="00C9619F">
              <w:rPr>
                <w:rStyle w:val="shorttext"/>
                <w:lang w:val="en-US"/>
              </w:rPr>
              <w:t xml:space="preserve">, la </w:t>
            </w:r>
            <w:proofErr w:type="spellStart"/>
            <w:r w:rsidRPr="00C9619F">
              <w:rPr>
                <w:rStyle w:val="shorttext"/>
                <w:lang w:val="en-US"/>
              </w:rPr>
              <w:t>pereti</w:t>
            </w:r>
            <w:proofErr w:type="spellEnd"/>
            <w:r w:rsidRPr="00C9619F">
              <w:rPr>
                <w:rStyle w:val="shorttext"/>
                <w:lang w:val="en-US"/>
              </w:rPr>
              <w:t xml:space="preserve"> </w:t>
            </w:r>
            <w:proofErr w:type="spellStart"/>
            <w:r w:rsidRPr="00C9619F">
              <w:rPr>
                <w:rStyle w:val="shorttext"/>
                <w:lang w:val="en-US"/>
              </w:rPr>
              <w:t>exteriori</w:t>
            </w:r>
            <w:proofErr w:type="spellEnd"/>
            <w:r w:rsidRPr="00C9619F">
              <w:rPr>
                <w:rStyle w:val="shorttext"/>
                <w:lang w:val="en-US"/>
              </w:rPr>
              <w:t xml:space="preserve"> la </w:t>
            </w:r>
            <w:proofErr w:type="spellStart"/>
            <w:r w:rsidRPr="00C9619F">
              <w:rPr>
                <w:rStyle w:val="shorttext"/>
                <w:lang w:val="en-US"/>
              </w:rPr>
              <w:t>fatade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1 563,92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168</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CF30A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Tencuieli</w:t>
            </w:r>
            <w:proofErr w:type="spellEnd"/>
            <w:r w:rsidRPr="00C9619F">
              <w:rPr>
                <w:rStyle w:val="shorttext"/>
                <w:lang w:val="en-US"/>
              </w:rPr>
              <w:t xml:space="preserve"> </w:t>
            </w:r>
            <w:proofErr w:type="spellStart"/>
            <w:r w:rsidRPr="00C9619F">
              <w:rPr>
                <w:rStyle w:val="shorttext"/>
                <w:lang w:val="en-US"/>
              </w:rPr>
              <w:t>exterioare</w:t>
            </w:r>
            <w:proofErr w:type="spellEnd"/>
            <w:r w:rsidRPr="00C9619F">
              <w:rPr>
                <w:rStyle w:val="shorttext"/>
                <w:lang w:val="en-US"/>
              </w:rPr>
              <w:t xml:space="preserve"> de 2 mm </w:t>
            </w:r>
            <w:proofErr w:type="spellStart"/>
            <w:r w:rsidRPr="00C9619F">
              <w:rPr>
                <w:rStyle w:val="shorttext"/>
                <w:lang w:val="en-US"/>
              </w:rPr>
              <w:t>grosime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manual cu material de </w:t>
            </w:r>
            <w:proofErr w:type="spellStart"/>
            <w:r w:rsidRPr="00C9619F">
              <w:rPr>
                <w:rStyle w:val="shorttext"/>
                <w:lang w:val="en-US"/>
              </w:rPr>
              <w:t>finisaj</w:t>
            </w:r>
            <w:proofErr w:type="spellEnd"/>
            <w:r w:rsidRPr="00C9619F">
              <w:rPr>
                <w:rStyle w:val="shorttext"/>
                <w:lang w:val="en-US"/>
              </w:rPr>
              <w:t xml:space="preserve"> </w:t>
            </w:r>
            <w:proofErr w:type="spellStart"/>
            <w:r w:rsidRPr="00C9619F">
              <w:rPr>
                <w:rStyle w:val="shorttext"/>
                <w:lang w:val="en-US"/>
              </w:rPr>
              <w:t>decorativ</w:t>
            </w:r>
            <w:proofErr w:type="spellEnd"/>
            <w:r w:rsidRPr="00C9619F">
              <w:rPr>
                <w:rStyle w:val="shorttext"/>
                <w:lang w:val="en-US"/>
              </w:rPr>
              <w:t xml:space="preserve"> cu </w:t>
            </w:r>
            <w:proofErr w:type="spellStart"/>
            <w:r w:rsidRPr="00C9619F">
              <w:rPr>
                <w:rStyle w:val="shorttext"/>
                <w:lang w:val="en-US"/>
              </w:rPr>
              <w:t>adaos</w:t>
            </w:r>
            <w:proofErr w:type="spellEnd"/>
            <w:r w:rsidRPr="00C9619F">
              <w:rPr>
                <w:rStyle w:val="shorttext"/>
                <w:lang w:val="en-US"/>
              </w:rPr>
              <w:t xml:space="preserve"> de silicon, la </w:t>
            </w:r>
            <w:proofErr w:type="spellStart"/>
            <w:r w:rsidRPr="00C9619F">
              <w:rPr>
                <w:rStyle w:val="shorttext"/>
                <w:lang w:val="en-US"/>
              </w:rPr>
              <w:t>pereti</w:t>
            </w:r>
            <w:proofErr w:type="spellEnd"/>
            <w:r w:rsidRPr="00C9619F">
              <w:rPr>
                <w:rStyle w:val="shorttext"/>
                <w:lang w:val="en-US"/>
              </w:rPr>
              <w:t xml:space="preserve"> RAL M305 </w:t>
            </w:r>
            <w:proofErr w:type="spellStart"/>
            <w:r w:rsidRPr="00C9619F">
              <w:rPr>
                <w:rStyle w:val="shorttext"/>
                <w:lang w:val="en-US"/>
              </w:rPr>
              <w:t>Baumit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827,76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169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CF30A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Tencuieli</w:t>
            </w:r>
            <w:proofErr w:type="spellEnd"/>
            <w:r w:rsidRPr="00C9619F">
              <w:rPr>
                <w:rStyle w:val="shorttext"/>
                <w:lang w:val="en-US"/>
              </w:rPr>
              <w:t xml:space="preserve"> </w:t>
            </w:r>
            <w:proofErr w:type="spellStart"/>
            <w:r w:rsidRPr="00C9619F">
              <w:rPr>
                <w:rStyle w:val="shorttext"/>
                <w:lang w:val="en-US"/>
              </w:rPr>
              <w:t>exterioare</w:t>
            </w:r>
            <w:proofErr w:type="spellEnd"/>
            <w:r w:rsidRPr="00C9619F">
              <w:rPr>
                <w:rStyle w:val="shorttext"/>
                <w:lang w:val="en-US"/>
              </w:rPr>
              <w:t xml:space="preserve"> de 2 mm </w:t>
            </w:r>
            <w:proofErr w:type="spellStart"/>
            <w:r w:rsidRPr="00C9619F">
              <w:rPr>
                <w:rStyle w:val="shorttext"/>
                <w:lang w:val="en-US"/>
              </w:rPr>
              <w:t>grosime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manual cu material de </w:t>
            </w:r>
            <w:proofErr w:type="spellStart"/>
            <w:r w:rsidRPr="00C9619F">
              <w:rPr>
                <w:rStyle w:val="shorttext"/>
                <w:lang w:val="en-US"/>
              </w:rPr>
              <w:t>finisaj</w:t>
            </w:r>
            <w:proofErr w:type="spellEnd"/>
            <w:r w:rsidRPr="00C9619F">
              <w:rPr>
                <w:rStyle w:val="shorttext"/>
                <w:lang w:val="en-US"/>
              </w:rPr>
              <w:t xml:space="preserve"> </w:t>
            </w:r>
            <w:proofErr w:type="spellStart"/>
            <w:r w:rsidRPr="00C9619F">
              <w:rPr>
                <w:rStyle w:val="shorttext"/>
                <w:lang w:val="en-US"/>
              </w:rPr>
              <w:t>decorativ</w:t>
            </w:r>
            <w:proofErr w:type="spellEnd"/>
            <w:r w:rsidRPr="00C9619F">
              <w:rPr>
                <w:rStyle w:val="shorttext"/>
                <w:lang w:val="en-US"/>
              </w:rPr>
              <w:t xml:space="preserve"> cu </w:t>
            </w:r>
            <w:proofErr w:type="spellStart"/>
            <w:r w:rsidRPr="00C9619F">
              <w:rPr>
                <w:rStyle w:val="shorttext"/>
                <w:lang w:val="en-US"/>
              </w:rPr>
              <w:t>adaos</w:t>
            </w:r>
            <w:proofErr w:type="spellEnd"/>
            <w:r w:rsidRPr="00C9619F">
              <w:rPr>
                <w:rStyle w:val="shorttext"/>
                <w:lang w:val="en-US"/>
              </w:rPr>
              <w:t xml:space="preserve"> de silicon, la </w:t>
            </w:r>
            <w:proofErr w:type="spellStart"/>
            <w:r w:rsidRPr="00C9619F">
              <w:rPr>
                <w:rStyle w:val="shorttext"/>
                <w:lang w:val="en-US"/>
              </w:rPr>
              <w:t>pereti</w:t>
            </w:r>
            <w:proofErr w:type="spellEnd"/>
            <w:r w:rsidRPr="00C9619F">
              <w:rPr>
                <w:rStyle w:val="shorttext"/>
                <w:lang w:val="en-US"/>
              </w:rPr>
              <w:t xml:space="preserve"> RAL M301 </w:t>
            </w:r>
            <w:proofErr w:type="spellStart"/>
            <w:r w:rsidRPr="00C9619F">
              <w:rPr>
                <w:rStyle w:val="shorttext"/>
                <w:lang w:val="en-US"/>
              </w:rPr>
              <w:t>Baumit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736,16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170</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CC03A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Montare</w:t>
            </w:r>
            <w:proofErr w:type="spellEnd"/>
            <w:r w:rsidRPr="00C9619F">
              <w:rPr>
                <w:rStyle w:val="shorttext"/>
                <w:lang w:val="en-US"/>
              </w:rPr>
              <w:t xml:space="preserve"> </w:t>
            </w:r>
            <w:proofErr w:type="spellStart"/>
            <w:r w:rsidRPr="00C9619F">
              <w:rPr>
                <w:rStyle w:val="shorttext"/>
                <w:lang w:val="en-US"/>
              </w:rPr>
              <w:t>plase</w:t>
            </w:r>
            <w:proofErr w:type="spellEnd"/>
            <w:r w:rsidRPr="00C9619F">
              <w:rPr>
                <w:rStyle w:val="shorttext"/>
                <w:lang w:val="en-US"/>
              </w:rPr>
              <w:t xml:space="preserve"> </w:t>
            </w:r>
            <w:proofErr w:type="spellStart"/>
            <w:r w:rsidRPr="00C9619F">
              <w:rPr>
                <w:rStyle w:val="shorttext"/>
                <w:lang w:val="en-US"/>
              </w:rPr>
              <w:t>sudate</w:t>
            </w:r>
            <w:proofErr w:type="spellEnd"/>
            <w:r w:rsidRPr="00C9619F">
              <w:rPr>
                <w:rStyle w:val="shorttext"/>
                <w:lang w:val="en-US"/>
              </w:rPr>
              <w:t xml:space="preserve"> la </w:t>
            </w:r>
            <w:proofErr w:type="spellStart"/>
            <w:r w:rsidRPr="00C9619F">
              <w:rPr>
                <w:rStyle w:val="shorttext"/>
                <w:lang w:val="en-US"/>
              </w:rPr>
              <w:t>inaltimi</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mici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egale</w:t>
            </w:r>
            <w:proofErr w:type="spellEnd"/>
            <w:r w:rsidRPr="00C9619F">
              <w:rPr>
                <w:rStyle w:val="shorttext"/>
                <w:lang w:val="en-US"/>
              </w:rPr>
              <w:t xml:space="preserve"> cu 35 m, la </w:t>
            </w:r>
            <w:proofErr w:type="spellStart"/>
            <w:r w:rsidRPr="00C9619F">
              <w:rPr>
                <w:rStyle w:val="shorttext"/>
                <w:lang w:val="en-US"/>
              </w:rPr>
              <w:t>pereti</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diafragme</w:t>
            </w:r>
            <w:proofErr w:type="spellEnd"/>
            <w:r w:rsidRPr="00C9619F">
              <w:rPr>
                <w:rStyle w:val="shorttext"/>
                <w:lang w:val="en-US"/>
              </w:rPr>
              <w:t xml:space="preserve">, cu </w:t>
            </w:r>
            <w:proofErr w:type="spellStart"/>
            <w:r w:rsidRPr="00C9619F">
              <w:rPr>
                <w:rStyle w:val="shorttext"/>
                <w:lang w:val="en-US"/>
              </w:rPr>
              <w:t>greutatea</w:t>
            </w:r>
            <w:proofErr w:type="spellEnd"/>
            <w:r w:rsidRPr="00C9619F">
              <w:rPr>
                <w:rStyle w:val="shorttext"/>
                <w:lang w:val="en-US"/>
              </w:rPr>
              <w:t xml:space="preserve"> </w:t>
            </w:r>
            <w:proofErr w:type="spellStart"/>
            <w:r w:rsidRPr="00C9619F">
              <w:rPr>
                <w:rStyle w:val="shorttext"/>
                <w:lang w:val="en-US"/>
              </w:rPr>
              <w:t>plaselor</w:t>
            </w:r>
            <w:proofErr w:type="spellEnd"/>
            <w:r w:rsidRPr="00C9619F">
              <w:rPr>
                <w:rStyle w:val="shorttext"/>
                <w:lang w:val="en-US"/>
              </w:rPr>
              <w:t xml:space="preserve"> pina la 3 kg/</w:t>
            </w:r>
            <w:proofErr w:type="spellStart"/>
            <w:r w:rsidRPr="00C9619F">
              <w:rPr>
                <w:rStyle w:val="shorttext"/>
                <w:lang w:val="en-US"/>
              </w:rPr>
              <w:t>mp</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398,15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CF15A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Tencuieli</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exterioare</w:t>
            </w:r>
            <w:proofErr w:type="spellEnd"/>
            <w:r w:rsidRPr="00C9619F">
              <w:rPr>
                <w:rStyle w:val="shorttext"/>
                <w:lang w:val="en-US"/>
              </w:rPr>
              <w:t xml:space="preserve"> </w:t>
            </w:r>
            <w:proofErr w:type="spellStart"/>
            <w:r w:rsidRPr="00C9619F">
              <w:rPr>
                <w:rStyle w:val="shorttext"/>
                <w:lang w:val="en-US"/>
              </w:rPr>
              <w:t>sclivisite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manual, cu </w:t>
            </w:r>
            <w:proofErr w:type="gramStart"/>
            <w:r w:rsidRPr="00C9619F">
              <w:rPr>
                <w:rStyle w:val="shorttext"/>
                <w:lang w:val="en-US"/>
              </w:rPr>
              <w:t>mortar</w:t>
            </w:r>
            <w:proofErr w:type="gramEnd"/>
            <w:r w:rsidRPr="00C9619F">
              <w:rPr>
                <w:rStyle w:val="shorttext"/>
                <w:lang w:val="en-US"/>
              </w:rPr>
              <w:t xml:space="preserve"> de </w:t>
            </w:r>
            <w:proofErr w:type="spellStart"/>
            <w:r w:rsidRPr="00C9619F">
              <w:rPr>
                <w:rStyle w:val="shorttext"/>
                <w:lang w:val="en-US"/>
              </w:rPr>
              <w:t>ciment</w:t>
            </w:r>
            <w:proofErr w:type="spellEnd"/>
            <w:r w:rsidRPr="00C9619F">
              <w:rPr>
                <w:rStyle w:val="shorttext"/>
                <w:lang w:val="en-US"/>
              </w:rPr>
              <w:t xml:space="preserve"> M 100-T de 2 cm </w:t>
            </w:r>
            <w:proofErr w:type="spellStart"/>
            <w:r w:rsidRPr="00C9619F">
              <w:rPr>
                <w:rStyle w:val="shorttext"/>
                <w:lang w:val="en-US"/>
              </w:rPr>
              <w:t>grosime</w:t>
            </w:r>
            <w:proofErr w:type="spellEnd"/>
            <w:r w:rsidRPr="00C9619F">
              <w:rPr>
                <w:rStyle w:val="shorttext"/>
                <w:lang w:val="en-US"/>
              </w:rPr>
              <w:t xml:space="preserve"> </w:t>
            </w:r>
            <w:proofErr w:type="spellStart"/>
            <w:r w:rsidRPr="00C9619F">
              <w:rPr>
                <w:rStyle w:val="shorttext"/>
                <w:lang w:val="en-US"/>
              </w:rPr>
              <w:t>medie</w:t>
            </w:r>
            <w:proofErr w:type="spellEnd"/>
            <w:r w:rsidRPr="00C9619F">
              <w:rPr>
                <w:rStyle w:val="shorttext"/>
                <w:lang w:val="en-US"/>
              </w:rPr>
              <w:t xml:space="preserve">, la </w:t>
            </w:r>
            <w:proofErr w:type="spellStart"/>
            <w:r w:rsidRPr="00C9619F">
              <w:rPr>
                <w:rStyle w:val="shorttext"/>
                <w:lang w:val="en-US"/>
              </w:rPr>
              <w:t>pereti</w:t>
            </w:r>
            <w:proofErr w:type="spellEnd"/>
            <w:r w:rsidRPr="00C9619F">
              <w:rPr>
                <w:rStyle w:val="shorttext"/>
                <w:lang w:val="en-US"/>
              </w:rPr>
              <w:t xml:space="preserve"> din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caramida</w:t>
            </w:r>
            <w:proofErr w:type="spellEnd"/>
            <w:r w:rsidRPr="00C9619F">
              <w:rPr>
                <w:rStyle w:val="shorttext"/>
                <w:lang w:val="en-US"/>
              </w:rPr>
              <w:t xml:space="preserve">, cu </w:t>
            </w:r>
            <w:proofErr w:type="spellStart"/>
            <w:r w:rsidRPr="00C9619F">
              <w:rPr>
                <w:rStyle w:val="shorttext"/>
                <w:lang w:val="en-US"/>
              </w:rPr>
              <w:t>suprafete</w:t>
            </w:r>
            <w:proofErr w:type="spellEnd"/>
            <w:r w:rsidRPr="00C9619F">
              <w:rPr>
                <w:rStyle w:val="shorttext"/>
                <w:lang w:val="en-US"/>
              </w:rPr>
              <w:t xml:space="preserve"> plane</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523,88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CF17B k=3</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r w:rsidRPr="00C9619F">
              <w:rPr>
                <w:rStyle w:val="shorttext"/>
                <w:lang w:val="en-US"/>
              </w:rPr>
              <w:t xml:space="preserve">Diverse </w:t>
            </w:r>
            <w:proofErr w:type="spellStart"/>
            <w:r w:rsidRPr="00C9619F">
              <w:rPr>
                <w:rStyle w:val="shorttext"/>
                <w:lang w:val="en-US"/>
              </w:rPr>
              <w:t>lucrari</w:t>
            </w:r>
            <w:proofErr w:type="spellEnd"/>
            <w:r w:rsidRPr="00C9619F">
              <w:rPr>
                <w:rStyle w:val="shorttext"/>
                <w:lang w:val="en-US"/>
              </w:rPr>
              <w:t xml:space="preserve"> - </w:t>
            </w:r>
            <w:proofErr w:type="spellStart"/>
            <w:r w:rsidRPr="00C9619F">
              <w:rPr>
                <w:rStyle w:val="shorttext"/>
                <w:lang w:val="en-US"/>
              </w:rPr>
              <w:t>diferenta</w:t>
            </w:r>
            <w:proofErr w:type="spellEnd"/>
            <w:r w:rsidRPr="00C9619F">
              <w:rPr>
                <w:rStyle w:val="shorttext"/>
                <w:lang w:val="en-US"/>
              </w:rPr>
              <w:t xml:space="preserve"> de </w:t>
            </w:r>
            <w:proofErr w:type="spellStart"/>
            <w:r w:rsidRPr="00C9619F">
              <w:rPr>
                <w:rStyle w:val="shorttext"/>
                <w:lang w:val="en-US"/>
              </w:rPr>
              <w:t>grosime</w:t>
            </w:r>
            <w:proofErr w:type="spellEnd"/>
            <w:r w:rsidRPr="00C9619F">
              <w:rPr>
                <w:rStyle w:val="shorttext"/>
                <w:lang w:val="en-US"/>
              </w:rPr>
              <w:t xml:space="preserve">, + 5 mm la </w:t>
            </w:r>
            <w:proofErr w:type="spellStart"/>
            <w:r w:rsidRPr="00C9619F">
              <w:rPr>
                <w:rStyle w:val="shorttext"/>
                <w:lang w:val="en-US"/>
              </w:rPr>
              <w:t>stratul</w:t>
            </w:r>
            <w:proofErr w:type="spellEnd"/>
            <w:r w:rsidRPr="00C9619F">
              <w:rPr>
                <w:rStyle w:val="shorttext"/>
                <w:lang w:val="en-US"/>
              </w:rPr>
              <w:t xml:space="preserve"> de </w:t>
            </w:r>
            <w:proofErr w:type="spellStart"/>
            <w:r w:rsidRPr="00C9619F">
              <w:rPr>
                <w:rStyle w:val="shorttext"/>
                <w:lang w:val="en-US"/>
              </w:rPr>
              <w:t>grund</w:t>
            </w:r>
            <w:proofErr w:type="spellEnd"/>
            <w:r w:rsidRPr="00C9619F">
              <w:rPr>
                <w:rStyle w:val="shorttext"/>
                <w:lang w:val="en-US"/>
              </w:rPr>
              <w:t xml:space="preserve"> </w:t>
            </w:r>
            <w:proofErr w:type="spellStart"/>
            <w:r w:rsidRPr="00C9619F">
              <w:rPr>
                <w:rStyle w:val="shorttext"/>
                <w:lang w:val="en-US"/>
              </w:rPr>
              <w:t>aplicat</w:t>
            </w:r>
            <w:proofErr w:type="spellEnd"/>
            <w:r w:rsidRPr="00C9619F">
              <w:rPr>
                <w:rStyle w:val="shorttext"/>
                <w:lang w:val="en-US"/>
              </w:rPr>
              <w:t xml:space="preserve"> la </w:t>
            </w:r>
            <w:proofErr w:type="spellStart"/>
            <w:r w:rsidRPr="00C9619F">
              <w:rPr>
                <w:rStyle w:val="shorttext"/>
                <w:lang w:val="en-US"/>
              </w:rPr>
              <w:t>pereti</w:t>
            </w:r>
            <w:proofErr w:type="spellEnd"/>
            <w:r w:rsidRPr="00C9619F">
              <w:rPr>
                <w:rStyle w:val="shorttext"/>
                <w:lang w:val="en-US"/>
              </w:rPr>
              <w:t xml:space="preserve">, </w:t>
            </w:r>
            <w:proofErr w:type="spellStart"/>
            <w:r w:rsidRPr="00C9619F">
              <w:rPr>
                <w:rStyle w:val="shorttext"/>
                <w:lang w:val="en-US"/>
              </w:rPr>
              <w:t>executat</w:t>
            </w:r>
            <w:proofErr w:type="spellEnd"/>
            <w:r w:rsidRPr="00C9619F">
              <w:rPr>
                <w:rStyle w:val="shorttext"/>
                <w:lang w:val="en-US"/>
              </w:rPr>
              <w:t xml:space="preserve"> cu mortar </w:t>
            </w:r>
            <w:proofErr w:type="spellStart"/>
            <w:r w:rsidRPr="00C9619F">
              <w:rPr>
                <w:rStyle w:val="shorttext"/>
                <w:lang w:val="en-US"/>
              </w:rPr>
              <w:t>ciment</w:t>
            </w:r>
            <w:proofErr w:type="spellEnd"/>
            <w:r w:rsidRPr="00C9619F">
              <w:rPr>
                <w:rStyle w:val="shorttext"/>
                <w:lang w:val="en-US"/>
              </w:rPr>
              <w:t xml:space="preserve"> M100</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523,88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173</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CN53A</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Grunduirea</w:t>
            </w:r>
            <w:proofErr w:type="spellEnd"/>
            <w:r w:rsidRPr="00C9619F">
              <w:rPr>
                <w:rStyle w:val="shorttext"/>
                <w:lang w:val="en-US"/>
              </w:rPr>
              <w:t xml:space="preserve"> </w:t>
            </w:r>
            <w:proofErr w:type="spellStart"/>
            <w:r w:rsidRPr="00C9619F">
              <w:rPr>
                <w:rStyle w:val="shorttext"/>
                <w:lang w:val="en-US"/>
              </w:rPr>
              <w:t>suprafetelor</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a </w:t>
            </w:r>
            <w:proofErr w:type="spellStart"/>
            <w:r w:rsidRPr="00C9619F">
              <w:rPr>
                <w:rStyle w:val="shorttext"/>
                <w:lang w:val="en-US"/>
              </w:rPr>
              <w:t>peretilor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tavanelor</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523,88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CI21A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158" w:right="-316"/>
              <w:rPr>
                <w:rStyle w:val="shorttext"/>
                <w:lang w:val="en-US"/>
              </w:rPr>
            </w:pPr>
            <w:proofErr w:type="spellStart"/>
            <w:r w:rsidRPr="00C9619F">
              <w:rPr>
                <w:rStyle w:val="shorttext"/>
                <w:lang w:val="en-US"/>
              </w:rPr>
              <w:t>Placarea</w:t>
            </w:r>
            <w:proofErr w:type="spellEnd"/>
            <w:r w:rsidRPr="00C9619F">
              <w:rPr>
                <w:rStyle w:val="shorttext"/>
                <w:lang w:val="en-US"/>
              </w:rPr>
              <w:t xml:space="preserve"> </w:t>
            </w:r>
            <w:proofErr w:type="spellStart"/>
            <w:r w:rsidRPr="00C9619F">
              <w:rPr>
                <w:rStyle w:val="shorttext"/>
                <w:lang w:val="en-US"/>
              </w:rPr>
              <w:t>peretilor</w:t>
            </w:r>
            <w:proofErr w:type="spellEnd"/>
            <w:r w:rsidRPr="00C9619F">
              <w:rPr>
                <w:rStyle w:val="shorttext"/>
                <w:lang w:val="en-US"/>
              </w:rPr>
              <w:t xml:space="preserve"> cu </w:t>
            </w:r>
            <w:proofErr w:type="spellStart"/>
            <w:r w:rsidRPr="00C9619F">
              <w:rPr>
                <w:rStyle w:val="shorttext"/>
                <w:lang w:val="en-US"/>
              </w:rPr>
              <w:t>placi</w:t>
            </w:r>
            <w:proofErr w:type="spellEnd"/>
            <w:r w:rsidRPr="00C9619F">
              <w:rPr>
                <w:rStyle w:val="shorttext"/>
                <w:lang w:val="en-US"/>
              </w:rPr>
              <w:t xml:space="preserve"> din </w:t>
            </w:r>
            <w:proofErr w:type="spellStart"/>
            <w:r w:rsidRPr="00C9619F">
              <w:rPr>
                <w:rStyle w:val="shorttext"/>
                <w:lang w:val="en-US"/>
              </w:rPr>
              <w:t>ceramica-</w:t>
            </w:r>
            <w:proofErr w:type="gramStart"/>
            <w:r w:rsidRPr="00C9619F">
              <w:rPr>
                <w:rStyle w:val="shorttext"/>
                <w:lang w:val="en-US"/>
              </w:rPr>
              <w:t>granit:dimensiuni</w:t>
            </w:r>
            <w:proofErr w:type="spellEnd"/>
            <w:proofErr w:type="gramEnd"/>
            <w:r w:rsidRPr="00C9619F">
              <w:rPr>
                <w:rStyle w:val="shorttext"/>
                <w:lang w:val="en-US"/>
              </w:rPr>
              <w:t xml:space="preserve"> pina la 400 x 400 mm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523,88</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b/>
                <w:bCs/>
              </w:rPr>
            </w:pPr>
            <w:proofErr w:type="spellStart"/>
            <w:r>
              <w:rPr>
                <w:rStyle w:val="shorttext"/>
                <w:b/>
                <w:bCs/>
                <w:lang w:val="en-US"/>
              </w:rPr>
              <w:t>Capitolul</w:t>
            </w:r>
            <w:proofErr w:type="spellEnd"/>
            <w:r>
              <w:rPr>
                <w:rStyle w:val="shorttext"/>
                <w:b/>
                <w:bCs/>
              </w:rPr>
              <w:t xml:space="preserve"> 6. Timplarie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c>
          <w:tcPr>
            <w:tcW w:w="483" w:type="dxa"/>
            <w:tcBorders>
              <w:top w:val="nil"/>
              <w:left w:val="single" w:sz="6" w:space="0" w:color="auto"/>
              <w:bottom w:val="nil"/>
              <w:right w:val="nil"/>
            </w:tcBorders>
          </w:tcPr>
          <w:p w:rsidR="009D4874" w:rsidRDefault="009D4874">
            <w:pPr>
              <w:pStyle w:val="Listparagraf"/>
              <w:tabs>
                <w:tab w:val="left" w:pos="1134"/>
                <w:tab w:val="left" w:pos="2694"/>
              </w:tabs>
              <w:ind w:left="0" w:hanging="108"/>
              <w:contextualSpacing w:val="0"/>
              <w:rPr>
                <w:rStyle w:val="shorttext"/>
                <w:lang w:val="en-US"/>
              </w:rPr>
            </w:pP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b/>
                <w:bCs/>
              </w:rPr>
            </w:pPr>
            <w:proofErr w:type="spellStart"/>
            <w:r>
              <w:rPr>
                <w:rStyle w:val="shorttext"/>
                <w:b/>
                <w:bCs/>
                <w:lang w:val="en-US"/>
              </w:rPr>
              <w:t>Capitolul</w:t>
            </w:r>
            <w:proofErr w:type="spellEnd"/>
            <w:r>
              <w:rPr>
                <w:rStyle w:val="shorttext"/>
                <w:b/>
                <w:bCs/>
              </w:rPr>
              <w:t xml:space="preserve"> 6.1. Usi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175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rama</w:t>
            </w:r>
            <w:proofErr w:type="spellEnd"/>
            <w:r w:rsidRPr="00C9619F">
              <w:rPr>
                <w:rStyle w:val="shorttext"/>
                <w:lang w:val="en-US"/>
              </w:rPr>
              <w:t xml:space="preserve"> </w:t>
            </w:r>
            <w:proofErr w:type="spellStart"/>
            <w:r w:rsidRPr="00C9619F">
              <w:rPr>
                <w:rStyle w:val="shorttext"/>
                <w:lang w:val="en-US"/>
              </w:rPr>
              <w:t>confectionata</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finisata</w:t>
            </w:r>
            <w:proofErr w:type="spellEnd"/>
            <w:r w:rsidRPr="00C9619F">
              <w:rPr>
                <w:rStyle w:val="shorttext"/>
                <w:lang w:val="en-US"/>
              </w:rPr>
              <w:t xml:space="preserve"> cu </w:t>
            </w:r>
            <w:proofErr w:type="spellStart"/>
            <w:r w:rsidRPr="00C9619F">
              <w:rPr>
                <w:rStyle w:val="shorttext"/>
                <w:lang w:val="en-US"/>
              </w:rPr>
              <w:t>vopsea</w:t>
            </w:r>
            <w:proofErr w:type="spellEnd"/>
            <w:r w:rsidRPr="00C9619F">
              <w:rPr>
                <w:rStyle w:val="shorttext"/>
                <w:lang w:val="en-US"/>
              </w:rPr>
              <w:t xml:space="preserve"> </w:t>
            </w:r>
            <w:proofErr w:type="spellStart"/>
            <w:r w:rsidRPr="00C9619F">
              <w:rPr>
                <w:rStyle w:val="shorttext"/>
                <w:lang w:val="en-US"/>
              </w:rPr>
              <w:t>pulbere</w:t>
            </w:r>
            <w:proofErr w:type="spellEnd"/>
            <w:r w:rsidRPr="00C9619F">
              <w:rPr>
                <w:rStyle w:val="shorttext"/>
                <w:lang w:val="en-US"/>
              </w:rPr>
              <w:t xml:space="preserve">, </w:t>
            </w:r>
            <w:proofErr w:type="spellStart"/>
            <w:r w:rsidRPr="00C9619F">
              <w:rPr>
                <w:rStyle w:val="shorttext"/>
                <w:lang w:val="en-US"/>
              </w:rPr>
              <w:t>placa</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este</w:t>
            </w:r>
            <w:proofErr w:type="spellEnd"/>
            <w:r w:rsidRPr="00C9619F">
              <w:rPr>
                <w:rStyle w:val="shorttext"/>
                <w:lang w:val="en-US"/>
              </w:rPr>
              <w:t xml:space="preserve"> </w:t>
            </w:r>
            <w:proofErr w:type="spellStart"/>
            <w:r w:rsidRPr="00C9619F">
              <w:rPr>
                <w:rStyle w:val="shorttext"/>
                <w:lang w:val="en-US"/>
              </w:rPr>
              <w:t>alcatuita</w:t>
            </w:r>
            <w:proofErr w:type="spellEnd"/>
            <w:r w:rsidRPr="00C9619F">
              <w:rPr>
                <w:rStyle w:val="shorttext"/>
                <w:lang w:val="en-US"/>
              </w:rPr>
              <w:t xml:space="preserve"> dim material </w:t>
            </w:r>
            <w:proofErr w:type="spellStart"/>
            <w:r w:rsidRPr="00C9619F">
              <w:rPr>
                <w:rStyle w:val="shorttext"/>
                <w:lang w:val="en-US"/>
              </w:rPr>
              <w:t>compozit</w:t>
            </w:r>
            <w:proofErr w:type="spellEnd"/>
            <w:r w:rsidRPr="00C9619F">
              <w:rPr>
                <w:rStyle w:val="shorttext"/>
                <w:lang w:val="en-US"/>
              </w:rPr>
              <w:t xml:space="preserve"> pe </w:t>
            </w:r>
            <w:proofErr w:type="spellStart"/>
            <w:r w:rsidRPr="00C9619F">
              <w:rPr>
                <w:rStyle w:val="shorttext"/>
                <w:lang w:val="en-US"/>
              </w:rPr>
              <w:t>baza</w:t>
            </w:r>
            <w:proofErr w:type="spellEnd"/>
            <w:r w:rsidRPr="00C9619F">
              <w:rPr>
                <w:rStyle w:val="shorttext"/>
                <w:lang w:val="en-US"/>
              </w:rPr>
              <w:t xml:space="preserve"> de </w:t>
            </w:r>
            <w:proofErr w:type="spellStart"/>
            <w:r w:rsidRPr="00C9619F">
              <w:rPr>
                <w:rStyle w:val="shorttext"/>
                <w:lang w:val="en-US"/>
              </w:rPr>
              <w:t>lemn</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lianti</w:t>
            </w:r>
            <w:proofErr w:type="spellEnd"/>
            <w:r w:rsidRPr="00C9619F">
              <w:rPr>
                <w:rStyle w:val="shorttext"/>
                <w:lang w:val="en-US"/>
              </w:rPr>
              <w:t xml:space="preserve"> </w:t>
            </w:r>
            <w:proofErr w:type="spellStart"/>
            <w:r w:rsidRPr="00C9619F">
              <w:rPr>
                <w:rStyle w:val="shorttext"/>
                <w:lang w:val="en-US"/>
              </w:rPr>
              <w:t>sintetici</w:t>
            </w:r>
            <w:proofErr w:type="spellEnd"/>
            <w:r w:rsidRPr="00C9619F">
              <w:rPr>
                <w:rStyle w:val="shorttext"/>
                <w:lang w:val="en-US"/>
              </w:rPr>
              <w:t xml:space="preserve"> </w:t>
            </w:r>
            <w:proofErr w:type="spellStart"/>
            <w:r w:rsidRPr="00C9619F">
              <w:rPr>
                <w:rStyle w:val="shorttext"/>
                <w:lang w:val="en-US"/>
              </w:rPr>
              <w:t>placata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cu </w:t>
            </w:r>
            <w:proofErr w:type="spellStart"/>
            <w:r w:rsidRPr="00C9619F">
              <w:rPr>
                <w:rStyle w:val="shorttext"/>
                <w:lang w:val="en-US"/>
              </w:rPr>
              <w:t>tabla</w:t>
            </w:r>
            <w:proofErr w:type="spellEnd"/>
            <w:r w:rsidRPr="00C9619F">
              <w:rPr>
                <w:rStyle w:val="shorttext"/>
                <w:lang w:val="en-US"/>
              </w:rPr>
              <w:t xml:space="preserve"> gr. 1 mm,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conform </w:t>
            </w:r>
            <w:proofErr w:type="spellStart"/>
            <w:r w:rsidRPr="00C9619F">
              <w:rPr>
                <w:rStyle w:val="shorttext"/>
                <w:lang w:val="en-US"/>
              </w:rPr>
              <w:t>specificatiilor</w:t>
            </w:r>
            <w:proofErr w:type="spellEnd"/>
            <w:r w:rsidRPr="00C9619F">
              <w:rPr>
                <w:rStyle w:val="shorttext"/>
                <w:lang w:val="en-US"/>
              </w:rPr>
              <w:t xml:space="preserve"> </w:t>
            </w:r>
            <w:proofErr w:type="spellStart"/>
            <w:r w:rsidRPr="00C9619F">
              <w:rPr>
                <w:rStyle w:val="shorttext"/>
                <w:lang w:val="en-US"/>
              </w:rPr>
              <w:t>tehnice</w:t>
            </w:r>
            <w:proofErr w:type="spellEnd"/>
            <w:r w:rsidRPr="00C9619F">
              <w:rPr>
                <w:rStyle w:val="shorttext"/>
                <w:lang w:val="en-US"/>
              </w:rPr>
              <w:t xml:space="preserve"> tip 4 pl. 26.1* (</w:t>
            </w:r>
            <w:r>
              <w:rPr>
                <w:rStyle w:val="shorttext"/>
              </w:rPr>
              <w:t>Дб</w:t>
            </w:r>
            <w:r w:rsidRPr="00C9619F">
              <w:rPr>
                <w:rStyle w:val="shorttext"/>
                <w:lang w:val="en-US"/>
              </w:rPr>
              <w:t xml:space="preserve">1, </w:t>
            </w:r>
            <w:r>
              <w:rPr>
                <w:rStyle w:val="shorttext"/>
              </w:rPr>
              <w:t>Дб</w:t>
            </w:r>
            <w:r w:rsidRPr="00C9619F">
              <w:rPr>
                <w:rStyle w:val="shorttext"/>
                <w:lang w:val="en-US"/>
              </w:rPr>
              <w:t xml:space="preserve">2, </w:t>
            </w:r>
            <w:r>
              <w:rPr>
                <w:rStyle w:val="shorttext"/>
              </w:rPr>
              <w:t>Дб</w:t>
            </w:r>
            <w:r w:rsidRPr="00C9619F">
              <w:rPr>
                <w:rStyle w:val="shorttext"/>
                <w:lang w:val="en-US"/>
              </w:rPr>
              <w:t xml:space="preserve">14, </w:t>
            </w:r>
            <w:r>
              <w:rPr>
                <w:rStyle w:val="shorttext"/>
              </w:rPr>
              <w:t>Дб</w:t>
            </w:r>
            <w:r w:rsidRPr="00C9619F">
              <w:rPr>
                <w:rStyle w:val="shorttext"/>
                <w:lang w:val="en-US"/>
              </w:rPr>
              <w:t xml:space="preserve">15, </w:t>
            </w:r>
            <w:r>
              <w:rPr>
                <w:rStyle w:val="shorttext"/>
              </w:rPr>
              <w:t>Дб</w:t>
            </w:r>
            <w:r w:rsidRPr="00C9619F">
              <w:rPr>
                <w:rStyle w:val="shorttext"/>
                <w:lang w:val="en-US"/>
              </w:rPr>
              <w:t>16)</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167,70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rama</w:t>
            </w:r>
            <w:proofErr w:type="spellEnd"/>
            <w:r w:rsidRPr="00C9619F">
              <w:rPr>
                <w:rStyle w:val="shorttext"/>
                <w:lang w:val="en-US"/>
              </w:rPr>
              <w:t xml:space="preserve"> </w:t>
            </w:r>
            <w:proofErr w:type="spellStart"/>
            <w:r w:rsidRPr="00C9619F">
              <w:rPr>
                <w:rStyle w:val="shorttext"/>
                <w:lang w:val="en-US"/>
              </w:rPr>
              <w:t>confectionata</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placa</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confectionata</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otel</w:t>
            </w:r>
            <w:proofErr w:type="spellEnd"/>
            <w:r w:rsidRPr="00C9619F">
              <w:rPr>
                <w:rStyle w:val="shorttext"/>
                <w:lang w:val="en-US"/>
              </w:rPr>
              <w:t xml:space="preserve"> cu </w:t>
            </w:r>
            <w:proofErr w:type="spellStart"/>
            <w:r w:rsidRPr="00C9619F">
              <w:rPr>
                <w:rStyle w:val="shorttext"/>
                <w:lang w:val="en-US"/>
              </w:rPr>
              <w:t>grosimea</w:t>
            </w:r>
            <w:proofErr w:type="spellEnd"/>
            <w:r w:rsidRPr="00C9619F">
              <w:rPr>
                <w:rStyle w:val="shorttext"/>
                <w:lang w:val="en-US"/>
              </w:rPr>
              <w:t xml:space="preserve"> 2.0 mm, </w:t>
            </w:r>
            <w:proofErr w:type="spellStart"/>
            <w:r w:rsidRPr="00C9619F">
              <w:rPr>
                <w:rStyle w:val="shorttext"/>
                <w:lang w:val="en-US"/>
              </w:rPr>
              <w:t>elementele</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finisata</w:t>
            </w:r>
            <w:proofErr w:type="spellEnd"/>
            <w:r w:rsidRPr="00C9619F">
              <w:rPr>
                <w:rStyle w:val="shorttext"/>
                <w:lang w:val="en-US"/>
              </w:rPr>
              <w:t xml:space="preserve"> cu </w:t>
            </w:r>
            <w:proofErr w:type="spellStart"/>
            <w:r w:rsidRPr="00C9619F">
              <w:rPr>
                <w:rStyle w:val="shorttext"/>
                <w:lang w:val="en-US"/>
              </w:rPr>
              <w:t>vopsea</w:t>
            </w:r>
            <w:proofErr w:type="spellEnd"/>
            <w:r w:rsidRPr="00C9619F">
              <w:rPr>
                <w:rStyle w:val="shorttext"/>
                <w:lang w:val="en-US"/>
              </w:rPr>
              <w:t xml:space="preserve"> </w:t>
            </w:r>
            <w:proofErr w:type="spellStart"/>
            <w:r w:rsidRPr="00C9619F">
              <w:rPr>
                <w:rStyle w:val="shorttext"/>
                <w:lang w:val="en-US"/>
              </w:rPr>
              <w:t>pulbere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RC3,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conform </w:t>
            </w:r>
            <w:proofErr w:type="spellStart"/>
            <w:r w:rsidRPr="00C9619F">
              <w:rPr>
                <w:rStyle w:val="shorttext"/>
                <w:lang w:val="en-US"/>
              </w:rPr>
              <w:t>specificatiilor</w:t>
            </w:r>
            <w:proofErr w:type="spellEnd"/>
            <w:r w:rsidRPr="00C9619F">
              <w:rPr>
                <w:rStyle w:val="shorttext"/>
                <w:lang w:val="en-US"/>
              </w:rPr>
              <w:t xml:space="preserve"> </w:t>
            </w:r>
            <w:proofErr w:type="spellStart"/>
            <w:r w:rsidRPr="00C9619F">
              <w:rPr>
                <w:rStyle w:val="shorttext"/>
                <w:lang w:val="en-US"/>
              </w:rPr>
              <w:t>tehnice</w:t>
            </w:r>
            <w:proofErr w:type="spellEnd"/>
            <w:r w:rsidRPr="00C9619F">
              <w:rPr>
                <w:rStyle w:val="shorttext"/>
                <w:lang w:val="en-US"/>
              </w:rPr>
              <w:t xml:space="preserve"> tip 3 pl. 26.1* (</w:t>
            </w:r>
            <w:r>
              <w:rPr>
                <w:rStyle w:val="shorttext"/>
              </w:rPr>
              <w:t>Дб</w:t>
            </w:r>
            <w:r w:rsidRPr="00C9619F">
              <w:rPr>
                <w:rStyle w:val="shorttext"/>
                <w:lang w:val="en-US"/>
              </w:rPr>
              <w:t>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97,57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177</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RC4/RC3, </w:t>
            </w:r>
            <w:proofErr w:type="spellStart"/>
            <w:r w:rsidRPr="00C9619F">
              <w:rPr>
                <w:rStyle w:val="shorttext"/>
                <w:lang w:val="en-US"/>
              </w:rPr>
              <w:t>fonoizolare</w:t>
            </w:r>
            <w:proofErr w:type="spellEnd"/>
            <w:r w:rsidRPr="00C9619F">
              <w:rPr>
                <w:rStyle w:val="shorttext"/>
                <w:lang w:val="en-US"/>
              </w:rPr>
              <w:t xml:space="preserve"> Rw26-31 dB,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conform </w:t>
            </w:r>
            <w:proofErr w:type="spellStart"/>
            <w:r w:rsidRPr="00C9619F">
              <w:rPr>
                <w:rStyle w:val="shorttext"/>
                <w:lang w:val="en-US"/>
              </w:rPr>
              <w:t>specificatiilor</w:t>
            </w:r>
            <w:proofErr w:type="spellEnd"/>
            <w:r w:rsidRPr="00C9619F">
              <w:rPr>
                <w:rStyle w:val="shorttext"/>
                <w:lang w:val="en-US"/>
              </w:rPr>
              <w:t xml:space="preserve"> </w:t>
            </w:r>
            <w:proofErr w:type="spellStart"/>
            <w:r w:rsidRPr="00C9619F">
              <w:rPr>
                <w:rStyle w:val="shorttext"/>
                <w:lang w:val="en-US"/>
              </w:rPr>
              <w:t>tehnice</w:t>
            </w:r>
            <w:proofErr w:type="spellEnd"/>
            <w:r w:rsidRPr="00C9619F">
              <w:rPr>
                <w:rStyle w:val="shorttext"/>
                <w:lang w:val="en-US"/>
              </w:rPr>
              <w:t xml:space="preserve"> tip 2 pl. 26.1* (</w:t>
            </w:r>
            <w:r>
              <w:rPr>
                <w:rStyle w:val="shorttext"/>
              </w:rPr>
              <w:t>Дб</w:t>
            </w:r>
            <w:r w:rsidRPr="00C9619F">
              <w:rPr>
                <w:rStyle w:val="shorttext"/>
                <w:lang w:val="en-US"/>
              </w:rPr>
              <w:t xml:space="preserve">4, </w:t>
            </w:r>
            <w:r>
              <w:rPr>
                <w:rStyle w:val="shorttext"/>
              </w:rPr>
              <w:t>Дб</w:t>
            </w:r>
            <w:r w:rsidRPr="00C9619F">
              <w:rPr>
                <w:rStyle w:val="shorttext"/>
                <w:lang w:val="en-US"/>
              </w:rPr>
              <w:t xml:space="preserve">5, </w:t>
            </w:r>
            <w:r>
              <w:rPr>
                <w:rStyle w:val="shorttext"/>
              </w:rPr>
              <w:t>Дб</w:t>
            </w:r>
            <w:r w:rsidRPr="00C9619F">
              <w:rPr>
                <w:rStyle w:val="shorttext"/>
                <w:lang w:val="en-US"/>
              </w:rPr>
              <w:t xml:space="preserve">7, </w:t>
            </w:r>
            <w:r>
              <w:rPr>
                <w:rStyle w:val="shorttext"/>
              </w:rPr>
              <w:t>Дб</w:t>
            </w:r>
            <w:r w:rsidRPr="00C9619F">
              <w:rPr>
                <w:rStyle w:val="shorttext"/>
                <w:lang w:val="en-US"/>
              </w:rPr>
              <w:t xml:space="preserve">8, </w:t>
            </w:r>
            <w:r>
              <w:rPr>
                <w:rStyle w:val="shorttext"/>
              </w:rPr>
              <w:t>Дб</w:t>
            </w:r>
            <w:r w:rsidRPr="00C9619F">
              <w:rPr>
                <w:rStyle w:val="shorttext"/>
                <w:lang w:val="en-US"/>
              </w:rPr>
              <w:t xml:space="preserve">9, </w:t>
            </w:r>
            <w:r>
              <w:rPr>
                <w:rStyle w:val="shorttext"/>
              </w:rPr>
              <w:t>Дб</w:t>
            </w:r>
            <w:r w:rsidRPr="00C9619F">
              <w:rPr>
                <w:rStyle w:val="shorttext"/>
                <w:lang w:val="en-US"/>
              </w:rPr>
              <w:t>10)</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36,54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178</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57" w:right="-114"/>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RC3, </w:t>
            </w:r>
            <w:proofErr w:type="spellStart"/>
            <w:r w:rsidRPr="00C9619F">
              <w:rPr>
                <w:rStyle w:val="shorttext"/>
                <w:lang w:val="en-US"/>
              </w:rPr>
              <w:t>dotata</w:t>
            </w:r>
            <w:proofErr w:type="spellEnd"/>
            <w:r w:rsidRPr="00C9619F">
              <w:rPr>
                <w:rStyle w:val="shorttext"/>
                <w:lang w:val="en-US"/>
              </w:rPr>
              <w:t xml:space="preserve"> cu o </w:t>
            </w:r>
            <w:proofErr w:type="spellStart"/>
            <w:r w:rsidRPr="00C9619F">
              <w:rPr>
                <w:rStyle w:val="shorttext"/>
                <w:lang w:val="en-US"/>
              </w:rPr>
              <w:t>fereastra</w:t>
            </w:r>
            <w:proofErr w:type="spellEnd"/>
            <w:r w:rsidRPr="00C9619F">
              <w:rPr>
                <w:rStyle w:val="shorttext"/>
                <w:lang w:val="en-US"/>
              </w:rPr>
              <w:t xml:space="preserve"> </w:t>
            </w:r>
            <w:proofErr w:type="spellStart"/>
            <w:r w:rsidRPr="00C9619F">
              <w:rPr>
                <w:rStyle w:val="shorttext"/>
                <w:lang w:val="en-US"/>
              </w:rPr>
              <w:t>incorporata</w:t>
            </w:r>
            <w:proofErr w:type="spellEnd"/>
            <w:r w:rsidRPr="00C9619F">
              <w:rPr>
                <w:rStyle w:val="shorttext"/>
                <w:lang w:val="en-US"/>
              </w:rPr>
              <w:t xml:space="preserve"> in </w:t>
            </w:r>
            <w:proofErr w:type="spellStart"/>
            <w:r w:rsidRPr="00C9619F">
              <w:rPr>
                <w:rStyle w:val="shorttext"/>
                <w:lang w:val="en-US"/>
              </w:rPr>
              <w:t>corpul</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a </w:t>
            </w:r>
            <w:proofErr w:type="spellStart"/>
            <w:r>
              <w:rPr>
                <w:rStyle w:val="shorttext"/>
                <w:lang w:val="en-US"/>
              </w:rPr>
              <w:t>s</w:t>
            </w:r>
            <w:r w:rsidRPr="00C9619F">
              <w:rPr>
                <w:rStyle w:val="shorttext"/>
                <w:lang w:val="en-US"/>
              </w:rPr>
              <w:t>ticlei</w:t>
            </w:r>
            <w:proofErr w:type="spellEnd"/>
            <w:r w:rsidRPr="00C9619F">
              <w:rPr>
                <w:rStyle w:val="shorttext"/>
                <w:lang w:val="en-US"/>
              </w:rPr>
              <w:t xml:space="preserve"> -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conform </w:t>
            </w:r>
            <w:proofErr w:type="spellStart"/>
            <w:r w:rsidRPr="00C9619F">
              <w:rPr>
                <w:rStyle w:val="shorttext"/>
                <w:lang w:val="en-US"/>
              </w:rPr>
              <w:t>specificatiilor</w:t>
            </w:r>
            <w:proofErr w:type="spellEnd"/>
            <w:r w:rsidRPr="00C9619F">
              <w:rPr>
                <w:rStyle w:val="shorttext"/>
                <w:lang w:val="en-US"/>
              </w:rPr>
              <w:t xml:space="preserve"> </w:t>
            </w:r>
            <w:proofErr w:type="spellStart"/>
            <w:r w:rsidRPr="00C9619F">
              <w:rPr>
                <w:rStyle w:val="shorttext"/>
                <w:lang w:val="en-US"/>
              </w:rPr>
              <w:t>tehnice</w:t>
            </w:r>
            <w:proofErr w:type="spellEnd"/>
            <w:r w:rsidRPr="00C9619F">
              <w:rPr>
                <w:rStyle w:val="shorttext"/>
                <w:lang w:val="en-US"/>
              </w:rPr>
              <w:t xml:space="preserve"> tip 3 pl. 26.1* (</w:t>
            </w:r>
            <w:r>
              <w:rPr>
                <w:rStyle w:val="shorttext"/>
              </w:rPr>
              <w:t>Дб</w:t>
            </w:r>
            <w:r w:rsidRPr="00C9619F">
              <w:rPr>
                <w:rStyle w:val="shorttext"/>
                <w:lang w:val="en-US"/>
              </w:rPr>
              <w:t xml:space="preserve">6, </w:t>
            </w:r>
            <w:r>
              <w:rPr>
                <w:rStyle w:val="shorttext"/>
              </w:rPr>
              <w:t>Д</w:t>
            </w:r>
            <w:r w:rsidRPr="00C9619F">
              <w:rPr>
                <w:rStyle w:val="shorttext"/>
                <w:lang w:val="en-US"/>
              </w:rPr>
              <w:t xml:space="preserve">11, </w:t>
            </w:r>
            <w:r>
              <w:rPr>
                <w:rStyle w:val="shorttext"/>
              </w:rPr>
              <w:t>б</w:t>
            </w:r>
            <w:r w:rsidRPr="00C9619F">
              <w:rPr>
                <w:rStyle w:val="shorttext"/>
                <w:lang w:val="en-US"/>
              </w:rPr>
              <w:t xml:space="preserve">12, </w:t>
            </w:r>
            <w:r>
              <w:rPr>
                <w:rStyle w:val="shorttext"/>
              </w:rPr>
              <w:t>Дб</w:t>
            </w:r>
            <w:r w:rsidRPr="00C9619F">
              <w:rPr>
                <w:rStyle w:val="shorttext"/>
                <w:lang w:val="en-US"/>
              </w:rPr>
              <w:t>17)</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11,67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179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57" w:right="-114"/>
              <w:rPr>
                <w:rStyle w:val="shorttext"/>
                <w:rFonts w:eastAsiaTheme="minorEastAsia"/>
                <w:lang w:val="en-US"/>
              </w:rPr>
            </w:pPr>
            <w:proofErr w:type="spellStart"/>
            <w:r w:rsidRPr="00C9619F">
              <w:rPr>
                <w:rStyle w:val="shorttext"/>
                <w:rFonts w:eastAsiaTheme="minorEastAsia"/>
                <w:lang w:val="en-US"/>
              </w:rPr>
              <w:t>Usi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exterioare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termoizolate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laminat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banda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fasonate</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rece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RC3, </w:t>
            </w:r>
            <w:proofErr w:type="spellStart"/>
            <w:r w:rsidRPr="00C9619F">
              <w:rPr>
                <w:rStyle w:val="shorttext"/>
                <w:rFonts w:eastAsiaTheme="minorEastAsia"/>
                <w:lang w:val="en-US"/>
              </w:rPr>
              <w:t>dotata</w:t>
            </w:r>
            <w:proofErr w:type="spellEnd"/>
            <w:r w:rsidRPr="00C9619F">
              <w:rPr>
                <w:rStyle w:val="shorttext"/>
                <w:rFonts w:eastAsiaTheme="minorEastAsia"/>
                <w:lang w:val="en-US"/>
              </w:rPr>
              <w:t xml:space="preserve"> cu o </w:t>
            </w:r>
            <w:proofErr w:type="spellStart"/>
            <w:r w:rsidRPr="00C9619F">
              <w:rPr>
                <w:rStyle w:val="shorttext"/>
                <w:rFonts w:eastAsiaTheme="minorEastAsia"/>
                <w:lang w:val="en-US"/>
              </w:rPr>
              <w:t>fereastra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incorporata</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corpul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a </w:t>
            </w:r>
            <w:proofErr w:type="spellStart"/>
            <w:r w:rsidRPr="00C9619F">
              <w:rPr>
                <w:rStyle w:val="shorttext"/>
                <w:rFonts w:eastAsiaTheme="minorEastAsia"/>
                <w:lang w:val="en-US"/>
              </w:rPr>
              <w:t>sticlei</w:t>
            </w:r>
            <w:proofErr w:type="spellEnd"/>
            <w:r w:rsidRPr="00C9619F">
              <w:rPr>
                <w:rStyle w:val="shorttext"/>
                <w:rFonts w:eastAsiaTheme="minorEastAsia"/>
                <w:lang w:val="en-US"/>
              </w:rPr>
              <w:t xml:space="preserve"> - RC4, </w:t>
            </w:r>
            <w:proofErr w:type="spellStart"/>
            <w:r w:rsidRPr="00C9619F">
              <w:rPr>
                <w:rStyle w:val="shorttext"/>
                <w:rFonts w:eastAsiaTheme="minorEastAsia"/>
                <w:lang w:val="en-US"/>
              </w:rPr>
              <w:t>inclusiv</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armaturile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accesoriile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lastRenderedPageBreak/>
              <w:t>necesare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usilor</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montate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usa</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doua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canaturi</w:t>
            </w:r>
            <w:proofErr w:type="spellEnd"/>
            <w:r w:rsidRPr="00C9619F">
              <w:rPr>
                <w:rStyle w:val="shorttext"/>
                <w:rFonts w:eastAsiaTheme="minorEastAsia"/>
                <w:lang w:val="en-US"/>
              </w:rPr>
              <w:t xml:space="preserve"> conform </w:t>
            </w:r>
            <w:proofErr w:type="spellStart"/>
            <w:r w:rsidRPr="00C9619F">
              <w:rPr>
                <w:rStyle w:val="shorttext"/>
                <w:rFonts w:eastAsiaTheme="minorEastAsia"/>
                <w:lang w:val="en-US"/>
              </w:rPr>
              <w:t>specificatiilor</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tehnice</w:t>
            </w:r>
            <w:proofErr w:type="spellEnd"/>
            <w:r w:rsidRPr="00C9619F">
              <w:rPr>
                <w:rStyle w:val="shorttext"/>
                <w:rFonts w:eastAsiaTheme="minorEastAsia"/>
                <w:lang w:val="en-US"/>
              </w:rPr>
              <w:t xml:space="preserve"> tip 3 pl. 26.1* (</w:t>
            </w:r>
            <w:r>
              <w:rPr>
                <w:rStyle w:val="shorttext"/>
                <w:rFonts w:eastAsiaTheme="minorEastAsia"/>
              </w:rPr>
              <w:t>Дб</w:t>
            </w:r>
            <w:r w:rsidRPr="00C9619F">
              <w:rPr>
                <w:rStyle w:val="shorttext"/>
                <w:rFonts w:eastAsiaTheme="minorEastAsia"/>
                <w:lang w:val="en-US"/>
              </w:rPr>
              <w:t>13)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lastRenderedPageBreak/>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180</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57" w:right="-114"/>
              <w:rPr>
                <w:rStyle w:val="shorttext"/>
                <w:rFonts w:eastAsiaTheme="minorEastAsia"/>
                <w:lang w:val="en-US"/>
              </w:rPr>
            </w:pPr>
            <w:proofErr w:type="spellStart"/>
            <w:r w:rsidRPr="00C9619F">
              <w:rPr>
                <w:rStyle w:val="shorttext"/>
                <w:rFonts w:eastAsiaTheme="minorEastAsia"/>
                <w:lang w:val="en-US"/>
              </w:rPr>
              <w:t>Usi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interioare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pentru</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cabinetele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Reontgen</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inclusiv</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armaturile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accesoriile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necesare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usilor</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montate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intr</w:t>
            </w:r>
            <w:proofErr w:type="spellEnd"/>
            <w:r w:rsidRPr="00C9619F">
              <w:rPr>
                <w:rStyle w:val="shorttext"/>
                <w:rFonts w:eastAsiaTheme="minorEastAsia"/>
                <w:lang w:val="en-US"/>
              </w:rPr>
              <w:t xml:space="preserve">-un </w:t>
            </w:r>
            <w:proofErr w:type="spellStart"/>
            <w:r w:rsidRPr="00C9619F">
              <w:rPr>
                <w:rStyle w:val="shorttext"/>
                <w:rFonts w:eastAsiaTheme="minorEastAsia"/>
                <w:lang w:val="en-US"/>
              </w:rPr>
              <w:t>canat</w:t>
            </w:r>
            <w:proofErr w:type="spellEnd"/>
            <w:r w:rsidRPr="00C9619F">
              <w:rPr>
                <w:rStyle w:val="shorttext"/>
                <w:rFonts w:eastAsiaTheme="minorEastAsia"/>
                <w:lang w:val="en-US"/>
              </w:rPr>
              <w:t xml:space="preserve"> conform (</w:t>
            </w:r>
            <w:r>
              <w:rPr>
                <w:rStyle w:val="shorttext"/>
                <w:rFonts w:eastAsiaTheme="minorEastAsia"/>
              </w:rPr>
              <w:t>Дб</w:t>
            </w:r>
            <w:r w:rsidRPr="00C9619F">
              <w:rPr>
                <w:rStyle w:val="shorttext"/>
                <w:rFonts w:eastAsiaTheme="minorEastAsia"/>
                <w:lang w:val="en-US"/>
              </w:rPr>
              <w:t xml:space="preserve">18, </w:t>
            </w:r>
            <w:r>
              <w:rPr>
                <w:rStyle w:val="shorttext"/>
                <w:rFonts w:eastAsiaTheme="minorEastAsia"/>
              </w:rPr>
              <w:t>Дб</w:t>
            </w:r>
            <w:r w:rsidRPr="00C9619F">
              <w:rPr>
                <w:rStyle w:val="shorttext"/>
                <w:rFonts w:eastAsiaTheme="minorEastAsia"/>
                <w:lang w:val="en-US"/>
              </w:rPr>
              <w:t>19)</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camere</w:t>
            </w:r>
            <w:proofErr w:type="spellEnd"/>
            <w:r w:rsidRPr="00C9619F">
              <w:rPr>
                <w:rStyle w:val="shorttext"/>
                <w:lang w:val="en-US"/>
              </w:rPr>
              <w:t xml:space="preserve"> de </w:t>
            </w:r>
            <w:proofErr w:type="spellStart"/>
            <w:r w:rsidRPr="00C9619F">
              <w:rPr>
                <w:rStyle w:val="shorttext"/>
                <w:lang w:val="en-US"/>
              </w:rPr>
              <w:t>detinuti</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dotata</w:t>
            </w:r>
            <w:proofErr w:type="spellEnd"/>
            <w:r w:rsidRPr="00C9619F">
              <w:rPr>
                <w:rStyle w:val="shorttext"/>
                <w:lang w:val="en-US"/>
              </w:rPr>
              <w:t xml:space="preserve"> cu </w:t>
            </w:r>
            <w:proofErr w:type="spellStart"/>
            <w:r w:rsidRPr="00C9619F">
              <w:rPr>
                <w:rStyle w:val="shorttext"/>
                <w:lang w:val="en-US"/>
              </w:rPr>
              <w:t>usita</w:t>
            </w:r>
            <w:proofErr w:type="spellEnd"/>
            <w:r w:rsidRPr="00C9619F">
              <w:rPr>
                <w:rStyle w:val="shorttext"/>
                <w:lang w:val="en-US"/>
              </w:rPr>
              <w:t xml:space="preserve"> de </w:t>
            </w:r>
            <w:proofErr w:type="spellStart"/>
            <w:r w:rsidRPr="00C9619F">
              <w:rPr>
                <w:rStyle w:val="shorttext"/>
                <w:lang w:val="en-US"/>
              </w:rPr>
              <w:t>transmitere</w:t>
            </w:r>
            <w:proofErr w:type="spellEnd"/>
            <w:r w:rsidRPr="00C9619F">
              <w:rPr>
                <w:rStyle w:val="shorttext"/>
                <w:lang w:val="en-US"/>
              </w:rPr>
              <w:t xml:space="preserve"> 200(h)x400 mm cu </w:t>
            </w:r>
            <w:proofErr w:type="spellStart"/>
            <w:r w:rsidRPr="00C9619F">
              <w:rPr>
                <w:rStyle w:val="shorttext"/>
                <w:lang w:val="en-US"/>
              </w:rPr>
              <w:t>deschidere</w:t>
            </w:r>
            <w:proofErr w:type="spellEnd"/>
            <w:r w:rsidRPr="00C9619F">
              <w:rPr>
                <w:rStyle w:val="shorttext"/>
                <w:lang w:val="en-US"/>
              </w:rPr>
              <w:t xml:space="preserve"> in exterior la 90" </w:t>
            </w:r>
            <w:proofErr w:type="spellStart"/>
            <w:r w:rsidRPr="00C9619F">
              <w:rPr>
                <w:rStyle w:val="shorttext"/>
                <w:lang w:val="en-US"/>
              </w:rPr>
              <w:t>si</w:t>
            </w:r>
            <w:proofErr w:type="spellEnd"/>
            <w:r w:rsidRPr="00C9619F">
              <w:rPr>
                <w:rStyle w:val="shorttext"/>
                <w:lang w:val="en-US"/>
              </w:rPr>
              <w:t xml:space="preserve"> cu </w:t>
            </w:r>
            <w:proofErr w:type="spellStart"/>
            <w:r w:rsidRPr="00C9619F">
              <w:rPr>
                <w:rStyle w:val="shorttext"/>
                <w:lang w:val="en-US"/>
              </w:rPr>
              <w:t>fereastra</w:t>
            </w:r>
            <w:proofErr w:type="spellEnd"/>
            <w:r w:rsidRPr="00C9619F">
              <w:rPr>
                <w:rStyle w:val="shorttext"/>
                <w:lang w:val="en-US"/>
              </w:rPr>
              <w:t xml:space="preserve"> de </w:t>
            </w:r>
            <w:proofErr w:type="spellStart"/>
            <w:r w:rsidRPr="00C9619F">
              <w:rPr>
                <w:rStyle w:val="shorttext"/>
                <w:lang w:val="en-US"/>
              </w:rPr>
              <w:t>observare</w:t>
            </w:r>
            <w:proofErr w:type="spellEnd"/>
            <w:r w:rsidRPr="00C9619F">
              <w:rPr>
                <w:rStyle w:val="shorttext"/>
                <w:lang w:val="en-US"/>
              </w:rPr>
              <w:t xml:space="preserve"> 130(h)x250 mm, cu </w:t>
            </w:r>
            <w:proofErr w:type="spellStart"/>
            <w:r w:rsidRPr="00C9619F">
              <w:rPr>
                <w:rStyle w:val="shorttext"/>
                <w:lang w:val="en-US"/>
              </w:rPr>
              <w:t>sticla</w:t>
            </w:r>
            <w:proofErr w:type="spellEnd"/>
            <w:r w:rsidRPr="00C9619F">
              <w:rPr>
                <w:rStyle w:val="shorttext"/>
                <w:lang w:val="en-US"/>
              </w:rPr>
              <w:t xml:space="preserve"> cu </w:t>
            </w:r>
            <w:proofErr w:type="spellStart"/>
            <w:r w:rsidRPr="00C9619F">
              <w:rPr>
                <w:rStyle w:val="shorttext"/>
                <w:lang w:val="en-US"/>
              </w:rPr>
              <w:t>rezistenta</w:t>
            </w:r>
            <w:proofErr w:type="spellEnd"/>
            <w:r w:rsidRPr="00C9619F">
              <w:rPr>
                <w:rStyle w:val="shorttext"/>
                <w:lang w:val="en-US"/>
              </w:rPr>
              <w:t xml:space="preserve"> la impact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tijele</w:t>
            </w:r>
            <w:proofErr w:type="spellEnd"/>
            <w:r w:rsidRPr="00C9619F">
              <w:rPr>
                <w:rStyle w:val="shorttext"/>
                <w:lang w:val="en-US"/>
              </w:rPr>
              <w:t xml:space="preserve"> de </w:t>
            </w:r>
            <w:proofErr w:type="spellStart"/>
            <w:r w:rsidRPr="00C9619F">
              <w:rPr>
                <w:rStyle w:val="shorttext"/>
                <w:lang w:val="en-US"/>
              </w:rPr>
              <w:t>fixare</w:t>
            </w:r>
            <w:proofErr w:type="spellEnd"/>
            <w:r w:rsidRPr="00C9619F">
              <w:rPr>
                <w:rStyle w:val="shorttext"/>
                <w:lang w:val="en-US"/>
              </w:rPr>
              <w:t xml:space="preserve"> - 10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zavoarele</w:t>
            </w:r>
            <w:proofErr w:type="spellEnd"/>
            <w:r w:rsidRPr="00C9619F">
              <w:rPr>
                <w:rStyle w:val="shorttext"/>
                <w:lang w:val="en-US"/>
              </w:rPr>
              <w:t xml:space="preserve"> </w:t>
            </w:r>
            <w:proofErr w:type="spellStart"/>
            <w:r w:rsidRPr="00C9619F">
              <w:rPr>
                <w:rStyle w:val="shorttext"/>
                <w:lang w:val="en-US"/>
              </w:rPr>
              <w:t>exterioare</w:t>
            </w:r>
            <w:proofErr w:type="spellEnd"/>
            <w:r w:rsidRPr="00C9619F">
              <w:rPr>
                <w:rStyle w:val="shorttext"/>
                <w:lang w:val="en-US"/>
              </w:rPr>
              <w:t xml:space="preserve"> - 2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balamali</w:t>
            </w:r>
            <w:proofErr w:type="spellEnd"/>
            <w:r w:rsidRPr="00C9619F">
              <w:rPr>
                <w:rStyle w:val="shorttext"/>
                <w:lang w:val="en-US"/>
              </w:rPr>
              <w:t xml:space="preserve"> - 3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umplerea</w:t>
            </w:r>
            <w:proofErr w:type="spellEnd"/>
            <w:r w:rsidRPr="00C9619F">
              <w:rPr>
                <w:rStyle w:val="shorttext"/>
                <w:lang w:val="en-US"/>
              </w:rPr>
              <w:t xml:space="preserve"> </w:t>
            </w:r>
            <w:proofErr w:type="spellStart"/>
            <w:r w:rsidRPr="00C9619F">
              <w:rPr>
                <w:rStyle w:val="shorttext"/>
                <w:lang w:val="en-US"/>
              </w:rPr>
              <w:t>ramei</w:t>
            </w:r>
            <w:proofErr w:type="spellEnd"/>
            <w:r w:rsidRPr="00C9619F">
              <w:rPr>
                <w:rStyle w:val="shorttext"/>
                <w:lang w:val="en-US"/>
              </w:rPr>
              <w:t xml:space="preserve"> cu mortar </w:t>
            </w:r>
            <w:proofErr w:type="spellStart"/>
            <w:r w:rsidRPr="00C9619F">
              <w:rPr>
                <w:rStyle w:val="shorttext"/>
                <w:lang w:val="en-US"/>
              </w:rPr>
              <w:t>ciment</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w:t>
            </w:r>
            <w:proofErr w:type="spellStart"/>
            <w:r w:rsidRPr="00C9619F">
              <w:rPr>
                <w:rStyle w:val="shorttext"/>
                <w:lang w:val="en-US"/>
              </w:rPr>
              <w:t>greutatea</w:t>
            </w:r>
            <w:proofErr w:type="spellEnd"/>
            <w:r w:rsidRPr="00C9619F">
              <w:rPr>
                <w:rStyle w:val="shorttext"/>
                <w:lang w:val="en-US"/>
              </w:rPr>
              <w:t xml:space="preserve"> </w:t>
            </w:r>
            <w:proofErr w:type="spellStart"/>
            <w:r w:rsidRPr="00C9619F">
              <w:rPr>
                <w:rStyle w:val="shorttext"/>
                <w:lang w:val="en-US"/>
              </w:rPr>
              <w:t>blocului</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286kg,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sidRPr="00C9619F">
              <w:rPr>
                <w:rStyle w:val="shorttext"/>
                <w:lang w:val="en-US"/>
              </w:rPr>
              <w:t xml:space="preserve"> (</w:t>
            </w:r>
            <w:r>
              <w:rPr>
                <w:rStyle w:val="shorttext"/>
              </w:rPr>
              <w:t>Дб</w:t>
            </w:r>
            <w:r w:rsidRPr="00C9619F">
              <w:rPr>
                <w:rStyle w:val="shorttext"/>
                <w:lang w:val="en-US"/>
              </w:rPr>
              <w:t xml:space="preserve">p1, </w:t>
            </w:r>
            <w:r>
              <w:rPr>
                <w:rStyle w:val="shorttext"/>
              </w:rPr>
              <w:t>Дбр</w:t>
            </w:r>
            <w:r w:rsidRPr="00C9619F">
              <w:rPr>
                <w:rStyle w:val="shorttext"/>
                <w:lang w:val="en-US"/>
              </w:rPr>
              <w:t>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191,76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camere</w:t>
            </w:r>
            <w:proofErr w:type="spellEnd"/>
            <w:r w:rsidRPr="00C9619F">
              <w:rPr>
                <w:rStyle w:val="shorttext"/>
                <w:lang w:val="en-US"/>
              </w:rPr>
              <w:t xml:space="preserve"> de </w:t>
            </w:r>
            <w:proofErr w:type="spellStart"/>
            <w:r w:rsidRPr="00C9619F">
              <w:rPr>
                <w:rStyle w:val="shorttext"/>
                <w:lang w:val="en-US"/>
              </w:rPr>
              <w:t>detinuti</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tijele</w:t>
            </w:r>
            <w:proofErr w:type="spellEnd"/>
            <w:r w:rsidRPr="00C9619F">
              <w:rPr>
                <w:rStyle w:val="shorttext"/>
                <w:lang w:val="en-US"/>
              </w:rPr>
              <w:t xml:space="preserve"> de </w:t>
            </w:r>
            <w:proofErr w:type="spellStart"/>
            <w:r w:rsidRPr="00C9619F">
              <w:rPr>
                <w:rStyle w:val="shorttext"/>
                <w:lang w:val="en-US"/>
              </w:rPr>
              <w:t>fixare</w:t>
            </w:r>
            <w:proofErr w:type="spellEnd"/>
            <w:r w:rsidRPr="00C9619F">
              <w:rPr>
                <w:rStyle w:val="shorttext"/>
                <w:lang w:val="en-US"/>
              </w:rPr>
              <w:t xml:space="preserve"> - 10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zavoarele</w:t>
            </w:r>
            <w:proofErr w:type="spellEnd"/>
            <w:r w:rsidRPr="00C9619F">
              <w:rPr>
                <w:rStyle w:val="shorttext"/>
                <w:lang w:val="en-US"/>
              </w:rPr>
              <w:t xml:space="preserve"> </w:t>
            </w:r>
            <w:proofErr w:type="spellStart"/>
            <w:r w:rsidRPr="00C9619F">
              <w:rPr>
                <w:rStyle w:val="shorttext"/>
                <w:lang w:val="en-US"/>
              </w:rPr>
              <w:t>exterioare</w:t>
            </w:r>
            <w:proofErr w:type="spellEnd"/>
            <w:r w:rsidRPr="00C9619F">
              <w:rPr>
                <w:rStyle w:val="shorttext"/>
                <w:lang w:val="en-US"/>
              </w:rPr>
              <w:t xml:space="preserve"> - 2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balamali</w:t>
            </w:r>
            <w:proofErr w:type="spellEnd"/>
            <w:r w:rsidRPr="00C9619F">
              <w:rPr>
                <w:rStyle w:val="shorttext"/>
                <w:lang w:val="en-US"/>
              </w:rPr>
              <w:t xml:space="preserve"> - 3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umplerea</w:t>
            </w:r>
            <w:proofErr w:type="spellEnd"/>
            <w:r w:rsidRPr="00C9619F">
              <w:rPr>
                <w:rStyle w:val="shorttext"/>
                <w:lang w:val="en-US"/>
              </w:rPr>
              <w:t xml:space="preserve"> </w:t>
            </w:r>
            <w:proofErr w:type="spellStart"/>
            <w:r w:rsidRPr="00C9619F">
              <w:rPr>
                <w:rStyle w:val="shorttext"/>
                <w:lang w:val="en-US"/>
              </w:rPr>
              <w:t>ramei</w:t>
            </w:r>
            <w:proofErr w:type="spellEnd"/>
            <w:r w:rsidRPr="00C9619F">
              <w:rPr>
                <w:rStyle w:val="shorttext"/>
                <w:lang w:val="en-US"/>
              </w:rPr>
              <w:t xml:space="preserve"> cu mortar </w:t>
            </w:r>
            <w:proofErr w:type="spellStart"/>
            <w:r w:rsidRPr="00C9619F">
              <w:rPr>
                <w:rStyle w:val="shorttext"/>
                <w:lang w:val="en-US"/>
              </w:rPr>
              <w:t>ciment</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sidRPr="00C9619F">
              <w:rPr>
                <w:rStyle w:val="shorttext"/>
                <w:lang w:val="en-US"/>
              </w:rPr>
              <w:t xml:space="preserve"> (</w:t>
            </w:r>
            <w:r>
              <w:rPr>
                <w:rStyle w:val="shorttext"/>
              </w:rPr>
              <w:t>Дб</w:t>
            </w:r>
            <w:r w:rsidRPr="00C9619F">
              <w:rPr>
                <w:rStyle w:val="shorttext"/>
                <w:lang w:val="en-US"/>
              </w:rPr>
              <w:t>p3*)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1,88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dotata</w:t>
            </w:r>
            <w:proofErr w:type="spellEnd"/>
            <w:r w:rsidRPr="00C9619F">
              <w:rPr>
                <w:rStyle w:val="shorttext"/>
                <w:lang w:val="en-US"/>
              </w:rPr>
              <w:t xml:space="preserve"> cu o </w:t>
            </w:r>
            <w:proofErr w:type="spellStart"/>
            <w:r w:rsidRPr="00C9619F">
              <w:rPr>
                <w:rStyle w:val="shorttext"/>
                <w:lang w:val="en-US"/>
              </w:rPr>
              <w:t>fereastra</w:t>
            </w:r>
            <w:proofErr w:type="spellEnd"/>
            <w:r w:rsidRPr="00C9619F">
              <w:rPr>
                <w:rStyle w:val="shorttext"/>
                <w:lang w:val="en-US"/>
              </w:rPr>
              <w:t xml:space="preserve"> </w:t>
            </w:r>
            <w:proofErr w:type="spellStart"/>
            <w:r w:rsidRPr="00C9619F">
              <w:rPr>
                <w:rStyle w:val="shorttext"/>
                <w:lang w:val="en-US"/>
              </w:rPr>
              <w:t>incorporata</w:t>
            </w:r>
            <w:proofErr w:type="spellEnd"/>
            <w:r w:rsidRPr="00C9619F">
              <w:rPr>
                <w:rStyle w:val="shorttext"/>
                <w:lang w:val="en-US"/>
              </w:rPr>
              <w:t xml:space="preserve"> in </w:t>
            </w:r>
            <w:proofErr w:type="spellStart"/>
            <w:r w:rsidRPr="00C9619F">
              <w:rPr>
                <w:rStyle w:val="shorttext"/>
                <w:lang w:val="en-US"/>
              </w:rPr>
              <w:t>corpul</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a </w:t>
            </w:r>
            <w:proofErr w:type="spellStart"/>
            <w:r w:rsidRPr="00C9619F">
              <w:rPr>
                <w:rStyle w:val="shorttext"/>
                <w:lang w:val="en-US"/>
              </w:rPr>
              <w:t>sticlei</w:t>
            </w:r>
            <w:proofErr w:type="spellEnd"/>
            <w:r w:rsidRPr="00C9619F">
              <w:rPr>
                <w:rStyle w:val="shorttext"/>
                <w:lang w:val="en-US"/>
              </w:rPr>
              <w:t xml:space="preserve"> -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w:t>
            </w:r>
            <w:proofErr w:type="spellStart"/>
            <w:r w:rsidRPr="00C9619F">
              <w:rPr>
                <w:rStyle w:val="shorttext"/>
                <w:lang w:val="en-US"/>
              </w:rPr>
              <w:t>greutatea</w:t>
            </w:r>
            <w:proofErr w:type="spellEnd"/>
            <w:r w:rsidRPr="00C9619F">
              <w:rPr>
                <w:rStyle w:val="shorttext"/>
                <w:lang w:val="en-US"/>
              </w:rPr>
              <w:t xml:space="preserve"> </w:t>
            </w:r>
            <w:proofErr w:type="spellStart"/>
            <w:r w:rsidRPr="00C9619F">
              <w:rPr>
                <w:rStyle w:val="shorttext"/>
                <w:lang w:val="en-US"/>
              </w:rPr>
              <w:t>blocului</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195kg,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sidRPr="00C9619F">
              <w:rPr>
                <w:rStyle w:val="shorttext"/>
                <w:lang w:val="en-US"/>
              </w:rPr>
              <w:t xml:space="preserve"> (</w:t>
            </w:r>
            <w:r>
              <w:rPr>
                <w:rStyle w:val="shorttext"/>
              </w:rPr>
              <w:t>Дб</w:t>
            </w:r>
            <w:r w:rsidRPr="00C9619F">
              <w:rPr>
                <w:rStyle w:val="shorttext"/>
                <w:lang w:val="en-US"/>
              </w:rPr>
              <w:t xml:space="preserve">p3, </w:t>
            </w:r>
            <w:r>
              <w:rPr>
                <w:rStyle w:val="shorttext"/>
              </w:rPr>
              <w:t>Дбр</w:t>
            </w:r>
            <w:r w:rsidRPr="00C9619F">
              <w:rPr>
                <w:rStyle w:val="shorttext"/>
                <w:lang w:val="en-US"/>
              </w:rPr>
              <w:t xml:space="preserve">4, </w:t>
            </w:r>
            <w:r>
              <w:rPr>
                <w:rStyle w:val="shorttext"/>
              </w:rPr>
              <w:t>Дбр</w:t>
            </w:r>
            <w:r w:rsidRPr="00C9619F">
              <w:rPr>
                <w:rStyle w:val="shorttext"/>
                <w:lang w:val="en-US"/>
              </w:rPr>
              <w:t>15)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39,50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57" w:right="-114"/>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dotata</w:t>
            </w:r>
            <w:proofErr w:type="spellEnd"/>
            <w:r w:rsidRPr="00C9619F">
              <w:rPr>
                <w:rStyle w:val="shorttext"/>
                <w:lang w:val="en-US"/>
              </w:rPr>
              <w:t xml:space="preserve"> cu o </w:t>
            </w:r>
            <w:proofErr w:type="spellStart"/>
            <w:r w:rsidRPr="00C9619F">
              <w:rPr>
                <w:rStyle w:val="shorttext"/>
                <w:lang w:val="en-US"/>
              </w:rPr>
              <w:t>fereastra</w:t>
            </w:r>
            <w:proofErr w:type="spellEnd"/>
            <w:r w:rsidRPr="00C9619F">
              <w:rPr>
                <w:rStyle w:val="shorttext"/>
                <w:lang w:val="en-US"/>
              </w:rPr>
              <w:t xml:space="preserve"> </w:t>
            </w:r>
            <w:proofErr w:type="spellStart"/>
            <w:r w:rsidRPr="00C9619F">
              <w:rPr>
                <w:rStyle w:val="shorttext"/>
                <w:lang w:val="en-US"/>
              </w:rPr>
              <w:t>incorporata</w:t>
            </w:r>
            <w:proofErr w:type="spellEnd"/>
            <w:r w:rsidRPr="00C9619F">
              <w:rPr>
                <w:rStyle w:val="shorttext"/>
                <w:lang w:val="en-US"/>
              </w:rPr>
              <w:t xml:space="preserve"> in </w:t>
            </w:r>
            <w:proofErr w:type="spellStart"/>
            <w:r w:rsidRPr="00C9619F">
              <w:rPr>
                <w:rStyle w:val="shorttext"/>
                <w:lang w:val="en-US"/>
              </w:rPr>
              <w:t>corpul</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a </w:t>
            </w:r>
            <w:proofErr w:type="spellStart"/>
            <w:r w:rsidRPr="00C9619F">
              <w:rPr>
                <w:rStyle w:val="shorttext"/>
                <w:lang w:val="en-US"/>
              </w:rPr>
              <w:t>sticlei</w:t>
            </w:r>
            <w:proofErr w:type="spellEnd"/>
            <w:r w:rsidRPr="00C9619F">
              <w:rPr>
                <w:rStyle w:val="shorttext"/>
                <w:lang w:val="en-US"/>
              </w:rPr>
              <w:t xml:space="preserve"> -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w:t>
            </w:r>
            <w:proofErr w:type="spellStart"/>
            <w:r w:rsidRPr="00C9619F">
              <w:rPr>
                <w:rStyle w:val="shorttext"/>
                <w:lang w:val="en-US"/>
              </w:rPr>
              <w:t>greutatea</w:t>
            </w:r>
            <w:proofErr w:type="spellEnd"/>
            <w:r w:rsidRPr="00C9619F">
              <w:rPr>
                <w:rStyle w:val="shorttext"/>
                <w:lang w:val="en-US"/>
              </w:rPr>
              <w:t xml:space="preserve"> </w:t>
            </w:r>
            <w:proofErr w:type="spellStart"/>
            <w:r w:rsidRPr="00C9619F">
              <w:rPr>
                <w:rStyle w:val="shorttext"/>
                <w:lang w:val="en-US"/>
              </w:rPr>
              <w:t>blocului</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211kg,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Pr>
                <w:rStyle w:val="shorttext"/>
                <w:lang w:val="en-US"/>
              </w:rPr>
              <w:t xml:space="preserve"> </w:t>
            </w:r>
            <w:r w:rsidRPr="00C9619F">
              <w:rPr>
                <w:rStyle w:val="shorttext"/>
                <w:lang w:val="en-US"/>
              </w:rPr>
              <w:t>(</w:t>
            </w:r>
            <w:r>
              <w:rPr>
                <w:rStyle w:val="shorttext"/>
              </w:rPr>
              <w:t>Дб</w:t>
            </w:r>
            <w:r w:rsidRPr="00C9619F">
              <w:rPr>
                <w:rStyle w:val="shorttext"/>
                <w:lang w:val="en-US"/>
              </w:rPr>
              <w:t>p5)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dotata</w:t>
            </w:r>
            <w:proofErr w:type="spellEnd"/>
            <w:r w:rsidRPr="00C9619F">
              <w:rPr>
                <w:rStyle w:val="shorttext"/>
                <w:lang w:val="en-US"/>
              </w:rPr>
              <w:t xml:space="preserve"> cu o </w:t>
            </w:r>
            <w:proofErr w:type="spellStart"/>
            <w:r w:rsidRPr="00C9619F">
              <w:rPr>
                <w:rStyle w:val="shorttext"/>
                <w:lang w:val="en-US"/>
              </w:rPr>
              <w:t>fereastra</w:t>
            </w:r>
            <w:proofErr w:type="spellEnd"/>
            <w:r w:rsidRPr="00C9619F">
              <w:rPr>
                <w:rStyle w:val="shorttext"/>
                <w:lang w:val="en-US"/>
              </w:rPr>
              <w:t xml:space="preserve"> 600x950(h) mm </w:t>
            </w:r>
            <w:proofErr w:type="spellStart"/>
            <w:r w:rsidRPr="00C9619F">
              <w:rPr>
                <w:rStyle w:val="shorttext"/>
                <w:lang w:val="en-US"/>
              </w:rPr>
              <w:t>incorporata</w:t>
            </w:r>
            <w:proofErr w:type="spellEnd"/>
            <w:r w:rsidRPr="00C9619F">
              <w:rPr>
                <w:rStyle w:val="shorttext"/>
                <w:lang w:val="en-US"/>
              </w:rPr>
              <w:t xml:space="preserve"> in </w:t>
            </w:r>
            <w:proofErr w:type="spellStart"/>
            <w:r w:rsidRPr="00C9619F">
              <w:rPr>
                <w:rStyle w:val="shorttext"/>
                <w:lang w:val="en-US"/>
              </w:rPr>
              <w:t>corpul</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a </w:t>
            </w:r>
            <w:proofErr w:type="spellStart"/>
            <w:r w:rsidRPr="00C9619F">
              <w:rPr>
                <w:rStyle w:val="shorttext"/>
                <w:lang w:val="en-US"/>
              </w:rPr>
              <w:t>sticlei</w:t>
            </w:r>
            <w:proofErr w:type="spellEnd"/>
            <w:r w:rsidRPr="00C9619F">
              <w:rPr>
                <w:rStyle w:val="shorttext"/>
                <w:lang w:val="en-US"/>
              </w:rPr>
              <w:t xml:space="preserve"> -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w:t>
            </w:r>
            <w:proofErr w:type="spellStart"/>
            <w:r w:rsidRPr="00C9619F">
              <w:rPr>
                <w:rStyle w:val="shorttext"/>
                <w:lang w:val="en-US"/>
              </w:rPr>
              <w:t>greutatea</w:t>
            </w:r>
            <w:proofErr w:type="spellEnd"/>
            <w:r w:rsidRPr="00C9619F">
              <w:rPr>
                <w:rStyle w:val="shorttext"/>
                <w:lang w:val="en-US"/>
              </w:rPr>
              <w:t xml:space="preserve"> </w:t>
            </w:r>
            <w:proofErr w:type="spellStart"/>
            <w:r w:rsidRPr="00C9619F">
              <w:rPr>
                <w:rStyle w:val="shorttext"/>
                <w:lang w:val="en-US"/>
              </w:rPr>
              <w:t>blocului</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195kg,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sidRPr="00C9619F">
              <w:rPr>
                <w:rStyle w:val="shorttext"/>
                <w:lang w:val="en-US"/>
              </w:rPr>
              <w:t xml:space="preserve"> (</w:t>
            </w:r>
            <w:r>
              <w:rPr>
                <w:rStyle w:val="shorttext"/>
              </w:rPr>
              <w:t>Дб</w:t>
            </w:r>
            <w:r w:rsidRPr="00C9619F">
              <w:rPr>
                <w:rStyle w:val="shorttext"/>
                <w:lang w:val="en-US"/>
              </w:rPr>
              <w:t xml:space="preserve">p6, </w:t>
            </w:r>
            <w:r>
              <w:rPr>
                <w:rStyle w:val="shorttext"/>
              </w:rPr>
              <w:t>Дбр</w:t>
            </w:r>
            <w:r w:rsidRPr="00C9619F">
              <w:rPr>
                <w:rStyle w:val="shorttext"/>
                <w:lang w:val="en-US"/>
              </w:rPr>
              <w:t>7)</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7,52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dotata</w:t>
            </w:r>
            <w:proofErr w:type="spellEnd"/>
            <w:r w:rsidRPr="00C9619F">
              <w:rPr>
                <w:rStyle w:val="shorttext"/>
                <w:lang w:val="en-US"/>
              </w:rPr>
              <w:t xml:space="preserve"> cu o </w:t>
            </w:r>
            <w:proofErr w:type="spellStart"/>
            <w:r w:rsidRPr="00C9619F">
              <w:rPr>
                <w:rStyle w:val="shorttext"/>
                <w:lang w:val="en-US"/>
              </w:rPr>
              <w:t>fereastra</w:t>
            </w:r>
            <w:proofErr w:type="spellEnd"/>
            <w:r w:rsidRPr="00C9619F">
              <w:rPr>
                <w:rStyle w:val="shorttext"/>
                <w:lang w:val="en-US"/>
              </w:rPr>
              <w:t xml:space="preserve"> 700x850(h) mm </w:t>
            </w:r>
            <w:proofErr w:type="spellStart"/>
            <w:r w:rsidRPr="00C9619F">
              <w:rPr>
                <w:rStyle w:val="shorttext"/>
                <w:lang w:val="en-US"/>
              </w:rPr>
              <w:t>incorporata</w:t>
            </w:r>
            <w:proofErr w:type="spellEnd"/>
            <w:r w:rsidRPr="00C9619F">
              <w:rPr>
                <w:rStyle w:val="shorttext"/>
                <w:lang w:val="en-US"/>
              </w:rPr>
              <w:t xml:space="preserve"> in </w:t>
            </w:r>
            <w:proofErr w:type="spellStart"/>
            <w:r w:rsidRPr="00C9619F">
              <w:rPr>
                <w:rStyle w:val="shorttext"/>
                <w:lang w:val="en-US"/>
              </w:rPr>
              <w:t>corpul</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a </w:t>
            </w:r>
            <w:proofErr w:type="spellStart"/>
            <w:r w:rsidRPr="00C9619F">
              <w:rPr>
                <w:rStyle w:val="shorttext"/>
                <w:lang w:val="en-US"/>
              </w:rPr>
              <w:t>sticlei</w:t>
            </w:r>
            <w:proofErr w:type="spellEnd"/>
            <w:r w:rsidRPr="00C9619F">
              <w:rPr>
                <w:rStyle w:val="shorttext"/>
                <w:lang w:val="en-US"/>
              </w:rPr>
              <w:t xml:space="preserve"> -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w:t>
            </w:r>
            <w:proofErr w:type="spellStart"/>
            <w:r w:rsidRPr="00C9619F">
              <w:rPr>
                <w:rStyle w:val="shorttext"/>
                <w:lang w:val="en-US"/>
              </w:rPr>
              <w:t>greutatea</w:t>
            </w:r>
            <w:proofErr w:type="spellEnd"/>
            <w:r w:rsidRPr="00C9619F">
              <w:rPr>
                <w:rStyle w:val="shorttext"/>
                <w:lang w:val="en-US"/>
              </w:rPr>
              <w:t xml:space="preserve"> </w:t>
            </w:r>
            <w:proofErr w:type="spellStart"/>
            <w:r w:rsidRPr="00C9619F">
              <w:rPr>
                <w:rStyle w:val="shorttext"/>
                <w:lang w:val="en-US"/>
              </w:rPr>
              <w:t>blocului</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195kg,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sidRPr="00C9619F">
              <w:rPr>
                <w:rStyle w:val="shorttext"/>
                <w:lang w:val="en-US"/>
              </w:rPr>
              <w:t xml:space="preserve"> (</w:t>
            </w:r>
            <w:r>
              <w:rPr>
                <w:rStyle w:val="shorttext"/>
              </w:rPr>
              <w:t>Дб</w:t>
            </w:r>
            <w:r w:rsidRPr="00C9619F">
              <w:rPr>
                <w:rStyle w:val="shorttext"/>
                <w:lang w:val="en-US"/>
              </w:rPr>
              <w:t xml:space="preserve">p9, </w:t>
            </w:r>
            <w:r>
              <w:rPr>
                <w:rStyle w:val="shorttext"/>
              </w:rPr>
              <w:t>Дбр</w:t>
            </w:r>
            <w:r w:rsidRPr="00C9619F">
              <w:rPr>
                <w:rStyle w:val="shorttext"/>
                <w:lang w:val="en-US"/>
              </w:rPr>
              <w:t>10)</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20,69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187</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rFonts w:eastAsiaTheme="minorEastAsia"/>
                <w:lang w:val="en-US"/>
              </w:rPr>
            </w:pPr>
            <w:proofErr w:type="spellStart"/>
            <w:r w:rsidRPr="00C9619F">
              <w:rPr>
                <w:rStyle w:val="shorttext"/>
                <w:rFonts w:eastAsiaTheme="minorEastAsia"/>
                <w:lang w:val="en-US"/>
              </w:rPr>
              <w:t>Usi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laminat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banda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fasonate</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rece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RC4, </w:t>
            </w:r>
            <w:proofErr w:type="spellStart"/>
            <w:r w:rsidRPr="00C9619F">
              <w:rPr>
                <w:rStyle w:val="shorttext"/>
                <w:rFonts w:eastAsiaTheme="minorEastAsia"/>
                <w:lang w:val="en-US"/>
              </w:rPr>
              <w:t>dotata</w:t>
            </w:r>
            <w:proofErr w:type="spellEnd"/>
            <w:r w:rsidRPr="00C9619F">
              <w:rPr>
                <w:rStyle w:val="shorttext"/>
                <w:rFonts w:eastAsiaTheme="minorEastAsia"/>
                <w:lang w:val="en-US"/>
              </w:rPr>
              <w:t xml:space="preserve"> cu o </w:t>
            </w:r>
            <w:proofErr w:type="spellStart"/>
            <w:r w:rsidRPr="00C9619F">
              <w:rPr>
                <w:rStyle w:val="shorttext"/>
                <w:rFonts w:eastAsiaTheme="minorEastAsia"/>
                <w:lang w:val="en-US"/>
              </w:rPr>
              <w:t>fereastra</w:t>
            </w:r>
            <w:proofErr w:type="spellEnd"/>
            <w:r w:rsidRPr="00C9619F">
              <w:rPr>
                <w:rStyle w:val="shorttext"/>
                <w:rFonts w:eastAsiaTheme="minorEastAsia"/>
                <w:lang w:val="en-US"/>
              </w:rPr>
              <w:t xml:space="preserve"> 600x850(h) mm </w:t>
            </w:r>
            <w:proofErr w:type="spellStart"/>
            <w:r w:rsidRPr="00C9619F">
              <w:rPr>
                <w:rStyle w:val="shorttext"/>
                <w:rFonts w:eastAsiaTheme="minorEastAsia"/>
                <w:lang w:val="en-US"/>
              </w:rPr>
              <w:t>incorporata</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corpul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a </w:t>
            </w:r>
            <w:proofErr w:type="spellStart"/>
            <w:r w:rsidRPr="00C9619F">
              <w:rPr>
                <w:rStyle w:val="shorttext"/>
                <w:rFonts w:eastAsiaTheme="minorEastAsia"/>
                <w:lang w:val="en-US"/>
              </w:rPr>
              <w:t>sticlei</w:t>
            </w:r>
            <w:proofErr w:type="spellEnd"/>
            <w:r w:rsidRPr="00C9619F">
              <w:rPr>
                <w:rStyle w:val="shorttext"/>
                <w:rFonts w:eastAsiaTheme="minorEastAsia"/>
                <w:lang w:val="en-US"/>
              </w:rPr>
              <w:t xml:space="preserve"> - RC4, </w:t>
            </w:r>
            <w:proofErr w:type="spellStart"/>
            <w:r w:rsidRPr="00C9619F">
              <w:rPr>
                <w:rStyle w:val="shorttext"/>
                <w:rFonts w:eastAsiaTheme="minorEastAsia"/>
                <w:lang w:val="en-US"/>
              </w:rPr>
              <w:t>inclusiv</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armaturile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accesoriile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necesare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usilor</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montate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intr</w:t>
            </w:r>
            <w:proofErr w:type="spellEnd"/>
            <w:r w:rsidRPr="00C9619F">
              <w:rPr>
                <w:rStyle w:val="shorttext"/>
                <w:rFonts w:eastAsiaTheme="minorEastAsia"/>
                <w:lang w:val="en-US"/>
              </w:rPr>
              <w:t xml:space="preserve">-un </w:t>
            </w:r>
            <w:proofErr w:type="spellStart"/>
            <w:r w:rsidRPr="00C9619F">
              <w:rPr>
                <w:rStyle w:val="shorttext"/>
                <w:rFonts w:eastAsiaTheme="minorEastAsia"/>
                <w:lang w:val="en-US"/>
              </w:rPr>
              <w:t>canat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greutatea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blocului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usa</w:t>
            </w:r>
            <w:proofErr w:type="spellEnd"/>
            <w:r w:rsidRPr="00C9619F">
              <w:rPr>
                <w:rStyle w:val="shorttext"/>
                <w:rFonts w:eastAsiaTheme="minorEastAsia"/>
                <w:lang w:val="en-US"/>
              </w:rPr>
              <w:t xml:space="preserve"> 195kg, conform </w:t>
            </w:r>
            <w:proofErr w:type="spellStart"/>
            <w:r w:rsidRPr="00C9619F">
              <w:rPr>
                <w:rStyle w:val="shorttext"/>
                <w:rFonts w:eastAsiaTheme="minorEastAsia"/>
                <w:lang w:val="en-US"/>
              </w:rPr>
              <w:t>descrierii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proiect</w:t>
            </w:r>
            <w:proofErr w:type="spellEnd"/>
            <w:r w:rsidRPr="00C9619F">
              <w:rPr>
                <w:rStyle w:val="shorttext"/>
                <w:rFonts w:eastAsiaTheme="minorEastAsia"/>
                <w:lang w:val="en-US"/>
              </w:rPr>
              <w:t xml:space="preserve"> (</w:t>
            </w:r>
            <w:r>
              <w:rPr>
                <w:rStyle w:val="shorttext"/>
                <w:rFonts w:eastAsiaTheme="minorEastAsia"/>
              </w:rPr>
              <w:t>Дб</w:t>
            </w:r>
            <w:r w:rsidRPr="00C9619F">
              <w:rPr>
                <w:rStyle w:val="shorttext"/>
                <w:rFonts w:eastAsiaTheme="minorEastAsia"/>
                <w:lang w:val="en-US"/>
              </w:rPr>
              <w:t>p11)</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188</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rFonts w:eastAsiaTheme="minorEastAsia"/>
                <w:lang w:val="en-US"/>
              </w:rPr>
            </w:pPr>
            <w:proofErr w:type="spellStart"/>
            <w:r w:rsidRPr="00C9619F">
              <w:rPr>
                <w:rStyle w:val="shorttext"/>
                <w:rFonts w:eastAsiaTheme="minorEastAsia"/>
                <w:lang w:val="en-US"/>
              </w:rPr>
              <w:t>Usi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laminat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banda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fasonate</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rece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RC4, </w:t>
            </w:r>
            <w:proofErr w:type="spellStart"/>
            <w:r w:rsidRPr="00C9619F">
              <w:rPr>
                <w:rStyle w:val="shorttext"/>
                <w:rFonts w:eastAsiaTheme="minorEastAsia"/>
                <w:lang w:val="en-US"/>
              </w:rPr>
              <w:t>dotata</w:t>
            </w:r>
            <w:proofErr w:type="spellEnd"/>
            <w:r w:rsidRPr="00C9619F">
              <w:rPr>
                <w:rStyle w:val="shorttext"/>
                <w:rFonts w:eastAsiaTheme="minorEastAsia"/>
                <w:lang w:val="en-US"/>
              </w:rPr>
              <w:t xml:space="preserve"> cu o </w:t>
            </w:r>
            <w:proofErr w:type="spellStart"/>
            <w:r w:rsidRPr="00C9619F">
              <w:rPr>
                <w:rStyle w:val="shorttext"/>
                <w:rFonts w:eastAsiaTheme="minorEastAsia"/>
                <w:lang w:val="en-US"/>
              </w:rPr>
              <w:t>fereastra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incorporata</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corpul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a </w:t>
            </w:r>
            <w:proofErr w:type="spellStart"/>
            <w:r w:rsidRPr="00C9619F">
              <w:rPr>
                <w:rStyle w:val="shorttext"/>
                <w:rFonts w:eastAsiaTheme="minorEastAsia"/>
                <w:lang w:val="en-US"/>
              </w:rPr>
              <w:t>sticlei</w:t>
            </w:r>
            <w:proofErr w:type="spellEnd"/>
            <w:r w:rsidRPr="00C9619F">
              <w:rPr>
                <w:rStyle w:val="shorttext"/>
                <w:rFonts w:eastAsiaTheme="minorEastAsia"/>
                <w:lang w:val="en-US"/>
              </w:rPr>
              <w:t xml:space="preserve"> - RC4, </w:t>
            </w:r>
            <w:proofErr w:type="spellStart"/>
            <w:r w:rsidRPr="00C9619F">
              <w:rPr>
                <w:rStyle w:val="shorttext"/>
                <w:rFonts w:eastAsiaTheme="minorEastAsia"/>
                <w:lang w:val="en-US"/>
              </w:rPr>
              <w:t>inclusiv</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armaturile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accesoriile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necesare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usilor</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montate</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doua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canaturi</w:t>
            </w:r>
            <w:proofErr w:type="spellEnd"/>
            <w:r w:rsidRPr="00C9619F">
              <w:rPr>
                <w:rStyle w:val="shorttext"/>
                <w:rFonts w:eastAsiaTheme="minorEastAsia"/>
                <w:lang w:val="en-US"/>
              </w:rPr>
              <w:t xml:space="preserve">, conform </w:t>
            </w:r>
            <w:proofErr w:type="spellStart"/>
            <w:r w:rsidRPr="00C9619F">
              <w:rPr>
                <w:rStyle w:val="shorttext"/>
                <w:rFonts w:eastAsiaTheme="minorEastAsia"/>
                <w:lang w:val="en-US"/>
              </w:rPr>
              <w:t>descrierii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proiect</w:t>
            </w:r>
            <w:proofErr w:type="spellEnd"/>
            <w:r w:rsidRPr="00C9619F">
              <w:rPr>
                <w:rStyle w:val="shorttext"/>
                <w:rFonts w:eastAsiaTheme="minorEastAsia"/>
                <w:lang w:val="en-US"/>
              </w:rPr>
              <w:t xml:space="preserve"> (</w:t>
            </w:r>
            <w:r>
              <w:rPr>
                <w:rStyle w:val="shorttext"/>
                <w:rFonts w:eastAsiaTheme="minorEastAsia"/>
              </w:rPr>
              <w:t>Дб</w:t>
            </w:r>
            <w:r w:rsidRPr="00C9619F">
              <w:rPr>
                <w:rStyle w:val="shorttext"/>
                <w:rFonts w:eastAsiaTheme="minorEastAsia"/>
                <w:lang w:val="en-US"/>
              </w:rPr>
              <w:t>p8)</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189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rFonts w:eastAsiaTheme="minorEastAsia"/>
                <w:lang w:val="en-US"/>
              </w:rPr>
            </w:pPr>
            <w:proofErr w:type="spellStart"/>
            <w:r w:rsidRPr="00C9619F">
              <w:rPr>
                <w:rStyle w:val="shorttext"/>
                <w:rFonts w:eastAsiaTheme="minorEastAsia"/>
                <w:lang w:val="en-US"/>
              </w:rPr>
              <w:t>Usi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laminat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banda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fasonate</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rece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RC4, </w:t>
            </w:r>
            <w:proofErr w:type="spellStart"/>
            <w:r w:rsidRPr="00C9619F">
              <w:rPr>
                <w:rStyle w:val="shorttext"/>
                <w:rFonts w:eastAsiaTheme="minorEastAsia"/>
                <w:lang w:val="en-US"/>
              </w:rPr>
              <w:t>dotata</w:t>
            </w:r>
            <w:proofErr w:type="spellEnd"/>
            <w:r w:rsidRPr="00C9619F">
              <w:rPr>
                <w:rStyle w:val="shorttext"/>
                <w:rFonts w:eastAsiaTheme="minorEastAsia"/>
                <w:lang w:val="en-US"/>
              </w:rPr>
              <w:t xml:space="preserve"> cu o </w:t>
            </w:r>
            <w:proofErr w:type="spellStart"/>
            <w:r w:rsidRPr="00C9619F">
              <w:rPr>
                <w:rStyle w:val="shorttext"/>
                <w:rFonts w:eastAsiaTheme="minorEastAsia"/>
                <w:lang w:val="en-US"/>
              </w:rPr>
              <w:t>fereastra</w:t>
            </w:r>
            <w:proofErr w:type="spellEnd"/>
            <w:r w:rsidRPr="00C9619F">
              <w:rPr>
                <w:rStyle w:val="shorttext"/>
                <w:rFonts w:eastAsiaTheme="minorEastAsia"/>
                <w:lang w:val="en-US"/>
              </w:rPr>
              <w:t xml:space="preserve"> 600x850(h) mm </w:t>
            </w:r>
            <w:proofErr w:type="spellStart"/>
            <w:r w:rsidRPr="00C9619F">
              <w:rPr>
                <w:rStyle w:val="shorttext"/>
                <w:rFonts w:eastAsiaTheme="minorEastAsia"/>
                <w:lang w:val="en-US"/>
              </w:rPr>
              <w:t>incorporata</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corpul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a </w:t>
            </w:r>
            <w:proofErr w:type="spellStart"/>
            <w:r w:rsidRPr="00C9619F">
              <w:rPr>
                <w:rStyle w:val="shorttext"/>
                <w:rFonts w:eastAsiaTheme="minorEastAsia"/>
                <w:lang w:val="en-US"/>
              </w:rPr>
              <w:t>sticlei</w:t>
            </w:r>
            <w:proofErr w:type="spellEnd"/>
            <w:r w:rsidRPr="00C9619F">
              <w:rPr>
                <w:rStyle w:val="shorttext"/>
                <w:rFonts w:eastAsiaTheme="minorEastAsia"/>
                <w:lang w:val="en-US"/>
              </w:rPr>
              <w:t xml:space="preserve"> - RC4, </w:t>
            </w:r>
            <w:proofErr w:type="spellStart"/>
            <w:r w:rsidRPr="00C9619F">
              <w:rPr>
                <w:rStyle w:val="shorttext"/>
                <w:rFonts w:eastAsiaTheme="minorEastAsia"/>
                <w:lang w:val="en-US"/>
              </w:rPr>
              <w:t>inclusiv</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armaturile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accesoriile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necesare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usilor</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montate</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doua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canaturi</w:t>
            </w:r>
            <w:proofErr w:type="spellEnd"/>
            <w:r w:rsidRPr="00C9619F">
              <w:rPr>
                <w:rStyle w:val="shorttext"/>
                <w:rFonts w:eastAsiaTheme="minorEastAsia"/>
                <w:lang w:val="en-US"/>
              </w:rPr>
              <w:t xml:space="preserve">, conform </w:t>
            </w:r>
            <w:proofErr w:type="spellStart"/>
            <w:r w:rsidRPr="00C9619F">
              <w:rPr>
                <w:rStyle w:val="shorttext"/>
                <w:rFonts w:eastAsiaTheme="minorEastAsia"/>
                <w:lang w:val="en-US"/>
              </w:rPr>
              <w:t>descrierii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proiect</w:t>
            </w:r>
            <w:proofErr w:type="spellEnd"/>
            <w:r w:rsidRPr="00C9619F">
              <w:rPr>
                <w:rStyle w:val="shorttext"/>
                <w:rFonts w:eastAsiaTheme="minorEastAsia"/>
                <w:lang w:val="en-US"/>
              </w:rPr>
              <w:t xml:space="preserve"> (</w:t>
            </w:r>
            <w:r>
              <w:rPr>
                <w:rStyle w:val="shorttext"/>
                <w:rFonts w:eastAsiaTheme="minorEastAsia"/>
              </w:rPr>
              <w:t>Дб</w:t>
            </w:r>
            <w:r w:rsidRPr="00C9619F">
              <w:rPr>
                <w:rStyle w:val="shorttext"/>
                <w:rFonts w:eastAsiaTheme="minorEastAsia"/>
                <w:lang w:val="en-US"/>
              </w:rPr>
              <w:t>p12)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14,94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190</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rFonts w:eastAsiaTheme="minorEastAsia"/>
                <w:lang w:val="en-US"/>
              </w:rPr>
            </w:pPr>
            <w:proofErr w:type="spellStart"/>
            <w:r w:rsidRPr="00C9619F">
              <w:rPr>
                <w:rStyle w:val="shorttext"/>
                <w:rFonts w:eastAsiaTheme="minorEastAsia"/>
                <w:lang w:val="en-US"/>
              </w:rPr>
              <w:t>Usi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pentru</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camere</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detinuti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laminat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profiluri</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banda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fasonate</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rece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clasa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rezistenta</w:t>
            </w:r>
            <w:proofErr w:type="spellEnd"/>
            <w:r w:rsidRPr="00C9619F">
              <w:rPr>
                <w:rStyle w:val="shorttext"/>
                <w:rFonts w:eastAsiaTheme="minorEastAsia"/>
                <w:lang w:val="en-US"/>
              </w:rPr>
              <w:t xml:space="preserve"> la </w:t>
            </w:r>
            <w:proofErr w:type="spellStart"/>
            <w:r w:rsidRPr="00C9619F">
              <w:rPr>
                <w:rStyle w:val="shorttext"/>
                <w:rFonts w:eastAsiaTheme="minorEastAsia"/>
                <w:lang w:val="en-US"/>
              </w:rPr>
              <w:t>efractie</w:t>
            </w:r>
            <w:proofErr w:type="spellEnd"/>
            <w:r w:rsidRPr="00C9619F">
              <w:rPr>
                <w:rStyle w:val="shorttext"/>
                <w:rFonts w:eastAsiaTheme="minorEastAsia"/>
                <w:lang w:val="en-US"/>
              </w:rPr>
              <w:t xml:space="preserve"> RC4, </w:t>
            </w:r>
            <w:proofErr w:type="spellStart"/>
            <w:r w:rsidRPr="00C9619F">
              <w:rPr>
                <w:rStyle w:val="shorttext"/>
                <w:rFonts w:eastAsiaTheme="minorEastAsia"/>
                <w:lang w:val="en-US"/>
              </w:rPr>
              <w:t>inclusiv</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tijele</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fixare</w:t>
            </w:r>
            <w:proofErr w:type="spellEnd"/>
            <w:r w:rsidRPr="00C9619F">
              <w:rPr>
                <w:rStyle w:val="shorttext"/>
                <w:rFonts w:eastAsiaTheme="minorEastAsia"/>
                <w:lang w:val="en-US"/>
              </w:rPr>
              <w:t xml:space="preserve"> - 10 </w:t>
            </w:r>
            <w:proofErr w:type="spellStart"/>
            <w:r w:rsidRPr="00C9619F">
              <w:rPr>
                <w:rStyle w:val="shorttext"/>
                <w:rFonts w:eastAsiaTheme="minorEastAsia"/>
                <w:lang w:val="en-US"/>
              </w:rPr>
              <w:t>buc</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zavoarele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exterioare</w:t>
            </w:r>
            <w:proofErr w:type="spellEnd"/>
            <w:r w:rsidRPr="00C9619F">
              <w:rPr>
                <w:rStyle w:val="shorttext"/>
                <w:rFonts w:eastAsiaTheme="minorEastAsia"/>
                <w:lang w:val="en-US"/>
              </w:rPr>
              <w:t xml:space="preserve"> - 2 </w:t>
            </w:r>
            <w:proofErr w:type="spellStart"/>
            <w:r w:rsidRPr="00C9619F">
              <w:rPr>
                <w:rStyle w:val="shorttext"/>
                <w:rFonts w:eastAsiaTheme="minorEastAsia"/>
                <w:lang w:val="en-US"/>
              </w:rPr>
              <w:t>buc</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balamali</w:t>
            </w:r>
            <w:proofErr w:type="spellEnd"/>
            <w:r w:rsidRPr="00C9619F">
              <w:rPr>
                <w:rStyle w:val="shorttext"/>
                <w:rFonts w:eastAsiaTheme="minorEastAsia"/>
                <w:lang w:val="en-US"/>
              </w:rPr>
              <w:t xml:space="preserve"> - 3 </w:t>
            </w:r>
            <w:proofErr w:type="spellStart"/>
            <w:r w:rsidRPr="00C9619F">
              <w:rPr>
                <w:rStyle w:val="shorttext"/>
                <w:rFonts w:eastAsiaTheme="minorEastAsia"/>
                <w:lang w:val="en-US"/>
              </w:rPr>
              <w:t>buc</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si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umplerea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ramei</w:t>
            </w:r>
            <w:proofErr w:type="spellEnd"/>
            <w:r w:rsidRPr="00C9619F">
              <w:rPr>
                <w:rStyle w:val="shorttext"/>
                <w:rFonts w:eastAsiaTheme="minorEastAsia"/>
                <w:lang w:val="en-US"/>
              </w:rPr>
              <w:t xml:space="preserve"> cu mortar </w:t>
            </w:r>
            <w:proofErr w:type="spellStart"/>
            <w:r w:rsidRPr="00C9619F">
              <w:rPr>
                <w:rStyle w:val="shorttext"/>
                <w:rFonts w:eastAsiaTheme="minorEastAsia"/>
                <w:lang w:val="en-US"/>
              </w:rPr>
              <w:t>ciment</w:t>
            </w:r>
            <w:proofErr w:type="spellEnd"/>
            <w:r w:rsidRPr="00C9619F">
              <w:rPr>
                <w:rStyle w:val="shorttext"/>
                <w:rFonts w:eastAsiaTheme="minorEastAsia"/>
                <w:lang w:val="en-US"/>
              </w:rPr>
              <w:t xml:space="preserve">, in </w:t>
            </w:r>
            <w:proofErr w:type="spellStart"/>
            <w:r w:rsidRPr="00C9619F">
              <w:rPr>
                <w:rStyle w:val="shorttext"/>
                <w:rFonts w:eastAsiaTheme="minorEastAsia"/>
                <w:lang w:val="en-US"/>
              </w:rPr>
              <w:t>doua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canaturi</w:t>
            </w:r>
            <w:proofErr w:type="spellEnd"/>
            <w:r w:rsidRPr="00C9619F">
              <w:rPr>
                <w:rStyle w:val="shorttext"/>
                <w:rFonts w:eastAsiaTheme="minorEastAsia"/>
                <w:lang w:val="en-US"/>
              </w:rPr>
              <w:t xml:space="preserve">, conform </w:t>
            </w:r>
            <w:proofErr w:type="spellStart"/>
            <w:r w:rsidRPr="00C9619F">
              <w:rPr>
                <w:rStyle w:val="shorttext"/>
                <w:rFonts w:eastAsiaTheme="minorEastAsia"/>
                <w:lang w:val="en-US"/>
              </w:rPr>
              <w:t>descrierii</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proiect</w:t>
            </w:r>
            <w:proofErr w:type="spellEnd"/>
            <w:r w:rsidRPr="00C9619F">
              <w:rPr>
                <w:rStyle w:val="shorttext"/>
                <w:rFonts w:eastAsiaTheme="minorEastAsia"/>
                <w:lang w:val="en-US"/>
              </w:rPr>
              <w:t xml:space="preserve"> (</w:t>
            </w:r>
            <w:r>
              <w:rPr>
                <w:rStyle w:val="shorttext"/>
                <w:rFonts w:eastAsiaTheme="minorEastAsia"/>
              </w:rPr>
              <w:t>Дб</w:t>
            </w:r>
            <w:r w:rsidRPr="00C9619F">
              <w:rPr>
                <w:rStyle w:val="shorttext"/>
                <w:rFonts w:eastAsiaTheme="minorEastAsia"/>
                <w:lang w:val="en-US"/>
              </w:rPr>
              <w:t>p13)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2,45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dotata</w:t>
            </w:r>
            <w:proofErr w:type="spellEnd"/>
            <w:r w:rsidRPr="00C9619F">
              <w:rPr>
                <w:rStyle w:val="shorttext"/>
                <w:lang w:val="en-US"/>
              </w:rPr>
              <w:t xml:space="preserve"> cu o </w:t>
            </w:r>
            <w:proofErr w:type="spellStart"/>
            <w:r w:rsidRPr="00C9619F">
              <w:rPr>
                <w:rStyle w:val="shorttext"/>
                <w:lang w:val="en-US"/>
              </w:rPr>
              <w:t>fereastra</w:t>
            </w:r>
            <w:proofErr w:type="spellEnd"/>
            <w:r w:rsidRPr="00C9619F">
              <w:rPr>
                <w:rStyle w:val="shorttext"/>
                <w:lang w:val="en-US"/>
              </w:rPr>
              <w:t xml:space="preserve"> </w:t>
            </w:r>
            <w:proofErr w:type="spellStart"/>
            <w:r w:rsidRPr="00C9619F">
              <w:rPr>
                <w:rStyle w:val="shorttext"/>
                <w:lang w:val="en-US"/>
              </w:rPr>
              <w:t>incorporata</w:t>
            </w:r>
            <w:proofErr w:type="spellEnd"/>
            <w:r w:rsidRPr="00C9619F">
              <w:rPr>
                <w:rStyle w:val="shorttext"/>
                <w:lang w:val="en-US"/>
              </w:rPr>
              <w:t xml:space="preserve"> in </w:t>
            </w:r>
            <w:proofErr w:type="spellStart"/>
            <w:r w:rsidRPr="00C9619F">
              <w:rPr>
                <w:rStyle w:val="shorttext"/>
                <w:lang w:val="en-US"/>
              </w:rPr>
              <w:t>corpul</w:t>
            </w:r>
            <w:proofErr w:type="spellEnd"/>
            <w:r w:rsidRPr="00C9619F">
              <w:rPr>
                <w:rStyle w:val="shorttext"/>
                <w:lang w:val="en-US"/>
              </w:rPr>
              <w:t xml:space="preserve"> </w:t>
            </w:r>
            <w:proofErr w:type="spellStart"/>
            <w:r w:rsidRPr="00C9619F">
              <w:rPr>
                <w:rStyle w:val="shorttext"/>
                <w:lang w:val="en-US"/>
              </w:rPr>
              <w:t>usii</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a </w:t>
            </w:r>
            <w:proofErr w:type="spellStart"/>
            <w:r w:rsidRPr="00C9619F">
              <w:rPr>
                <w:rStyle w:val="shorttext"/>
                <w:lang w:val="en-US"/>
              </w:rPr>
              <w:t>sticlei</w:t>
            </w:r>
            <w:proofErr w:type="spellEnd"/>
            <w:r w:rsidRPr="00C9619F">
              <w:rPr>
                <w:rStyle w:val="shorttext"/>
                <w:lang w:val="en-US"/>
              </w:rPr>
              <w:t xml:space="preserve"> -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armaturile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accesoriile</w:t>
            </w:r>
            <w:proofErr w:type="spellEnd"/>
            <w:r w:rsidRPr="00C9619F">
              <w:rPr>
                <w:rStyle w:val="shorttext"/>
                <w:lang w:val="en-US"/>
              </w:rPr>
              <w:t xml:space="preserve"> </w:t>
            </w:r>
            <w:proofErr w:type="spellStart"/>
            <w:r w:rsidRPr="00C9619F">
              <w:rPr>
                <w:rStyle w:val="shorttext"/>
                <w:lang w:val="en-US"/>
              </w:rPr>
              <w:t>necesare</w:t>
            </w:r>
            <w:proofErr w:type="spellEnd"/>
            <w:r w:rsidRPr="00C9619F">
              <w:rPr>
                <w:rStyle w:val="shorttext"/>
                <w:lang w:val="en-US"/>
              </w:rPr>
              <w:t xml:space="preserve"> </w:t>
            </w:r>
            <w:proofErr w:type="spellStart"/>
            <w:r w:rsidRPr="00C9619F">
              <w:rPr>
                <w:rStyle w:val="shorttext"/>
                <w:lang w:val="en-US"/>
              </w:rPr>
              <w:t>usilor</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in </w:t>
            </w:r>
            <w:proofErr w:type="spellStart"/>
            <w:r w:rsidRPr="00C9619F">
              <w:rPr>
                <w:rStyle w:val="shorttext"/>
                <w:lang w:val="en-US"/>
              </w:rPr>
              <w:t>doua</w:t>
            </w:r>
            <w:proofErr w:type="spellEnd"/>
            <w:r w:rsidRPr="00C9619F">
              <w:rPr>
                <w:rStyle w:val="shorttext"/>
                <w:lang w:val="en-US"/>
              </w:rPr>
              <w:t xml:space="preserve"> </w:t>
            </w:r>
            <w:proofErr w:type="spellStart"/>
            <w:r w:rsidRPr="00C9619F">
              <w:rPr>
                <w:rStyle w:val="shorttext"/>
                <w:lang w:val="en-US"/>
              </w:rPr>
              <w:t>canaturi</w:t>
            </w:r>
            <w:proofErr w:type="spellEnd"/>
            <w:r w:rsidRPr="00C9619F">
              <w:rPr>
                <w:rStyle w:val="shorttext"/>
                <w:lang w:val="en-US"/>
              </w:rPr>
              <w:t xml:space="preserve">,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sidRPr="00C9619F">
              <w:rPr>
                <w:rStyle w:val="shorttext"/>
                <w:lang w:val="en-US"/>
              </w:rPr>
              <w:t xml:space="preserve"> (</w:t>
            </w:r>
            <w:r>
              <w:rPr>
                <w:rStyle w:val="shorttext"/>
              </w:rPr>
              <w:t>Дб</w:t>
            </w:r>
            <w:r w:rsidRPr="00C9619F">
              <w:rPr>
                <w:rStyle w:val="shorttext"/>
                <w:lang w:val="en-US"/>
              </w:rPr>
              <w:t>p14)</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1,88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lastRenderedPageBreak/>
              <w:t xml:space="preserve"> 192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CK12A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Usi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camere</w:t>
            </w:r>
            <w:proofErr w:type="spellEnd"/>
            <w:r w:rsidRPr="00C9619F">
              <w:rPr>
                <w:rStyle w:val="shorttext"/>
                <w:lang w:val="en-US"/>
              </w:rPr>
              <w:t xml:space="preserve"> de </w:t>
            </w:r>
            <w:proofErr w:type="spellStart"/>
            <w:r w:rsidRPr="00C9619F">
              <w:rPr>
                <w:rStyle w:val="shorttext"/>
                <w:lang w:val="en-US"/>
              </w:rPr>
              <w:t>detinuti</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profiluri</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laminat</w:t>
            </w:r>
            <w:proofErr w:type="spellEnd"/>
            <w:r w:rsidRPr="00C9619F">
              <w:rPr>
                <w:rStyle w:val="shorttext"/>
                <w:lang w:val="en-US"/>
              </w:rPr>
              <w:t xml:space="preserve">, </w:t>
            </w:r>
            <w:proofErr w:type="spellStart"/>
            <w:r w:rsidRPr="00C9619F">
              <w:rPr>
                <w:rStyle w:val="shorttext"/>
                <w:lang w:val="en-US"/>
              </w:rPr>
              <w:t>profiluri</w:t>
            </w:r>
            <w:proofErr w:type="spellEnd"/>
            <w:r w:rsidRPr="00C9619F">
              <w:rPr>
                <w:rStyle w:val="shorttext"/>
                <w:lang w:val="en-US"/>
              </w:rPr>
              <w:t xml:space="preserve"> din </w:t>
            </w:r>
            <w:proofErr w:type="spellStart"/>
            <w:r w:rsidRPr="00C9619F">
              <w:rPr>
                <w:rStyle w:val="shorttext"/>
                <w:lang w:val="en-US"/>
              </w:rPr>
              <w:t>banda</w:t>
            </w:r>
            <w:proofErr w:type="spellEnd"/>
            <w:r w:rsidRPr="00C9619F">
              <w:rPr>
                <w:rStyle w:val="shorttext"/>
                <w:lang w:val="en-US"/>
              </w:rPr>
              <w:t xml:space="preserve"> de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fasonate</w:t>
            </w:r>
            <w:proofErr w:type="spellEnd"/>
            <w:r w:rsidRPr="00C9619F">
              <w:rPr>
                <w:rStyle w:val="shorttext"/>
                <w:lang w:val="en-US"/>
              </w:rPr>
              <w:t xml:space="preserve"> la </w:t>
            </w:r>
            <w:proofErr w:type="spellStart"/>
            <w:r w:rsidRPr="00C9619F">
              <w:rPr>
                <w:rStyle w:val="shorttext"/>
                <w:lang w:val="en-US"/>
              </w:rPr>
              <w:t>rece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de </w:t>
            </w:r>
            <w:proofErr w:type="spellStart"/>
            <w:r w:rsidRPr="00C9619F">
              <w:rPr>
                <w:rStyle w:val="shorttext"/>
                <w:lang w:val="en-US"/>
              </w:rPr>
              <w:t>rezistenta</w:t>
            </w:r>
            <w:proofErr w:type="spellEnd"/>
            <w:r w:rsidRPr="00C9619F">
              <w:rPr>
                <w:rStyle w:val="shorttext"/>
                <w:lang w:val="en-US"/>
              </w:rPr>
              <w:t xml:space="preserve"> la </w:t>
            </w:r>
            <w:proofErr w:type="spellStart"/>
            <w:r w:rsidRPr="00C9619F">
              <w:rPr>
                <w:rStyle w:val="shorttext"/>
                <w:lang w:val="en-US"/>
              </w:rPr>
              <w:t>efractie</w:t>
            </w:r>
            <w:proofErr w:type="spellEnd"/>
            <w:r w:rsidRPr="00C9619F">
              <w:rPr>
                <w:rStyle w:val="shorttext"/>
                <w:lang w:val="en-US"/>
              </w:rPr>
              <w:t xml:space="preserve"> RC4,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tijele</w:t>
            </w:r>
            <w:proofErr w:type="spellEnd"/>
            <w:r w:rsidRPr="00C9619F">
              <w:rPr>
                <w:rStyle w:val="shorttext"/>
                <w:lang w:val="en-US"/>
              </w:rPr>
              <w:t xml:space="preserve"> de </w:t>
            </w:r>
            <w:proofErr w:type="spellStart"/>
            <w:r w:rsidRPr="00C9619F">
              <w:rPr>
                <w:rStyle w:val="shorttext"/>
                <w:lang w:val="en-US"/>
              </w:rPr>
              <w:t>fixare</w:t>
            </w:r>
            <w:proofErr w:type="spellEnd"/>
            <w:r w:rsidRPr="00C9619F">
              <w:rPr>
                <w:rStyle w:val="shorttext"/>
                <w:lang w:val="en-US"/>
              </w:rPr>
              <w:t xml:space="preserve"> - 10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zavoarele</w:t>
            </w:r>
            <w:proofErr w:type="spellEnd"/>
            <w:r w:rsidRPr="00C9619F">
              <w:rPr>
                <w:rStyle w:val="shorttext"/>
                <w:lang w:val="en-US"/>
              </w:rPr>
              <w:t xml:space="preserve"> </w:t>
            </w:r>
            <w:proofErr w:type="spellStart"/>
            <w:r w:rsidRPr="00C9619F">
              <w:rPr>
                <w:rStyle w:val="shorttext"/>
                <w:lang w:val="en-US"/>
              </w:rPr>
              <w:t>exterioare</w:t>
            </w:r>
            <w:proofErr w:type="spellEnd"/>
            <w:r w:rsidRPr="00C9619F">
              <w:rPr>
                <w:rStyle w:val="shorttext"/>
                <w:lang w:val="en-US"/>
              </w:rPr>
              <w:t xml:space="preserve"> - 2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balamali</w:t>
            </w:r>
            <w:proofErr w:type="spellEnd"/>
            <w:r w:rsidRPr="00C9619F">
              <w:rPr>
                <w:rStyle w:val="shorttext"/>
                <w:lang w:val="en-US"/>
              </w:rPr>
              <w:t xml:space="preserve"> - 3 </w:t>
            </w:r>
            <w:proofErr w:type="spellStart"/>
            <w:r w:rsidRPr="00C9619F">
              <w:rPr>
                <w:rStyle w:val="shorttext"/>
                <w:lang w:val="en-US"/>
              </w:rPr>
              <w:t>buc</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umplerea</w:t>
            </w:r>
            <w:proofErr w:type="spellEnd"/>
            <w:r w:rsidRPr="00C9619F">
              <w:rPr>
                <w:rStyle w:val="shorttext"/>
                <w:lang w:val="en-US"/>
              </w:rPr>
              <w:t xml:space="preserve"> </w:t>
            </w:r>
            <w:proofErr w:type="spellStart"/>
            <w:r w:rsidRPr="00C9619F">
              <w:rPr>
                <w:rStyle w:val="shorttext"/>
                <w:lang w:val="en-US"/>
              </w:rPr>
              <w:t>ramei</w:t>
            </w:r>
            <w:proofErr w:type="spellEnd"/>
            <w:r w:rsidRPr="00C9619F">
              <w:rPr>
                <w:rStyle w:val="shorttext"/>
                <w:lang w:val="en-US"/>
              </w:rPr>
              <w:t xml:space="preserve"> cu mortar </w:t>
            </w:r>
            <w:proofErr w:type="spellStart"/>
            <w:r w:rsidRPr="00C9619F">
              <w:rPr>
                <w:rStyle w:val="shorttext"/>
                <w:lang w:val="en-US"/>
              </w:rPr>
              <w:t>ciment</w:t>
            </w:r>
            <w:proofErr w:type="spellEnd"/>
            <w:r w:rsidRPr="00C9619F">
              <w:rPr>
                <w:rStyle w:val="shorttext"/>
                <w:lang w:val="en-US"/>
              </w:rPr>
              <w:t xml:space="preserve">, </w:t>
            </w:r>
            <w:proofErr w:type="spellStart"/>
            <w:r w:rsidRPr="00C9619F">
              <w:rPr>
                <w:rStyle w:val="shorttext"/>
                <w:lang w:val="en-US"/>
              </w:rPr>
              <w:t>usa</w:t>
            </w:r>
            <w:proofErr w:type="spellEnd"/>
            <w:r w:rsidRPr="00C9619F">
              <w:rPr>
                <w:rStyle w:val="shorttext"/>
                <w:lang w:val="en-US"/>
              </w:rPr>
              <w:t xml:space="preserve">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conform </w:t>
            </w:r>
            <w:proofErr w:type="spellStart"/>
            <w:r w:rsidRPr="00C9619F">
              <w:rPr>
                <w:rStyle w:val="shorttext"/>
                <w:lang w:val="en-US"/>
              </w:rPr>
              <w:t>descrierii</w:t>
            </w:r>
            <w:proofErr w:type="spellEnd"/>
            <w:r w:rsidRPr="00C9619F">
              <w:rPr>
                <w:rStyle w:val="shorttext"/>
                <w:lang w:val="en-US"/>
              </w:rPr>
              <w:t xml:space="preserve"> </w:t>
            </w:r>
            <w:proofErr w:type="spellStart"/>
            <w:r w:rsidRPr="00C9619F">
              <w:rPr>
                <w:rStyle w:val="shorttext"/>
                <w:lang w:val="en-US"/>
              </w:rPr>
              <w:t>proiect</w:t>
            </w:r>
            <w:proofErr w:type="spellEnd"/>
            <w:r w:rsidRPr="00C9619F">
              <w:rPr>
                <w:rStyle w:val="shorttext"/>
                <w:lang w:val="en-US"/>
              </w:rPr>
              <w:t xml:space="preserve"> (</w:t>
            </w:r>
            <w:r>
              <w:rPr>
                <w:rStyle w:val="shorttext"/>
              </w:rPr>
              <w:t>Дб</w:t>
            </w:r>
            <w:r w:rsidRPr="00C9619F">
              <w:rPr>
                <w:rStyle w:val="shorttext"/>
                <w:lang w:val="en-US"/>
              </w:rPr>
              <w:t xml:space="preserve">p16, </w:t>
            </w:r>
            <w:r>
              <w:rPr>
                <w:rStyle w:val="shorttext"/>
              </w:rPr>
              <w:t>Дб</w:t>
            </w:r>
            <w:r w:rsidRPr="00C9619F">
              <w:rPr>
                <w:rStyle w:val="shorttext"/>
                <w:lang w:val="en-US"/>
              </w:rPr>
              <w:t>p17)</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193</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-1)</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1 368,15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194</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confectionate:din</w:t>
            </w:r>
            <w:proofErr w:type="spellEnd"/>
            <w:proofErr w:type="gramEnd"/>
            <w:r w:rsidRPr="00C9619F">
              <w:rPr>
                <w:rStyle w:val="shorttext"/>
                <w:rFonts w:eastAsiaTheme="minorEastAsia"/>
                <w:lang w:val="en-US"/>
              </w:rPr>
              <w:t xml:space="preserv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w:t>
            </w:r>
            <w:r>
              <w:rPr>
                <w:rStyle w:val="shorttext"/>
                <w:rFonts w:eastAsiaTheme="minorEastAsia"/>
                <w:lang w:val="en-US"/>
              </w:rPr>
              <w:t>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1 759,05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195</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confectionate:din</w:t>
            </w:r>
            <w:proofErr w:type="spellEnd"/>
            <w:proofErr w:type="gramEnd"/>
            <w:r w:rsidRPr="00C9619F">
              <w:rPr>
                <w:rStyle w:val="shorttext"/>
                <w:rFonts w:eastAsiaTheme="minorEastAsia"/>
                <w:lang w:val="en-US"/>
              </w:rPr>
              <w:t xml:space="preserv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996,42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196</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lang w:val="en-US"/>
              </w:rPr>
            </w:pPr>
            <w:proofErr w:type="spellStart"/>
            <w:r w:rsidRPr="00C9619F">
              <w:rPr>
                <w:rStyle w:val="shorttext"/>
                <w:lang w:val="en-US"/>
              </w:rPr>
              <w:t>Grilaje</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gata</w:t>
            </w:r>
            <w:proofErr w:type="spellEnd"/>
            <w:r w:rsidRPr="00C9619F">
              <w:rPr>
                <w:rStyle w:val="shorttext"/>
                <w:lang w:val="en-US"/>
              </w:rPr>
              <w:t xml:space="preserve"> </w:t>
            </w:r>
            <w:proofErr w:type="spellStart"/>
            <w:proofErr w:type="gramStart"/>
            <w:r w:rsidRPr="00C9619F">
              <w:rPr>
                <w:rStyle w:val="shorttext"/>
                <w:lang w:val="en-US"/>
              </w:rPr>
              <w:t>confectionate:din</w:t>
            </w:r>
            <w:proofErr w:type="spellEnd"/>
            <w:proofErr w:type="gramEnd"/>
            <w:r w:rsidRPr="00C9619F">
              <w:rPr>
                <w:rStyle w:val="shorttext"/>
                <w:lang w:val="en-US"/>
              </w:rPr>
              <w:t xml:space="preserve">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profilat</w:t>
            </w:r>
            <w:proofErr w:type="spellEnd"/>
            <w:r w:rsidRPr="00C9619F">
              <w:rPr>
                <w:rStyle w:val="shorttext"/>
                <w:lang w:val="en-US"/>
              </w:rPr>
              <w:t xml:space="preserve"> </w:t>
            </w:r>
            <w:proofErr w:type="spellStart"/>
            <w:r w:rsidRPr="00C9619F">
              <w:rPr>
                <w:rStyle w:val="shorttext"/>
                <w:lang w:val="en-US"/>
              </w:rPr>
              <w:t>usi-grila</w:t>
            </w:r>
            <w:proofErr w:type="spellEnd"/>
            <w:r w:rsidRPr="00C9619F">
              <w:rPr>
                <w:rStyle w:val="shorttext"/>
                <w:lang w:val="en-US"/>
              </w:rPr>
              <w:t xml:space="preserve"> de </w:t>
            </w:r>
            <w:proofErr w:type="spellStart"/>
            <w:r w:rsidRPr="00C9619F">
              <w:rPr>
                <w:rStyle w:val="shorttext"/>
                <w:lang w:val="en-US"/>
              </w:rPr>
              <w:t>regim</w:t>
            </w:r>
            <w:proofErr w:type="spellEnd"/>
            <w:r w:rsidRPr="00C9619F">
              <w:rPr>
                <w:rStyle w:val="shorttext"/>
                <w:lang w:val="en-US"/>
              </w:rPr>
              <w:t xml:space="preserve"> </w:t>
            </w:r>
            <w:r>
              <w:rPr>
                <w:rStyle w:val="shorttext"/>
              </w:rPr>
              <w:t>ДРР</w:t>
            </w:r>
            <w:r w:rsidRPr="00C9619F">
              <w:rPr>
                <w:rStyle w:val="shorttext"/>
                <w:lang w:val="en-US"/>
              </w:rPr>
              <w:t>-4</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657,00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197</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158" w:right="-316"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-4*)</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280,45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198</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confectionate:din</w:t>
            </w:r>
            <w:proofErr w:type="spellEnd"/>
            <w:proofErr w:type="gramEnd"/>
            <w:r w:rsidRPr="00C9619F">
              <w:rPr>
                <w:rStyle w:val="shorttext"/>
                <w:rFonts w:eastAsiaTheme="minorEastAsia"/>
                <w:lang w:val="en-US"/>
              </w:rPr>
              <w:t xml:space="preserv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328,50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199</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158" w:right="-316"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confectionate:din</w:t>
            </w:r>
            <w:proofErr w:type="spellEnd"/>
            <w:proofErr w:type="gramEnd"/>
            <w:r w:rsidRPr="00C9619F">
              <w:rPr>
                <w:rStyle w:val="shorttext"/>
                <w:rFonts w:eastAsiaTheme="minorEastAsia"/>
                <w:lang w:val="en-US"/>
              </w:rPr>
              <w:t xml:space="preserve">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280,45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200</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-6</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118,17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201</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sidRPr="00C9619F">
              <w:rPr>
                <w:rStyle w:val="shorttext"/>
                <w:rFonts w:eastAsiaTheme="minorEastAsia"/>
                <w:lang w:val="en-US"/>
              </w:rPr>
              <w:t xml:space="preserve"> 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-7</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179,64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202</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Pr>
                <w:rStyle w:val="shorttext"/>
                <w:rFonts w:eastAsiaTheme="minorEastAsia"/>
                <w:lang w:val="en-US"/>
              </w:rPr>
              <w:t xml:space="preserve"> </w:t>
            </w:r>
            <w:r w:rsidRPr="00C9619F">
              <w:rPr>
                <w:rStyle w:val="shorttext"/>
                <w:rFonts w:eastAsiaTheme="minorEastAsia"/>
                <w:lang w:val="en-US"/>
              </w:rPr>
              <w:t xml:space="preserve">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w:t>
            </w:r>
            <w:proofErr w:type="gramEnd"/>
            <w:r w:rsidRPr="00C9619F">
              <w:rPr>
                <w:rStyle w:val="shorttext"/>
                <w:rFonts w:eastAsiaTheme="minorEastAsia"/>
                <w:lang w:val="en-US"/>
              </w:rPr>
              <w:t>-grila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-8</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139,36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203</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Pr>
                <w:rStyle w:val="shorttext"/>
                <w:rFonts w:eastAsiaTheme="minorEastAsia"/>
                <w:lang w:val="en-US"/>
              </w:rPr>
              <w:t xml:space="preserve"> </w:t>
            </w:r>
            <w:r w:rsidRPr="00C9619F">
              <w:rPr>
                <w:rStyle w:val="shorttext"/>
                <w:rFonts w:eastAsiaTheme="minorEastAsia"/>
                <w:lang w:val="en-US"/>
              </w:rPr>
              <w:t xml:space="preserve">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w:t>
            </w:r>
            <w:proofErr w:type="gramEnd"/>
            <w:r w:rsidRPr="00C9619F">
              <w:rPr>
                <w:rStyle w:val="shorttext"/>
                <w:rFonts w:eastAsiaTheme="minorEastAsia"/>
                <w:lang w:val="en-US"/>
              </w:rPr>
              <w:t>-grila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-9</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184,07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204</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Default="00000000">
            <w:pPr>
              <w:pStyle w:val="Frspaiere"/>
              <w:ind w:leftChars="-100" w:rightChars="-57" w:right="-114" w:hangingChars="100" w:hanging="200"/>
              <w:rPr>
                <w:rStyle w:val="shorttext"/>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Pr>
                <w:rStyle w:val="shorttext"/>
                <w:rFonts w:eastAsiaTheme="minorEastAsia"/>
                <w:lang w:val="en-US"/>
              </w:rPr>
              <w:t xml:space="preserve"> </w:t>
            </w:r>
            <w:r w:rsidRPr="00C9619F">
              <w:rPr>
                <w:rStyle w:val="shorttext"/>
                <w:rFonts w:eastAsiaTheme="minorEastAsia"/>
                <w:lang w:val="en-US"/>
              </w:rPr>
              <w:t xml:space="preserve">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w:t>
            </w:r>
            <w:proofErr w:type="gramEnd"/>
            <w:r w:rsidRPr="00C9619F">
              <w:rPr>
                <w:rStyle w:val="shorttext"/>
                <w:rFonts w:eastAsiaTheme="minorEastAsia"/>
                <w:lang w:val="en-US"/>
              </w:rPr>
              <w:t>-grila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1</w:t>
            </w:r>
            <w:r>
              <w:rPr>
                <w:rStyle w:val="shorttext"/>
                <w:rFonts w:eastAsiaTheme="minorEastAsia"/>
                <w:lang w:val="en-US"/>
              </w:rPr>
              <w:t>0</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176,59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205</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Default="00000000">
            <w:pPr>
              <w:pStyle w:val="Frspaiere"/>
              <w:ind w:leftChars="-100" w:rightChars="-57" w:right="-114" w:hangingChars="100" w:hanging="200"/>
              <w:rPr>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Pr>
                <w:rStyle w:val="shorttext"/>
                <w:rFonts w:eastAsiaTheme="minorEastAsia"/>
                <w:lang w:val="en-US"/>
              </w:rPr>
              <w:t xml:space="preserve"> </w:t>
            </w:r>
            <w:r w:rsidRPr="00C9619F">
              <w:rPr>
                <w:rStyle w:val="shorttext"/>
                <w:rFonts w:eastAsiaTheme="minorEastAsia"/>
                <w:lang w:val="en-US"/>
              </w:rPr>
              <w:t xml:space="preserve">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w:t>
            </w:r>
            <w:proofErr w:type="gramEnd"/>
            <w:r w:rsidRPr="00C9619F">
              <w:rPr>
                <w:rStyle w:val="shorttext"/>
                <w:rFonts w:eastAsiaTheme="minorEastAsia"/>
                <w:lang w:val="en-US"/>
              </w:rPr>
              <w:t>-grila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1</w:t>
            </w:r>
            <w:r>
              <w:rPr>
                <w:rStyle w:val="shorttext"/>
                <w:rFonts w:eastAsiaTheme="minorEastAsia"/>
                <w:lang w:val="en-US"/>
              </w:rPr>
              <w:t>1</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307,40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206</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CK33C</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Broasca</w:t>
            </w:r>
            <w:proofErr w:type="spellEnd"/>
            <w:r w:rsidRPr="00C9619F">
              <w:rPr>
                <w:rStyle w:val="shorttext"/>
                <w:lang w:val="en-US"/>
              </w:rPr>
              <w:t xml:space="preserve"> </w:t>
            </w:r>
            <w:proofErr w:type="spellStart"/>
            <w:r w:rsidRPr="00C9619F">
              <w:rPr>
                <w:rStyle w:val="shorttext"/>
                <w:lang w:val="en-US"/>
              </w:rPr>
              <w:t>aplicata</w:t>
            </w:r>
            <w:proofErr w:type="spellEnd"/>
            <w:r w:rsidRPr="00C9619F">
              <w:rPr>
                <w:rStyle w:val="shorttext"/>
                <w:lang w:val="en-US"/>
              </w:rPr>
              <w:t xml:space="preserve"> </w:t>
            </w:r>
            <w:proofErr w:type="spellStart"/>
            <w:r w:rsidRPr="00C9619F">
              <w:rPr>
                <w:rStyle w:val="shorttext"/>
                <w:lang w:val="en-US"/>
              </w:rPr>
              <w:t>sistem</w:t>
            </w:r>
            <w:proofErr w:type="spellEnd"/>
            <w:r w:rsidRPr="00C9619F">
              <w:rPr>
                <w:rStyle w:val="shorttext"/>
                <w:lang w:val="en-US"/>
              </w:rPr>
              <w:t xml:space="preserve"> </w:t>
            </w:r>
            <w:proofErr w:type="spellStart"/>
            <w:r w:rsidRPr="00C9619F">
              <w:rPr>
                <w:rStyle w:val="shorttext"/>
                <w:lang w:val="en-US"/>
              </w:rPr>
              <w:t>Yalle</w:t>
            </w:r>
            <w:proofErr w:type="spellEnd"/>
            <w:r w:rsidRPr="00C9619F">
              <w:rPr>
                <w:rStyle w:val="shorttext"/>
                <w:lang w:val="en-US"/>
              </w:rPr>
              <w:t xml:space="preserve"> cu miner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usi-grila</w:t>
            </w:r>
            <w:proofErr w:type="spellEnd"/>
            <w:r w:rsidRPr="00C9619F">
              <w:rPr>
                <w:rStyle w:val="shorttext"/>
                <w:lang w:val="en-US"/>
              </w:rPr>
              <w:t xml:space="preserve"> de </w:t>
            </w:r>
            <w:proofErr w:type="spellStart"/>
            <w:r w:rsidRPr="00C9619F">
              <w:rPr>
                <w:rStyle w:val="shorttext"/>
                <w:lang w:val="en-US"/>
              </w:rPr>
              <w:t>regim</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207</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Default="00000000">
            <w:pPr>
              <w:pStyle w:val="Frspaiere"/>
              <w:ind w:leftChars="-100" w:rightChars="-57" w:right="-114" w:hangingChars="100" w:hanging="200"/>
              <w:rPr>
                <w:rFonts w:eastAsiaTheme="minorEastAsia"/>
                <w:lang w:val="en-US"/>
              </w:rPr>
            </w:pPr>
            <w:proofErr w:type="spellStart"/>
            <w:r w:rsidRPr="00C9619F">
              <w:rPr>
                <w:rStyle w:val="shorttext"/>
                <w:rFonts w:eastAsiaTheme="minorEastAsia"/>
                <w:lang w:val="en-US"/>
              </w:rPr>
              <w:t>Grilaje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metalice</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gata</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confectionate</w:t>
            </w:r>
            <w:proofErr w:type="spellEnd"/>
            <w:r>
              <w:rPr>
                <w:rStyle w:val="shorttext"/>
                <w:rFonts w:eastAsiaTheme="minorEastAsia"/>
                <w:lang w:val="en-US"/>
              </w:rPr>
              <w:t xml:space="preserve"> </w:t>
            </w:r>
            <w:r w:rsidRPr="00C9619F">
              <w:rPr>
                <w:rStyle w:val="shorttext"/>
                <w:rFonts w:eastAsiaTheme="minorEastAsia"/>
                <w:lang w:val="en-US"/>
              </w:rPr>
              <w:t xml:space="preserve">din </w:t>
            </w:r>
            <w:proofErr w:type="spellStart"/>
            <w:r w:rsidRPr="00C9619F">
              <w:rPr>
                <w:rStyle w:val="shorttext"/>
                <w:rFonts w:eastAsiaTheme="minorEastAsia"/>
                <w:lang w:val="en-US"/>
              </w:rPr>
              <w:t>otel</w:t>
            </w:r>
            <w:proofErr w:type="spellEnd"/>
            <w:r w:rsidRPr="00C9619F">
              <w:rPr>
                <w:rStyle w:val="shorttext"/>
                <w:rFonts w:eastAsiaTheme="minorEastAsia"/>
                <w:lang w:val="en-US"/>
              </w:rPr>
              <w:t xml:space="preserve"> </w:t>
            </w:r>
            <w:proofErr w:type="spellStart"/>
            <w:proofErr w:type="gramStart"/>
            <w:r w:rsidRPr="00C9619F">
              <w:rPr>
                <w:rStyle w:val="shorttext"/>
                <w:rFonts w:eastAsiaTheme="minorEastAsia"/>
                <w:lang w:val="en-US"/>
              </w:rPr>
              <w:t>profilat</w:t>
            </w:r>
            <w:proofErr w:type="spellEnd"/>
            <w:r w:rsidRPr="00C9619F">
              <w:rPr>
                <w:rStyle w:val="shorttext"/>
                <w:rFonts w:eastAsiaTheme="minorEastAsia"/>
                <w:lang w:val="en-US"/>
              </w:rPr>
              <w:t xml:space="preserve">  </w:t>
            </w:r>
            <w:proofErr w:type="spellStart"/>
            <w:r w:rsidRPr="00C9619F">
              <w:rPr>
                <w:rStyle w:val="shorttext"/>
                <w:rFonts w:eastAsiaTheme="minorEastAsia"/>
                <w:lang w:val="en-US"/>
              </w:rPr>
              <w:t>usi</w:t>
            </w:r>
            <w:proofErr w:type="gramEnd"/>
            <w:r w:rsidRPr="00C9619F">
              <w:rPr>
                <w:rStyle w:val="shorttext"/>
                <w:rFonts w:eastAsiaTheme="minorEastAsia"/>
                <w:lang w:val="en-US"/>
              </w:rPr>
              <w:t>-grila</w:t>
            </w:r>
            <w:proofErr w:type="spellEnd"/>
            <w:r w:rsidRPr="00C9619F">
              <w:rPr>
                <w:rStyle w:val="shorttext"/>
                <w:rFonts w:eastAsiaTheme="minorEastAsia"/>
                <w:lang w:val="en-US"/>
              </w:rPr>
              <w:t xml:space="preserve"> de </w:t>
            </w:r>
            <w:proofErr w:type="spellStart"/>
            <w:r w:rsidRPr="00C9619F">
              <w:rPr>
                <w:rStyle w:val="shorttext"/>
                <w:rFonts w:eastAsiaTheme="minorEastAsia"/>
                <w:lang w:val="en-US"/>
              </w:rPr>
              <w:t>regim</w:t>
            </w:r>
            <w:proofErr w:type="spellEnd"/>
            <w:r w:rsidRPr="00C9619F">
              <w:rPr>
                <w:rStyle w:val="shorttext"/>
                <w:rFonts w:eastAsiaTheme="minorEastAsia"/>
                <w:lang w:val="en-US"/>
              </w:rPr>
              <w:t xml:space="preserve"> </w:t>
            </w:r>
            <w:r>
              <w:rPr>
                <w:rStyle w:val="shorttext"/>
                <w:rFonts w:eastAsiaTheme="minorEastAsia"/>
              </w:rPr>
              <w:t>ДРР</w:t>
            </w:r>
            <w:r w:rsidRPr="00C9619F">
              <w:rPr>
                <w:rStyle w:val="shorttext"/>
                <w:rFonts w:eastAsiaTheme="minorEastAsia"/>
                <w:lang w:val="en-US"/>
              </w:rPr>
              <w:t>1</w:t>
            </w:r>
            <w:r>
              <w:rPr>
                <w:rStyle w:val="shorttext"/>
                <w:rFonts w:eastAsiaTheme="minorEastAsia"/>
                <w:lang w:val="en-US"/>
              </w:rPr>
              <w:t>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126,37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208</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IzD10D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jc w:val="both"/>
              <w:rPr>
                <w:rStyle w:val="shorttext"/>
                <w:lang w:val="en-US"/>
              </w:rPr>
            </w:pPr>
            <w:proofErr w:type="spellStart"/>
            <w:r w:rsidRPr="00C9619F">
              <w:rPr>
                <w:rStyle w:val="shorttext"/>
                <w:lang w:val="en-US"/>
              </w:rPr>
              <w:t>Vopsirea</w:t>
            </w:r>
            <w:proofErr w:type="spellEnd"/>
            <w:r w:rsidRPr="00C9619F">
              <w:rPr>
                <w:rStyle w:val="shorttext"/>
                <w:lang w:val="en-US"/>
              </w:rPr>
              <w:t xml:space="preserve"> </w:t>
            </w:r>
            <w:proofErr w:type="spellStart"/>
            <w:r w:rsidRPr="00C9619F">
              <w:rPr>
                <w:rStyle w:val="shorttext"/>
                <w:lang w:val="en-US"/>
              </w:rPr>
              <w:t>anticoroziva</w:t>
            </w:r>
            <w:proofErr w:type="spellEnd"/>
            <w:r w:rsidRPr="00C9619F">
              <w:rPr>
                <w:rStyle w:val="shorttext"/>
                <w:lang w:val="en-US"/>
              </w:rPr>
              <w:t xml:space="preserve"> cu </w:t>
            </w:r>
            <w:proofErr w:type="spellStart"/>
            <w:r w:rsidRPr="00C9619F">
              <w:rPr>
                <w:rStyle w:val="shorttext"/>
                <w:lang w:val="en-US"/>
              </w:rPr>
              <w:t>pensula</w:t>
            </w:r>
            <w:proofErr w:type="spellEnd"/>
            <w:r w:rsidRPr="00C9619F">
              <w:rPr>
                <w:rStyle w:val="shorttext"/>
                <w:lang w:val="en-US"/>
              </w:rPr>
              <w:t xml:space="preserve"> de mina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cu un </w:t>
            </w:r>
            <w:proofErr w:type="spellStart"/>
            <w:r w:rsidRPr="00C9619F">
              <w:rPr>
                <w:rStyle w:val="shorttext"/>
                <w:lang w:val="en-US"/>
              </w:rPr>
              <w:t>strat</w:t>
            </w:r>
            <w:proofErr w:type="spellEnd"/>
            <w:r w:rsidRPr="00C9619F">
              <w:rPr>
                <w:rStyle w:val="shorttext"/>
                <w:lang w:val="en-US"/>
              </w:rPr>
              <w:t xml:space="preserve"> de </w:t>
            </w:r>
            <w:proofErr w:type="spellStart"/>
            <w:r w:rsidRPr="00C9619F">
              <w:rPr>
                <w:rStyle w:val="shorttext"/>
                <w:lang w:val="en-US"/>
              </w:rPr>
              <w:t>grund</w:t>
            </w:r>
            <w:proofErr w:type="spellEnd"/>
            <w:r w:rsidRPr="00C9619F">
              <w:rPr>
                <w:rStyle w:val="shorttext"/>
                <w:lang w:val="en-US"/>
              </w:rPr>
              <w:t xml:space="preserve"> </w:t>
            </w:r>
            <w:proofErr w:type="spellStart"/>
            <w:r w:rsidRPr="00C9619F">
              <w:rPr>
                <w:rStyle w:val="shorttext"/>
                <w:lang w:val="en-US"/>
              </w:rPr>
              <w:t>grund</w:t>
            </w:r>
            <w:proofErr w:type="spellEnd"/>
            <w:r w:rsidRPr="00C9619F">
              <w:rPr>
                <w:rStyle w:val="shorttext"/>
                <w:lang w:val="en-US"/>
              </w:rPr>
              <w:t xml:space="preserve"> GF-021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trei</w:t>
            </w:r>
            <w:proofErr w:type="spellEnd"/>
            <w:r w:rsidRPr="00C9619F">
              <w:rPr>
                <w:rStyle w:val="shorttext"/>
                <w:lang w:val="en-US"/>
              </w:rPr>
              <w:t xml:space="preserve"> </w:t>
            </w:r>
            <w:proofErr w:type="spellStart"/>
            <w:r w:rsidRPr="00C9619F">
              <w:rPr>
                <w:rStyle w:val="shorttext"/>
                <w:lang w:val="en-US"/>
              </w:rPr>
              <w:t>straturi</w:t>
            </w:r>
            <w:proofErr w:type="spellEnd"/>
            <w:r w:rsidRPr="00C9619F">
              <w:rPr>
                <w:rStyle w:val="shorttext"/>
                <w:lang w:val="en-US"/>
              </w:rPr>
              <w:t xml:space="preserve"> de </w:t>
            </w:r>
            <w:proofErr w:type="spellStart"/>
            <w:r w:rsidRPr="00C9619F">
              <w:rPr>
                <w:rStyle w:val="shorttext"/>
                <w:lang w:val="en-US"/>
              </w:rPr>
              <w:t>de</w:t>
            </w:r>
            <w:proofErr w:type="spellEnd"/>
            <w:r w:rsidRPr="00C9619F">
              <w:rPr>
                <w:rStyle w:val="shorttext"/>
                <w:lang w:val="en-US"/>
              </w:rPr>
              <w:t xml:space="preserve"> email PF115,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din profile cu </w:t>
            </w:r>
            <w:proofErr w:type="spellStart"/>
            <w:r w:rsidRPr="00C9619F">
              <w:rPr>
                <w:rStyle w:val="shorttext"/>
                <w:lang w:val="en-US"/>
              </w:rPr>
              <w:t>grosimi</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8 mm </w:t>
            </w:r>
            <w:proofErr w:type="spellStart"/>
            <w:r w:rsidRPr="00C9619F">
              <w:rPr>
                <w:rStyle w:val="shorttext"/>
                <w:lang w:val="en-US"/>
              </w:rPr>
              <w:t>si</w:t>
            </w:r>
            <w:proofErr w:type="spellEnd"/>
            <w:r w:rsidRPr="00C9619F">
              <w:rPr>
                <w:rStyle w:val="shorttext"/>
                <w:lang w:val="en-US"/>
              </w:rPr>
              <w:t xml:space="preserve"> 12 mm </w:t>
            </w:r>
            <w:proofErr w:type="spellStart"/>
            <w:r w:rsidRPr="00C9619F">
              <w:rPr>
                <w:rStyle w:val="shorttext"/>
                <w:lang w:val="en-US"/>
              </w:rPr>
              <w:t>inclusiv</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t</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6,902</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b/>
                <w:bCs/>
              </w:rPr>
            </w:pPr>
            <w:proofErr w:type="spellStart"/>
            <w:r>
              <w:rPr>
                <w:rStyle w:val="shorttext"/>
                <w:b/>
                <w:bCs/>
                <w:lang w:val="en-US"/>
              </w:rPr>
              <w:t>Capitolul</w:t>
            </w:r>
            <w:proofErr w:type="spellEnd"/>
            <w:r>
              <w:rPr>
                <w:rStyle w:val="shorttext"/>
                <w:b/>
                <w:bCs/>
              </w:rPr>
              <w:t xml:space="preserve"> 6.2. Ferestre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c>
          <w:tcPr>
            <w:tcW w:w="483" w:type="dxa"/>
            <w:tcBorders>
              <w:top w:val="nil"/>
              <w:left w:val="single" w:sz="6" w:space="0" w:color="auto"/>
              <w:bottom w:val="nil"/>
              <w:right w:val="nil"/>
            </w:tcBorders>
          </w:tcPr>
          <w:p w:rsidR="009D4874" w:rsidRDefault="009D4874">
            <w:pPr>
              <w:pStyle w:val="Listparagraf"/>
              <w:tabs>
                <w:tab w:val="left" w:pos="1134"/>
                <w:tab w:val="left" w:pos="2694"/>
              </w:tabs>
              <w:ind w:left="0" w:hanging="108"/>
              <w:contextualSpacing w:val="0"/>
              <w:rPr>
                <w:rStyle w:val="shorttext"/>
                <w:lang w:val="en-US"/>
              </w:rPr>
            </w:pP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b/>
                <w:bCs/>
              </w:rPr>
            </w:pPr>
            <w:proofErr w:type="spellStart"/>
            <w:r>
              <w:rPr>
                <w:rStyle w:val="shorttext"/>
                <w:b/>
                <w:bCs/>
                <w:lang w:val="en-US"/>
              </w:rPr>
              <w:t>Capitolul</w:t>
            </w:r>
            <w:proofErr w:type="spellEnd"/>
            <w:r>
              <w:rPr>
                <w:rStyle w:val="shorttext"/>
                <w:b/>
                <w:bCs/>
              </w:rPr>
              <w:t xml:space="preserve"> 6.2.1. Exterioare</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209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cu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-1)</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210</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cu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cu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0,54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r>
              <w:rPr>
                <w:rStyle w:val="shorttext"/>
                <w:lang w:val="ro-RO"/>
              </w:rPr>
              <w:t>212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in 2 </w:t>
            </w:r>
            <w:proofErr w:type="spellStart"/>
            <w:r w:rsidRPr="00C9619F">
              <w:rPr>
                <w:rStyle w:val="shorttext"/>
                <w:lang w:val="en-US"/>
              </w:rPr>
              <w:t>canaturi</w:t>
            </w:r>
            <w:proofErr w:type="spellEnd"/>
            <w:r w:rsidRPr="00C9619F">
              <w:rPr>
                <w:rStyle w:val="shorttext"/>
                <w:lang w:val="en-US"/>
              </w:rPr>
              <w:t xml:space="preserve">, cu 1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oscilo-batanta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-4)</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284,13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in 2 </w:t>
            </w:r>
            <w:proofErr w:type="spellStart"/>
            <w:r w:rsidRPr="00C9619F">
              <w:rPr>
                <w:rStyle w:val="shorttext"/>
                <w:lang w:val="en-US"/>
              </w:rPr>
              <w:t>canaturi</w:t>
            </w:r>
            <w:proofErr w:type="spellEnd"/>
            <w:r w:rsidRPr="00C9619F">
              <w:rPr>
                <w:rStyle w:val="shorttext"/>
                <w:lang w:val="en-US"/>
              </w:rPr>
              <w:t xml:space="preserve">, cu 1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oscilo-batanta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in 2 </w:t>
            </w:r>
            <w:proofErr w:type="spellStart"/>
            <w:r w:rsidRPr="00C9619F">
              <w:rPr>
                <w:rStyle w:val="shorttext"/>
                <w:lang w:val="en-US"/>
              </w:rPr>
              <w:t>canaturi</w:t>
            </w:r>
            <w:proofErr w:type="spellEnd"/>
            <w:r w:rsidRPr="00C9619F">
              <w:rPr>
                <w:rStyle w:val="shorttext"/>
                <w:lang w:val="en-US"/>
              </w:rPr>
              <w:t xml:space="preserve">, cu 1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oscilo-batanta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-6)</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in 2 </w:t>
            </w:r>
            <w:proofErr w:type="spellStart"/>
            <w:r w:rsidRPr="00C9619F">
              <w:rPr>
                <w:rStyle w:val="shorttext"/>
                <w:lang w:val="en-US"/>
              </w:rPr>
              <w:t>canaturi</w:t>
            </w:r>
            <w:proofErr w:type="spellEnd"/>
            <w:r w:rsidRPr="00C9619F">
              <w:rPr>
                <w:rStyle w:val="shorttext"/>
                <w:lang w:val="en-US"/>
              </w:rPr>
              <w:t xml:space="preserve">, cu 1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oscilo-batanta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-7)</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cu </w:t>
            </w:r>
            <w:proofErr w:type="spellStart"/>
            <w:r w:rsidRPr="00C9619F">
              <w:rPr>
                <w:rStyle w:val="shorttext"/>
                <w:lang w:val="en-US"/>
              </w:rPr>
              <w:t>coeficientul</w:t>
            </w:r>
            <w:proofErr w:type="spellEnd"/>
            <w:r w:rsidRPr="00C9619F">
              <w:rPr>
                <w:rStyle w:val="shorttext"/>
                <w:lang w:val="en-US"/>
              </w:rPr>
              <w:t xml:space="preserve"> de transfer </w:t>
            </w:r>
            <w:proofErr w:type="spellStart"/>
            <w:r w:rsidRPr="00C9619F">
              <w:rPr>
                <w:rStyle w:val="shorttext"/>
                <w:lang w:val="en-US"/>
              </w:rPr>
              <w:t>termic</w:t>
            </w:r>
            <w:proofErr w:type="spellEnd"/>
            <w:r w:rsidRPr="00C9619F">
              <w:rPr>
                <w:rStyle w:val="shorttext"/>
                <w:lang w:val="en-US"/>
              </w:rPr>
              <w:t xml:space="preserve"> 1.68 W/m2*K, </w:t>
            </w:r>
            <w:proofErr w:type="spellStart"/>
            <w:r w:rsidRPr="00C9619F">
              <w:rPr>
                <w:rStyle w:val="shorttext"/>
                <w:lang w:val="en-US"/>
              </w:rPr>
              <w:t>intr</w:t>
            </w:r>
            <w:proofErr w:type="spellEnd"/>
            <w:r w:rsidRPr="00C9619F">
              <w:rPr>
                <w:rStyle w:val="shorttext"/>
                <w:lang w:val="en-US"/>
              </w:rPr>
              <w:t xml:space="preserve">-un </w:t>
            </w:r>
            <w:proofErr w:type="spellStart"/>
            <w:r w:rsidRPr="00C9619F">
              <w:rPr>
                <w:rStyle w:val="shorttext"/>
                <w:lang w:val="en-US"/>
              </w:rPr>
              <w:t>canat</w:t>
            </w:r>
            <w:proofErr w:type="spellEnd"/>
            <w:r w:rsidRPr="00C9619F">
              <w:rPr>
                <w:rStyle w:val="shorttext"/>
                <w:lang w:val="en-US"/>
              </w:rPr>
              <w:t xml:space="preserve">, cu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oscilo-batanta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ОБн</w:t>
            </w:r>
            <w:r w:rsidRPr="00C9619F">
              <w:rPr>
                <w:rStyle w:val="shorttext"/>
                <w:lang w:val="en-US"/>
              </w:rPr>
              <w:t>-8)</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lastRenderedPageBreak/>
              <w:t xml:space="preserve"> 217</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CM07D</w:t>
            </w:r>
          </w:p>
        </w:tc>
        <w:tc>
          <w:tcPr>
            <w:tcW w:w="6300" w:type="dxa"/>
            <w:tcBorders>
              <w:top w:val="single" w:sz="4" w:space="0" w:color="auto"/>
              <w:bottom w:val="single" w:sz="4" w:space="0" w:color="auto"/>
            </w:tcBorders>
            <w:vAlign w:val="center"/>
          </w:tcPr>
          <w:p w:rsidR="009D4874" w:rsidRPr="00C9619F" w:rsidRDefault="00000000">
            <w:pPr>
              <w:pStyle w:val="Frspaiere"/>
              <w:ind w:rightChars="-158" w:right="-316"/>
              <w:rPr>
                <w:rStyle w:val="shorttext"/>
                <w:lang w:val="en-US"/>
              </w:rPr>
            </w:pPr>
            <w:proofErr w:type="spellStart"/>
            <w:r w:rsidRPr="00C9619F">
              <w:rPr>
                <w:rStyle w:val="shorttext"/>
                <w:lang w:val="en-US"/>
              </w:rPr>
              <w:t>Luminator-perete</w:t>
            </w:r>
            <w:proofErr w:type="spellEnd"/>
            <w:r w:rsidRPr="00C9619F">
              <w:rPr>
                <w:rStyle w:val="shorttext"/>
                <w:lang w:val="en-US"/>
              </w:rPr>
              <w:t xml:space="preserve"> din </w:t>
            </w:r>
            <w:proofErr w:type="spellStart"/>
            <w:r w:rsidRPr="00C9619F">
              <w:rPr>
                <w:rStyle w:val="shorttext"/>
                <w:lang w:val="en-US"/>
              </w:rPr>
              <w:t>caramizi</w:t>
            </w:r>
            <w:proofErr w:type="spellEnd"/>
            <w:r w:rsidRPr="00C9619F">
              <w:rPr>
                <w:rStyle w:val="shorttext"/>
                <w:lang w:val="en-US"/>
              </w:rPr>
              <w:t xml:space="preserve"> </w:t>
            </w:r>
            <w:proofErr w:type="spellStart"/>
            <w:r w:rsidRPr="00C9619F">
              <w:rPr>
                <w:rStyle w:val="shorttext"/>
                <w:lang w:val="en-US"/>
              </w:rPr>
              <w:t>presate</w:t>
            </w:r>
            <w:proofErr w:type="spellEnd"/>
            <w:r w:rsidRPr="00C9619F">
              <w:rPr>
                <w:rStyle w:val="shorttext"/>
                <w:lang w:val="en-US"/>
              </w:rPr>
              <w:t xml:space="preserve"> din </w:t>
            </w:r>
            <w:proofErr w:type="spellStart"/>
            <w:r w:rsidRPr="00C9619F">
              <w:rPr>
                <w:rStyle w:val="shorttext"/>
                <w:lang w:val="en-US"/>
              </w:rPr>
              <w:t>sticla</w:t>
            </w:r>
            <w:proofErr w:type="spellEnd"/>
            <w:r w:rsidRPr="00C9619F">
              <w:rPr>
                <w:rStyle w:val="shorttext"/>
                <w:lang w:val="en-US"/>
              </w:rPr>
              <w:t xml:space="preserve"> cu </w:t>
            </w:r>
            <w:proofErr w:type="spellStart"/>
            <w:r w:rsidRPr="00C9619F">
              <w:rPr>
                <w:rStyle w:val="shorttext"/>
                <w:lang w:val="en-US"/>
              </w:rPr>
              <w:t>goluri</w:t>
            </w:r>
            <w:proofErr w:type="spellEnd"/>
            <w:r w:rsidRPr="00C9619F">
              <w:rPr>
                <w:rStyle w:val="shorttext"/>
                <w:lang w:val="en-US"/>
              </w:rPr>
              <w:t xml:space="preserve"> 240 x 240 x 80 mm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218</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CK26B</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Glafuri</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la </w:t>
            </w:r>
            <w:proofErr w:type="spellStart"/>
            <w:r w:rsidRPr="00C9619F">
              <w:rPr>
                <w:rStyle w:val="shorttext"/>
                <w:lang w:val="en-US"/>
              </w:rPr>
              <w:t>ferestre</w:t>
            </w:r>
            <w:proofErr w:type="spellEnd"/>
            <w:r w:rsidRPr="00C9619F">
              <w:rPr>
                <w:rStyle w:val="shorttext"/>
                <w:lang w:val="en-US"/>
              </w:rPr>
              <w:t xml:space="preserve"> din </w:t>
            </w:r>
            <w:proofErr w:type="spellStart"/>
            <w:r w:rsidRPr="00C9619F">
              <w:rPr>
                <w:rStyle w:val="shorttext"/>
                <w:lang w:val="en-US"/>
              </w:rPr>
              <w:t>aluminiu</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275,50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219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CK26C</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Pervazuri</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la </w:t>
            </w:r>
            <w:proofErr w:type="spellStart"/>
            <w:r w:rsidRPr="00C9619F">
              <w:rPr>
                <w:rStyle w:val="shorttext"/>
                <w:lang w:val="en-US"/>
              </w:rPr>
              <w:t>ferestre</w:t>
            </w:r>
            <w:proofErr w:type="spellEnd"/>
            <w:r w:rsidRPr="00C9619F">
              <w:rPr>
                <w:rStyle w:val="shorttext"/>
                <w:lang w:val="en-US"/>
              </w:rPr>
              <w:t xml:space="preserve"> din mase </w:t>
            </w:r>
            <w:proofErr w:type="spellStart"/>
            <w:r w:rsidRPr="00C9619F">
              <w:rPr>
                <w:rStyle w:val="shorttext"/>
                <w:lang w:val="en-US"/>
              </w:rPr>
              <w:t>plastice</w:t>
            </w:r>
            <w:proofErr w:type="spellEnd"/>
            <w:r w:rsidRPr="00C9619F">
              <w:rPr>
                <w:rStyle w:val="shorttext"/>
                <w:lang w:val="en-US"/>
              </w:rPr>
              <w:t xml:space="preserve"> cu </w:t>
            </w:r>
            <w:proofErr w:type="spellStart"/>
            <w:r w:rsidRPr="00C9619F">
              <w:rPr>
                <w:rStyle w:val="shorttext"/>
                <w:lang w:val="en-US"/>
              </w:rPr>
              <w:t>latimea</w:t>
            </w:r>
            <w:proofErr w:type="spellEnd"/>
            <w:r w:rsidRPr="00C9619F">
              <w:rPr>
                <w:rStyle w:val="shorttext"/>
                <w:lang w:val="en-US"/>
              </w:rPr>
              <w:t xml:space="preserve"> 250 mm,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instalarea</w:t>
            </w:r>
            <w:proofErr w:type="spellEnd"/>
            <w:r w:rsidRPr="00C9619F">
              <w:rPr>
                <w:rStyle w:val="shorttext"/>
                <w:lang w:val="en-US"/>
              </w:rPr>
              <w:t xml:space="preserve"> </w:t>
            </w:r>
            <w:proofErr w:type="spellStart"/>
            <w:r w:rsidRPr="00C9619F">
              <w:rPr>
                <w:rStyle w:val="shorttext"/>
                <w:lang w:val="en-US"/>
              </w:rPr>
              <w:t>dopurilor</w:t>
            </w:r>
            <w:proofErr w:type="spellEnd"/>
            <w:r w:rsidRPr="00C9619F">
              <w:rPr>
                <w:rStyle w:val="shorttext"/>
                <w:lang w:val="en-US"/>
              </w:rPr>
              <w:t xml:space="preserve"> </w:t>
            </w:r>
            <w:proofErr w:type="spellStart"/>
            <w:r w:rsidRPr="00C9619F">
              <w:rPr>
                <w:rStyle w:val="shorttext"/>
                <w:lang w:val="en-US"/>
              </w:rPr>
              <w:t>laterale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261,70</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6.2.2. Interioare</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220</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in 3 </w:t>
            </w:r>
            <w:proofErr w:type="spellStart"/>
            <w:r w:rsidRPr="00C9619F">
              <w:rPr>
                <w:rStyle w:val="shorttext"/>
                <w:lang w:val="en-US"/>
              </w:rPr>
              <w:t>canat</w:t>
            </w:r>
            <w:proofErr w:type="spellEnd"/>
            <w:r w:rsidRPr="00C9619F">
              <w:rPr>
                <w:rStyle w:val="shorttext"/>
                <w:lang w:val="en-US"/>
              </w:rPr>
              <w:t xml:space="preserve">, cu 2 </w:t>
            </w:r>
            <w:proofErr w:type="spellStart"/>
            <w:r w:rsidRPr="00C9619F">
              <w:rPr>
                <w:rStyle w:val="shorttext"/>
                <w:lang w:val="en-US"/>
              </w:rPr>
              <w:t>deschideri</w:t>
            </w:r>
            <w:proofErr w:type="spellEnd"/>
            <w:r w:rsidRPr="00C9619F">
              <w:rPr>
                <w:rStyle w:val="shorttext"/>
                <w:lang w:val="en-US"/>
              </w:rPr>
              <w:t xml:space="preserve"> </w:t>
            </w:r>
            <w:proofErr w:type="spellStart"/>
            <w:r w:rsidRPr="00C9619F">
              <w:rPr>
                <w:rStyle w:val="shorttext"/>
                <w:lang w:val="en-US"/>
              </w:rPr>
              <w:t>plianta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w:t>
            </w:r>
            <w:r w:rsidRPr="00C9619F">
              <w:rPr>
                <w:rStyle w:val="shorttext"/>
                <w:lang w:val="en-US"/>
              </w:rPr>
              <w:t>-1)</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1,86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in 3 </w:t>
            </w:r>
            <w:proofErr w:type="spellStart"/>
            <w:r w:rsidRPr="00C9619F">
              <w:rPr>
                <w:rStyle w:val="shorttext"/>
                <w:lang w:val="en-US"/>
              </w:rPr>
              <w:t>canat</w:t>
            </w:r>
            <w:proofErr w:type="spellEnd"/>
            <w:r w:rsidRPr="00C9619F">
              <w:rPr>
                <w:rStyle w:val="shorttext"/>
                <w:lang w:val="en-US"/>
              </w:rPr>
              <w:t xml:space="preserve">, cu 2 </w:t>
            </w:r>
            <w:proofErr w:type="spellStart"/>
            <w:r w:rsidRPr="00C9619F">
              <w:rPr>
                <w:rStyle w:val="shorttext"/>
                <w:lang w:val="en-US"/>
              </w:rPr>
              <w:t>deschideri</w:t>
            </w:r>
            <w:proofErr w:type="spellEnd"/>
            <w:r w:rsidRPr="00C9619F">
              <w:rPr>
                <w:rStyle w:val="shorttext"/>
                <w:lang w:val="en-US"/>
              </w:rPr>
              <w:t xml:space="preserve"> </w:t>
            </w:r>
            <w:proofErr w:type="spellStart"/>
            <w:r w:rsidRPr="00C9619F">
              <w:rPr>
                <w:rStyle w:val="shorttext"/>
                <w:lang w:val="en-US"/>
              </w:rPr>
              <w:t>plianta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w:t>
            </w:r>
            <w:r w:rsidRPr="00C9619F">
              <w:rPr>
                <w:rStyle w:val="shorttext"/>
                <w:lang w:val="en-US"/>
              </w:rPr>
              <w:t>-2)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in 3 </w:t>
            </w:r>
            <w:proofErr w:type="spellStart"/>
            <w:r w:rsidRPr="00C9619F">
              <w:rPr>
                <w:rStyle w:val="shorttext"/>
                <w:lang w:val="en-US"/>
              </w:rPr>
              <w:t>canat</w:t>
            </w:r>
            <w:proofErr w:type="spellEnd"/>
            <w:r w:rsidRPr="00C9619F">
              <w:rPr>
                <w:rStyle w:val="shorttext"/>
                <w:lang w:val="en-US"/>
              </w:rPr>
              <w:t xml:space="preserve">, cu 2 </w:t>
            </w:r>
            <w:proofErr w:type="spellStart"/>
            <w:r w:rsidRPr="00C9619F">
              <w:rPr>
                <w:rStyle w:val="shorttext"/>
                <w:lang w:val="en-US"/>
              </w:rPr>
              <w:t>deschideri</w:t>
            </w:r>
            <w:proofErr w:type="spellEnd"/>
            <w:r w:rsidRPr="00C9619F">
              <w:rPr>
                <w:rStyle w:val="shorttext"/>
                <w:lang w:val="en-US"/>
              </w:rPr>
              <w:t xml:space="preserve"> </w:t>
            </w:r>
            <w:proofErr w:type="spellStart"/>
            <w:r w:rsidRPr="00C9619F">
              <w:rPr>
                <w:rStyle w:val="shorttext"/>
                <w:lang w:val="en-US"/>
              </w:rPr>
              <w:t>plianta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w:t>
            </w:r>
            <w:r w:rsidRPr="00C9619F">
              <w:rPr>
                <w:rStyle w:val="shorttext"/>
                <w:lang w:val="en-US"/>
              </w:rPr>
              <w:t>-4)</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0,70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in 1 </w:t>
            </w:r>
            <w:proofErr w:type="spellStart"/>
            <w:r w:rsidRPr="00C9619F">
              <w:rPr>
                <w:rStyle w:val="shorttext"/>
                <w:lang w:val="en-US"/>
              </w:rPr>
              <w:t>canat</w:t>
            </w:r>
            <w:proofErr w:type="spellEnd"/>
            <w:r w:rsidRPr="00C9619F">
              <w:rPr>
                <w:rStyle w:val="shorttext"/>
                <w:lang w:val="en-US"/>
              </w:rPr>
              <w:t xml:space="preserve">, cu </w:t>
            </w:r>
            <w:proofErr w:type="spellStart"/>
            <w:r w:rsidRPr="00C9619F">
              <w:rPr>
                <w:rStyle w:val="shorttext"/>
                <w:lang w:val="en-US"/>
              </w:rPr>
              <w:t>deschidere</w:t>
            </w:r>
            <w:proofErr w:type="spellEnd"/>
            <w:r w:rsidRPr="00C9619F">
              <w:rPr>
                <w:rStyle w:val="shorttext"/>
                <w:lang w:val="en-US"/>
              </w:rPr>
              <w:t xml:space="preserve"> </w:t>
            </w:r>
            <w:proofErr w:type="spellStart"/>
            <w:r w:rsidRPr="00C9619F">
              <w:rPr>
                <w:rStyle w:val="shorttext"/>
                <w:lang w:val="en-US"/>
              </w:rPr>
              <w:t>plianta</w:t>
            </w:r>
            <w:proofErr w:type="spellEnd"/>
            <w:r w:rsidRPr="00C9619F">
              <w:rPr>
                <w:rStyle w:val="shorttext"/>
                <w:lang w:val="en-US"/>
              </w:rPr>
              <w:t xml:space="preserv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w:t>
            </w:r>
            <w:r w:rsidRPr="00C9619F">
              <w:rPr>
                <w:rStyle w:val="shorttext"/>
                <w:lang w:val="en-US"/>
              </w:rPr>
              <w:t>-5)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0,54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fara</w:t>
            </w:r>
            <w:proofErr w:type="spellEnd"/>
            <w:r w:rsidRPr="00C9619F">
              <w:rPr>
                <w:rStyle w:val="shorttext"/>
                <w:lang w:val="en-US"/>
              </w:rPr>
              <w:t xml:space="preserve"> </w:t>
            </w:r>
            <w:proofErr w:type="spellStart"/>
            <w:r w:rsidRPr="00C9619F">
              <w:rPr>
                <w:rStyle w:val="shorttext"/>
                <w:lang w:val="en-US"/>
              </w:rPr>
              <w:t>deschideri</w:t>
            </w:r>
            <w:proofErr w:type="spellEnd"/>
            <w:r w:rsidRPr="00C9619F">
              <w:rPr>
                <w:rStyle w:val="shorttext"/>
                <w:lang w:val="en-US"/>
              </w:rPr>
              <w:t xml:space="preserve"> mobile,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w:t>
            </w:r>
            <w:r w:rsidRPr="00C9619F">
              <w:rPr>
                <w:rStyle w:val="shorttext"/>
                <w:lang w:val="en-US"/>
              </w:rPr>
              <w:t>-6)</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1,36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w:t>
            </w:r>
            <w:proofErr w:type="spellStart"/>
            <w:r w:rsidRPr="00C9619F">
              <w:rPr>
                <w:rStyle w:val="shorttext"/>
                <w:lang w:val="en-US"/>
              </w:rPr>
              <w:t>interioare</w:t>
            </w:r>
            <w:proofErr w:type="spellEnd"/>
            <w:r w:rsidRPr="00C9619F">
              <w:rPr>
                <w:rStyle w:val="shorttext"/>
                <w:lang w:val="en-US"/>
              </w:rPr>
              <w:t xml:space="preserve">, </w:t>
            </w:r>
            <w:proofErr w:type="spellStart"/>
            <w:r w:rsidRPr="00C9619F">
              <w:rPr>
                <w:rStyle w:val="shorttext"/>
                <w:lang w:val="en-US"/>
              </w:rPr>
              <w:t>fara</w:t>
            </w:r>
            <w:proofErr w:type="spellEnd"/>
            <w:r w:rsidRPr="00C9619F">
              <w:rPr>
                <w:rStyle w:val="shorttext"/>
                <w:lang w:val="en-US"/>
              </w:rPr>
              <w:t xml:space="preserve"> </w:t>
            </w:r>
            <w:proofErr w:type="spellStart"/>
            <w:r w:rsidRPr="00C9619F">
              <w:rPr>
                <w:rStyle w:val="shorttext"/>
                <w:lang w:val="en-US"/>
              </w:rPr>
              <w:t>deschideri</w:t>
            </w:r>
            <w:proofErr w:type="spellEnd"/>
            <w:r w:rsidRPr="00C9619F">
              <w:rPr>
                <w:rStyle w:val="shorttext"/>
                <w:lang w:val="en-US"/>
              </w:rPr>
              <w:t xml:space="preserve"> mobile, cu </w:t>
            </w:r>
            <w:proofErr w:type="spellStart"/>
            <w:r w:rsidRPr="00C9619F">
              <w:rPr>
                <w:rStyle w:val="shorttext"/>
                <w:lang w:val="en-US"/>
              </w:rPr>
              <w:t>geam</w:t>
            </w:r>
            <w:proofErr w:type="spellEnd"/>
            <w:r w:rsidRPr="00C9619F">
              <w:rPr>
                <w:rStyle w:val="shorttext"/>
                <w:lang w:val="en-US"/>
              </w:rPr>
              <w:t xml:space="preserve"> </w:t>
            </w:r>
            <w:proofErr w:type="spellStart"/>
            <w:r w:rsidRPr="00C9619F">
              <w:rPr>
                <w:rStyle w:val="shorttext"/>
                <w:lang w:val="en-US"/>
              </w:rPr>
              <w:t>termopan</w:t>
            </w:r>
            <w:proofErr w:type="spellEnd"/>
            <w:r w:rsidRPr="00C9619F">
              <w:rPr>
                <w:rStyle w:val="shorttext"/>
                <w:lang w:val="en-US"/>
              </w:rPr>
              <w:t xml:space="preserve"> 1 camera, </w:t>
            </w:r>
            <w:proofErr w:type="spellStart"/>
            <w:r w:rsidRPr="00C9619F">
              <w:rPr>
                <w:rStyle w:val="shorttext"/>
                <w:lang w:val="en-US"/>
              </w:rPr>
              <w:t>sticla</w:t>
            </w:r>
            <w:proofErr w:type="spellEnd"/>
            <w:r w:rsidRPr="00C9619F">
              <w:rPr>
                <w:rStyle w:val="shorttext"/>
                <w:lang w:val="en-US"/>
              </w:rPr>
              <w:t xml:space="preserve"> din </w:t>
            </w:r>
            <w:proofErr w:type="spellStart"/>
            <w:r w:rsidRPr="00C9619F">
              <w:rPr>
                <w:rStyle w:val="shorttext"/>
                <w:lang w:val="en-US"/>
              </w:rPr>
              <w:t>ambele</w:t>
            </w:r>
            <w:proofErr w:type="spellEnd"/>
            <w:r w:rsidRPr="00C9619F">
              <w:rPr>
                <w:rStyle w:val="shorttext"/>
                <w:lang w:val="en-US"/>
              </w:rPr>
              <w:t xml:space="preserve"> parti </w:t>
            </w:r>
            <w:proofErr w:type="spellStart"/>
            <w:r w:rsidRPr="00C9619F">
              <w:rPr>
                <w:rStyle w:val="shorttext"/>
                <w:lang w:val="en-US"/>
              </w:rPr>
              <w:t>armata</w:t>
            </w:r>
            <w:proofErr w:type="spellEnd"/>
            <w:r w:rsidRPr="00C9619F">
              <w:rPr>
                <w:rStyle w:val="shorttext"/>
                <w:lang w:val="en-US"/>
              </w:rPr>
              <w:t xml:space="preserve"> cu </w:t>
            </w:r>
            <w:proofErr w:type="spellStart"/>
            <w:r w:rsidRPr="00C9619F">
              <w:rPr>
                <w:rStyle w:val="shorttext"/>
                <w:lang w:val="en-US"/>
              </w:rPr>
              <w:t>pelicola</w:t>
            </w:r>
            <w:proofErr w:type="spellEnd"/>
            <w:r w:rsidRPr="00C9619F">
              <w:rPr>
                <w:rStyle w:val="shorttext"/>
                <w:lang w:val="en-US"/>
              </w:rPr>
              <w:t xml:space="preserve"> </w:t>
            </w:r>
            <w:proofErr w:type="spellStart"/>
            <w:r w:rsidRPr="00C9619F">
              <w:rPr>
                <w:rStyle w:val="shorttext"/>
                <w:lang w:val="en-US"/>
              </w:rPr>
              <w:t>antiimpact</w:t>
            </w:r>
            <w:proofErr w:type="spellEnd"/>
            <w:r w:rsidRPr="00C9619F">
              <w:rPr>
                <w:rStyle w:val="shorttext"/>
                <w:lang w:val="en-US"/>
              </w:rPr>
              <w:t xml:space="preserve"> ca </w:t>
            </w:r>
            <w:proofErr w:type="spellStart"/>
            <w:r w:rsidRPr="00C9619F">
              <w:rPr>
                <w:rStyle w:val="shorttext"/>
                <w:lang w:val="en-US"/>
              </w:rPr>
              <w:t>sa</w:t>
            </w:r>
            <w:proofErr w:type="spellEnd"/>
            <w:r w:rsidRPr="00C9619F">
              <w:rPr>
                <w:rStyle w:val="shorttext"/>
                <w:lang w:val="en-US"/>
              </w:rPr>
              <w:t xml:space="preserve"> </w:t>
            </w:r>
            <w:proofErr w:type="spellStart"/>
            <w:r w:rsidRPr="00C9619F">
              <w:rPr>
                <w:rStyle w:val="shorttext"/>
                <w:lang w:val="en-US"/>
              </w:rPr>
              <w:t>asigure</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A1 </w:t>
            </w:r>
            <w:proofErr w:type="gramStart"/>
            <w:r w:rsidRPr="00C9619F">
              <w:rPr>
                <w:rStyle w:val="shorttext"/>
                <w:lang w:val="en-US"/>
              </w:rPr>
              <w:t xml:space="preserve">conform  </w:t>
            </w:r>
            <w:r>
              <w:rPr>
                <w:rStyle w:val="shorttext"/>
              </w:rPr>
              <w:t>ГОСТ</w:t>
            </w:r>
            <w:proofErr w:type="gramEnd"/>
            <w:r w:rsidRPr="00C9619F">
              <w:rPr>
                <w:rStyle w:val="shorttext"/>
                <w:lang w:val="en-US"/>
              </w:rPr>
              <w:t xml:space="preserve"> </w:t>
            </w:r>
            <w:r>
              <w:rPr>
                <w:rStyle w:val="shorttext"/>
              </w:rPr>
              <w:t>Р</w:t>
            </w:r>
            <w:r w:rsidRPr="00C9619F">
              <w:rPr>
                <w:rStyle w:val="shorttext"/>
                <w:lang w:val="en-US"/>
              </w:rPr>
              <w:t xml:space="preserve"> 51136-98,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r w:rsidRPr="00C9619F">
              <w:rPr>
                <w:rStyle w:val="shorttext"/>
                <w:lang w:val="en-US"/>
              </w:rPr>
              <w:t>tocului</w:t>
            </w:r>
            <w:proofErr w:type="spellEnd"/>
            <w:r w:rsidRPr="00C9619F">
              <w:rPr>
                <w:rStyle w:val="shorttext"/>
                <w:lang w:val="en-US"/>
              </w:rPr>
              <w:t xml:space="preserve">  pina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w:t>
            </w:r>
            <w:r w:rsidRPr="00C9619F">
              <w:rPr>
                <w:rStyle w:val="shorttext"/>
                <w:lang w:val="en-US"/>
              </w:rPr>
              <w:t>-7)</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1,36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CK19A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Ferestre</w:t>
            </w:r>
            <w:proofErr w:type="spellEnd"/>
            <w:r w:rsidRPr="00C9619F">
              <w:rPr>
                <w:rStyle w:val="shorttext"/>
                <w:lang w:val="en-US"/>
              </w:rPr>
              <w:t xml:space="preserve"> din profile din </w:t>
            </w:r>
            <w:proofErr w:type="spellStart"/>
            <w:r w:rsidRPr="00C9619F">
              <w:rPr>
                <w:rStyle w:val="shorttext"/>
                <w:lang w:val="en-US"/>
              </w:rPr>
              <w:t>aluminiu</w:t>
            </w:r>
            <w:proofErr w:type="spellEnd"/>
            <w:r w:rsidRPr="00C9619F">
              <w:rPr>
                <w:rStyle w:val="shorttext"/>
                <w:lang w:val="en-US"/>
              </w:rPr>
              <w:t xml:space="preserve">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cabinete</w:t>
            </w:r>
            <w:proofErr w:type="spellEnd"/>
            <w:r w:rsidRPr="00C9619F">
              <w:rPr>
                <w:rStyle w:val="shorttext"/>
                <w:lang w:val="en-US"/>
              </w:rPr>
              <w:t xml:space="preserve"> </w:t>
            </w:r>
            <w:proofErr w:type="spellStart"/>
            <w:r w:rsidRPr="00C9619F">
              <w:rPr>
                <w:rStyle w:val="shorttext"/>
                <w:lang w:val="en-US"/>
              </w:rPr>
              <w:t>Reontgen</w:t>
            </w:r>
            <w:proofErr w:type="spellEnd"/>
            <w:r w:rsidRPr="00C9619F">
              <w:rPr>
                <w:rStyle w:val="shorttext"/>
                <w:lang w:val="en-US"/>
              </w:rPr>
              <w:t xml:space="preserve">, </w:t>
            </w:r>
            <w:proofErr w:type="spellStart"/>
            <w:r w:rsidRPr="00C9619F">
              <w:rPr>
                <w:rStyle w:val="shorttext"/>
                <w:lang w:val="en-US"/>
              </w:rPr>
              <w:t>fara</w:t>
            </w:r>
            <w:proofErr w:type="spellEnd"/>
            <w:r w:rsidRPr="00C9619F">
              <w:rPr>
                <w:rStyle w:val="shorttext"/>
                <w:lang w:val="en-US"/>
              </w:rPr>
              <w:t xml:space="preserve"> </w:t>
            </w:r>
            <w:proofErr w:type="spellStart"/>
            <w:r w:rsidRPr="00C9619F">
              <w:rPr>
                <w:rStyle w:val="shorttext"/>
                <w:lang w:val="en-US"/>
              </w:rPr>
              <w:t>deschideri</w:t>
            </w:r>
            <w:proofErr w:type="spellEnd"/>
            <w:r w:rsidRPr="00C9619F">
              <w:rPr>
                <w:rStyle w:val="shorttext"/>
                <w:lang w:val="en-US"/>
              </w:rPr>
              <w:t xml:space="preserve"> mobile, cu </w:t>
            </w:r>
            <w:proofErr w:type="spellStart"/>
            <w:r w:rsidRPr="00C9619F">
              <w:rPr>
                <w:rStyle w:val="shorttext"/>
                <w:lang w:val="en-US"/>
              </w:rPr>
              <w:t>sticla</w:t>
            </w:r>
            <w:proofErr w:type="spellEnd"/>
            <w:r w:rsidRPr="00C9619F">
              <w:rPr>
                <w:rStyle w:val="shorttext"/>
                <w:lang w:val="en-US"/>
              </w:rPr>
              <w:t xml:space="preserve"> </w:t>
            </w:r>
            <w:proofErr w:type="spellStart"/>
            <w:r w:rsidRPr="00C9619F">
              <w:rPr>
                <w:rStyle w:val="shorttext"/>
                <w:lang w:val="en-US"/>
              </w:rPr>
              <w:t>plumbata</w:t>
            </w:r>
            <w:proofErr w:type="spellEnd"/>
            <w:r w:rsidRPr="00C9619F">
              <w:rPr>
                <w:rStyle w:val="shorttext"/>
                <w:lang w:val="en-US"/>
              </w:rPr>
              <w:t xml:space="preserve"> </w:t>
            </w:r>
            <w:proofErr w:type="spellStart"/>
            <w:r w:rsidRPr="00C9619F">
              <w:rPr>
                <w:rStyle w:val="shorttext"/>
                <w:lang w:val="en-US"/>
              </w:rPr>
              <w:t>grosime</w:t>
            </w:r>
            <w:proofErr w:type="spellEnd"/>
            <w:r w:rsidRPr="00C9619F">
              <w:rPr>
                <w:rStyle w:val="shorttext"/>
                <w:lang w:val="en-US"/>
              </w:rPr>
              <w:t xml:space="preserve"> 10 mm,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suprafata</w:t>
            </w:r>
            <w:proofErr w:type="spellEnd"/>
            <w:r w:rsidRPr="00C9619F">
              <w:rPr>
                <w:rStyle w:val="shorttext"/>
                <w:lang w:val="en-US"/>
              </w:rPr>
              <w:t xml:space="preserve"> </w:t>
            </w:r>
            <w:proofErr w:type="spellStart"/>
            <w:proofErr w:type="gramStart"/>
            <w:r w:rsidRPr="00C9619F">
              <w:rPr>
                <w:rStyle w:val="shorttext"/>
                <w:lang w:val="en-US"/>
              </w:rPr>
              <w:t>tocului</w:t>
            </w:r>
            <w:proofErr w:type="spellEnd"/>
            <w:r w:rsidRPr="00C9619F">
              <w:rPr>
                <w:rStyle w:val="shorttext"/>
                <w:lang w:val="en-US"/>
              </w:rPr>
              <w:t xml:space="preserve">  pina</w:t>
            </w:r>
            <w:proofErr w:type="gramEnd"/>
            <w:r w:rsidRPr="00C9619F">
              <w:rPr>
                <w:rStyle w:val="shorttext"/>
                <w:lang w:val="en-US"/>
              </w:rPr>
              <w:t xml:space="preserve"> la 3,00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r>
              <w:rPr>
                <w:rStyle w:val="shorttext"/>
              </w:rPr>
              <w:t>ОБ</w:t>
            </w:r>
            <w:r w:rsidRPr="00C9619F">
              <w:rPr>
                <w:rStyle w:val="shorttext"/>
                <w:lang w:val="en-US"/>
              </w:rPr>
              <w:t>-3)</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227</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CK26C</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Pervazuri</w:t>
            </w:r>
            <w:proofErr w:type="spellEnd"/>
            <w:r w:rsidRPr="00C9619F">
              <w:rPr>
                <w:rStyle w:val="shorttext"/>
                <w:lang w:val="en-US"/>
              </w:rPr>
              <w:t xml:space="preserve"> </w:t>
            </w:r>
            <w:proofErr w:type="spellStart"/>
            <w:r w:rsidRPr="00C9619F">
              <w:rPr>
                <w:rStyle w:val="shorttext"/>
                <w:lang w:val="en-US"/>
              </w:rPr>
              <w:t>montate</w:t>
            </w:r>
            <w:proofErr w:type="spellEnd"/>
            <w:r w:rsidRPr="00C9619F">
              <w:rPr>
                <w:rStyle w:val="shorttext"/>
                <w:lang w:val="en-US"/>
              </w:rPr>
              <w:t xml:space="preserve"> la </w:t>
            </w:r>
            <w:proofErr w:type="spellStart"/>
            <w:r w:rsidRPr="00C9619F">
              <w:rPr>
                <w:rStyle w:val="shorttext"/>
                <w:lang w:val="en-US"/>
              </w:rPr>
              <w:t>ferestre</w:t>
            </w:r>
            <w:proofErr w:type="spellEnd"/>
            <w:r w:rsidRPr="00C9619F">
              <w:rPr>
                <w:rStyle w:val="shorttext"/>
                <w:lang w:val="en-US"/>
              </w:rPr>
              <w:t xml:space="preserve"> din mase </w:t>
            </w:r>
            <w:proofErr w:type="spellStart"/>
            <w:r w:rsidRPr="00C9619F">
              <w:rPr>
                <w:rStyle w:val="shorttext"/>
                <w:lang w:val="en-US"/>
              </w:rPr>
              <w:t>plastice</w:t>
            </w:r>
            <w:proofErr w:type="spellEnd"/>
            <w:r w:rsidRPr="00C9619F">
              <w:rPr>
                <w:rStyle w:val="shorttext"/>
                <w:lang w:val="en-US"/>
              </w:rPr>
              <w:t xml:space="preserve"> cu </w:t>
            </w:r>
            <w:proofErr w:type="spellStart"/>
            <w:r w:rsidRPr="00C9619F">
              <w:rPr>
                <w:rStyle w:val="shorttext"/>
                <w:lang w:val="en-US"/>
              </w:rPr>
              <w:t>latimea</w:t>
            </w:r>
            <w:proofErr w:type="spellEnd"/>
            <w:r w:rsidRPr="00C9619F">
              <w:rPr>
                <w:rStyle w:val="shorttext"/>
                <w:lang w:val="en-US"/>
              </w:rPr>
              <w:t xml:space="preserve"> 100 mm,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instalarea</w:t>
            </w:r>
            <w:proofErr w:type="spellEnd"/>
            <w:r w:rsidRPr="00C9619F">
              <w:rPr>
                <w:rStyle w:val="shorttext"/>
                <w:lang w:val="en-US"/>
              </w:rPr>
              <w:t xml:space="preserve"> </w:t>
            </w:r>
            <w:proofErr w:type="spellStart"/>
            <w:r w:rsidRPr="00C9619F">
              <w:rPr>
                <w:rStyle w:val="shorttext"/>
                <w:lang w:val="en-US"/>
              </w:rPr>
              <w:t>dopurilor</w:t>
            </w:r>
            <w:proofErr w:type="spellEnd"/>
            <w:r w:rsidRPr="00C9619F">
              <w:rPr>
                <w:rStyle w:val="shorttext"/>
                <w:lang w:val="en-US"/>
              </w:rPr>
              <w:t xml:space="preserve"> </w:t>
            </w:r>
            <w:proofErr w:type="spellStart"/>
            <w:r w:rsidRPr="00C9619F">
              <w:rPr>
                <w:rStyle w:val="shorttext"/>
                <w:lang w:val="en-US"/>
              </w:rPr>
              <w:t>laterale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14,70</w:t>
            </w:r>
          </w:p>
        </w:tc>
      </w:tr>
      <w:tr w:rsidR="009D4874" w:rsidRPr="00C9619F">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Pr="00C9619F" w:rsidRDefault="00000000">
            <w:pPr>
              <w:pStyle w:val="Frspaiere"/>
              <w:rPr>
                <w:rStyle w:val="shorttext"/>
                <w:lang w:val="en-US"/>
              </w:rPr>
            </w:pPr>
            <w:proofErr w:type="spellStart"/>
            <w:r>
              <w:rPr>
                <w:rStyle w:val="shorttext"/>
                <w:b/>
                <w:bCs/>
                <w:lang w:val="en-US"/>
              </w:rPr>
              <w:t>Capitolul</w:t>
            </w:r>
            <w:proofErr w:type="spellEnd"/>
            <w:r w:rsidRPr="00C9619F">
              <w:rPr>
                <w:rStyle w:val="shorttext"/>
                <w:b/>
                <w:bCs/>
                <w:lang w:val="en-US"/>
              </w:rPr>
              <w:t xml:space="preserve"> 6.2.3. </w:t>
            </w:r>
            <w:proofErr w:type="spellStart"/>
            <w:r w:rsidRPr="00C9619F">
              <w:rPr>
                <w:rStyle w:val="shorttext"/>
                <w:b/>
                <w:bCs/>
                <w:lang w:val="en-US"/>
              </w:rPr>
              <w:t>Gratii</w:t>
            </w:r>
            <w:proofErr w:type="spellEnd"/>
            <w:r w:rsidRPr="00C9619F">
              <w:rPr>
                <w:rStyle w:val="shorttext"/>
                <w:b/>
                <w:bCs/>
                <w:lang w:val="en-US"/>
              </w:rPr>
              <w:t xml:space="preserve"> </w:t>
            </w:r>
            <w:proofErr w:type="spellStart"/>
            <w:r w:rsidRPr="00C9619F">
              <w:rPr>
                <w:rStyle w:val="shorttext"/>
                <w:b/>
                <w:bCs/>
                <w:lang w:val="en-US"/>
              </w:rPr>
              <w:t>fereastra</w:t>
            </w:r>
            <w:proofErr w:type="spellEnd"/>
            <w:r w:rsidRPr="00C9619F">
              <w:rPr>
                <w:rStyle w:val="shorttext"/>
                <w:b/>
                <w:bCs/>
                <w:lang w:val="en-US"/>
              </w:rPr>
              <w:t xml:space="preserve"> P1-P8</w:t>
            </w:r>
          </w:p>
        </w:tc>
        <w:tc>
          <w:tcPr>
            <w:tcW w:w="819" w:type="dxa"/>
            <w:tcBorders>
              <w:top w:val="nil"/>
              <w:left w:val="single" w:sz="6" w:space="0" w:color="auto"/>
              <w:bottom w:val="nil"/>
              <w:right w:val="nil"/>
            </w:tcBorders>
          </w:tcPr>
          <w:p w:rsidR="009D4874" w:rsidRPr="00C9619F" w:rsidRDefault="009D4874">
            <w:pPr>
              <w:pStyle w:val="Frspaiere"/>
              <w:rPr>
                <w:rStyle w:val="shorttext"/>
                <w:lang w:val="en-US"/>
              </w:rPr>
            </w:pPr>
          </w:p>
        </w:tc>
        <w:tc>
          <w:tcPr>
            <w:tcW w:w="925" w:type="dxa"/>
            <w:tcBorders>
              <w:top w:val="nil"/>
              <w:left w:val="single" w:sz="6" w:space="0" w:color="auto"/>
              <w:bottom w:val="nil"/>
              <w:right w:val="single" w:sz="4" w:space="0" w:color="auto"/>
            </w:tcBorders>
          </w:tcPr>
          <w:p w:rsidR="009D4874" w:rsidRPr="00C9619F" w:rsidRDefault="009D4874">
            <w:pPr>
              <w:pStyle w:val="Frspaiere"/>
              <w:rPr>
                <w:rStyle w:val="shorttext"/>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228</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RCsB21C k=0.5</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Forarea</w:t>
            </w:r>
            <w:proofErr w:type="spellEnd"/>
            <w:r w:rsidRPr="00C9619F">
              <w:rPr>
                <w:rStyle w:val="shorttext"/>
                <w:lang w:val="en-US"/>
              </w:rPr>
              <w:t xml:space="preserve"> </w:t>
            </w:r>
            <w:proofErr w:type="spellStart"/>
            <w:r w:rsidRPr="00C9619F">
              <w:rPr>
                <w:rStyle w:val="shorttext"/>
                <w:lang w:val="en-US"/>
              </w:rPr>
              <w:t>mecanica</w:t>
            </w:r>
            <w:proofErr w:type="spellEnd"/>
            <w:r w:rsidRPr="00C9619F">
              <w:rPr>
                <w:rStyle w:val="shorttext"/>
                <w:lang w:val="en-US"/>
              </w:rPr>
              <w:t xml:space="preserve"> a </w:t>
            </w:r>
            <w:proofErr w:type="spellStart"/>
            <w:r w:rsidRPr="00C9619F">
              <w:rPr>
                <w:rStyle w:val="shorttext"/>
                <w:lang w:val="en-US"/>
              </w:rPr>
              <w:t>gaurilor</w:t>
            </w:r>
            <w:proofErr w:type="spellEnd"/>
            <w:r w:rsidRPr="00C9619F">
              <w:rPr>
                <w:rStyle w:val="shorttext"/>
                <w:lang w:val="en-US"/>
              </w:rPr>
              <w:t xml:space="preserve"> cu </w:t>
            </w:r>
            <w:proofErr w:type="spellStart"/>
            <w:r w:rsidRPr="00C9619F">
              <w:rPr>
                <w:rStyle w:val="shorttext"/>
                <w:lang w:val="en-US"/>
              </w:rPr>
              <w:t>diametrul</w:t>
            </w:r>
            <w:proofErr w:type="spellEnd"/>
            <w:r w:rsidRPr="00C9619F">
              <w:rPr>
                <w:rStyle w:val="shorttext"/>
                <w:lang w:val="en-US"/>
              </w:rPr>
              <w:t xml:space="preserve"> de 2 cm, in </w:t>
            </w:r>
            <w:proofErr w:type="spellStart"/>
            <w:r w:rsidRPr="00C9619F">
              <w:rPr>
                <w:rStyle w:val="shorttext"/>
                <w:lang w:val="en-US"/>
              </w:rPr>
              <w:t>elementele</w:t>
            </w:r>
            <w:proofErr w:type="spellEnd"/>
            <w:r w:rsidRPr="00C9619F">
              <w:rPr>
                <w:rStyle w:val="shorttext"/>
                <w:lang w:val="en-US"/>
              </w:rPr>
              <w:t xml:space="preserve"> de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grosimea</w:t>
            </w:r>
            <w:proofErr w:type="spellEnd"/>
            <w:r w:rsidRPr="00C9619F">
              <w:rPr>
                <w:rStyle w:val="shorttext"/>
                <w:lang w:val="en-US"/>
              </w:rPr>
              <w:t xml:space="preserve"> de 30 cm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1 248,00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229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CP21A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Punerea</w:t>
            </w:r>
            <w:proofErr w:type="spellEnd"/>
            <w:r w:rsidRPr="00C9619F">
              <w:rPr>
                <w:rStyle w:val="shorttext"/>
                <w:lang w:val="en-US"/>
              </w:rPr>
              <w:t xml:space="preserve"> in opera a </w:t>
            </w:r>
            <w:proofErr w:type="spellStart"/>
            <w:r w:rsidRPr="00C9619F">
              <w:rPr>
                <w:rStyle w:val="shorttext"/>
                <w:lang w:val="en-US"/>
              </w:rPr>
              <w:t>mortarului</w:t>
            </w:r>
            <w:proofErr w:type="spellEnd"/>
            <w:r w:rsidRPr="00C9619F">
              <w:rPr>
                <w:rStyle w:val="shorttext"/>
                <w:lang w:val="en-US"/>
              </w:rPr>
              <w:t xml:space="preserve"> M 100-T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legatura</w:t>
            </w:r>
            <w:proofErr w:type="spellEnd"/>
            <w:r w:rsidRPr="00C9619F">
              <w:rPr>
                <w:rStyle w:val="shorttext"/>
                <w:lang w:val="en-US"/>
              </w:rPr>
              <w:t xml:space="preserve">, </w:t>
            </w:r>
            <w:proofErr w:type="spellStart"/>
            <w:r w:rsidRPr="00C9619F">
              <w:rPr>
                <w:rStyle w:val="shorttext"/>
                <w:lang w:val="en-US"/>
              </w:rPr>
              <w:t>monolitizare</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matare</w:t>
            </w:r>
            <w:proofErr w:type="spellEnd"/>
            <w:r w:rsidRPr="00C9619F">
              <w:rPr>
                <w:rStyle w:val="shorttext"/>
                <w:lang w:val="en-US"/>
              </w:rPr>
              <w:t xml:space="preserve"> de </w:t>
            </w:r>
            <w:proofErr w:type="spellStart"/>
            <w:proofErr w:type="gramStart"/>
            <w:r w:rsidRPr="00C9619F">
              <w:rPr>
                <w:rStyle w:val="shorttext"/>
                <w:lang w:val="en-US"/>
              </w:rPr>
              <w:t>rosturi</w:t>
            </w:r>
            <w:proofErr w:type="spellEnd"/>
            <w:r w:rsidRPr="00C9619F">
              <w:rPr>
                <w:rStyle w:val="shorttext"/>
                <w:lang w:val="en-US"/>
              </w:rPr>
              <w:t xml:space="preserve">  la</w:t>
            </w:r>
            <w:proofErr w:type="gramEnd"/>
            <w:r w:rsidRPr="00C9619F">
              <w:rPr>
                <w:rStyle w:val="shorttext"/>
                <w:lang w:val="en-US"/>
              </w:rPr>
              <w:t xml:space="preserve"> </w:t>
            </w:r>
            <w:proofErr w:type="spellStart"/>
            <w:r w:rsidRPr="00C9619F">
              <w:rPr>
                <w:rStyle w:val="shorttext"/>
                <w:lang w:val="en-US"/>
              </w:rPr>
              <w:t>inaltimi</w:t>
            </w:r>
            <w:proofErr w:type="spellEnd"/>
            <w:r w:rsidRPr="00C9619F">
              <w:rPr>
                <w:rStyle w:val="shorttext"/>
                <w:lang w:val="en-US"/>
              </w:rPr>
              <w:t xml:space="preserve"> pina la 35 m, </w:t>
            </w:r>
            <w:proofErr w:type="spellStart"/>
            <w:r w:rsidRPr="00C9619F">
              <w:rPr>
                <w:rStyle w:val="shorttext"/>
                <w:lang w:val="en-US"/>
              </w:rPr>
              <w:t>umplerea</w:t>
            </w:r>
            <w:proofErr w:type="spellEnd"/>
            <w:r w:rsidRPr="00C9619F">
              <w:rPr>
                <w:rStyle w:val="shorttext"/>
                <w:lang w:val="en-US"/>
              </w:rPr>
              <w:t xml:space="preserve"> </w:t>
            </w:r>
            <w:proofErr w:type="spellStart"/>
            <w:r w:rsidRPr="00C9619F">
              <w:rPr>
                <w:rStyle w:val="shorttext"/>
                <w:lang w:val="en-US"/>
              </w:rPr>
              <w:t>golurilor</w:t>
            </w:r>
            <w:proofErr w:type="spellEnd"/>
            <w:r w:rsidRPr="00C9619F">
              <w:rPr>
                <w:rStyle w:val="shorttext"/>
                <w:lang w:val="en-US"/>
              </w:rPr>
              <w:t xml:space="preserve"> </w:t>
            </w:r>
            <w:proofErr w:type="spellStart"/>
            <w:r w:rsidRPr="00C9619F">
              <w:rPr>
                <w:rStyle w:val="shorttext"/>
                <w:lang w:val="en-US"/>
              </w:rPr>
              <w:t>tehnologice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de </w:t>
            </w:r>
            <w:proofErr w:type="spellStart"/>
            <w:r w:rsidRPr="00C9619F">
              <w:rPr>
                <w:rStyle w:val="shorttext"/>
                <w:lang w:val="en-US"/>
              </w:rPr>
              <w:t>montaj</w:t>
            </w:r>
            <w:proofErr w:type="spellEnd"/>
            <w:r w:rsidRPr="00C9619F">
              <w:rPr>
                <w:rStyle w:val="shorttext"/>
                <w:lang w:val="en-US"/>
              </w:rPr>
              <w:t xml:space="preserve"> in prefabricate,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finisarea</w:t>
            </w:r>
            <w:proofErr w:type="spellEnd"/>
            <w:r w:rsidRPr="00C9619F">
              <w:rPr>
                <w:rStyle w:val="shorttext"/>
                <w:lang w:val="en-US"/>
              </w:rPr>
              <w:t xml:space="preserve"> </w:t>
            </w:r>
            <w:proofErr w:type="spellStart"/>
            <w:r w:rsidRPr="00C9619F">
              <w:rPr>
                <w:rStyle w:val="shorttext"/>
                <w:lang w:val="en-US"/>
              </w:rPr>
              <w:t>fetelor</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1 248,00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230</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CL19D</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Grilaje</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gata</w:t>
            </w:r>
            <w:proofErr w:type="spellEnd"/>
            <w:r w:rsidRPr="00C9619F">
              <w:rPr>
                <w:rStyle w:val="shorttext"/>
                <w:lang w:val="en-US"/>
              </w:rPr>
              <w:t xml:space="preserve"> </w:t>
            </w:r>
            <w:proofErr w:type="spellStart"/>
            <w:r w:rsidRPr="00C9619F">
              <w:rPr>
                <w:rStyle w:val="shorttext"/>
                <w:lang w:val="en-US"/>
              </w:rPr>
              <w:t>confectionate</w:t>
            </w:r>
            <w:proofErr w:type="spellEnd"/>
            <w:r w:rsidRPr="00C9619F">
              <w:rPr>
                <w:rStyle w:val="shorttext"/>
                <w:lang w:val="en-US"/>
              </w:rPr>
              <w:t xml:space="preserve">: din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profilat</w:t>
            </w:r>
            <w:proofErr w:type="spellEnd"/>
            <w:r w:rsidRPr="00C9619F">
              <w:rPr>
                <w:rStyle w:val="shorttext"/>
                <w:lang w:val="en-US"/>
              </w:rPr>
              <w:t xml:space="preserve"> la </w:t>
            </w:r>
            <w:proofErr w:type="spellStart"/>
            <w:r w:rsidRPr="00C9619F">
              <w:rPr>
                <w:rStyle w:val="shorttext"/>
                <w:lang w:val="en-US"/>
              </w:rPr>
              <w:t>ferestre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ind w:leftChars="-100" w:rightChars="-45" w:right="-90" w:hangingChars="100" w:hanging="200"/>
              <w:rPr>
                <w:rStyle w:val="shorttext"/>
              </w:rPr>
            </w:pPr>
            <w:r>
              <w:rPr>
                <w:rStyle w:val="shorttext"/>
              </w:rPr>
              <w:t>10 824,59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231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IzD10D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Vopsirea</w:t>
            </w:r>
            <w:proofErr w:type="spellEnd"/>
            <w:r w:rsidRPr="00C9619F">
              <w:rPr>
                <w:rStyle w:val="shorttext"/>
                <w:lang w:val="en-US"/>
              </w:rPr>
              <w:t xml:space="preserve"> </w:t>
            </w:r>
            <w:proofErr w:type="spellStart"/>
            <w:r w:rsidRPr="00C9619F">
              <w:rPr>
                <w:rStyle w:val="shorttext"/>
                <w:lang w:val="en-US"/>
              </w:rPr>
              <w:t>anticoroziva</w:t>
            </w:r>
            <w:proofErr w:type="spellEnd"/>
            <w:r w:rsidRPr="00C9619F">
              <w:rPr>
                <w:rStyle w:val="shorttext"/>
                <w:lang w:val="en-US"/>
              </w:rPr>
              <w:t xml:space="preserve"> cu </w:t>
            </w:r>
            <w:proofErr w:type="spellStart"/>
            <w:r w:rsidRPr="00C9619F">
              <w:rPr>
                <w:rStyle w:val="shorttext"/>
                <w:lang w:val="en-US"/>
              </w:rPr>
              <w:t>pensula</w:t>
            </w:r>
            <w:proofErr w:type="spellEnd"/>
            <w:r w:rsidRPr="00C9619F">
              <w:rPr>
                <w:rStyle w:val="shorttext"/>
                <w:lang w:val="en-US"/>
              </w:rPr>
              <w:t xml:space="preserve"> de mina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cu un </w:t>
            </w:r>
            <w:proofErr w:type="spellStart"/>
            <w:r w:rsidRPr="00C9619F">
              <w:rPr>
                <w:rStyle w:val="shorttext"/>
                <w:lang w:val="en-US"/>
              </w:rPr>
              <w:t>strat</w:t>
            </w:r>
            <w:proofErr w:type="spellEnd"/>
            <w:r w:rsidRPr="00C9619F">
              <w:rPr>
                <w:rStyle w:val="shorttext"/>
                <w:lang w:val="en-US"/>
              </w:rPr>
              <w:t xml:space="preserve"> de </w:t>
            </w:r>
            <w:proofErr w:type="spellStart"/>
            <w:r w:rsidRPr="00C9619F">
              <w:rPr>
                <w:rStyle w:val="shorttext"/>
                <w:lang w:val="en-US"/>
              </w:rPr>
              <w:t>grund</w:t>
            </w:r>
            <w:proofErr w:type="spellEnd"/>
            <w:r w:rsidRPr="00C9619F">
              <w:rPr>
                <w:rStyle w:val="shorttext"/>
                <w:lang w:val="en-US"/>
              </w:rPr>
              <w:t xml:space="preserve"> </w:t>
            </w:r>
            <w:proofErr w:type="spellStart"/>
            <w:r w:rsidRPr="00C9619F">
              <w:rPr>
                <w:rStyle w:val="shorttext"/>
                <w:lang w:val="en-US"/>
              </w:rPr>
              <w:t>grund</w:t>
            </w:r>
            <w:proofErr w:type="spellEnd"/>
            <w:r w:rsidRPr="00C9619F">
              <w:rPr>
                <w:rStyle w:val="shorttext"/>
                <w:lang w:val="en-US"/>
              </w:rPr>
              <w:t xml:space="preserve"> GF-021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trei</w:t>
            </w:r>
            <w:proofErr w:type="spellEnd"/>
            <w:r w:rsidRPr="00C9619F">
              <w:rPr>
                <w:rStyle w:val="shorttext"/>
                <w:lang w:val="en-US"/>
              </w:rPr>
              <w:t xml:space="preserve"> </w:t>
            </w:r>
            <w:proofErr w:type="spellStart"/>
            <w:r w:rsidRPr="00C9619F">
              <w:rPr>
                <w:rStyle w:val="shorttext"/>
                <w:lang w:val="en-US"/>
              </w:rPr>
              <w:t>straturi</w:t>
            </w:r>
            <w:proofErr w:type="spellEnd"/>
            <w:r w:rsidRPr="00C9619F">
              <w:rPr>
                <w:rStyle w:val="shorttext"/>
                <w:lang w:val="en-US"/>
              </w:rPr>
              <w:t xml:space="preserve"> de </w:t>
            </w:r>
            <w:proofErr w:type="spellStart"/>
            <w:r w:rsidRPr="00C9619F">
              <w:rPr>
                <w:rStyle w:val="shorttext"/>
                <w:lang w:val="en-US"/>
              </w:rPr>
              <w:t>de</w:t>
            </w:r>
            <w:proofErr w:type="spellEnd"/>
            <w:r w:rsidRPr="00C9619F">
              <w:rPr>
                <w:rStyle w:val="shorttext"/>
                <w:lang w:val="en-US"/>
              </w:rPr>
              <w:t xml:space="preserve"> email PF-115,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din profile cu </w:t>
            </w:r>
            <w:proofErr w:type="spellStart"/>
            <w:r w:rsidRPr="00C9619F">
              <w:rPr>
                <w:rStyle w:val="shorttext"/>
                <w:lang w:val="en-US"/>
              </w:rPr>
              <w:t>grosimi</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8 mm </w:t>
            </w:r>
            <w:proofErr w:type="spellStart"/>
            <w:r w:rsidRPr="00C9619F">
              <w:rPr>
                <w:rStyle w:val="shorttext"/>
                <w:lang w:val="en-US"/>
              </w:rPr>
              <w:t>si</w:t>
            </w:r>
            <w:proofErr w:type="spellEnd"/>
            <w:r w:rsidRPr="00C9619F">
              <w:rPr>
                <w:rStyle w:val="shorttext"/>
                <w:lang w:val="en-US"/>
              </w:rPr>
              <w:t xml:space="preserve"> 12 mm </w:t>
            </w:r>
            <w:proofErr w:type="spellStart"/>
            <w:r w:rsidRPr="00C9619F">
              <w:rPr>
                <w:rStyle w:val="shorttext"/>
                <w:lang w:val="en-US"/>
              </w:rPr>
              <w:t>inclusiv</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t</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10,825</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b/>
                <w:bCs/>
              </w:rPr>
            </w:pPr>
            <w:proofErr w:type="spellStart"/>
            <w:r>
              <w:rPr>
                <w:rStyle w:val="shorttext"/>
                <w:b/>
                <w:bCs/>
                <w:lang w:val="en-US"/>
              </w:rPr>
              <w:t>Capitolul</w:t>
            </w:r>
            <w:proofErr w:type="spellEnd"/>
            <w:r>
              <w:rPr>
                <w:rStyle w:val="shorttext"/>
                <w:b/>
                <w:bCs/>
              </w:rPr>
              <w:t xml:space="preserve"> 7. Lucrari diverse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c>
          <w:tcPr>
            <w:tcW w:w="483" w:type="dxa"/>
            <w:tcBorders>
              <w:top w:val="nil"/>
              <w:left w:val="single" w:sz="6" w:space="0" w:color="auto"/>
              <w:bottom w:val="nil"/>
              <w:right w:val="nil"/>
            </w:tcBorders>
          </w:tcPr>
          <w:p w:rsidR="009D4874" w:rsidRDefault="009D4874">
            <w:pPr>
              <w:pStyle w:val="Listparagraf"/>
              <w:tabs>
                <w:tab w:val="left" w:pos="1134"/>
                <w:tab w:val="left" w:pos="2694"/>
              </w:tabs>
              <w:ind w:left="0" w:hanging="108"/>
              <w:contextualSpacing w:val="0"/>
              <w:rPr>
                <w:rStyle w:val="shorttext"/>
                <w:lang w:val="en-US"/>
              </w:rPr>
            </w:pP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b/>
                <w:bCs/>
              </w:rPr>
            </w:pPr>
            <w:proofErr w:type="spellStart"/>
            <w:r>
              <w:rPr>
                <w:rStyle w:val="shorttext"/>
                <w:b/>
                <w:bCs/>
                <w:lang w:val="en-US"/>
              </w:rPr>
              <w:t>Capitolul</w:t>
            </w:r>
            <w:proofErr w:type="spellEnd"/>
            <w:r>
              <w:rPr>
                <w:rStyle w:val="shorttext"/>
                <w:b/>
                <w:bCs/>
              </w:rPr>
              <w:t xml:space="preserve"> 7.1. Canale de ventilare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232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CD60D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Zidarie</w:t>
            </w:r>
            <w:proofErr w:type="spellEnd"/>
            <w:r w:rsidRPr="00C9619F">
              <w:rPr>
                <w:rStyle w:val="shorttext"/>
                <w:lang w:val="en-US"/>
              </w:rPr>
              <w:t xml:space="preserve"> din </w:t>
            </w:r>
            <w:proofErr w:type="spellStart"/>
            <w:proofErr w:type="gramStart"/>
            <w:r w:rsidRPr="00C9619F">
              <w:rPr>
                <w:rStyle w:val="shorttext"/>
                <w:lang w:val="en-US"/>
              </w:rPr>
              <w:t>caramida</w:t>
            </w:r>
            <w:proofErr w:type="spellEnd"/>
            <w:r w:rsidRPr="00C9619F">
              <w:rPr>
                <w:rStyle w:val="shorttext"/>
                <w:lang w:val="en-US"/>
              </w:rPr>
              <w:t xml:space="preserve"> ,</w:t>
            </w:r>
            <w:proofErr w:type="gramEnd"/>
            <w:r w:rsidRPr="00C9619F">
              <w:rPr>
                <w:rStyle w:val="shorttext"/>
                <w:lang w:val="en-US"/>
              </w:rPr>
              <w:t xml:space="preserve"> format 250 x 120 x 65 mm cu </w:t>
            </w:r>
            <w:proofErr w:type="spellStart"/>
            <w:r w:rsidRPr="00C9619F">
              <w:rPr>
                <w:rStyle w:val="shorttext"/>
                <w:lang w:val="en-US"/>
              </w:rPr>
              <w:t>prepararea</w:t>
            </w:r>
            <w:proofErr w:type="spellEnd"/>
            <w:r w:rsidRPr="00C9619F">
              <w:rPr>
                <w:rStyle w:val="shorttext"/>
                <w:lang w:val="en-US"/>
              </w:rPr>
              <w:t xml:space="preserve"> </w:t>
            </w:r>
            <w:proofErr w:type="spellStart"/>
            <w:r w:rsidRPr="00C9619F">
              <w:rPr>
                <w:rStyle w:val="shorttext"/>
                <w:lang w:val="en-US"/>
              </w:rPr>
              <w:t>mortarului</w:t>
            </w:r>
            <w:proofErr w:type="spellEnd"/>
            <w:r w:rsidRPr="00C9619F">
              <w:rPr>
                <w:rStyle w:val="shorttext"/>
                <w:lang w:val="en-US"/>
              </w:rPr>
              <w:t xml:space="preserve"> M - 50 in </w:t>
            </w:r>
            <w:proofErr w:type="spellStart"/>
            <w:r w:rsidRPr="00C9619F">
              <w:rPr>
                <w:rStyle w:val="shorttext"/>
                <w:lang w:val="en-US"/>
              </w:rPr>
              <w:t>conditii</w:t>
            </w:r>
            <w:proofErr w:type="spellEnd"/>
            <w:r w:rsidRPr="00C9619F">
              <w:rPr>
                <w:rStyle w:val="shorttext"/>
                <w:lang w:val="en-US"/>
              </w:rPr>
              <w:t xml:space="preserve"> de </w:t>
            </w:r>
            <w:proofErr w:type="spellStart"/>
            <w:r w:rsidRPr="00C9619F">
              <w:rPr>
                <w:rStyle w:val="shorttext"/>
                <w:lang w:val="en-US"/>
              </w:rPr>
              <w:t>santier</w:t>
            </w:r>
            <w:proofErr w:type="spellEnd"/>
            <w:r w:rsidRPr="00C9619F">
              <w:rPr>
                <w:rStyle w:val="shorttext"/>
                <w:lang w:val="en-US"/>
              </w:rPr>
              <w:t xml:space="preserve"> la </w:t>
            </w:r>
            <w:proofErr w:type="spellStart"/>
            <w:r w:rsidRPr="00C9619F">
              <w:rPr>
                <w:rStyle w:val="shorttext"/>
                <w:lang w:val="en-US"/>
              </w:rPr>
              <w:t>pereti</w:t>
            </w:r>
            <w:proofErr w:type="spellEnd"/>
            <w:r w:rsidRPr="00C9619F">
              <w:rPr>
                <w:rStyle w:val="shorttext"/>
                <w:lang w:val="en-US"/>
              </w:rPr>
              <w:t xml:space="preserve"> </w:t>
            </w:r>
            <w:proofErr w:type="spellStart"/>
            <w:r w:rsidRPr="00C9619F">
              <w:rPr>
                <w:rStyle w:val="shorttext"/>
                <w:lang w:val="en-US"/>
              </w:rPr>
              <w:t>despartitori</w:t>
            </w:r>
            <w:proofErr w:type="spellEnd"/>
            <w:r w:rsidRPr="00C9619F">
              <w:rPr>
                <w:rStyle w:val="shorttext"/>
                <w:lang w:val="en-US"/>
              </w:rPr>
              <w:t xml:space="preserve"> </w:t>
            </w:r>
            <w:proofErr w:type="spellStart"/>
            <w:r w:rsidRPr="00C9619F">
              <w:rPr>
                <w:rStyle w:val="shorttext"/>
                <w:lang w:val="en-US"/>
              </w:rPr>
              <w:t>armati</w:t>
            </w:r>
            <w:proofErr w:type="spellEnd"/>
            <w:r w:rsidRPr="00C9619F">
              <w:rPr>
                <w:rStyle w:val="shorttext"/>
                <w:lang w:val="en-US"/>
              </w:rPr>
              <w:t xml:space="preserve"> cu </w:t>
            </w:r>
            <w:proofErr w:type="spellStart"/>
            <w:r w:rsidRPr="00C9619F">
              <w:rPr>
                <w:rStyle w:val="shorttext"/>
                <w:lang w:val="en-US"/>
              </w:rPr>
              <w:t>grosimea</w:t>
            </w:r>
            <w:proofErr w:type="spellEnd"/>
            <w:r w:rsidRPr="00C9619F">
              <w:rPr>
                <w:rStyle w:val="shorttext"/>
                <w:lang w:val="en-US"/>
              </w:rPr>
              <w:t xml:space="preserve"> 1/2 </w:t>
            </w:r>
            <w:proofErr w:type="spellStart"/>
            <w:r w:rsidRPr="00C9619F">
              <w:rPr>
                <w:rStyle w:val="shorttext"/>
                <w:lang w:val="en-US"/>
              </w:rPr>
              <w:t>caramida</w:t>
            </w:r>
            <w:proofErr w:type="spellEnd"/>
            <w:r w:rsidRPr="00C9619F">
              <w:rPr>
                <w:rStyle w:val="shorttext"/>
                <w:lang w:val="en-US"/>
              </w:rPr>
              <w:t xml:space="preserve">, </w:t>
            </w:r>
            <w:proofErr w:type="spellStart"/>
            <w:r w:rsidRPr="00C9619F">
              <w:rPr>
                <w:rStyle w:val="shorttext"/>
                <w:lang w:val="en-US"/>
              </w:rPr>
              <w:t>inaltime</w:t>
            </w:r>
            <w:proofErr w:type="spellEnd"/>
            <w:r w:rsidRPr="00C9619F">
              <w:rPr>
                <w:rStyle w:val="shorttext"/>
                <w:lang w:val="en-US"/>
              </w:rPr>
              <w:t xml:space="preserve"> </w:t>
            </w:r>
            <w:proofErr w:type="spellStart"/>
            <w:r w:rsidRPr="00C9619F">
              <w:rPr>
                <w:rStyle w:val="shorttext"/>
                <w:lang w:val="en-US"/>
              </w:rPr>
              <w:t>nivel</w:t>
            </w:r>
            <w:proofErr w:type="spellEnd"/>
            <w:r w:rsidRPr="00C9619F">
              <w:rPr>
                <w:rStyle w:val="shorttext"/>
                <w:lang w:val="en-US"/>
              </w:rPr>
              <w:t xml:space="preserve"> </w:t>
            </w:r>
            <w:proofErr w:type="spellStart"/>
            <w:r w:rsidRPr="00C9619F">
              <w:rPr>
                <w:rStyle w:val="shorttext"/>
                <w:lang w:val="en-US"/>
              </w:rPr>
              <w:t>peste</w:t>
            </w:r>
            <w:proofErr w:type="spellEnd"/>
            <w:r w:rsidRPr="00C9619F">
              <w:rPr>
                <w:rStyle w:val="shorttext"/>
                <w:lang w:val="en-US"/>
              </w:rPr>
              <w:t xml:space="preserve"> 4m</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100m2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0,985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233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CB03E</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Cofraje</w:t>
            </w:r>
            <w:proofErr w:type="spellEnd"/>
            <w:r w:rsidRPr="00C9619F">
              <w:rPr>
                <w:rStyle w:val="shorttext"/>
                <w:lang w:val="en-US"/>
              </w:rPr>
              <w:t xml:space="preserve"> din </w:t>
            </w:r>
            <w:proofErr w:type="spellStart"/>
            <w:r w:rsidRPr="00C9619F">
              <w:rPr>
                <w:rStyle w:val="shorttext"/>
                <w:lang w:val="en-US"/>
              </w:rPr>
              <w:t>panouri</w:t>
            </w:r>
            <w:proofErr w:type="spellEnd"/>
            <w:r w:rsidRPr="00C9619F">
              <w:rPr>
                <w:rStyle w:val="shorttext"/>
                <w:lang w:val="en-US"/>
              </w:rPr>
              <w:t xml:space="preserve"> </w:t>
            </w:r>
            <w:proofErr w:type="spellStart"/>
            <w:r w:rsidRPr="00C9619F">
              <w:rPr>
                <w:rStyle w:val="shorttext"/>
                <w:lang w:val="en-US"/>
              </w:rPr>
              <w:t>refolosibile</w:t>
            </w:r>
            <w:proofErr w:type="spellEnd"/>
            <w:r w:rsidRPr="00C9619F">
              <w:rPr>
                <w:rStyle w:val="shorttext"/>
                <w:lang w:val="en-US"/>
              </w:rPr>
              <w:t xml:space="preserve">, cu </w:t>
            </w:r>
            <w:proofErr w:type="spellStart"/>
            <w:r w:rsidRPr="00C9619F">
              <w:rPr>
                <w:rStyle w:val="shorttext"/>
                <w:lang w:val="en-US"/>
              </w:rPr>
              <w:t>placaj</w:t>
            </w:r>
            <w:proofErr w:type="spellEnd"/>
            <w:r w:rsidRPr="00C9619F">
              <w:rPr>
                <w:rStyle w:val="shorttext"/>
                <w:lang w:val="en-US"/>
              </w:rPr>
              <w:t xml:space="preserve"> de 15 mm </w:t>
            </w:r>
            <w:proofErr w:type="spellStart"/>
            <w:r w:rsidRPr="00C9619F">
              <w:rPr>
                <w:rStyle w:val="shorttext"/>
                <w:lang w:val="en-US"/>
              </w:rPr>
              <w:t>pentru</w:t>
            </w:r>
            <w:proofErr w:type="spellEnd"/>
            <w:r w:rsidRPr="00C9619F">
              <w:rPr>
                <w:rStyle w:val="shorttext"/>
                <w:lang w:val="en-US"/>
              </w:rPr>
              <w:t xml:space="preserve"> </w:t>
            </w:r>
            <w:proofErr w:type="spellStart"/>
            <w:r w:rsidRPr="00C9619F">
              <w:rPr>
                <w:rStyle w:val="shorttext"/>
                <w:lang w:val="en-US"/>
              </w:rPr>
              <w:t>turnarea</w:t>
            </w:r>
            <w:proofErr w:type="spellEnd"/>
            <w:r w:rsidRPr="00C9619F">
              <w:rPr>
                <w:rStyle w:val="shorttext"/>
                <w:lang w:val="en-US"/>
              </w:rPr>
              <w:t xml:space="preserve"> </w:t>
            </w:r>
            <w:proofErr w:type="spellStart"/>
            <w:r w:rsidRPr="00C9619F">
              <w:rPr>
                <w:rStyle w:val="shorttext"/>
                <w:lang w:val="en-US"/>
              </w:rPr>
              <w:t>betonului</w:t>
            </w:r>
            <w:proofErr w:type="spellEnd"/>
            <w:r w:rsidRPr="00C9619F">
              <w:rPr>
                <w:rStyle w:val="shorttext"/>
                <w:lang w:val="en-US"/>
              </w:rPr>
              <w:t xml:space="preserve"> in </w:t>
            </w:r>
            <w:proofErr w:type="spellStart"/>
            <w:r w:rsidRPr="00C9619F">
              <w:rPr>
                <w:rStyle w:val="shorttext"/>
                <w:lang w:val="en-US"/>
              </w:rPr>
              <w:t>placi</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grinzi</w:t>
            </w:r>
            <w:proofErr w:type="spellEnd"/>
            <w:r w:rsidRPr="00C9619F">
              <w:rPr>
                <w:rStyle w:val="shorttext"/>
                <w:lang w:val="en-US"/>
              </w:rPr>
              <w:t xml:space="preserve"> la </w:t>
            </w:r>
            <w:proofErr w:type="spellStart"/>
            <w:r w:rsidRPr="00C9619F">
              <w:rPr>
                <w:rStyle w:val="shorttext"/>
                <w:lang w:val="en-US"/>
              </w:rPr>
              <w:t>constructii</w:t>
            </w:r>
            <w:proofErr w:type="spellEnd"/>
            <w:r w:rsidRPr="00C9619F">
              <w:rPr>
                <w:rStyle w:val="shorttext"/>
                <w:lang w:val="en-US"/>
              </w:rPr>
              <w:t xml:space="preserve"> cu </w:t>
            </w:r>
            <w:proofErr w:type="spellStart"/>
            <w:proofErr w:type="gramStart"/>
            <w:r w:rsidRPr="00C9619F">
              <w:rPr>
                <w:rStyle w:val="shorttext"/>
                <w:lang w:val="en-US"/>
              </w:rPr>
              <w:t>inaltimea</w:t>
            </w:r>
            <w:proofErr w:type="spellEnd"/>
            <w:r w:rsidRPr="00C9619F">
              <w:rPr>
                <w:rStyle w:val="shorttext"/>
                <w:lang w:val="en-US"/>
              </w:rPr>
              <w:t xml:space="preserve">  pina</w:t>
            </w:r>
            <w:proofErr w:type="gramEnd"/>
            <w:r w:rsidRPr="00C9619F">
              <w:rPr>
                <w:rStyle w:val="shorttext"/>
                <w:lang w:val="en-US"/>
              </w:rPr>
              <w:t xml:space="preserve"> la 20 m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exclusiv</w:t>
            </w:r>
            <w:proofErr w:type="spellEnd"/>
            <w:r w:rsidRPr="00C9619F">
              <w:rPr>
                <w:rStyle w:val="shorttext"/>
                <w:lang w:val="en-US"/>
              </w:rPr>
              <w:t xml:space="preserve"> </w:t>
            </w:r>
            <w:proofErr w:type="spellStart"/>
            <w:r w:rsidRPr="00C9619F">
              <w:rPr>
                <w:rStyle w:val="shorttext"/>
                <w:lang w:val="en-US"/>
              </w:rPr>
              <w:t>sustinerile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20,18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234</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CC02K2</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Armaturi</w:t>
            </w:r>
            <w:proofErr w:type="spellEnd"/>
            <w:r w:rsidRPr="00C9619F">
              <w:rPr>
                <w:rStyle w:val="shorttext"/>
                <w:lang w:val="en-US"/>
              </w:rPr>
              <w:t xml:space="preserve"> din </w:t>
            </w:r>
            <w:proofErr w:type="spellStart"/>
            <w:r w:rsidRPr="00C9619F">
              <w:rPr>
                <w:rStyle w:val="shorttext"/>
                <w:lang w:val="en-US"/>
              </w:rPr>
              <w:t>otel</w:t>
            </w:r>
            <w:proofErr w:type="spellEnd"/>
            <w:r w:rsidRPr="00C9619F">
              <w:rPr>
                <w:rStyle w:val="shorttext"/>
                <w:lang w:val="en-US"/>
              </w:rPr>
              <w:t xml:space="preserve"> </w:t>
            </w:r>
            <w:proofErr w:type="spellStart"/>
            <w:r w:rsidRPr="00C9619F">
              <w:rPr>
                <w:rStyle w:val="shorttext"/>
                <w:lang w:val="en-US"/>
              </w:rPr>
              <w:t>beton</w:t>
            </w:r>
            <w:proofErr w:type="spellEnd"/>
            <w:r w:rsidRPr="00C9619F">
              <w:rPr>
                <w:rStyle w:val="shorttext"/>
                <w:lang w:val="en-US"/>
              </w:rPr>
              <w:t xml:space="preserve"> A500C </w:t>
            </w:r>
            <w:proofErr w:type="spellStart"/>
            <w:r w:rsidRPr="00C9619F">
              <w:rPr>
                <w:rStyle w:val="shorttext"/>
                <w:lang w:val="en-US"/>
              </w:rPr>
              <w:t>fasonate</w:t>
            </w:r>
            <w:proofErr w:type="spellEnd"/>
            <w:r w:rsidRPr="00C9619F">
              <w:rPr>
                <w:rStyle w:val="shorttext"/>
                <w:lang w:val="en-US"/>
              </w:rPr>
              <w:t xml:space="preserve"> in </w:t>
            </w:r>
            <w:proofErr w:type="spellStart"/>
            <w:r w:rsidRPr="00C9619F">
              <w:rPr>
                <w:rStyle w:val="shorttext"/>
                <w:lang w:val="en-US"/>
              </w:rPr>
              <w:t>ateliere</w:t>
            </w:r>
            <w:proofErr w:type="spellEnd"/>
            <w:r w:rsidRPr="00C9619F">
              <w:rPr>
                <w:rStyle w:val="shorttext"/>
                <w:lang w:val="en-US"/>
              </w:rPr>
              <w:t xml:space="preserve"> de </w:t>
            </w:r>
            <w:proofErr w:type="spellStart"/>
            <w:r w:rsidRPr="00C9619F">
              <w:rPr>
                <w:rStyle w:val="shorttext"/>
                <w:lang w:val="en-US"/>
              </w:rPr>
              <w:t>santier</w:t>
            </w:r>
            <w:proofErr w:type="spellEnd"/>
            <w:r w:rsidRPr="00C9619F">
              <w:rPr>
                <w:rStyle w:val="shorttext"/>
                <w:lang w:val="en-US"/>
              </w:rPr>
              <w:t xml:space="preserve">, cu </w:t>
            </w:r>
            <w:proofErr w:type="spellStart"/>
            <w:r w:rsidRPr="00C9619F">
              <w:rPr>
                <w:rStyle w:val="shorttext"/>
                <w:lang w:val="en-US"/>
              </w:rPr>
              <w:t>diametrul</w:t>
            </w:r>
            <w:proofErr w:type="spellEnd"/>
            <w:r w:rsidRPr="00C9619F">
              <w:rPr>
                <w:rStyle w:val="shorttext"/>
                <w:lang w:val="en-US"/>
              </w:rPr>
              <w:t xml:space="preserve"> </w:t>
            </w:r>
            <w:proofErr w:type="spellStart"/>
            <w:r w:rsidRPr="00C9619F">
              <w:rPr>
                <w:rStyle w:val="shorttext"/>
                <w:lang w:val="en-US"/>
              </w:rPr>
              <w:t>barelor</w:t>
            </w:r>
            <w:proofErr w:type="spellEnd"/>
            <w:r w:rsidRPr="00C9619F">
              <w:rPr>
                <w:rStyle w:val="shorttext"/>
                <w:lang w:val="en-US"/>
              </w:rPr>
              <w:t xml:space="preserve"> pina la 8 mm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proofErr w:type="gramStart"/>
            <w:r w:rsidRPr="00C9619F">
              <w:rPr>
                <w:rStyle w:val="shorttext"/>
                <w:lang w:val="en-US"/>
              </w:rPr>
              <w:t>montate</w:t>
            </w:r>
            <w:proofErr w:type="spellEnd"/>
            <w:r w:rsidRPr="00C9619F">
              <w:rPr>
                <w:rStyle w:val="shorttext"/>
                <w:lang w:val="en-US"/>
              </w:rPr>
              <w:t xml:space="preserve">  in</w:t>
            </w:r>
            <w:proofErr w:type="gramEnd"/>
            <w:r w:rsidRPr="00C9619F">
              <w:rPr>
                <w:rStyle w:val="shorttext"/>
                <w:lang w:val="en-US"/>
              </w:rPr>
              <w:t xml:space="preserve">  </w:t>
            </w:r>
            <w:proofErr w:type="spellStart"/>
            <w:r w:rsidRPr="00C9619F">
              <w:rPr>
                <w:rStyle w:val="shorttext"/>
                <w:lang w:val="en-US"/>
              </w:rPr>
              <w:t>grinzi</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stilpi</w:t>
            </w:r>
            <w:proofErr w:type="spellEnd"/>
            <w:r w:rsidRPr="00C9619F">
              <w:rPr>
                <w:rStyle w:val="shorttext"/>
                <w:lang w:val="en-US"/>
              </w:rPr>
              <w:t xml:space="preserve">, la </w:t>
            </w:r>
            <w:proofErr w:type="spellStart"/>
            <w:r w:rsidRPr="00C9619F">
              <w:rPr>
                <w:rStyle w:val="shorttext"/>
                <w:lang w:val="en-US"/>
              </w:rPr>
              <w:t>inaltimi</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mici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egale</w:t>
            </w:r>
            <w:proofErr w:type="spellEnd"/>
            <w:r w:rsidRPr="00C9619F">
              <w:rPr>
                <w:rStyle w:val="shorttext"/>
                <w:lang w:val="en-US"/>
              </w:rPr>
              <w:t xml:space="preserve"> cu 35 m, </w:t>
            </w:r>
            <w:proofErr w:type="spellStart"/>
            <w:r w:rsidRPr="00C9619F">
              <w:rPr>
                <w:rStyle w:val="shorttext"/>
                <w:lang w:val="en-US"/>
              </w:rPr>
              <w:t>exclusiv</w:t>
            </w:r>
            <w:proofErr w:type="spellEnd"/>
            <w:r w:rsidRPr="00C9619F">
              <w:rPr>
                <w:rStyle w:val="shorttext"/>
                <w:lang w:val="en-US"/>
              </w:rPr>
              <w:t xml:space="preserve"> </w:t>
            </w:r>
            <w:proofErr w:type="spellStart"/>
            <w:r w:rsidRPr="00C9619F">
              <w:rPr>
                <w:rStyle w:val="shorttext"/>
                <w:lang w:val="en-US"/>
              </w:rPr>
              <w:t>constructiile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cu </w:t>
            </w:r>
            <w:proofErr w:type="spellStart"/>
            <w:r w:rsidRPr="00C9619F">
              <w:rPr>
                <w:rStyle w:val="shorttext"/>
                <w:lang w:val="en-US"/>
              </w:rPr>
              <w:t>cofraje</w:t>
            </w:r>
            <w:proofErr w:type="spellEnd"/>
            <w:r w:rsidRPr="00C9619F">
              <w:rPr>
                <w:rStyle w:val="shorttext"/>
                <w:lang w:val="en-US"/>
              </w:rPr>
              <w:t xml:space="preserve"> </w:t>
            </w:r>
            <w:proofErr w:type="spellStart"/>
            <w:r w:rsidRPr="00C9619F">
              <w:rPr>
                <w:rStyle w:val="shorttext"/>
                <w:lang w:val="en-US"/>
              </w:rPr>
              <w:t>glisante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241,40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235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CA03G</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armat</w:t>
            </w:r>
            <w:proofErr w:type="spellEnd"/>
            <w:r w:rsidRPr="00C9619F">
              <w:rPr>
                <w:rStyle w:val="shorttext"/>
                <w:lang w:val="en-US"/>
              </w:rPr>
              <w:t xml:space="preserve"> </w:t>
            </w:r>
            <w:proofErr w:type="spellStart"/>
            <w:r w:rsidRPr="00C9619F">
              <w:rPr>
                <w:rStyle w:val="shorttext"/>
                <w:lang w:val="en-US"/>
              </w:rPr>
              <w:t>turnat</w:t>
            </w:r>
            <w:proofErr w:type="spellEnd"/>
            <w:r w:rsidRPr="00C9619F">
              <w:rPr>
                <w:rStyle w:val="shorttext"/>
                <w:lang w:val="en-US"/>
              </w:rPr>
              <w:t xml:space="preserve"> cu </w:t>
            </w:r>
            <w:proofErr w:type="spellStart"/>
            <w:r w:rsidRPr="00C9619F">
              <w:rPr>
                <w:rStyle w:val="shorttext"/>
                <w:lang w:val="en-US"/>
              </w:rPr>
              <w:t>mijloace</w:t>
            </w:r>
            <w:proofErr w:type="spellEnd"/>
            <w:r w:rsidRPr="00C9619F">
              <w:rPr>
                <w:rStyle w:val="shorttext"/>
                <w:lang w:val="en-US"/>
              </w:rPr>
              <w:t xml:space="preserve"> </w:t>
            </w:r>
            <w:proofErr w:type="spellStart"/>
            <w:proofErr w:type="gramStart"/>
            <w:r w:rsidRPr="00C9619F">
              <w:rPr>
                <w:rStyle w:val="shorttext"/>
                <w:lang w:val="en-US"/>
              </w:rPr>
              <w:t>clasice</w:t>
            </w:r>
            <w:proofErr w:type="spellEnd"/>
            <w:r w:rsidRPr="00C9619F">
              <w:rPr>
                <w:rStyle w:val="shorttext"/>
                <w:lang w:val="en-US"/>
              </w:rPr>
              <w:t>,  in</w:t>
            </w:r>
            <w:proofErr w:type="gramEnd"/>
            <w:r w:rsidRPr="00C9619F">
              <w:rPr>
                <w:rStyle w:val="shorttext"/>
                <w:lang w:val="en-US"/>
              </w:rPr>
              <w:t xml:space="preserve"> </w:t>
            </w:r>
            <w:proofErr w:type="spellStart"/>
            <w:r w:rsidRPr="00C9619F">
              <w:rPr>
                <w:rStyle w:val="shorttext"/>
                <w:lang w:val="en-US"/>
              </w:rPr>
              <w:t>fundatii</w:t>
            </w:r>
            <w:proofErr w:type="spellEnd"/>
            <w:r w:rsidRPr="00C9619F">
              <w:rPr>
                <w:rStyle w:val="shorttext"/>
                <w:lang w:val="en-US"/>
              </w:rPr>
              <w:t xml:space="preserve">, </w:t>
            </w:r>
            <w:proofErr w:type="spellStart"/>
            <w:r w:rsidRPr="00C9619F">
              <w:rPr>
                <w:rStyle w:val="shorttext"/>
                <w:lang w:val="en-US"/>
              </w:rPr>
              <w:t>socluri</w:t>
            </w:r>
            <w:proofErr w:type="spellEnd"/>
            <w:r w:rsidRPr="00C9619F">
              <w:rPr>
                <w:rStyle w:val="shorttext"/>
                <w:lang w:val="en-US"/>
              </w:rPr>
              <w:t xml:space="preserve">, </w:t>
            </w:r>
            <w:proofErr w:type="spellStart"/>
            <w:r w:rsidRPr="00C9619F">
              <w:rPr>
                <w:rStyle w:val="shorttext"/>
                <w:lang w:val="en-US"/>
              </w:rPr>
              <w:t>ziduri</w:t>
            </w:r>
            <w:proofErr w:type="spellEnd"/>
            <w:r w:rsidRPr="00C9619F">
              <w:rPr>
                <w:rStyle w:val="shorttext"/>
                <w:lang w:val="en-US"/>
              </w:rPr>
              <w:t xml:space="preserve"> de </w:t>
            </w:r>
            <w:proofErr w:type="spellStart"/>
            <w:r w:rsidRPr="00C9619F">
              <w:rPr>
                <w:rStyle w:val="shorttext"/>
                <w:lang w:val="en-US"/>
              </w:rPr>
              <w:t>sprijin</w:t>
            </w:r>
            <w:proofErr w:type="spellEnd"/>
            <w:r w:rsidRPr="00C9619F">
              <w:rPr>
                <w:rStyle w:val="shorttext"/>
                <w:lang w:val="en-US"/>
              </w:rPr>
              <w:t xml:space="preserve">, </w:t>
            </w:r>
            <w:proofErr w:type="spellStart"/>
            <w:r w:rsidRPr="00C9619F">
              <w:rPr>
                <w:rStyle w:val="shorttext"/>
                <w:lang w:val="en-US"/>
              </w:rPr>
              <w:t>pereti</w:t>
            </w:r>
            <w:proofErr w:type="spellEnd"/>
            <w:r w:rsidRPr="00C9619F">
              <w:rPr>
                <w:rStyle w:val="shorttext"/>
                <w:lang w:val="en-US"/>
              </w:rPr>
              <w:t xml:space="preserve"> sub </w:t>
            </w:r>
            <w:proofErr w:type="spellStart"/>
            <w:r w:rsidRPr="00C9619F">
              <w:rPr>
                <w:rStyle w:val="shorttext"/>
                <w:lang w:val="en-US"/>
              </w:rPr>
              <w:t>cota</w:t>
            </w:r>
            <w:proofErr w:type="spellEnd"/>
            <w:r w:rsidRPr="00C9619F">
              <w:rPr>
                <w:rStyle w:val="shorttext"/>
                <w:lang w:val="en-US"/>
              </w:rPr>
              <w:t xml:space="preserve"> zero,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marfa</w:t>
            </w:r>
            <w:proofErr w:type="spellEnd"/>
            <w:r w:rsidRPr="00C9619F">
              <w:rPr>
                <w:rStyle w:val="shorttext"/>
                <w:lang w:val="en-US"/>
              </w:rPr>
              <w:t xml:space="preserve">, </w:t>
            </w:r>
            <w:proofErr w:type="spellStart"/>
            <w:r w:rsidRPr="00C9619F">
              <w:rPr>
                <w:rStyle w:val="shorttext"/>
                <w:lang w:val="en-US"/>
              </w:rPr>
              <w:t>turnare</w:t>
            </w:r>
            <w:proofErr w:type="spellEnd"/>
            <w:r w:rsidRPr="00C9619F">
              <w:rPr>
                <w:rStyle w:val="shorttext"/>
                <w:lang w:val="en-US"/>
              </w:rPr>
              <w:t xml:space="preserve"> cu </w:t>
            </w:r>
            <w:proofErr w:type="spellStart"/>
            <w:r w:rsidRPr="00C9619F">
              <w:rPr>
                <w:rStyle w:val="shorttext"/>
                <w:lang w:val="en-US"/>
              </w:rPr>
              <w:t>mijloace</w:t>
            </w:r>
            <w:proofErr w:type="spellEnd"/>
            <w:r w:rsidRPr="00C9619F">
              <w:rPr>
                <w:rStyle w:val="shorttext"/>
                <w:lang w:val="en-US"/>
              </w:rPr>
              <w:t xml:space="preserve"> </w:t>
            </w:r>
            <w:proofErr w:type="spellStart"/>
            <w:r w:rsidRPr="00C9619F">
              <w:rPr>
                <w:rStyle w:val="shorttext"/>
                <w:lang w:val="en-US"/>
              </w:rPr>
              <w:t>clasice</w:t>
            </w:r>
            <w:proofErr w:type="spellEnd"/>
            <w:r w:rsidRPr="00C9619F">
              <w:rPr>
                <w:rStyle w:val="shorttext"/>
                <w:lang w:val="en-US"/>
              </w:rPr>
              <w:t xml:space="preserve">,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armat</w:t>
            </w:r>
            <w:proofErr w:type="spellEnd"/>
            <w:r w:rsidRPr="00C9619F">
              <w:rPr>
                <w:rStyle w:val="shorttext"/>
                <w:lang w:val="en-US"/>
              </w:rPr>
              <w:t xml:space="preserve"> </w:t>
            </w:r>
            <w:proofErr w:type="spellStart"/>
            <w:r w:rsidRPr="00C9619F">
              <w:rPr>
                <w:rStyle w:val="shorttext"/>
                <w:lang w:val="en-US"/>
              </w:rPr>
              <w:t>clasa</w:t>
            </w:r>
            <w:proofErr w:type="spellEnd"/>
            <w:r w:rsidRPr="00C9619F">
              <w:rPr>
                <w:rStyle w:val="shorttext"/>
                <w:lang w:val="en-US"/>
              </w:rPr>
              <w:t xml:space="preserve"> C12/15</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m3</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236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CE05B1</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ind w:rightChars="-57" w:right="-114"/>
              <w:rPr>
                <w:rStyle w:val="shorttext"/>
                <w:lang w:val="en-US"/>
              </w:rPr>
            </w:pPr>
            <w:proofErr w:type="spellStart"/>
            <w:r w:rsidRPr="00C9619F">
              <w:rPr>
                <w:rStyle w:val="shorttext"/>
                <w:lang w:val="en-US"/>
              </w:rPr>
              <w:t>Invelitori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plana </w:t>
            </w:r>
            <w:proofErr w:type="spellStart"/>
            <w:r w:rsidRPr="00C9619F">
              <w:rPr>
                <w:rStyle w:val="shorttext"/>
                <w:lang w:val="en-US"/>
              </w:rPr>
              <w:t>protejata</w:t>
            </w:r>
            <w:proofErr w:type="spellEnd"/>
            <w:r w:rsidRPr="00C9619F">
              <w:rPr>
                <w:rStyle w:val="shorttext"/>
                <w:lang w:val="en-US"/>
              </w:rPr>
              <w:t xml:space="preserve"> </w:t>
            </w:r>
            <w:proofErr w:type="spellStart"/>
            <w:r w:rsidRPr="00C9619F">
              <w:rPr>
                <w:rStyle w:val="shorttext"/>
                <w:lang w:val="en-US"/>
              </w:rPr>
              <w:t>anticoroziv</w:t>
            </w:r>
            <w:proofErr w:type="spellEnd"/>
            <w:r w:rsidRPr="00C9619F">
              <w:rPr>
                <w:rStyle w:val="shorttext"/>
                <w:lang w:val="en-US"/>
              </w:rPr>
              <w:t xml:space="preserve"> cu </w:t>
            </w:r>
            <w:proofErr w:type="spellStart"/>
            <w:r w:rsidRPr="00C9619F">
              <w:rPr>
                <w:rStyle w:val="shorttext"/>
                <w:lang w:val="en-US"/>
              </w:rPr>
              <w:t>acoperire</w:t>
            </w:r>
            <w:proofErr w:type="spellEnd"/>
            <w:r w:rsidRPr="00C9619F">
              <w:rPr>
                <w:rStyle w:val="shorttext"/>
                <w:lang w:val="en-US"/>
              </w:rPr>
              <w:t xml:space="preserve"> </w:t>
            </w:r>
            <w:proofErr w:type="spellStart"/>
            <w:r w:rsidRPr="00C9619F">
              <w:rPr>
                <w:rStyle w:val="shorttext"/>
                <w:lang w:val="en-US"/>
              </w:rPr>
              <w:t>polimerica</w:t>
            </w:r>
            <w:proofErr w:type="spellEnd"/>
            <w:r w:rsidRPr="00C9619F">
              <w:rPr>
                <w:rStyle w:val="shorttext"/>
                <w:lang w:val="en-US"/>
              </w:rPr>
              <w:t xml:space="preserve"> RAL, </w:t>
            </w:r>
            <w:proofErr w:type="spellStart"/>
            <w:r w:rsidRPr="00C9619F">
              <w:rPr>
                <w:rStyle w:val="shorttext"/>
                <w:lang w:val="en-US"/>
              </w:rPr>
              <w:t>fixata</w:t>
            </w:r>
            <w:proofErr w:type="spellEnd"/>
            <w:r w:rsidRPr="00C9619F">
              <w:rPr>
                <w:rStyle w:val="shorttext"/>
                <w:lang w:val="en-US"/>
              </w:rPr>
              <w:t xml:space="preserve"> cu </w:t>
            </w:r>
            <w:proofErr w:type="spellStart"/>
            <w:r w:rsidRPr="00C9619F">
              <w:rPr>
                <w:rStyle w:val="shorttext"/>
                <w:lang w:val="en-US"/>
              </w:rPr>
              <w:t>agrafe</w:t>
            </w:r>
            <w:proofErr w:type="spellEnd"/>
            <w:r w:rsidRPr="00C9619F">
              <w:rPr>
                <w:rStyle w:val="shorttext"/>
                <w:lang w:val="en-US"/>
              </w:rPr>
              <w:t xml:space="preserve">, </w:t>
            </w:r>
            <w:proofErr w:type="spellStart"/>
            <w:r w:rsidRPr="00C9619F">
              <w:rPr>
                <w:rStyle w:val="shorttext"/>
                <w:lang w:val="en-US"/>
              </w:rPr>
              <w:t>executata</w:t>
            </w:r>
            <w:proofErr w:type="spellEnd"/>
            <w:r w:rsidRPr="00C9619F">
              <w:rPr>
                <w:rStyle w:val="shorttext"/>
                <w:lang w:val="en-US"/>
              </w:rPr>
              <w:t xml:space="preserve"> cu </w:t>
            </w:r>
            <w:proofErr w:type="spellStart"/>
            <w:r w:rsidRPr="00C9619F">
              <w:rPr>
                <w:rStyle w:val="shorttext"/>
                <w:lang w:val="en-US"/>
              </w:rPr>
              <w:t>incheeturi</w:t>
            </w:r>
            <w:proofErr w:type="spellEnd"/>
            <w:r w:rsidRPr="00C9619F">
              <w:rPr>
                <w:rStyle w:val="shorttext"/>
                <w:lang w:val="en-US"/>
              </w:rPr>
              <w:t xml:space="preserve"> </w:t>
            </w:r>
            <w:proofErr w:type="spellStart"/>
            <w:r w:rsidRPr="00C9619F">
              <w:rPr>
                <w:rStyle w:val="shorttext"/>
                <w:lang w:val="en-US"/>
              </w:rPr>
              <w:t>duble</w:t>
            </w:r>
            <w:proofErr w:type="spellEnd"/>
            <w:r w:rsidRPr="00C9619F">
              <w:rPr>
                <w:rStyle w:val="shorttext"/>
                <w:lang w:val="en-US"/>
              </w:rPr>
              <w:t xml:space="preserve"> in </w:t>
            </w:r>
            <w:proofErr w:type="spellStart"/>
            <w:r w:rsidRPr="00C9619F">
              <w:rPr>
                <w:rStyle w:val="shorttext"/>
                <w:lang w:val="en-US"/>
              </w:rPr>
              <w:t>ambele</w:t>
            </w:r>
            <w:proofErr w:type="spellEnd"/>
            <w:r w:rsidRPr="00C9619F">
              <w:rPr>
                <w:rStyle w:val="shorttext"/>
                <w:lang w:val="en-US"/>
              </w:rPr>
              <w:t xml:space="preserve"> </w:t>
            </w:r>
            <w:proofErr w:type="spellStart"/>
            <w:proofErr w:type="gramStart"/>
            <w:r w:rsidRPr="00C9619F">
              <w:rPr>
                <w:rStyle w:val="shorttext"/>
                <w:lang w:val="en-US"/>
              </w:rPr>
              <w:t>sensuri</w:t>
            </w:r>
            <w:proofErr w:type="spellEnd"/>
            <w:r w:rsidRPr="00C9619F">
              <w:rPr>
                <w:rStyle w:val="shorttext"/>
                <w:lang w:val="en-US"/>
              </w:rPr>
              <w:t xml:space="preserve">,  </w:t>
            </w:r>
            <w:proofErr w:type="spellStart"/>
            <w:r w:rsidRPr="00C9619F">
              <w:rPr>
                <w:rStyle w:val="shorttext"/>
                <w:lang w:val="en-US"/>
              </w:rPr>
              <w:t>executate</w:t>
            </w:r>
            <w:proofErr w:type="spellEnd"/>
            <w:proofErr w:type="gram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mici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egali</w:t>
            </w:r>
            <w:proofErr w:type="spellEnd"/>
            <w:r w:rsidRPr="00C9619F">
              <w:rPr>
                <w:rStyle w:val="shorttext"/>
                <w:lang w:val="en-US"/>
              </w:rPr>
              <w:t xml:space="preserve"> cu 40 </w:t>
            </w:r>
            <w:proofErr w:type="spellStart"/>
            <w:r w:rsidRPr="00C9619F">
              <w:rPr>
                <w:rStyle w:val="shorttext"/>
                <w:lang w:val="en-US"/>
              </w:rPr>
              <w:t>mp</w:t>
            </w:r>
            <w:proofErr w:type="spellEnd"/>
            <w:r w:rsidRPr="00C9619F">
              <w:rPr>
                <w:rStyle w:val="shorttext"/>
                <w:lang w:val="en-US"/>
              </w:rPr>
              <w:t xml:space="preserve"> cu </w:t>
            </w:r>
            <w:proofErr w:type="spellStart"/>
            <w:r w:rsidRPr="00C9619F">
              <w:rPr>
                <w:rStyle w:val="shorttext"/>
                <w:lang w:val="en-US"/>
              </w:rPr>
              <w:t>foi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de 0,5 mm </w:t>
            </w:r>
            <w:proofErr w:type="spellStart"/>
            <w:r w:rsidRPr="00C9619F">
              <w:rPr>
                <w:rStyle w:val="shorttext"/>
                <w:lang w:val="en-US"/>
              </w:rPr>
              <w:t>grosime</w:t>
            </w:r>
            <w:proofErr w:type="spellEnd"/>
            <w:r w:rsidRPr="00C9619F">
              <w:rPr>
                <w:rStyle w:val="shorttext"/>
                <w:lang w:val="en-US"/>
              </w:rPr>
              <w:t xml:space="preserve">,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executarea</w:t>
            </w:r>
            <w:proofErr w:type="spellEnd"/>
            <w:r w:rsidRPr="00C9619F">
              <w:rPr>
                <w:rStyle w:val="shorttext"/>
                <w:lang w:val="en-US"/>
              </w:rPr>
              <w:t xml:space="preserve"> </w:t>
            </w:r>
            <w:proofErr w:type="spellStart"/>
            <w:r w:rsidRPr="00C9619F">
              <w:rPr>
                <w:rStyle w:val="shorttext"/>
                <w:lang w:val="en-US"/>
              </w:rPr>
              <w:t>doliilor</w:t>
            </w:r>
            <w:proofErr w:type="spellEnd"/>
            <w:r w:rsidRPr="00C9619F">
              <w:rPr>
                <w:rStyle w:val="shorttext"/>
                <w:lang w:val="en-US"/>
              </w:rPr>
              <w:t xml:space="preserve">, </w:t>
            </w:r>
            <w:proofErr w:type="spellStart"/>
            <w:r w:rsidRPr="00C9619F">
              <w:rPr>
                <w:rStyle w:val="shorttext"/>
                <w:lang w:val="en-US"/>
              </w:rPr>
              <w:t>sorturilor</w:t>
            </w:r>
            <w:proofErr w:type="spellEnd"/>
            <w:r w:rsidRPr="00C9619F">
              <w:rPr>
                <w:rStyle w:val="shorttext"/>
                <w:lang w:val="en-US"/>
              </w:rPr>
              <w:t xml:space="preserve">, </w:t>
            </w:r>
            <w:proofErr w:type="spellStart"/>
            <w:r w:rsidRPr="00C9619F">
              <w:rPr>
                <w:rStyle w:val="shorttext"/>
                <w:lang w:val="en-US"/>
              </w:rPr>
              <w:t>racordurilor</w:t>
            </w:r>
            <w:proofErr w:type="spellEnd"/>
            <w:r w:rsidRPr="00C9619F">
              <w:rPr>
                <w:rStyle w:val="shorttext"/>
                <w:lang w:val="en-US"/>
              </w:rPr>
              <w:t xml:space="preserve"> la </w:t>
            </w:r>
            <w:proofErr w:type="spellStart"/>
            <w:r w:rsidRPr="00C9619F">
              <w:rPr>
                <w:rStyle w:val="shorttext"/>
                <w:lang w:val="en-US"/>
              </w:rPr>
              <w:t>cosuri</w:t>
            </w:r>
            <w:proofErr w:type="spellEnd"/>
            <w:r w:rsidRPr="00C9619F">
              <w:rPr>
                <w:rStyle w:val="shorttext"/>
                <w:lang w:val="en-US"/>
              </w:rPr>
              <w:t xml:space="preserve"> etc.</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34,82</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7.2. Copertina axa 1</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237</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CL26A</w:t>
            </w:r>
          </w:p>
        </w:tc>
        <w:tc>
          <w:tcPr>
            <w:tcW w:w="6300"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Rame metalice gata confectionate</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159,51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lastRenderedPageBreak/>
              <w:t xml:space="preserve"> 238</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IzD10D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Vopsirea</w:t>
            </w:r>
            <w:proofErr w:type="spellEnd"/>
            <w:r w:rsidRPr="00C9619F">
              <w:rPr>
                <w:rStyle w:val="shorttext"/>
                <w:lang w:val="en-US"/>
              </w:rPr>
              <w:t xml:space="preserve"> </w:t>
            </w:r>
            <w:proofErr w:type="spellStart"/>
            <w:r w:rsidRPr="00C9619F">
              <w:rPr>
                <w:rStyle w:val="shorttext"/>
                <w:lang w:val="en-US"/>
              </w:rPr>
              <w:t>anticoroziva</w:t>
            </w:r>
            <w:proofErr w:type="spellEnd"/>
            <w:r w:rsidRPr="00C9619F">
              <w:rPr>
                <w:rStyle w:val="shorttext"/>
                <w:lang w:val="en-US"/>
              </w:rPr>
              <w:t xml:space="preserve"> cu </w:t>
            </w:r>
            <w:proofErr w:type="spellStart"/>
            <w:r w:rsidRPr="00C9619F">
              <w:rPr>
                <w:rStyle w:val="shorttext"/>
                <w:lang w:val="en-US"/>
              </w:rPr>
              <w:t>pensula</w:t>
            </w:r>
            <w:proofErr w:type="spellEnd"/>
            <w:r w:rsidRPr="00C9619F">
              <w:rPr>
                <w:rStyle w:val="shorttext"/>
                <w:lang w:val="en-US"/>
              </w:rPr>
              <w:t xml:space="preserve"> de mina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cu un </w:t>
            </w:r>
            <w:proofErr w:type="spellStart"/>
            <w:r w:rsidRPr="00C9619F">
              <w:rPr>
                <w:rStyle w:val="shorttext"/>
                <w:lang w:val="en-US"/>
              </w:rPr>
              <w:t>strat</w:t>
            </w:r>
            <w:proofErr w:type="spellEnd"/>
            <w:r w:rsidRPr="00C9619F">
              <w:rPr>
                <w:rStyle w:val="shorttext"/>
                <w:lang w:val="en-US"/>
              </w:rPr>
              <w:t xml:space="preserve"> de </w:t>
            </w:r>
            <w:proofErr w:type="spellStart"/>
            <w:r w:rsidRPr="00C9619F">
              <w:rPr>
                <w:rStyle w:val="shorttext"/>
                <w:lang w:val="en-US"/>
              </w:rPr>
              <w:t>grund</w:t>
            </w:r>
            <w:proofErr w:type="spellEnd"/>
            <w:r w:rsidRPr="00C9619F">
              <w:rPr>
                <w:rStyle w:val="shorttext"/>
                <w:lang w:val="en-US"/>
              </w:rPr>
              <w:t xml:space="preserve"> </w:t>
            </w:r>
            <w:proofErr w:type="spellStart"/>
            <w:r w:rsidRPr="00C9619F">
              <w:rPr>
                <w:rStyle w:val="shorttext"/>
                <w:lang w:val="en-US"/>
              </w:rPr>
              <w:t>grund</w:t>
            </w:r>
            <w:proofErr w:type="spellEnd"/>
            <w:r w:rsidRPr="00C9619F">
              <w:rPr>
                <w:rStyle w:val="shorttext"/>
                <w:lang w:val="en-US"/>
              </w:rPr>
              <w:t xml:space="preserve"> GF-021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trei</w:t>
            </w:r>
            <w:proofErr w:type="spellEnd"/>
            <w:r w:rsidRPr="00C9619F">
              <w:rPr>
                <w:rStyle w:val="shorttext"/>
                <w:lang w:val="en-US"/>
              </w:rPr>
              <w:t xml:space="preserve"> </w:t>
            </w:r>
            <w:proofErr w:type="spellStart"/>
            <w:r w:rsidRPr="00C9619F">
              <w:rPr>
                <w:rStyle w:val="shorttext"/>
                <w:lang w:val="en-US"/>
              </w:rPr>
              <w:t>straturi</w:t>
            </w:r>
            <w:proofErr w:type="spellEnd"/>
            <w:r w:rsidRPr="00C9619F">
              <w:rPr>
                <w:rStyle w:val="shorttext"/>
                <w:lang w:val="en-US"/>
              </w:rPr>
              <w:t xml:space="preserve"> de </w:t>
            </w:r>
            <w:proofErr w:type="spellStart"/>
            <w:r w:rsidRPr="00C9619F">
              <w:rPr>
                <w:rStyle w:val="shorttext"/>
                <w:lang w:val="en-US"/>
              </w:rPr>
              <w:t>de</w:t>
            </w:r>
            <w:proofErr w:type="spellEnd"/>
            <w:r w:rsidRPr="00C9619F">
              <w:rPr>
                <w:rStyle w:val="shorttext"/>
                <w:lang w:val="en-US"/>
              </w:rPr>
              <w:t xml:space="preserve"> email PF-115,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din profile cu </w:t>
            </w:r>
            <w:proofErr w:type="spellStart"/>
            <w:r w:rsidRPr="00C9619F">
              <w:rPr>
                <w:rStyle w:val="shorttext"/>
                <w:lang w:val="en-US"/>
              </w:rPr>
              <w:t>grosimi</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8 mm </w:t>
            </w:r>
            <w:proofErr w:type="spellStart"/>
            <w:r w:rsidRPr="00C9619F">
              <w:rPr>
                <w:rStyle w:val="shorttext"/>
                <w:lang w:val="en-US"/>
              </w:rPr>
              <w:t>si</w:t>
            </w:r>
            <w:proofErr w:type="spellEnd"/>
            <w:r w:rsidRPr="00C9619F">
              <w:rPr>
                <w:rStyle w:val="shorttext"/>
                <w:lang w:val="en-US"/>
              </w:rPr>
              <w:t xml:space="preserve"> 12 mm </w:t>
            </w:r>
            <w:proofErr w:type="spellStart"/>
            <w:r w:rsidRPr="00C9619F">
              <w:rPr>
                <w:rStyle w:val="shorttext"/>
                <w:lang w:val="en-US"/>
              </w:rPr>
              <w:t>inclusiv</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t</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0,16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239</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CE06C1</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Invelitori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profilata</w:t>
            </w:r>
            <w:proofErr w:type="spellEnd"/>
            <w:r w:rsidRPr="00C9619F">
              <w:rPr>
                <w:rStyle w:val="shorttext"/>
                <w:lang w:val="en-US"/>
              </w:rPr>
              <w:t xml:space="preserve"> </w:t>
            </w:r>
            <w:proofErr w:type="spellStart"/>
            <w:r w:rsidRPr="00C9619F">
              <w:rPr>
                <w:rStyle w:val="shorttext"/>
                <w:lang w:val="en-US"/>
              </w:rPr>
              <w:t>protejata</w:t>
            </w:r>
            <w:proofErr w:type="spellEnd"/>
            <w:r w:rsidRPr="00C9619F">
              <w:rPr>
                <w:rStyle w:val="shorttext"/>
                <w:lang w:val="en-US"/>
              </w:rPr>
              <w:t xml:space="preserve"> </w:t>
            </w:r>
            <w:proofErr w:type="spellStart"/>
            <w:r w:rsidRPr="00C9619F">
              <w:rPr>
                <w:rStyle w:val="shorttext"/>
                <w:lang w:val="en-US"/>
              </w:rPr>
              <w:t>anticoroziv</w:t>
            </w:r>
            <w:proofErr w:type="spellEnd"/>
            <w:r w:rsidRPr="00C9619F">
              <w:rPr>
                <w:rStyle w:val="shorttext"/>
                <w:lang w:val="en-US"/>
              </w:rPr>
              <w:t xml:space="preserve">, HC-44, </w:t>
            </w:r>
            <w:proofErr w:type="spellStart"/>
            <w:r w:rsidRPr="00C9619F">
              <w:rPr>
                <w:rStyle w:val="shorttext"/>
                <w:lang w:val="en-US"/>
              </w:rPr>
              <w:t>montata</w:t>
            </w:r>
            <w:proofErr w:type="spellEnd"/>
            <w:r w:rsidRPr="00C9619F">
              <w:rPr>
                <w:rStyle w:val="shorttext"/>
                <w:lang w:val="en-US"/>
              </w:rPr>
              <w:t xml:space="preserve"> pe pane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mici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egale</w:t>
            </w:r>
            <w:proofErr w:type="spellEnd"/>
            <w:r w:rsidRPr="00C9619F">
              <w:rPr>
                <w:rStyle w:val="shorttext"/>
                <w:lang w:val="en-US"/>
              </w:rPr>
              <w:t xml:space="preserve"> de 40 </w:t>
            </w:r>
            <w:proofErr w:type="spellStart"/>
            <w:r w:rsidRPr="00C9619F">
              <w:rPr>
                <w:rStyle w:val="shorttext"/>
                <w:lang w:val="en-US"/>
              </w:rPr>
              <w:t>mp</w:t>
            </w:r>
            <w:proofErr w:type="spellEnd"/>
            <w:r w:rsidRPr="00C9619F">
              <w:rPr>
                <w:rStyle w:val="shorttext"/>
                <w:lang w:val="en-US"/>
              </w:rPr>
              <w:t xml:space="preserve"> cu </w:t>
            </w:r>
            <w:proofErr w:type="spellStart"/>
            <w:r w:rsidRPr="00C9619F">
              <w:rPr>
                <w:rStyle w:val="shorttext"/>
                <w:lang w:val="en-US"/>
              </w:rPr>
              <w:t>foi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profilata</w:t>
            </w:r>
            <w:proofErr w:type="spellEnd"/>
            <w:r w:rsidRPr="00C9619F">
              <w:rPr>
                <w:rStyle w:val="shorttext"/>
                <w:lang w:val="en-US"/>
              </w:rPr>
              <w:t xml:space="preserve"> cu </w:t>
            </w:r>
            <w:proofErr w:type="spellStart"/>
            <w:r w:rsidRPr="00C9619F">
              <w:rPr>
                <w:rStyle w:val="shorttext"/>
                <w:lang w:val="en-US"/>
              </w:rPr>
              <w:t>prindere</w:t>
            </w:r>
            <w:proofErr w:type="spellEnd"/>
            <w:r w:rsidRPr="00C9619F">
              <w:rPr>
                <w:rStyle w:val="shorttext"/>
                <w:lang w:val="en-US"/>
              </w:rPr>
              <w:t xml:space="preserve"> </w:t>
            </w:r>
            <w:proofErr w:type="gramStart"/>
            <w:r w:rsidRPr="00C9619F">
              <w:rPr>
                <w:rStyle w:val="shorttext"/>
                <w:lang w:val="en-US"/>
              </w:rPr>
              <w:t xml:space="preserve">cu  </w:t>
            </w:r>
            <w:proofErr w:type="spellStart"/>
            <w:r w:rsidRPr="00C9619F">
              <w:rPr>
                <w:rStyle w:val="shorttext"/>
                <w:lang w:val="en-US"/>
              </w:rPr>
              <w:t>suruburi</w:t>
            </w:r>
            <w:proofErr w:type="spellEnd"/>
            <w:proofErr w:type="gramEnd"/>
            <w:r w:rsidRPr="00C9619F">
              <w:rPr>
                <w:rStyle w:val="shorttext"/>
                <w:lang w:val="en-US"/>
              </w:rPr>
              <w:t xml:space="preserve"> </w:t>
            </w:r>
            <w:proofErr w:type="spellStart"/>
            <w:r w:rsidRPr="00C9619F">
              <w:rPr>
                <w:rStyle w:val="shorttext"/>
                <w:lang w:val="en-US"/>
              </w:rPr>
              <w:t>autofiletanta</w:t>
            </w:r>
            <w:proofErr w:type="spellEnd"/>
            <w:r w:rsidRPr="00C9619F">
              <w:rPr>
                <w:rStyle w:val="shorttext"/>
                <w:lang w:val="en-US"/>
              </w:rPr>
              <w:t xml:space="preserve"> (de </w:t>
            </w:r>
            <w:proofErr w:type="spellStart"/>
            <w:r w:rsidRPr="00C9619F">
              <w:rPr>
                <w:rStyle w:val="shorttext"/>
                <w:lang w:val="en-US"/>
              </w:rPr>
              <w:t>talpa</w:t>
            </w:r>
            <w:proofErr w:type="spellEnd"/>
            <w:r w:rsidRPr="00C9619F">
              <w:rPr>
                <w:rStyle w:val="shorttext"/>
                <w:lang w:val="en-US"/>
              </w:rPr>
              <w:t xml:space="preserve"> </w:t>
            </w:r>
            <w:proofErr w:type="spellStart"/>
            <w:r w:rsidRPr="00C9619F">
              <w:rPr>
                <w:rStyle w:val="shorttext"/>
                <w:lang w:val="en-US"/>
              </w:rPr>
              <w:t>superioara</w:t>
            </w:r>
            <w:proofErr w:type="spellEnd"/>
            <w:r w:rsidRPr="00C9619F">
              <w:rPr>
                <w:rStyle w:val="shorttext"/>
                <w:lang w:val="en-US"/>
              </w:rPr>
              <w:t xml:space="preserve"> a </w:t>
            </w:r>
            <w:proofErr w:type="spellStart"/>
            <w:r w:rsidRPr="00C9619F">
              <w:rPr>
                <w:rStyle w:val="shorttext"/>
                <w:lang w:val="en-US"/>
              </w:rPr>
              <w:t>panei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consolidate cu </w:t>
            </w:r>
            <w:proofErr w:type="spellStart"/>
            <w:r w:rsidRPr="00C9619F">
              <w:rPr>
                <w:rStyle w:val="shorttext"/>
                <w:lang w:val="en-US"/>
              </w:rPr>
              <w:t>nituri</w:t>
            </w:r>
            <w:proofErr w:type="spellEnd"/>
            <w:r w:rsidRPr="00C9619F">
              <w:rPr>
                <w:rStyle w:val="shorttext"/>
                <w:lang w:val="en-US"/>
              </w:rPr>
              <w:t xml:space="preserve"> ,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executarea</w:t>
            </w:r>
            <w:proofErr w:type="spellEnd"/>
            <w:r w:rsidRPr="00C9619F">
              <w:rPr>
                <w:rStyle w:val="shorttext"/>
                <w:lang w:val="en-US"/>
              </w:rPr>
              <w:t xml:space="preserve"> </w:t>
            </w:r>
            <w:proofErr w:type="spellStart"/>
            <w:r w:rsidRPr="00C9619F">
              <w:rPr>
                <w:rStyle w:val="shorttext"/>
                <w:lang w:val="en-US"/>
              </w:rPr>
              <w:t>doliilor</w:t>
            </w:r>
            <w:proofErr w:type="spellEnd"/>
            <w:r w:rsidRPr="00C9619F">
              <w:rPr>
                <w:rStyle w:val="shorttext"/>
                <w:lang w:val="en-US"/>
              </w:rPr>
              <w:t xml:space="preserve">, </w:t>
            </w:r>
            <w:proofErr w:type="spellStart"/>
            <w:r w:rsidRPr="00C9619F">
              <w:rPr>
                <w:rStyle w:val="shorttext"/>
                <w:lang w:val="en-US"/>
              </w:rPr>
              <w:t>sorturilor</w:t>
            </w:r>
            <w:proofErr w:type="spellEnd"/>
            <w:r w:rsidRPr="00C9619F">
              <w:rPr>
                <w:rStyle w:val="shorttext"/>
                <w:lang w:val="en-US"/>
              </w:rPr>
              <w:t xml:space="preserve">, </w:t>
            </w:r>
            <w:proofErr w:type="spellStart"/>
            <w:r w:rsidRPr="00C9619F">
              <w:rPr>
                <w:rStyle w:val="shorttext"/>
                <w:lang w:val="en-US"/>
              </w:rPr>
              <w:t>racordurilor</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47,60</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7.3. Copertina axa 9</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240</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CL26A</w:t>
            </w:r>
          </w:p>
        </w:tc>
        <w:tc>
          <w:tcPr>
            <w:tcW w:w="6300"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Rame metalice gata confectionate</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210,72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241</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IzD10D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Vopsirea</w:t>
            </w:r>
            <w:proofErr w:type="spellEnd"/>
            <w:r w:rsidRPr="00C9619F">
              <w:rPr>
                <w:rStyle w:val="shorttext"/>
                <w:lang w:val="en-US"/>
              </w:rPr>
              <w:t xml:space="preserve"> </w:t>
            </w:r>
            <w:proofErr w:type="spellStart"/>
            <w:r w:rsidRPr="00C9619F">
              <w:rPr>
                <w:rStyle w:val="shorttext"/>
                <w:lang w:val="en-US"/>
              </w:rPr>
              <w:t>anticoroziva</w:t>
            </w:r>
            <w:proofErr w:type="spellEnd"/>
            <w:r w:rsidRPr="00C9619F">
              <w:rPr>
                <w:rStyle w:val="shorttext"/>
                <w:lang w:val="en-US"/>
              </w:rPr>
              <w:t xml:space="preserve"> cu </w:t>
            </w:r>
            <w:proofErr w:type="spellStart"/>
            <w:r w:rsidRPr="00C9619F">
              <w:rPr>
                <w:rStyle w:val="shorttext"/>
                <w:lang w:val="en-US"/>
              </w:rPr>
              <w:t>pensula</w:t>
            </w:r>
            <w:proofErr w:type="spellEnd"/>
            <w:r w:rsidRPr="00C9619F">
              <w:rPr>
                <w:rStyle w:val="shorttext"/>
                <w:lang w:val="en-US"/>
              </w:rPr>
              <w:t xml:space="preserve"> de mina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cu un </w:t>
            </w:r>
            <w:proofErr w:type="spellStart"/>
            <w:r w:rsidRPr="00C9619F">
              <w:rPr>
                <w:rStyle w:val="shorttext"/>
                <w:lang w:val="en-US"/>
              </w:rPr>
              <w:t>strat</w:t>
            </w:r>
            <w:proofErr w:type="spellEnd"/>
            <w:r w:rsidRPr="00C9619F">
              <w:rPr>
                <w:rStyle w:val="shorttext"/>
                <w:lang w:val="en-US"/>
              </w:rPr>
              <w:t xml:space="preserve"> de </w:t>
            </w:r>
            <w:proofErr w:type="spellStart"/>
            <w:r w:rsidRPr="00C9619F">
              <w:rPr>
                <w:rStyle w:val="shorttext"/>
                <w:lang w:val="en-US"/>
              </w:rPr>
              <w:t>grund</w:t>
            </w:r>
            <w:proofErr w:type="spellEnd"/>
            <w:r w:rsidRPr="00C9619F">
              <w:rPr>
                <w:rStyle w:val="shorttext"/>
                <w:lang w:val="en-US"/>
              </w:rPr>
              <w:t xml:space="preserve"> </w:t>
            </w:r>
            <w:proofErr w:type="spellStart"/>
            <w:r w:rsidRPr="00C9619F">
              <w:rPr>
                <w:rStyle w:val="shorttext"/>
                <w:lang w:val="en-US"/>
              </w:rPr>
              <w:t>grund</w:t>
            </w:r>
            <w:proofErr w:type="spellEnd"/>
            <w:r w:rsidRPr="00C9619F">
              <w:rPr>
                <w:rStyle w:val="shorttext"/>
                <w:lang w:val="en-US"/>
              </w:rPr>
              <w:t xml:space="preserve"> GF-021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trei</w:t>
            </w:r>
            <w:proofErr w:type="spellEnd"/>
            <w:r w:rsidRPr="00C9619F">
              <w:rPr>
                <w:rStyle w:val="shorttext"/>
                <w:lang w:val="en-US"/>
              </w:rPr>
              <w:t xml:space="preserve"> </w:t>
            </w:r>
            <w:proofErr w:type="spellStart"/>
            <w:r w:rsidRPr="00C9619F">
              <w:rPr>
                <w:rStyle w:val="shorttext"/>
                <w:lang w:val="en-US"/>
              </w:rPr>
              <w:t>straturi</w:t>
            </w:r>
            <w:proofErr w:type="spellEnd"/>
            <w:r w:rsidRPr="00C9619F">
              <w:rPr>
                <w:rStyle w:val="shorttext"/>
                <w:lang w:val="en-US"/>
              </w:rPr>
              <w:t xml:space="preserve"> de </w:t>
            </w:r>
            <w:proofErr w:type="spellStart"/>
            <w:r w:rsidRPr="00C9619F">
              <w:rPr>
                <w:rStyle w:val="shorttext"/>
                <w:lang w:val="en-US"/>
              </w:rPr>
              <w:t>de</w:t>
            </w:r>
            <w:proofErr w:type="spellEnd"/>
            <w:r w:rsidRPr="00C9619F">
              <w:rPr>
                <w:rStyle w:val="shorttext"/>
                <w:lang w:val="en-US"/>
              </w:rPr>
              <w:t xml:space="preserve"> email PF-115,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din profile cu </w:t>
            </w:r>
            <w:proofErr w:type="spellStart"/>
            <w:r w:rsidRPr="00C9619F">
              <w:rPr>
                <w:rStyle w:val="shorttext"/>
                <w:lang w:val="en-US"/>
              </w:rPr>
              <w:t>grosimi</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8 mm </w:t>
            </w:r>
            <w:proofErr w:type="spellStart"/>
            <w:r w:rsidRPr="00C9619F">
              <w:rPr>
                <w:rStyle w:val="shorttext"/>
                <w:lang w:val="en-US"/>
              </w:rPr>
              <w:t>si</w:t>
            </w:r>
            <w:proofErr w:type="spellEnd"/>
            <w:r w:rsidRPr="00C9619F">
              <w:rPr>
                <w:rStyle w:val="shorttext"/>
                <w:lang w:val="en-US"/>
              </w:rPr>
              <w:t xml:space="preserve"> 12 mm </w:t>
            </w:r>
            <w:proofErr w:type="spellStart"/>
            <w:r w:rsidRPr="00C9619F">
              <w:rPr>
                <w:rStyle w:val="shorttext"/>
                <w:lang w:val="en-US"/>
              </w:rPr>
              <w:t>inclusiv</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t</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0,211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242</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CE06C1</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Invelitori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profilata</w:t>
            </w:r>
            <w:proofErr w:type="spellEnd"/>
            <w:r w:rsidRPr="00C9619F">
              <w:rPr>
                <w:rStyle w:val="shorttext"/>
                <w:lang w:val="en-US"/>
              </w:rPr>
              <w:t xml:space="preserve"> </w:t>
            </w:r>
            <w:proofErr w:type="spellStart"/>
            <w:r w:rsidRPr="00C9619F">
              <w:rPr>
                <w:rStyle w:val="shorttext"/>
                <w:lang w:val="en-US"/>
              </w:rPr>
              <w:t>protejata</w:t>
            </w:r>
            <w:proofErr w:type="spellEnd"/>
            <w:r w:rsidRPr="00C9619F">
              <w:rPr>
                <w:rStyle w:val="shorttext"/>
                <w:lang w:val="en-US"/>
              </w:rPr>
              <w:t xml:space="preserve"> </w:t>
            </w:r>
            <w:proofErr w:type="spellStart"/>
            <w:r w:rsidRPr="00C9619F">
              <w:rPr>
                <w:rStyle w:val="shorttext"/>
                <w:lang w:val="en-US"/>
              </w:rPr>
              <w:t>anticoroziv</w:t>
            </w:r>
            <w:proofErr w:type="spellEnd"/>
            <w:r w:rsidRPr="00C9619F">
              <w:rPr>
                <w:rStyle w:val="shorttext"/>
                <w:lang w:val="en-US"/>
              </w:rPr>
              <w:t xml:space="preserve">, HC-44, </w:t>
            </w:r>
            <w:proofErr w:type="spellStart"/>
            <w:r w:rsidRPr="00C9619F">
              <w:rPr>
                <w:rStyle w:val="shorttext"/>
                <w:lang w:val="en-US"/>
              </w:rPr>
              <w:t>montata</w:t>
            </w:r>
            <w:proofErr w:type="spellEnd"/>
            <w:r w:rsidRPr="00C9619F">
              <w:rPr>
                <w:rStyle w:val="shorttext"/>
                <w:lang w:val="en-US"/>
              </w:rPr>
              <w:t xml:space="preserve"> pe pane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mici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egale</w:t>
            </w:r>
            <w:proofErr w:type="spellEnd"/>
            <w:r w:rsidRPr="00C9619F">
              <w:rPr>
                <w:rStyle w:val="shorttext"/>
                <w:lang w:val="en-US"/>
              </w:rPr>
              <w:t xml:space="preserve"> de 40 </w:t>
            </w:r>
            <w:proofErr w:type="spellStart"/>
            <w:r w:rsidRPr="00C9619F">
              <w:rPr>
                <w:rStyle w:val="shorttext"/>
                <w:lang w:val="en-US"/>
              </w:rPr>
              <w:t>mp</w:t>
            </w:r>
            <w:proofErr w:type="spellEnd"/>
            <w:r w:rsidRPr="00C9619F">
              <w:rPr>
                <w:rStyle w:val="shorttext"/>
                <w:lang w:val="en-US"/>
              </w:rPr>
              <w:t xml:space="preserve"> cu </w:t>
            </w:r>
            <w:proofErr w:type="spellStart"/>
            <w:r w:rsidRPr="00C9619F">
              <w:rPr>
                <w:rStyle w:val="shorttext"/>
                <w:lang w:val="en-US"/>
              </w:rPr>
              <w:t>foi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profilata</w:t>
            </w:r>
            <w:proofErr w:type="spellEnd"/>
            <w:r w:rsidRPr="00C9619F">
              <w:rPr>
                <w:rStyle w:val="shorttext"/>
                <w:lang w:val="en-US"/>
              </w:rPr>
              <w:t xml:space="preserve"> cu </w:t>
            </w:r>
            <w:proofErr w:type="spellStart"/>
            <w:r w:rsidRPr="00C9619F">
              <w:rPr>
                <w:rStyle w:val="shorttext"/>
                <w:lang w:val="en-US"/>
              </w:rPr>
              <w:t>prindere</w:t>
            </w:r>
            <w:proofErr w:type="spellEnd"/>
            <w:r w:rsidRPr="00C9619F">
              <w:rPr>
                <w:rStyle w:val="shorttext"/>
                <w:lang w:val="en-US"/>
              </w:rPr>
              <w:t xml:space="preserve"> </w:t>
            </w:r>
            <w:proofErr w:type="gramStart"/>
            <w:r w:rsidRPr="00C9619F">
              <w:rPr>
                <w:rStyle w:val="shorttext"/>
                <w:lang w:val="en-US"/>
              </w:rPr>
              <w:t xml:space="preserve">cu  </w:t>
            </w:r>
            <w:proofErr w:type="spellStart"/>
            <w:r w:rsidRPr="00C9619F">
              <w:rPr>
                <w:rStyle w:val="shorttext"/>
                <w:lang w:val="en-US"/>
              </w:rPr>
              <w:t>suruburi</w:t>
            </w:r>
            <w:proofErr w:type="spellEnd"/>
            <w:proofErr w:type="gramEnd"/>
            <w:r w:rsidRPr="00C9619F">
              <w:rPr>
                <w:rStyle w:val="shorttext"/>
                <w:lang w:val="en-US"/>
              </w:rPr>
              <w:t xml:space="preserve"> </w:t>
            </w:r>
            <w:proofErr w:type="spellStart"/>
            <w:r w:rsidRPr="00C9619F">
              <w:rPr>
                <w:rStyle w:val="shorttext"/>
                <w:lang w:val="en-US"/>
              </w:rPr>
              <w:t>autofiletanta</w:t>
            </w:r>
            <w:proofErr w:type="spellEnd"/>
            <w:r w:rsidRPr="00C9619F">
              <w:rPr>
                <w:rStyle w:val="shorttext"/>
                <w:lang w:val="en-US"/>
              </w:rPr>
              <w:t xml:space="preserve"> (de </w:t>
            </w:r>
            <w:proofErr w:type="spellStart"/>
            <w:r w:rsidRPr="00C9619F">
              <w:rPr>
                <w:rStyle w:val="shorttext"/>
                <w:lang w:val="en-US"/>
              </w:rPr>
              <w:t>talpa</w:t>
            </w:r>
            <w:proofErr w:type="spellEnd"/>
            <w:r w:rsidRPr="00C9619F">
              <w:rPr>
                <w:rStyle w:val="shorttext"/>
                <w:lang w:val="en-US"/>
              </w:rPr>
              <w:t xml:space="preserve"> </w:t>
            </w:r>
            <w:proofErr w:type="spellStart"/>
            <w:r w:rsidRPr="00C9619F">
              <w:rPr>
                <w:rStyle w:val="shorttext"/>
                <w:lang w:val="en-US"/>
              </w:rPr>
              <w:t>superioara</w:t>
            </w:r>
            <w:proofErr w:type="spellEnd"/>
            <w:r w:rsidRPr="00C9619F">
              <w:rPr>
                <w:rStyle w:val="shorttext"/>
                <w:lang w:val="en-US"/>
              </w:rPr>
              <w:t xml:space="preserve"> a </w:t>
            </w:r>
            <w:proofErr w:type="spellStart"/>
            <w:r w:rsidRPr="00C9619F">
              <w:rPr>
                <w:rStyle w:val="shorttext"/>
                <w:lang w:val="en-US"/>
              </w:rPr>
              <w:t>panei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consolidate cu </w:t>
            </w:r>
            <w:proofErr w:type="spellStart"/>
            <w:r w:rsidRPr="00C9619F">
              <w:rPr>
                <w:rStyle w:val="shorttext"/>
                <w:lang w:val="en-US"/>
              </w:rPr>
              <w:t>nituri</w:t>
            </w:r>
            <w:proofErr w:type="spellEnd"/>
            <w:r w:rsidRPr="00C9619F">
              <w:rPr>
                <w:rStyle w:val="shorttext"/>
                <w:lang w:val="en-US"/>
              </w:rPr>
              <w:t xml:space="preserve"> ,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executarea</w:t>
            </w:r>
            <w:proofErr w:type="spellEnd"/>
            <w:r w:rsidRPr="00C9619F">
              <w:rPr>
                <w:rStyle w:val="shorttext"/>
                <w:lang w:val="en-US"/>
              </w:rPr>
              <w:t xml:space="preserve"> </w:t>
            </w:r>
            <w:proofErr w:type="spellStart"/>
            <w:r w:rsidRPr="00C9619F">
              <w:rPr>
                <w:rStyle w:val="shorttext"/>
                <w:lang w:val="en-US"/>
              </w:rPr>
              <w:t>doliilor</w:t>
            </w:r>
            <w:proofErr w:type="spellEnd"/>
            <w:r w:rsidRPr="00C9619F">
              <w:rPr>
                <w:rStyle w:val="shorttext"/>
                <w:lang w:val="en-US"/>
              </w:rPr>
              <w:t xml:space="preserve">, </w:t>
            </w:r>
            <w:proofErr w:type="spellStart"/>
            <w:r w:rsidRPr="00C9619F">
              <w:rPr>
                <w:rStyle w:val="shorttext"/>
                <w:lang w:val="en-US"/>
              </w:rPr>
              <w:t>sorturilor</w:t>
            </w:r>
            <w:proofErr w:type="spellEnd"/>
            <w:r w:rsidRPr="00C9619F">
              <w:rPr>
                <w:rStyle w:val="shorttext"/>
                <w:lang w:val="en-US"/>
              </w:rPr>
              <w:t xml:space="preserve">, </w:t>
            </w:r>
            <w:proofErr w:type="spellStart"/>
            <w:r w:rsidRPr="00C9619F">
              <w:rPr>
                <w:rStyle w:val="shorttext"/>
                <w:lang w:val="en-US"/>
              </w:rPr>
              <w:t>racordurilor</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47,66</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7.4. Copertinele nr. 3; 4; 5</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243</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CK35B</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Dibluri</w:t>
            </w:r>
            <w:proofErr w:type="spellEnd"/>
            <w:r w:rsidRPr="00C9619F">
              <w:rPr>
                <w:rStyle w:val="shorttext"/>
                <w:lang w:val="en-US"/>
              </w:rPr>
              <w:t xml:space="preserve"> din metal fixate in </w:t>
            </w:r>
            <w:proofErr w:type="spellStart"/>
            <w:r w:rsidRPr="00C9619F">
              <w:rPr>
                <w:rStyle w:val="shorttext"/>
                <w:lang w:val="en-US"/>
              </w:rPr>
              <w:t>ziduri</w:t>
            </w:r>
            <w:proofErr w:type="spellEnd"/>
            <w:r w:rsidRPr="00C9619F">
              <w:rPr>
                <w:rStyle w:val="shorttext"/>
                <w:lang w:val="en-US"/>
              </w:rPr>
              <w:t xml:space="preserve"> din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armat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161,00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244</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CL26A</w:t>
            </w:r>
          </w:p>
        </w:tc>
        <w:tc>
          <w:tcPr>
            <w:tcW w:w="6300"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Rame metalice gata confectionate</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2 046,21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245</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IzD10D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Vopsirea</w:t>
            </w:r>
            <w:proofErr w:type="spellEnd"/>
            <w:r w:rsidRPr="00C9619F">
              <w:rPr>
                <w:rStyle w:val="shorttext"/>
                <w:lang w:val="en-US"/>
              </w:rPr>
              <w:t xml:space="preserve"> </w:t>
            </w:r>
            <w:proofErr w:type="spellStart"/>
            <w:r w:rsidRPr="00C9619F">
              <w:rPr>
                <w:rStyle w:val="shorttext"/>
                <w:lang w:val="en-US"/>
              </w:rPr>
              <w:t>anticoroziva</w:t>
            </w:r>
            <w:proofErr w:type="spellEnd"/>
            <w:r w:rsidRPr="00C9619F">
              <w:rPr>
                <w:rStyle w:val="shorttext"/>
                <w:lang w:val="en-US"/>
              </w:rPr>
              <w:t xml:space="preserve"> cu </w:t>
            </w:r>
            <w:proofErr w:type="spellStart"/>
            <w:r w:rsidRPr="00C9619F">
              <w:rPr>
                <w:rStyle w:val="shorttext"/>
                <w:lang w:val="en-US"/>
              </w:rPr>
              <w:t>pensula</w:t>
            </w:r>
            <w:proofErr w:type="spellEnd"/>
            <w:r w:rsidRPr="00C9619F">
              <w:rPr>
                <w:rStyle w:val="shorttext"/>
                <w:lang w:val="en-US"/>
              </w:rPr>
              <w:t xml:space="preserve"> de mina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cu un </w:t>
            </w:r>
            <w:proofErr w:type="spellStart"/>
            <w:r w:rsidRPr="00C9619F">
              <w:rPr>
                <w:rStyle w:val="shorttext"/>
                <w:lang w:val="en-US"/>
              </w:rPr>
              <w:t>strat</w:t>
            </w:r>
            <w:proofErr w:type="spellEnd"/>
            <w:r w:rsidRPr="00C9619F">
              <w:rPr>
                <w:rStyle w:val="shorttext"/>
                <w:lang w:val="en-US"/>
              </w:rPr>
              <w:t xml:space="preserve"> de </w:t>
            </w:r>
            <w:proofErr w:type="spellStart"/>
            <w:r w:rsidRPr="00C9619F">
              <w:rPr>
                <w:rStyle w:val="shorttext"/>
                <w:lang w:val="en-US"/>
              </w:rPr>
              <w:t>grund</w:t>
            </w:r>
            <w:proofErr w:type="spellEnd"/>
            <w:r w:rsidRPr="00C9619F">
              <w:rPr>
                <w:rStyle w:val="shorttext"/>
                <w:lang w:val="en-US"/>
              </w:rPr>
              <w:t xml:space="preserve"> </w:t>
            </w:r>
            <w:proofErr w:type="spellStart"/>
            <w:r w:rsidRPr="00C9619F">
              <w:rPr>
                <w:rStyle w:val="shorttext"/>
                <w:lang w:val="en-US"/>
              </w:rPr>
              <w:t>grund</w:t>
            </w:r>
            <w:proofErr w:type="spellEnd"/>
            <w:r w:rsidRPr="00C9619F">
              <w:rPr>
                <w:rStyle w:val="shorttext"/>
                <w:lang w:val="en-US"/>
              </w:rPr>
              <w:t xml:space="preserve"> GF-021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trei</w:t>
            </w:r>
            <w:proofErr w:type="spellEnd"/>
            <w:r w:rsidRPr="00C9619F">
              <w:rPr>
                <w:rStyle w:val="shorttext"/>
                <w:lang w:val="en-US"/>
              </w:rPr>
              <w:t xml:space="preserve"> </w:t>
            </w:r>
            <w:proofErr w:type="spellStart"/>
            <w:r w:rsidRPr="00C9619F">
              <w:rPr>
                <w:rStyle w:val="shorttext"/>
                <w:lang w:val="en-US"/>
              </w:rPr>
              <w:t>straturi</w:t>
            </w:r>
            <w:proofErr w:type="spellEnd"/>
            <w:r w:rsidRPr="00C9619F">
              <w:rPr>
                <w:rStyle w:val="shorttext"/>
                <w:lang w:val="en-US"/>
              </w:rPr>
              <w:t xml:space="preserve"> de </w:t>
            </w:r>
            <w:proofErr w:type="spellStart"/>
            <w:r w:rsidRPr="00C9619F">
              <w:rPr>
                <w:rStyle w:val="shorttext"/>
                <w:lang w:val="en-US"/>
              </w:rPr>
              <w:t>de</w:t>
            </w:r>
            <w:proofErr w:type="spellEnd"/>
            <w:r w:rsidRPr="00C9619F">
              <w:rPr>
                <w:rStyle w:val="shorttext"/>
                <w:lang w:val="en-US"/>
              </w:rPr>
              <w:t xml:space="preserve"> email PF-115,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din profile cu </w:t>
            </w:r>
            <w:proofErr w:type="spellStart"/>
            <w:r w:rsidRPr="00C9619F">
              <w:rPr>
                <w:rStyle w:val="shorttext"/>
                <w:lang w:val="en-US"/>
              </w:rPr>
              <w:t>grosimi</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8 mm </w:t>
            </w:r>
            <w:proofErr w:type="spellStart"/>
            <w:r w:rsidRPr="00C9619F">
              <w:rPr>
                <w:rStyle w:val="shorttext"/>
                <w:lang w:val="en-US"/>
              </w:rPr>
              <w:t>si</w:t>
            </w:r>
            <w:proofErr w:type="spellEnd"/>
            <w:r w:rsidRPr="00C9619F">
              <w:rPr>
                <w:rStyle w:val="shorttext"/>
                <w:lang w:val="en-US"/>
              </w:rPr>
              <w:t xml:space="preserve"> 12 mm </w:t>
            </w:r>
            <w:proofErr w:type="spellStart"/>
            <w:r w:rsidRPr="00C9619F">
              <w:rPr>
                <w:rStyle w:val="shorttext"/>
                <w:lang w:val="en-US"/>
              </w:rPr>
              <w:t>inclusiv</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t</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2,046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246</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CE06C1</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Invelitori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profilata</w:t>
            </w:r>
            <w:proofErr w:type="spellEnd"/>
            <w:r w:rsidRPr="00C9619F">
              <w:rPr>
                <w:rStyle w:val="shorttext"/>
                <w:lang w:val="en-US"/>
              </w:rPr>
              <w:t xml:space="preserve"> </w:t>
            </w:r>
            <w:proofErr w:type="spellStart"/>
            <w:r w:rsidRPr="00C9619F">
              <w:rPr>
                <w:rStyle w:val="shorttext"/>
                <w:lang w:val="en-US"/>
              </w:rPr>
              <w:t>protejata</w:t>
            </w:r>
            <w:proofErr w:type="spellEnd"/>
            <w:r w:rsidRPr="00C9619F">
              <w:rPr>
                <w:rStyle w:val="shorttext"/>
                <w:lang w:val="en-US"/>
              </w:rPr>
              <w:t xml:space="preserve"> </w:t>
            </w:r>
            <w:proofErr w:type="spellStart"/>
            <w:r w:rsidRPr="00C9619F">
              <w:rPr>
                <w:rStyle w:val="shorttext"/>
                <w:lang w:val="en-US"/>
              </w:rPr>
              <w:t>anticoroziv</w:t>
            </w:r>
            <w:proofErr w:type="spellEnd"/>
            <w:r w:rsidRPr="00C9619F">
              <w:rPr>
                <w:rStyle w:val="shorttext"/>
                <w:lang w:val="en-US"/>
              </w:rPr>
              <w:t xml:space="preserve">, HC-44, </w:t>
            </w:r>
            <w:proofErr w:type="spellStart"/>
            <w:r w:rsidRPr="00C9619F">
              <w:rPr>
                <w:rStyle w:val="shorttext"/>
                <w:lang w:val="en-US"/>
              </w:rPr>
              <w:t>montata</w:t>
            </w:r>
            <w:proofErr w:type="spellEnd"/>
            <w:r w:rsidRPr="00C9619F">
              <w:rPr>
                <w:rStyle w:val="shorttext"/>
                <w:lang w:val="en-US"/>
              </w:rPr>
              <w:t xml:space="preserve"> pe pane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pe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mici</w:t>
            </w:r>
            <w:proofErr w:type="spellEnd"/>
            <w:r w:rsidRPr="00C9619F">
              <w:rPr>
                <w:rStyle w:val="shorttext"/>
                <w:lang w:val="en-US"/>
              </w:rPr>
              <w:t xml:space="preserve"> </w:t>
            </w:r>
            <w:proofErr w:type="spellStart"/>
            <w:r w:rsidRPr="00C9619F">
              <w:rPr>
                <w:rStyle w:val="shorttext"/>
                <w:lang w:val="en-US"/>
              </w:rPr>
              <w:t>sau</w:t>
            </w:r>
            <w:proofErr w:type="spellEnd"/>
            <w:r w:rsidRPr="00C9619F">
              <w:rPr>
                <w:rStyle w:val="shorttext"/>
                <w:lang w:val="en-US"/>
              </w:rPr>
              <w:t xml:space="preserve"> </w:t>
            </w:r>
            <w:proofErr w:type="spellStart"/>
            <w:r w:rsidRPr="00C9619F">
              <w:rPr>
                <w:rStyle w:val="shorttext"/>
                <w:lang w:val="en-US"/>
              </w:rPr>
              <w:t>egale</w:t>
            </w:r>
            <w:proofErr w:type="spellEnd"/>
            <w:r w:rsidRPr="00C9619F">
              <w:rPr>
                <w:rStyle w:val="shorttext"/>
                <w:lang w:val="en-US"/>
              </w:rPr>
              <w:t xml:space="preserve"> de 40 </w:t>
            </w:r>
            <w:proofErr w:type="spellStart"/>
            <w:r w:rsidRPr="00C9619F">
              <w:rPr>
                <w:rStyle w:val="shorttext"/>
                <w:lang w:val="en-US"/>
              </w:rPr>
              <w:t>mp</w:t>
            </w:r>
            <w:proofErr w:type="spellEnd"/>
            <w:r w:rsidRPr="00C9619F">
              <w:rPr>
                <w:rStyle w:val="shorttext"/>
                <w:lang w:val="en-US"/>
              </w:rPr>
              <w:t xml:space="preserve"> cu </w:t>
            </w:r>
            <w:proofErr w:type="spellStart"/>
            <w:r w:rsidRPr="00C9619F">
              <w:rPr>
                <w:rStyle w:val="shorttext"/>
                <w:lang w:val="en-US"/>
              </w:rPr>
              <w:t>foi</w:t>
            </w:r>
            <w:proofErr w:type="spellEnd"/>
            <w:r w:rsidRPr="00C9619F">
              <w:rPr>
                <w:rStyle w:val="shorttext"/>
                <w:lang w:val="en-US"/>
              </w:rPr>
              <w:t xml:space="preserve"> din </w:t>
            </w:r>
            <w:proofErr w:type="spellStart"/>
            <w:r w:rsidRPr="00C9619F">
              <w:rPr>
                <w:rStyle w:val="shorttext"/>
                <w:lang w:val="en-US"/>
              </w:rPr>
              <w:t>tabla</w:t>
            </w:r>
            <w:proofErr w:type="spellEnd"/>
            <w:r w:rsidRPr="00C9619F">
              <w:rPr>
                <w:rStyle w:val="shorttext"/>
                <w:lang w:val="en-US"/>
              </w:rPr>
              <w:t xml:space="preserve"> </w:t>
            </w:r>
            <w:proofErr w:type="spellStart"/>
            <w:r w:rsidRPr="00C9619F">
              <w:rPr>
                <w:rStyle w:val="shorttext"/>
                <w:lang w:val="en-US"/>
              </w:rPr>
              <w:t>profilata</w:t>
            </w:r>
            <w:proofErr w:type="spellEnd"/>
            <w:r w:rsidRPr="00C9619F">
              <w:rPr>
                <w:rStyle w:val="shorttext"/>
                <w:lang w:val="en-US"/>
              </w:rPr>
              <w:t xml:space="preserve"> cu </w:t>
            </w:r>
            <w:proofErr w:type="spellStart"/>
            <w:r w:rsidRPr="00C9619F">
              <w:rPr>
                <w:rStyle w:val="shorttext"/>
                <w:lang w:val="en-US"/>
              </w:rPr>
              <w:t>prindere</w:t>
            </w:r>
            <w:proofErr w:type="spellEnd"/>
            <w:r w:rsidRPr="00C9619F">
              <w:rPr>
                <w:rStyle w:val="shorttext"/>
                <w:lang w:val="en-US"/>
              </w:rPr>
              <w:t xml:space="preserve"> </w:t>
            </w:r>
            <w:proofErr w:type="gramStart"/>
            <w:r w:rsidRPr="00C9619F">
              <w:rPr>
                <w:rStyle w:val="shorttext"/>
                <w:lang w:val="en-US"/>
              </w:rPr>
              <w:t xml:space="preserve">cu  </w:t>
            </w:r>
            <w:proofErr w:type="spellStart"/>
            <w:r w:rsidRPr="00C9619F">
              <w:rPr>
                <w:rStyle w:val="shorttext"/>
                <w:lang w:val="en-US"/>
              </w:rPr>
              <w:t>suruburi</w:t>
            </w:r>
            <w:proofErr w:type="spellEnd"/>
            <w:proofErr w:type="gramEnd"/>
            <w:r w:rsidRPr="00C9619F">
              <w:rPr>
                <w:rStyle w:val="shorttext"/>
                <w:lang w:val="en-US"/>
              </w:rPr>
              <w:t xml:space="preserve"> </w:t>
            </w:r>
            <w:proofErr w:type="spellStart"/>
            <w:r w:rsidRPr="00C9619F">
              <w:rPr>
                <w:rStyle w:val="shorttext"/>
                <w:lang w:val="en-US"/>
              </w:rPr>
              <w:t>autofiletanta</w:t>
            </w:r>
            <w:proofErr w:type="spellEnd"/>
            <w:r w:rsidRPr="00C9619F">
              <w:rPr>
                <w:rStyle w:val="shorttext"/>
                <w:lang w:val="en-US"/>
              </w:rPr>
              <w:t xml:space="preserve"> (de </w:t>
            </w:r>
            <w:proofErr w:type="spellStart"/>
            <w:r w:rsidRPr="00C9619F">
              <w:rPr>
                <w:rStyle w:val="shorttext"/>
                <w:lang w:val="en-US"/>
              </w:rPr>
              <w:t>talpa</w:t>
            </w:r>
            <w:proofErr w:type="spellEnd"/>
            <w:r w:rsidRPr="00C9619F">
              <w:rPr>
                <w:rStyle w:val="shorttext"/>
                <w:lang w:val="en-US"/>
              </w:rPr>
              <w:t xml:space="preserve"> </w:t>
            </w:r>
            <w:proofErr w:type="spellStart"/>
            <w:r w:rsidRPr="00C9619F">
              <w:rPr>
                <w:rStyle w:val="shorttext"/>
                <w:lang w:val="en-US"/>
              </w:rPr>
              <w:t>superioara</w:t>
            </w:r>
            <w:proofErr w:type="spellEnd"/>
            <w:r w:rsidRPr="00C9619F">
              <w:rPr>
                <w:rStyle w:val="shorttext"/>
                <w:lang w:val="en-US"/>
              </w:rPr>
              <w:t xml:space="preserve"> a </w:t>
            </w:r>
            <w:proofErr w:type="spellStart"/>
            <w:r w:rsidRPr="00C9619F">
              <w:rPr>
                <w:rStyle w:val="shorttext"/>
                <w:lang w:val="en-US"/>
              </w:rPr>
              <w:t>panei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consolidate cu </w:t>
            </w:r>
            <w:proofErr w:type="spellStart"/>
            <w:r w:rsidRPr="00C9619F">
              <w:rPr>
                <w:rStyle w:val="shorttext"/>
                <w:lang w:val="en-US"/>
              </w:rPr>
              <w:t>nituri</w:t>
            </w:r>
            <w:proofErr w:type="spellEnd"/>
            <w:r w:rsidRPr="00C9619F">
              <w:rPr>
                <w:rStyle w:val="shorttext"/>
                <w:lang w:val="en-US"/>
              </w:rPr>
              <w:t xml:space="preserve"> ,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executarea</w:t>
            </w:r>
            <w:proofErr w:type="spellEnd"/>
            <w:r w:rsidRPr="00C9619F">
              <w:rPr>
                <w:rStyle w:val="shorttext"/>
                <w:lang w:val="en-US"/>
              </w:rPr>
              <w:t xml:space="preserve"> </w:t>
            </w:r>
            <w:proofErr w:type="spellStart"/>
            <w:r w:rsidRPr="00C9619F">
              <w:rPr>
                <w:rStyle w:val="shorttext"/>
                <w:lang w:val="en-US"/>
              </w:rPr>
              <w:t>doliilor</w:t>
            </w:r>
            <w:proofErr w:type="spellEnd"/>
            <w:r w:rsidRPr="00C9619F">
              <w:rPr>
                <w:rStyle w:val="shorttext"/>
                <w:lang w:val="en-US"/>
              </w:rPr>
              <w:t xml:space="preserve">, </w:t>
            </w:r>
            <w:proofErr w:type="spellStart"/>
            <w:r w:rsidRPr="00C9619F">
              <w:rPr>
                <w:rStyle w:val="shorttext"/>
                <w:lang w:val="en-US"/>
              </w:rPr>
              <w:t>sorturilor</w:t>
            </w:r>
            <w:proofErr w:type="spellEnd"/>
            <w:r w:rsidRPr="00C9619F">
              <w:rPr>
                <w:rStyle w:val="shorttext"/>
                <w:lang w:val="en-US"/>
              </w:rPr>
              <w:t xml:space="preserve">, </w:t>
            </w:r>
            <w:proofErr w:type="spellStart"/>
            <w:r w:rsidRPr="00C9619F">
              <w:rPr>
                <w:rStyle w:val="shorttext"/>
                <w:lang w:val="en-US"/>
              </w:rPr>
              <w:t>racordurilor</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55,44</w:t>
            </w:r>
          </w:p>
        </w:tc>
      </w:tr>
      <w:tr w:rsidR="009D4874">
        <w:tc>
          <w:tcPr>
            <w:tcW w:w="483"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w:t>
            </w:r>
          </w:p>
        </w:tc>
        <w:tc>
          <w:tcPr>
            <w:tcW w:w="1196" w:type="dxa"/>
            <w:tcBorders>
              <w:top w:val="nil"/>
              <w:left w:val="single" w:sz="6" w:space="0" w:color="auto"/>
              <w:bottom w:val="nil"/>
              <w:right w:val="nil"/>
            </w:tcBorders>
          </w:tcPr>
          <w:p w:rsidR="009D4874" w:rsidRDefault="009D4874">
            <w:pPr>
              <w:pStyle w:val="Frspaiere"/>
              <w:rPr>
                <w:rStyle w:val="shorttext"/>
              </w:rPr>
            </w:pPr>
          </w:p>
        </w:tc>
        <w:tc>
          <w:tcPr>
            <w:tcW w:w="6300" w:type="dxa"/>
            <w:tcBorders>
              <w:top w:val="nil"/>
              <w:left w:val="single" w:sz="6" w:space="0" w:color="auto"/>
              <w:bottom w:val="nil"/>
              <w:right w:val="nil"/>
            </w:tcBorders>
          </w:tcPr>
          <w:p w:rsidR="009D4874" w:rsidRDefault="00000000">
            <w:pPr>
              <w:pStyle w:val="Frspaiere"/>
              <w:rPr>
                <w:rStyle w:val="shorttext"/>
              </w:rPr>
            </w:pPr>
            <w:proofErr w:type="spellStart"/>
            <w:r>
              <w:rPr>
                <w:rStyle w:val="shorttext"/>
                <w:b/>
                <w:bCs/>
                <w:lang w:val="en-US"/>
              </w:rPr>
              <w:t>Capitolul</w:t>
            </w:r>
            <w:proofErr w:type="spellEnd"/>
            <w:r>
              <w:rPr>
                <w:rStyle w:val="shorttext"/>
                <w:b/>
                <w:bCs/>
              </w:rPr>
              <w:t xml:space="preserve"> 7.5. Scari interioare </w:t>
            </w:r>
          </w:p>
        </w:tc>
        <w:tc>
          <w:tcPr>
            <w:tcW w:w="819" w:type="dxa"/>
            <w:tcBorders>
              <w:top w:val="nil"/>
              <w:left w:val="single" w:sz="6" w:space="0" w:color="auto"/>
              <w:bottom w:val="nil"/>
              <w:right w:val="nil"/>
            </w:tcBorders>
          </w:tcPr>
          <w:p w:rsidR="009D4874" w:rsidRDefault="009D4874">
            <w:pPr>
              <w:pStyle w:val="Frspaiere"/>
              <w:rPr>
                <w:rStyle w:val="shorttext"/>
              </w:rPr>
            </w:pPr>
          </w:p>
        </w:tc>
        <w:tc>
          <w:tcPr>
            <w:tcW w:w="925" w:type="dxa"/>
            <w:tcBorders>
              <w:top w:val="nil"/>
              <w:left w:val="single" w:sz="6" w:space="0" w:color="auto"/>
              <w:bottom w:val="nil"/>
              <w:right w:val="single" w:sz="4" w:space="0" w:color="auto"/>
            </w:tcBorders>
          </w:tcPr>
          <w:p w:rsidR="009D4874" w:rsidRDefault="009D4874">
            <w:pPr>
              <w:pStyle w:val="Frspaiere"/>
              <w:rPr>
                <w:rStyle w:val="shorttex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247</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CL21A1</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Protectia</w:t>
            </w:r>
            <w:proofErr w:type="spellEnd"/>
            <w:r w:rsidRPr="00C9619F">
              <w:rPr>
                <w:rStyle w:val="shorttext"/>
                <w:lang w:val="en-US"/>
              </w:rPr>
              <w:t xml:space="preserve"> </w:t>
            </w:r>
            <w:proofErr w:type="spellStart"/>
            <w:r w:rsidRPr="00C9619F">
              <w:rPr>
                <w:rStyle w:val="shorttext"/>
                <w:lang w:val="en-US"/>
              </w:rPr>
              <w:t>muchiilor</w:t>
            </w:r>
            <w:proofErr w:type="spellEnd"/>
            <w:r w:rsidRPr="00C9619F">
              <w:rPr>
                <w:rStyle w:val="shorttext"/>
                <w:lang w:val="en-US"/>
              </w:rPr>
              <w:t xml:space="preserve"> la </w:t>
            </w:r>
            <w:proofErr w:type="spellStart"/>
            <w:r w:rsidRPr="00C9619F">
              <w:rPr>
                <w:rStyle w:val="shorttext"/>
                <w:lang w:val="en-US"/>
              </w:rPr>
              <w:t>elemente</w:t>
            </w:r>
            <w:proofErr w:type="spellEnd"/>
            <w:r w:rsidRPr="00C9619F">
              <w:rPr>
                <w:rStyle w:val="shorttext"/>
                <w:lang w:val="en-US"/>
              </w:rPr>
              <w:t xml:space="preserve"> din </w:t>
            </w:r>
            <w:proofErr w:type="spellStart"/>
            <w:r w:rsidRPr="00C9619F">
              <w:rPr>
                <w:rStyle w:val="shorttext"/>
                <w:lang w:val="en-US"/>
              </w:rPr>
              <w:t>zidarie</w:t>
            </w:r>
            <w:proofErr w:type="spellEnd"/>
            <w:r w:rsidRPr="00C9619F">
              <w:rPr>
                <w:rStyle w:val="shorttext"/>
                <w:lang w:val="en-US"/>
              </w:rPr>
              <w:t xml:space="preserve">., cu </w:t>
            </w:r>
            <w:proofErr w:type="spellStart"/>
            <w:r w:rsidRPr="00C9619F">
              <w:rPr>
                <w:rStyle w:val="shorttext"/>
                <w:lang w:val="en-US"/>
              </w:rPr>
              <w:t>otel</w:t>
            </w:r>
            <w:proofErr w:type="spellEnd"/>
            <w:r w:rsidRPr="00C9619F">
              <w:rPr>
                <w:rStyle w:val="shorttext"/>
                <w:lang w:val="en-US"/>
              </w:rPr>
              <w:t xml:space="preserve"> cornier 45x28x4.0mm la </w:t>
            </w:r>
            <w:proofErr w:type="spellStart"/>
            <w:r w:rsidRPr="00C9619F">
              <w:rPr>
                <w:rStyle w:val="shorttext"/>
                <w:lang w:val="en-US"/>
              </w:rPr>
              <w:t>trepte</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207,10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248</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CG11A</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Pardoseli</w:t>
            </w:r>
            <w:proofErr w:type="spellEnd"/>
            <w:r w:rsidRPr="00C9619F">
              <w:rPr>
                <w:rStyle w:val="shorttext"/>
                <w:lang w:val="en-US"/>
              </w:rPr>
              <w:t xml:space="preserve"> din </w:t>
            </w:r>
            <w:proofErr w:type="spellStart"/>
            <w:r w:rsidRPr="00C9619F">
              <w:rPr>
                <w:rStyle w:val="shorttext"/>
                <w:lang w:val="en-US"/>
              </w:rPr>
              <w:t>mozaic</w:t>
            </w:r>
            <w:proofErr w:type="spellEnd"/>
            <w:r w:rsidRPr="00C9619F">
              <w:rPr>
                <w:rStyle w:val="shorttext"/>
                <w:lang w:val="en-US"/>
              </w:rPr>
              <w:t xml:space="preserve"> </w:t>
            </w:r>
            <w:proofErr w:type="spellStart"/>
            <w:r w:rsidRPr="00C9619F">
              <w:rPr>
                <w:rStyle w:val="shorttext"/>
                <w:lang w:val="en-US"/>
              </w:rPr>
              <w:t>turnate</w:t>
            </w:r>
            <w:proofErr w:type="spellEnd"/>
            <w:r w:rsidRPr="00C9619F">
              <w:rPr>
                <w:rStyle w:val="shorttext"/>
                <w:lang w:val="en-US"/>
              </w:rPr>
              <w:t xml:space="preserve"> pe loc, </w:t>
            </w:r>
            <w:proofErr w:type="spellStart"/>
            <w:r w:rsidRPr="00C9619F">
              <w:rPr>
                <w:rStyle w:val="shorttext"/>
                <w:lang w:val="en-US"/>
              </w:rPr>
              <w:t>avind</w:t>
            </w:r>
            <w:proofErr w:type="spellEnd"/>
            <w:r w:rsidRPr="00C9619F">
              <w:rPr>
                <w:rStyle w:val="shorttext"/>
                <w:lang w:val="en-US"/>
              </w:rPr>
              <w:t xml:space="preserve"> </w:t>
            </w:r>
            <w:proofErr w:type="spellStart"/>
            <w:r w:rsidRPr="00C9619F">
              <w:rPr>
                <w:rStyle w:val="shorttext"/>
                <w:lang w:val="en-US"/>
              </w:rPr>
              <w:t>stratul</w:t>
            </w:r>
            <w:proofErr w:type="spellEnd"/>
            <w:r w:rsidRPr="00C9619F">
              <w:rPr>
                <w:rStyle w:val="shorttext"/>
                <w:lang w:val="en-US"/>
              </w:rPr>
              <w:t xml:space="preserve"> de </w:t>
            </w:r>
            <w:proofErr w:type="spellStart"/>
            <w:r w:rsidRPr="00C9619F">
              <w:rPr>
                <w:rStyle w:val="shorttext"/>
                <w:lang w:val="en-US"/>
              </w:rPr>
              <w:t>uzura</w:t>
            </w:r>
            <w:proofErr w:type="spellEnd"/>
            <w:r w:rsidRPr="00C9619F">
              <w:rPr>
                <w:rStyle w:val="shorttext"/>
                <w:lang w:val="en-US"/>
              </w:rPr>
              <w:t xml:space="preserve"> de 1,5 cm </w:t>
            </w:r>
            <w:proofErr w:type="spellStart"/>
            <w:r w:rsidRPr="00C9619F">
              <w:rPr>
                <w:rStyle w:val="shorttext"/>
                <w:lang w:val="en-US"/>
              </w:rPr>
              <w:t>grosime</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stratul</w:t>
            </w:r>
            <w:proofErr w:type="spellEnd"/>
            <w:r w:rsidRPr="00C9619F">
              <w:rPr>
                <w:rStyle w:val="shorttext"/>
                <w:lang w:val="en-US"/>
              </w:rPr>
              <w:t xml:space="preserve"> </w:t>
            </w:r>
            <w:proofErr w:type="spellStart"/>
            <w:r w:rsidRPr="00C9619F">
              <w:rPr>
                <w:rStyle w:val="shorttext"/>
                <w:lang w:val="en-US"/>
              </w:rPr>
              <w:t>suport</w:t>
            </w:r>
            <w:proofErr w:type="spellEnd"/>
            <w:r w:rsidRPr="00C9619F">
              <w:rPr>
                <w:rStyle w:val="shorttext"/>
                <w:lang w:val="en-US"/>
              </w:rPr>
              <w:t xml:space="preserve"> de 3 cm </w:t>
            </w:r>
            <w:proofErr w:type="spellStart"/>
            <w:r w:rsidRPr="00C9619F">
              <w:rPr>
                <w:rStyle w:val="shorttext"/>
                <w:lang w:val="en-US"/>
              </w:rPr>
              <w:t>grosime</w:t>
            </w:r>
            <w:proofErr w:type="spellEnd"/>
            <w:r w:rsidRPr="00C9619F">
              <w:rPr>
                <w:rStyle w:val="shorttext"/>
                <w:lang w:val="en-US"/>
              </w:rPr>
              <w:t xml:space="preserve">, din mortar de </w:t>
            </w:r>
            <w:proofErr w:type="spellStart"/>
            <w:r w:rsidRPr="00C9619F">
              <w:rPr>
                <w:rStyle w:val="shorttext"/>
                <w:lang w:val="en-US"/>
              </w:rPr>
              <w:t>ciment</w:t>
            </w:r>
            <w:proofErr w:type="spellEnd"/>
            <w:r w:rsidRPr="00C9619F">
              <w:rPr>
                <w:rStyle w:val="shorttext"/>
                <w:lang w:val="en-US"/>
              </w:rPr>
              <w:t xml:space="preserve"> M 150, </w:t>
            </w:r>
            <w:proofErr w:type="spellStart"/>
            <w:r w:rsidRPr="00C9619F">
              <w:rPr>
                <w:rStyle w:val="shorttext"/>
                <w:lang w:val="en-US"/>
              </w:rPr>
              <w:t>inclusiv</w:t>
            </w:r>
            <w:proofErr w:type="spellEnd"/>
            <w:r w:rsidRPr="00C9619F">
              <w:rPr>
                <w:rStyle w:val="shorttext"/>
                <w:lang w:val="en-US"/>
              </w:rPr>
              <w:t xml:space="preserve"> </w:t>
            </w:r>
            <w:proofErr w:type="spellStart"/>
            <w:r w:rsidRPr="00C9619F">
              <w:rPr>
                <w:rStyle w:val="shorttext"/>
                <w:lang w:val="en-US"/>
              </w:rPr>
              <w:t>frecarea</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spalarea</w:t>
            </w:r>
            <w:proofErr w:type="spellEnd"/>
            <w:r w:rsidRPr="00C9619F">
              <w:rPr>
                <w:rStyle w:val="shorttext"/>
                <w:lang w:val="en-US"/>
              </w:rPr>
              <w:t xml:space="preserve">, in </w:t>
            </w:r>
            <w:proofErr w:type="spellStart"/>
            <w:r w:rsidRPr="00C9619F">
              <w:rPr>
                <w:rStyle w:val="shorttext"/>
                <w:lang w:val="en-US"/>
              </w:rPr>
              <w:t>incaperi</w:t>
            </w:r>
            <w:proofErr w:type="spellEnd"/>
            <w:r w:rsidRPr="00C9619F">
              <w:rPr>
                <w:rStyle w:val="shorttext"/>
                <w:lang w:val="en-US"/>
              </w:rPr>
              <w:t xml:space="preserve"> cu </w:t>
            </w:r>
            <w:proofErr w:type="spellStart"/>
            <w:r w:rsidRPr="00C9619F">
              <w:rPr>
                <w:rStyle w:val="shorttext"/>
                <w:lang w:val="en-US"/>
              </w:rPr>
              <w:t>suprafete</w:t>
            </w:r>
            <w:proofErr w:type="spellEnd"/>
            <w:r w:rsidRPr="00C9619F">
              <w:rPr>
                <w:rStyle w:val="shorttext"/>
                <w:lang w:val="en-US"/>
              </w:rPr>
              <w:t xml:space="preserve"> </w:t>
            </w:r>
            <w:proofErr w:type="spellStart"/>
            <w:r w:rsidRPr="00C9619F">
              <w:rPr>
                <w:rStyle w:val="shorttext"/>
                <w:lang w:val="en-US"/>
              </w:rPr>
              <w:t>mai</w:t>
            </w:r>
            <w:proofErr w:type="spellEnd"/>
            <w:r w:rsidRPr="00C9619F">
              <w:rPr>
                <w:rStyle w:val="shorttext"/>
                <w:lang w:val="en-US"/>
              </w:rPr>
              <w:t xml:space="preserve"> </w:t>
            </w:r>
            <w:proofErr w:type="spellStart"/>
            <w:r w:rsidRPr="00C9619F">
              <w:rPr>
                <w:rStyle w:val="shorttext"/>
                <w:lang w:val="en-US"/>
              </w:rPr>
              <w:t>mari</w:t>
            </w:r>
            <w:proofErr w:type="spellEnd"/>
            <w:r w:rsidRPr="00C9619F">
              <w:rPr>
                <w:rStyle w:val="shorttext"/>
                <w:lang w:val="en-US"/>
              </w:rPr>
              <w:t xml:space="preserve"> de 16 </w:t>
            </w:r>
            <w:proofErr w:type="spellStart"/>
            <w:r w:rsidRPr="00C9619F">
              <w:rPr>
                <w:rStyle w:val="shorttext"/>
                <w:lang w:val="en-US"/>
              </w:rPr>
              <w:t>mp</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din </w:t>
            </w:r>
            <w:proofErr w:type="spellStart"/>
            <w:r w:rsidRPr="00C9619F">
              <w:rPr>
                <w:rStyle w:val="shorttext"/>
                <w:lang w:val="en-US"/>
              </w:rPr>
              <w:t>mozaic</w:t>
            </w:r>
            <w:proofErr w:type="spellEnd"/>
            <w:r w:rsidRPr="00C9619F">
              <w:rPr>
                <w:rStyle w:val="shorttext"/>
                <w:lang w:val="en-US"/>
              </w:rPr>
              <w:t xml:space="preserve"> </w:t>
            </w:r>
            <w:proofErr w:type="spellStart"/>
            <w:r w:rsidRPr="00C9619F">
              <w:rPr>
                <w:rStyle w:val="shorttext"/>
                <w:lang w:val="en-US"/>
              </w:rPr>
              <w:t>simplu</w:t>
            </w:r>
            <w:proofErr w:type="spellEnd"/>
            <w:r w:rsidRPr="00C9619F">
              <w:rPr>
                <w:rStyle w:val="shorttext"/>
                <w:lang w:val="en-US"/>
              </w:rPr>
              <w:t xml:space="preserve">, </w:t>
            </w:r>
            <w:proofErr w:type="spellStart"/>
            <w:r w:rsidRPr="00C9619F">
              <w:rPr>
                <w:rStyle w:val="shorttext"/>
                <w:lang w:val="en-US"/>
              </w:rPr>
              <w:t>turnat</w:t>
            </w:r>
            <w:proofErr w:type="spellEnd"/>
            <w:r w:rsidRPr="00C9619F">
              <w:rPr>
                <w:rStyle w:val="shorttext"/>
                <w:lang w:val="en-US"/>
              </w:rPr>
              <w:t xml:space="preserve"> in </w:t>
            </w:r>
            <w:proofErr w:type="spellStart"/>
            <w:r w:rsidRPr="00C9619F">
              <w:rPr>
                <w:rStyle w:val="shorttext"/>
                <w:lang w:val="en-US"/>
              </w:rPr>
              <w:t>cimp</w:t>
            </w:r>
            <w:proofErr w:type="spellEnd"/>
            <w:r w:rsidRPr="00C9619F">
              <w:rPr>
                <w:rStyle w:val="shorttext"/>
                <w:lang w:val="en-US"/>
              </w:rPr>
              <w:t xml:space="preserve"> </w:t>
            </w:r>
            <w:proofErr w:type="spellStart"/>
            <w:r w:rsidRPr="00C9619F">
              <w:rPr>
                <w:rStyle w:val="shorttext"/>
                <w:lang w:val="en-US"/>
              </w:rPr>
              <w:t>continuu</w:t>
            </w:r>
            <w:proofErr w:type="spellEnd"/>
            <w:r w:rsidRPr="00C9619F">
              <w:rPr>
                <w:rStyle w:val="shorttext"/>
                <w:lang w:val="en-US"/>
              </w:rPr>
              <w:t xml:space="preserve"> </w:t>
            </w:r>
            <w:proofErr w:type="spellStart"/>
            <w:r w:rsidRPr="00C9619F">
              <w:rPr>
                <w:rStyle w:val="shorttext"/>
                <w:lang w:val="en-US"/>
              </w:rPr>
              <w:t>fara</w:t>
            </w:r>
            <w:proofErr w:type="spellEnd"/>
            <w:r w:rsidRPr="00C9619F">
              <w:rPr>
                <w:rStyle w:val="shorttext"/>
                <w:lang w:val="en-US"/>
              </w:rPr>
              <w:t xml:space="preserve"> </w:t>
            </w:r>
            <w:proofErr w:type="spellStart"/>
            <w:r w:rsidRPr="00C9619F">
              <w:rPr>
                <w:rStyle w:val="shorttext"/>
                <w:lang w:val="en-US"/>
              </w:rPr>
              <w:t>bordura</w:t>
            </w:r>
            <w:proofErr w:type="spellEnd"/>
            <w:r w:rsidRPr="00C9619F">
              <w:rPr>
                <w:rStyle w:val="shorttext"/>
                <w:lang w:val="en-US"/>
              </w:rPr>
              <w:t xml:space="preserve">, cu </w:t>
            </w:r>
            <w:proofErr w:type="spellStart"/>
            <w:r w:rsidRPr="00C9619F">
              <w:rPr>
                <w:rStyle w:val="shorttext"/>
                <w:lang w:val="en-US"/>
              </w:rPr>
              <w:t>mozaic</w:t>
            </w:r>
            <w:proofErr w:type="spellEnd"/>
            <w:r w:rsidRPr="00C9619F">
              <w:rPr>
                <w:rStyle w:val="shorttext"/>
                <w:lang w:val="en-US"/>
              </w:rPr>
              <w:t xml:space="preserve"> de </w:t>
            </w:r>
            <w:proofErr w:type="spellStart"/>
            <w:r w:rsidRPr="00C9619F">
              <w:rPr>
                <w:rStyle w:val="shorttext"/>
                <w:lang w:val="en-US"/>
              </w:rPr>
              <w:t>marmura</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m2</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76,80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249</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CL17B</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Confectii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diverse,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aparent</w:t>
            </w:r>
            <w:proofErr w:type="spellEnd"/>
            <w:r w:rsidRPr="00C9619F">
              <w:rPr>
                <w:rStyle w:val="shorttext"/>
                <w:lang w:val="en-US"/>
              </w:rPr>
              <w:t xml:space="preserve">: </w:t>
            </w:r>
            <w:proofErr w:type="spellStart"/>
            <w:r w:rsidRPr="00C9619F">
              <w:rPr>
                <w:rStyle w:val="shorttext"/>
                <w:lang w:val="en-US"/>
              </w:rPr>
              <w:t>balustrada</w:t>
            </w:r>
            <w:proofErr w:type="spellEnd"/>
            <w:r w:rsidRPr="00C9619F">
              <w:rPr>
                <w:rStyle w:val="shorttext"/>
                <w:lang w:val="en-US"/>
              </w:rPr>
              <w:t xml:space="preserve"> </w:t>
            </w:r>
            <w:r>
              <w:rPr>
                <w:rStyle w:val="shorttext"/>
              </w:rPr>
              <w:t>ОГ</w:t>
            </w:r>
            <w:r w:rsidRPr="00C9619F">
              <w:rPr>
                <w:rStyle w:val="shorttext"/>
                <w:lang w:val="en-US"/>
              </w:rPr>
              <w:t xml:space="preserve">1, </w:t>
            </w:r>
            <w:r>
              <w:rPr>
                <w:rStyle w:val="shorttext"/>
              </w:rPr>
              <w:t>ОГ</w:t>
            </w:r>
            <w:r w:rsidRPr="00C9619F">
              <w:rPr>
                <w:rStyle w:val="shorttext"/>
                <w:lang w:val="en-US"/>
              </w:rPr>
              <w:t>2</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797,24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250</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CK35B</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Dibluri</w:t>
            </w:r>
            <w:proofErr w:type="spellEnd"/>
            <w:r w:rsidRPr="00C9619F">
              <w:rPr>
                <w:rStyle w:val="shorttext"/>
                <w:lang w:val="en-US"/>
              </w:rPr>
              <w:t xml:space="preserve"> din metal d=10 mm, L=130mm, fixate in </w:t>
            </w:r>
            <w:proofErr w:type="spellStart"/>
            <w:r w:rsidRPr="00C9619F">
              <w:rPr>
                <w:rStyle w:val="shorttext"/>
                <w:lang w:val="en-US"/>
              </w:rPr>
              <w:t>ziduri</w:t>
            </w:r>
            <w:proofErr w:type="spellEnd"/>
            <w:r w:rsidRPr="00C9619F">
              <w:rPr>
                <w:rStyle w:val="shorttext"/>
                <w:lang w:val="en-US"/>
              </w:rPr>
              <w:t xml:space="preserve"> din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armat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251</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CL17B</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Confectii</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diverse, </w:t>
            </w:r>
            <w:proofErr w:type="spellStart"/>
            <w:r w:rsidRPr="00C9619F">
              <w:rPr>
                <w:rStyle w:val="shorttext"/>
                <w:lang w:val="en-US"/>
              </w:rPr>
              <w:t>montate</w:t>
            </w:r>
            <w:proofErr w:type="spellEnd"/>
            <w:r w:rsidRPr="00C9619F">
              <w:rPr>
                <w:rStyle w:val="shorttext"/>
                <w:lang w:val="en-US"/>
              </w:rPr>
              <w:t xml:space="preserve"> </w:t>
            </w:r>
            <w:proofErr w:type="spellStart"/>
            <w:r w:rsidRPr="00C9619F">
              <w:rPr>
                <w:rStyle w:val="shorttext"/>
                <w:lang w:val="en-US"/>
              </w:rPr>
              <w:t>aparent</w:t>
            </w:r>
            <w:proofErr w:type="spellEnd"/>
            <w:r w:rsidRPr="00C9619F">
              <w:rPr>
                <w:rStyle w:val="shorttext"/>
                <w:lang w:val="en-US"/>
              </w:rPr>
              <w:t xml:space="preserve">: </w:t>
            </w:r>
            <w:proofErr w:type="spellStart"/>
            <w:r w:rsidRPr="00C9619F">
              <w:rPr>
                <w:rStyle w:val="shorttext"/>
                <w:lang w:val="en-US"/>
              </w:rPr>
              <w:t>balustrada</w:t>
            </w:r>
            <w:proofErr w:type="spellEnd"/>
            <w:r w:rsidRPr="00C9619F">
              <w:rPr>
                <w:rStyle w:val="shorttext"/>
                <w:lang w:val="en-US"/>
              </w:rPr>
              <w:t xml:space="preserve"> </w:t>
            </w:r>
            <w:r>
              <w:rPr>
                <w:rStyle w:val="shorttext"/>
              </w:rPr>
              <w:t>П</w:t>
            </w:r>
            <w:r w:rsidRPr="00C9619F">
              <w:rPr>
                <w:rStyle w:val="shorttext"/>
                <w:lang w:val="en-US"/>
              </w:rPr>
              <w:t>-1</w:t>
            </w:r>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kg</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158,32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252</w:t>
            </w:r>
          </w:p>
        </w:tc>
        <w:tc>
          <w:tcPr>
            <w:tcW w:w="1196" w:type="dxa"/>
            <w:tcBorders>
              <w:top w:val="single" w:sz="4" w:space="0" w:color="auto"/>
              <w:bottom w:val="single" w:sz="4" w:space="0" w:color="auto"/>
            </w:tcBorders>
            <w:vAlign w:val="center"/>
          </w:tcPr>
          <w:p w:rsidR="009D4874" w:rsidRDefault="00000000">
            <w:pPr>
              <w:pStyle w:val="Frspaiere"/>
              <w:rPr>
                <w:rStyle w:val="shorttext"/>
              </w:rPr>
            </w:pPr>
            <w:r>
              <w:rPr>
                <w:rStyle w:val="shorttext"/>
                <w:lang w:val="en-US"/>
              </w:rPr>
              <w:t>CK35B</w:t>
            </w: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Dibluri</w:t>
            </w:r>
            <w:proofErr w:type="spellEnd"/>
            <w:r w:rsidRPr="00C9619F">
              <w:rPr>
                <w:rStyle w:val="shorttext"/>
                <w:lang w:val="en-US"/>
              </w:rPr>
              <w:t xml:space="preserve"> din metal d=8 mm, L=110mm, fixate in </w:t>
            </w:r>
            <w:proofErr w:type="spellStart"/>
            <w:r w:rsidRPr="00C9619F">
              <w:rPr>
                <w:rStyle w:val="shorttext"/>
                <w:lang w:val="en-US"/>
              </w:rPr>
              <w:t>ziduri</w:t>
            </w:r>
            <w:proofErr w:type="spellEnd"/>
            <w:r w:rsidRPr="00C9619F">
              <w:rPr>
                <w:rStyle w:val="shorttext"/>
                <w:lang w:val="en-US"/>
              </w:rPr>
              <w:t xml:space="preserve"> din </w:t>
            </w:r>
            <w:proofErr w:type="spellStart"/>
            <w:r w:rsidRPr="00C9619F">
              <w:rPr>
                <w:rStyle w:val="shorttext"/>
                <w:lang w:val="en-US"/>
              </w:rPr>
              <w:t>beton</w:t>
            </w:r>
            <w:proofErr w:type="spellEnd"/>
            <w:r w:rsidRPr="00C9619F">
              <w:rPr>
                <w:rStyle w:val="shorttext"/>
                <w:lang w:val="en-US"/>
              </w:rPr>
              <w:t xml:space="preserve"> </w:t>
            </w:r>
            <w:proofErr w:type="spellStart"/>
            <w:r w:rsidRPr="00C9619F">
              <w:rPr>
                <w:rStyle w:val="shorttext"/>
                <w:lang w:val="en-US"/>
              </w:rPr>
              <w:t>armat</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buc</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3"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lang w:val="en-US"/>
              </w:rPr>
            </w:pPr>
            <w:r>
              <w:rPr>
                <w:rStyle w:val="shorttext"/>
                <w:lang w:val="en-US"/>
              </w:rPr>
              <w:t xml:space="preserve"> 253</w:t>
            </w:r>
          </w:p>
        </w:tc>
        <w:tc>
          <w:tcPr>
            <w:tcW w:w="1196" w:type="dxa"/>
            <w:tcBorders>
              <w:top w:val="single" w:sz="4" w:space="0" w:color="auto"/>
              <w:bottom w:val="single" w:sz="4" w:space="0" w:color="auto"/>
            </w:tcBorders>
            <w:vAlign w:val="center"/>
          </w:tcPr>
          <w:p w:rsidR="009D4874" w:rsidRDefault="00000000">
            <w:pPr>
              <w:pStyle w:val="Frspaiere"/>
              <w:rPr>
                <w:rStyle w:val="shorttext"/>
                <w:lang w:val="en-US"/>
              </w:rPr>
            </w:pPr>
            <w:r>
              <w:rPr>
                <w:rStyle w:val="shorttext"/>
                <w:lang w:val="en-US"/>
              </w:rPr>
              <w:t>IzD10D</w:t>
            </w:r>
          </w:p>
          <w:p w:rsidR="009D4874" w:rsidRDefault="009D4874">
            <w:pPr>
              <w:pStyle w:val="Frspaiere"/>
              <w:rPr>
                <w:rStyle w:val="shorttext"/>
              </w:rPr>
            </w:pPr>
          </w:p>
        </w:tc>
        <w:tc>
          <w:tcPr>
            <w:tcW w:w="6300" w:type="dxa"/>
            <w:tcBorders>
              <w:top w:val="single" w:sz="4" w:space="0" w:color="auto"/>
              <w:bottom w:val="single" w:sz="4" w:space="0" w:color="auto"/>
            </w:tcBorders>
            <w:vAlign w:val="center"/>
          </w:tcPr>
          <w:p w:rsidR="009D4874" w:rsidRPr="00C9619F" w:rsidRDefault="00000000">
            <w:pPr>
              <w:pStyle w:val="Frspaiere"/>
              <w:rPr>
                <w:rStyle w:val="shorttext"/>
                <w:lang w:val="en-US"/>
              </w:rPr>
            </w:pPr>
            <w:proofErr w:type="spellStart"/>
            <w:r w:rsidRPr="00C9619F">
              <w:rPr>
                <w:rStyle w:val="shorttext"/>
                <w:lang w:val="en-US"/>
              </w:rPr>
              <w:t>Vopsirea</w:t>
            </w:r>
            <w:proofErr w:type="spellEnd"/>
            <w:r w:rsidRPr="00C9619F">
              <w:rPr>
                <w:rStyle w:val="shorttext"/>
                <w:lang w:val="en-US"/>
              </w:rPr>
              <w:t xml:space="preserve"> </w:t>
            </w:r>
            <w:proofErr w:type="spellStart"/>
            <w:r w:rsidRPr="00C9619F">
              <w:rPr>
                <w:rStyle w:val="shorttext"/>
                <w:lang w:val="en-US"/>
              </w:rPr>
              <w:t>anticoroziva</w:t>
            </w:r>
            <w:proofErr w:type="spellEnd"/>
            <w:r w:rsidRPr="00C9619F">
              <w:rPr>
                <w:rStyle w:val="shorttext"/>
                <w:lang w:val="en-US"/>
              </w:rPr>
              <w:t xml:space="preserve"> cu </w:t>
            </w:r>
            <w:proofErr w:type="spellStart"/>
            <w:r w:rsidRPr="00C9619F">
              <w:rPr>
                <w:rStyle w:val="shorttext"/>
                <w:lang w:val="en-US"/>
              </w:rPr>
              <w:t>pensula</w:t>
            </w:r>
            <w:proofErr w:type="spellEnd"/>
            <w:r w:rsidRPr="00C9619F">
              <w:rPr>
                <w:rStyle w:val="shorttext"/>
                <w:lang w:val="en-US"/>
              </w:rPr>
              <w:t xml:space="preserve"> de mina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cu un </w:t>
            </w:r>
            <w:proofErr w:type="spellStart"/>
            <w:r w:rsidRPr="00C9619F">
              <w:rPr>
                <w:rStyle w:val="shorttext"/>
                <w:lang w:val="en-US"/>
              </w:rPr>
              <w:t>strat</w:t>
            </w:r>
            <w:proofErr w:type="spellEnd"/>
            <w:r w:rsidRPr="00C9619F">
              <w:rPr>
                <w:rStyle w:val="shorttext"/>
                <w:lang w:val="en-US"/>
              </w:rPr>
              <w:t xml:space="preserve"> de </w:t>
            </w:r>
            <w:proofErr w:type="spellStart"/>
            <w:r w:rsidRPr="00C9619F">
              <w:rPr>
                <w:rStyle w:val="shorttext"/>
                <w:lang w:val="en-US"/>
              </w:rPr>
              <w:t>grund</w:t>
            </w:r>
            <w:proofErr w:type="spellEnd"/>
            <w:r w:rsidRPr="00C9619F">
              <w:rPr>
                <w:rStyle w:val="shorttext"/>
                <w:lang w:val="en-US"/>
              </w:rPr>
              <w:t xml:space="preserve"> </w:t>
            </w:r>
            <w:proofErr w:type="spellStart"/>
            <w:r w:rsidRPr="00C9619F">
              <w:rPr>
                <w:rStyle w:val="shorttext"/>
                <w:lang w:val="en-US"/>
              </w:rPr>
              <w:t>grund</w:t>
            </w:r>
            <w:proofErr w:type="spellEnd"/>
            <w:r w:rsidRPr="00C9619F">
              <w:rPr>
                <w:rStyle w:val="shorttext"/>
                <w:lang w:val="en-US"/>
              </w:rPr>
              <w:t xml:space="preserve"> GF-021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trei</w:t>
            </w:r>
            <w:proofErr w:type="spellEnd"/>
            <w:r w:rsidRPr="00C9619F">
              <w:rPr>
                <w:rStyle w:val="shorttext"/>
                <w:lang w:val="en-US"/>
              </w:rPr>
              <w:t xml:space="preserve"> </w:t>
            </w:r>
            <w:proofErr w:type="spellStart"/>
            <w:r w:rsidRPr="00C9619F">
              <w:rPr>
                <w:rStyle w:val="shorttext"/>
                <w:lang w:val="en-US"/>
              </w:rPr>
              <w:t>straturi</w:t>
            </w:r>
            <w:proofErr w:type="spellEnd"/>
            <w:r w:rsidRPr="00C9619F">
              <w:rPr>
                <w:rStyle w:val="shorttext"/>
                <w:lang w:val="en-US"/>
              </w:rPr>
              <w:t xml:space="preserve"> de </w:t>
            </w:r>
            <w:proofErr w:type="spellStart"/>
            <w:r w:rsidRPr="00C9619F">
              <w:rPr>
                <w:rStyle w:val="shorttext"/>
                <w:lang w:val="en-US"/>
              </w:rPr>
              <w:t>de</w:t>
            </w:r>
            <w:proofErr w:type="spellEnd"/>
            <w:r w:rsidRPr="00C9619F">
              <w:rPr>
                <w:rStyle w:val="shorttext"/>
                <w:lang w:val="en-US"/>
              </w:rPr>
              <w:t xml:space="preserve"> email PF-115, a </w:t>
            </w:r>
            <w:proofErr w:type="spellStart"/>
            <w:r w:rsidRPr="00C9619F">
              <w:rPr>
                <w:rStyle w:val="shorttext"/>
                <w:lang w:val="en-US"/>
              </w:rPr>
              <w:t>confectiilor</w:t>
            </w:r>
            <w:proofErr w:type="spellEnd"/>
            <w:r w:rsidRPr="00C9619F">
              <w:rPr>
                <w:rStyle w:val="shorttext"/>
                <w:lang w:val="en-US"/>
              </w:rPr>
              <w:t xml:space="preserve"> </w:t>
            </w:r>
            <w:proofErr w:type="spellStart"/>
            <w:r w:rsidRPr="00C9619F">
              <w:rPr>
                <w:rStyle w:val="shorttext"/>
                <w:lang w:val="en-US"/>
              </w:rPr>
              <w:t>si</w:t>
            </w:r>
            <w:proofErr w:type="spellEnd"/>
            <w:r w:rsidRPr="00C9619F">
              <w:rPr>
                <w:rStyle w:val="shorttext"/>
                <w:lang w:val="en-US"/>
              </w:rPr>
              <w:t xml:space="preserve"> </w:t>
            </w:r>
            <w:proofErr w:type="spellStart"/>
            <w:r w:rsidRPr="00C9619F">
              <w:rPr>
                <w:rStyle w:val="shorttext"/>
                <w:lang w:val="en-US"/>
              </w:rPr>
              <w:t>constructiilor</w:t>
            </w:r>
            <w:proofErr w:type="spellEnd"/>
            <w:r w:rsidRPr="00C9619F">
              <w:rPr>
                <w:rStyle w:val="shorttext"/>
                <w:lang w:val="en-US"/>
              </w:rPr>
              <w:t xml:space="preserve"> </w:t>
            </w:r>
            <w:proofErr w:type="spellStart"/>
            <w:r w:rsidRPr="00C9619F">
              <w:rPr>
                <w:rStyle w:val="shorttext"/>
                <w:lang w:val="en-US"/>
              </w:rPr>
              <w:t>metalice</w:t>
            </w:r>
            <w:proofErr w:type="spellEnd"/>
            <w:r w:rsidRPr="00C9619F">
              <w:rPr>
                <w:rStyle w:val="shorttext"/>
                <w:lang w:val="en-US"/>
              </w:rPr>
              <w:t xml:space="preserve">, </w:t>
            </w:r>
            <w:proofErr w:type="spellStart"/>
            <w:r w:rsidRPr="00C9619F">
              <w:rPr>
                <w:rStyle w:val="shorttext"/>
                <w:lang w:val="en-US"/>
              </w:rPr>
              <w:t>executate</w:t>
            </w:r>
            <w:proofErr w:type="spellEnd"/>
            <w:r w:rsidRPr="00C9619F">
              <w:rPr>
                <w:rStyle w:val="shorttext"/>
                <w:lang w:val="en-US"/>
              </w:rPr>
              <w:t xml:space="preserve"> din profile cu </w:t>
            </w:r>
            <w:proofErr w:type="spellStart"/>
            <w:r w:rsidRPr="00C9619F">
              <w:rPr>
                <w:rStyle w:val="shorttext"/>
                <w:lang w:val="en-US"/>
              </w:rPr>
              <w:t>grosimi</w:t>
            </w:r>
            <w:proofErr w:type="spellEnd"/>
            <w:r w:rsidRPr="00C9619F">
              <w:rPr>
                <w:rStyle w:val="shorttext"/>
                <w:lang w:val="en-US"/>
              </w:rPr>
              <w:t xml:space="preserve"> </w:t>
            </w:r>
            <w:proofErr w:type="spellStart"/>
            <w:r w:rsidRPr="00C9619F">
              <w:rPr>
                <w:rStyle w:val="shorttext"/>
                <w:lang w:val="en-US"/>
              </w:rPr>
              <w:t>intre</w:t>
            </w:r>
            <w:proofErr w:type="spellEnd"/>
            <w:r w:rsidRPr="00C9619F">
              <w:rPr>
                <w:rStyle w:val="shorttext"/>
                <w:lang w:val="en-US"/>
              </w:rPr>
              <w:t xml:space="preserve"> 8 mm </w:t>
            </w:r>
            <w:proofErr w:type="spellStart"/>
            <w:r w:rsidRPr="00C9619F">
              <w:rPr>
                <w:rStyle w:val="shorttext"/>
                <w:lang w:val="en-US"/>
              </w:rPr>
              <w:t>si</w:t>
            </w:r>
            <w:proofErr w:type="spellEnd"/>
            <w:r w:rsidRPr="00C9619F">
              <w:rPr>
                <w:rStyle w:val="shorttext"/>
                <w:lang w:val="en-US"/>
              </w:rPr>
              <w:t xml:space="preserve"> 12 mm </w:t>
            </w:r>
            <w:proofErr w:type="spellStart"/>
            <w:r w:rsidRPr="00C9619F">
              <w:rPr>
                <w:rStyle w:val="shorttext"/>
                <w:lang w:val="en-US"/>
              </w:rPr>
              <w:t>inclusiv</w:t>
            </w:r>
            <w:proofErr w:type="spellEnd"/>
          </w:p>
        </w:tc>
        <w:tc>
          <w:tcPr>
            <w:tcW w:w="819"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t</w:t>
            </w:r>
          </w:p>
        </w:tc>
        <w:tc>
          <w:tcPr>
            <w:tcW w:w="925" w:type="dxa"/>
            <w:tcBorders>
              <w:top w:val="single" w:sz="4" w:space="0" w:color="auto"/>
              <w:bottom w:val="single" w:sz="4" w:space="0" w:color="auto"/>
            </w:tcBorders>
            <w:vAlign w:val="center"/>
          </w:tcPr>
          <w:p w:rsidR="009D4874" w:rsidRDefault="00000000">
            <w:pPr>
              <w:pStyle w:val="Frspaiere"/>
              <w:rPr>
                <w:rStyle w:val="shorttext"/>
              </w:rPr>
            </w:pPr>
            <w:r>
              <w:rPr>
                <w:rStyle w:val="shorttext"/>
              </w:rPr>
              <w:t>1,304</w:t>
            </w:r>
          </w:p>
        </w:tc>
      </w:tr>
    </w:tbl>
    <w:p w:rsidR="009D4874" w:rsidRDefault="00000000">
      <w:pPr>
        <w:pStyle w:val="Frspaiere"/>
      </w:pPr>
      <w:r>
        <w:t xml:space="preserve"> </w:t>
      </w:r>
    </w:p>
    <w:p w:rsidR="009D4874" w:rsidRDefault="00000000">
      <w:pPr>
        <w:pStyle w:val="Frspaiere"/>
        <w:rPr>
          <w:b/>
          <w:bCs/>
          <w:lang w:val="it-IT"/>
        </w:rPr>
      </w:pPr>
      <w:r>
        <w:rPr>
          <w:b/>
          <w:bCs/>
          <w:lang w:val="it-IT"/>
        </w:rPr>
        <w:t>№ 2-1-2 Solutii constructive (85/24.06/2013-1-R)</w:t>
      </w:r>
    </w:p>
    <w:p w:rsidR="009D4874" w:rsidRDefault="009D4874">
      <w:pPr>
        <w:pStyle w:val="Frspaiere"/>
        <w:rPr>
          <w:b/>
          <w:bCs/>
          <w:lang w:val="it-IT"/>
        </w:rPr>
      </w:pPr>
    </w:p>
    <w:tbl>
      <w:tblPr>
        <w:tblW w:w="9750" w:type="dxa"/>
        <w:tblInd w:w="-12" w:type="dxa"/>
        <w:tblLayout w:type="fixed"/>
        <w:tblLook w:val="04A0" w:firstRow="1" w:lastRow="0" w:firstColumn="1" w:lastColumn="0" w:noHBand="0" w:noVBand="1"/>
      </w:tblPr>
      <w:tblGrid>
        <w:gridCol w:w="519"/>
        <w:gridCol w:w="1154"/>
        <w:gridCol w:w="6288"/>
        <w:gridCol w:w="877"/>
        <w:gridCol w:w="912"/>
      </w:tblGrid>
      <w:tr w:rsidR="009D4874">
        <w:trPr>
          <w:cantSplit/>
          <w:trHeight w:val="312"/>
        </w:trPr>
        <w:tc>
          <w:tcPr>
            <w:tcW w:w="51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proofErr w:type="spellStart"/>
            <w:r>
              <w:rPr>
                <w:lang w:val="en-US"/>
              </w:rPr>
              <w:t>crt</w:t>
            </w:r>
            <w:proofErr w:type="spellEnd"/>
            <w:r>
              <w:t>.</w:t>
            </w:r>
          </w:p>
        </w:tc>
        <w:tc>
          <w:tcPr>
            <w:tcW w:w="1154" w:type="dxa"/>
            <w:vMerge w:val="restart"/>
            <w:tcBorders>
              <w:top w:val="single" w:sz="6" w:space="0" w:color="auto"/>
              <w:left w:val="single" w:sz="6" w:space="0" w:color="auto"/>
              <w:bottom w:val="nil"/>
              <w:right w:val="nil"/>
            </w:tcBorders>
            <w:shd w:val="pct5" w:color="auto" w:fill="auto"/>
          </w:tcPr>
          <w:p w:rsidR="009D4874" w:rsidRDefault="00000000">
            <w:pPr>
              <w:pStyle w:val="Frspaiere"/>
              <w:ind w:rightChars="-31" w:right="-62"/>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Pr>
                <w:lang w:val="en-US"/>
              </w:rPr>
              <w:t>r</w:t>
            </w:r>
            <w:r w:rsidRPr="00C9619F">
              <w:rPr>
                <w:lang w:val="en-US"/>
              </w:rPr>
              <w:t>esurse</w:t>
            </w:r>
            <w:proofErr w:type="spellEnd"/>
            <w:proofErr w:type="gramEnd"/>
          </w:p>
        </w:tc>
        <w:tc>
          <w:tcPr>
            <w:tcW w:w="628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Denumirea lucrărilor</w:t>
            </w:r>
          </w:p>
        </w:tc>
        <w:tc>
          <w:tcPr>
            <w:tcW w:w="877" w:type="dxa"/>
            <w:vMerge w:val="restart"/>
            <w:tcBorders>
              <w:top w:val="single" w:sz="6" w:space="0" w:color="auto"/>
              <w:left w:val="single" w:sz="6" w:space="0" w:color="auto"/>
              <w:bottom w:val="nil"/>
              <w:right w:val="nil"/>
            </w:tcBorders>
            <w:shd w:val="pct5" w:color="auto" w:fill="auto"/>
          </w:tcPr>
          <w:p w:rsidR="009D4874" w:rsidRDefault="00000000">
            <w:pPr>
              <w:pStyle w:val="Frspaiere"/>
              <w:ind w:rightChars="-69" w:right="-138"/>
            </w:pPr>
            <w:r>
              <w:t>Unitatea de măsură</w:t>
            </w:r>
          </w:p>
        </w:tc>
        <w:tc>
          <w:tcPr>
            <w:tcW w:w="912"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Volum</w:t>
            </w:r>
          </w:p>
        </w:tc>
      </w:tr>
      <w:tr w:rsidR="009D4874">
        <w:trPr>
          <w:cantSplit/>
          <w:trHeight w:val="312"/>
        </w:trPr>
        <w:tc>
          <w:tcPr>
            <w:tcW w:w="51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5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628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87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12"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rHeight w:val="23"/>
          <w:tblHeader/>
        </w:trPr>
        <w:tc>
          <w:tcPr>
            <w:tcW w:w="51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15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628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87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912"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rsidRPr="00C9619F">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1. </w:t>
            </w:r>
            <w:proofErr w:type="spellStart"/>
            <w:r w:rsidRPr="00C9619F">
              <w:rPr>
                <w:b/>
                <w:bCs/>
                <w:lang w:val="en-US"/>
              </w:rPr>
              <w:t>Lucrari</w:t>
            </w:r>
            <w:proofErr w:type="spellEnd"/>
            <w:r w:rsidRPr="00C9619F">
              <w:rPr>
                <w:b/>
                <w:bCs/>
                <w:lang w:val="en-US"/>
              </w:rPr>
              <w:t xml:space="preserve"> de </w:t>
            </w:r>
            <w:proofErr w:type="spellStart"/>
            <w:r w:rsidRPr="00C9619F">
              <w:rPr>
                <w:b/>
                <w:bCs/>
                <w:lang w:val="en-US"/>
              </w:rPr>
              <w:t>demolare</w:t>
            </w:r>
            <w:proofErr w:type="spellEnd"/>
            <w:r w:rsidRPr="00C9619F">
              <w:rPr>
                <w:b/>
                <w:bCs/>
                <w:lang w:val="en-US"/>
              </w:rPr>
              <w:t xml:space="preserve"> </w:t>
            </w:r>
            <w:proofErr w:type="spellStart"/>
            <w:r w:rsidRPr="00C9619F">
              <w:rPr>
                <w:b/>
                <w:bCs/>
                <w:lang w:val="en-US"/>
              </w:rPr>
              <w:t>si</w:t>
            </w:r>
            <w:proofErr w:type="spellEnd"/>
            <w:r w:rsidRPr="00C9619F">
              <w:rPr>
                <w:b/>
                <w:bCs/>
                <w:lang w:val="en-US"/>
              </w:rPr>
              <w:t xml:space="preserve"> </w:t>
            </w:r>
            <w:proofErr w:type="spellStart"/>
            <w:r w:rsidRPr="00C9619F">
              <w:rPr>
                <w:b/>
                <w:bCs/>
                <w:lang w:val="en-US"/>
              </w:rPr>
              <w:t>terasament</w:t>
            </w:r>
            <w:proofErr w:type="spellEnd"/>
          </w:p>
        </w:tc>
        <w:tc>
          <w:tcPr>
            <w:tcW w:w="877" w:type="dxa"/>
            <w:tcBorders>
              <w:top w:val="nil"/>
              <w:left w:val="single" w:sz="6" w:space="0" w:color="auto"/>
              <w:bottom w:val="nil"/>
              <w:right w:val="nil"/>
            </w:tcBorders>
          </w:tcPr>
          <w:p w:rsidR="009D4874" w:rsidRPr="00C9619F" w:rsidRDefault="009D4874">
            <w:pPr>
              <w:pStyle w:val="Frspaiere"/>
              <w:rPr>
                <w:lang w:val="en-US"/>
              </w:rPr>
            </w:pPr>
          </w:p>
        </w:tc>
        <w:tc>
          <w:tcPr>
            <w:tcW w:w="912"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RpCB18E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Demolarea</w:t>
            </w:r>
            <w:proofErr w:type="spellEnd"/>
            <w:r w:rsidRPr="00C9619F">
              <w:rPr>
                <w:lang w:val="en-US"/>
              </w:rPr>
              <w:t xml:space="preserve"> </w:t>
            </w:r>
            <w:proofErr w:type="spellStart"/>
            <w:r w:rsidRPr="00C9619F">
              <w:rPr>
                <w:lang w:val="en-US"/>
              </w:rPr>
              <w:t>betoanelor</w:t>
            </w:r>
            <w:proofErr w:type="spellEnd"/>
            <w:r w:rsidRPr="00C9619F">
              <w:rPr>
                <w:lang w:val="en-US"/>
              </w:rPr>
              <w:t xml:space="preserve"> </w:t>
            </w:r>
            <w:proofErr w:type="spellStart"/>
            <w:r w:rsidRPr="00C9619F">
              <w:rPr>
                <w:lang w:val="en-US"/>
              </w:rPr>
              <w:t>vechi</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manuale</w:t>
            </w:r>
            <w:proofErr w:type="spellEnd"/>
            <w:r w:rsidRPr="00C9619F">
              <w:rPr>
                <w:lang w:val="en-US"/>
              </w:rPr>
              <w:t xml:space="preserve">, </w:t>
            </w:r>
            <w:proofErr w:type="spellStart"/>
            <w:r w:rsidRPr="00C9619F">
              <w:rPr>
                <w:lang w:val="en-US"/>
              </w:rPr>
              <w:t>placi</w:t>
            </w:r>
            <w:proofErr w:type="spellEnd"/>
            <w:r w:rsidRPr="00C9619F">
              <w:rPr>
                <w:lang w:val="en-US"/>
              </w:rPr>
              <w:t xml:space="preserve"> prefabricate cu </w:t>
            </w:r>
            <w:proofErr w:type="spellStart"/>
            <w:r w:rsidRPr="00C9619F">
              <w:rPr>
                <w:lang w:val="en-US"/>
              </w:rPr>
              <w:t>grosimi</w:t>
            </w:r>
            <w:proofErr w:type="spellEnd"/>
            <w:r w:rsidRPr="00C9619F">
              <w:rPr>
                <w:lang w:val="en-US"/>
              </w:rPr>
              <w:t xml:space="preserve"> </w:t>
            </w:r>
            <w:proofErr w:type="spellStart"/>
            <w:r w:rsidRPr="00C9619F">
              <w:rPr>
                <w:lang w:val="en-US"/>
              </w:rPr>
              <w:t>peste</w:t>
            </w:r>
            <w:proofErr w:type="spellEnd"/>
            <w:r w:rsidRPr="00C9619F">
              <w:rPr>
                <w:lang w:val="en-US"/>
              </w:rPr>
              <w:t xml:space="preserve"> 15 cm</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78,60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Excavat</w:t>
            </w:r>
            <w:proofErr w:type="spellEnd"/>
            <w:r w:rsidRPr="00C9619F">
              <w:rPr>
                <w:lang w:val="en-US"/>
              </w:rPr>
              <w:t xml:space="preserve"> transport cu </w:t>
            </w:r>
            <w:proofErr w:type="spellStart"/>
            <w:r w:rsidRPr="00C9619F">
              <w:rPr>
                <w:lang w:val="en-US"/>
              </w:rPr>
              <w:t>incarcator</w:t>
            </w:r>
            <w:proofErr w:type="spellEnd"/>
            <w:r w:rsidRPr="00C9619F">
              <w:rPr>
                <w:lang w:val="en-US"/>
              </w:rPr>
              <w:t xml:space="preserve"> </w:t>
            </w:r>
            <w:proofErr w:type="gramStart"/>
            <w:r w:rsidRPr="00C9619F">
              <w:rPr>
                <w:lang w:val="en-US"/>
              </w:rPr>
              <w:t>frontal ,</w:t>
            </w:r>
            <w:proofErr w:type="gramEnd"/>
            <w:r w:rsidRPr="00C9619F">
              <w:rPr>
                <w:lang w:val="en-US"/>
              </w:rPr>
              <w:t xml:space="preserve"> la </w:t>
            </w:r>
            <w:proofErr w:type="spellStart"/>
            <w:r w:rsidRPr="00C9619F">
              <w:rPr>
                <w:lang w:val="en-US"/>
              </w:rPr>
              <w:t>distante</w:t>
            </w:r>
            <w:proofErr w:type="spellEnd"/>
            <w:r w:rsidRPr="00C9619F">
              <w:rPr>
                <w:lang w:val="en-US"/>
              </w:rPr>
              <w:t xml:space="preserve"> de </w:t>
            </w:r>
            <w:proofErr w:type="spellStart"/>
            <w:r w:rsidRPr="00C9619F">
              <w:rPr>
                <w:lang w:val="en-US"/>
              </w:rPr>
              <w:t>incarcare</w:t>
            </w:r>
            <w:proofErr w:type="spellEnd"/>
            <w:r w:rsidRPr="00C9619F">
              <w:rPr>
                <w:lang w:val="en-US"/>
              </w:rPr>
              <w:t xml:space="preserve"> in </w:t>
            </w:r>
            <w:proofErr w:type="spellStart"/>
            <w:r w:rsidRPr="00C9619F">
              <w:rPr>
                <w:lang w:val="en-US"/>
              </w:rPr>
              <w:t>autovehicul</w:t>
            </w:r>
            <w:proofErr w:type="spellEnd"/>
            <w:r w:rsidRPr="00C9619F">
              <w:rPr>
                <w:lang w:val="en-US"/>
              </w:rPr>
              <w:t xml:space="preserve"> cu </w:t>
            </w:r>
            <w:proofErr w:type="spellStart"/>
            <w:r w:rsidRPr="00C9619F">
              <w:rPr>
                <w:lang w:val="en-US"/>
              </w:rPr>
              <w:t>incarcator</w:t>
            </w:r>
            <w:proofErr w:type="spellEnd"/>
            <w:r w:rsidRPr="00C9619F">
              <w:rPr>
                <w:lang w:val="en-US"/>
              </w:rPr>
              <w:t xml:space="preserve"> frontal pe senile de 0,5-0,99 </w:t>
            </w:r>
            <w:proofErr w:type="spellStart"/>
            <w:r w:rsidRPr="00C9619F">
              <w:rPr>
                <w:lang w:val="en-US"/>
              </w:rPr>
              <w:t>m.c</w:t>
            </w:r>
            <w:proofErr w:type="spellEnd"/>
            <w:r w:rsidRPr="00C9619F">
              <w:rPr>
                <w:lang w:val="en-US"/>
              </w:rPr>
              <w:t xml:space="preserve">, </w:t>
            </w:r>
            <w:proofErr w:type="spellStart"/>
            <w:r w:rsidRPr="00C9619F">
              <w:rPr>
                <w:lang w:val="en-US"/>
              </w:rPr>
              <w:t>roci</w:t>
            </w:r>
            <w:proofErr w:type="spellEnd"/>
            <w:r w:rsidRPr="00C9619F">
              <w:rPr>
                <w:lang w:val="en-US"/>
              </w:rPr>
              <w:t xml:space="preserve"> tari </w:t>
            </w:r>
            <w:proofErr w:type="spellStart"/>
            <w:r w:rsidRPr="00C9619F">
              <w:rPr>
                <w:lang w:val="en-US"/>
              </w:rPr>
              <w:t>si</w:t>
            </w:r>
            <w:proofErr w:type="spellEnd"/>
            <w:r w:rsidRPr="00C9619F">
              <w:rPr>
                <w:lang w:val="en-US"/>
              </w:rPr>
              <w:t xml:space="preserve"> </w:t>
            </w:r>
            <w:proofErr w:type="spellStart"/>
            <w:r w:rsidRPr="00C9619F">
              <w:rPr>
                <w:lang w:val="en-US"/>
              </w:rPr>
              <w:t>foarte</w:t>
            </w:r>
            <w:proofErr w:type="spellEnd"/>
            <w:r w:rsidRPr="00C9619F">
              <w:rPr>
                <w:lang w:val="en-US"/>
              </w:rPr>
              <w:t xml:space="preserve"> tari , pina la 25 kg  la </w:t>
            </w:r>
            <w:proofErr w:type="spellStart"/>
            <w:r w:rsidRPr="00C9619F">
              <w:rPr>
                <w:lang w:val="en-US"/>
              </w:rPr>
              <w:t>distanta</w:t>
            </w:r>
            <w:proofErr w:type="spellEnd"/>
            <w:r w:rsidRPr="00C9619F">
              <w:rPr>
                <w:lang w:val="en-US"/>
              </w:rPr>
              <w:t xml:space="preserve">  11-20 m</w:t>
            </w:r>
          </w:p>
        </w:tc>
        <w:tc>
          <w:tcPr>
            <w:tcW w:w="877" w:type="dxa"/>
            <w:tcBorders>
              <w:top w:val="single" w:sz="4" w:space="0" w:color="auto"/>
              <w:bottom w:val="single" w:sz="4" w:space="0" w:color="auto"/>
            </w:tcBorders>
            <w:vAlign w:val="center"/>
          </w:tcPr>
          <w:p w:rsidR="009D4874" w:rsidRDefault="00000000">
            <w:pPr>
              <w:pStyle w:val="Frspaiere"/>
            </w:pPr>
            <w:r>
              <w:t>100 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0,79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w:t>
            </w:r>
          </w:p>
        </w:tc>
        <w:tc>
          <w:tcPr>
            <w:tcW w:w="1154" w:type="dxa"/>
            <w:tcBorders>
              <w:top w:val="single" w:sz="4" w:space="0" w:color="auto"/>
              <w:bottom w:val="single" w:sz="4" w:space="0" w:color="auto"/>
            </w:tcBorders>
            <w:vAlign w:val="center"/>
          </w:tcPr>
          <w:p w:rsidR="009D4874" w:rsidRDefault="00000000">
            <w:pPr>
              <w:pStyle w:val="Frspaiere"/>
            </w:pPr>
            <w:r>
              <w:rPr>
                <w:lang w:val="en-US"/>
              </w:rPr>
              <w:t>TsI51B5</w:t>
            </w: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Transportarea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cu </w:t>
            </w:r>
            <w:proofErr w:type="spellStart"/>
            <w:r w:rsidRPr="00C9619F">
              <w:rPr>
                <w:lang w:val="en-US"/>
              </w:rPr>
              <w:t>autobasculanta</w:t>
            </w:r>
            <w:proofErr w:type="spellEnd"/>
            <w:r w:rsidRPr="00C9619F">
              <w:rPr>
                <w:lang w:val="en-US"/>
              </w:rPr>
              <w:t xml:space="preserve"> de 10 t la </w:t>
            </w:r>
            <w:proofErr w:type="spellStart"/>
            <w:r w:rsidRPr="00C9619F">
              <w:rPr>
                <w:lang w:val="en-US"/>
              </w:rPr>
              <w:t>distanta</w:t>
            </w:r>
            <w:proofErr w:type="spellEnd"/>
            <w:r w:rsidRPr="00C9619F">
              <w:rPr>
                <w:lang w:val="en-US"/>
              </w:rPr>
              <w:t xml:space="preserve"> de: 15 km</w:t>
            </w:r>
          </w:p>
        </w:tc>
        <w:tc>
          <w:tcPr>
            <w:tcW w:w="877" w:type="dxa"/>
            <w:tcBorders>
              <w:top w:val="single" w:sz="4" w:space="0" w:color="auto"/>
              <w:bottom w:val="single" w:sz="4" w:space="0" w:color="auto"/>
            </w:tcBorders>
            <w:vAlign w:val="center"/>
          </w:tcPr>
          <w:p w:rsidR="009D4874" w:rsidRDefault="00000000">
            <w:pPr>
              <w:pStyle w:val="Frspaiere"/>
            </w:pPr>
            <w:r>
              <w:t>t</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188,64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w:t>
            </w:r>
          </w:p>
        </w:tc>
        <w:tc>
          <w:tcPr>
            <w:tcW w:w="1154" w:type="dxa"/>
            <w:tcBorders>
              <w:top w:val="single" w:sz="4" w:space="0" w:color="auto"/>
              <w:bottom w:val="single" w:sz="4" w:space="0" w:color="auto"/>
            </w:tcBorders>
            <w:vAlign w:val="center"/>
          </w:tcPr>
          <w:p w:rsidR="009D4874" w:rsidRDefault="00000000">
            <w:pPr>
              <w:pStyle w:val="Frspaiere"/>
            </w:pPr>
            <w:r>
              <w:rPr>
                <w:lang w:val="en-US"/>
              </w:rPr>
              <w:t>TsC51C</w:t>
            </w: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Lucrari</w:t>
            </w:r>
            <w:proofErr w:type="spellEnd"/>
            <w:r w:rsidRPr="00C9619F">
              <w:rPr>
                <w:lang w:val="en-US"/>
              </w:rPr>
              <w:t xml:space="preserve"> la </w:t>
            </w:r>
            <w:proofErr w:type="spellStart"/>
            <w:r w:rsidRPr="00C9619F">
              <w:rPr>
                <w:lang w:val="en-US"/>
              </w:rPr>
              <w:t>descarcarea</w:t>
            </w:r>
            <w:proofErr w:type="spellEnd"/>
            <w:r w:rsidRPr="00C9619F">
              <w:rPr>
                <w:lang w:val="en-US"/>
              </w:rPr>
              <w:t xml:space="preserve"> </w:t>
            </w:r>
            <w:proofErr w:type="spellStart"/>
            <w:r w:rsidRPr="00C9619F">
              <w:rPr>
                <w:lang w:val="en-US"/>
              </w:rPr>
              <w:t>pamintului</w:t>
            </w:r>
            <w:proofErr w:type="spellEnd"/>
            <w:r w:rsidRPr="00C9619F">
              <w:rPr>
                <w:lang w:val="en-US"/>
              </w:rPr>
              <w:t xml:space="preserve"> in </w:t>
            </w:r>
            <w:proofErr w:type="spellStart"/>
            <w:r w:rsidRPr="00C9619F">
              <w:rPr>
                <w:lang w:val="en-US"/>
              </w:rPr>
              <w:t>depozit</w:t>
            </w:r>
            <w:proofErr w:type="spellEnd"/>
            <w:r w:rsidRPr="00C9619F">
              <w:rPr>
                <w:lang w:val="en-US"/>
              </w:rPr>
              <w:t xml:space="preserve">, </w:t>
            </w:r>
            <w:proofErr w:type="spellStart"/>
            <w:r w:rsidRPr="00C9619F">
              <w:rPr>
                <w:lang w:val="en-US"/>
              </w:rPr>
              <w:t>teren</w:t>
            </w:r>
            <w:proofErr w:type="spellEnd"/>
            <w:r w:rsidRPr="00C9619F">
              <w:rPr>
                <w:lang w:val="en-US"/>
              </w:rPr>
              <w:t xml:space="preserve"> </w:t>
            </w:r>
            <w:proofErr w:type="spellStart"/>
            <w:r w:rsidRPr="00C9619F">
              <w:rPr>
                <w:lang w:val="en-US"/>
              </w:rPr>
              <w:t>categoria</w:t>
            </w:r>
            <w:proofErr w:type="spellEnd"/>
            <w:r w:rsidRPr="00C9619F">
              <w:rPr>
                <w:lang w:val="en-US"/>
              </w:rPr>
              <w:t xml:space="preserve"> III</w:t>
            </w:r>
          </w:p>
        </w:tc>
        <w:tc>
          <w:tcPr>
            <w:tcW w:w="877" w:type="dxa"/>
            <w:tcBorders>
              <w:top w:val="single" w:sz="4" w:space="0" w:color="auto"/>
              <w:bottom w:val="single" w:sz="4" w:space="0" w:color="auto"/>
            </w:tcBorders>
            <w:vAlign w:val="center"/>
          </w:tcPr>
          <w:p w:rsidR="009D4874" w:rsidRDefault="00000000">
            <w:pPr>
              <w:pStyle w:val="Frspaiere"/>
            </w:pPr>
            <w:r>
              <w:t>100 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0,79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lastRenderedPageBreak/>
              <w:t>5</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eastAsia="ru-RU"/>
              </w:rPr>
            </w:pPr>
            <w:r>
              <w:rPr>
                <w:rFonts w:ascii="Times New Roman" w:eastAsia="Times New Roman" w:hAnsi="Times New Roman"/>
                <w:sz w:val="20"/>
                <w:szCs w:val="20"/>
                <w:lang w:eastAsia="ru-RU"/>
              </w:rPr>
              <w:t>TsC60B</w:t>
            </w:r>
          </w:p>
          <w:p w:rsidR="009D4874" w:rsidRDefault="009D4874">
            <w:pPr>
              <w:pStyle w:val="Frspaiere1"/>
              <w:rPr>
                <w:rFonts w:ascii="Times New Roman" w:eastAsia="Times New Roman" w:hAnsi="Times New Roman"/>
                <w:sz w:val="20"/>
                <w:szCs w:val="20"/>
                <w:lang w:val="ru-RU" w:eastAsia="ru-RU"/>
              </w:rPr>
            </w:pP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Sapatura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mecanica</w:t>
            </w:r>
            <w:proofErr w:type="spellEnd"/>
            <w:r w:rsidRPr="00C9619F">
              <w:rPr>
                <w:rFonts w:ascii="Times New Roman" w:eastAsia="Times New Roman" w:hAnsi="Times New Roman"/>
                <w:sz w:val="20"/>
                <w:szCs w:val="20"/>
                <w:lang w:eastAsia="ru-RU"/>
              </w:rPr>
              <w:t xml:space="preserve"> a </w:t>
            </w:r>
            <w:proofErr w:type="spellStart"/>
            <w:r w:rsidRPr="00C9619F">
              <w:rPr>
                <w:rFonts w:ascii="Times New Roman" w:eastAsia="Times New Roman" w:hAnsi="Times New Roman"/>
                <w:sz w:val="20"/>
                <w:szCs w:val="20"/>
                <w:lang w:eastAsia="ru-RU"/>
              </w:rPr>
              <w:t>pamintului</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depozit</w:t>
            </w:r>
            <w:proofErr w:type="spellEnd"/>
            <w:r w:rsidRPr="00C9619F">
              <w:rPr>
                <w:rFonts w:ascii="Times New Roman" w:eastAsia="Times New Roman" w:hAnsi="Times New Roman"/>
                <w:sz w:val="20"/>
                <w:szCs w:val="20"/>
                <w:lang w:eastAsia="ru-RU"/>
              </w:rPr>
              <w:t xml:space="preserve"> cu </w:t>
            </w:r>
            <w:proofErr w:type="gramStart"/>
            <w:r w:rsidRPr="00C9619F">
              <w:rPr>
                <w:rFonts w:ascii="Times New Roman" w:eastAsia="Times New Roman" w:hAnsi="Times New Roman"/>
                <w:sz w:val="20"/>
                <w:szCs w:val="20"/>
                <w:lang w:eastAsia="ru-RU"/>
              </w:rPr>
              <w:t>excavator  "</w:t>
            </w:r>
            <w:proofErr w:type="spellStart"/>
            <w:proofErr w:type="gramEnd"/>
            <w:r w:rsidRPr="00C9619F">
              <w:rPr>
                <w:rFonts w:ascii="Times New Roman" w:eastAsia="Times New Roman" w:hAnsi="Times New Roman"/>
                <w:sz w:val="20"/>
                <w:szCs w:val="20"/>
                <w:lang w:eastAsia="ru-RU"/>
              </w:rPr>
              <w:t>draglina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sau</w:t>
            </w:r>
            <w:proofErr w:type="spellEnd"/>
            <w:r w:rsidRPr="00C9619F">
              <w:rPr>
                <w:rFonts w:ascii="Times New Roman" w:eastAsia="Times New Roman" w:hAnsi="Times New Roman"/>
                <w:sz w:val="20"/>
                <w:szCs w:val="20"/>
                <w:lang w:eastAsia="ru-RU"/>
              </w:rPr>
              <w:t xml:space="preserve"> "cu o </w:t>
            </w:r>
            <w:proofErr w:type="spellStart"/>
            <w:r w:rsidRPr="00C9619F">
              <w:rPr>
                <w:rFonts w:ascii="Times New Roman" w:eastAsia="Times New Roman" w:hAnsi="Times New Roman"/>
                <w:sz w:val="20"/>
                <w:szCs w:val="20"/>
                <w:lang w:eastAsia="ru-RU"/>
              </w:rPr>
              <w:t>cupa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inversa</w:t>
            </w:r>
            <w:proofErr w:type="spellEnd"/>
            <w:r w:rsidRPr="00C9619F">
              <w:rPr>
                <w:rFonts w:ascii="Times New Roman" w:eastAsia="Times New Roman" w:hAnsi="Times New Roman"/>
                <w:sz w:val="20"/>
                <w:szCs w:val="20"/>
                <w:lang w:eastAsia="ru-RU"/>
              </w:rPr>
              <w:t xml:space="preserve"> " cu </w:t>
            </w:r>
            <w:proofErr w:type="spellStart"/>
            <w:r w:rsidRPr="00C9619F">
              <w:rPr>
                <w:rFonts w:ascii="Times New Roman" w:eastAsia="Times New Roman" w:hAnsi="Times New Roman"/>
                <w:sz w:val="20"/>
                <w:szCs w:val="20"/>
                <w:lang w:eastAsia="ru-RU"/>
              </w:rPr>
              <w:t>volumul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cupei</w:t>
            </w:r>
            <w:proofErr w:type="spellEnd"/>
            <w:r w:rsidRPr="00C9619F">
              <w:rPr>
                <w:rFonts w:ascii="Times New Roman" w:eastAsia="Times New Roman" w:hAnsi="Times New Roman"/>
                <w:sz w:val="20"/>
                <w:szCs w:val="20"/>
                <w:lang w:eastAsia="ru-RU"/>
              </w:rPr>
              <w:t xml:space="preserve"> de 0,15 m3 la </w:t>
            </w:r>
            <w:proofErr w:type="spellStart"/>
            <w:r w:rsidRPr="00C9619F">
              <w:rPr>
                <w:rFonts w:ascii="Times New Roman" w:eastAsia="Times New Roman" w:hAnsi="Times New Roman"/>
                <w:sz w:val="20"/>
                <w:szCs w:val="20"/>
                <w:lang w:eastAsia="ru-RU"/>
              </w:rPr>
              <w:t>obiectele</w:t>
            </w:r>
            <w:proofErr w:type="spellEnd"/>
            <w:r w:rsidRPr="00C9619F">
              <w:rPr>
                <w:rFonts w:ascii="Times New Roman" w:eastAsia="Times New Roman" w:hAnsi="Times New Roman"/>
                <w:sz w:val="20"/>
                <w:szCs w:val="20"/>
                <w:lang w:eastAsia="ru-RU"/>
              </w:rPr>
              <w:t xml:space="preserve"> de </w:t>
            </w:r>
            <w:proofErr w:type="spellStart"/>
            <w:r w:rsidRPr="00C9619F">
              <w:rPr>
                <w:rFonts w:ascii="Times New Roman" w:eastAsia="Times New Roman" w:hAnsi="Times New Roman"/>
                <w:sz w:val="20"/>
                <w:szCs w:val="20"/>
                <w:lang w:eastAsia="ru-RU"/>
              </w:rPr>
              <w:t>reparatie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reconstructie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sau</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restaurare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teren</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categoria</w:t>
            </w:r>
            <w:proofErr w:type="spellEnd"/>
            <w:r w:rsidRPr="00C9619F">
              <w:rPr>
                <w:rFonts w:ascii="Times New Roman" w:eastAsia="Times New Roman" w:hAnsi="Times New Roman"/>
                <w:sz w:val="20"/>
                <w:szCs w:val="20"/>
                <w:lang w:eastAsia="ru-RU"/>
              </w:rPr>
              <w:t xml:space="preserve"> 2</w:t>
            </w:r>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100 m3</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1,23</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02"/>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6</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eastAsia="ru-RU"/>
              </w:rPr>
            </w:pPr>
            <w:r>
              <w:rPr>
                <w:rFonts w:ascii="Times New Roman" w:eastAsia="Times New Roman" w:hAnsi="Times New Roman"/>
                <w:sz w:val="20"/>
                <w:szCs w:val="20"/>
                <w:lang w:eastAsia="ru-RU"/>
              </w:rPr>
              <w:t>TsA03E</w:t>
            </w:r>
          </w:p>
          <w:p w:rsidR="009D4874" w:rsidRDefault="009D4874">
            <w:pPr>
              <w:pStyle w:val="Frspaiere1"/>
              <w:rPr>
                <w:rFonts w:ascii="Times New Roman" w:eastAsia="Times New Roman" w:hAnsi="Times New Roman"/>
                <w:sz w:val="20"/>
                <w:szCs w:val="20"/>
                <w:lang w:val="ru-RU" w:eastAsia="ru-RU"/>
              </w:rPr>
            </w:pPr>
          </w:p>
        </w:tc>
        <w:tc>
          <w:tcPr>
            <w:tcW w:w="6288" w:type="dxa"/>
            <w:tcBorders>
              <w:top w:val="single" w:sz="4" w:space="0" w:color="auto"/>
              <w:bottom w:val="single" w:sz="4" w:space="0" w:color="auto"/>
            </w:tcBorders>
            <w:vAlign w:val="center"/>
          </w:tcPr>
          <w:p w:rsidR="009D4874" w:rsidRPr="00C9619F" w:rsidRDefault="00000000" w:rsidP="008C2A4E">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Sapatura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manuala</w:t>
            </w:r>
            <w:proofErr w:type="spellEnd"/>
            <w:r w:rsidRPr="00C9619F">
              <w:rPr>
                <w:rFonts w:ascii="Times New Roman" w:eastAsia="Times New Roman" w:hAnsi="Times New Roman"/>
                <w:sz w:val="20"/>
                <w:szCs w:val="20"/>
                <w:lang w:eastAsia="ru-RU"/>
              </w:rPr>
              <w:t xml:space="preserve"> de </w:t>
            </w:r>
            <w:proofErr w:type="spellStart"/>
            <w:r w:rsidRPr="00C9619F">
              <w:rPr>
                <w:rFonts w:ascii="Times New Roman" w:eastAsia="Times New Roman" w:hAnsi="Times New Roman"/>
                <w:sz w:val="20"/>
                <w:szCs w:val="20"/>
                <w:lang w:eastAsia="ru-RU"/>
              </w:rPr>
              <w:t>pamint</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spatii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limitate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avind</w:t>
            </w:r>
            <w:proofErr w:type="spellEnd"/>
            <w:r w:rsidRPr="00C9619F">
              <w:rPr>
                <w:rFonts w:ascii="Times New Roman" w:eastAsia="Times New Roman" w:hAnsi="Times New Roman"/>
                <w:sz w:val="20"/>
                <w:szCs w:val="20"/>
                <w:lang w:eastAsia="ru-RU"/>
              </w:rPr>
              <w:t xml:space="preserve"> sub 1,00 m </w:t>
            </w:r>
            <w:proofErr w:type="spellStart"/>
            <w:r w:rsidRPr="00C9619F">
              <w:rPr>
                <w:rFonts w:ascii="Times New Roman" w:eastAsia="Times New Roman" w:hAnsi="Times New Roman"/>
                <w:sz w:val="20"/>
                <w:szCs w:val="20"/>
                <w:lang w:eastAsia="ru-RU"/>
              </w:rPr>
              <w:t>latime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executata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fara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sprijiniri</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taluz</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inclinat</w:t>
            </w:r>
            <w:proofErr w:type="spellEnd"/>
            <w:r w:rsidRPr="00C9619F">
              <w:rPr>
                <w:rFonts w:ascii="Times New Roman" w:eastAsia="Times New Roman" w:hAnsi="Times New Roman"/>
                <w:sz w:val="20"/>
                <w:szCs w:val="20"/>
                <w:lang w:eastAsia="ru-RU"/>
              </w:rPr>
              <w:t xml:space="preserve"> la </w:t>
            </w:r>
            <w:proofErr w:type="spellStart"/>
            <w:r w:rsidRPr="00C9619F">
              <w:rPr>
                <w:rFonts w:ascii="Times New Roman" w:eastAsia="Times New Roman" w:hAnsi="Times New Roman"/>
                <w:sz w:val="20"/>
                <w:szCs w:val="20"/>
                <w:lang w:eastAsia="ru-RU"/>
              </w:rPr>
              <w:t>fundatii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canale</w:t>
            </w:r>
            <w:proofErr w:type="spellEnd"/>
            <w:r w:rsidRPr="00C9619F">
              <w:rPr>
                <w:rFonts w:ascii="Times New Roman" w:eastAsia="Times New Roman" w:hAnsi="Times New Roman"/>
                <w:sz w:val="20"/>
                <w:szCs w:val="20"/>
                <w:lang w:eastAsia="ru-RU"/>
              </w:rPr>
              <w:t xml:space="preserve">, etc., </w:t>
            </w:r>
            <w:proofErr w:type="spellStart"/>
            <w:r w:rsidRPr="00C9619F">
              <w:rPr>
                <w:rFonts w:ascii="Times New Roman" w:eastAsia="Times New Roman" w:hAnsi="Times New Roman"/>
                <w:sz w:val="20"/>
                <w:szCs w:val="20"/>
                <w:lang w:eastAsia="ru-RU"/>
              </w:rPr>
              <w:t>teren</w:t>
            </w:r>
            <w:proofErr w:type="spellEnd"/>
            <w:r w:rsidRPr="00C9619F">
              <w:rPr>
                <w:rFonts w:ascii="Times New Roman" w:eastAsia="Times New Roman" w:hAnsi="Times New Roman"/>
                <w:sz w:val="20"/>
                <w:szCs w:val="20"/>
                <w:lang w:eastAsia="ru-RU"/>
              </w:rPr>
              <w:t xml:space="preserve"> de </w:t>
            </w:r>
            <w:proofErr w:type="spellStart"/>
            <w:r w:rsidRPr="00C9619F">
              <w:rPr>
                <w:rFonts w:ascii="Times New Roman" w:eastAsia="Times New Roman" w:hAnsi="Times New Roman"/>
                <w:sz w:val="20"/>
                <w:szCs w:val="20"/>
                <w:lang w:eastAsia="ru-RU"/>
              </w:rPr>
              <w:t>coeziune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mijlocie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sau</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foarte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coeziv</w:t>
            </w:r>
            <w:proofErr w:type="spellEnd"/>
            <w:r w:rsidRPr="00C9619F">
              <w:rPr>
                <w:rFonts w:ascii="Times New Roman" w:eastAsia="Times New Roman" w:hAnsi="Times New Roman"/>
                <w:sz w:val="20"/>
                <w:szCs w:val="20"/>
                <w:lang w:eastAsia="ru-RU"/>
              </w:rPr>
              <w:t xml:space="preserve">, pina la 1,5 m </w:t>
            </w:r>
            <w:proofErr w:type="spellStart"/>
            <w:proofErr w:type="gramStart"/>
            <w:r w:rsidRPr="00C9619F">
              <w:rPr>
                <w:rFonts w:ascii="Times New Roman" w:eastAsia="Times New Roman" w:hAnsi="Times New Roman"/>
                <w:sz w:val="20"/>
                <w:szCs w:val="20"/>
                <w:lang w:eastAsia="ru-RU"/>
              </w:rPr>
              <w:t>adincime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teren</w:t>
            </w:r>
            <w:proofErr w:type="spellEnd"/>
            <w:proofErr w:type="gram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mijlociu</w:t>
            </w:r>
            <w:proofErr w:type="spellEnd"/>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m3</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7</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eastAsia="ru-RU"/>
              </w:rPr>
            </w:pPr>
            <w:r>
              <w:rPr>
                <w:rFonts w:ascii="Times New Roman" w:eastAsia="Times New Roman" w:hAnsi="Times New Roman"/>
                <w:sz w:val="20"/>
                <w:szCs w:val="20"/>
                <w:lang w:eastAsia="ru-RU"/>
              </w:rPr>
              <w:t>TsC61B</w:t>
            </w:r>
          </w:p>
          <w:p w:rsidR="009D4874" w:rsidRDefault="009D4874">
            <w:pPr>
              <w:pStyle w:val="Frspaiere1"/>
              <w:rPr>
                <w:rFonts w:ascii="Times New Roman" w:eastAsia="Times New Roman" w:hAnsi="Times New Roman"/>
                <w:sz w:val="20"/>
                <w:szCs w:val="20"/>
                <w:lang w:val="ru-RU" w:eastAsia="ru-RU"/>
              </w:rPr>
            </w:pPr>
          </w:p>
        </w:tc>
        <w:tc>
          <w:tcPr>
            <w:tcW w:w="6288"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Sapatura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mecanica</w:t>
            </w:r>
            <w:proofErr w:type="spellEnd"/>
            <w:r w:rsidRPr="00C9619F">
              <w:rPr>
                <w:rFonts w:ascii="Times New Roman" w:eastAsia="Times New Roman" w:hAnsi="Times New Roman"/>
                <w:sz w:val="20"/>
                <w:szCs w:val="20"/>
                <w:lang w:eastAsia="ru-RU"/>
              </w:rPr>
              <w:t xml:space="preserve"> a </w:t>
            </w:r>
            <w:proofErr w:type="spellStart"/>
            <w:r w:rsidRPr="00C9619F">
              <w:rPr>
                <w:rFonts w:ascii="Times New Roman" w:eastAsia="Times New Roman" w:hAnsi="Times New Roman"/>
                <w:sz w:val="20"/>
                <w:szCs w:val="20"/>
                <w:lang w:eastAsia="ru-RU"/>
              </w:rPr>
              <w:t>pamintului</w:t>
            </w:r>
            <w:proofErr w:type="spellEnd"/>
            <w:r w:rsidRPr="00C9619F">
              <w:rPr>
                <w:rFonts w:ascii="Times New Roman" w:eastAsia="Times New Roman" w:hAnsi="Times New Roman"/>
                <w:sz w:val="20"/>
                <w:szCs w:val="20"/>
                <w:lang w:eastAsia="ru-RU"/>
              </w:rPr>
              <w:t xml:space="preserve"> cu excavator "cu o </w:t>
            </w:r>
            <w:proofErr w:type="spellStart"/>
            <w:r w:rsidRPr="00C9619F">
              <w:rPr>
                <w:rFonts w:ascii="Times New Roman" w:eastAsia="Times New Roman" w:hAnsi="Times New Roman"/>
                <w:sz w:val="20"/>
                <w:szCs w:val="20"/>
                <w:lang w:eastAsia="ru-RU"/>
              </w:rPr>
              <w:t>cupa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inversa</w:t>
            </w:r>
            <w:proofErr w:type="spellEnd"/>
            <w:r w:rsidRPr="00C9619F">
              <w:rPr>
                <w:rFonts w:ascii="Times New Roman" w:eastAsia="Times New Roman" w:hAnsi="Times New Roman"/>
                <w:sz w:val="20"/>
                <w:szCs w:val="20"/>
                <w:lang w:eastAsia="ru-RU"/>
              </w:rPr>
              <w:t xml:space="preserve"> " cu </w:t>
            </w:r>
            <w:proofErr w:type="spellStart"/>
            <w:r w:rsidRPr="00C9619F">
              <w:rPr>
                <w:rFonts w:ascii="Times New Roman" w:eastAsia="Times New Roman" w:hAnsi="Times New Roman"/>
                <w:sz w:val="20"/>
                <w:szCs w:val="20"/>
                <w:lang w:eastAsia="ru-RU"/>
              </w:rPr>
              <w:t>volumul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cupei</w:t>
            </w:r>
            <w:proofErr w:type="spellEnd"/>
            <w:r w:rsidRPr="00C9619F">
              <w:rPr>
                <w:rFonts w:ascii="Times New Roman" w:eastAsia="Times New Roman" w:hAnsi="Times New Roman"/>
                <w:sz w:val="20"/>
                <w:szCs w:val="20"/>
                <w:lang w:eastAsia="ru-RU"/>
              </w:rPr>
              <w:t xml:space="preserve"> de 0,15 m3 cu </w:t>
            </w:r>
            <w:proofErr w:type="spellStart"/>
            <w:r w:rsidRPr="00C9619F">
              <w:rPr>
                <w:rFonts w:ascii="Times New Roman" w:eastAsia="Times New Roman" w:hAnsi="Times New Roman"/>
                <w:sz w:val="20"/>
                <w:szCs w:val="20"/>
                <w:lang w:eastAsia="ru-RU"/>
              </w:rPr>
              <w:t>descarcare</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autobasculanta</w:t>
            </w:r>
            <w:proofErr w:type="spellEnd"/>
            <w:r w:rsidRPr="00C9619F">
              <w:rPr>
                <w:rFonts w:ascii="Times New Roman" w:eastAsia="Times New Roman" w:hAnsi="Times New Roman"/>
                <w:sz w:val="20"/>
                <w:szCs w:val="20"/>
                <w:lang w:eastAsia="ru-RU"/>
              </w:rPr>
              <w:t xml:space="preserve"> pe </w:t>
            </w:r>
            <w:proofErr w:type="spellStart"/>
            <w:r w:rsidRPr="00C9619F">
              <w:rPr>
                <w:rFonts w:ascii="Times New Roman" w:eastAsia="Times New Roman" w:hAnsi="Times New Roman"/>
                <w:sz w:val="20"/>
                <w:szCs w:val="20"/>
                <w:lang w:eastAsia="ru-RU"/>
              </w:rPr>
              <w:t>obiecte</w:t>
            </w:r>
            <w:proofErr w:type="spellEnd"/>
            <w:r w:rsidRPr="00C9619F">
              <w:rPr>
                <w:rFonts w:ascii="Times New Roman" w:eastAsia="Times New Roman" w:hAnsi="Times New Roman"/>
                <w:sz w:val="20"/>
                <w:szCs w:val="20"/>
                <w:lang w:eastAsia="ru-RU"/>
              </w:rPr>
              <w:t xml:space="preserve"> de </w:t>
            </w:r>
            <w:proofErr w:type="spellStart"/>
            <w:r w:rsidRPr="00C9619F">
              <w:rPr>
                <w:rFonts w:ascii="Times New Roman" w:eastAsia="Times New Roman" w:hAnsi="Times New Roman"/>
                <w:sz w:val="20"/>
                <w:szCs w:val="20"/>
                <w:lang w:eastAsia="ru-RU"/>
              </w:rPr>
              <w:t>reparatie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reconstructie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sau</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restaurare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teren</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categoria</w:t>
            </w:r>
            <w:proofErr w:type="spellEnd"/>
            <w:r w:rsidRPr="00C9619F">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2</w:t>
            </w:r>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100 m3</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0,79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8</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eastAsia="ru-RU"/>
              </w:rPr>
              <w:t>TsI51B5</w:t>
            </w:r>
          </w:p>
        </w:tc>
        <w:tc>
          <w:tcPr>
            <w:tcW w:w="6288" w:type="dxa"/>
            <w:tcBorders>
              <w:top w:val="single" w:sz="4" w:space="0" w:color="auto"/>
              <w:bottom w:val="single" w:sz="4" w:space="0" w:color="auto"/>
            </w:tcBorders>
            <w:vAlign w:val="center"/>
          </w:tcPr>
          <w:p w:rsidR="009D4874" w:rsidRPr="00C9619F" w:rsidRDefault="00000000">
            <w:pPr>
              <w:pStyle w:val="Frspaiere1"/>
              <w:snapToGrid w:val="0"/>
              <w:spacing w:line="20" w:lineRule="atLeast"/>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Transportarea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pamintului</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autobasculanta</w:t>
            </w:r>
            <w:proofErr w:type="spellEnd"/>
            <w:r w:rsidRPr="00C9619F">
              <w:rPr>
                <w:rFonts w:ascii="Times New Roman" w:eastAsia="Times New Roman" w:hAnsi="Times New Roman"/>
                <w:sz w:val="20"/>
                <w:szCs w:val="20"/>
                <w:lang w:eastAsia="ru-RU"/>
              </w:rPr>
              <w:t xml:space="preserve"> de 10 t la </w:t>
            </w:r>
            <w:proofErr w:type="spellStart"/>
            <w:r w:rsidRPr="00C9619F">
              <w:rPr>
                <w:rFonts w:ascii="Times New Roman" w:eastAsia="Times New Roman" w:hAnsi="Times New Roman"/>
                <w:sz w:val="20"/>
                <w:szCs w:val="20"/>
                <w:lang w:eastAsia="ru-RU"/>
              </w:rPr>
              <w:t>distanta</w:t>
            </w:r>
            <w:proofErr w:type="spellEnd"/>
            <w:r w:rsidRPr="00C9619F">
              <w:rPr>
                <w:rFonts w:ascii="Times New Roman" w:eastAsia="Times New Roman" w:hAnsi="Times New Roman"/>
                <w:sz w:val="20"/>
                <w:szCs w:val="20"/>
                <w:lang w:eastAsia="ru-RU"/>
              </w:rPr>
              <w:t xml:space="preserve"> de 15 km</w:t>
            </w:r>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t</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130,35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9</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eastAsia="ru-RU"/>
              </w:rPr>
              <w:t>TsC51B</w:t>
            </w:r>
          </w:p>
        </w:tc>
        <w:tc>
          <w:tcPr>
            <w:tcW w:w="6288" w:type="dxa"/>
            <w:tcBorders>
              <w:top w:val="single" w:sz="4" w:space="0" w:color="auto"/>
              <w:bottom w:val="single" w:sz="4" w:space="0" w:color="auto"/>
            </w:tcBorders>
            <w:vAlign w:val="center"/>
          </w:tcPr>
          <w:p w:rsidR="009D4874" w:rsidRPr="00C9619F" w:rsidRDefault="00000000">
            <w:pPr>
              <w:pStyle w:val="Frspaiere1"/>
              <w:snapToGrid w:val="0"/>
              <w:spacing w:line="20" w:lineRule="atLeast"/>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Lucrari</w:t>
            </w:r>
            <w:proofErr w:type="spellEnd"/>
            <w:r w:rsidRPr="00C9619F">
              <w:rPr>
                <w:rFonts w:ascii="Times New Roman" w:eastAsia="Times New Roman" w:hAnsi="Times New Roman"/>
                <w:sz w:val="20"/>
                <w:szCs w:val="20"/>
                <w:lang w:eastAsia="ru-RU"/>
              </w:rPr>
              <w:t xml:space="preserve"> la </w:t>
            </w:r>
            <w:proofErr w:type="spellStart"/>
            <w:r w:rsidRPr="00C9619F">
              <w:rPr>
                <w:rFonts w:ascii="Times New Roman" w:eastAsia="Times New Roman" w:hAnsi="Times New Roman"/>
                <w:sz w:val="20"/>
                <w:szCs w:val="20"/>
                <w:lang w:eastAsia="ru-RU"/>
              </w:rPr>
              <w:t>descarcarea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pamintului</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depozit</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teren</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categoria</w:t>
            </w:r>
            <w:proofErr w:type="spellEnd"/>
            <w:r w:rsidRPr="00C9619F">
              <w:rPr>
                <w:rFonts w:ascii="Times New Roman" w:eastAsia="Times New Roman" w:hAnsi="Times New Roman"/>
                <w:sz w:val="20"/>
                <w:szCs w:val="20"/>
                <w:lang w:eastAsia="ru-RU"/>
              </w:rPr>
              <w:t xml:space="preserve"> II</w:t>
            </w:r>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100 m3</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0,79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eastAsia="ru-RU"/>
              </w:rPr>
            </w:pPr>
            <w:r>
              <w:rPr>
                <w:rFonts w:ascii="Times New Roman" w:eastAsia="Times New Roman" w:hAnsi="Times New Roman"/>
                <w:sz w:val="20"/>
                <w:szCs w:val="20"/>
                <w:lang w:eastAsia="ru-RU"/>
              </w:rPr>
              <w:t>TsD01B</w:t>
            </w:r>
          </w:p>
          <w:p w:rsidR="009D4874" w:rsidRDefault="009D4874">
            <w:pPr>
              <w:pStyle w:val="Frspaiere1"/>
              <w:rPr>
                <w:rFonts w:ascii="Times New Roman" w:eastAsia="Times New Roman" w:hAnsi="Times New Roman"/>
                <w:sz w:val="20"/>
                <w:szCs w:val="20"/>
                <w:lang w:val="ru-RU" w:eastAsia="ru-RU"/>
              </w:rPr>
            </w:pPr>
          </w:p>
        </w:tc>
        <w:tc>
          <w:tcPr>
            <w:tcW w:w="6288" w:type="dxa"/>
            <w:tcBorders>
              <w:top w:val="single" w:sz="4" w:space="0" w:color="auto"/>
              <w:bottom w:val="single" w:sz="4" w:space="0" w:color="auto"/>
            </w:tcBorders>
            <w:vAlign w:val="center"/>
          </w:tcPr>
          <w:p w:rsidR="009D4874" w:rsidRPr="00C9619F" w:rsidRDefault="00000000">
            <w:pPr>
              <w:pStyle w:val="Frspaiere1"/>
              <w:snapToGrid w:val="0"/>
              <w:spacing w:line="20" w:lineRule="atLeast"/>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Imprastierea</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lopata</w:t>
            </w:r>
            <w:proofErr w:type="spellEnd"/>
            <w:r w:rsidRPr="00C9619F">
              <w:rPr>
                <w:rFonts w:ascii="Times New Roman" w:eastAsia="Times New Roman" w:hAnsi="Times New Roman"/>
                <w:sz w:val="20"/>
                <w:szCs w:val="20"/>
                <w:lang w:eastAsia="ru-RU"/>
              </w:rPr>
              <w:t xml:space="preserve"> a </w:t>
            </w:r>
            <w:proofErr w:type="spellStart"/>
            <w:r w:rsidRPr="00C9619F">
              <w:rPr>
                <w:rFonts w:ascii="Times New Roman" w:eastAsia="Times New Roman" w:hAnsi="Times New Roman"/>
                <w:sz w:val="20"/>
                <w:szCs w:val="20"/>
                <w:lang w:eastAsia="ru-RU"/>
              </w:rPr>
              <w:t>pamintului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afinat</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straturi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uniforme</w:t>
            </w:r>
            <w:proofErr w:type="spellEnd"/>
            <w:r w:rsidRPr="00C9619F">
              <w:rPr>
                <w:rFonts w:ascii="Times New Roman" w:eastAsia="Times New Roman" w:hAnsi="Times New Roman"/>
                <w:sz w:val="20"/>
                <w:szCs w:val="20"/>
                <w:lang w:eastAsia="ru-RU"/>
              </w:rPr>
              <w:t xml:space="preserve">, de 10-30 cm </w:t>
            </w:r>
            <w:proofErr w:type="spellStart"/>
            <w:r w:rsidRPr="00C9619F">
              <w:rPr>
                <w:rFonts w:ascii="Times New Roman" w:eastAsia="Times New Roman" w:hAnsi="Times New Roman"/>
                <w:sz w:val="20"/>
                <w:szCs w:val="20"/>
                <w:lang w:eastAsia="ru-RU"/>
              </w:rPr>
              <w:t>grosime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printr</w:t>
            </w:r>
            <w:proofErr w:type="spellEnd"/>
            <w:r w:rsidRPr="00C9619F">
              <w:rPr>
                <w:rFonts w:ascii="Times New Roman" w:eastAsia="Times New Roman" w:hAnsi="Times New Roman"/>
                <w:sz w:val="20"/>
                <w:szCs w:val="20"/>
                <w:lang w:eastAsia="ru-RU"/>
              </w:rPr>
              <w:t xml:space="preserve">-o </w:t>
            </w:r>
            <w:proofErr w:type="spellStart"/>
            <w:r w:rsidRPr="00C9619F">
              <w:rPr>
                <w:rFonts w:ascii="Times New Roman" w:eastAsia="Times New Roman" w:hAnsi="Times New Roman"/>
                <w:sz w:val="20"/>
                <w:szCs w:val="20"/>
                <w:lang w:eastAsia="ru-RU"/>
              </w:rPr>
              <w:t>aruncare</w:t>
            </w:r>
            <w:proofErr w:type="spellEnd"/>
            <w:r w:rsidRPr="00C9619F">
              <w:rPr>
                <w:rFonts w:ascii="Times New Roman" w:eastAsia="Times New Roman" w:hAnsi="Times New Roman"/>
                <w:sz w:val="20"/>
                <w:szCs w:val="20"/>
                <w:lang w:eastAsia="ru-RU"/>
              </w:rPr>
              <w:t xml:space="preserve"> de pina la 3 m din </w:t>
            </w:r>
            <w:proofErr w:type="spellStart"/>
            <w:r w:rsidRPr="00C9619F">
              <w:rPr>
                <w:rFonts w:ascii="Times New Roman" w:eastAsia="Times New Roman" w:hAnsi="Times New Roman"/>
                <w:sz w:val="20"/>
                <w:szCs w:val="20"/>
                <w:lang w:eastAsia="ru-RU"/>
              </w:rPr>
              <w:t>gramezi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inclusiv</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sfarimarea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bulgarilor</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pamintul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provenind</w:t>
            </w:r>
            <w:proofErr w:type="spellEnd"/>
            <w:r w:rsidRPr="00C9619F">
              <w:rPr>
                <w:rFonts w:ascii="Times New Roman" w:eastAsia="Times New Roman" w:hAnsi="Times New Roman"/>
                <w:sz w:val="20"/>
                <w:szCs w:val="20"/>
                <w:lang w:eastAsia="ru-RU"/>
              </w:rPr>
              <w:t xml:space="preserve"> din </w:t>
            </w:r>
            <w:proofErr w:type="spellStart"/>
            <w:r w:rsidRPr="00C9619F">
              <w:rPr>
                <w:rFonts w:ascii="Times New Roman" w:eastAsia="Times New Roman" w:hAnsi="Times New Roman"/>
                <w:sz w:val="20"/>
                <w:szCs w:val="20"/>
                <w:lang w:eastAsia="ru-RU"/>
              </w:rPr>
              <w:t>teren</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mijlociu</w:t>
            </w:r>
            <w:proofErr w:type="spellEnd"/>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m3</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141,00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11</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eastAsia="ru-RU"/>
              </w:rPr>
            </w:pPr>
            <w:r>
              <w:rPr>
                <w:rFonts w:ascii="Times New Roman" w:eastAsia="Times New Roman" w:hAnsi="Times New Roman"/>
                <w:sz w:val="20"/>
                <w:szCs w:val="20"/>
                <w:lang w:eastAsia="ru-RU"/>
              </w:rPr>
              <w:t>TsD05B</w:t>
            </w:r>
          </w:p>
          <w:p w:rsidR="009D4874" w:rsidRDefault="009D4874">
            <w:pPr>
              <w:pStyle w:val="Frspaiere1"/>
              <w:rPr>
                <w:rFonts w:ascii="Times New Roman" w:eastAsia="Times New Roman" w:hAnsi="Times New Roman"/>
                <w:sz w:val="20"/>
                <w:szCs w:val="20"/>
                <w:lang w:val="ru-RU" w:eastAsia="ru-RU"/>
              </w:rPr>
            </w:pP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Compactarea</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maiul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mecanic</w:t>
            </w:r>
            <w:proofErr w:type="spellEnd"/>
            <w:r w:rsidRPr="00C9619F">
              <w:rPr>
                <w:rFonts w:ascii="Times New Roman" w:eastAsia="Times New Roman" w:hAnsi="Times New Roman"/>
                <w:sz w:val="20"/>
                <w:szCs w:val="20"/>
                <w:lang w:eastAsia="ru-RU"/>
              </w:rPr>
              <w:t xml:space="preserve"> de 150-200 kg a </w:t>
            </w:r>
            <w:proofErr w:type="spellStart"/>
            <w:r w:rsidRPr="00C9619F">
              <w:rPr>
                <w:rFonts w:ascii="Times New Roman" w:eastAsia="Times New Roman" w:hAnsi="Times New Roman"/>
                <w:sz w:val="20"/>
                <w:szCs w:val="20"/>
                <w:lang w:eastAsia="ru-RU"/>
              </w:rPr>
              <w:t>umpluturilor</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straturi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succesive</w:t>
            </w:r>
            <w:proofErr w:type="spellEnd"/>
            <w:r w:rsidRPr="00C9619F">
              <w:rPr>
                <w:rFonts w:ascii="Times New Roman" w:eastAsia="Times New Roman" w:hAnsi="Times New Roman"/>
                <w:sz w:val="20"/>
                <w:szCs w:val="20"/>
                <w:lang w:eastAsia="ru-RU"/>
              </w:rPr>
              <w:t xml:space="preserve"> de 20-30 cm </w:t>
            </w:r>
            <w:proofErr w:type="spellStart"/>
            <w:r w:rsidRPr="00C9619F">
              <w:rPr>
                <w:rFonts w:ascii="Times New Roman" w:eastAsia="Times New Roman" w:hAnsi="Times New Roman"/>
                <w:sz w:val="20"/>
                <w:szCs w:val="20"/>
                <w:lang w:eastAsia="ru-RU"/>
              </w:rPr>
              <w:t>grosime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exclusiv</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udarea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fiecarui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strat</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parte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umpluturile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executindu</w:t>
            </w:r>
            <w:proofErr w:type="spellEnd"/>
            <w:r w:rsidRPr="00C9619F">
              <w:rPr>
                <w:rFonts w:ascii="Times New Roman" w:eastAsia="Times New Roman" w:hAnsi="Times New Roman"/>
                <w:sz w:val="20"/>
                <w:szCs w:val="20"/>
                <w:lang w:eastAsia="ru-RU"/>
              </w:rPr>
              <w:t xml:space="preserve">-se din </w:t>
            </w:r>
            <w:proofErr w:type="spellStart"/>
            <w:r w:rsidRPr="00C9619F">
              <w:rPr>
                <w:rFonts w:ascii="Times New Roman" w:eastAsia="Times New Roman" w:hAnsi="Times New Roman"/>
                <w:sz w:val="20"/>
                <w:szCs w:val="20"/>
                <w:lang w:eastAsia="ru-RU"/>
              </w:rPr>
              <w:t>pamint</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coeziv</w:t>
            </w:r>
            <w:proofErr w:type="spellEnd"/>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100 m3</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1,41</w:t>
            </w:r>
          </w:p>
        </w:tc>
      </w:tr>
      <w:tr w:rsidR="009D4874" w:rsidRPr="00C9619F">
        <w:trPr>
          <w:trHeight w:val="23"/>
        </w:trPr>
        <w:tc>
          <w:tcPr>
            <w:tcW w:w="519" w:type="dxa"/>
            <w:tcBorders>
              <w:top w:val="nil"/>
              <w:left w:val="single" w:sz="6" w:space="0" w:color="auto"/>
              <w:bottom w:val="nil"/>
              <w:right w:val="nil"/>
            </w:tcBorders>
          </w:tcPr>
          <w:p w:rsidR="009D4874" w:rsidRDefault="009D4874">
            <w:pPr>
              <w:pStyle w:val="Frspaiere1"/>
              <w:rPr>
                <w:rFonts w:ascii="Times New Roman" w:eastAsia="Times New Roman" w:hAnsi="Times New Roman"/>
                <w:sz w:val="20"/>
                <w:szCs w:val="20"/>
                <w:lang w:val="ru-RU" w:eastAsia="ru-RU"/>
              </w:rPr>
            </w:pPr>
          </w:p>
        </w:tc>
        <w:tc>
          <w:tcPr>
            <w:tcW w:w="1154" w:type="dxa"/>
            <w:tcBorders>
              <w:top w:val="nil"/>
              <w:left w:val="single" w:sz="6" w:space="0" w:color="auto"/>
              <w:bottom w:val="nil"/>
              <w:right w:val="nil"/>
            </w:tcBorders>
          </w:tcPr>
          <w:p w:rsidR="009D4874" w:rsidRDefault="009D4874">
            <w:pPr>
              <w:pStyle w:val="Frspaiere1"/>
              <w:rPr>
                <w:rFonts w:ascii="Times New Roman" w:eastAsia="Times New Roman" w:hAnsi="Times New Roman"/>
                <w:sz w:val="20"/>
                <w:szCs w:val="20"/>
                <w:lang w:val="ru-RU" w:eastAsia="ru-RU"/>
              </w:rPr>
            </w:pPr>
          </w:p>
        </w:tc>
        <w:tc>
          <w:tcPr>
            <w:tcW w:w="6288" w:type="dxa"/>
            <w:tcBorders>
              <w:top w:val="nil"/>
              <w:left w:val="single" w:sz="6" w:space="0" w:color="auto"/>
              <w:bottom w:val="nil"/>
              <w:right w:val="nil"/>
            </w:tcBorders>
          </w:tcPr>
          <w:p w:rsidR="009D4874" w:rsidRPr="00C9619F" w:rsidRDefault="00000000">
            <w:pPr>
              <w:pStyle w:val="Frspaiere1"/>
              <w:rPr>
                <w:rFonts w:ascii="Times New Roman" w:eastAsia="Times New Roman" w:hAnsi="Times New Roman"/>
                <w:b/>
                <w:bCs/>
                <w:sz w:val="20"/>
                <w:szCs w:val="20"/>
                <w:lang w:eastAsia="ru-RU"/>
              </w:rPr>
            </w:pPr>
            <w:proofErr w:type="spellStart"/>
            <w:r>
              <w:rPr>
                <w:rFonts w:ascii="Times New Roman" w:eastAsia="Times New Roman" w:hAnsi="Times New Roman"/>
                <w:b/>
                <w:bCs/>
                <w:sz w:val="20"/>
                <w:szCs w:val="20"/>
                <w:lang w:eastAsia="ru-RU"/>
              </w:rPr>
              <w:t>Capitolul</w:t>
            </w:r>
            <w:proofErr w:type="spellEnd"/>
            <w:r w:rsidRPr="00C9619F">
              <w:rPr>
                <w:rFonts w:ascii="Times New Roman" w:eastAsia="Times New Roman" w:hAnsi="Times New Roman"/>
                <w:b/>
                <w:bCs/>
                <w:sz w:val="20"/>
                <w:szCs w:val="20"/>
                <w:lang w:eastAsia="ru-RU"/>
              </w:rPr>
              <w:t xml:space="preserve"> 2. </w:t>
            </w:r>
            <w:proofErr w:type="spellStart"/>
            <w:r w:rsidRPr="00C9619F">
              <w:rPr>
                <w:rFonts w:ascii="Times New Roman" w:eastAsia="Times New Roman" w:hAnsi="Times New Roman"/>
                <w:b/>
                <w:bCs/>
                <w:sz w:val="20"/>
                <w:szCs w:val="20"/>
                <w:lang w:eastAsia="ru-RU"/>
              </w:rPr>
              <w:t>Fundatii</w:t>
            </w:r>
            <w:proofErr w:type="spellEnd"/>
            <w:r w:rsidRPr="00C9619F">
              <w:rPr>
                <w:rFonts w:ascii="Times New Roman" w:eastAsia="Times New Roman" w:hAnsi="Times New Roman"/>
                <w:b/>
                <w:bCs/>
                <w:sz w:val="20"/>
                <w:szCs w:val="20"/>
                <w:lang w:eastAsia="ru-RU"/>
              </w:rPr>
              <w:t xml:space="preserve"> </w:t>
            </w:r>
            <w:proofErr w:type="spellStart"/>
            <w:r w:rsidRPr="00C9619F">
              <w:rPr>
                <w:rFonts w:ascii="Times New Roman" w:eastAsia="Times New Roman" w:hAnsi="Times New Roman"/>
                <w:b/>
                <w:bCs/>
                <w:sz w:val="20"/>
                <w:szCs w:val="20"/>
                <w:lang w:eastAsia="ru-RU"/>
              </w:rPr>
              <w:t>si</w:t>
            </w:r>
            <w:proofErr w:type="spellEnd"/>
            <w:r w:rsidRPr="00C9619F">
              <w:rPr>
                <w:rFonts w:ascii="Times New Roman" w:eastAsia="Times New Roman" w:hAnsi="Times New Roman"/>
                <w:b/>
                <w:bCs/>
                <w:sz w:val="20"/>
                <w:szCs w:val="20"/>
                <w:lang w:eastAsia="ru-RU"/>
              </w:rPr>
              <w:t xml:space="preserve"> </w:t>
            </w:r>
            <w:proofErr w:type="spellStart"/>
            <w:r w:rsidRPr="00C9619F">
              <w:rPr>
                <w:rFonts w:ascii="Times New Roman" w:eastAsia="Times New Roman" w:hAnsi="Times New Roman"/>
                <w:b/>
                <w:bCs/>
                <w:sz w:val="20"/>
                <w:szCs w:val="20"/>
                <w:lang w:eastAsia="ru-RU"/>
              </w:rPr>
              <w:t>scari</w:t>
            </w:r>
            <w:proofErr w:type="spellEnd"/>
            <w:r w:rsidRPr="00C9619F">
              <w:rPr>
                <w:rFonts w:ascii="Times New Roman" w:eastAsia="Times New Roman" w:hAnsi="Times New Roman"/>
                <w:b/>
                <w:bCs/>
                <w:sz w:val="20"/>
                <w:szCs w:val="20"/>
                <w:lang w:eastAsia="ru-RU"/>
              </w:rPr>
              <w:t xml:space="preserve"> </w:t>
            </w:r>
            <w:proofErr w:type="spellStart"/>
            <w:r w:rsidRPr="00C9619F">
              <w:rPr>
                <w:rFonts w:ascii="Times New Roman" w:eastAsia="Times New Roman" w:hAnsi="Times New Roman"/>
                <w:b/>
                <w:bCs/>
                <w:sz w:val="20"/>
                <w:szCs w:val="20"/>
                <w:lang w:eastAsia="ru-RU"/>
              </w:rPr>
              <w:t>exterioare</w:t>
            </w:r>
            <w:proofErr w:type="spellEnd"/>
          </w:p>
        </w:tc>
        <w:tc>
          <w:tcPr>
            <w:tcW w:w="877" w:type="dxa"/>
            <w:tcBorders>
              <w:top w:val="nil"/>
              <w:left w:val="single" w:sz="6" w:space="0" w:color="auto"/>
              <w:bottom w:val="nil"/>
              <w:right w:val="nil"/>
            </w:tcBorders>
          </w:tcPr>
          <w:p w:rsidR="009D4874" w:rsidRPr="00C9619F" w:rsidRDefault="009D4874">
            <w:pPr>
              <w:pStyle w:val="Frspaiere1"/>
              <w:rPr>
                <w:rFonts w:ascii="Times New Roman" w:eastAsia="Times New Roman" w:hAnsi="Times New Roman"/>
                <w:sz w:val="20"/>
                <w:szCs w:val="20"/>
                <w:lang w:eastAsia="ru-RU"/>
              </w:rPr>
            </w:pPr>
          </w:p>
        </w:tc>
        <w:tc>
          <w:tcPr>
            <w:tcW w:w="912" w:type="dxa"/>
            <w:tcBorders>
              <w:top w:val="nil"/>
              <w:left w:val="single" w:sz="6" w:space="0" w:color="auto"/>
              <w:bottom w:val="nil"/>
              <w:right w:val="single" w:sz="4" w:space="0" w:color="auto"/>
            </w:tcBorders>
          </w:tcPr>
          <w:p w:rsidR="009D4874" w:rsidRPr="00C9619F" w:rsidRDefault="009D4874">
            <w:pPr>
              <w:pStyle w:val="Frspaiere1"/>
              <w:ind w:leftChars="-100" w:rightChars="-51" w:right="-102" w:hangingChars="100" w:hanging="200"/>
              <w:rPr>
                <w:rFonts w:ascii="Times New Roman" w:eastAsia="Times New Roman" w:hAnsi="Times New Roman"/>
                <w:sz w:val="20"/>
                <w:szCs w:val="20"/>
                <w:lang w:eastAsia="ru-RU"/>
              </w:rPr>
            </w:pPr>
          </w:p>
        </w:tc>
      </w:tr>
      <w:tr w:rsidR="009D4874">
        <w:trPr>
          <w:trHeight w:val="23"/>
        </w:trPr>
        <w:tc>
          <w:tcPr>
            <w:tcW w:w="519" w:type="dxa"/>
            <w:tcBorders>
              <w:top w:val="nil"/>
              <w:left w:val="single" w:sz="6" w:space="0" w:color="auto"/>
              <w:bottom w:val="nil"/>
              <w:right w:val="nil"/>
            </w:tcBorders>
          </w:tcPr>
          <w:p w:rsidR="009D4874" w:rsidRPr="00C9619F" w:rsidRDefault="009D4874">
            <w:pPr>
              <w:pStyle w:val="Frspaiere1"/>
              <w:rPr>
                <w:rFonts w:ascii="Times New Roman" w:eastAsia="Times New Roman" w:hAnsi="Times New Roman"/>
                <w:sz w:val="20"/>
                <w:szCs w:val="20"/>
                <w:lang w:eastAsia="ru-RU"/>
              </w:rPr>
            </w:pPr>
          </w:p>
        </w:tc>
        <w:tc>
          <w:tcPr>
            <w:tcW w:w="1154" w:type="dxa"/>
            <w:tcBorders>
              <w:top w:val="nil"/>
              <w:left w:val="single" w:sz="6" w:space="0" w:color="auto"/>
              <w:bottom w:val="nil"/>
              <w:right w:val="nil"/>
            </w:tcBorders>
          </w:tcPr>
          <w:p w:rsidR="009D4874" w:rsidRPr="00C9619F" w:rsidRDefault="009D4874">
            <w:pPr>
              <w:pStyle w:val="Frspaiere1"/>
              <w:rPr>
                <w:rFonts w:ascii="Times New Roman" w:eastAsia="Times New Roman" w:hAnsi="Times New Roman"/>
                <w:sz w:val="20"/>
                <w:szCs w:val="20"/>
                <w:lang w:eastAsia="ru-RU"/>
              </w:rPr>
            </w:pPr>
          </w:p>
        </w:tc>
        <w:tc>
          <w:tcPr>
            <w:tcW w:w="6288" w:type="dxa"/>
            <w:tcBorders>
              <w:top w:val="nil"/>
              <w:left w:val="single" w:sz="6" w:space="0" w:color="auto"/>
              <w:bottom w:val="nil"/>
              <w:right w:val="nil"/>
            </w:tcBorders>
          </w:tcPr>
          <w:p w:rsidR="009D4874" w:rsidRDefault="00000000">
            <w:pPr>
              <w:pStyle w:val="Frspaiere1"/>
              <w:rPr>
                <w:rFonts w:ascii="Times New Roman" w:eastAsia="Times New Roman" w:hAnsi="Times New Roman"/>
                <w:b/>
                <w:bCs/>
                <w:sz w:val="20"/>
                <w:szCs w:val="20"/>
                <w:lang w:eastAsia="ru-RU"/>
              </w:rPr>
            </w:pPr>
            <w:proofErr w:type="spellStart"/>
            <w:r>
              <w:rPr>
                <w:rFonts w:ascii="Times New Roman" w:eastAsia="Times New Roman" w:hAnsi="Times New Roman"/>
                <w:b/>
                <w:bCs/>
                <w:sz w:val="20"/>
                <w:szCs w:val="20"/>
                <w:lang w:eastAsia="ru-RU"/>
              </w:rPr>
              <w:t>Capitolul</w:t>
            </w:r>
            <w:proofErr w:type="spellEnd"/>
            <w:r>
              <w:rPr>
                <w:rFonts w:ascii="Times New Roman" w:eastAsia="Times New Roman" w:hAnsi="Times New Roman"/>
                <w:b/>
                <w:bCs/>
                <w:sz w:val="20"/>
                <w:szCs w:val="20"/>
                <w:lang w:val="ru-RU" w:eastAsia="ru-RU"/>
              </w:rPr>
              <w:t xml:space="preserve"> 2.1. Fundatii coninui</w:t>
            </w:r>
            <w:proofErr w:type="spellStart"/>
            <w:r>
              <w:rPr>
                <w:rFonts w:ascii="Times New Roman" w:eastAsia="Times New Roman" w:hAnsi="Times New Roman"/>
                <w:b/>
                <w:bCs/>
                <w:sz w:val="20"/>
                <w:szCs w:val="20"/>
                <w:lang w:eastAsia="ru-RU"/>
              </w:rPr>
              <w:t>i</w:t>
            </w:r>
            <w:proofErr w:type="spellEnd"/>
          </w:p>
        </w:tc>
        <w:tc>
          <w:tcPr>
            <w:tcW w:w="877" w:type="dxa"/>
            <w:tcBorders>
              <w:top w:val="nil"/>
              <w:left w:val="single" w:sz="6" w:space="0" w:color="auto"/>
              <w:bottom w:val="nil"/>
              <w:right w:val="nil"/>
            </w:tcBorders>
          </w:tcPr>
          <w:p w:rsidR="009D4874" w:rsidRDefault="009D4874">
            <w:pPr>
              <w:pStyle w:val="Frspaiere1"/>
              <w:rPr>
                <w:rFonts w:ascii="Times New Roman" w:eastAsia="Times New Roman" w:hAnsi="Times New Roman"/>
                <w:sz w:val="20"/>
                <w:szCs w:val="20"/>
                <w:lang w:val="ru-RU" w:eastAsia="ru-RU"/>
              </w:rPr>
            </w:pPr>
          </w:p>
        </w:tc>
        <w:tc>
          <w:tcPr>
            <w:tcW w:w="912" w:type="dxa"/>
            <w:tcBorders>
              <w:top w:val="nil"/>
              <w:left w:val="single" w:sz="6" w:space="0" w:color="auto"/>
              <w:bottom w:val="nil"/>
              <w:right w:val="single" w:sz="4" w:space="0" w:color="auto"/>
            </w:tcBorders>
          </w:tcPr>
          <w:p w:rsidR="009D4874" w:rsidRDefault="009D4874">
            <w:pPr>
              <w:pStyle w:val="Frspaiere1"/>
              <w:ind w:leftChars="-100" w:rightChars="-51" w:right="-102" w:hangingChars="100" w:hanging="200"/>
              <w:rPr>
                <w:rFonts w:ascii="Times New Roman" w:eastAsia="Times New Roman" w:hAnsi="Times New Roman"/>
                <w:sz w:val="20"/>
                <w:szCs w:val="20"/>
                <w:lang w:val="ru-RU" w:eastAsia="ru-RU"/>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12</w:t>
            </w:r>
          </w:p>
        </w:tc>
        <w:tc>
          <w:tcPr>
            <w:tcW w:w="1154"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eastAsia="ru-RU"/>
              </w:rPr>
              <w:t>TsC54C</w:t>
            </w: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r w:rsidRPr="00C9619F">
              <w:rPr>
                <w:rFonts w:ascii="Times New Roman" w:eastAsia="Times New Roman" w:hAnsi="Times New Roman"/>
                <w:sz w:val="20"/>
                <w:szCs w:val="20"/>
                <w:lang w:eastAsia="ru-RU"/>
              </w:rPr>
              <w:t xml:space="preserve">Strat de </w:t>
            </w:r>
            <w:proofErr w:type="spellStart"/>
            <w:r w:rsidRPr="00C9619F">
              <w:rPr>
                <w:rFonts w:ascii="Times New Roman" w:eastAsia="Times New Roman" w:hAnsi="Times New Roman"/>
                <w:sz w:val="20"/>
                <w:szCs w:val="20"/>
                <w:lang w:eastAsia="ru-RU"/>
              </w:rPr>
              <w:t>fundatie</w:t>
            </w:r>
            <w:proofErr w:type="spellEnd"/>
            <w:r w:rsidRPr="00C9619F">
              <w:rPr>
                <w:rFonts w:ascii="Times New Roman" w:eastAsia="Times New Roman" w:hAnsi="Times New Roman"/>
                <w:sz w:val="20"/>
                <w:szCs w:val="20"/>
                <w:lang w:eastAsia="ru-RU"/>
              </w:rPr>
              <w:t xml:space="preserve"> din </w:t>
            </w:r>
            <w:proofErr w:type="spellStart"/>
            <w:r w:rsidRPr="00C9619F">
              <w:rPr>
                <w:rFonts w:ascii="Times New Roman" w:eastAsia="Times New Roman" w:hAnsi="Times New Roman"/>
                <w:sz w:val="20"/>
                <w:szCs w:val="20"/>
                <w:lang w:eastAsia="ru-RU"/>
              </w:rPr>
              <w:t>pietris</w:t>
            </w:r>
            <w:proofErr w:type="spellEnd"/>
          </w:p>
        </w:tc>
        <w:tc>
          <w:tcPr>
            <w:tcW w:w="877" w:type="dxa"/>
            <w:tcBorders>
              <w:top w:val="single" w:sz="4" w:space="0" w:color="auto"/>
              <w:bottom w:val="single" w:sz="4" w:space="0" w:color="auto"/>
            </w:tcBorders>
            <w:vAlign w:val="center"/>
          </w:tcPr>
          <w:p w:rsidR="009D4874" w:rsidRDefault="00000000">
            <w:pPr>
              <w:pStyle w:val="Frspaiere1"/>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m3</w:t>
            </w:r>
          </w:p>
        </w:tc>
        <w:tc>
          <w:tcPr>
            <w:tcW w:w="912" w:type="dxa"/>
            <w:tcBorders>
              <w:top w:val="single" w:sz="4" w:space="0" w:color="auto"/>
              <w:bottom w:val="single" w:sz="4" w:space="0" w:color="auto"/>
            </w:tcBorders>
            <w:vAlign w:val="center"/>
          </w:tcPr>
          <w:p w:rsidR="009D4874" w:rsidRDefault="00000000">
            <w:pPr>
              <w:pStyle w:val="Frspaiere1"/>
              <w:ind w:leftChars="-100" w:rightChars="-51" w:right="-102" w:hangingChars="100" w:hanging="20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12,80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13</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CB03B</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Cofraje</w:t>
            </w:r>
            <w:proofErr w:type="spellEnd"/>
            <w:r w:rsidRPr="00C9619F">
              <w:rPr>
                <w:rFonts w:ascii="Times New Roman" w:eastAsia="Times New Roman" w:hAnsi="Times New Roman"/>
                <w:sz w:val="20"/>
                <w:szCs w:val="20"/>
                <w:lang w:eastAsia="ru-RU"/>
              </w:rPr>
              <w:t xml:space="preserve"> din </w:t>
            </w:r>
            <w:proofErr w:type="spellStart"/>
            <w:r w:rsidRPr="00C9619F">
              <w:rPr>
                <w:rFonts w:ascii="Times New Roman" w:eastAsia="Times New Roman" w:hAnsi="Times New Roman"/>
                <w:sz w:val="20"/>
                <w:szCs w:val="20"/>
                <w:lang w:eastAsia="ru-RU"/>
              </w:rPr>
              <w:t>panouri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refolosibile</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placaj</w:t>
            </w:r>
            <w:proofErr w:type="spellEnd"/>
            <w:r w:rsidRPr="00C9619F">
              <w:rPr>
                <w:rFonts w:ascii="Times New Roman" w:eastAsia="Times New Roman" w:hAnsi="Times New Roman"/>
                <w:sz w:val="20"/>
                <w:szCs w:val="20"/>
                <w:lang w:eastAsia="ru-RU"/>
              </w:rPr>
              <w:t xml:space="preserve"> de 15 mm </w:t>
            </w:r>
            <w:proofErr w:type="spellStart"/>
            <w:r w:rsidRPr="00C9619F">
              <w:rPr>
                <w:rFonts w:ascii="Times New Roman" w:eastAsia="Times New Roman" w:hAnsi="Times New Roman"/>
                <w:sz w:val="20"/>
                <w:szCs w:val="20"/>
                <w:lang w:eastAsia="ru-RU"/>
              </w:rPr>
              <w:t>pentru</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turnarea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betonului</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elevatii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ziduri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drepte</w:t>
            </w:r>
            <w:proofErr w:type="spellEnd"/>
            <w:r w:rsidRPr="00C9619F">
              <w:rPr>
                <w:rFonts w:ascii="Times New Roman" w:eastAsia="Times New Roman" w:hAnsi="Times New Roman"/>
                <w:sz w:val="20"/>
                <w:szCs w:val="20"/>
                <w:lang w:eastAsia="ru-RU"/>
              </w:rPr>
              <w:t xml:space="preserve"> pina la 6 m </w:t>
            </w:r>
            <w:proofErr w:type="spellStart"/>
            <w:r w:rsidRPr="00C9619F">
              <w:rPr>
                <w:rFonts w:ascii="Times New Roman" w:eastAsia="Times New Roman" w:hAnsi="Times New Roman"/>
                <w:sz w:val="20"/>
                <w:szCs w:val="20"/>
                <w:lang w:eastAsia="ru-RU"/>
              </w:rPr>
              <w:t>inaltime</w:t>
            </w:r>
            <w:proofErr w:type="spellEnd"/>
            <w:r w:rsidRPr="00C9619F">
              <w:rPr>
                <w:rFonts w:ascii="Times New Roman" w:eastAsia="Times New Roman" w:hAnsi="Times New Roman"/>
                <w:sz w:val="20"/>
                <w:szCs w:val="20"/>
                <w:lang w:eastAsia="ru-RU"/>
              </w:rPr>
              <w:t xml:space="preserve"> </w:t>
            </w:r>
            <w:proofErr w:type="spellStart"/>
            <w:proofErr w:type="gramStart"/>
            <w:r w:rsidRPr="00C9619F">
              <w:rPr>
                <w:rFonts w:ascii="Times New Roman" w:eastAsia="Times New Roman" w:hAnsi="Times New Roman"/>
                <w:sz w:val="20"/>
                <w:szCs w:val="20"/>
                <w:lang w:eastAsia="ru-RU"/>
              </w:rPr>
              <w:t>inclusiv</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sprijinirile</w:t>
            </w:r>
            <w:proofErr w:type="spellEnd"/>
            <w:proofErr w:type="gram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fiind</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m2</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14</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CC01E</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Armaturi</w:t>
            </w:r>
            <w:proofErr w:type="spellEnd"/>
            <w:r w:rsidRPr="00C9619F">
              <w:rPr>
                <w:rFonts w:ascii="Times New Roman" w:eastAsia="Times New Roman" w:hAnsi="Times New Roman"/>
                <w:sz w:val="20"/>
                <w:szCs w:val="20"/>
                <w:lang w:eastAsia="ru-RU"/>
              </w:rPr>
              <w:t xml:space="preserve"> din </w:t>
            </w:r>
            <w:proofErr w:type="spellStart"/>
            <w:r w:rsidRPr="00C9619F">
              <w:rPr>
                <w:rFonts w:ascii="Times New Roman" w:eastAsia="Times New Roman" w:hAnsi="Times New Roman"/>
                <w:sz w:val="20"/>
                <w:szCs w:val="20"/>
                <w:lang w:eastAsia="ru-RU"/>
              </w:rPr>
              <w:t>otel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beton</w:t>
            </w:r>
            <w:proofErr w:type="spellEnd"/>
            <w:r w:rsidRPr="00C9619F">
              <w:rPr>
                <w:rFonts w:ascii="Times New Roman" w:eastAsia="Times New Roman" w:hAnsi="Times New Roman"/>
                <w:sz w:val="20"/>
                <w:szCs w:val="20"/>
                <w:lang w:eastAsia="ru-RU"/>
              </w:rPr>
              <w:t xml:space="preserve"> A240 </w:t>
            </w:r>
            <w:proofErr w:type="spellStart"/>
            <w:r w:rsidRPr="00C9619F">
              <w:rPr>
                <w:rFonts w:ascii="Times New Roman" w:eastAsia="Times New Roman" w:hAnsi="Times New Roman"/>
                <w:sz w:val="20"/>
                <w:szCs w:val="20"/>
                <w:lang w:eastAsia="ru-RU"/>
              </w:rPr>
              <w:t>fasonate</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ateliere</w:t>
            </w:r>
            <w:proofErr w:type="spellEnd"/>
            <w:r w:rsidRPr="00C9619F">
              <w:rPr>
                <w:rFonts w:ascii="Times New Roman" w:eastAsia="Times New Roman" w:hAnsi="Times New Roman"/>
                <w:sz w:val="20"/>
                <w:szCs w:val="20"/>
                <w:lang w:eastAsia="ru-RU"/>
              </w:rPr>
              <w:t xml:space="preserve"> de </w:t>
            </w:r>
            <w:proofErr w:type="spellStart"/>
            <w:r w:rsidRPr="00C9619F">
              <w:rPr>
                <w:rFonts w:ascii="Times New Roman" w:eastAsia="Times New Roman" w:hAnsi="Times New Roman"/>
                <w:sz w:val="20"/>
                <w:szCs w:val="20"/>
                <w:lang w:eastAsia="ru-RU"/>
              </w:rPr>
              <w:t>santier</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montate</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diametrul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barelor</w:t>
            </w:r>
            <w:proofErr w:type="spellEnd"/>
            <w:r w:rsidRPr="00C9619F">
              <w:rPr>
                <w:rFonts w:ascii="Times New Roman" w:eastAsia="Times New Roman" w:hAnsi="Times New Roman"/>
                <w:sz w:val="20"/>
                <w:szCs w:val="20"/>
                <w:lang w:eastAsia="ru-RU"/>
              </w:rPr>
              <w:t xml:space="preserve"> pina la 8 mm </w:t>
            </w:r>
            <w:proofErr w:type="spellStart"/>
            <w:r w:rsidRPr="00C9619F">
              <w:rPr>
                <w:rFonts w:ascii="Times New Roman" w:eastAsia="Times New Roman" w:hAnsi="Times New Roman"/>
                <w:sz w:val="20"/>
                <w:szCs w:val="20"/>
                <w:lang w:eastAsia="ru-RU"/>
              </w:rPr>
              <w:t>inclusiv</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fundatii</w:t>
            </w:r>
            <w:proofErr w:type="spellEnd"/>
            <w:r w:rsidRPr="00C9619F">
              <w:rPr>
                <w:rFonts w:ascii="Times New Roman" w:eastAsia="Times New Roman" w:hAnsi="Times New Roman"/>
                <w:sz w:val="20"/>
                <w:szCs w:val="20"/>
                <w:lang w:eastAsia="ru-RU"/>
              </w:rPr>
              <w:t xml:space="preserve"> continue </w:t>
            </w:r>
            <w:proofErr w:type="spellStart"/>
            <w:r w:rsidRPr="00C9619F">
              <w:rPr>
                <w:rFonts w:ascii="Times New Roman" w:eastAsia="Times New Roman" w:hAnsi="Times New Roman"/>
                <w:sz w:val="20"/>
                <w:szCs w:val="20"/>
                <w:lang w:eastAsia="ru-RU"/>
              </w:rPr>
              <w:t>si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radiere</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kg</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15</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CC01F1</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w:t>
            </w:r>
            <w:proofErr w:type="gramStart"/>
            <w:r w:rsidRPr="00C9619F">
              <w:rPr>
                <w:lang w:val="en-US"/>
              </w:rPr>
              <w:t xml:space="preserve">C  </w:t>
            </w:r>
            <w:proofErr w:type="spellStart"/>
            <w:r w:rsidRPr="00C9619F">
              <w:rPr>
                <w:lang w:val="en-US"/>
              </w:rPr>
              <w:t>fasonate</w:t>
            </w:r>
            <w:proofErr w:type="spellEnd"/>
            <w:proofErr w:type="gram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continue </w:t>
            </w:r>
            <w:proofErr w:type="spellStart"/>
            <w:r w:rsidRPr="00C9619F">
              <w:rPr>
                <w:lang w:val="en-US"/>
              </w:rPr>
              <w:t>si</w:t>
            </w:r>
            <w:proofErr w:type="spellEnd"/>
            <w:r w:rsidRPr="00C9619F">
              <w:rPr>
                <w:lang w:val="en-US"/>
              </w:rPr>
              <w:t xml:space="preserve"> </w:t>
            </w:r>
            <w:proofErr w:type="spellStart"/>
            <w:r w:rsidRPr="00C9619F">
              <w:rPr>
                <w:lang w:val="en-US"/>
              </w:rPr>
              <w:t>radier</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kg</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3 038,00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16</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CA03G</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m3</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58,00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17</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IzF01A</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rsidP="008C2A4E">
            <w:pPr>
              <w:pStyle w:val="Frspaiere"/>
              <w:keepNext/>
              <w:ind w:left="-77" w:firstLine="77"/>
              <w:textAlignment w:val="baseline"/>
              <w:rPr>
                <w:lang w:val="en-US"/>
              </w:rPr>
            </w:pPr>
            <w:proofErr w:type="spellStart"/>
            <w:r w:rsidRPr="00C9619F">
              <w:rPr>
                <w:lang w:val="en-US"/>
              </w:rPr>
              <w:t>Amorsarea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aplicarea</w:t>
            </w:r>
            <w:proofErr w:type="spellEnd"/>
            <w:r w:rsidRPr="00C9619F">
              <w:rPr>
                <w:lang w:val="en-US"/>
              </w:rPr>
              <w:t xml:space="preserve"> </w:t>
            </w:r>
            <w:proofErr w:type="spellStart"/>
            <w:r w:rsidRPr="00C9619F">
              <w:rPr>
                <w:lang w:val="en-US"/>
              </w:rPr>
              <w:t>stratului</w:t>
            </w:r>
            <w:proofErr w:type="spellEnd"/>
            <w:r w:rsidRPr="00C9619F">
              <w:rPr>
                <w:lang w:val="en-US"/>
              </w:rPr>
              <w:t xml:space="preserve"> de </w:t>
            </w:r>
            <w:proofErr w:type="spellStart"/>
            <w:r w:rsidRPr="00C9619F">
              <w:rPr>
                <w:lang w:val="en-US"/>
              </w:rPr>
              <w:t>difuzie</w:t>
            </w:r>
            <w:proofErr w:type="spellEnd"/>
            <w:r w:rsidRPr="00C9619F">
              <w:rPr>
                <w:lang w:val="en-US"/>
              </w:rPr>
              <w:t xml:space="preserve">, a </w:t>
            </w:r>
            <w:proofErr w:type="spellStart"/>
            <w:r w:rsidRPr="00C9619F">
              <w:rPr>
                <w:lang w:val="en-US"/>
              </w:rPr>
              <w:t>barierei</w:t>
            </w:r>
            <w:proofErr w:type="spellEnd"/>
            <w:r w:rsidRPr="00C9619F">
              <w:rPr>
                <w:lang w:val="en-US"/>
              </w:rPr>
              <w:t xml:space="preserve"> contra </w:t>
            </w:r>
            <w:proofErr w:type="spellStart"/>
            <w:r w:rsidRPr="00C9619F">
              <w:rPr>
                <w:lang w:val="en-US"/>
              </w:rPr>
              <w:t>vaporilor</w:t>
            </w:r>
            <w:proofErr w:type="spellEnd"/>
            <w:r w:rsidRPr="00C9619F">
              <w:rPr>
                <w:lang w:val="en-US"/>
              </w:rPr>
              <w:t xml:space="preserve">, a </w:t>
            </w:r>
            <w:proofErr w:type="spellStart"/>
            <w:r w:rsidRPr="00C9619F">
              <w:rPr>
                <w:lang w:val="en-US"/>
              </w:rPr>
              <w:t>termoizolatiei</w:t>
            </w:r>
            <w:proofErr w:type="spellEnd"/>
            <w:r w:rsidRPr="00C9619F">
              <w:rPr>
                <w:lang w:val="en-US"/>
              </w:rPr>
              <w:t xml:space="preserve"> </w:t>
            </w:r>
            <w:proofErr w:type="spellStart"/>
            <w:r w:rsidRPr="00C9619F">
              <w:rPr>
                <w:lang w:val="en-US"/>
              </w:rPr>
              <w:t>sau</w:t>
            </w:r>
            <w:proofErr w:type="spellEnd"/>
            <w:r w:rsidRPr="00C9619F">
              <w:rPr>
                <w:lang w:val="en-US"/>
              </w:rPr>
              <w:t xml:space="preserve"> a </w:t>
            </w:r>
            <w:proofErr w:type="spellStart"/>
            <w:r w:rsidRPr="00C9619F">
              <w:rPr>
                <w:lang w:val="en-US"/>
              </w:rPr>
              <w:t>hidroizolatiei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inclinte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verticale</w:t>
            </w:r>
            <w:proofErr w:type="spellEnd"/>
            <w:r w:rsidRPr="00C9619F">
              <w:rPr>
                <w:lang w:val="en-US"/>
              </w:rPr>
              <w:t xml:space="preserve">, cu </w:t>
            </w:r>
            <w:proofErr w:type="spellStart"/>
            <w:r w:rsidRPr="00C9619F">
              <w:rPr>
                <w:lang w:val="en-US"/>
              </w:rPr>
              <w:t>solutie</w:t>
            </w:r>
            <w:proofErr w:type="spellEnd"/>
            <w:r w:rsidRPr="00C9619F">
              <w:rPr>
                <w:lang w:val="en-US"/>
              </w:rPr>
              <w:t xml:space="preserve"> </w:t>
            </w:r>
            <w:proofErr w:type="spellStart"/>
            <w:r w:rsidRPr="00C9619F">
              <w:rPr>
                <w:lang w:val="en-US"/>
              </w:rPr>
              <w:t>bituminoasa</w:t>
            </w:r>
            <w:proofErr w:type="spellEnd"/>
            <w:r w:rsidRPr="00C9619F">
              <w:rPr>
                <w:lang w:val="en-US"/>
              </w:rPr>
              <w:t xml:space="preserve"> (</w:t>
            </w:r>
            <w:proofErr w:type="spellStart"/>
            <w:r w:rsidRPr="00C9619F">
              <w:rPr>
                <w:lang w:val="en-US"/>
              </w:rPr>
              <w:t>bitum</w:t>
            </w:r>
            <w:proofErr w:type="spellEnd"/>
            <w:r w:rsidRPr="00C9619F">
              <w:rPr>
                <w:lang w:val="en-US"/>
              </w:rPr>
              <w:t xml:space="preserve"> </w:t>
            </w:r>
            <w:proofErr w:type="spellStart"/>
            <w:r w:rsidRPr="00C9619F">
              <w:rPr>
                <w:lang w:val="en-US"/>
              </w:rPr>
              <w:t>taiat</w:t>
            </w:r>
            <w:proofErr w:type="spellEnd"/>
            <w:r w:rsidRPr="00C9619F">
              <w:rPr>
                <w:lang w:val="en-US"/>
              </w:rPr>
              <w:t xml:space="preserve">), in 2 </w:t>
            </w:r>
            <w:proofErr w:type="spellStart"/>
            <w:r w:rsidRPr="00C9619F">
              <w:rPr>
                <w:lang w:val="en-US"/>
              </w:rPr>
              <w:t>straturi</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m2</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55,00</w:t>
            </w:r>
          </w:p>
        </w:tc>
      </w:tr>
      <w:tr w:rsidR="009D4874">
        <w:trPr>
          <w:trHeight w:val="23"/>
        </w:trPr>
        <w:tc>
          <w:tcPr>
            <w:tcW w:w="519" w:type="dxa"/>
            <w:tcBorders>
              <w:top w:val="nil"/>
              <w:left w:val="single" w:sz="6" w:space="0" w:color="auto"/>
              <w:bottom w:val="nil"/>
              <w:right w:val="nil"/>
            </w:tcBorders>
          </w:tcPr>
          <w:p w:rsidR="009D4874" w:rsidRDefault="009D4874">
            <w:pPr>
              <w:pStyle w:val="Frspaiere"/>
              <w:keepNext/>
              <w:textAlignment w:val="baseline"/>
            </w:pPr>
          </w:p>
        </w:tc>
        <w:tc>
          <w:tcPr>
            <w:tcW w:w="1154" w:type="dxa"/>
            <w:tcBorders>
              <w:top w:val="nil"/>
              <w:left w:val="single" w:sz="6" w:space="0" w:color="auto"/>
              <w:bottom w:val="nil"/>
              <w:right w:val="nil"/>
            </w:tcBorders>
          </w:tcPr>
          <w:p w:rsidR="009D4874" w:rsidRDefault="009D4874">
            <w:pPr>
              <w:pStyle w:val="Frspaiere"/>
              <w:keepNext/>
              <w:textAlignment w:val="baseline"/>
            </w:pPr>
          </w:p>
        </w:tc>
        <w:tc>
          <w:tcPr>
            <w:tcW w:w="6288" w:type="dxa"/>
            <w:tcBorders>
              <w:top w:val="nil"/>
              <w:left w:val="single" w:sz="6" w:space="0" w:color="auto"/>
              <w:bottom w:val="nil"/>
              <w:right w:val="nil"/>
            </w:tcBorders>
          </w:tcPr>
          <w:p w:rsidR="009D4874" w:rsidRDefault="00000000">
            <w:pPr>
              <w:pStyle w:val="Frspaiere"/>
              <w:keepNext/>
              <w:textAlignment w:val="baseline"/>
            </w:pPr>
            <w:proofErr w:type="spellStart"/>
            <w:r>
              <w:rPr>
                <w:b/>
                <w:bCs/>
                <w:lang w:val="en-US"/>
              </w:rPr>
              <w:t>Capitolul</w:t>
            </w:r>
            <w:proofErr w:type="spellEnd"/>
            <w:r>
              <w:rPr>
                <w:b/>
                <w:bCs/>
              </w:rPr>
              <w:t xml:space="preserve"> 2.2. Fundatii FOm1, FOm</w:t>
            </w:r>
          </w:p>
        </w:tc>
        <w:tc>
          <w:tcPr>
            <w:tcW w:w="877" w:type="dxa"/>
            <w:tcBorders>
              <w:top w:val="nil"/>
              <w:left w:val="single" w:sz="6" w:space="0" w:color="auto"/>
              <w:bottom w:val="nil"/>
              <w:right w:val="nil"/>
            </w:tcBorders>
          </w:tcPr>
          <w:p w:rsidR="009D4874" w:rsidRDefault="009D4874">
            <w:pPr>
              <w:pStyle w:val="Frspaiere"/>
              <w:keepNext/>
              <w:textAlignment w:val="baseline"/>
            </w:pPr>
          </w:p>
        </w:tc>
        <w:tc>
          <w:tcPr>
            <w:tcW w:w="912" w:type="dxa"/>
            <w:tcBorders>
              <w:top w:val="nil"/>
              <w:left w:val="single" w:sz="6" w:space="0" w:color="auto"/>
              <w:bottom w:val="nil"/>
              <w:right w:val="single" w:sz="4" w:space="0" w:color="auto"/>
            </w:tcBorders>
          </w:tcPr>
          <w:p w:rsidR="009D4874" w:rsidRDefault="009D4874">
            <w:pPr>
              <w:pStyle w:val="Frspaiere"/>
              <w:keepNext/>
              <w:ind w:leftChars="-100" w:rightChars="-51" w:right="-102" w:hangingChars="100" w:hanging="200"/>
              <w:textAlignment w:val="baselin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18</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CB03A</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cuzineti</w:t>
            </w:r>
            <w:proofErr w:type="spell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pahar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fundatii</w:t>
            </w:r>
            <w:proofErr w:type="spellEnd"/>
            <w:r w:rsidRPr="00C9619F">
              <w:rPr>
                <w:lang w:val="en-US"/>
              </w:rPr>
              <w:t xml:space="preserve"> de </w:t>
            </w:r>
            <w:proofErr w:type="spellStart"/>
            <w:r w:rsidRPr="00C9619F">
              <w:rPr>
                <w:lang w:val="en-US"/>
              </w:rPr>
              <w:t>utilaje</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sprijinirile</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m2</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15,55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19</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CA03G</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m3</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5,90</w:t>
            </w:r>
          </w:p>
        </w:tc>
      </w:tr>
      <w:tr w:rsidR="009D4874">
        <w:trPr>
          <w:trHeight w:val="23"/>
        </w:trPr>
        <w:tc>
          <w:tcPr>
            <w:tcW w:w="519" w:type="dxa"/>
            <w:tcBorders>
              <w:top w:val="nil"/>
              <w:left w:val="single" w:sz="6" w:space="0" w:color="auto"/>
              <w:bottom w:val="nil"/>
              <w:right w:val="nil"/>
            </w:tcBorders>
          </w:tcPr>
          <w:p w:rsidR="009D4874" w:rsidRDefault="009D4874">
            <w:pPr>
              <w:pStyle w:val="Frspaiere"/>
              <w:keepNext/>
              <w:textAlignment w:val="baseline"/>
            </w:pPr>
          </w:p>
        </w:tc>
        <w:tc>
          <w:tcPr>
            <w:tcW w:w="1154" w:type="dxa"/>
            <w:tcBorders>
              <w:top w:val="nil"/>
              <w:left w:val="single" w:sz="6" w:space="0" w:color="auto"/>
              <w:bottom w:val="nil"/>
              <w:right w:val="nil"/>
            </w:tcBorders>
          </w:tcPr>
          <w:p w:rsidR="009D4874" w:rsidRDefault="009D4874">
            <w:pPr>
              <w:pStyle w:val="Frspaiere"/>
              <w:keepNext/>
              <w:textAlignment w:val="baseline"/>
            </w:pPr>
          </w:p>
        </w:tc>
        <w:tc>
          <w:tcPr>
            <w:tcW w:w="6288" w:type="dxa"/>
            <w:tcBorders>
              <w:top w:val="nil"/>
              <w:left w:val="single" w:sz="6" w:space="0" w:color="auto"/>
              <w:bottom w:val="nil"/>
              <w:right w:val="nil"/>
            </w:tcBorders>
          </w:tcPr>
          <w:p w:rsidR="009D4874" w:rsidRDefault="00000000">
            <w:pPr>
              <w:pStyle w:val="Frspaiere"/>
              <w:keepNext/>
              <w:textAlignment w:val="baseline"/>
            </w:pPr>
            <w:proofErr w:type="spellStart"/>
            <w:r>
              <w:rPr>
                <w:b/>
                <w:bCs/>
                <w:lang w:val="en-US"/>
              </w:rPr>
              <w:t>Capitolul</w:t>
            </w:r>
            <w:proofErr w:type="spellEnd"/>
            <w:r>
              <w:rPr>
                <w:b/>
                <w:bCs/>
              </w:rPr>
              <w:t xml:space="preserve"> 2.3. Scari exterioare</w:t>
            </w:r>
          </w:p>
        </w:tc>
        <w:tc>
          <w:tcPr>
            <w:tcW w:w="877" w:type="dxa"/>
            <w:tcBorders>
              <w:top w:val="nil"/>
              <w:left w:val="single" w:sz="6" w:space="0" w:color="auto"/>
              <w:bottom w:val="nil"/>
              <w:right w:val="nil"/>
            </w:tcBorders>
          </w:tcPr>
          <w:p w:rsidR="009D4874" w:rsidRDefault="009D4874">
            <w:pPr>
              <w:pStyle w:val="Frspaiere"/>
              <w:keepNext/>
              <w:textAlignment w:val="baseline"/>
            </w:pPr>
          </w:p>
        </w:tc>
        <w:tc>
          <w:tcPr>
            <w:tcW w:w="912" w:type="dxa"/>
            <w:tcBorders>
              <w:top w:val="nil"/>
              <w:left w:val="single" w:sz="6" w:space="0" w:color="auto"/>
              <w:bottom w:val="nil"/>
              <w:right w:val="single" w:sz="4" w:space="0" w:color="auto"/>
            </w:tcBorders>
          </w:tcPr>
          <w:p w:rsidR="009D4874" w:rsidRDefault="009D4874">
            <w:pPr>
              <w:pStyle w:val="Frspaiere"/>
              <w:keepNext/>
              <w:ind w:leftChars="-100" w:rightChars="-51" w:right="-102" w:hangingChars="100" w:hanging="200"/>
              <w:textAlignment w:val="baselin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20</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CB03B</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elevatii</w:t>
            </w:r>
            <w:proofErr w:type="spellEnd"/>
            <w:r w:rsidRPr="00C9619F">
              <w:rPr>
                <w:lang w:val="en-US"/>
              </w:rPr>
              <w:t xml:space="preserve">, </w:t>
            </w:r>
            <w:proofErr w:type="spellStart"/>
            <w:r w:rsidRPr="00C9619F">
              <w:rPr>
                <w:lang w:val="en-US"/>
              </w:rPr>
              <w:t>ziduri</w:t>
            </w:r>
            <w:proofErr w:type="spellEnd"/>
            <w:r w:rsidRPr="00C9619F">
              <w:rPr>
                <w:lang w:val="en-US"/>
              </w:rPr>
              <w:t xml:space="preserve"> </w:t>
            </w:r>
            <w:proofErr w:type="spellStart"/>
            <w:r w:rsidRPr="00C9619F">
              <w:rPr>
                <w:lang w:val="en-US"/>
              </w:rPr>
              <w:t>drepte</w:t>
            </w:r>
            <w:proofErr w:type="spellEnd"/>
            <w:r w:rsidRPr="00C9619F">
              <w:rPr>
                <w:lang w:val="en-US"/>
              </w:rPr>
              <w:t xml:space="preserve"> pina la 6 m </w:t>
            </w:r>
            <w:proofErr w:type="spellStart"/>
            <w:r w:rsidRPr="00C9619F">
              <w:rPr>
                <w:lang w:val="en-US"/>
              </w:rPr>
              <w:t>inaltime</w:t>
            </w:r>
            <w:proofErr w:type="spellEnd"/>
            <w:r w:rsidRPr="00C9619F">
              <w:rPr>
                <w:lang w:val="en-US"/>
              </w:rPr>
              <w:t xml:space="preserve"> </w:t>
            </w:r>
            <w:proofErr w:type="spellStart"/>
            <w:proofErr w:type="gramStart"/>
            <w:r w:rsidRPr="00C9619F">
              <w:rPr>
                <w:lang w:val="en-US"/>
              </w:rPr>
              <w:t>inclusiv</w:t>
            </w:r>
            <w:proofErr w:type="spellEnd"/>
            <w:r w:rsidRPr="00C9619F">
              <w:rPr>
                <w:lang w:val="en-US"/>
              </w:rPr>
              <w:t xml:space="preserve">,  </w:t>
            </w:r>
            <w:proofErr w:type="spellStart"/>
            <w:r w:rsidRPr="00C9619F">
              <w:rPr>
                <w:lang w:val="en-US"/>
              </w:rPr>
              <w:t>sprijinirile</w:t>
            </w:r>
            <w:proofErr w:type="spellEnd"/>
            <w:proofErr w:type="gramEnd"/>
            <w:r w:rsidRPr="00C9619F">
              <w:rPr>
                <w:lang w:val="en-US"/>
              </w:rPr>
              <w:t xml:space="preserve"> </w:t>
            </w:r>
            <w:proofErr w:type="spellStart"/>
            <w:r w:rsidRPr="00C9619F">
              <w:rPr>
                <w:lang w:val="en-US"/>
              </w:rPr>
              <w:t>fiind</w:t>
            </w:r>
            <w:proofErr w:type="spellEnd"/>
            <w:r w:rsidRPr="00C9619F">
              <w:rPr>
                <w:lang w:val="en-US"/>
              </w:rPr>
              <w:t xml:space="preserve"> </w:t>
            </w:r>
            <w:proofErr w:type="spellStart"/>
            <w:r w:rsidRPr="00C9619F">
              <w:rPr>
                <w:lang w:val="en-US"/>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m2</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78,00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21</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CC01E</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continue </w:t>
            </w:r>
            <w:proofErr w:type="spellStart"/>
            <w:r w:rsidRPr="00C9619F">
              <w:rPr>
                <w:lang w:val="en-US"/>
              </w:rPr>
              <w:t>si</w:t>
            </w:r>
            <w:proofErr w:type="spellEnd"/>
            <w:r w:rsidRPr="00C9619F">
              <w:rPr>
                <w:lang w:val="en-US"/>
              </w:rPr>
              <w:t xml:space="preserve"> </w:t>
            </w:r>
            <w:proofErr w:type="spellStart"/>
            <w:r w:rsidRPr="00C9619F">
              <w:rPr>
                <w:lang w:val="en-US"/>
              </w:rPr>
              <w:t>radie</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kg</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78,40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keepNext/>
              <w:textAlignment w:val="baseline"/>
            </w:pPr>
            <w:r>
              <w:t>22</w:t>
            </w:r>
          </w:p>
        </w:tc>
        <w:tc>
          <w:tcPr>
            <w:tcW w:w="1154" w:type="dxa"/>
            <w:tcBorders>
              <w:top w:val="single" w:sz="4" w:space="0" w:color="auto"/>
              <w:bottom w:val="single" w:sz="4" w:space="0" w:color="auto"/>
            </w:tcBorders>
            <w:vAlign w:val="center"/>
          </w:tcPr>
          <w:p w:rsidR="009D4874" w:rsidRDefault="00000000">
            <w:pPr>
              <w:pStyle w:val="Frspaiere"/>
              <w:keepNext/>
              <w:textAlignment w:val="baseline"/>
              <w:rPr>
                <w:lang w:val="en-US"/>
              </w:rPr>
            </w:pPr>
            <w:r>
              <w:rPr>
                <w:lang w:val="en-US"/>
              </w:rPr>
              <w:t>CC01F1</w:t>
            </w:r>
          </w:p>
          <w:p w:rsidR="009D4874" w:rsidRDefault="009D4874">
            <w:pPr>
              <w:pStyle w:val="Frspaiere"/>
              <w:keepNext/>
              <w:textAlignment w:val="baseline"/>
            </w:pP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w:t>
            </w:r>
            <w:proofErr w:type="gramStart"/>
            <w:r w:rsidRPr="00C9619F">
              <w:rPr>
                <w:lang w:val="en-US"/>
              </w:rPr>
              <w:t xml:space="preserve">C  </w:t>
            </w:r>
            <w:proofErr w:type="spellStart"/>
            <w:r w:rsidRPr="00C9619F">
              <w:rPr>
                <w:lang w:val="en-US"/>
              </w:rPr>
              <w:t>fasonate</w:t>
            </w:r>
            <w:proofErr w:type="spellEnd"/>
            <w:proofErr w:type="gram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continue </w:t>
            </w:r>
            <w:proofErr w:type="spellStart"/>
            <w:r w:rsidRPr="00C9619F">
              <w:rPr>
                <w:lang w:val="en-US"/>
              </w:rPr>
              <w:t>si</w:t>
            </w:r>
            <w:proofErr w:type="spellEnd"/>
            <w:r w:rsidRPr="00C9619F">
              <w:rPr>
                <w:lang w:val="en-US"/>
              </w:rPr>
              <w:t xml:space="preserve"> </w:t>
            </w:r>
            <w:proofErr w:type="spellStart"/>
            <w:r w:rsidRPr="00C9619F">
              <w:rPr>
                <w:lang w:val="en-US"/>
              </w:rPr>
              <w:t>radiere</w:t>
            </w:r>
            <w:proofErr w:type="spellEnd"/>
          </w:p>
        </w:tc>
        <w:tc>
          <w:tcPr>
            <w:tcW w:w="877" w:type="dxa"/>
            <w:tcBorders>
              <w:top w:val="single" w:sz="4" w:space="0" w:color="auto"/>
              <w:bottom w:val="single" w:sz="4" w:space="0" w:color="auto"/>
            </w:tcBorders>
            <w:vAlign w:val="center"/>
          </w:tcPr>
          <w:p w:rsidR="009D4874" w:rsidRDefault="00000000">
            <w:pPr>
              <w:pStyle w:val="Frspaiere"/>
              <w:keepNext/>
              <w:textAlignment w:val="baseline"/>
            </w:pPr>
            <w:r>
              <w:t>kg</w:t>
            </w:r>
          </w:p>
        </w:tc>
        <w:tc>
          <w:tcPr>
            <w:tcW w:w="912" w:type="dxa"/>
            <w:tcBorders>
              <w:top w:val="single" w:sz="4" w:space="0" w:color="auto"/>
              <w:bottom w:val="single" w:sz="4" w:space="0" w:color="auto"/>
            </w:tcBorders>
            <w:vAlign w:val="center"/>
          </w:tcPr>
          <w:p w:rsidR="009D4874" w:rsidRDefault="00000000">
            <w:pPr>
              <w:pStyle w:val="Frspaiere"/>
              <w:keepNext/>
              <w:ind w:leftChars="-100" w:rightChars="-51" w:right="-102" w:hangingChars="100" w:hanging="200"/>
              <w:textAlignment w:val="baseline"/>
            </w:pPr>
            <w:r>
              <w:t>321,60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23</w:t>
            </w:r>
          </w:p>
        </w:tc>
        <w:tc>
          <w:tcPr>
            <w:tcW w:w="1154" w:type="dxa"/>
            <w:tcBorders>
              <w:top w:val="single" w:sz="4" w:space="0" w:color="auto"/>
              <w:bottom w:val="single" w:sz="4" w:space="0" w:color="auto"/>
            </w:tcBorders>
            <w:vAlign w:val="center"/>
          </w:tcPr>
          <w:p w:rsidR="009D4874" w:rsidRDefault="00000000">
            <w:pPr>
              <w:pStyle w:val="Frspaiere"/>
            </w:pPr>
            <w:r>
              <w:rPr>
                <w:lang w:val="en-US"/>
              </w:rPr>
              <w:t>CC03C</w:t>
            </w:r>
          </w:p>
        </w:tc>
        <w:tc>
          <w:tcPr>
            <w:tcW w:w="6288" w:type="dxa"/>
            <w:tcBorders>
              <w:top w:val="single" w:sz="4" w:space="0" w:color="auto"/>
              <w:bottom w:val="single" w:sz="4" w:space="0" w:color="auto"/>
            </w:tcBorders>
            <w:vAlign w:val="center"/>
          </w:tcPr>
          <w:p w:rsidR="009D4874" w:rsidRPr="00C9619F" w:rsidRDefault="00000000">
            <w:pPr>
              <w:pStyle w:val="Frspaiere"/>
              <w:keepNext/>
              <w:textAlignment w:val="baselin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6288" w:type="dxa"/>
            <w:tcBorders>
              <w:top w:val="single" w:sz="4" w:space="0" w:color="auto"/>
              <w:bottom w:val="single" w:sz="4" w:space="0" w:color="auto"/>
            </w:tcBorders>
            <w:vAlign w:val="center"/>
          </w:tcPr>
          <w:p w:rsidR="009D4874" w:rsidRDefault="00000000">
            <w:pPr>
              <w:pStyle w:val="Frspaiere"/>
              <w:keepNext/>
              <w:textAlignment w:val="baselin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30,00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keepNext/>
              <w:textAlignment w:val="baseline"/>
            </w:pPr>
            <w:proofErr w:type="spellStart"/>
            <w:r>
              <w:rPr>
                <w:b/>
                <w:bCs/>
                <w:lang w:val="en-US"/>
              </w:rPr>
              <w:t>Capitolul</w:t>
            </w:r>
            <w:proofErr w:type="spellEnd"/>
            <w:r>
              <w:rPr>
                <w:b/>
                <w:bCs/>
              </w:rPr>
              <w:t xml:space="preserve"> 2.4. Confectii metalice</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Confectii</w:t>
            </w:r>
            <w:proofErr w:type="spellEnd"/>
            <w:r w:rsidRPr="00C9619F">
              <w:rPr>
                <w:lang w:val="en-US"/>
              </w:rPr>
              <w:t xml:space="preserve"> </w:t>
            </w:r>
            <w:proofErr w:type="spellStart"/>
            <w:r w:rsidRPr="00C9619F">
              <w:rPr>
                <w:lang w:val="en-US"/>
              </w:rPr>
              <w:t>metalice</w:t>
            </w:r>
            <w:proofErr w:type="spellEnd"/>
            <w:r w:rsidRPr="00C9619F">
              <w:rPr>
                <w:lang w:val="en-US"/>
              </w:rPr>
              <w:t xml:space="preserve"> diverse din profile laminate, </w:t>
            </w:r>
            <w:proofErr w:type="spellStart"/>
            <w:r w:rsidRPr="00C9619F">
              <w:rPr>
                <w:lang w:val="en-US"/>
              </w:rPr>
              <w:t>tabla</w:t>
            </w:r>
            <w:proofErr w:type="spellEnd"/>
            <w:r w:rsidRPr="00C9619F">
              <w:rPr>
                <w:lang w:val="en-US"/>
              </w:rPr>
              <w:t xml:space="preserve">, </w:t>
            </w:r>
            <w:proofErr w:type="spellStart"/>
            <w:r w:rsidRPr="00C9619F">
              <w:rPr>
                <w:lang w:val="en-US"/>
              </w:rPr>
              <w:t>tabla</w:t>
            </w:r>
            <w:proofErr w:type="spellEnd"/>
            <w:r w:rsidRPr="00C9619F">
              <w:rPr>
                <w:lang w:val="en-US"/>
              </w:rPr>
              <w:t xml:space="preserve"> striata,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tevi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acoperiri</w:t>
            </w:r>
            <w:proofErr w:type="spellEnd"/>
            <w:r w:rsidRPr="00C9619F">
              <w:rPr>
                <w:lang w:val="en-US"/>
              </w:rPr>
              <w:t xml:space="preserve">, </w:t>
            </w:r>
            <w:proofErr w:type="spellStart"/>
            <w:r w:rsidRPr="00C9619F">
              <w:rPr>
                <w:lang w:val="en-US"/>
              </w:rPr>
              <w:t>inglobate</w:t>
            </w:r>
            <w:proofErr w:type="spellEnd"/>
            <w:r w:rsidRPr="00C9619F">
              <w:rPr>
                <w:lang w:val="en-US"/>
              </w:rPr>
              <w:t xml:space="preserve"> total </w:t>
            </w:r>
            <w:proofErr w:type="spellStart"/>
            <w:r w:rsidRPr="00C9619F">
              <w:rPr>
                <w:lang w:val="en-US"/>
              </w:rPr>
              <w:t>sau</w:t>
            </w:r>
            <w:proofErr w:type="spellEnd"/>
            <w:r w:rsidRPr="00C9619F">
              <w:rPr>
                <w:lang w:val="en-US"/>
              </w:rPr>
              <w:t xml:space="preserve"> partial in </w:t>
            </w:r>
            <w:proofErr w:type="spellStart"/>
            <w:r w:rsidRPr="00C9619F">
              <w:rPr>
                <w:lang w:val="en-US"/>
              </w:rPr>
              <w:t>beton</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1 615,20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Vopsirea</w:t>
            </w:r>
            <w:proofErr w:type="spellEnd"/>
            <w:r w:rsidRPr="00C9619F">
              <w:rPr>
                <w:lang w:val="en-US"/>
              </w:rPr>
              <w:t xml:space="preserve"> </w:t>
            </w:r>
            <w:proofErr w:type="spellStart"/>
            <w:r w:rsidRPr="00C9619F">
              <w:rPr>
                <w:lang w:val="en-US"/>
              </w:rPr>
              <w:t>anticoroziva</w:t>
            </w:r>
            <w:proofErr w:type="spellEnd"/>
            <w:r w:rsidRPr="00C9619F">
              <w:rPr>
                <w:lang w:val="en-US"/>
              </w:rPr>
              <w:t xml:space="preserve"> cu </w:t>
            </w:r>
            <w:proofErr w:type="spellStart"/>
            <w:r w:rsidRPr="00C9619F">
              <w:rPr>
                <w:lang w:val="en-US"/>
              </w:rPr>
              <w:t>pensula</w:t>
            </w:r>
            <w:proofErr w:type="spellEnd"/>
            <w:r w:rsidRPr="00C9619F">
              <w:rPr>
                <w:lang w:val="en-US"/>
              </w:rPr>
              <w:t xml:space="preserve"> de mina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cu un </w:t>
            </w:r>
            <w:proofErr w:type="spellStart"/>
            <w:r w:rsidRPr="00C9619F">
              <w:rPr>
                <w:lang w:val="en-US"/>
              </w:rPr>
              <w:t>strat</w:t>
            </w:r>
            <w:proofErr w:type="spellEnd"/>
            <w:r w:rsidRPr="00C9619F">
              <w:rPr>
                <w:lang w:val="en-US"/>
              </w:rPr>
              <w:t xml:space="preserve"> de </w:t>
            </w:r>
            <w:proofErr w:type="spellStart"/>
            <w:r w:rsidRPr="00C9619F">
              <w:rPr>
                <w:lang w:val="en-US"/>
              </w:rPr>
              <w:t>grund</w:t>
            </w:r>
            <w:proofErr w:type="spellEnd"/>
            <w:r w:rsidRPr="00C9619F">
              <w:rPr>
                <w:lang w:val="en-US"/>
              </w:rPr>
              <w:t xml:space="preserve"> </w:t>
            </w:r>
            <w:proofErr w:type="spellStart"/>
            <w:r w:rsidRPr="00C9619F">
              <w:rPr>
                <w:lang w:val="en-US"/>
              </w:rPr>
              <w:t>grund</w:t>
            </w:r>
            <w:proofErr w:type="spellEnd"/>
            <w:r w:rsidRPr="00C9619F">
              <w:rPr>
                <w:lang w:val="en-US"/>
              </w:rPr>
              <w:t xml:space="preserve"> GF-021 </w:t>
            </w:r>
            <w:proofErr w:type="spellStart"/>
            <w:r w:rsidRPr="00C9619F">
              <w:rPr>
                <w:lang w:val="en-US"/>
              </w:rPr>
              <w:t>si</w:t>
            </w:r>
            <w:proofErr w:type="spellEnd"/>
            <w:r w:rsidRPr="00C9619F">
              <w:rPr>
                <w:lang w:val="en-US"/>
              </w:rPr>
              <w:t xml:space="preserve"> </w:t>
            </w:r>
            <w:proofErr w:type="spellStart"/>
            <w:r w:rsidRPr="00C9619F">
              <w:rPr>
                <w:lang w:val="en-US"/>
              </w:rPr>
              <w:t>trei</w:t>
            </w:r>
            <w:proofErr w:type="spellEnd"/>
            <w:r w:rsidRPr="00C9619F">
              <w:rPr>
                <w:lang w:val="en-US"/>
              </w:rPr>
              <w:t xml:space="preserve"> </w:t>
            </w:r>
            <w:proofErr w:type="spellStart"/>
            <w:r w:rsidRPr="00C9619F">
              <w:rPr>
                <w:lang w:val="en-US"/>
              </w:rPr>
              <w:t>straturi</w:t>
            </w:r>
            <w:proofErr w:type="spellEnd"/>
            <w:r w:rsidRPr="00C9619F">
              <w:rPr>
                <w:lang w:val="en-US"/>
              </w:rPr>
              <w:t xml:space="preserve"> de </w:t>
            </w:r>
            <w:proofErr w:type="spellStart"/>
            <w:r w:rsidRPr="00C9619F">
              <w:rPr>
                <w:lang w:val="en-US"/>
              </w:rPr>
              <w:t>de</w:t>
            </w:r>
            <w:proofErr w:type="spellEnd"/>
            <w:r w:rsidRPr="00C9619F">
              <w:rPr>
                <w:lang w:val="en-US"/>
              </w:rPr>
              <w:t xml:space="preserve"> email PF-115,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executate</w:t>
            </w:r>
            <w:proofErr w:type="spellEnd"/>
            <w:r w:rsidRPr="00C9619F">
              <w:rPr>
                <w:lang w:val="en-US"/>
              </w:rPr>
              <w:t xml:space="preserve"> din profile cu </w:t>
            </w:r>
            <w:proofErr w:type="spellStart"/>
            <w:r w:rsidRPr="00C9619F">
              <w:rPr>
                <w:lang w:val="en-US"/>
              </w:rPr>
              <w:t>grosimi</w:t>
            </w:r>
            <w:proofErr w:type="spellEnd"/>
            <w:r w:rsidRPr="00C9619F">
              <w:rPr>
                <w:lang w:val="en-US"/>
              </w:rPr>
              <w:t xml:space="preserve"> </w:t>
            </w:r>
            <w:proofErr w:type="spellStart"/>
            <w:r w:rsidRPr="00C9619F">
              <w:rPr>
                <w:lang w:val="en-US"/>
              </w:rPr>
              <w:t>intre</w:t>
            </w:r>
            <w:proofErr w:type="spellEnd"/>
            <w:r w:rsidRPr="00C9619F">
              <w:rPr>
                <w:lang w:val="en-US"/>
              </w:rPr>
              <w:t xml:space="preserve"> 8 mm </w:t>
            </w:r>
            <w:proofErr w:type="spellStart"/>
            <w:r w:rsidRPr="00C9619F">
              <w:rPr>
                <w:lang w:val="en-US"/>
              </w:rPr>
              <w:t>si</w:t>
            </w:r>
            <w:proofErr w:type="spellEnd"/>
            <w:r w:rsidRPr="00C9619F">
              <w:rPr>
                <w:lang w:val="en-US"/>
              </w:rPr>
              <w:t xml:space="preserve"> 12 mm </w:t>
            </w:r>
            <w:proofErr w:type="spellStart"/>
            <w:r w:rsidRPr="00C9619F">
              <w:rPr>
                <w:lang w:val="en-US"/>
              </w:rPr>
              <w:t>inclusiv</w:t>
            </w:r>
            <w:proofErr w:type="spellEnd"/>
          </w:p>
        </w:tc>
        <w:tc>
          <w:tcPr>
            <w:tcW w:w="877" w:type="dxa"/>
            <w:tcBorders>
              <w:top w:val="single" w:sz="4" w:space="0" w:color="auto"/>
              <w:bottom w:val="single" w:sz="4" w:space="0" w:color="auto"/>
            </w:tcBorders>
            <w:vAlign w:val="center"/>
          </w:tcPr>
          <w:p w:rsidR="009D4874" w:rsidRDefault="00000000">
            <w:pPr>
              <w:pStyle w:val="Frspaiere"/>
            </w:pPr>
            <w:r>
              <w:t>t</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1,62</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2.5. Fragment 1</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2.5.1. Fundatii FM1</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27</w:t>
            </w:r>
          </w:p>
        </w:tc>
        <w:tc>
          <w:tcPr>
            <w:tcW w:w="1154" w:type="dxa"/>
            <w:tcBorders>
              <w:top w:val="single" w:sz="4" w:space="0" w:color="auto"/>
              <w:bottom w:val="single" w:sz="4" w:space="0" w:color="auto"/>
            </w:tcBorders>
            <w:vAlign w:val="center"/>
          </w:tcPr>
          <w:p w:rsidR="009D4874" w:rsidRDefault="00000000">
            <w:pPr>
              <w:pStyle w:val="Frspaiere"/>
            </w:pPr>
            <w:r>
              <w:rPr>
                <w:lang w:val="en-US"/>
              </w:rPr>
              <w:t>TsC54C</w:t>
            </w: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0,38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CB03B</w:t>
            </w:r>
          </w:p>
          <w:p w:rsidR="009D4874" w:rsidRDefault="009D4874">
            <w:pPr>
              <w:pStyle w:val="Frspaiere"/>
              <w:jc w:val="both"/>
            </w:pP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Cofraje</w:t>
            </w:r>
            <w:proofErr w:type="spellEnd"/>
            <w:r w:rsidRPr="00C9619F">
              <w:rPr>
                <w:rFonts w:ascii="Times New Roman" w:eastAsia="Times New Roman" w:hAnsi="Times New Roman"/>
                <w:sz w:val="20"/>
                <w:szCs w:val="20"/>
                <w:lang w:eastAsia="ru-RU"/>
              </w:rPr>
              <w:t xml:space="preserve"> din </w:t>
            </w:r>
            <w:proofErr w:type="spellStart"/>
            <w:r w:rsidRPr="00C9619F">
              <w:rPr>
                <w:rFonts w:ascii="Times New Roman" w:eastAsia="Times New Roman" w:hAnsi="Times New Roman"/>
                <w:sz w:val="20"/>
                <w:szCs w:val="20"/>
                <w:lang w:eastAsia="ru-RU"/>
              </w:rPr>
              <w:t>panouri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refolosibile</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placaj</w:t>
            </w:r>
            <w:proofErr w:type="spellEnd"/>
            <w:r w:rsidRPr="00C9619F">
              <w:rPr>
                <w:rFonts w:ascii="Times New Roman" w:eastAsia="Times New Roman" w:hAnsi="Times New Roman"/>
                <w:sz w:val="20"/>
                <w:szCs w:val="20"/>
                <w:lang w:eastAsia="ru-RU"/>
              </w:rPr>
              <w:t xml:space="preserve"> de 15 mm </w:t>
            </w:r>
            <w:proofErr w:type="spellStart"/>
            <w:r w:rsidRPr="00C9619F">
              <w:rPr>
                <w:rFonts w:ascii="Times New Roman" w:eastAsia="Times New Roman" w:hAnsi="Times New Roman"/>
                <w:sz w:val="20"/>
                <w:szCs w:val="20"/>
                <w:lang w:eastAsia="ru-RU"/>
              </w:rPr>
              <w:t>pentru</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turnarea</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betonului</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elevatii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ziduri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drepte</w:t>
            </w:r>
            <w:proofErr w:type="spellEnd"/>
            <w:r w:rsidRPr="00C9619F">
              <w:rPr>
                <w:rFonts w:ascii="Times New Roman" w:eastAsia="Times New Roman" w:hAnsi="Times New Roman"/>
                <w:sz w:val="20"/>
                <w:szCs w:val="20"/>
                <w:lang w:eastAsia="ru-RU"/>
              </w:rPr>
              <w:t xml:space="preserve"> pina la 6 m </w:t>
            </w:r>
            <w:proofErr w:type="spellStart"/>
            <w:r w:rsidRPr="00C9619F">
              <w:rPr>
                <w:rFonts w:ascii="Times New Roman" w:eastAsia="Times New Roman" w:hAnsi="Times New Roman"/>
                <w:sz w:val="20"/>
                <w:szCs w:val="20"/>
                <w:lang w:eastAsia="ru-RU"/>
              </w:rPr>
              <w:t>inaltime</w:t>
            </w:r>
            <w:proofErr w:type="spellEnd"/>
            <w:r w:rsidRPr="00C9619F">
              <w:rPr>
                <w:rFonts w:ascii="Times New Roman" w:eastAsia="Times New Roman" w:hAnsi="Times New Roman"/>
                <w:sz w:val="20"/>
                <w:szCs w:val="20"/>
                <w:lang w:eastAsia="ru-RU"/>
              </w:rPr>
              <w:t xml:space="preserve"> </w:t>
            </w:r>
            <w:proofErr w:type="spellStart"/>
            <w:proofErr w:type="gramStart"/>
            <w:r w:rsidRPr="00C9619F">
              <w:rPr>
                <w:rFonts w:ascii="Times New Roman" w:eastAsia="Times New Roman" w:hAnsi="Times New Roman"/>
                <w:sz w:val="20"/>
                <w:szCs w:val="20"/>
                <w:lang w:eastAsia="ru-RU"/>
              </w:rPr>
              <w:t>inclusiv</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sprijinirile</w:t>
            </w:r>
            <w:proofErr w:type="spellEnd"/>
            <w:proofErr w:type="gram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fiind</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29</w:t>
            </w:r>
          </w:p>
        </w:tc>
        <w:tc>
          <w:tcPr>
            <w:tcW w:w="1154" w:type="dxa"/>
            <w:tcBorders>
              <w:top w:val="single" w:sz="4" w:space="0" w:color="auto"/>
              <w:bottom w:val="single" w:sz="4" w:space="0" w:color="auto"/>
            </w:tcBorders>
            <w:vAlign w:val="center"/>
          </w:tcPr>
          <w:p w:rsidR="009D4874" w:rsidRDefault="00000000">
            <w:pPr>
              <w:pStyle w:val="Frspaiere"/>
            </w:pPr>
            <w:r>
              <w:rPr>
                <w:lang w:val="en-US"/>
              </w:rPr>
              <w:t>CC03C</w:t>
            </w: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Montare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plase</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sudate</w:t>
            </w:r>
            <w:proofErr w:type="spellEnd"/>
            <w:r w:rsidRPr="00C9619F">
              <w:rPr>
                <w:rFonts w:ascii="Times New Roman" w:eastAsia="Times New Roman" w:hAnsi="Times New Roman"/>
                <w:sz w:val="20"/>
                <w:szCs w:val="20"/>
                <w:lang w:eastAsia="ru-RU"/>
              </w:rPr>
              <w:t xml:space="preserve"> la </w:t>
            </w:r>
            <w:proofErr w:type="spellStart"/>
            <w:r w:rsidRPr="00C9619F">
              <w:rPr>
                <w:rFonts w:ascii="Times New Roman" w:eastAsia="Times New Roman" w:hAnsi="Times New Roman"/>
                <w:sz w:val="20"/>
                <w:szCs w:val="20"/>
                <w:lang w:eastAsia="ru-RU"/>
              </w:rPr>
              <w:t>inaltimi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mai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mici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sau</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egale</w:t>
            </w:r>
            <w:proofErr w:type="spellEnd"/>
            <w:r w:rsidRPr="00C9619F">
              <w:rPr>
                <w:rFonts w:ascii="Times New Roman" w:eastAsia="Times New Roman" w:hAnsi="Times New Roman"/>
                <w:sz w:val="20"/>
                <w:szCs w:val="20"/>
                <w:lang w:eastAsia="ru-RU"/>
              </w:rPr>
              <w:t xml:space="preserve"> cu 35 m, la </w:t>
            </w:r>
            <w:proofErr w:type="spellStart"/>
            <w:r w:rsidRPr="00C9619F">
              <w:rPr>
                <w:rFonts w:ascii="Times New Roman" w:eastAsia="Times New Roman" w:hAnsi="Times New Roman"/>
                <w:sz w:val="20"/>
                <w:szCs w:val="20"/>
                <w:lang w:eastAsia="ru-RU"/>
              </w:rPr>
              <w:t>placi</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65,80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lastRenderedPageBreak/>
              <w:t>30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1"/>
              <w:rPr>
                <w:rFonts w:ascii="Times New Roman" w:eastAsia="Times New Roman" w:hAnsi="Times New Roman"/>
                <w:sz w:val="20"/>
                <w:szCs w:val="20"/>
                <w:lang w:eastAsia="ru-RU"/>
              </w:rPr>
            </w:pPr>
            <w:proofErr w:type="spellStart"/>
            <w:r w:rsidRPr="00C9619F">
              <w:rPr>
                <w:rFonts w:ascii="Times New Roman" w:eastAsia="Times New Roman" w:hAnsi="Times New Roman"/>
                <w:sz w:val="20"/>
                <w:szCs w:val="20"/>
                <w:lang w:eastAsia="ru-RU"/>
              </w:rPr>
              <w:t>Armaturi</w:t>
            </w:r>
            <w:proofErr w:type="spellEnd"/>
            <w:r w:rsidRPr="00C9619F">
              <w:rPr>
                <w:rFonts w:ascii="Times New Roman" w:eastAsia="Times New Roman" w:hAnsi="Times New Roman"/>
                <w:sz w:val="20"/>
                <w:szCs w:val="20"/>
                <w:lang w:eastAsia="ru-RU"/>
              </w:rPr>
              <w:t xml:space="preserve"> din </w:t>
            </w:r>
            <w:proofErr w:type="spellStart"/>
            <w:r w:rsidRPr="00C9619F">
              <w:rPr>
                <w:rFonts w:ascii="Times New Roman" w:eastAsia="Times New Roman" w:hAnsi="Times New Roman"/>
                <w:sz w:val="20"/>
                <w:szCs w:val="20"/>
                <w:lang w:eastAsia="ru-RU"/>
              </w:rPr>
              <w:t>otel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beton</w:t>
            </w:r>
            <w:proofErr w:type="spellEnd"/>
            <w:r w:rsidRPr="00C9619F">
              <w:rPr>
                <w:rFonts w:ascii="Times New Roman" w:eastAsia="Times New Roman" w:hAnsi="Times New Roman"/>
                <w:sz w:val="20"/>
                <w:szCs w:val="20"/>
                <w:lang w:eastAsia="ru-RU"/>
              </w:rPr>
              <w:t xml:space="preserve"> A240 </w:t>
            </w:r>
            <w:proofErr w:type="spellStart"/>
            <w:r w:rsidRPr="00C9619F">
              <w:rPr>
                <w:rFonts w:ascii="Times New Roman" w:eastAsia="Times New Roman" w:hAnsi="Times New Roman"/>
                <w:sz w:val="20"/>
                <w:szCs w:val="20"/>
                <w:lang w:eastAsia="ru-RU"/>
              </w:rPr>
              <w:t>fasonate</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ateliere</w:t>
            </w:r>
            <w:proofErr w:type="spellEnd"/>
            <w:r w:rsidRPr="00C9619F">
              <w:rPr>
                <w:rFonts w:ascii="Times New Roman" w:eastAsia="Times New Roman" w:hAnsi="Times New Roman"/>
                <w:sz w:val="20"/>
                <w:szCs w:val="20"/>
                <w:lang w:eastAsia="ru-RU"/>
              </w:rPr>
              <w:t xml:space="preserve"> de </w:t>
            </w:r>
            <w:proofErr w:type="spellStart"/>
            <w:r w:rsidRPr="00C9619F">
              <w:rPr>
                <w:rFonts w:ascii="Times New Roman" w:eastAsia="Times New Roman" w:hAnsi="Times New Roman"/>
                <w:sz w:val="20"/>
                <w:szCs w:val="20"/>
                <w:lang w:eastAsia="ru-RU"/>
              </w:rPr>
              <w:t>santier</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si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montate</w:t>
            </w:r>
            <w:proofErr w:type="spellEnd"/>
            <w:r w:rsidRPr="00C9619F">
              <w:rPr>
                <w:rFonts w:ascii="Times New Roman" w:eastAsia="Times New Roman" w:hAnsi="Times New Roman"/>
                <w:sz w:val="20"/>
                <w:szCs w:val="20"/>
                <w:lang w:eastAsia="ru-RU"/>
              </w:rPr>
              <w:t xml:space="preserve"> cu </w:t>
            </w:r>
            <w:proofErr w:type="spellStart"/>
            <w:r w:rsidRPr="00C9619F">
              <w:rPr>
                <w:rFonts w:ascii="Times New Roman" w:eastAsia="Times New Roman" w:hAnsi="Times New Roman"/>
                <w:sz w:val="20"/>
                <w:szCs w:val="20"/>
                <w:lang w:eastAsia="ru-RU"/>
              </w:rPr>
              <w:t>diametrul</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barelor</w:t>
            </w:r>
            <w:proofErr w:type="spellEnd"/>
            <w:r w:rsidRPr="00C9619F">
              <w:rPr>
                <w:rFonts w:ascii="Times New Roman" w:eastAsia="Times New Roman" w:hAnsi="Times New Roman"/>
                <w:sz w:val="20"/>
                <w:szCs w:val="20"/>
                <w:lang w:eastAsia="ru-RU"/>
              </w:rPr>
              <w:t xml:space="preserve"> pina la 8 mm </w:t>
            </w:r>
            <w:proofErr w:type="spellStart"/>
            <w:r w:rsidRPr="00C9619F">
              <w:rPr>
                <w:rFonts w:ascii="Times New Roman" w:eastAsia="Times New Roman" w:hAnsi="Times New Roman"/>
                <w:sz w:val="20"/>
                <w:szCs w:val="20"/>
                <w:lang w:eastAsia="ru-RU"/>
              </w:rPr>
              <w:t>inclusiv</w:t>
            </w:r>
            <w:proofErr w:type="spellEnd"/>
            <w:r w:rsidRPr="00C9619F">
              <w:rPr>
                <w:rFonts w:ascii="Times New Roman" w:eastAsia="Times New Roman" w:hAnsi="Times New Roman"/>
                <w:sz w:val="20"/>
                <w:szCs w:val="20"/>
                <w:lang w:eastAsia="ru-RU"/>
              </w:rPr>
              <w:t xml:space="preserve"> in </w:t>
            </w:r>
            <w:proofErr w:type="spellStart"/>
            <w:r w:rsidRPr="00C9619F">
              <w:rPr>
                <w:rFonts w:ascii="Times New Roman" w:eastAsia="Times New Roman" w:hAnsi="Times New Roman"/>
                <w:sz w:val="20"/>
                <w:szCs w:val="20"/>
                <w:lang w:eastAsia="ru-RU"/>
              </w:rPr>
              <w:t>fundatii</w:t>
            </w:r>
            <w:proofErr w:type="spellEnd"/>
            <w:r w:rsidRPr="00C9619F">
              <w:rPr>
                <w:rFonts w:ascii="Times New Roman" w:eastAsia="Times New Roman" w:hAnsi="Times New Roman"/>
                <w:sz w:val="20"/>
                <w:szCs w:val="20"/>
                <w:lang w:eastAsia="ru-RU"/>
              </w:rPr>
              <w:t xml:space="preserve"> continue </w:t>
            </w:r>
            <w:proofErr w:type="spellStart"/>
            <w:r w:rsidRPr="00C9619F">
              <w:rPr>
                <w:rFonts w:ascii="Times New Roman" w:eastAsia="Times New Roman" w:hAnsi="Times New Roman"/>
                <w:sz w:val="20"/>
                <w:szCs w:val="20"/>
                <w:lang w:eastAsia="ru-RU"/>
              </w:rPr>
              <w:t>si</w:t>
            </w:r>
            <w:proofErr w:type="spellEnd"/>
            <w:r w:rsidRPr="00C9619F">
              <w:rPr>
                <w:rFonts w:ascii="Times New Roman" w:eastAsia="Times New Roman" w:hAnsi="Times New Roman"/>
                <w:sz w:val="20"/>
                <w:szCs w:val="20"/>
                <w:lang w:eastAsia="ru-RU"/>
              </w:rPr>
              <w:t xml:space="preserve"> </w:t>
            </w:r>
            <w:proofErr w:type="spellStart"/>
            <w:r w:rsidRPr="00C9619F">
              <w:rPr>
                <w:rFonts w:ascii="Times New Roman" w:eastAsia="Times New Roman" w:hAnsi="Times New Roman"/>
                <w:sz w:val="20"/>
                <w:szCs w:val="20"/>
                <w:lang w:eastAsia="ru-RU"/>
              </w:rPr>
              <w:t>radiere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IzF01A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right="-87" w:hanging="77"/>
              <w:rPr>
                <w:lang w:val="en-US"/>
              </w:rPr>
            </w:pPr>
            <w:proofErr w:type="spellStart"/>
            <w:r w:rsidRPr="00C9619F">
              <w:rPr>
                <w:lang w:val="en-US"/>
              </w:rPr>
              <w:t>Amorsarea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aplicarea</w:t>
            </w:r>
            <w:proofErr w:type="spellEnd"/>
            <w:r w:rsidRPr="00C9619F">
              <w:rPr>
                <w:lang w:val="en-US"/>
              </w:rPr>
              <w:t xml:space="preserve"> </w:t>
            </w:r>
            <w:proofErr w:type="spellStart"/>
            <w:r w:rsidRPr="00C9619F">
              <w:rPr>
                <w:lang w:val="en-US"/>
              </w:rPr>
              <w:t>stratului</w:t>
            </w:r>
            <w:proofErr w:type="spellEnd"/>
            <w:r w:rsidRPr="00C9619F">
              <w:rPr>
                <w:lang w:val="en-US"/>
              </w:rPr>
              <w:t xml:space="preserve"> de </w:t>
            </w:r>
            <w:proofErr w:type="spellStart"/>
            <w:r w:rsidRPr="00C9619F">
              <w:rPr>
                <w:lang w:val="en-US"/>
              </w:rPr>
              <w:t>difuzie</w:t>
            </w:r>
            <w:proofErr w:type="spellEnd"/>
            <w:r w:rsidRPr="00C9619F">
              <w:rPr>
                <w:lang w:val="en-US"/>
              </w:rPr>
              <w:t xml:space="preserve">, a </w:t>
            </w:r>
            <w:proofErr w:type="spellStart"/>
            <w:r w:rsidRPr="00C9619F">
              <w:rPr>
                <w:lang w:val="en-US"/>
              </w:rPr>
              <w:t>barierei</w:t>
            </w:r>
            <w:proofErr w:type="spellEnd"/>
            <w:r w:rsidRPr="00C9619F">
              <w:rPr>
                <w:lang w:val="en-US"/>
              </w:rPr>
              <w:t xml:space="preserve"> contra </w:t>
            </w:r>
            <w:proofErr w:type="spellStart"/>
            <w:r w:rsidRPr="00C9619F">
              <w:rPr>
                <w:lang w:val="en-US"/>
              </w:rPr>
              <w:t>vaporilor</w:t>
            </w:r>
            <w:proofErr w:type="spellEnd"/>
            <w:r w:rsidRPr="00C9619F">
              <w:rPr>
                <w:lang w:val="en-US"/>
              </w:rPr>
              <w:t xml:space="preserve">, a </w:t>
            </w:r>
            <w:proofErr w:type="spellStart"/>
            <w:r w:rsidRPr="00C9619F">
              <w:rPr>
                <w:lang w:val="en-US"/>
              </w:rPr>
              <w:t>termoizolatiei</w:t>
            </w:r>
            <w:proofErr w:type="spellEnd"/>
            <w:r w:rsidRPr="00C9619F">
              <w:rPr>
                <w:lang w:val="en-US"/>
              </w:rPr>
              <w:t xml:space="preserve"> </w:t>
            </w:r>
            <w:proofErr w:type="spellStart"/>
            <w:r w:rsidRPr="00C9619F">
              <w:rPr>
                <w:lang w:val="en-US"/>
              </w:rPr>
              <w:t>sau</w:t>
            </w:r>
            <w:proofErr w:type="spellEnd"/>
            <w:r w:rsidRPr="00C9619F">
              <w:rPr>
                <w:lang w:val="en-US"/>
              </w:rPr>
              <w:t xml:space="preserve"> a </w:t>
            </w:r>
            <w:proofErr w:type="spellStart"/>
            <w:r w:rsidRPr="00C9619F">
              <w:rPr>
                <w:lang w:val="en-US"/>
              </w:rPr>
              <w:t>hidroizolatiei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inclinte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verticale</w:t>
            </w:r>
            <w:proofErr w:type="spellEnd"/>
            <w:r w:rsidRPr="00C9619F">
              <w:rPr>
                <w:lang w:val="en-US"/>
              </w:rPr>
              <w:t xml:space="preserve">, cu </w:t>
            </w:r>
            <w:proofErr w:type="spellStart"/>
            <w:r w:rsidRPr="00C9619F">
              <w:rPr>
                <w:lang w:val="en-US"/>
              </w:rPr>
              <w:t>solutie</w:t>
            </w:r>
            <w:proofErr w:type="spellEnd"/>
            <w:r w:rsidRPr="00C9619F">
              <w:rPr>
                <w:lang w:val="en-US"/>
              </w:rPr>
              <w:t xml:space="preserve"> </w:t>
            </w:r>
            <w:proofErr w:type="spellStart"/>
            <w:r w:rsidRPr="00C9619F">
              <w:rPr>
                <w:lang w:val="en-US"/>
              </w:rPr>
              <w:t>bituminoasa</w:t>
            </w:r>
            <w:proofErr w:type="spellEnd"/>
            <w:r w:rsidRPr="00C9619F">
              <w:rPr>
                <w:lang w:val="en-US"/>
              </w:rPr>
              <w:t xml:space="preserve"> (</w:t>
            </w:r>
            <w:proofErr w:type="spellStart"/>
            <w:r w:rsidRPr="00C9619F">
              <w:rPr>
                <w:lang w:val="en-US"/>
              </w:rPr>
              <w:t>bitum</w:t>
            </w:r>
            <w:proofErr w:type="spellEnd"/>
            <w:r w:rsidRPr="00C9619F">
              <w:rPr>
                <w:lang w:val="en-US"/>
              </w:rPr>
              <w:t xml:space="preserve"> </w:t>
            </w:r>
            <w:proofErr w:type="spellStart"/>
            <w:r w:rsidRPr="00C9619F">
              <w:rPr>
                <w:lang w:val="en-US"/>
              </w:rPr>
              <w:t>taiat</w:t>
            </w:r>
            <w:proofErr w:type="spellEnd"/>
            <w:r w:rsidRPr="00C9619F">
              <w:rPr>
                <w:lang w:val="en-US"/>
              </w:rPr>
              <w:t xml:space="preserve">), in 2 </w:t>
            </w:r>
            <w:proofErr w:type="spellStart"/>
            <w:r w:rsidRPr="00C9619F">
              <w:rPr>
                <w:lang w:val="en-US"/>
              </w:rPr>
              <w:t>straturi</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16,80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2.5.2. Centura monolita Pm1</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placi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grinzi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2,68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proofErr w:type="gramStart"/>
            <w:r w:rsidRPr="00C9619F">
              <w:rPr>
                <w:lang w:val="en-US"/>
              </w:rPr>
              <w:t>montate</w:t>
            </w:r>
            <w:proofErr w:type="spellEnd"/>
            <w:r w:rsidRPr="00C9619F">
              <w:rPr>
                <w:lang w:val="en-US"/>
              </w:rPr>
              <w:t xml:space="preserve">  in</w:t>
            </w:r>
            <w:proofErr w:type="gramEnd"/>
            <w:r w:rsidRPr="00C9619F">
              <w:rPr>
                <w:lang w:val="en-US"/>
              </w:rPr>
              <w:t xml:space="preserve">  </w:t>
            </w:r>
            <w:proofErr w:type="spellStart"/>
            <w:r w:rsidRPr="00C9619F">
              <w:rPr>
                <w:lang w:val="en-US"/>
              </w:rPr>
              <w:t>grinzi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stilpi</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17,50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proofErr w:type="gramStart"/>
            <w:r w:rsidRPr="00C9619F">
              <w:rPr>
                <w:lang w:val="en-US"/>
              </w:rPr>
              <w:t>peste</w:t>
            </w:r>
            <w:proofErr w:type="spellEnd"/>
            <w:r w:rsidRPr="00C9619F">
              <w:rPr>
                <w:lang w:val="en-US"/>
              </w:rPr>
              <w:t xml:space="preserve">  8</w:t>
            </w:r>
            <w:proofErr w:type="gramEnd"/>
            <w:r w:rsidRPr="00C9619F">
              <w:rPr>
                <w:lang w:val="en-US"/>
              </w:rPr>
              <w:t xml:space="preserve">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w:t>
            </w:r>
            <w:proofErr w:type="spellStart"/>
            <w:r w:rsidRPr="00C9619F">
              <w:rPr>
                <w:lang w:val="en-US"/>
              </w:rPr>
              <w:t>izolate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98,00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1,60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2.5.3. Perete monolit</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sprijinirile</w:t>
            </w:r>
            <w:proofErr w:type="spellEnd"/>
            <w:r w:rsidRPr="00C9619F">
              <w:rPr>
                <w:lang w:val="en-US"/>
              </w:rPr>
              <w:t xml:space="preserve"> </w:t>
            </w:r>
            <w:proofErr w:type="spellStart"/>
            <w:r w:rsidRPr="00C9619F">
              <w:rPr>
                <w:lang w:val="en-US"/>
              </w:rPr>
              <w:t>fiind</w:t>
            </w:r>
            <w:proofErr w:type="spellEnd"/>
            <w:r w:rsidRPr="00C9619F">
              <w:rPr>
                <w:lang w:val="en-US"/>
              </w:rPr>
              <w:t xml:space="preserve"> </w:t>
            </w:r>
            <w:proofErr w:type="spellStart"/>
            <w:r w:rsidRPr="00C9619F">
              <w:rPr>
                <w:lang w:val="en-US"/>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115,50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w:t>
            </w:r>
            <w:proofErr w:type="gramStart"/>
            <w:r w:rsidRPr="00C9619F">
              <w:rPr>
                <w:lang w:val="en-US"/>
              </w:rPr>
              <w:t>mm,  in</w:t>
            </w:r>
            <w:proofErr w:type="gram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358,40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39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CA05J</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ziduri</w:t>
            </w:r>
            <w:proofErr w:type="spell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si</w:t>
            </w:r>
            <w:proofErr w:type="spellEnd"/>
            <w:r w:rsidRPr="00C9619F">
              <w:rPr>
                <w:lang w:val="en-US"/>
              </w:rPr>
              <w:t xml:space="preserve"> la diverse </w:t>
            </w:r>
            <w:proofErr w:type="spellStart"/>
            <w:r w:rsidRPr="00C9619F">
              <w:rPr>
                <w:lang w:val="en-US"/>
              </w:rPr>
              <w:t>constructii</w:t>
            </w:r>
            <w:proofErr w:type="spellEnd"/>
            <w:r w:rsidRPr="00C9619F">
              <w:rPr>
                <w:lang w:val="en-US"/>
              </w:rPr>
              <w:t xml:space="preserve"> </w:t>
            </w:r>
            <w:proofErr w:type="spellStart"/>
            <w:r w:rsidRPr="00C9619F">
              <w:rPr>
                <w:lang w:val="en-US"/>
              </w:rPr>
              <w:t>speciale</w:t>
            </w:r>
            <w:proofErr w:type="spellEnd"/>
            <w:r w:rsidRPr="00C9619F">
              <w:rPr>
                <w:lang w:val="en-US"/>
              </w:rPr>
              <w:t xml:space="preserve">, situate </w:t>
            </w:r>
            <w:proofErr w:type="spellStart"/>
            <w:r w:rsidRPr="00C9619F">
              <w:rPr>
                <w:lang w:val="en-US"/>
              </w:rPr>
              <w:t>peste</w:t>
            </w:r>
            <w:proofErr w:type="spellEnd"/>
            <w:r w:rsidRPr="00C9619F">
              <w:rPr>
                <w:lang w:val="en-US"/>
              </w:rPr>
              <w:t xml:space="preserve"> </w:t>
            </w:r>
            <w:proofErr w:type="spellStart"/>
            <w:r w:rsidRPr="00C9619F">
              <w:rPr>
                <w:lang w:val="en-US"/>
              </w:rPr>
              <w:t>cota</w:t>
            </w:r>
            <w:proofErr w:type="spellEnd"/>
            <w:r w:rsidRPr="00C9619F">
              <w:rPr>
                <w:lang w:val="en-US"/>
              </w:rPr>
              <w:t xml:space="preserve"> zero, la </w:t>
            </w:r>
            <w:proofErr w:type="spellStart"/>
            <w:r w:rsidRPr="00C9619F">
              <w:rPr>
                <w:lang w:val="en-US"/>
              </w:rPr>
              <w:t>inaltimi</w:t>
            </w:r>
            <w:proofErr w:type="spellEnd"/>
            <w:r w:rsidRPr="00C9619F">
              <w:rPr>
                <w:lang w:val="en-US"/>
              </w:rPr>
              <w:t xml:space="preserve"> pina la 35 m </w:t>
            </w:r>
            <w:proofErr w:type="spellStart"/>
            <w:r w:rsidRPr="00C9619F">
              <w:rPr>
                <w:lang w:val="en-US"/>
              </w:rPr>
              <w:t>inclusiv</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centrala</w:t>
            </w:r>
            <w:proofErr w:type="spellEnd"/>
            <w:r w:rsidRPr="00C9619F">
              <w:rPr>
                <w:lang w:val="en-US"/>
              </w:rPr>
              <w:t xml:space="preserve"> de </w:t>
            </w:r>
            <w:proofErr w:type="spellStart"/>
            <w:r w:rsidRPr="00C9619F">
              <w:rPr>
                <w:lang w:val="en-US"/>
              </w:rPr>
              <w:t>betoane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conf. art.CA01 </w:t>
            </w:r>
            <w:proofErr w:type="spellStart"/>
            <w:r w:rsidRPr="00C9619F">
              <w:rPr>
                <w:lang w:val="en-US"/>
              </w:rPr>
              <w:t>si</w:t>
            </w:r>
            <w:proofErr w:type="spellEnd"/>
            <w:r w:rsidRPr="00C9619F">
              <w:rPr>
                <w:lang w:val="en-US"/>
              </w:rPr>
              <w:t xml:space="preserve"> </w:t>
            </w:r>
            <w:proofErr w:type="spellStart"/>
            <w:r w:rsidRPr="00C9619F">
              <w:rPr>
                <w:lang w:val="en-US"/>
              </w:rPr>
              <w:t>turnarea</w:t>
            </w:r>
            <w:proofErr w:type="spellEnd"/>
            <w:r w:rsidRPr="00C9619F">
              <w:rPr>
                <w:lang w:val="en-US"/>
              </w:rPr>
              <w:t xml:space="preserve"> cu </w:t>
            </w:r>
            <w:proofErr w:type="spellStart"/>
            <w:r w:rsidRPr="00C9619F">
              <w:rPr>
                <w:lang w:val="en-US"/>
              </w:rPr>
              <w:t>pompa</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30,00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2.5.4. Planseu monolit</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CB09C</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elemente</w:t>
            </w:r>
            <w:proofErr w:type="spellEnd"/>
            <w:r w:rsidRPr="00C9619F">
              <w:rPr>
                <w:lang w:val="en-US"/>
              </w:rPr>
              <w:t xml:space="preserve"> de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cofrajele</w:t>
            </w:r>
            <w:proofErr w:type="spellEnd"/>
            <w:r w:rsidRPr="00C9619F">
              <w:rPr>
                <w:lang w:val="en-US"/>
              </w:rPr>
              <w:t xml:space="preserve"> </w:t>
            </w:r>
            <w:proofErr w:type="spellStart"/>
            <w:r w:rsidRPr="00C9619F">
              <w:rPr>
                <w:lang w:val="en-US"/>
              </w:rPr>
              <w:t>planseelor</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w:t>
            </w:r>
            <w:proofErr w:type="spellStart"/>
            <w:r w:rsidRPr="00C9619F">
              <w:rPr>
                <w:lang w:val="en-US"/>
              </w:rPr>
              <w:t>cel</w:t>
            </w:r>
            <w:proofErr w:type="spellEnd"/>
            <w:r w:rsidRPr="00C9619F">
              <w:rPr>
                <w:lang w:val="en-US"/>
              </w:rPr>
              <w:t xml:space="preserve"> </w:t>
            </w:r>
            <w:proofErr w:type="spellStart"/>
            <w:r w:rsidRPr="00C9619F">
              <w:rPr>
                <w:lang w:val="en-US"/>
              </w:rPr>
              <w:t>mult</w:t>
            </w:r>
            <w:proofErr w:type="spellEnd"/>
            <w:r w:rsidRPr="00C9619F">
              <w:rPr>
                <w:lang w:val="en-US"/>
              </w:rPr>
              <w:t xml:space="preserve"> 1000 </w:t>
            </w:r>
            <w:proofErr w:type="spellStart"/>
            <w:r w:rsidRPr="00C9619F">
              <w:rPr>
                <w:lang w:val="en-US"/>
              </w:rPr>
              <w:t>DaN</w:t>
            </w:r>
            <w:proofErr w:type="spellEnd"/>
            <w:r w:rsidRPr="00C9619F">
              <w:rPr>
                <w:lang w:val="en-US"/>
              </w:rPr>
              <w:t>/</w:t>
            </w:r>
            <w:proofErr w:type="spellStart"/>
            <w:r w:rsidRPr="00C9619F">
              <w:rPr>
                <w:lang w:val="en-US"/>
              </w:rPr>
              <w:t>mp</w:t>
            </w:r>
            <w:proofErr w:type="spellEnd"/>
            <w:r w:rsidRPr="00C9619F">
              <w:rPr>
                <w:lang w:val="en-US"/>
              </w:rPr>
              <w:t xml:space="preserve"> (1000 kg/</w:t>
            </w:r>
            <w:proofErr w:type="spellStart"/>
            <w:r w:rsidRPr="00C9619F">
              <w:rPr>
                <w:lang w:val="en-US"/>
              </w:rPr>
              <w:t>mp</w:t>
            </w:r>
            <w:proofErr w:type="spellEnd"/>
            <w:r w:rsidRPr="00C9619F">
              <w:rPr>
                <w:lang w:val="en-US"/>
              </w:rPr>
              <w:t xml:space="preserve">) in </w:t>
            </w:r>
            <w:proofErr w:type="spellStart"/>
            <w:r w:rsidRPr="00C9619F">
              <w:rPr>
                <w:lang w:val="en-US"/>
              </w:rPr>
              <w:t>cladiri</w:t>
            </w:r>
            <w:proofErr w:type="spellEnd"/>
            <w:r w:rsidRPr="00C9619F">
              <w:rPr>
                <w:lang w:val="en-US"/>
              </w:rPr>
              <w:t xml:space="preserve"> cu </w:t>
            </w:r>
            <w:proofErr w:type="spellStart"/>
            <w:r w:rsidRPr="00C9619F">
              <w:rPr>
                <w:lang w:val="en-US"/>
              </w:rPr>
              <w:t>inaltimea</w:t>
            </w:r>
            <w:proofErr w:type="spellEnd"/>
            <w:r w:rsidRPr="00C9619F">
              <w:rPr>
                <w:lang w:val="en-US"/>
              </w:rPr>
              <w:t xml:space="preserve"> pina la 20 m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w:t>
            </w:r>
            <w:proofErr w:type="spellStart"/>
            <w:r w:rsidRPr="00C9619F">
              <w:rPr>
                <w:lang w:val="en-US"/>
              </w:rPr>
              <w:t>amplasate</w:t>
            </w:r>
            <w:proofErr w:type="spellEnd"/>
            <w:r w:rsidRPr="00C9619F">
              <w:rPr>
                <w:lang w:val="en-US"/>
              </w:rPr>
              <w:t xml:space="preserve"> la </w:t>
            </w:r>
            <w:proofErr w:type="spellStart"/>
            <w:r w:rsidRPr="00C9619F">
              <w:rPr>
                <w:lang w:val="en-US"/>
              </w:rPr>
              <w:t>parter</w:t>
            </w:r>
            <w:proofErr w:type="spellEnd"/>
            <w:r w:rsidRPr="00C9619F">
              <w:rPr>
                <w:lang w:val="en-US"/>
              </w:rPr>
              <w:t xml:space="preserve">, cu </w:t>
            </w:r>
            <w:proofErr w:type="spellStart"/>
            <w:r w:rsidRPr="00C9619F">
              <w:rPr>
                <w:lang w:val="en-US"/>
              </w:rPr>
              <w:t>inaltimea</w:t>
            </w:r>
            <w:proofErr w:type="spellEnd"/>
            <w:r w:rsidRPr="00C9619F">
              <w:rPr>
                <w:lang w:val="en-US"/>
              </w:rPr>
              <w:t xml:space="preserve"> </w:t>
            </w:r>
            <w:proofErr w:type="spellStart"/>
            <w:r w:rsidRPr="00C9619F">
              <w:rPr>
                <w:lang w:val="en-US"/>
              </w:rPr>
              <w:t>sustinerilor</w:t>
            </w:r>
            <w:proofErr w:type="spellEnd"/>
            <w:r w:rsidRPr="00C9619F">
              <w:rPr>
                <w:lang w:val="en-US"/>
              </w:rPr>
              <w:t xml:space="preserve"> </w:t>
            </w:r>
            <w:proofErr w:type="spellStart"/>
            <w:r w:rsidRPr="00C9619F">
              <w:rPr>
                <w:lang w:val="en-US"/>
              </w:rPr>
              <w:t>intre</w:t>
            </w:r>
            <w:proofErr w:type="spellEnd"/>
            <w:r w:rsidRPr="00C9619F">
              <w:rPr>
                <w:lang w:val="en-US"/>
              </w:rPr>
              <w:t xml:space="preserve"> 6-9 m </w:t>
            </w:r>
            <w:proofErr w:type="spellStart"/>
            <w:r w:rsidRPr="00C9619F">
              <w:rPr>
                <w:lang w:val="en-US"/>
              </w:rPr>
              <w:t>inclusiv</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placi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grinzi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w:t>
            </w:r>
            <w:proofErr w:type="gramStart"/>
            <w:r w:rsidRPr="00C9619F">
              <w:rPr>
                <w:lang w:val="en-US"/>
              </w:rPr>
              <w:t xml:space="preserve">in  </w:t>
            </w:r>
            <w:proofErr w:type="spellStart"/>
            <w:r w:rsidRPr="00C9619F">
              <w:rPr>
                <w:lang w:val="en-US"/>
              </w:rPr>
              <w:t>placi</w:t>
            </w:r>
            <w:proofErr w:type="spellEnd"/>
            <w:proofErr w:type="gram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CC02N2</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mm, </w:t>
            </w:r>
            <w:proofErr w:type="spellStart"/>
            <w:r w:rsidRPr="00C9619F">
              <w:rPr>
                <w:lang w:val="en-US"/>
              </w:rPr>
              <w:t>si</w:t>
            </w:r>
            <w:proofErr w:type="spellEnd"/>
            <w:r w:rsidRPr="00C9619F">
              <w:rPr>
                <w:lang w:val="en-US"/>
              </w:rPr>
              <w:t xml:space="preserve"> </w:t>
            </w:r>
            <w:proofErr w:type="spellStart"/>
            <w:proofErr w:type="gramStart"/>
            <w:r w:rsidRPr="00C9619F">
              <w:rPr>
                <w:lang w:val="en-US"/>
              </w:rPr>
              <w:t>montate</w:t>
            </w:r>
            <w:proofErr w:type="spellEnd"/>
            <w:r w:rsidRPr="00C9619F">
              <w:rPr>
                <w:lang w:val="en-US"/>
              </w:rPr>
              <w:t xml:space="preserve">  in</w:t>
            </w:r>
            <w:proofErr w:type="gramEnd"/>
            <w:r w:rsidRPr="00C9619F">
              <w:rPr>
                <w:lang w:val="en-US"/>
              </w:rPr>
              <w:t xml:space="preserve"> </w:t>
            </w:r>
            <w:proofErr w:type="spellStart"/>
            <w:r w:rsidRPr="00C9619F">
              <w:rPr>
                <w:lang w:val="en-US"/>
              </w:rPr>
              <w:t>placi</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placi</w:t>
            </w:r>
            <w:proofErr w:type="spellEnd"/>
            <w:r w:rsidRPr="00C9619F">
              <w:rPr>
                <w:lang w:val="en-US"/>
              </w:rPr>
              <w:t xml:space="preserve">, </w:t>
            </w:r>
            <w:proofErr w:type="spellStart"/>
            <w:r w:rsidRPr="00C9619F">
              <w:rPr>
                <w:lang w:val="en-US"/>
              </w:rPr>
              <w:t>grinzi</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turnarea</w:t>
            </w:r>
            <w:proofErr w:type="spellEnd"/>
            <w:r w:rsidRPr="00C9619F">
              <w:rPr>
                <w:lang w:val="en-US"/>
              </w:rPr>
              <w:t xml:space="preserve"> cu </w:t>
            </w:r>
            <w:proofErr w:type="spellStart"/>
            <w:r w:rsidRPr="00C9619F">
              <w:rPr>
                <w:lang w:val="en-US"/>
              </w:rPr>
              <w:t>pompa</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2.5.5. Copertina</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45</w:t>
            </w:r>
          </w:p>
        </w:tc>
        <w:tc>
          <w:tcPr>
            <w:tcW w:w="1154" w:type="dxa"/>
            <w:tcBorders>
              <w:top w:val="single" w:sz="4" w:space="0" w:color="auto"/>
              <w:bottom w:val="single" w:sz="4" w:space="0" w:color="auto"/>
            </w:tcBorders>
            <w:vAlign w:val="center"/>
          </w:tcPr>
          <w:p w:rsidR="009D4874" w:rsidRDefault="00000000">
            <w:pPr>
              <w:pStyle w:val="Frspaiere"/>
            </w:pPr>
            <w:r>
              <w:rPr>
                <w:lang w:val="en-US"/>
              </w:rPr>
              <w:t>CK35B</w:t>
            </w: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Dibluri</w:t>
            </w:r>
            <w:proofErr w:type="spellEnd"/>
            <w:r w:rsidRPr="00C9619F">
              <w:rPr>
                <w:lang w:val="en-US"/>
              </w:rPr>
              <w:t xml:space="preserve"> din metal FAZ II M12x160 mm, fixate in </w:t>
            </w:r>
            <w:proofErr w:type="spellStart"/>
            <w:r w:rsidRPr="00C9619F">
              <w:rPr>
                <w:lang w:val="en-US"/>
              </w:rPr>
              <w:t>ziduri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p>
        </w:tc>
        <w:tc>
          <w:tcPr>
            <w:tcW w:w="877" w:type="dxa"/>
            <w:tcBorders>
              <w:top w:val="single" w:sz="4" w:space="0" w:color="auto"/>
              <w:bottom w:val="single" w:sz="4" w:space="0" w:color="auto"/>
            </w:tcBorders>
            <w:vAlign w:val="center"/>
          </w:tcPr>
          <w:p w:rsidR="009D4874" w:rsidRDefault="00000000">
            <w:pPr>
              <w:pStyle w:val="Frspaiere"/>
            </w:pPr>
            <w:r>
              <w:t>buc</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Confectii</w:t>
            </w:r>
            <w:proofErr w:type="spellEnd"/>
            <w:r w:rsidRPr="00C9619F">
              <w:rPr>
                <w:lang w:val="en-US"/>
              </w:rPr>
              <w:t xml:space="preserve"> </w:t>
            </w:r>
            <w:proofErr w:type="spellStart"/>
            <w:r w:rsidRPr="00C9619F">
              <w:rPr>
                <w:lang w:val="en-US"/>
              </w:rPr>
              <w:t>metalice</w:t>
            </w:r>
            <w:proofErr w:type="spellEnd"/>
            <w:r w:rsidRPr="00C9619F">
              <w:rPr>
                <w:lang w:val="en-US"/>
              </w:rPr>
              <w:t xml:space="preserve"> diverse din profile laminate, </w:t>
            </w:r>
            <w:proofErr w:type="spellStart"/>
            <w:r w:rsidRPr="00C9619F">
              <w:rPr>
                <w:lang w:val="en-US"/>
              </w:rPr>
              <w:t>tabla</w:t>
            </w:r>
            <w:proofErr w:type="spellEnd"/>
            <w:r w:rsidRPr="00C9619F">
              <w:rPr>
                <w:lang w:val="en-US"/>
              </w:rPr>
              <w:t xml:space="preserve">, </w:t>
            </w:r>
            <w:proofErr w:type="spellStart"/>
            <w:r w:rsidRPr="00C9619F">
              <w:rPr>
                <w:lang w:val="en-US"/>
              </w:rPr>
              <w:t>tabla</w:t>
            </w:r>
            <w:proofErr w:type="spellEnd"/>
            <w:r w:rsidRPr="00C9619F">
              <w:rPr>
                <w:lang w:val="en-US"/>
              </w:rPr>
              <w:t xml:space="preserve"> striata,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tevi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acoperiri</w:t>
            </w:r>
            <w:proofErr w:type="spellEnd"/>
            <w:r w:rsidRPr="00C9619F">
              <w:rPr>
                <w:lang w:val="en-US"/>
              </w:rPr>
              <w:t xml:space="preserve">, </w:t>
            </w:r>
            <w:proofErr w:type="spellStart"/>
            <w:r w:rsidRPr="00C9619F">
              <w:rPr>
                <w:lang w:val="en-US"/>
              </w:rPr>
              <w:t>inglobate</w:t>
            </w:r>
            <w:proofErr w:type="spellEnd"/>
            <w:r w:rsidRPr="00C9619F">
              <w:rPr>
                <w:lang w:val="en-US"/>
              </w:rPr>
              <w:t xml:space="preserve"> total </w:t>
            </w:r>
            <w:proofErr w:type="spellStart"/>
            <w:r w:rsidRPr="00C9619F">
              <w:rPr>
                <w:lang w:val="en-US"/>
              </w:rPr>
              <w:t>sau</w:t>
            </w:r>
            <w:proofErr w:type="spellEnd"/>
            <w:r w:rsidRPr="00C9619F">
              <w:rPr>
                <w:lang w:val="en-US"/>
              </w:rPr>
              <w:t xml:space="preserve"> partial in </w:t>
            </w:r>
            <w:proofErr w:type="spellStart"/>
            <w:r w:rsidRPr="00C9619F">
              <w:rPr>
                <w:lang w:val="en-US"/>
              </w:rPr>
              <w:t>beton</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2 310,53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75"/>
        </w:trPr>
        <w:tc>
          <w:tcPr>
            <w:tcW w:w="519" w:type="dxa"/>
            <w:tcBorders>
              <w:top w:val="single" w:sz="4" w:space="0" w:color="auto"/>
              <w:bottom w:val="single" w:sz="4" w:space="0" w:color="auto"/>
            </w:tcBorders>
            <w:vAlign w:val="center"/>
          </w:tcPr>
          <w:p w:rsidR="009D4874" w:rsidRDefault="00000000">
            <w:pPr>
              <w:pStyle w:val="Frspaiere"/>
            </w:pPr>
            <w:r>
              <w:t>47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jc w:val="both"/>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Vopsirea</w:t>
            </w:r>
            <w:proofErr w:type="spellEnd"/>
            <w:r w:rsidRPr="00C9619F">
              <w:rPr>
                <w:lang w:val="en-US"/>
              </w:rPr>
              <w:t xml:space="preserve"> </w:t>
            </w:r>
            <w:proofErr w:type="spellStart"/>
            <w:r w:rsidRPr="00C9619F">
              <w:rPr>
                <w:lang w:val="en-US"/>
              </w:rPr>
              <w:t>anticoroziva</w:t>
            </w:r>
            <w:proofErr w:type="spellEnd"/>
            <w:r w:rsidRPr="00C9619F">
              <w:rPr>
                <w:lang w:val="en-US"/>
              </w:rPr>
              <w:t xml:space="preserve"> cu </w:t>
            </w:r>
            <w:proofErr w:type="spellStart"/>
            <w:r w:rsidRPr="00C9619F">
              <w:rPr>
                <w:lang w:val="en-US"/>
              </w:rPr>
              <w:t>pensula</w:t>
            </w:r>
            <w:proofErr w:type="spellEnd"/>
            <w:r w:rsidRPr="00C9619F">
              <w:rPr>
                <w:lang w:val="en-US"/>
              </w:rPr>
              <w:t xml:space="preserve"> de mina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cu un </w:t>
            </w:r>
            <w:proofErr w:type="spellStart"/>
            <w:r w:rsidRPr="00C9619F">
              <w:rPr>
                <w:lang w:val="en-US"/>
              </w:rPr>
              <w:t>strat</w:t>
            </w:r>
            <w:proofErr w:type="spellEnd"/>
            <w:r w:rsidRPr="00C9619F">
              <w:rPr>
                <w:lang w:val="en-US"/>
              </w:rPr>
              <w:t xml:space="preserve"> de </w:t>
            </w:r>
            <w:proofErr w:type="spellStart"/>
            <w:r w:rsidRPr="00C9619F">
              <w:rPr>
                <w:lang w:val="en-US"/>
              </w:rPr>
              <w:t>grund</w:t>
            </w:r>
            <w:proofErr w:type="spellEnd"/>
            <w:r w:rsidRPr="00C9619F">
              <w:rPr>
                <w:lang w:val="en-US"/>
              </w:rPr>
              <w:t xml:space="preserve"> </w:t>
            </w:r>
            <w:proofErr w:type="spellStart"/>
            <w:r w:rsidRPr="00C9619F">
              <w:rPr>
                <w:lang w:val="en-US"/>
              </w:rPr>
              <w:t>grund</w:t>
            </w:r>
            <w:proofErr w:type="spellEnd"/>
            <w:r w:rsidRPr="00C9619F">
              <w:rPr>
                <w:lang w:val="en-US"/>
              </w:rPr>
              <w:t xml:space="preserve"> GF-021 </w:t>
            </w:r>
            <w:proofErr w:type="spellStart"/>
            <w:r w:rsidRPr="00C9619F">
              <w:rPr>
                <w:lang w:val="en-US"/>
              </w:rPr>
              <w:t>si</w:t>
            </w:r>
            <w:proofErr w:type="spellEnd"/>
            <w:r w:rsidRPr="00C9619F">
              <w:rPr>
                <w:lang w:val="en-US"/>
              </w:rPr>
              <w:t xml:space="preserve"> </w:t>
            </w:r>
            <w:proofErr w:type="spellStart"/>
            <w:r w:rsidRPr="00C9619F">
              <w:rPr>
                <w:lang w:val="en-US"/>
              </w:rPr>
              <w:t>trei</w:t>
            </w:r>
            <w:proofErr w:type="spellEnd"/>
            <w:r w:rsidRPr="00C9619F">
              <w:rPr>
                <w:lang w:val="en-US"/>
              </w:rPr>
              <w:t xml:space="preserve"> </w:t>
            </w:r>
            <w:proofErr w:type="spellStart"/>
            <w:r w:rsidRPr="00C9619F">
              <w:rPr>
                <w:lang w:val="en-US"/>
              </w:rPr>
              <w:t>straturi</w:t>
            </w:r>
            <w:proofErr w:type="spellEnd"/>
            <w:r w:rsidRPr="00C9619F">
              <w:rPr>
                <w:lang w:val="en-US"/>
              </w:rPr>
              <w:t xml:space="preserve"> de </w:t>
            </w:r>
            <w:proofErr w:type="spellStart"/>
            <w:r w:rsidRPr="00C9619F">
              <w:rPr>
                <w:lang w:val="en-US"/>
              </w:rPr>
              <w:t>de</w:t>
            </w:r>
            <w:proofErr w:type="spellEnd"/>
            <w:r w:rsidRPr="00C9619F">
              <w:rPr>
                <w:lang w:val="en-US"/>
              </w:rPr>
              <w:t xml:space="preserve"> email PF-115,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executate</w:t>
            </w:r>
            <w:proofErr w:type="spellEnd"/>
            <w:r w:rsidRPr="00C9619F">
              <w:rPr>
                <w:lang w:val="en-US"/>
              </w:rPr>
              <w:t xml:space="preserve"> din profile cu </w:t>
            </w:r>
            <w:proofErr w:type="spellStart"/>
            <w:r w:rsidRPr="00C9619F">
              <w:rPr>
                <w:lang w:val="en-US"/>
              </w:rPr>
              <w:t>grosimi</w:t>
            </w:r>
            <w:proofErr w:type="spellEnd"/>
            <w:r w:rsidRPr="00C9619F">
              <w:rPr>
                <w:lang w:val="en-US"/>
              </w:rPr>
              <w:t xml:space="preserve"> </w:t>
            </w:r>
            <w:proofErr w:type="spellStart"/>
            <w:r w:rsidRPr="00C9619F">
              <w:rPr>
                <w:lang w:val="en-US"/>
              </w:rPr>
              <w:t>intre</w:t>
            </w:r>
            <w:proofErr w:type="spellEnd"/>
            <w:r w:rsidRPr="00C9619F">
              <w:rPr>
                <w:lang w:val="en-US"/>
              </w:rPr>
              <w:t xml:space="preserve"> 8 mm </w:t>
            </w:r>
            <w:proofErr w:type="spellStart"/>
            <w:r w:rsidRPr="00C9619F">
              <w:rPr>
                <w:lang w:val="en-US"/>
              </w:rPr>
              <w:t>si</w:t>
            </w:r>
            <w:proofErr w:type="spellEnd"/>
            <w:r w:rsidRPr="00C9619F">
              <w:rPr>
                <w:lang w:val="en-US"/>
              </w:rPr>
              <w:t xml:space="preserve"> 12 mm </w:t>
            </w:r>
            <w:proofErr w:type="spellStart"/>
            <w:r w:rsidRPr="00C9619F">
              <w:rPr>
                <w:lang w:val="en-US"/>
              </w:rPr>
              <w:t>inclusiv</w:t>
            </w:r>
            <w:proofErr w:type="spellEnd"/>
          </w:p>
        </w:tc>
        <w:tc>
          <w:tcPr>
            <w:tcW w:w="877" w:type="dxa"/>
            <w:tcBorders>
              <w:top w:val="single" w:sz="4" w:space="0" w:color="auto"/>
              <w:bottom w:val="single" w:sz="4" w:space="0" w:color="auto"/>
            </w:tcBorders>
            <w:vAlign w:val="center"/>
          </w:tcPr>
          <w:p w:rsidR="009D4874" w:rsidRDefault="00000000">
            <w:pPr>
              <w:pStyle w:val="Frspaiere"/>
            </w:pPr>
            <w:r>
              <w:t>t</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2,31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31"/>
        </w:trPr>
        <w:tc>
          <w:tcPr>
            <w:tcW w:w="519" w:type="dxa"/>
            <w:tcBorders>
              <w:top w:val="single" w:sz="4" w:space="0" w:color="auto"/>
              <w:bottom w:val="single" w:sz="4" w:space="0" w:color="auto"/>
            </w:tcBorders>
            <w:vAlign w:val="center"/>
          </w:tcPr>
          <w:p w:rsidR="009D4874" w:rsidRDefault="00000000">
            <w:pPr>
              <w:pStyle w:val="Frspaiere"/>
            </w:pPr>
            <w:r>
              <w:t>48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CC09D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plasa</w:t>
            </w:r>
            <w:proofErr w:type="spellEnd"/>
            <w:r w:rsidRPr="00C9619F">
              <w:rPr>
                <w:lang w:val="en-US"/>
              </w:rPr>
              <w:t xml:space="preserve"> </w:t>
            </w:r>
            <w:proofErr w:type="spellStart"/>
            <w:r w:rsidRPr="00C9619F">
              <w:rPr>
                <w:lang w:val="en-US"/>
              </w:rPr>
              <w:t>rabit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sustinere</w:t>
            </w:r>
            <w:proofErr w:type="spellEnd"/>
            <w:r w:rsidRPr="00C9619F">
              <w:rPr>
                <w:lang w:val="en-US"/>
              </w:rPr>
              <w:t xml:space="preserve"> </w:t>
            </w:r>
            <w:proofErr w:type="spellStart"/>
            <w:r w:rsidRPr="00C9619F">
              <w:rPr>
                <w:lang w:val="en-US"/>
              </w:rPr>
              <w:t>tencuielii</w:t>
            </w:r>
            <w:proofErr w:type="spellEnd"/>
            <w:r w:rsidRPr="00C9619F">
              <w:rPr>
                <w:lang w:val="en-US"/>
              </w:rPr>
              <w:t xml:space="preserve"> la </w:t>
            </w:r>
            <w:proofErr w:type="spellStart"/>
            <w:r w:rsidRPr="00C9619F">
              <w:rPr>
                <w:lang w:val="en-US"/>
              </w:rPr>
              <w:t>tavane</w:t>
            </w:r>
            <w:proofErr w:type="spell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protectia</w:t>
            </w:r>
            <w:proofErr w:type="spellEnd"/>
            <w:r w:rsidRPr="00C9619F">
              <w:rPr>
                <w:lang w:val="en-US"/>
              </w:rPr>
              <w:t xml:space="preserve"> </w:t>
            </w:r>
            <w:proofErr w:type="spellStart"/>
            <w:r w:rsidRPr="00C9619F">
              <w:rPr>
                <w:lang w:val="en-US"/>
              </w:rPr>
              <w:t>termoizolatiilor</w:t>
            </w:r>
            <w:proofErr w:type="spellEnd"/>
            <w:r w:rsidRPr="00C9619F">
              <w:rPr>
                <w:lang w:val="en-US"/>
              </w:rPr>
              <w:t xml:space="preserve">, </w:t>
            </w:r>
            <w:proofErr w:type="spellStart"/>
            <w:r w:rsidRPr="00C9619F">
              <w:rPr>
                <w:lang w:val="en-US"/>
              </w:rPr>
              <w:t>mascarea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w:t>
            </w:r>
            <w:proofErr w:type="spellStart"/>
            <w:r w:rsidRPr="00C9619F">
              <w:rPr>
                <w:lang w:val="en-US"/>
              </w:rPr>
              <w:t>aplicata</w:t>
            </w:r>
            <w:proofErr w:type="spellEnd"/>
            <w:r w:rsidRPr="00C9619F">
              <w:rPr>
                <w:lang w:val="en-US"/>
              </w:rPr>
              <w:t xml:space="preserve"> la </w:t>
            </w:r>
            <w:proofErr w:type="spellStart"/>
            <w:proofErr w:type="gramStart"/>
            <w:r w:rsidRPr="00C9619F">
              <w:rPr>
                <w:lang w:val="en-US"/>
              </w:rPr>
              <w:t>pereti</w:t>
            </w:r>
            <w:proofErr w:type="spellEnd"/>
            <w:r w:rsidRPr="00C9619F">
              <w:rPr>
                <w:lang w:val="en-US"/>
              </w:rPr>
              <w:t xml:space="preserve"> ,</w:t>
            </w:r>
            <w:proofErr w:type="spellStart"/>
            <w:r w:rsidRPr="00C9619F">
              <w:rPr>
                <w:lang w:val="en-US"/>
              </w:rPr>
              <w:t>fixata</w:t>
            </w:r>
            <w:proofErr w:type="spellEnd"/>
            <w:proofErr w:type="gramEnd"/>
            <w:r w:rsidRPr="00C9619F">
              <w:rPr>
                <w:lang w:val="en-US"/>
              </w:rPr>
              <w:t xml:space="preserve"> cu </w:t>
            </w:r>
            <w:proofErr w:type="spellStart"/>
            <w:r w:rsidRPr="00C9619F">
              <w:rPr>
                <w:lang w:val="en-US"/>
              </w:rPr>
              <w:t>rondele</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cuie</w:t>
            </w:r>
            <w:proofErr w:type="spellEnd"/>
            <w:r w:rsidRPr="00C9619F">
              <w:rPr>
                <w:lang w:val="en-US"/>
              </w:rPr>
              <w:t xml:space="preserve"> </w:t>
            </w:r>
            <w:proofErr w:type="spellStart"/>
            <w:r w:rsidRPr="00C9619F">
              <w:rPr>
                <w:lang w:val="en-US"/>
              </w:rPr>
              <w:t>peste</w:t>
            </w:r>
            <w:proofErr w:type="spellEnd"/>
            <w:r w:rsidRPr="00C9619F">
              <w:rPr>
                <w:lang w:val="en-US"/>
              </w:rPr>
              <w:t xml:space="preserve"> </w:t>
            </w:r>
            <w:proofErr w:type="spellStart"/>
            <w:r w:rsidRPr="00C9619F">
              <w:rPr>
                <w:lang w:val="en-US"/>
              </w:rPr>
              <w:t>stratul</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retea</w:t>
            </w:r>
            <w:proofErr w:type="spellEnd"/>
            <w:r w:rsidRPr="00C9619F">
              <w:rPr>
                <w:lang w:val="en-US"/>
              </w:rPr>
              <w:t xml:space="preserve"> din </w:t>
            </w:r>
            <w:proofErr w:type="spellStart"/>
            <w:r w:rsidRPr="00C9619F">
              <w:rPr>
                <w:lang w:val="en-US"/>
              </w:rPr>
              <w:t>otel</w:t>
            </w:r>
            <w:proofErr w:type="spellEnd"/>
            <w:r w:rsidRPr="00C9619F">
              <w:rPr>
                <w:lang w:val="en-US"/>
              </w:rPr>
              <w:t xml:space="preserve"> - </w:t>
            </w:r>
            <w:proofErr w:type="spellStart"/>
            <w:r w:rsidRPr="00C9619F">
              <w:rPr>
                <w:lang w:val="en-US"/>
              </w:rPr>
              <w:t>beton</w:t>
            </w:r>
            <w:proofErr w:type="spellEnd"/>
            <w:r w:rsidRPr="00C9619F">
              <w:rPr>
                <w:lang w:val="en-US"/>
              </w:rPr>
              <w:t xml:space="preserve"> - (</w:t>
            </w:r>
            <w:proofErr w:type="spellStart"/>
            <w:r w:rsidRPr="00C9619F">
              <w:rPr>
                <w:lang w:val="en-US"/>
              </w:rPr>
              <w:t>numai</w:t>
            </w:r>
            <w:proofErr w:type="spellEnd"/>
            <w:r w:rsidRPr="00C9619F">
              <w:rPr>
                <w:lang w:val="en-US"/>
              </w:rPr>
              <w:t xml:space="preserve"> </w:t>
            </w:r>
            <w:proofErr w:type="spellStart"/>
            <w:r w:rsidRPr="00C9619F">
              <w:rPr>
                <w:lang w:val="en-US"/>
              </w:rPr>
              <w:t>manopera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sirma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utilajul</w:t>
            </w:r>
            <w:proofErr w:type="spellEnd"/>
            <w:r w:rsidRPr="00C9619F">
              <w:rPr>
                <w:lang w:val="en-US"/>
              </w:rPr>
              <w:t>)</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49</w:t>
            </w:r>
          </w:p>
        </w:tc>
        <w:tc>
          <w:tcPr>
            <w:tcW w:w="1154"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Plasa din </w:t>
            </w:r>
            <w:proofErr w:type="spellStart"/>
            <w:r w:rsidRPr="00C9619F">
              <w:rPr>
                <w:lang w:val="en-US"/>
              </w:rPr>
              <w:t>sirma</w:t>
            </w:r>
            <w:proofErr w:type="spellEnd"/>
            <w:r w:rsidRPr="00C9619F">
              <w:rPr>
                <w:lang w:val="en-US"/>
              </w:rPr>
              <w:t xml:space="preserve"> </w:t>
            </w:r>
            <w:proofErr w:type="spellStart"/>
            <w:r w:rsidRPr="00C9619F">
              <w:rPr>
                <w:lang w:val="en-US"/>
              </w:rPr>
              <w:t>zincata</w:t>
            </w:r>
            <w:proofErr w:type="spellEnd"/>
            <w:r w:rsidRPr="00C9619F">
              <w:rPr>
                <w:lang w:val="en-US"/>
              </w:rPr>
              <w:t xml:space="preserve"> d=3.0 mm, </w:t>
            </w:r>
            <w:proofErr w:type="spellStart"/>
            <w:r w:rsidRPr="00C9619F">
              <w:rPr>
                <w:lang w:val="en-US"/>
              </w:rPr>
              <w:t>ochi</w:t>
            </w:r>
            <w:proofErr w:type="spellEnd"/>
            <w:r w:rsidRPr="00C9619F">
              <w:rPr>
                <w:lang w:val="en-US"/>
              </w:rPr>
              <w:t xml:space="preserve"> 45x45 mm</w:t>
            </w:r>
          </w:p>
          <w:p w:rsidR="009D4874" w:rsidRPr="00C9619F" w:rsidRDefault="009D4874">
            <w:pPr>
              <w:pStyle w:val="Frspaiere"/>
              <w:rPr>
                <w:lang w:val="en-US"/>
              </w:rPr>
            </w:pP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CE06C1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Invelitori</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profilata</w:t>
            </w:r>
            <w:proofErr w:type="spellEnd"/>
            <w:r w:rsidRPr="00C9619F">
              <w:rPr>
                <w:lang w:val="en-US"/>
              </w:rPr>
              <w:t xml:space="preserve"> </w:t>
            </w:r>
            <w:proofErr w:type="spellStart"/>
            <w:r w:rsidRPr="00C9619F">
              <w:rPr>
                <w:lang w:val="en-US"/>
              </w:rPr>
              <w:t>protejata</w:t>
            </w:r>
            <w:proofErr w:type="spellEnd"/>
            <w:r w:rsidRPr="00C9619F">
              <w:rPr>
                <w:lang w:val="en-US"/>
              </w:rPr>
              <w:t xml:space="preserve"> </w:t>
            </w:r>
            <w:proofErr w:type="spellStart"/>
            <w:r w:rsidRPr="00C9619F">
              <w:rPr>
                <w:lang w:val="en-US"/>
              </w:rPr>
              <w:t>anticoroziv</w:t>
            </w:r>
            <w:proofErr w:type="spellEnd"/>
            <w:r w:rsidRPr="00C9619F">
              <w:rPr>
                <w:lang w:val="en-US"/>
              </w:rPr>
              <w:t xml:space="preserve">, HC-44, </w:t>
            </w:r>
            <w:proofErr w:type="spellStart"/>
            <w:r w:rsidRPr="00C9619F">
              <w:rPr>
                <w:lang w:val="en-US"/>
              </w:rPr>
              <w:t>montata</w:t>
            </w:r>
            <w:proofErr w:type="spellEnd"/>
            <w:r w:rsidRPr="00C9619F">
              <w:rPr>
                <w:lang w:val="en-US"/>
              </w:rPr>
              <w:t xml:space="preserve"> pe pane </w:t>
            </w:r>
            <w:proofErr w:type="spellStart"/>
            <w:r w:rsidRPr="00C9619F">
              <w:rPr>
                <w:lang w:val="en-US"/>
              </w:rPr>
              <w:t>metalice</w:t>
            </w:r>
            <w:proofErr w:type="spellEnd"/>
            <w:r w:rsidRPr="00C9619F">
              <w:rPr>
                <w:lang w:val="en-US"/>
              </w:rPr>
              <w:t xml:space="preserve">, </w:t>
            </w:r>
            <w:proofErr w:type="spellStart"/>
            <w:r w:rsidRPr="00C9619F">
              <w:rPr>
                <w:lang w:val="en-US"/>
              </w:rPr>
              <w:t>executate</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de 40 </w:t>
            </w:r>
            <w:proofErr w:type="spellStart"/>
            <w:r w:rsidRPr="00C9619F">
              <w:rPr>
                <w:lang w:val="en-US"/>
              </w:rPr>
              <w:t>mp</w:t>
            </w:r>
            <w:proofErr w:type="spellEnd"/>
            <w:r w:rsidRPr="00C9619F">
              <w:rPr>
                <w:lang w:val="en-US"/>
              </w:rPr>
              <w:t xml:space="preserve"> cu </w:t>
            </w:r>
            <w:proofErr w:type="spellStart"/>
            <w:r w:rsidRPr="00C9619F">
              <w:rPr>
                <w:lang w:val="en-US"/>
              </w:rPr>
              <w:t>foi</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profilata</w:t>
            </w:r>
            <w:proofErr w:type="spellEnd"/>
            <w:r w:rsidRPr="00C9619F">
              <w:rPr>
                <w:lang w:val="en-US"/>
              </w:rPr>
              <w:t xml:space="preserve"> cu </w:t>
            </w:r>
            <w:proofErr w:type="spellStart"/>
            <w:r w:rsidRPr="00C9619F">
              <w:rPr>
                <w:lang w:val="en-US"/>
              </w:rPr>
              <w:t>prindere</w:t>
            </w:r>
            <w:proofErr w:type="spellEnd"/>
            <w:r w:rsidRPr="00C9619F">
              <w:rPr>
                <w:lang w:val="en-US"/>
              </w:rPr>
              <w:t xml:space="preserve"> </w:t>
            </w:r>
            <w:proofErr w:type="gramStart"/>
            <w:r w:rsidRPr="00C9619F">
              <w:rPr>
                <w:lang w:val="en-US"/>
              </w:rPr>
              <w:t xml:space="preserve">cu  </w:t>
            </w:r>
            <w:proofErr w:type="spellStart"/>
            <w:r w:rsidRPr="00C9619F">
              <w:rPr>
                <w:lang w:val="en-US"/>
              </w:rPr>
              <w:t>suruburi</w:t>
            </w:r>
            <w:proofErr w:type="spellEnd"/>
            <w:proofErr w:type="gramEnd"/>
            <w:r w:rsidRPr="00C9619F">
              <w:rPr>
                <w:lang w:val="en-US"/>
              </w:rPr>
              <w:t xml:space="preserve"> </w:t>
            </w:r>
            <w:proofErr w:type="spellStart"/>
            <w:r w:rsidRPr="00C9619F">
              <w:rPr>
                <w:lang w:val="en-US"/>
              </w:rPr>
              <w:t>autofiletanta</w:t>
            </w:r>
            <w:proofErr w:type="spellEnd"/>
            <w:r w:rsidRPr="00C9619F">
              <w:rPr>
                <w:lang w:val="en-US"/>
              </w:rPr>
              <w:t xml:space="preserve"> (de </w:t>
            </w:r>
            <w:proofErr w:type="spellStart"/>
            <w:r w:rsidRPr="00C9619F">
              <w:rPr>
                <w:lang w:val="en-US"/>
              </w:rPr>
              <w:t>talpa</w:t>
            </w:r>
            <w:proofErr w:type="spellEnd"/>
            <w:r w:rsidRPr="00C9619F">
              <w:rPr>
                <w:lang w:val="en-US"/>
              </w:rPr>
              <w:t xml:space="preserve"> </w:t>
            </w:r>
            <w:proofErr w:type="spellStart"/>
            <w:r w:rsidRPr="00C9619F">
              <w:rPr>
                <w:lang w:val="en-US"/>
              </w:rPr>
              <w:t>superioara</w:t>
            </w:r>
            <w:proofErr w:type="spellEnd"/>
            <w:r w:rsidRPr="00C9619F">
              <w:rPr>
                <w:lang w:val="en-US"/>
              </w:rPr>
              <w:t xml:space="preserve"> a </w:t>
            </w:r>
            <w:proofErr w:type="spellStart"/>
            <w:r w:rsidRPr="00C9619F">
              <w:rPr>
                <w:lang w:val="en-US"/>
              </w:rPr>
              <w:t>panei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si</w:t>
            </w:r>
            <w:proofErr w:type="spellEnd"/>
            <w:r w:rsidRPr="00C9619F">
              <w:rPr>
                <w:lang w:val="en-US"/>
              </w:rPr>
              <w:t xml:space="preserve"> consolidate cu </w:t>
            </w:r>
            <w:proofErr w:type="spellStart"/>
            <w:r w:rsidRPr="00C9619F">
              <w:rPr>
                <w:lang w:val="en-US"/>
              </w:rPr>
              <w:t>nituri</w:t>
            </w:r>
            <w:proofErr w:type="spellEnd"/>
            <w:r w:rsidRPr="00C9619F">
              <w:rPr>
                <w:lang w:val="en-US"/>
              </w:rPr>
              <w:t xml:space="preserve"> , </w:t>
            </w:r>
            <w:proofErr w:type="spellStart"/>
            <w:r w:rsidRPr="00C9619F">
              <w:rPr>
                <w:lang w:val="en-US"/>
              </w:rPr>
              <w:t>inclusiv</w:t>
            </w:r>
            <w:proofErr w:type="spellEnd"/>
            <w:r w:rsidRPr="00C9619F">
              <w:rPr>
                <w:lang w:val="en-US"/>
              </w:rPr>
              <w:t xml:space="preserve"> </w:t>
            </w:r>
            <w:proofErr w:type="spellStart"/>
            <w:r w:rsidRPr="00C9619F">
              <w:rPr>
                <w:lang w:val="en-US"/>
              </w:rPr>
              <w:t>executarea</w:t>
            </w:r>
            <w:proofErr w:type="spellEnd"/>
            <w:r w:rsidRPr="00C9619F">
              <w:rPr>
                <w:lang w:val="en-US"/>
              </w:rPr>
              <w:t xml:space="preserve"> </w:t>
            </w:r>
            <w:proofErr w:type="spellStart"/>
            <w:r w:rsidRPr="00C9619F">
              <w:rPr>
                <w:lang w:val="en-US"/>
              </w:rPr>
              <w:t>doliilor</w:t>
            </w:r>
            <w:proofErr w:type="spellEnd"/>
            <w:r w:rsidRPr="00C9619F">
              <w:rPr>
                <w:lang w:val="en-US"/>
              </w:rPr>
              <w:t xml:space="preserve">, </w:t>
            </w:r>
            <w:proofErr w:type="spellStart"/>
            <w:r w:rsidRPr="00C9619F">
              <w:rPr>
                <w:lang w:val="en-US"/>
              </w:rPr>
              <w:t>sorturilor</w:t>
            </w:r>
            <w:proofErr w:type="spellEnd"/>
            <w:r w:rsidRPr="00C9619F">
              <w:rPr>
                <w:lang w:val="en-US"/>
              </w:rPr>
              <w:t xml:space="preserve">, </w:t>
            </w:r>
            <w:proofErr w:type="spellStart"/>
            <w:r w:rsidRPr="00C9619F">
              <w:rPr>
                <w:lang w:val="en-US"/>
              </w:rPr>
              <w:t>racordurilor</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60,00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2.6. Fragment 2</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2.6.1. Fundatii FM1</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51</w:t>
            </w:r>
          </w:p>
        </w:tc>
        <w:tc>
          <w:tcPr>
            <w:tcW w:w="1154" w:type="dxa"/>
            <w:tcBorders>
              <w:top w:val="single" w:sz="4" w:space="0" w:color="auto"/>
              <w:bottom w:val="single" w:sz="4" w:space="0" w:color="auto"/>
            </w:tcBorders>
            <w:vAlign w:val="center"/>
          </w:tcPr>
          <w:p w:rsidR="009D4874" w:rsidRDefault="00000000">
            <w:pPr>
              <w:pStyle w:val="Frspaiere"/>
            </w:pPr>
            <w:r>
              <w:rPr>
                <w:lang w:val="en-US"/>
              </w:rPr>
              <w:t>TsC54C</w:t>
            </w: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0,38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elevatii</w:t>
            </w:r>
            <w:proofErr w:type="spellEnd"/>
            <w:r w:rsidRPr="00C9619F">
              <w:rPr>
                <w:lang w:val="en-US"/>
              </w:rPr>
              <w:t xml:space="preserve">, </w:t>
            </w:r>
            <w:proofErr w:type="spellStart"/>
            <w:r w:rsidRPr="00C9619F">
              <w:rPr>
                <w:lang w:val="en-US"/>
              </w:rPr>
              <w:t>ziduri</w:t>
            </w:r>
            <w:proofErr w:type="spellEnd"/>
            <w:r w:rsidRPr="00C9619F">
              <w:rPr>
                <w:lang w:val="en-US"/>
              </w:rPr>
              <w:t xml:space="preserve"> </w:t>
            </w:r>
            <w:proofErr w:type="spellStart"/>
            <w:r w:rsidRPr="00C9619F">
              <w:rPr>
                <w:lang w:val="en-US"/>
              </w:rPr>
              <w:t>drepte</w:t>
            </w:r>
            <w:proofErr w:type="spellEnd"/>
            <w:r w:rsidRPr="00C9619F">
              <w:rPr>
                <w:lang w:val="en-US"/>
              </w:rPr>
              <w:t xml:space="preserve"> pina la 6 m </w:t>
            </w:r>
            <w:proofErr w:type="spellStart"/>
            <w:r w:rsidRPr="00C9619F">
              <w:rPr>
                <w:lang w:val="en-US"/>
              </w:rPr>
              <w:t>inaltime</w:t>
            </w:r>
            <w:proofErr w:type="spellEnd"/>
            <w:r w:rsidRPr="00C9619F">
              <w:rPr>
                <w:lang w:val="en-US"/>
              </w:rPr>
              <w:t xml:space="preserve"> </w:t>
            </w:r>
            <w:proofErr w:type="spellStart"/>
            <w:proofErr w:type="gramStart"/>
            <w:r w:rsidRPr="00C9619F">
              <w:rPr>
                <w:lang w:val="en-US"/>
              </w:rPr>
              <w:t>inclusiv</w:t>
            </w:r>
            <w:proofErr w:type="spellEnd"/>
            <w:r w:rsidRPr="00C9619F">
              <w:rPr>
                <w:lang w:val="en-US"/>
              </w:rPr>
              <w:t xml:space="preserve">,  </w:t>
            </w:r>
            <w:proofErr w:type="spellStart"/>
            <w:r w:rsidRPr="00C9619F">
              <w:rPr>
                <w:lang w:val="en-US"/>
              </w:rPr>
              <w:t>sprijinirile</w:t>
            </w:r>
            <w:proofErr w:type="spellEnd"/>
            <w:proofErr w:type="gramEnd"/>
            <w:r w:rsidRPr="00C9619F">
              <w:rPr>
                <w:lang w:val="en-US"/>
              </w:rPr>
              <w:t xml:space="preserve"> </w:t>
            </w:r>
            <w:proofErr w:type="spellStart"/>
            <w:r w:rsidRPr="00C9619F">
              <w:rPr>
                <w:lang w:val="en-US"/>
              </w:rPr>
              <w:t>fiind</w:t>
            </w:r>
            <w:proofErr w:type="spellEnd"/>
            <w:r w:rsidRPr="00C9619F">
              <w:rPr>
                <w:lang w:val="en-US"/>
              </w:rPr>
              <w:t xml:space="preserve"> </w:t>
            </w:r>
            <w:proofErr w:type="spellStart"/>
            <w:r w:rsidRPr="00C9619F">
              <w:rPr>
                <w:lang w:val="en-US"/>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53</w:t>
            </w:r>
          </w:p>
        </w:tc>
        <w:tc>
          <w:tcPr>
            <w:tcW w:w="1154" w:type="dxa"/>
            <w:tcBorders>
              <w:top w:val="single" w:sz="4" w:space="0" w:color="auto"/>
              <w:bottom w:val="single" w:sz="4" w:space="0" w:color="auto"/>
            </w:tcBorders>
            <w:vAlign w:val="center"/>
          </w:tcPr>
          <w:p w:rsidR="009D4874" w:rsidRDefault="00000000">
            <w:pPr>
              <w:pStyle w:val="Frspaiere"/>
            </w:pPr>
            <w:r>
              <w:rPr>
                <w:lang w:val="en-US"/>
              </w:rPr>
              <w:t>CC03C</w:t>
            </w: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w:t>
            </w:r>
            <w:proofErr w:type="spellEnd"/>
            <w:r w:rsidRPr="00C9619F">
              <w:rPr>
                <w:lang w:val="en-US"/>
              </w:rPr>
              <w:t xml:space="preserve">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la </w:t>
            </w:r>
            <w:proofErr w:type="spellStart"/>
            <w:r w:rsidRPr="00C9619F">
              <w:rPr>
                <w:lang w:val="en-US"/>
              </w:rPr>
              <w:t>placi</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65,80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continue </w:t>
            </w:r>
            <w:proofErr w:type="spellStart"/>
            <w:r w:rsidRPr="00C9619F">
              <w:rPr>
                <w:lang w:val="en-US"/>
              </w:rPr>
              <w:t>si</w:t>
            </w:r>
            <w:proofErr w:type="spellEnd"/>
            <w:r w:rsidRPr="00C9619F">
              <w:rPr>
                <w:lang w:val="en-US"/>
              </w:rPr>
              <w:t xml:space="preserve"> </w:t>
            </w:r>
            <w:proofErr w:type="spellStart"/>
            <w:r w:rsidRPr="00C9619F">
              <w:rPr>
                <w:lang w:val="en-US"/>
              </w:rPr>
              <w:t>radiere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IzF01A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Amorsarea</w:t>
            </w:r>
            <w:proofErr w:type="spellEnd"/>
            <w:r w:rsidRPr="00C9619F">
              <w:rPr>
                <w:lang w:val="en-US"/>
              </w:rPr>
              <w:t xml:space="preserve"> </w:t>
            </w:r>
            <w:proofErr w:type="spellStart"/>
            <w:r w:rsidRPr="00C9619F">
              <w:rPr>
                <w:lang w:val="en-US"/>
              </w:rPr>
              <w:t>suprafetelor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aplicarea</w:t>
            </w:r>
            <w:proofErr w:type="spellEnd"/>
            <w:r w:rsidRPr="00C9619F">
              <w:rPr>
                <w:lang w:val="en-US"/>
              </w:rPr>
              <w:t xml:space="preserve"> </w:t>
            </w:r>
            <w:proofErr w:type="spellStart"/>
            <w:r w:rsidRPr="00C9619F">
              <w:rPr>
                <w:lang w:val="en-US"/>
              </w:rPr>
              <w:t>stratului</w:t>
            </w:r>
            <w:proofErr w:type="spellEnd"/>
            <w:r w:rsidRPr="00C9619F">
              <w:rPr>
                <w:lang w:val="en-US"/>
              </w:rPr>
              <w:t xml:space="preserve"> de </w:t>
            </w:r>
            <w:proofErr w:type="spellStart"/>
            <w:r w:rsidRPr="00C9619F">
              <w:rPr>
                <w:lang w:val="en-US"/>
              </w:rPr>
              <w:t>difuzie</w:t>
            </w:r>
            <w:proofErr w:type="spellEnd"/>
            <w:r w:rsidRPr="00C9619F">
              <w:rPr>
                <w:lang w:val="en-US"/>
              </w:rPr>
              <w:t xml:space="preserve">, a </w:t>
            </w:r>
            <w:proofErr w:type="spellStart"/>
            <w:r w:rsidRPr="00C9619F">
              <w:rPr>
                <w:lang w:val="en-US"/>
              </w:rPr>
              <w:t>barierei</w:t>
            </w:r>
            <w:proofErr w:type="spellEnd"/>
            <w:r w:rsidRPr="00C9619F">
              <w:rPr>
                <w:lang w:val="en-US"/>
              </w:rPr>
              <w:t xml:space="preserve"> contra </w:t>
            </w:r>
            <w:proofErr w:type="spellStart"/>
            <w:r w:rsidRPr="00C9619F">
              <w:rPr>
                <w:lang w:val="en-US"/>
              </w:rPr>
              <w:t>vaporilor</w:t>
            </w:r>
            <w:proofErr w:type="spellEnd"/>
            <w:r w:rsidRPr="00C9619F">
              <w:rPr>
                <w:lang w:val="en-US"/>
              </w:rPr>
              <w:t xml:space="preserve">, a </w:t>
            </w:r>
            <w:proofErr w:type="spellStart"/>
            <w:r w:rsidRPr="00C9619F">
              <w:rPr>
                <w:lang w:val="en-US"/>
              </w:rPr>
              <w:t>termoizolatiei</w:t>
            </w:r>
            <w:proofErr w:type="spellEnd"/>
            <w:r w:rsidRPr="00C9619F">
              <w:rPr>
                <w:lang w:val="en-US"/>
              </w:rPr>
              <w:t xml:space="preserve"> </w:t>
            </w:r>
            <w:proofErr w:type="spellStart"/>
            <w:r w:rsidRPr="00C9619F">
              <w:rPr>
                <w:lang w:val="en-US"/>
              </w:rPr>
              <w:t>sau</w:t>
            </w:r>
            <w:proofErr w:type="spellEnd"/>
            <w:r w:rsidRPr="00C9619F">
              <w:rPr>
                <w:lang w:val="en-US"/>
              </w:rPr>
              <w:t xml:space="preserve"> a </w:t>
            </w:r>
            <w:proofErr w:type="spellStart"/>
            <w:r w:rsidRPr="00C9619F">
              <w:rPr>
                <w:lang w:val="en-US"/>
              </w:rPr>
              <w:t>hidroizolatiei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orizontale</w:t>
            </w:r>
            <w:proofErr w:type="spellEnd"/>
            <w:r w:rsidRPr="00C9619F">
              <w:rPr>
                <w:lang w:val="en-US"/>
              </w:rPr>
              <w:t xml:space="preserve">, </w:t>
            </w:r>
            <w:proofErr w:type="spellStart"/>
            <w:r w:rsidRPr="00C9619F">
              <w:rPr>
                <w:lang w:val="en-US"/>
              </w:rPr>
              <w:t>inclinte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verticale</w:t>
            </w:r>
            <w:proofErr w:type="spellEnd"/>
            <w:r w:rsidRPr="00C9619F">
              <w:rPr>
                <w:lang w:val="en-US"/>
              </w:rPr>
              <w:t xml:space="preserve">, cu </w:t>
            </w:r>
            <w:proofErr w:type="spellStart"/>
            <w:r w:rsidRPr="00C9619F">
              <w:rPr>
                <w:lang w:val="en-US"/>
              </w:rPr>
              <w:t>solutie</w:t>
            </w:r>
            <w:proofErr w:type="spellEnd"/>
            <w:r w:rsidRPr="00C9619F">
              <w:rPr>
                <w:lang w:val="en-US"/>
              </w:rPr>
              <w:t xml:space="preserve"> </w:t>
            </w:r>
            <w:proofErr w:type="spellStart"/>
            <w:r w:rsidRPr="00C9619F">
              <w:rPr>
                <w:lang w:val="en-US"/>
              </w:rPr>
              <w:t>bituminoasa</w:t>
            </w:r>
            <w:proofErr w:type="spellEnd"/>
            <w:r w:rsidRPr="00C9619F">
              <w:rPr>
                <w:lang w:val="en-US"/>
              </w:rPr>
              <w:t xml:space="preserve"> (</w:t>
            </w:r>
            <w:proofErr w:type="spellStart"/>
            <w:r w:rsidRPr="00C9619F">
              <w:rPr>
                <w:lang w:val="en-US"/>
              </w:rPr>
              <w:t>bitum</w:t>
            </w:r>
            <w:proofErr w:type="spellEnd"/>
            <w:r w:rsidRPr="00C9619F">
              <w:rPr>
                <w:lang w:val="en-US"/>
              </w:rPr>
              <w:t xml:space="preserve"> </w:t>
            </w:r>
            <w:proofErr w:type="spellStart"/>
            <w:r w:rsidRPr="00C9619F">
              <w:rPr>
                <w:lang w:val="en-US"/>
              </w:rPr>
              <w:t>taiat</w:t>
            </w:r>
            <w:proofErr w:type="spellEnd"/>
            <w:r w:rsidRPr="00C9619F">
              <w:rPr>
                <w:lang w:val="en-US"/>
              </w:rPr>
              <w:t xml:space="preserve">), in 2 </w:t>
            </w:r>
            <w:proofErr w:type="spellStart"/>
            <w:r w:rsidRPr="00C9619F">
              <w:rPr>
                <w:lang w:val="en-US"/>
              </w:rPr>
              <w:t>straturi</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16,80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2.6.2. Centura monolita Pm1</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placi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grinzi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proofErr w:type="gramStart"/>
            <w:r w:rsidRPr="00C9619F">
              <w:rPr>
                <w:lang w:val="en-US"/>
              </w:rPr>
              <w:t>montate</w:t>
            </w:r>
            <w:proofErr w:type="spellEnd"/>
            <w:r w:rsidRPr="00C9619F">
              <w:rPr>
                <w:lang w:val="en-US"/>
              </w:rPr>
              <w:t xml:space="preserve">  in</w:t>
            </w:r>
            <w:proofErr w:type="gramEnd"/>
            <w:r w:rsidRPr="00C9619F">
              <w:rPr>
                <w:lang w:val="en-US"/>
              </w:rPr>
              <w:t xml:space="preserve">  </w:t>
            </w:r>
            <w:proofErr w:type="spellStart"/>
            <w:r w:rsidRPr="00C9619F">
              <w:rPr>
                <w:lang w:val="en-US"/>
              </w:rPr>
              <w:t>grinzi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stilpi</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15,55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59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proofErr w:type="gramStart"/>
            <w:r w:rsidRPr="00C9619F">
              <w:rPr>
                <w:lang w:val="en-US"/>
              </w:rPr>
              <w:t>peste</w:t>
            </w:r>
            <w:proofErr w:type="spellEnd"/>
            <w:r w:rsidRPr="00C9619F">
              <w:rPr>
                <w:lang w:val="en-US"/>
              </w:rPr>
              <w:t xml:space="preserve">  8</w:t>
            </w:r>
            <w:proofErr w:type="gramEnd"/>
            <w:r w:rsidRPr="00C9619F">
              <w:rPr>
                <w:lang w:val="en-US"/>
              </w:rPr>
              <w:t xml:space="preserve">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w:t>
            </w:r>
            <w:proofErr w:type="spellStart"/>
            <w:r w:rsidRPr="00C9619F">
              <w:rPr>
                <w:lang w:val="en-US"/>
              </w:rPr>
              <w:t>izolate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2.6.3. Coloana monolita Km1</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placi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grinzi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proofErr w:type="gramStart"/>
            <w:r w:rsidRPr="00C9619F">
              <w:rPr>
                <w:lang w:val="en-US"/>
              </w:rPr>
              <w:t>montate</w:t>
            </w:r>
            <w:proofErr w:type="spellEnd"/>
            <w:r w:rsidRPr="00C9619F">
              <w:rPr>
                <w:lang w:val="en-US"/>
              </w:rPr>
              <w:t xml:space="preserve">  in</w:t>
            </w:r>
            <w:proofErr w:type="gramEnd"/>
            <w:r w:rsidRPr="00C9619F">
              <w:rPr>
                <w:lang w:val="en-US"/>
              </w:rPr>
              <w:t xml:space="preserve">  </w:t>
            </w:r>
            <w:proofErr w:type="spellStart"/>
            <w:r w:rsidRPr="00C9619F">
              <w:rPr>
                <w:lang w:val="en-US"/>
              </w:rPr>
              <w:t>grinzi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stilpi</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proofErr w:type="gramStart"/>
            <w:r w:rsidRPr="00C9619F">
              <w:rPr>
                <w:lang w:val="en-US"/>
              </w:rPr>
              <w:t>peste</w:t>
            </w:r>
            <w:proofErr w:type="spellEnd"/>
            <w:r w:rsidRPr="00C9619F">
              <w:rPr>
                <w:lang w:val="en-US"/>
              </w:rPr>
              <w:t xml:space="preserve">  8</w:t>
            </w:r>
            <w:proofErr w:type="gramEnd"/>
            <w:r w:rsidRPr="00C9619F">
              <w:rPr>
                <w:lang w:val="en-US"/>
              </w:rPr>
              <w:t xml:space="preserve">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w:t>
            </w:r>
            <w:proofErr w:type="spellStart"/>
            <w:r w:rsidRPr="00C9619F">
              <w:rPr>
                <w:lang w:val="en-US"/>
              </w:rPr>
              <w:t>izolate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22,40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0,70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2.6.4. Perete monolit</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sprijinirile</w:t>
            </w:r>
            <w:proofErr w:type="spellEnd"/>
            <w:r w:rsidRPr="00C9619F">
              <w:rPr>
                <w:lang w:val="en-US"/>
              </w:rPr>
              <w:t xml:space="preserve"> </w:t>
            </w:r>
            <w:proofErr w:type="spellStart"/>
            <w:r w:rsidRPr="00C9619F">
              <w:rPr>
                <w:lang w:val="en-US"/>
              </w:rPr>
              <w:t>fiind</w:t>
            </w:r>
            <w:proofErr w:type="spellEnd"/>
            <w:r w:rsidRPr="00C9619F">
              <w:rPr>
                <w:lang w:val="en-US"/>
              </w:rPr>
              <w:t xml:space="preserve"> </w:t>
            </w:r>
            <w:proofErr w:type="spellStart"/>
            <w:r w:rsidRPr="00C9619F">
              <w:rPr>
                <w:lang w:val="en-US"/>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115,50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w:t>
            </w:r>
            <w:proofErr w:type="gramStart"/>
            <w:r w:rsidRPr="00C9619F">
              <w:rPr>
                <w:lang w:val="en-US"/>
              </w:rPr>
              <w:t>mm,  in</w:t>
            </w:r>
            <w:proofErr w:type="gram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492,80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CA05J</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ziduri</w:t>
            </w:r>
            <w:proofErr w:type="spell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si</w:t>
            </w:r>
            <w:proofErr w:type="spellEnd"/>
            <w:r w:rsidRPr="00C9619F">
              <w:rPr>
                <w:lang w:val="en-US"/>
              </w:rPr>
              <w:t xml:space="preserve"> la diverse </w:t>
            </w:r>
            <w:proofErr w:type="spellStart"/>
            <w:r w:rsidRPr="00C9619F">
              <w:rPr>
                <w:lang w:val="en-US"/>
              </w:rPr>
              <w:t>constructii</w:t>
            </w:r>
            <w:proofErr w:type="spellEnd"/>
            <w:r w:rsidRPr="00C9619F">
              <w:rPr>
                <w:lang w:val="en-US"/>
              </w:rPr>
              <w:t xml:space="preserve"> </w:t>
            </w:r>
            <w:proofErr w:type="spellStart"/>
            <w:r w:rsidRPr="00C9619F">
              <w:rPr>
                <w:lang w:val="en-US"/>
              </w:rPr>
              <w:t>speciale</w:t>
            </w:r>
            <w:proofErr w:type="spellEnd"/>
            <w:r w:rsidRPr="00C9619F">
              <w:rPr>
                <w:lang w:val="en-US"/>
              </w:rPr>
              <w:t xml:space="preserve">, situate </w:t>
            </w:r>
            <w:proofErr w:type="spellStart"/>
            <w:r w:rsidRPr="00C9619F">
              <w:rPr>
                <w:lang w:val="en-US"/>
              </w:rPr>
              <w:t>peste</w:t>
            </w:r>
            <w:proofErr w:type="spellEnd"/>
            <w:r w:rsidRPr="00C9619F">
              <w:rPr>
                <w:lang w:val="en-US"/>
              </w:rPr>
              <w:t xml:space="preserve"> </w:t>
            </w:r>
            <w:proofErr w:type="spellStart"/>
            <w:r w:rsidRPr="00C9619F">
              <w:rPr>
                <w:lang w:val="en-US"/>
              </w:rPr>
              <w:t>cota</w:t>
            </w:r>
            <w:proofErr w:type="spellEnd"/>
            <w:r w:rsidRPr="00C9619F">
              <w:rPr>
                <w:lang w:val="en-US"/>
              </w:rPr>
              <w:t xml:space="preserve"> zero, la </w:t>
            </w:r>
            <w:proofErr w:type="spellStart"/>
            <w:r w:rsidRPr="00C9619F">
              <w:rPr>
                <w:lang w:val="en-US"/>
              </w:rPr>
              <w:t>inaltimi</w:t>
            </w:r>
            <w:proofErr w:type="spellEnd"/>
            <w:r w:rsidRPr="00C9619F">
              <w:rPr>
                <w:lang w:val="en-US"/>
              </w:rPr>
              <w:t xml:space="preserve"> pina la 35 m </w:t>
            </w:r>
            <w:proofErr w:type="spellStart"/>
            <w:r w:rsidRPr="00C9619F">
              <w:rPr>
                <w:lang w:val="en-US"/>
              </w:rPr>
              <w:t>inclusiv</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centrala</w:t>
            </w:r>
            <w:proofErr w:type="spellEnd"/>
            <w:r w:rsidRPr="00C9619F">
              <w:rPr>
                <w:lang w:val="en-US"/>
              </w:rPr>
              <w:t xml:space="preserve"> de </w:t>
            </w:r>
            <w:proofErr w:type="spellStart"/>
            <w:r w:rsidRPr="00C9619F">
              <w:rPr>
                <w:lang w:val="en-US"/>
              </w:rPr>
              <w:t>betoane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conf. art.CA01 </w:t>
            </w:r>
            <w:proofErr w:type="spellStart"/>
            <w:r w:rsidRPr="00C9619F">
              <w:rPr>
                <w:lang w:val="en-US"/>
              </w:rPr>
              <w:t>si</w:t>
            </w:r>
            <w:proofErr w:type="spellEnd"/>
            <w:r w:rsidRPr="00C9619F">
              <w:rPr>
                <w:lang w:val="en-US"/>
              </w:rPr>
              <w:t xml:space="preserve"> </w:t>
            </w:r>
            <w:proofErr w:type="spellStart"/>
            <w:r w:rsidRPr="00C9619F">
              <w:rPr>
                <w:lang w:val="en-US"/>
              </w:rPr>
              <w:t>turnarea</w:t>
            </w:r>
            <w:proofErr w:type="spellEnd"/>
            <w:r w:rsidRPr="00C9619F">
              <w:rPr>
                <w:lang w:val="en-US"/>
              </w:rPr>
              <w:t xml:space="preserve"> cu </w:t>
            </w:r>
            <w:proofErr w:type="spellStart"/>
            <w:r w:rsidRPr="00C9619F">
              <w:rPr>
                <w:lang w:val="en-US"/>
              </w:rPr>
              <w:t>pompa</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30,00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lang w:val="en-US"/>
              </w:rPr>
              <w:t>Capitolul</w:t>
            </w:r>
            <w:proofErr w:type="spellEnd"/>
            <w:r>
              <w:t xml:space="preserve"> 2.6.5. Planseu monolit</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CB09C</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elemente</w:t>
            </w:r>
            <w:proofErr w:type="spellEnd"/>
            <w:r w:rsidRPr="00C9619F">
              <w:rPr>
                <w:lang w:val="en-US"/>
              </w:rPr>
              <w:t xml:space="preserve"> de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cofrajele</w:t>
            </w:r>
            <w:proofErr w:type="spellEnd"/>
            <w:r w:rsidRPr="00C9619F">
              <w:rPr>
                <w:lang w:val="en-US"/>
              </w:rPr>
              <w:t xml:space="preserve"> </w:t>
            </w:r>
            <w:proofErr w:type="spellStart"/>
            <w:r w:rsidRPr="00C9619F">
              <w:rPr>
                <w:lang w:val="en-US"/>
              </w:rPr>
              <w:t>planseelor</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w:t>
            </w:r>
            <w:proofErr w:type="spellStart"/>
            <w:r w:rsidRPr="00C9619F">
              <w:rPr>
                <w:lang w:val="en-US"/>
              </w:rPr>
              <w:t>cel</w:t>
            </w:r>
            <w:proofErr w:type="spellEnd"/>
            <w:r w:rsidRPr="00C9619F">
              <w:rPr>
                <w:lang w:val="en-US"/>
              </w:rPr>
              <w:t xml:space="preserve"> </w:t>
            </w:r>
            <w:proofErr w:type="spellStart"/>
            <w:r w:rsidRPr="00C9619F">
              <w:rPr>
                <w:lang w:val="en-US"/>
              </w:rPr>
              <w:t>mult</w:t>
            </w:r>
            <w:proofErr w:type="spellEnd"/>
            <w:r w:rsidRPr="00C9619F">
              <w:rPr>
                <w:lang w:val="en-US"/>
              </w:rPr>
              <w:t xml:space="preserve"> 1000 </w:t>
            </w:r>
            <w:proofErr w:type="spellStart"/>
            <w:r w:rsidRPr="00C9619F">
              <w:rPr>
                <w:lang w:val="en-US"/>
              </w:rPr>
              <w:t>DaN</w:t>
            </w:r>
            <w:proofErr w:type="spellEnd"/>
            <w:r w:rsidRPr="00C9619F">
              <w:rPr>
                <w:lang w:val="en-US"/>
              </w:rPr>
              <w:t>/</w:t>
            </w:r>
            <w:proofErr w:type="spellStart"/>
            <w:r w:rsidRPr="00C9619F">
              <w:rPr>
                <w:lang w:val="en-US"/>
              </w:rPr>
              <w:t>mp</w:t>
            </w:r>
            <w:proofErr w:type="spellEnd"/>
            <w:r w:rsidRPr="00C9619F">
              <w:rPr>
                <w:lang w:val="en-US"/>
              </w:rPr>
              <w:t xml:space="preserve"> (1000 kg/</w:t>
            </w:r>
            <w:proofErr w:type="spellStart"/>
            <w:r w:rsidRPr="00C9619F">
              <w:rPr>
                <w:lang w:val="en-US"/>
              </w:rPr>
              <w:t>mp</w:t>
            </w:r>
            <w:proofErr w:type="spellEnd"/>
            <w:r w:rsidRPr="00C9619F">
              <w:rPr>
                <w:lang w:val="en-US"/>
              </w:rPr>
              <w:t xml:space="preserve">) in </w:t>
            </w:r>
            <w:proofErr w:type="spellStart"/>
            <w:r w:rsidRPr="00C9619F">
              <w:rPr>
                <w:lang w:val="en-US"/>
              </w:rPr>
              <w:t>cladiri</w:t>
            </w:r>
            <w:proofErr w:type="spellEnd"/>
            <w:r w:rsidRPr="00C9619F">
              <w:rPr>
                <w:lang w:val="en-US"/>
              </w:rPr>
              <w:t xml:space="preserve"> cu </w:t>
            </w:r>
            <w:proofErr w:type="spellStart"/>
            <w:r w:rsidRPr="00C9619F">
              <w:rPr>
                <w:lang w:val="en-US"/>
              </w:rPr>
              <w:t>inaltimea</w:t>
            </w:r>
            <w:proofErr w:type="spellEnd"/>
            <w:r w:rsidRPr="00C9619F">
              <w:rPr>
                <w:lang w:val="en-US"/>
              </w:rPr>
              <w:t xml:space="preserve"> pina la 20 m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w:t>
            </w:r>
            <w:proofErr w:type="spellStart"/>
            <w:r w:rsidRPr="00C9619F">
              <w:rPr>
                <w:lang w:val="en-US"/>
              </w:rPr>
              <w:t>amplasate</w:t>
            </w:r>
            <w:proofErr w:type="spellEnd"/>
            <w:r w:rsidRPr="00C9619F">
              <w:rPr>
                <w:lang w:val="en-US"/>
              </w:rPr>
              <w:t xml:space="preserve"> la </w:t>
            </w:r>
            <w:proofErr w:type="spellStart"/>
            <w:r w:rsidRPr="00C9619F">
              <w:rPr>
                <w:lang w:val="en-US"/>
              </w:rPr>
              <w:t>parter</w:t>
            </w:r>
            <w:proofErr w:type="spellEnd"/>
            <w:r w:rsidRPr="00C9619F">
              <w:rPr>
                <w:lang w:val="en-US"/>
              </w:rPr>
              <w:t xml:space="preserve">, cu </w:t>
            </w:r>
            <w:proofErr w:type="spellStart"/>
            <w:r w:rsidRPr="00C9619F">
              <w:rPr>
                <w:lang w:val="en-US"/>
              </w:rPr>
              <w:t>inaltimea</w:t>
            </w:r>
            <w:proofErr w:type="spellEnd"/>
            <w:r w:rsidRPr="00C9619F">
              <w:rPr>
                <w:lang w:val="en-US"/>
              </w:rPr>
              <w:t xml:space="preserve"> </w:t>
            </w:r>
            <w:proofErr w:type="spellStart"/>
            <w:r w:rsidRPr="00C9619F">
              <w:rPr>
                <w:lang w:val="en-US"/>
              </w:rPr>
              <w:t>sustinerilor</w:t>
            </w:r>
            <w:proofErr w:type="spellEnd"/>
            <w:r w:rsidRPr="00C9619F">
              <w:rPr>
                <w:lang w:val="en-US"/>
              </w:rPr>
              <w:t xml:space="preserve"> </w:t>
            </w:r>
            <w:proofErr w:type="spellStart"/>
            <w:r w:rsidRPr="00C9619F">
              <w:rPr>
                <w:lang w:val="en-US"/>
              </w:rPr>
              <w:t>intre</w:t>
            </w:r>
            <w:proofErr w:type="spellEnd"/>
            <w:r w:rsidRPr="00C9619F">
              <w:rPr>
                <w:lang w:val="en-US"/>
              </w:rPr>
              <w:t xml:space="preserve"> 6-9 m </w:t>
            </w:r>
            <w:proofErr w:type="spellStart"/>
            <w:r w:rsidRPr="00C9619F">
              <w:rPr>
                <w:lang w:val="en-US"/>
              </w:rPr>
              <w:t>inclusiv</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69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placi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grinzi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w:t>
            </w:r>
            <w:proofErr w:type="gramStart"/>
            <w:r w:rsidRPr="00C9619F">
              <w:rPr>
                <w:lang w:val="en-US"/>
              </w:rPr>
              <w:t xml:space="preserve">in  </w:t>
            </w:r>
            <w:proofErr w:type="spellStart"/>
            <w:r w:rsidRPr="00C9619F">
              <w:rPr>
                <w:lang w:val="en-US"/>
              </w:rPr>
              <w:t>placi</w:t>
            </w:r>
            <w:proofErr w:type="spellEnd"/>
            <w:proofErr w:type="gram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86,60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CC02N2</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mm, </w:t>
            </w:r>
            <w:proofErr w:type="spellStart"/>
            <w:r w:rsidRPr="00C9619F">
              <w:rPr>
                <w:lang w:val="en-US"/>
              </w:rPr>
              <w:t>si</w:t>
            </w:r>
            <w:proofErr w:type="spellEnd"/>
            <w:r w:rsidRPr="00C9619F">
              <w:rPr>
                <w:lang w:val="en-US"/>
              </w:rPr>
              <w:t xml:space="preserve"> </w:t>
            </w:r>
            <w:proofErr w:type="spellStart"/>
            <w:proofErr w:type="gramStart"/>
            <w:r w:rsidRPr="00C9619F">
              <w:rPr>
                <w:lang w:val="en-US"/>
              </w:rPr>
              <w:t>montate</w:t>
            </w:r>
            <w:proofErr w:type="spellEnd"/>
            <w:r w:rsidRPr="00C9619F">
              <w:rPr>
                <w:lang w:val="en-US"/>
              </w:rPr>
              <w:t xml:space="preserve">  in</w:t>
            </w:r>
            <w:proofErr w:type="gramEnd"/>
            <w:r w:rsidRPr="00C9619F">
              <w:rPr>
                <w:lang w:val="en-US"/>
              </w:rPr>
              <w:t xml:space="preserve"> </w:t>
            </w:r>
            <w:proofErr w:type="spellStart"/>
            <w:r w:rsidRPr="00C9619F">
              <w:rPr>
                <w:lang w:val="en-US"/>
              </w:rPr>
              <w:t>placi</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468,00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lastRenderedPageBreak/>
              <w:t>72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placi</w:t>
            </w:r>
            <w:proofErr w:type="spellEnd"/>
            <w:r w:rsidRPr="00C9619F">
              <w:rPr>
                <w:lang w:val="en-US"/>
              </w:rPr>
              <w:t xml:space="preserve">, </w:t>
            </w:r>
            <w:proofErr w:type="spellStart"/>
            <w:r w:rsidRPr="00C9619F">
              <w:rPr>
                <w:lang w:val="en-US"/>
              </w:rPr>
              <w:t>grinzi</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turnarea</w:t>
            </w:r>
            <w:proofErr w:type="spellEnd"/>
            <w:r w:rsidRPr="00C9619F">
              <w:rPr>
                <w:lang w:val="en-US"/>
              </w:rPr>
              <w:t xml:space="preserve"> cu </w:t>
            </w:r>
            <w:proofErr w:type="spellStart"/>
            <w:r w:rsidRPr="00C9619F">
              <w:rPr>
                <w:lang w:val="en-US"/>
              </w:rPr>
              <w:t>pompa</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4,70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2.6.6. Copertina</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73</w:t>
            </w:r>
          </w:p>
        </w:tc>
        <w:tc>
          <w:tcPr>
            <w:tcW w:w="1154" w:type="dxa"/>
            <w:tcBorders>
              <w:top w:val="single" w:sz="4" w:space="0" w:color="auto"/>
              <w:bottom w:val="single" w:sz="4" w:space="0" w:color="auto"/>
            </w:tcBorders>
            <w:vAlign w:val="center"/>
          </w:tcPr>
          <w:p w:rsidR="009D4874" w:rsidRDefault="00000000">
            <w:pPr>
              <w:pStyle w:val="Frspaiere"/>
            </w:pPr>
            <w:r>
              <w:rPr>
                <w:lang w:val="en-US"/>
              </w:rPr>
              <w:t>CK35B</w:t>
            </w: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Dibluri</w:t>
            </w:r>
            <w:proofErr w:type="spellEnd"/>
            <w:r w:rsidRPr="00C9619F">
              <w:rPr>
                <w:lang w:val="en-US"/>
              </w:rPr>
              <w:t xml:space="preserve"> din metal FAZ II M12x160 mm, fixate in </w:t>
            </w:r>
            <w:proofErr w:type="spellStart"/>
            <w:r w:rsidRPr="00C9619F">
              <w:rPr>
                <w:lang w:val="en-US"/>
              </w:rPr>
              <w:t>ziduri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p>
        </w:tc>
        <w:tc>
          <w:tcPr>
            <w:tcW w:w="877" w:type="dxa"/>
            <w:tcBorders>
              <w:top w:val="single" w:sz="4" w:space="0" w:color="auto"/>
              <w:bottom w:val="single" w:sz="4" w:space="0" w:color="auto"/>
            </w:tcBorders>
            <w:vAlign w:val="center"/>
          </w:tcPr>
          <w:p w:rsidR="009D4874" w:rsidRDefault="00000000">
            <w:pPr>
              <w:pStyle w:val="Frspaiere"/>
            </w:pPr>
            <w:r>
              <w:t>buc</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Confectii</w:t>
            </w:r>
            <w:proofErr w:type="spellEnd"/>
            <w:r w:rsidRPr="00C9619F">
              <w:rPr>
                <w:lang w:val="en-US"/>
              </w:rPr>
              <w:t xml:space="preserve"> </w:t>
            </w:r>
            <w:proofErr w:type="spellStart"/>
            <w:r w:rsidRPr="00C9619F">
              <w:rPr>
                <w:lang w:val="en-US"/>
              </w:rPr>
              <w:t>metalice</w:t>
            </w:r>
            <w:proofErr w:type="spellEnd"/>
            <w:r w:rsidRPr="00C9619F">
              <w:rPr>
                <w:lang w:val="en-US"/>
              </w:rPr>
              <w:t xml:space="preserve"> diverse din profile laminate, </w:t>
            </w:r>
            <w:proofErr w:type="spellStart"/>
            <w:r w:rsidRPr="00C9619F">
              <w:rPr>
                <w:lang w:val="en-US"/>
              </w:rPr>
              <w:t>tabla</w:t>
            </w:r>
            <w:proofErr w:type="spellEnd"/>
            <w:r w:rsidRPr="00C9619F">
              <w:rPr>
                <w:lang w:val="en-US"/>
              </w:rPr>
              <w:t xml:space="preserve">, </w:t>
            </w:r>
            <w:proofErr w:type="spellStart"/>
            <w:r w:rsidRPr="00C9619F">
              <w:rPr>
                <w:lang w:val="en-US"/>
              </w:rPr>
              <w:t>tabla</w:t>
            </w:r>
            <w:proofErr w:type="spellEnd"/>
            <w:r w:rsidRPr="00C9619F">
              <w:rPr>
                <w:lang w:val="en-US"/>
              </w:rPr>
              <w:t xml:space="preserve"> striata,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tevi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acoperiri</w:t>
            </w:r>
            <w:proofErr w:type="spellEnd"/>
            <w:r w:rsidRPr="00C9619F">
              <w:rPr>
                <w:lang w:val="en-US"/>
              </w:rPr>
              <w:t xml:space="preserve">, </w:t>
            </w:r>
            <w:proofErr w:type="spellStart"/>
            <w:r w:rsidRPr="00C9619F">
              <w:rPr>
                <w:lang w:val="en-US"/>
              </w:rPr>
              <w:t>inglobate</w:t>
            </w:r>
            <w:proofErr w:type="spellEnd"/>
            <w:r w:rsidRPr="00C9619F">
              <w:rPr>
                <w:lang w:val="en-US"/>
              </w:rPr>
              <w:t xml:space="preserve"> total </w:t>
            </w:r>
            <w:proofErr w:type="spellStart"/>
            <w:r w:rsidRPr="00C9619F">
              <w:rPr>
                <w:lang w:val="en-US"/>
              </w:rPr>
              <w:t>sau</w:t>
            </w:r>
            <w:proofErr w:type="spellEnd"/>
            <w:r w:rsidRPr="00C9619F">
              <w:rPr>
                <w:lang w:val="en-US"/>
              </w:rPr>
              <w:t xml:space="preserve"> partial in </w:t>
            </w:r>
            <w:proofErr w:type="spellStart"/>
            <w:r w:rsidRPr="00C9619F">
              <w:rPr>
                <w:lang w:val="en-US"/>
              </w:rPr>
              <w:t>beton</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2 310,53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Vopsirea</w:t>
            </w:r>
            <w:proofErr w:type="spellEnd"/>
            <w:r w:rsidRPr="00C9619F">
              <w:rPr>
                <w:lang w:val="en-US"/>
              </w:rPr>
              <w:t xml:space="preserve"> </w:t>
            </w:r>
            <w:proofErr w:type="spellStart"/>
            <w:r w:rsidRPr="00C9619F">
              <w:rPr>
                <w:lang w:val="en-US"/>
              </w:rPr>
              <w:t>anticoroziva</w:t>
            </w:r>
            <w:proofErr w:type="spellEnd"/>
            <w:r w:rsidRPr="00C9619F">
              <w:rPr>
                <w:lang w:val="en-US"/>
              </w:rPr>
              <w:t xml:space="preserve"> cu </w:t>
            </w:r>
            <w:proofErr w:type="spellStart"/>
            <w:r w:rsidRPr="00C9619F">
              <w:rPr>
                <w:lang w:val="en-US"/>
              </w:rPr>
              <w:t>pensula</w:t>
            </w:r>
            <w:proofErr w:type="spellEnd"/>
            <w:r w:rsidRPr="00C9619F">
              <w:rPr>
                <w:lang w:val="en-US"/>
              </w:rPr>
              <w:t xml:space="preserve"> de mina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cu un </w:t>
            </w:r>
            <w:proofErr w:type="spellStart"/>
            <w:r w:rsidRPr="00C9619F">
              <w:rPr>
                <w:lang w:val="en-US"/>
              </w:rPr>
              <w:t>strat</w:t>
            </w:r>
            <w:proofErr w:type="spellEnd"/>
            <w:r w:rsidRPr="00C9619F">
              <w:rPr>
                <w:lang w:val="en-US"/>
              </w:rPr>
              <w:t xml:space="preserve"> de </w:t>
            </w:r>
            <w:proofErr w:type="spellStart"/>
            <w:r w:rsidRPr="00C9619F">
              <w:rPr>
                <w:lang w:val="en-US"/>
              </w:rPr>
              <w:t>grund</w:t>
            </w:r>
            <w:proofErr w:type="spellEnd"/>
            <w:r w:rsidRPr="00C9619F">
              <w:rPr>
                <w:lang w:val="en-US"/>
              </w:rPr>
              <w:t xml:space="preserve"> </w:t>
            </w:r>
            <w:proofErr w:type="spellStart"/>
            <w:r w:rsidRPr="00C9619F">
              <w:rPr>
                <w:lang w:val="en-US"/>
              </w:rPr>
              <w:t>grund</w:t>
            </w:r>
            <w:proofErr w:type="spellEnd"/>
            <w:r w:rsidRPr="00C9619F">
              <w:rPr>
                <w:lang w:val="en-US"/>
              </w:rPr>
              <w:t xml:space="preserve"> GF-021 </w:t>
            </w:r>
            <w:proofErr w:type="spellStart"/>
            <w:r w:rsidRPr="00C9619F">
              <w:rPr>
                <w:lang w:val="en-US"/>
              </w:rPr>
              <w:t>si</w:t>
            </w:r>
            <w:proofErr w:type="spellEnd"/>
            <w:r w:rsidRPr="00C9619F">
              <w:rPr>
                <w:lang w:val="en-US"/>
              </w:rPr>
              <w:t xml:space="preserve"> </w:t>
            </w:r>
            <w:proofErr w:type="spellStart"/>
            <w:r w:rsidRPr="00C9619F">
              <w:rPr>
                <w:lang w:val="en-US"/>
              </w:rPr>
              <w:t>trei</w:t>
            </w:r>
            <w:proofErr w:type="spellEnd"/>
            <w:r w:rsidRPr="00C9619F">
              <w:rPr>
                <w:lang w:val="en-US"/>
              </w:rPr>
              <w:t xml:space="preserve"> </w:t>
            </w:r>
            <w:proofErr w:type="spellStart"/>
            <w:r w:rsidRPr="00C9619F">
              <w:rPr>
                <w:lang w:val="en-US"/>
              </w:rPr>
              <w:t>straturi</w:t>
            </w:r>
            <w:proofErr w:type="spellEnd"/>
            <w:r w:rsidRPr="00C9619F">
              <w:rPr>
                <w:lang w:val="en-US"/>
              </w:rPr>
              <w:t xml:space="preserve"> de </w:t>
            </w:r>
            <w:proofErr w:type="spellStart"/>
            <w:r w:rsidRPr="00C9619F">
              <w:rPr>
                <w:lang w:val="en-US"/>
              </w:rPr>
              <w:t>de</w:t>
            </w:r>
            <w:proofErr w:type="spellEnd"/>
            <w:r w:rsidRPr="00C9619F">
              <w:rPr>
                <w:lang w:val="en-US"/>
              </w:rPr>
              <w:t xml:space="preserve"> email PF-115,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executate</w:t>
            </w:r>
            <w:proofErr w:type="spellEnd"/>
            <w:r w:rsidRPr="00C9619F">
              <w:rPr>
                <w:lang w:val="en-US"/>
              </w:rPr>
              <w:t xml:space="preserve"> din profile cu </w:t>
            </w:r>
            <w:proofErr w:type="spellStart"/>
            <w:r w:rsidRPr="00C9619F">
              <w:rPr>
                <w:lang w:val="en-US"/>
              </w:rPr>
              <w:t>grosimi</w:t>
            </w:r>
            <w:proofErr w:type="spellEnd"/>
            <w:r w:rsidRPr="00C9619F">
              <w:rPr>
                <w:lang w:val="en-US"/>
              </w:rPr>
              <w:t xml:space="preserve"> </w:t>
            </w:r>
            <w:proofErr w:type="spellStart"/>
            <w:r w:rsidRPr="00C9619F">
              <w:rPr>
                <w:lang w:val="en-US"/>
              </w:rPr>
              <w:t>intre</w:t>
            </w:r>
            <w:proofErr w:type="spellEnd"/>
            <w:r w:rsidRPr="00C9619F">
              <w:rPr>
                <w:lang w:val="en-US"/>
              </w:rPr>
              <w:t xml:space="preserve"> 8 mm </w:t>
            </w:r>
            <w:proofErr w:type="spellStart"/>
            <w:r w:rsidRPr="00C9619F">
              <w:rPr>
                <w:lang w:val="en-US"/>
              </w:rPr>
              <w:t>si</w:t>
            </w:r>
            <w:proofErr w:type="spellEnd"/>
            <w:r w:rsidRPr="00C9619F">
              <w:rPr>
                <w:lang w:val="en-US"/>
              </w:rPr>
              <w:t xml:space="preserve"> 12 mm </w:t>
            </w:r>
            <w:proofErr w:type="spellStart"/>
            <w:r w:rsidRPr="00C9619F">
              <w:rPr>
                <w:lang w:val="en-US"/>
              </w:rPr>
              <w:t>inclusiv</w:t>
            </w:r>
            <w:proofErr w:type="spellEnd"/>
          </w:p>
        </w:tc>
        <w:tc>
          <w:tcPr>
            <w:tcW w:w="877" w:type="dxa"/>
            <w:tcBorders>
              <w:top w:val="single" w:sz="4" w:space="0" w:color="auto"/>
              <w:bottom w:val="single" w:sz="4" w:space="0" w:color="auto"/>
            </w:tcBorders>
            <w:vAlign w:val="center"/>
          </w:tcPr>
          <w:p w:rsidR="009D4874" w:rsidRDefault="00000000">
            <w:pPr>
              <w:pStyle w:val="Frspaiere"/>
            </w:pPr>
            <w:r>
              <w:t>t</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2,31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CC09D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plasa</w:t>
            </w:r>
            <w:proofErr w:type="spellEnd"/>
            <w:r w:rsidRPr="00C9619F">
              <w:rPr>
                <w:lang w:val="en-US"/>
              </w:rPr>
              <w:t xml:space="preserve"> </w:t>
            </w:r>
            <w:proofErr w:type="spellStart"/>
            <w:r w:rsidRPr="00C9619F">
              <w:rPr>
                <w:lang w:val="en-US"/>
              </w:rPr>
              <w:t>rabit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sustinere</w:t>
            </w:r>
            <w:proofErr w:type="spellEnd"/>
            <w:r w:rsidRPr="00C9619F">
              <w:rPr>
                <w:lang w:val="en-US"/>
              </w:rPr>
              <w:t xml:space="preserve"> </w:t>
            </w:r>
            <w:proofErr w:type="spellStart"/>
            <w:r w:rsidRPr="00C9619F">
              <w:rPr>
                <w:lang w:val="en-US"/>
              </w:rPr>
              <w:t>tencuielii</w:t>
            </w:r>
            <w:proofErr w:type="spellEnd"/>
            <w:r w:rsidRPr="00C9619F">
              <w:rPr>
                <w:lang w:val="en-US"/>
              </w:rPr>
              <w:t xml:space="preserve"> la </w:t>
            </w:r>
            <w:proofErr w:type="spellStart"/>
            <w:r w:rsidRPr="00C9619F">
              <w:rPr>
                <w:lang w:val="en-US"/>
              </w:rPr>
              <w:t>tavane</w:t>
            </w:r>
            <w:proofErr w:type="spell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protectia</w:t>
            </w:r>
            <w:proofErr w:type="spellEnd"/>
            <w:r w:rsidRPr="00C9619F">
              <w:rPr>
                <w:lang w:val="en-US"/>
              </w:rPr>
              <w:t xml:space="preserve"> </w:t>
            </w:r>
            <w:proofErr w:type="spellStart"/>
            <w:r w:rsidRPr="00C9619F">
              <w:rPr>
                <w:lang w:val="en-US"/>
              </w:rPr>
              <w:t>termoizolatiilor</w:t>
            </w:r>
            <w:proofErr w:type="spellEnd"/>
            <w:r w:rsidRPr="00C9619F">
              <w:rPr>
                <w:lang w:val="en-US"/>
              </w:rPr>
              <w:t xml:space="preserve">, </w:t>
            </w:r>
            <w:proofErr w:type="spellStart"/>
            <w:r w:rsidRPr="00C9619F">
              <w:rPr>
                <w:lang w:val="en-US"/>
              </w:rPr>
              <w:t>mascarea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w:t>
            </w:r>
            <w:proofErr w:type="spellStart"/>
            <w:r w:rsidRPr="00C9619F">
              <w:rPr>
                <w:lang w:val="en-US"/>
              </w:rPr>
              <w:t>aplicata</w:t>
            </w:r>
            <w:proofErr w:type="spellEnd"/>
            <w:r w:rsidRPr="00C9619F">
              <w:rPr>
                <w:lang w:val="en-US"/>
              </w:rPr>
              <w:t xml:space="preserve"> la </w:t>
            </w:r>
            <w:proofErr w:type="spellStart"/>
            <w:proofErr w:type="gramStart"/>
            <w:r w:rsidRPr="00C9619F">
              <w:rPr>
                <w:lang w:val="en-US"/>
              </w:rPr>
              <w:t>pereti</w:t>
            </w:r>
            <w:proofErr w:type="spellEnd"/>
            <w:r w:rsidRPr="00C9619F">
              <w:rPr>
                <w:lang w:val="en-US"/>
              </w:rPr>
              <w:t xml:space="preserve"> ,</w:t>
            </w:r>
            <w:proofErr w:type="spellStart"/>
            <w:r w:rsidRPr="00C9619F">
              <w:rPr>
                <w:lang w:val="en-US"/>
              </w:rPr>
              <w:t>fixata</w:t>
            </w:r>
            <w:proofErr w:type="spellEnd"/>
            <w:proofErr w:type="gramEnd"/>
            <w:r w:rsidRPr="00C9619F">
              <w:rPr>
                <w:lang w:val="en-US"/>
              </w:rPr>
              <w:t xml:space="preserve"> cu </w:t>
            </w:r>
            <w:proofErr w:type="spellStart"/>
            <w:r w:rsidRPr="00C9619F">
              <w:rPr>
                <w:lang w:val="en-US"/>
              </w:rPr>
              <w:t>rondele</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cuie</w:t>
            </w:r>
            <w:proofErr w:type="spellEnd"/>
            <w:r w:rsidRPr="00C9619F">
              <w:rPr>
                <w:lang w:val="en-US"/>
              </w:rPr>
              <w:t xml:space="preserve"> </w:t>
            </w:r>
            <w:proofErr w:type="spellStart"/>
            <w:r w:rsidRPr="00C9619F">
              <w:rPr>
                <w:lang w:val="en-US"/>
              </w:rPr>
              <w:t>peste</w:t>
            </w:r>
            <w:proofErr w:type="spellEnd"/>
            <w:r w:rsidRPr="00C9619F">
              <w:rPr>
                <w:lang w:val="en-US"/>
              </w:rPr>
              <w:t xml:space="preserve"> </w:t>
            </w:r>
            <w:proofErr w:type="spellStart"/>
            <w:r w:rsidRPr="00C9619F">
              <w:rPr>
                <w:lang w:val="en-US"/>
              </w:rPr>
              <w:t>stratul</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retea</w:t>
            </w:r>
            <w:proofErr w:type="spellEnd"/>
            <w:r w:rsidRPr="00C9619F">
              <w:rPr>
                <w:lang w:val="en-US"/>
              </w:rPr>
              <w:t xml:space="preserve"> din </w:t>
            </w:r>
            <w:proofErr w:type="spellStart"/>
            <w:r w:rsidRPr="00C9619F">
              <w:rPr>
                <w:lang w:val="en-US"/>
              </w:rPr>
              <w:t>otel</w:t>
            </w:r>
            <w:proofErr w:type="spellEnd"/>
            <w:r w:rsidRPr="00C9619F">
              <w:rPr>
                <w:lang w:val="en-US"/>
              </w:rPr>
              <w:t xml:space="preserve"> - </w:t>
            </w:r>
            <w:proofErr w:type="spellStart"/>
            <w:r w:rsidRPr="00C9619F">
              <w:rPr>
                <w:lang w:val="en-US"/>
              </w:rPr>
              <w:t>beton</w:t>
            </w:r>
            <w:proofErr w:type="spellEnd"/>
            <w:r w:rsidRPr="00C9619F">
              <w:rPr>
                <w:lang w:val="en-US"/>
              </w:rPr>
              <w:t xml:space="preserve"> - (</w:t>
            </w:r>
            <w:proofErr w:type="spellStart"/>
            <w:r w:rsidRPr="00C9619F">
              <w:rPr>
                <w:lang w:val="en-US"/>
              </w:rPr>
              <w:t>numai</w:t>
            </w:r>
            <w:proofErr w:type="spellEnd"/>
            <w:r w:rsidRPr="00C9619F">
              <w:rPr>
                <w:lang w:val="en-US"/>
              </w:rPr>
              <w:t xml:space="preserve"> </w:t>
            </w:r>
            <w:proofErr w:type="spellStart"/>
            <w:r w:rsidRPr="00C9619F">
              <w:rPr>
                <w:lang w:val="en-US"/>
              </w:rPr>
              <w:t>manopera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sirma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utilajul</w:t>
            </w:r>
            <w:proofErr w:type="spellEnd"/>
            <w:r w:rsidRPr="00C9619F">
              <w:rPr>
                <w:lang w:val="en-US"/>
              </w:rPr>
              <w:t>)</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77</w:t>
            </w:r>
          </w:p>
        </w:tc>
        <w:tc>
          <w:tcPr>
            <w:tcW w:w="1154"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Plasa din </w:t>
            </w:r>
            <w:proofErr w:type="spellStart"/>
            <w:r w:rsidRPr="00C9619F">
              <w:rPr>
                <w:lang w:val="en-US"/>
              </w:rPr>
              <w:t>sirma</w:t>
            </w:r>
            <w:proofErr w:type="spellEnd"/>
            <w:r w:rsidRPr="00C9619F">
              <w:rPr>
                <w:lang w:val="en-US"/>
              </w:rPr>
              <w:t xml:space="preserve"> </w:t>
            </w:r>
            <w:proofErr w:type="spellStart"/>
            <w:r w:rsidRPr="00C9619F">
              <w:rPr>
                <w:lang w:val="en-US"/>
              </w:rPr>
              <w:t>zincata</w:t>
            </w:r>
            <w:proofErr w:type="spellEnd"/>
            <w:r w:rsidRPr="00C9619F">
              <w:rPr>
                <w:lang w:val="en-US"/>
              </w:rPr>
              <w:t xml:space="preserve"> d=3.0 mm, </w:t>
            </w:r>
            <w:proofErr w:type="spellStart"/>
            <w:r w:rsidRPr="00C9619F">
              <w:rPr>
                <w:lang w:val="en-US"/>
              </w:rPr>
              <w:t>ochi</w:t>
            </w:r>
            <w:proofErr w:type="spellEnd"/>
            <w:r w:rsidRPr="00C9619F">
              <w:rPr>
                <w:lang w:val="en-US"/>
              </w:rPr>
              <w:t xml:space="preserve"> 45x45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CE06C1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Invelitori</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profilata</w:t>
            </w:r>
            <w:proofErr w:type="spellEnd"/>
            <w:r w:rsidRPr="00C9619F">
              <w:rPr>
                <w:lang w:val="en-US"/>
              </w:rPr>
              <w:t xml:space="preserve"> </w:t>
            </w:r>
            <w:proofErr w:type="spellStart"/>
            <w:r w:rsidRPr="00C9619F">
              <w:rPr>
                <w:lang w:val="en-US"/>
              </w:rPr>
              <w:t>protejata</w:t>
            </w:r>
            <w:proofErr w:type="spellEnd"/>
            <w:r w:rsidRPr="00C9619F">
              <w:rPr>
                <w:lang w:val="en-US"/>
              </w:rPr>
              <w:t xml:space="preserve"> </w:t>
            </w:r>
            <w:proofErr w:type="spellStart"/>
            <w:r w:rsidRPr="00C9619F">
              <w:rPr>
                <w:lang w:val="en-US"/>
              </w:rPr>
              <w:t>anticoroziv</w:t>
            </w:r>
            <w:proofErr w:type="spellEnd"/>
            <w:r w:rsidRPr="00C9619F">
              <w:rPr>
                <w:lang w:val="en-US"/>
              </w:rPr>
              <w:t xml:space="preserve">, HC-44, </w:t>
            </w:r>
            <w:proofErr w:type="spellStart"/>
            <w:r w:rsidRPr="00C9619F">
              <w:rPr>
                <w:lang w:val="en-US"/>
              </w:rPr>
              <w:t>montata</w:t>
            </w:r>
            <w:proofErr w:type="spellEnd"/>
            <w:r w:rsidRPr="00C9619F">
              <w:rPr>
                <w:lang w:val="en-US"/>
              </w:rPr>
              <w:t xml:space="preserve"> pe pane </w:t>
            </w:r>
            <w:proofErr w:type="spellStart"/>
            <w:r w:rsidRPr="00C9619F">
              <w:rPr>
                <w:lang w:val="en-US"/>
              </w:rPr>
              <w:t>metalice</w:t>
            </w:r>
            <w:proofErr w:type="spellEnd"/>
            <w:r w:rsidRPr="00C9619F">
              <w:rPr>
                <w:lang w:val="en-US"/>
              </w:rPr>
              <w:t xml:space="preserve">, </w:t>
            </w:r>
            <w:proofErr w:type="spellStart"/>
            <w:r w:rsidRPr="00C9619F">
              <w:rPr>
                <w:lang w:val="en-US"/>
              </w:rPr>
              <w:t>executate</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de 40 </w:t>
            </w:r>
            <w:proofErr w:type="spellStart"/>
            <w:r w:rsidRPr="00C9619F">
              <w:rPr>
                <w:lang w:val="en-US"/>
              </w:rPr>
              <w:t>mp</w:t>
            </w:r>
            <w:proofErr w:type="spellEnd"/>
            <w:r w:rsidRPr="00C9619F">
              <w:rPr>
                <w:lang w:val="en-US"/>
              </w:rPr>
              <w:t xml:space="preserve"> cu </w:t>
            </w:r>
            <w:proofErr w:type="spellStart"/>
            <w:r w:rsidRPr="00C9619F">
              <w:rPr>
                <w:lang w:val="en-US"/>
              </w:rPr>
              <w:t>foi</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profilata</w:t>
            </w:r>
            <w:proofErr w:type="spellEnd"/>
            <w:r w:rsidRPr="00C9619F">
              <w:rPr>
                <w:lang w:val="en-US"/>
              </w:rPr>
              <w:t xml:space="preserve"> cu </w:t>
            </w:r>
            <w:proofErr w:type="spellStart"/>
            <w:r w:rsidRPr="00C9619F">
              <w:rPr>
                <w:lang w:val="en-US"/>
              </w:rPr>
              <w:t>prindere</w:t>
            </w:r>
            <w:proofErr w:type="spellEnd"/>
            <w:r w:rsidRPr="00C9619F">
              <w:rPr>
                <w:lang w:val="en-US"/>
              </w:rPr>
              <w:t xml:space="preserve"> </w:t>
            </w:r>
            <w:proofErr w:type="gramStart"/>
            <w:r w:rsidRPr="00C9619F">
              <w:rPr>
                <w:lang w:val="en-US"/>
              </w:rPr>
              <w:t xml:space="preserve">cu  </w:t>
            </w:r>
            <w:proofErr w:type="spellStart"/>
            <w:r w:rsidRPr="00C9619F">
              <w:rPr>
                <w:lang w:val="en-US"/>
              </w:rPr>
              <w:t>suruburi</w:t>
            </w:r>
            <w:proofErr w:type="spellEnd"/>
            <w:proofErr w:type="gramEnd"/>
            <w:r w:rsidRPr="00C9619F">
              <w:rPr>
                <w:lang w:val="en-US"/>
              </w:rPr>
              <w:t xml:space="preserve"> </w:t>
            </w:r>
            <w:proofErr w:type="spellStart"/>
            <w:r w:rsidRPr="00C9619F">
              <w:rPr>
                <w:lang w:val="en-US"/>
              </w:rPr>
              <w:t>autofiletanta</w:t>
            </w:r>
            <w:proofErr w:type="spellEnd"/>
            <w:r w:rsidRPr="00C9619F">
              <w:rPr>
                <w:lang w:val="en-US"/>
              </w:rPr>
              <w:t xml:space="preserve"> (de </w:t>
            </w:r>
            <w:proofErr w:type="spellStart"/>
            <w:r w:rsidRPr="00C9619F">
              <w:rPr>
                <w:lang w:val="en-US"/>
              </w:rPr>
              <w:t>talpa</w:t>
            </w:r>
            <w:proofErr w:type="spellEnd"/>
            <w:r w:rsidRPr="00C9619F">
              <w:rPr>
                <w:lang w:val="en-US"/>
              </w:rPr>
              <w:t xml:space="preserve"> </w:t>
            </w:r>
            <w:proofErr w:type="spellStart"/>
            <w:r w:rsidRPr="00C9619F">
              <w:rPr>
                <w:lang w:val="en-US"/>
              </w:rPr>
              <w:t>superioara</w:t>
            </w:r>
            <w:proofErr w:type="spellEnd"/>
            <w:r w:rsidRPr="00C9619F">
              <w:rPr>
                <w:lang w:val="en-US"/>
              </w:rPr>
              <w:t xml:space="preserve"> a </w:t>
            </w:r>
            <w:proofErr w:type="spellStart"/>
            <w:r w:rsidRPr="00C9619F">
              <w:rPr>
                <w:lang w:val="en-US"/>
              </w:rPr>
              <w:t>panei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si</w:t>
            </w:r>
            <w:proofErr w:type="spellEnd"/>
            <w:r w:rsidRPr="00C9619F">
              <w:rPr>
                <w:lang w:val="en-US"/>
              </w:rPr>
              <w:t xml:space="preserve"> consolidate cu </w:t>
            </w:r>
            <w:proofErr w:type="spellStart"/>
            <w:r w:rsidRPr="00C9619F">
              <w:rPr>
                <w:lang w:val="en-US"/>
              </w:rPr>
              <w:t>nituri</w:t>
            </w:r>
            <w:proofErr w:type="spellEnd"/>
            <w:r w:rsidRPr="00C9619F">
              <w:rPr>
                <w:lang w:val="en-US"/>
              </w:rPr>
              <w:t xml:space="preserve"> , </w:t>
            </w:r>
            <w:proofErr w:type="spellStart"/>
            <w:r w:rsidRPr="00C9619F">
              <w:rPr>
                <w:lang w:val="en-US"/>
              </w:rPr>
              <w:t>inclusiv</w:t>
            </w:r>
            <w:proofErr w:type="spellEnd"/>
            <w:r w:rsidRPr="00C9619F">
              <w:rPr>
                <w:lang w:val="en-US"/>
              </w:rPr>
              <w:t xml:space="preserve"> </w:t>
            </w:r>
            <w:proofErr w:type="spellStart"/>
            <w:r w:rsidRPr="00C9619F">
              <w:rPr>
                <w:lang w:val="en-US"/>
              </w:rPr>
              <w:t>executarea</w:t>
            </w:r>
            <w:proofErr w:type="spellEnd"/>
            <w:r w:rsidRPr="00C9619F">
              <w:rPr>
                <w:lang w:val="en-US"/>
              </w:rPr>
              <w:t xml:space="preserve"> </w:t>
            </w:r>
            <w:proofErr w:type="spellStart"/>
            <w:r w:rsidRPr="00C9619F">
              <w:rPr>
                <w:lang w:val="en-US"/>
              </w:rPr>
              <w:t>doliilor</w:t>
            </w:r>
            <w:proofErr w:type="spellEnd"/>
            <w:r w:rsidRPr="00C9619F">
              <w:rPr>
                <w:lang w:val="en-US"/>
              </w:rPr>
              <w:t xml:space="preserve">, </w:t>
            </w:r>
            <w:proofErr w:type="spellStart"/>
            <w:r w:rsidRPr="00C9619F">
              <w:rPr>
                <w:lang w:val="en-US"/>
              </w:rPr>
              <w:t>sorturilor</w:t>
            </w:r>
            <w:proofErr w:type="spellEnd"/>
            <w:r w:rsidRPr="00C9619F">
              <w:rPr>
                <w:lang w:val="en-US"/>
              </w:rPr>
              <w:t xml:space="preserve">, </w:t>
            </w:r>
            <w:proofErr w:type="spellStart"/>
            <w:r w:rsidRPr="00C9619F">
              <w:rPr>
                <w:lang w:val="en-US"/>
              </w:rPr>
              <w:t>racordurilor</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60,00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2.7. Consolidari</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79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Confectii</w:t>
            </w:r>
            <w:proofErr w:type="spellEnd"/>
            <w:r w:rsidRPr="00C9619F">
              <w:rPr>
                <w:lang w:val="en-US"/>
              </w:rPr>
              <w:t xml:space="preserve"> </w:t>
            </w:r>
            <w:proofErr w:type="spellStart"/>
            <w:r w:rsidRPr="00C9619F">
              <w:rPr>
                <w:lang w:val="en-US"/>
              </w:rPr>
              <w:t>metalice</w:t>
            </w:r>
            <w:proofErr w:type="spellEnd"/>
            <w:r w:rsidRPr="00C9619F">
              <w:rPr>
                <w:lang w:val="en-US"/>
              </w:rPr>
              <w:t xml:space="preserve"> diverse din profile laminate, </w:t>
            </w:r>
            <w:proofErr w:type="spellStart"/>
            <w:r w:rsidRPr="00C9619F">
              <w:rPr>
                <w:lang w:val="en-US"/>
              </w:rPr>
              <w:t>tabla</w:t>
            </w:r>
            <w:proofErr w:type="spellEnd"/>
            <w:r w:rsidRPr="00C9619F">
              <w:rPr>
                <w:lang w:val="en-US"/>
              </w:rPr>
              <w:t xml:space="preserve">, </w:t>
            </w:r>
            <w:proofErr w:type="spellStart"/>
            <w:r w:rsidRPr="00C9619F">
              <w:rPr>
                <w:lang w:val="en-US"/>
              </w:rPr>
              <w:t>tabla</w:t>
            </w:r>
            <w:proofErr w:type="spellEnd"/>
            <w:r w:rsidRPr="00C9619F">
              <w:rPr>
                <w:lang w:val="en-US"/>
              </w:rPr>
              <w:t xml:space="preserve"> striata,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tevi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acoperiri</w:t>
            </w:r>
            <w:proofErr w:type="spellEnd"/>
            <w:r w:rsidRPr="00C9619F">
              <w:rPr>
                <w:lang w:val="en-US"/>
              </w:rPr>
              <w:t xml:space="preserve">, </w:t>
            </w:r>
            <w:proofErr w:type="spellStart"/>
            <w:r w:rsidRPr="00C9619F">
              <w:rPr>
                <w:lang w:val="en-US"/>
              </w:rPr>
              <w:t>inglobate</w:t>
            </w:r>
            <w:proofErr w:type="spellEnd"/>
            <w:r w:rsidRPr="00C9619F">
              <w:rPr>
                <w:lang w:val="en-US"/>
              </w:rPr>
              <w:t xml:space="preserve"> total </w:t>
            </w:r>
            <w:proofErr w:type="spellStart"/>
            <w:r w:rsidRPr="00C9619F">
              <w:rPr>
                <w:lang w:val="en-US"/>
              </w:rPr>
              <w:t>sau</w:t>
            </w:r>
            <w:proofErr w:type="spellEnd"/>
            <w:r w:rsidRPr="00C9619F">
              <w:rPr>
                <w:lang w:val="en-US"/>
              </w:rPr>
              <w:t xml:space="preserve"> partial in </w:t>
            </w:r>
            <w:proofErr w:type="spellStart"/>
            <w:r w:rsidRPr="00C9619F">
              <w:rPr>
                <w:lang w:val="en-US"/>
              </w:rPr>
              <w:t>beton</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102,00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Vopsirea</w:t>
            </w:r>
            <w:proofErr w:type="spellEnd"/>
            <w:r w:rsidRPr="00C9619F">
              <w:rPr>
                <w:lang w:val="en-US"/>
              </w:rPr>
              <w:t xml:space="preserve"> </w:t>
            </w:r>
            <w:proofErr w:type="spellStart"/>
            <w:r w:rsidRPr="00C9619F">
              <w:rPr>
                <w:lang w:val="en-US"/>
              </w:rPr>
              <w:t>anticoroziva</w:t>
            </w:r>
            <w:proofErr w:type="spellEnd"/>
            <w:r w:rsidRPr="00C9619F">
              <w:rPr>
                <w:lang w:val="en-US"/>
              </w:rPr>
              <w:t xml:space="preserve"> cu </w:t>
            </w:r>
            <w:proofErr w:type="spellStart"/>
            <w:r w:rsidRPr="00C9619F">
              <w:rPr>
                <w:lang w:val="en-US"/>
              </w:rPr>
              <w:t>pensula</w:t>
            </w:r>
            <w:proofErr w:type="spellEnd"/>
            <w:r w:rsidRPr="00C9619F">
              <w:rPr>
                <w:lang w:val="en-US"/>
              </w:rPr>
              <w:t xml:space="preserve"> de mina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cu un </w:t>
            </w:r>
            <w:proofErr w:type="spellStart"/>
            <w:r w:rsidRPr="00C9619F">
              <w:rPr>
                <w:lang w:val="en-US"/>
              </w:rPr>
              <w:t>strat</w:t>
            </w:r>
            <w:proofErr w:type="spellEnd"/>
            <w:r w:rsidRPr="00C9619F">
              <w:rPr>
                <w:lang w:val="en-US"/>
              </w:rPr>
              <w:t xml:space="preserve"> de </w:t>
            </w:r>
            <w:proofErr w:type="spellStart"/>
            <w:r w:rsidRPr="00C9619F">
              <w:rPr>
                <w:lang w:val="en-US"/>
              </w:rPr>
              <w:t>grund</w:t>
            </w:r>
            <w:proofErr w:type="spellEnd"/>
            <w:r w:rsidRPr="00C9619F">
              <w:rPr>
                <w:lang w:val="en-US"/>
              </w:rPr>
              <w:t xml:space="preserve"> </w:t>
            </w:r>
            <w:proofErr w:type="spellStart"/>
            <w:r w:rsidRPr="00C9619F">
              <w:rPr>
                <w:lang w:val="en-US"/>
              </w:rPr>
              <w:t>grund</w:t>
            </w:r>
            <w:proofErr w:type="spellEnd"/>
            <w:r w:rsidRPr="00C9619F">
              <w:rPr>
                <w:lang w:val="en-US"/>
              </w:rPr>
              <w:t xml:space="preserve"> GF-021 </w:t>
            </w:r>
            <w:proofErr w:type="spellStart"/>
            <w:r w:rsidRPr="00C9619F">
              <w:rPr>
                <w:lang w:val="en-US"/>
              </w:rPr>
              <w:t>si</w:t>
            </w:r>
            <w:proofErr w:type="spellEnd"/>
            <w:r w:rsidRPr="00C9619F">
              <w:rPr>
                <w:lang w:val="en-US"/>
              </w:rPr>
              <w:t xml:space="preserve"> </w:t>
            </w:r>
            <w:proofErr w:type="spellStart"/>
            <w:r w:rsidRPr="00C9619F">
              <w:rPr>
                <w:lang w:val="en-US"/>
              </w:rPr>
              <w:t>trei</w:t>
            </w:r>
            <w:proofErr w:type="spellEnd"/>
            <w:r w:rsidRPr="00C9619F">
              <w:rPr>
                <w:lang w:val="en-US"/>
              </w:rPr>
              <w:t xml:space="preserve"> </w:t>
            </w:r>
            <w:proofErr w:type="spellStart"/>
            <w:r w:rsidRPr="00C9619F">
              <w:rPr>
                <w:lang w:val="en-US"/>
              </w:rPr>
              <w:t>straturi</w:t>
            </w:r>
            <w:proofErr w:type="spellEnd"/>
            <w:r w:rsidRPr="00C9619F">
              <w:rPr>
                <w:lang w:val="en-US"/>
              </w:rPr>
              <w:t xml:space="preserve"> de </w:t>
            </w:r>
            <w:proofErr w:type="spellStart"/>
            <w:r w:rsidRPr="00C9619F">
              <w:rPr>
                <w:lang w:val="en-US"/>
              </w:rPr>
              <w:t>de</w:t>
            </w:r>
            <w:proofErr w:type="spellEnd"/>
            <w:r w:rsidRPr="00C9619F">
              <w:rPr>
                <w:lang w:val="en-US"/>
              </w:rPr>
              <w:t xml:space="preserve"> email PF-115, a </w:t>
            </w:r>
            <w:proofErr w:type="spellStart"/>
            <w:r w:rsidRPr="00C9619F">
              <w:rPr>
                <w:lang w:val="en-US"/>
              </w:rPr>
              <w:t>confectiilor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constructiilor</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executate</w:t>
            </w:r>
            <w:proofErr w:type="spellEnd"/>
            <w:r w:rsidRPr="00C9619F">
              <w:rPr>
                <w:lang w:val="en-US"/>
              </w:rPr>
              <w:t xml:space="preserve"> din profile cu </w:t>
            </w:r>
            <w:proofErr w:type="spellStart"/>
            <w:r w:rsidRPr="00C9619F">
              <w:rPr>
                <w:lang w:val="en-US"/>
              </w:rPr>
              <w:t>grosimi</w:t>
            </w:r>
            <w:proofErr w:type="spellEnd"/>
            <w:r w:rsidRPr="00C9619F">
              <w:rPr>
                <w:lang w:val="en-US"/>
              </w:rPr>
              <w:t xml:space="preserve"> </w:t>
            </w:r>
            <w:proofErr w:type="spellStart"/>
            <w:r w:rsidRPr="00C9619F">
              <w:rPr>
                <w:lang w:val="en-US"/>
              </w:rPr>
              <w:t>intre</w:t>
            </w:r>
            <w:proofErr w:type="spellEnd"/>
            <w:r w:rsidRPr="00C9619F">
              <w:rPr>
                <w:lang w:val="en-US"/>
              </w:rPr>
              <w:t xml:space="preserve"> 8 mm </w:t>
            </w:r>
            <w:proofErr w:type="spellStart"/>
            <w:r w:rsidRPr="00C9619F">
              <w:rPr>
                <w:lang w:val="en-US"/>
              </w:rPr>
              <w:t>si</w:t>
            </w:r>
            <w:proofErr w:type="spellEnd"/>
            <w:r w:rsidRPr="00C9619F">
              <w:rPr>
                <w:lang w:val="en-US"/>
              </w:rPr>
              <w:t xml:space="preserve"> 12 mm </w:t>
            </w:r>
            <w:proofErr w:type="spellStart"/>
            <w:r w:rsidRPr="00C9619F">
              <w:rPr>
                <w:lang w:val="en-US"/>
              </w:rPr>
              <w:t>inclusiv</w:t>
            </w:r>
            <w:proofErr w:type="spellEnd"/>
          </w:p>
        </w:tc>
        <w:tc>
          <w:tcPr>
            <w:tcW w:w="877" w:type="dxa"/>
            <w:tcBorders>
              <w:top w:val="single" w:sz="4" w:space="0" w:color="auto"/>
              <w:bottom w:val="single" w:sz="4" w:space="0" w:color="auto"/>
            </w:tcBorders>
            <w:vAlign w:val="center"/>
          </w:tcPr>
          <w:p w:rsidR="009D4874" w:rsidRDefault="00000000">
            <w:pPr>
              <w:pStyle w:val="Frspaiere"/>
            </w:pPr>
            <w:r>
              <w:t>t</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0,102</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2.8. Scara cota 0,000</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elevatii</w:t>
            </w:r>
            <w:proofErr w:type="spellEnd"/>
            <w:r w:rsidRPr="00C9619F">
              <w:rPr>
                <w:lang w:val="en-US"/>
              </w:rPr>
              <w:t xml:space="preserve">, </w:t>
            </w:r>
            <w:proofErr w:type="spellStart"/>
            <w:r w:rsidRPr="00C9619F">
              <w:rPr>
                <w:lang w:val="en-US"/>
              </w:rPr>
              <w:t>ziduri</w:t>
            </w:r>
            <w:proofErr w:type="spellEnd"/>
            <w:r w:rsidRPr="00C9619F">
              <w:rPr>
                <w:lang w:val="en-US"/>
              </w:rPr>
              <w:t xml:space="preserve"> </w:t>
            </w:r>
            <w:proofErr w:type="spellStart"/>
            <w:r w:rsidRPr="00C9619F">
              <w:rPr>
                <w:lang w:val="en-US"/>
              </w:rPr>
              <w:t>drepte</w:t>
            </w:r>
            <w:proofErr w:type="spellEnd"/>
            <w:r w:rsidRPr="00C9619F">
              <w:rPr>
                <w:lang w:val="en-US"/>
              </w:rPr>
              <w:t xml:space="preserve"> pina la 6 m </w:t>
            </w:r>
            <w:proofErr w:type="spellStart"/>
            <w:r w:rsidRPr="00C9619F">
              <w:rPr>
                <w:lang w:val="en-US"/>
              </w:rPr>
              <w:t>inaltime</w:t>
            </w:r>
            <w:proofErr w:type="spellEnd"/>
            <w:r w:rsidRPr="00C9619F">
              <w:rPr>
                <w:lang w:val="en-US"/>
              </w:rPr>
              <w:t xml:space="preserve"> </w:t>
            </w:r>
            <w:proofErr w:type="spellStart"/>
            <w:proofErr w:type="gramStart"/>
            <w:r w:rsidRPr="00C9619F">
              <w:rPr>
                <w:lang w:val="en-US"/>
              </w:rPr>
              <w:t>inclusiv</w:t>
            </w:r>
            <w:proofErr w:type="spellEnd"/>
            <w:r w:rsidRPr="00C9619F">
              <w:rPr>
                <w:lang w:val="en-US"/>
              </w:rPr>
              <w:t xml:space="preserve">,  </w:t>
            </w:r>
            <w:proofErr w:type="spellStart"/>
            <w:r w:rsidRPr="00C9619F">
              <w:rPr>
                <w:lang w:val="en-US"/>
              </w:rPr>
              <w:t>sprijinirile</w:t>
            </w:r>
            <w:proofErr w:type="spellEnd"/>
            <w:proofErr w:type="gramEnd"/>
            <w:r w:rsidRPr="00C9619F">
              <w:rPr>
                <w:lang w:val="en-US"/>
              </w:rPr>
              <w:t xml:space="preserve"> </w:t>
            </w:r>
            <w:proofErr w:type="spellStart"/>
            <w:r w:rsidRPr="00C9619F">
              <w:rPr>
                <w:lang w:val="en-US"/>
              </w:rPr>
              <w:t>fiind</w:t>
            </w:r>
            <w:proofErr w:type="spellEnd"/>
            <w:r w:rsidRPr="00C9619F">
              <w:rPr>
                <w:lang w:val="en-US"/>
              </w:rPr>
              <w:t xml:space="preserve"> </w:t>
            </w:r>
            <w:proofErr w:type="spellStart"/>
            <w:r w:rsidRPr="00C9619F">
              <w:rPr>
                <w:lang w:val="en-US"/>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15,36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continue </w:t>
            </w:r>
            <w:proofErr w:type="spellStart"/>
            <w:r w:rsidRPr="00C9619F">
              <w:rPr>
                <w:lang w:val="en-US"/>
              </w:rPr>
              <w:t>si</w:t>
            </w:r>
            <w:proofErr w:type="spellEnd"/>
            <w:r w:rsidRPr="00C9619F">
              <w:rPr>
                <w:lang w:val="en-US"/>
              </w:rPr>
              <w:t xml:space="preserve"> </w:t>
            </w:r>
            <w:proofErr w:type="spellStart"/>
            <w:r w:rsidRPr="00C9619F">
              <w:rPr>
                <w:lang w:val="en-US"/>
              </w:rPr>
              <w:t>radiere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CC01E1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continue </w:t>
            </w:r>
            <w:proofErr w:type="spellStart"/>
            <w:r w:rsidRPr="00C9619F">
              <w:rPr>
                <w:lang w:val="en-US"/>
              </w:rPr>
              <w:t>si</w:t>
            </w:r>
            <w:proofErr w:type="spellEnd"/>
            <w:r w:rsidRPr="00C9619F">
              <w:rPr>
                <w:lang w:val="en-US"/>
              </w:rPr>
              <w:t xml:space="preserve"> </w:t>
            </w:r>
            <w:proofErr w:type="spellStart"/>
            <w:r w:rsidRPr="00C9619F">
              <w:rPr>
                <w:lang w:val="en-US"/>
              </w:rPr>
              <w:t>radiere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CC01F1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w:t>
            </w:r>
            <w:proofErr w:type="gramStart"/>
            <w:r w:rsidRPr="00C9619F">
              <w:rPr>
                <w:lang w:val="en-US"/>
              </w:rPr>
              <w:t xml:space="preserve">C  </w:t>
            </w:r>
            <w:proofErr w:type="spellStart"/>
            <w:r w:rsidRPr="00C9619F">
              <w:rPr>
                <w:lang w:val="en-US"/>
              </w:rPr>
              <w:t>fasonate</w:t>
            </w:r>
            <w:proofErr w:type="spellEnd"/>
            <w:proofErr w:type="gram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mm </w:t>
            </w:r>
            <w:proofErr w:type="spellStart"/>
            <w:r w:rsidRPr="00C9619F">
              <w:rPr>
                <w:lang w:val="en-US"/>
              </w:rPr>
              <w:t>inclusiv</w:t>
            </w:r>
            <w:proofErr w:type="spellEnd"/>
            <w:r w:rsidRPr="00C9619F">
              <w:rPr>
                <w:lang w:val="en-US"/>
              </w:rPr>
              <w:t xml:space="preserve"> in </w:t>
            </w:r>
            <w:proofErr w:type="spellStart"/>
            <w:r w:rsidRPr="00C9619F">
              <w:rPr>
                <w:lang w:val="en-US"/>
              </w:rPr>
              <w:t>fundatii</w:t>
            </w:r>
            <w:proofErr w:type="spellEnd"/>
            <w:r w:rsidRPr="00C9619F">
              <w:rPr>
                <w:lang w:val="en-US"/>
              </w:rPr>
              <w:t xml:space="preserve"> continue </w:t>
            </w:r>
            <w:proofErr w:type="spellStart"/>
            <w:r w:rsidRPr="00C9619F">
              <w:rPr>
                <w:lang w:val="en-US"/>
              </w:rPr>
              <w:t>si</w:t>
            </w:r>
            <w:proofErr w:type="spellEnd"/>
            <w:r w:rsidRPr="00C9619F">
              <w:rPr>
                <w:lang w:val="en-US"/>
              </w:rPr>
              <w:t xml:space="preserve"> </w:t>
            </w:r>
            <w:proofErr w:type="spellStart"/>
            <w:r w:rsidRPr="00C9619F">
              <w:rPr>
                <w:lang w:val="en-US"/>
              </w:rPr>
              <w:t>radiere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1,50</w:t>
            </w:r>
          </w:p>
        </w:tc>
      </w:tr>
      <w:tr w:rsidR="009D4874" w:rsidRPr="00C9619F">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Pr="00C9619F" w:rsidRDefault="00000000">
            <w:pPr>
              <w:pStyle w:val="Frspaiere"/>
              <w:rPr>
                <w:lang w:val="en-US"/>
              </w:rPr>
            </w:pPr>
            <w:proofErr w:type="spellStart"/>
            <w:r>
              <w:rPr>
                <w:lang w:val="en-US"/>
              </w:rPr>
              <w:t>Capitolul</w:t>
            </w:r>
            <w:proofErr w:type="spellEnd"/>
            <w:r w:rsidRPr="00C9619F">
              <w:rPr>
                <w:lang w:val="en-US"/>
              </w:rPr>
              <w:t xml:space="preserve"> 3. </w:t>
            </w:r>
            <w:proofErr w:type="spellStart"/>
            <w:r w:rsidRPr="00C9619F">
              <w:rPr>
                <w:lang w:val="en-US"/>
              </w:rPr>
              <w:t>Consolidarea</w:t>
            </w:r>
            <w:proofErr w:type="spellEnd"/>
            <w:r w:rsidRPr="00C9619F">
              <w:rPr>
                <w:lang w:val="en-US"/>
              </w:rPr>
              <w:t xml:space="preserve"> </w:t>
            </w:r>
            <w:proofErr w:type="spellStart"/>
            <w:r w:rsidRPr="00C9619F">
              <w:rPr>
                <w:lang w:val="en-US"/>
              </w:rPr>
              <w:t>goluri</w:t>
            </w:r>
            <w:proofErr w:type="spellEnd"/>
            <w:r w:rsidRPr="00C9619F">
              <w:rPr>
                <w:lang w:val="en-US"/>
              </w:rPr>
              <w:t xml:space="preserve"> in </w:t>
            </w:r>
            <w:proofErr w:type="spellStart"/>
            <w:r w:rsidRPr="00C9619F">
              <w:rPr>
                <w:lang w:val="en-US"/>
              </w:rPr>
              <w:t>plansee</w:t>
            </w:r>
            <w:proofErr w:type="spellEnd"/>
            <w:r w:rsidRPr="00C9619F">
              <w:rPr>
                <w:lang w:val="en-US"/>
              </w:rPr>
              <w:t xml:space="preserve"> </w:t>
            </w:r>
            <w:proofErr w:type="spellStart"/>
            <w:r w:rsidRPr="00C9619F">
              <w:rPr>
                <w:lang w:val="en-US"/>
              </w:rPr>
              <w:t>cotele</w:t>
            </w:r>
            <w:proofErr w:type="spellEnd"/>
            <w:r w:rsidRPr="00C9619F">
              <w:rPr>
                <w:lang w:val="en-US"/>
              </w:rPr>
              <w:t xml:space="preserve"> 0,000, 2,800, 5,600, 8,400, 11,200, 14,000</w:t>
            </w:r>
          </w:p>
        </w:tc>
        <w:tc>
          <w:tcPr>
            <w:tcW w:w="877" w:type="dxa"/>
            <w:tcBorders>
              <w:top w:val="nil"/>
              <w:left w:val="single" w:sz="6" w:space="0" w:color="auto"/>
              <w:bottom w:val="nil"/>
              <w:right w:val="nil"/>
            </w:tcBorders>
          </w:tcPr>
          <w:p w:rsidR="009D4874" w:rsidRPr="00C9619F" w:rsidRDefault="009D4874">
            <w:pPr>
              <w:pStyle w:val="Frspaiere"/>
              <w:rPr>
                <w:lang w:val="en-US"/>
              </w:rPr>
            </w:pPr>
          </w:p>
        </w:tc>
        <w:tc>
          <w:tcPr>
            <w:tcW w:w="912" w:type="dxa"/>
            <w:tcBorders>
              <w:top w:val="nil"/>
              <w:left w:val="single" w:sz="6" w:space="0" w:color="auto"/>
              <w:bottom w:val="nil"/>
              <w:right w:val="single" w:sz="4" w:space="0" w:color="auto"/>
            </w:tcBorders>
          </w:tcPr>
          <w:p w:rsidR="009D4874" w:rsidRPr="00C9619F" w:rsidRDefault="009D4874">
            <w:pPr>
              <w:pStyle w:val="Frspaiere"/>
              <w:ind w:leftChars="-100" w:rightChars="-51" w:right="-102" w:hangingChars="100" w:hanging="200"/>
              <w:rPr>
                <w:lang w:val="en-US"/>
              </w:rPr>
            </w:pPr>
          </w:p>
        </w:tc>
      </w:tr>
      <w:tr w:rsidR="009D4874">
        <w:trPr>
          <w:trHeight w:val="23"/>
        </w:trPr>
        <w:tc>
          <w:tcPr>
            <w:tcW w:w="519" w:type="dxa"/>
            <w:tcBorders>
              <w:top w:val="nil"/>
              <w:left w:val="single" w:sz="6" w:space="0" w:color="auto"/>
              <w:bottom w:val="nil"/>
              <w:right w:val="nil"/>
            </w:tcBorders>
          </w:tcPr>
          <w:p w:rsidR="009D4874" w:rsidRPr="00C9619F" w:rsidRDefault="009D4874">
            <w:pPr>
              <w:pStyle w:val="Frspaiere"/>
              <w:rPr>
                <w:lang w:val="en-US"/>
              </w:rPr>
            </w:pPr>
          </w:p>
        </w:tc>
        <w:tc>
          <w:tcPr>
            <w:tcW w:w="1154" w:type="dxa"/>
            <w:tcBorders>
              <w:top w:val="nil"/>
              <w:left w:val="single" w:sz="6" w:space="0" w:color="auto"/>
              <w:bottom w:val="nil"/>
              <w:right w:val="nil"/>
            </w:tcBorders>
          </w:tcPr>
          <w:p w:rsidR="009D4874" w:rsidRPr="00C9619F" w:rsidRDefault="009D4874">
            <w:pPr>
              <w:pStyle w:val="Frspaiere"/>
              <w:rPr>
                <w:lang w:val="en-US"/>
              </w:rPr>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 Sector monolit Um1</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RpCC02A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w:t>
            </w:r>
            <w:proofErr w:type="spellStart"/>
            <w:r w:rsidRPr="00C9619F">
              <w:rPr>
                <w:lang w:val="en-US"/>
              </w:rPr>
              <w:t>mixte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placaj</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la </w:t>
            </w:r>
            <w:proofErr w:type="spellStart"/>
            <w:r w:rsidRPr="00C9619F">
              <w:rPr>
                <w:lang w:val="en-US"/>
              </w:rPr>
              <w:t>completari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refaceri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placi</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230,40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grinzi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la </w:t>
            </w:r>
            <w:proofErr w:type="spellStart"/>
            <w:r w:rsidRPr="00C9619F">
              <w:rPr>
                <w:lang w:val="en-US"/>
              </w:rPr>
              <w:t>placi</w:t>
            </w:r>
            <w:proofErr w:type="spellEnd"/>
            <w:r w:rsidRPr="00C9619F">
              <w:rPr>
                <w:lang w:val="en-US"/>
              </w:rPr>
              <w:t xml:space="preserve"> </w:t>
            </w:r>
            <w:proofErr w:type="spellStart"/>
            <w:r w:rsidRPr="00C9619F">
              <w:rPr>
                <w:lang w:val="en-US"/>
              </w:rPr>
              <w:t>drepte</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maximum 500 kg/</w:t>
            </w:r>
            <w:proofErr w:type="spellStart"/>
            <w:r w:rsidRPr="00C9619F">
              <w:rPr>
                <w:lang w:val="en-US"/>
              </w:rPr>
              <w:t>mp</w:t>
            </w:r>
            <w:proofErr w:type="spellEnd"/>
            <w:r w:rsidRPr="00C9619F">
              <w:rPr>
                <w:lang w:val="en-US"/>
              </w:rPr>
              <w:t xml:space="preserve">, la </w:t>
            </w:r>
            <w:proofErr w:type="spellStart"/>
            <w:r w:rsidRPr="00C9619F">
              <w:rPr>
                <w:lang w:val="en-US"/>
              </w:rPr>
              <w:t>plansee</w:t>
            </w:r>
            <w:proofErr w:type="spellEnd"/>
            <w:r w:rsidRPr="00C9619F">
              <w:rPr>
                <w:lang w:val="en-US"/>
              </w:rPr>
              <w:t xml:space="preserve"> </w:t>
            </w:r>
            <w:proofErr w:type="spellStart"/>
            <w:r w:rsidRPr="00C9619F">
              <w:rPr>
                <w:lang w:val="en-US"/>
              </w:rPr>
              <w:t>executate</w:t>
            </w:r>
            <w:proofErr w:type="spellEnd"/>
            <w:r w:rsidRPr="00C9619F">
              <w:rPr>
                <w:lang w:val="en-US"/>
              </w:rPr>
              <w:t xml:space="preserve"> in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de pina la 20 m </w:t>
            </w:r>
            <w:proofErr w:type="spellStart"/>
            <w:r w:rsidRPr="00C9619F">
              <w:rPr>
                <w:lang w:val="en-US"/>
              </w:rPr>
              <w:t>inaltime</w:t>
            </w:r>
            <w:proofErr w:type="spellEnd"/>
            <w:r w:rsidRPr="00C9619F">
              <w:rPr>
                <w:lang w:val="en-US"/>
              </w:rPr>
              <w:t xml:space="preserve">, cu </w:t>
            </w:r>
            <w:proofErr w:type="spellStart"/>
            <w:r w:rsidRPr="00C9619F">
              <w:rPr>
                <w:lang w:val="en-US"/>
              </w:rPr>
              <w:t>grinzi</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rezemate</w:t>
            </w:r>
            <w:proofErr w:type="spellEnd"/>
            <w:r w:rsidRPr="00C9619F">
              <w:rPr>
                <w:lang w:val="en-US"/>
              </w:rPr>
              <w:t xml:space="preserve"> pe </w:t>
            </w:r>
            <w:proofErr w:type="spellStart"/>
            <w:r w:rsidRPr="00C9619F">
              <w:rPr>
                <w:lang w:val="en-US"/>
              </w:rPr>
              <w:t>popi</w:t>
            </w:r>
            <w:proofErr w:type="spellEnd"/>
            <w:r w:rsidRPr="00C9619F">
              <w:rPr>
                <w:lang w:val="en-US"/>
              </w:rPr>
              <w:t xml:space="preserve"> </w:t>
            </w:r>
            <w:proofErr w:type="spellStart"/>
            <w:r w:rsidRPr="00C9619F">
              <w:rPr>
                <w:lang w:val="en-US"/>
              </w:rPr>
              <w:t>metalici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230,40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RpCD01F1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de pina la 8 mm </w:t>
            </w:r>
            <w:proofErr w:type="spellStart"/>
            <w:r w:rsidRPr="00C9619F">
              <w:rPr>
                <w:lang w:val="en-US"/>
              </w:rPr>
              <w:t>inclusiv</w:t>
            </w:r>
            <w:proofErr w:type="spellEnd"/>
            <w:r w:rsidRPr="00C9619F">
              <w:rPr>
                <w:lang w:val="en-US"/>
              </w:rPr>
              <w:t xml:space="preserve">,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proofErr w:type="gramStart"/>
            <w:r w:rsidRPr="00C9619F">
              <w:rPr>
                <w:lang w:val="en-US"/>
              </w:rPr>
              <w:t>si</w:t>
            </w:r>
            <w:proofErr w:type="spellEnd"/>
            <w:r w:rsidRPr="00C9619F">
              <w:rPr>
                <w:lang w:val="en-US"/>
              </w:rPr>
              <w:t xml:space="preserve">  cadre</w:t>
            </w:r>
            <w:proofErr w:type="gramEnd"/>
            <w:r w:rsidRPr="00C9619F">
              <w:rPr>
                <w:lang w:val="en-US"/>
              </w:rPr>
              <w:t xml:space="preserve"> </w:t>
            </w:r>
            <w:proofErr w:type="spellStart"/>
            <w:r w:rsidRPr="00C9619F">
              <w:rPr>
                <w:lang w:val="en-US"/>
              </w:rPr>
              <w:t>inclinate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curbe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805,20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89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3 774,00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RpCB04C</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C-25/20 Bc25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57,00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Sector monolit Um2</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lastRenderedPageBreak/>
              <w:t>91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RpCC02A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w:t>
            </w:r>
            <w:proofErr w:type="spellStart"/>
            <w:r w:rsidRPr="00C9619F">
              <w:rPr>
                <w:lang w:val="en-US"/>
              </w:rPr>
              <w:t>mixte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placaj</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la </w:t>
            </w:r>
            <w:proofErr w:type="spellStart"/>
            <w:r w:rsidRPr="00C9619F">
              <w:rPr>
                <w:lang w:val="en-US"/>
              </w:rPr>
              <w:t>completari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refaceri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placi</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230,40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grinzi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la </w:t>
            </w:r>
            <w:proofErr w:type="spellStart"/>
            <w:r w:rsidRPr="00C9619F">
              <w:rPr>
                <w:lang w:val="en-US"/>
              </w:rPr>
              <w:t>placi</w:t>
            </w:r>
            <w:proofErr w:type="spellEnd"/>
            <w:r w:rsidRPr="00C9619F">
              <w:rPr>
                <w:lang w:val="en-US"/>
              </w:rPr>
              <w:t xml:space="preserve"> </w:t>
            </w:r>
            <w:proofErr w:type="spellStart"/>
            <w:r w:rsidRPr="00C9619F">
              <w:rPr>
                <w:lang w:val="en-US"/>
              </w:rPr>
              <w:t>drepte</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maximum 500 kg/</w:t>
            </w:r>
            <w:proofErr w:type="spellStart"/>
            <w:r w:rsidRPr="00C9619F">
              <w:rPr>
                <w:lang w:val="en-US"/>
              </w:rPr>
              <w:t>mp</w:t>
            </w:r>
            <w:proofErr w:type="spellEnd"/>
            <w:r w:rsidRPr="00C9619F">
              <w:rPr>
                <w:lang w:val="en-US"/>
              </w:rPr>
              <w:t xml:space="preserve">, la </w:t>
            </w:r>
            <w:proofErr w:type="spellStart"/>
            <w:r w:rsidRPr="00C9619F">
              <w:rPr>
                <w:lang w:val="en-US"/>
              </w:rPr>
              <w:t>plansee</w:t>
            </w:r>
            <w:proofErr w:type="spellEnd"/>
            <w:r w:rsidRPr="00C9619F">
              <w:rPr>
                <w:lang w:val="en-US"/>
              </w:rPr>
              <w:t xml:space="preserve"> </w:t>
            </w:r>
            <w:proofErr w:type="spellStart"/>
            <w:r w:rsidRPr="00C9619F">
              <w:rPr>
                <w:lang w:val="en-US"/>
              </w:rPr>
              <w:t>executate</w:t>
            </w:r>
            <w:proofErr w:type="spellEnd"/>
            <w:r w:rsidRPr="00C9619F">
              <w:rPr>
                <w:lang w:val="en-US"/>
              </w:rPr>
              <w:t xml:space="preserve"> in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de pina la 20 m </w:t>
            </w:r>
            <w:proofErr w:type="spellStart"/>
            <w:r w:rsidRPr="00C9619F">
              <w:rPr>
                <w:lang w:val="en-US"/>
              </w:rPr>
              <w:t>inaltime</w:t>
            </w:r>
            <w:proofErr w:type="spellEnd"/>
            <w:r w:rsidRPr="00C9619F">
              <w:rPr>
                <w:lang w:val="en-US"/>
              </w:rPr>
              <w:t xml:space="preserve">, cu </w:t>
            </w:r>
            <w:proofErr w:type="spellStart"/>
            <w:r w:rsidRPr="00C9619F">
              <w:rPr>
                <w:lang w:val="en-US"/>
              </w:rPr>
              <w:t>grinzi</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rezemate</w:t>
            </w:r>
            <w:proofErr w:type="spellEnd"/>
            <w:r w:rsidRPr="00C9619F">
              <w:rPr>
                <w:lang w:val="en-US"/>
              </w:rPr>
              <w:t xml:space="preserve"> pe </w:t>
            </w:r>
            <w:proofErr w:type="spellStart"/>
            <w:r w:rsidRPr="00C9619F">
              <w:rPr>
                <w:lang w:val="en-US"/>
              </w:rPr>
              <w:t>popi</w:t>
            </w:r>
            <w:proofErr w:type="spellEnd"/>
            <w:r w:rsidRPr="00C9619F">
              <w:rPr>
                <w:lang w:val="en-US"/>
              </w:rPr>
              <w:t xml:space="preserve"> </w:t>
            </w:r>
            <w:proofErr w:type="spellStart"/>
            <w:r w:rsidRPr="00C9619F">
              <w:rPr>
                <w:lang w:val="en-US"/>
              </w:rPr>
              <w:t>metalici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230,40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RpCD01F1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de pina la 8 mm </w:t>
            </w:r>
            <w:proofErr w:type="spellStart"/>
            <w:r w:rsidRPr="00C9619F">
              <w:rPr>
                <w:lang w:val="en-US"/>
              </w:rPr>
              <w:t>inclusiv</w:t>
            </w:r>
            <w:proofErr w:type="spellEnd"/>
            <w:r w:rsidRPr="00C9619F">
              <w:rPr>
                <w:lang w:val="en-US"/>
              </w:rPr>
              <w:t xml:space="preserve">,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proofErr w:type="gramStart"/>
            <w:r w:rsidRPr="00C9619F">
              <w:rPr>
                <w:lang w:val="en-US"/>
              </w:rPr>
              <w:t>si</w:t>
            </w:r>
            <w:proofErr w:type="spellEnd"/>
            <w:r w:rsidRPr="00C9619F">
              <w:rPr>
                <w:lang w:val="en-US"/>
              </w:rPr>
              <w:t xml:space="preserve">  cadre</w:t>
            </w:r>
            <w:proofErr w:type="gramEnd"/>
            <w:r w:rsidRPr="00C9619F">
              <w:rPr>
                <w:lang w:val="en-US"/>
              </w:rPr>
              <w:t xml:space="preserve"> </w:t>
            </w:r>
            <w:proofErr w:type="spellStart"/>
            <w:r w:rsidRPr="00C9619F">
              <w:rPr>
                <w:lang w:val="en-US"/>
              </w:rPr>
              <w:t>inclinate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curbe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884,40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3 774,00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RpCB04C</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C-25/20 Bc25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57,00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 Sector monolit Um3</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RpCC02A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w:t>
            </w:r>
            <w:proofErr w:type="spellStart"/>
            <w:r w:rsidRPr="00C9619F">
              <w:rPr>
                <w:lang w:val="en-US"/>
              </w:rPr>
              <w:t>mixte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placaj</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la </w:t>
            </w:r>
            <w:proofErr w:type="spellStart"/>
            <w:r w:rsidRPr="00C9619F">
              <w:rPr>
                <w:lang w:val="en-US"/>
              </w:rPr>
              <w:t>completari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refaceri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placi</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192,00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grinzi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la </w:t>
            </w:r>
            <w:proofErr w:type="spellStart"/>
            <w:r w:rsidRPr="00C9619F">
              <w:rPr>
                <w:lang w:val="en-US"/>
              </w:rPr>
              <w:t>placi</w:t>
            </w:r>
            <w:proofErr w:type="spellEnd"/>
            <w:r w:rsidRPr="00C9619F">
              <w:rPr>
                <w:lang w:val="en-US"/>
              </w:rPr>
              <w:t xml:space="preserve"> </w:t>
            </w:r>
            <w:proofErr w:type="spellStart"/>
            <w:r w:rsidRPr="00C9619F">
              <w:rPr>
                <w:lang w:val="en-US"/>
              </w:rPr>
              <w:t>drepte</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maximum 500 kg/</w:t>
            </w:r>
            <w:proofErr w:type="spellStart"/>
            <w:r w:rsidRPr="00C9619F">
              <w:rPr>
                <w:lang w:val="en-US"/>
              </w:rPr>
              <w:t>mp</w:t>
            </w:r>
            <w:proofErr w:type="spellEnd"/>
            <w:r w:rsidRPr="00C9619F">
              <w:rPr>
                <w:lang w:val="en-US"/>
              </w:rPr>
              <w:t xml:space="preserve">, la </w:t>
            </w:r>
            <w:proofErr w:type="spellStart"/>
            <w:r w:rsidRPr="00C9619F">
              <w:rPr>
                <w:lang w:val="en-US"/>
              </w:rPr>
              <w:t>plansee</w:t>
            </w:r>
            <w:proofErr w:type="spellEnd"/>
            <w:r w:rsidRPr="00C9619F">
              <w:rPr>
                <w:lang w:val="en-US"/>
              </w:rPr>
              <w:t xml:space="preserve"> </w:t>
            </w:r>
            <w:proofErr w:type="spellStart"/>
            <w:r w:rsidRPr="00C9619F">
              <w:rPr>
                <w:lang w:val="en-US"/>
              </w:rPr>
              <w:t>executate</w:t>
            </w:r>
            <w:proofErr w:type="spellEnd"/>
            <w:r w:rsidRPr="00C9619F">
              <w:rPr>
                <w:lang w:val="en-US"/>
              </w:rPr>
              <w:t xml:space="preserve"> in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de pina la 20 m </w:t>
            </w:r>
            <w:proofErr w:type="spellStart"/>
            <w:r w:rsidRPr="00C9619F">
              <w:rPr>
                <w:lang w:val="en-US"/>
              </w:rPr>
              <w:t>inaltime</w:t>
            </w:r>
            <w:proofErr w:type="spellEnd"/>
            <w:r w:rsidRPr="00C9619F">
              <w:rPr>
                <w:lang w:val="en-US"/>
              </w:rPr>
              <w:t xml:space="preserve">, cu </w:t>
            </w:r>
            <w:proofErr w:type="spellStart"/>
            <w:r w:rsidRPr="00C9619F">
              <w:rPr>
                <w:lang w:val="en-US"/>
              </w:rPr>
              <w:t>grinzi</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rezemate</w:t>
            </w:r>
            <w:proofErr w:type="spellEnd"/>
            <w:r w:rsidRPr="00C9619F">
              <w:rPr>
                <w:lang w:val="en-US"/>
              </w:rPr>
              <w:t xml:space="preserve"> pe </w:t>
            </w:r>
            <w:proofErr w:type="spellStart"/>
            <w:r w:rsidRPr="00C9619F">
              <w:rPr>
                <w:lang w:val="en-US"/>
              </w:rPr>
              <w:t>popi</w:t>
            </w:r>
            <w:proofErr w:type="spellEnd"/>
            <w:r w:rsidRPr="00C9619F">
              <w:rPr>
                <w:lang w:val="en-US"/>
              </w:rPr>
              <w:t xml:space="preserve"> </w:t>
            </w:r>
            <w:proofErr w:type="spellStart"/>
            <w:r w:rsidRPr="00C9619F">
              <w:rPr>
                <w:lang w:val="en-US"/>
              </w:rPr>
              <w:t>metalici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192,00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3 279,00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99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RpCB04C</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C-25/20 Bc25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48,00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3.4. Sector monolit Um4</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RpCC02A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w:t>
            </w:r>
            <w:proofErr w:type="spellStart"/>
            <w:r w:rsidRPr="00C9619F">
              <w:rPr>
                <w:lang w:val="en-US"/>
              </w:rPr>
              <w:t>mixte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placaj</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la </w:t>
            </w:r>
            <w:proofErr w:type="spellStart"/>
            <w:r w:rsidRPr="00C9619F">
              <w:rPr>
                <w:lang w:val="en-US"/>
              </w:rPr>
              <w:t>completari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refaceri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placi</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192,00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grinzi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la </w:t>
            </w:r>
            <w:proofErr w:type="spellStart"/>
            <w:r w:rsidRPr="00C9619F">
              <w:rPr>
                <w:lang w:val="en-US"/>
              </w:rPr>
              <w:t>placi</w:t>
            </w:r>
            <w:proofErr w:type="spellEnd"/>
            <w:r w:rsidRPr="00C9619F">
              <w:rPr>
                <w:lang w:val="en-US"/>
              </w:rPr>
              <w:t xml:space="preserve"> </w:t>
            </w:r>
            <w:proofErr w:type="spellStart"/>
            <w:r w:rsidRPr="00C9619F">
              <w:rPr>
                <w:lang w:val="en-US"/>
              </w:rPr>
              <w:t>drepte</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maximum 500 kg/</w:t>
            </w:r>
            <w:proofErr w:type="spellStart"/>
            <w:r w:rsidRPr="00C9619F">
              <w:rPr>
                <w:lang w:val="en-US"/>
              </w:rPr>
              <w:t>mp</w:t>
            </w:r>
            <w:proofErr w:type="spellEnd"/>
            <w:r w:rsidRPr="00C9619F">
              <w:rPr>
                <w:lang w:val="en-US"/>
              </w:rPr>
              <w:t xml:space="preserve">, la </w:t>
            </w:r>
            <w:proofErr w:type="spellStart"/>
            <w:r w:rsidRPr="00C9619F">
              <w:rPr>
                <w:lang w:val="en-US"/>
              </w:rPr>
              <w:t>plansee</w:t>
            </w:r>
            <w:proofErr w:type="spellEnd"/>
            <w:r w:rsidRPr="00C9619F">
              <w:rPr>
                <w:lang w:val="en-US"/>
              </w:rPr>
              <w:t xml:space="preserve"> </w:t>
            </w:r>
            <w:proofErr w:type="spellStart"/>
            <w:r w:rsidRPr="00C9619F">
              <w:rPr>
                <w:lang w:val="en-US"/>
              </w:rPr>
              <w:t>executate</w:t>
            </w:r>
            <w:proofErr w:type="spellEnd"/>
            <w:r w:rsidRPr="00C9619F">
              <w:rPr>
                <w:lang w:val="en-US"/>
              </w:rPr>
              <w:t xml:space="preserve"> in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de pina la 20 m </w:t>
            </w:r>
            <w:proofErr w:type="spellStart"/>
            <w:r w:rsidRPr="00C9619F">
              <w:rPr>
                <w:lang w:val="en-US"/>
              </w:rPr>
              <w:t>inaltime</w:t>
            </w:r>
            <w:proofErr w:type="spellEnd"/>
            <w:r w:rsidRPr="00C9619F">
              <w:rPr>
                <w:lang w:val="en-US"/>
              </w:rPr>
              <w:t xml:space="preserve">, cu </w:t>
            </w:r>
            <w:proofErr w:type="spellStart"/>
            <w:r w:rsidRPr="00C9619F">
              <w:rPr>
                <w:lang w:val="en-US"/>
              </w:rPr>
              <w:t>grinzi</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rezemate</w:t>
            </w:r>
            <w:proofErr w:type="spellEnd"/>
            <w:r w:rsidRPr="00C9619F">
              <w:rPr>
                <w:lang w:val="en-US"/>
              </w:rPr>
              <w:t xml:space="preserve"> pe </w:t>
            </w:r>
            <w:proofErr w:type="spellStart"/>
            <w:r w:rsidRPr="00C9619F">
              <w:rPr>
                <w:lang w:val="en-US"/>
              </w:rPr>
              <w:t>popi</w:t>
            </w:r>
            <w:proofErr w:type="spellEnd"/>
            <w:r w:rsidRPr="00C9619F">
              <w:rPr>
                <w:lang w:val="en-US"/>
              </w:rPr>
              <w:t xml:space="preserve"> </w:t>
            </w:r>
            <w:proofErr w:type="spellStart"/>
            <w:r w:rsidRPr="00C9619F">
              <w:rPr>
                <w:lang w:val="en-US"/>
              </w:rPr>
              <w:t>metalici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192,00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3 279,00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RpCB04C</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C-25/20 Bc25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48,00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3.5. Sector monolit Um5</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RpCC02A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w:t>
            </w:r>
            <w:proofErr w:type="spellStart"/>
            <w:r w:rsidRPr="00C9619F">
              <w:rPr>
                <w:lang w:val="en-US"/>
              </w:rPr>
              <w:t>mixte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placaj</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la </w:t>
            </w:r>
            <w:proofErr w:type="spellStart"/>
            <w:r w:rsidRPr="00C9619F">
              <w:rPr>
                <w:lang w:val="en-US"/>
              </w:rPr>
              <w:t>completari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refaceri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placi</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grinzi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la </w:t>
            </w:r>
            <w:proofErr w:type="spellStart"/>
            <w:r w:rsidRPr="00C9619F">
              <w:rPr>
                <w:lang w:val="en-US"/>
              </w:rPr>
              <w:t>placi</w:t>
            </w:r>
            <w:proofErr w:type="spellEnd"/>
            <w:r w:rsidRPr="00C9619F">
              <w:rPr>
                <w:lang w:val="en-US"/>
              </w:rPr>
              <w:t xml:space="preserve"> </w:t>
            </w:r>
            <w:proofErr w:type="spellStart"/>
            <w:r w:rsidRPr="00C9619F">
              <w:rPr>
                <w:lang w:val="en-US"/>
              </w:rPr>
              <w:t>drepte</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maximum 500 kg/</w:t>
            </w:r>
            <w:proofErr w:type="spellStart"/>
            <w:r w:rsidRPr="00C9619F">
              <w:rPr>
                <w:lang w:val="en-US"/>
              </w:rPr>
              <w:t>mp</w:t>
            </w:r>
            <w:proofErr w:type="spellEnd"/>
            <w:r w:rsidRPr="00C9619F">
              <w:rPr>
                <w:lang w:val="en-US"/>
              </w:rPr>
              <w:t xml:space="preserve">, la </w:t>
            </w:r>
            <w:proofErr w:type="spellStart"/>
            <w:r w:rsidRPr="00C9619F">
              <w:rPr>
                <w:lang w:val="en-US"/>
              </w:rPr>
              <w:t>plansee</w:t>
            </w:r>
            <w:proofErr w:type="spellEnd"/>
            <w:r w:rsidRPr="00C9619F">
              <w:rPr>
                <w:lang w:val="en-US"/>
              </w:rPr>
              <w:t xml:space="preserve"> </w:t>
            </w:r>
            <w:proofErr w:type="spellStart"/>
            <w:r w:rsidRPr="00C9619F">
              <w:rPr>
                <w:lang w:val="en-US"/>
              </w:rPr>
              <w:t>executate</w:t>
            </w:r>
            <w:proofErr w:type="spellEnd"/>
            <w:r w:rsidRPr="00C9619F">
              <w:rPr>
                <w:lang w:val="en-US"/>
              </w:rPr>
              <w:t xml:space="preserve"> in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de pina la 20 m </w:t>
            </w:r>
            <w:proofErr w:type="spellStart"/>
            <w:r w:rsidRPr="00C9619F">
              <w:rPr>
                <w:lang w:val="en-US"/>
              </w:rPr>
              <w:t>inaltime</w:t>
            </w:r>
            <w:proofErr w:type="spellEnd"/>
            <w:r w:rsidRPr="00C9619F">
              <w:rPr>
                <w:lang w:val="en-US"/>
              </w:rPr>
              <w:t xml:space="preserve">, cu </w:t>
            </w:r>
            <w:proofErr w:type="spellStart"/>
            <w:r w:rsidRPr="00C9619F">
              <w:rPr>
                <w:lang w:val="en-US"/>
              </w:rPr>
              <w:t>grinzi</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rezemate</w:t>
            </w:r>
            <w:proofErr w:type="spellEnd"/>
            <w:r w:rsidRPr="00C9619F">
              <w:rPr>
                <w:lang w:val="en-US"/>
              </w:rPr>
              <w:t xml:space="preserve"> pe </w:t>
            </w:r>
            <w:proofErr w:type="spellStart"/>
            <w:r w:rsidRPr="00C9619F">
              <w:rPr>
                <w:lang w:val="en-US"/>
              </w:rPr>
              <w:t>popi</w:t>
            </w:r>
            <w:proofErr w:type="spellEnd"/>
            <w:r w:rsidRPr="00C9619F">
              <w:rPr>
                <w:lang w:val="en-US"/>
              </w:rPr>
              <w:t xml:space="preserve"> </w:t>
            </w:r>
            <w:proofErr w:type="spellStart"/>
            <w:r w:rsidRPr="00C9619F">
              <w:rPr>
                <w:lang w:val="en-US"/>
              </w:rPr>
              <w:t>metalici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RpCD01F1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de pina la 8 mm </w:t>
            </w:r>
            <w:proofErr w:type="spellStart"/>
            <w:r w:rsidRPr="00C9619F">
              <w:rPr>
                <w:lang w:val="en-US"/>
              </w:rPr>
              <w:t>inclusiv</w:t>
            </w:r>
            <w:proofErr w:type="spellEnd"/>
            <w:r w:rsidRPr="00C9619F">
              <w:rPr>
                <w:lang w:val="en-US"/>
              </w:rPr>
              <w:t xml:space="preserve">,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proofErr w:type="gramStart"/>
            <w:r w:rsidRPr="00C9619F">
              <w:rPr>
                <w:lang w:val="en-US"/>
              </w:rPr>
              <w:t>si</w:t>
            </w:r>
            <w:proofErr w:type="spellEnd"/>
            <w:r w:rsidRPr="00C9619F">
              <w:rPr>
                <w:lang w:val="en-US"/>
              </w:rPr>
              <w:t xml:space="preserve">  cadre</w:t>
            </w:r>
            <w:proofErr w:type="gramEnd"/>
            <w:r w:rsidRPr="00C9619F">
              <w:rPr>
                <w:lang w:val="en-US"/>
              </w:rPr>
              <w:t xml:space="preserve"> </w:t>
            </w:r>
            <w:proofErr w:type="spellStart"/>
            <w:r w:rsidRPr="00C9619F">
              <w:rPr>
                <w:lang w:val="en-US"/>
              </w:rPr>
              <w:t>inclinate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curbe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294,80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firstLine="77"/>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512,00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RpCB04C</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lastRenderedPageBreak/>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C-25/20 Bc25</w:t>
            </w:r>
          </w:p>
        </w:tc>
        <w:tc>
          <w:tcPr>
            <w:tcW w:w="877" w:type="dxa"/>
            <w:tcBorders>
              <w:top w:val="single" w:sz="4" w:space="0" w:color="auto"/>
              <w:bottom w:val="single" w:sz="4" w:space="0" w:color="auto"/>
            </w:tcBorders>
            <w:vAlign w:val="center"/>
          </w:tcPr>
          <w:p w:rsidR="009D4874" w:rsidRDefault="00000000">
            <w:pPr>
              <w:pStyle w:val="Frspaiere"/>
            </w:pPr>
            <w:r>
              <w:lastRenderedPageBreak/>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7,00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3.6. Consolidarea placilor</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109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RpCC02A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w:t>
            </w:r>
            <w:proofErr w:type="spellStart"/>
            <w:r w:rsidRPr="00C9619F">
              <w:rPr>
                <w:lang w:val="en-US"/>
              </w:rPr>
              <w:t>mixte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placaj</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la </w:t>
            </w:r>
            <w:proofErr w:type="spellStart"/>
            <w:r w:rsidRPr="00C9619F">
              <w:rPr>
                <w:lang w:val="en-US"/>
              </w:rPr>
              <w:t>completari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refaceri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placi</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110</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RpCC03B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Sustineri</w:t>
            </w:r>
            <w:proofErr w:type="spellEnd"/>
            <w:r w:rsidRPr="00C9619F">
              <w:rPr>
                <w:lang w:val="en-US"/>
              </w:rPr>
              <w:t xml:space="preserve"> din </w:t>
            </w:r>
            <w:proofErr w:type="spellStart"/>
            <w:r w:rsidRPr="00C9619F">
              <w:rPr>
                <w:lang w:val="en-US"/>
              </w:rPr>
              <w:t>grinzi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cofraje</w:t>
            </w:r>
            <w:proofErr w:type="spellEnd"/>
            <w:r w:rsidRPr="00C9619F">
              <w:rPr>
                <w:lang w:val="en-US"/>
              </w:rPr>
              <w:t xml:space="preserve">, la </w:t>
            </w:r>
            <w:proofErr w:type="spellStart"/>
            <w:r w:rsidRPr="00C9619F">
              <w:rPr>
                <w:lang w:val="en-US"/>
              </w:rPr>
              <w:t>placi</w:t>
            </w:r>
            <w:proofErr w:type="spellEnd"/>
            <w:r w:rsidRPr="00C9619F">
              <w:rPr>
                <w:lang w:val="en-US"/>
              </w:rPr>
              <w:t xml:space="preserve"> </w:t>
            </w:r>
            <w:proofErr w:type="spellStart"/>
            <w:r w:rsidRPr="00C9619F">
              <w:rPr>
                <w:lang w:val="en-US"/>
              </w:rPr>
              <w:t>drepte</w:t>
            </w:r>
            <w:proofErr w:type="spellEnd"/>
            <w:r w:rsidRPr="00C9619F">
              <w:rPr>
                <w:lang w:val="en-US"/>
              </w:rPr>
              <w:t xml:space="preserve">, cu </w:t>
            </w:r>
            <w:proofErr w:type="spellStart"/>
            <w:r w:rsidRPr="00C9619F">
              <w:rPr>
                <w:lang w:val="en-US"/>
              </w:rPr>
              <w:t>sarcina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asupra</w:t>
            </w:r>
            <w:proofErr w:type="spellEnd"/>
            <w:r w:rsidRPr="00C9619F">
              <w:rPr>
                <w:lang w:val="en-US"/>
              </w:rPr>
              <w:t xml:space="preserve"> </w:t>
            </w:r>
            <w:proofErr w:type="spellStart"/>
            <w:r w:rsidRPr="00C9619F">
              <w:rPr>
                <w:lang w:val="en-US"/>
              </w:rPr>
              <w:t>cofrajelor</w:t>
            </w:r>
            <w:proofErr w:type="spellEnd"/>
            <w:r w:rsidRPr="00C9619F">
              <w:rPr>
                <w:lang w:val="en-US"/>
              </w:rPr>
              <w:t xml:space="preserve"> de maximum 500 kg/</w:t>
            </w:r>
            <w:proofErr w:type="spellStart"/>
            <w:r w:rsidRPr="00C9619F">
              <w:rPr>
                <w:lang w:val="en-US"/>
              </w:rPr>
              <w:t>mp</w:t>
            </w:r>
            <w:proofErr w:type="spellEnd"/>
            <w:r w:rsidRPr="00C9619F">
              <w:rPr>
                <w:lang w:val="en-US"/>
              </w:rPr>
              <w:t xml:space="preserve">, la </w:t>
            </w:r>
            <w:proofErr w:type="spellStart"/>
            <w:r w:rsidRPr="00C9619F">
              <w:rPr>
                <w:lang w:val="en-US"/>
              </w:rPr>
              <w:t>plansee</w:t>
            </w:r>
            <w:proofErr w:type="spellEnd"/>
            <w:r w:rsidRPr="00C9619F">
              <w:rPr>
                <w:lang w:val="en-US"/>
              </w:rPr>
              <w:t xml:space="preserve"> </w:t>
            </w:r>
            <w:proofErr w:type="spellStart"/>
            <w:r w:rsidRPr="00C9619F">
              <w:rPr>
                <w:lang w:val="en-US"/>
              </w:rPr>
              <w:t>executate</w:t>
            </w:r>
            <w:proofErr w:type="spellEnd"/>
            <w:r w:rsidRPr="00C9619F">
              <w:rPr>
                <w:lang w:val="en-US"/>
              </w:rPr>
              <w:t xml:space="preserve"> in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de pina la 20 m </w:t>
            </w:r>
            <w:proofErr w:type="spellStart"/>
            <w:r w:rsidRPr="00C9619F">
              <w:rPr>
                <w:lang w:val="en-US"/>
              </w:rPr>
              <w:t>inaltime</w:t>
            </w:r>
            <w:proofErr w:type="spellEnd"/>
            <w:r w:rsidRPr="00C9619F">
              <w:rPr>
                <w:lang w:val="en-US"/>
              </w:rPr>
              <w:t xml:space="preserve">, cu </w:t>
            </w:r>
            <w:proofErr w:type="spellStart"/>
            <w:r w:rsidRPr="00C9619F">
              <w:rPr>
                <w:lang w:val="en-US"/>
              </w:rPr>
              <w:t>grinzi</w:t>
            </w:r>
            <w:proofErr w:type="spellEnd"/>
            <w:r w:rsidRPr="00C9619F">
              <w:rPr>
                <w:lang w:val="en-US"/>
              </w:rPr>
              <w:t xml:space="preserve"> </w:t>
            </w:r>
            <w:proofErr w:type="spellStart"/>
            <w:r w:rsidRPr="00C9619F">
              <w:rPr>
                <w:lang w:val="en-US"/>
              </w:rPr>
              <w:t>extensibile</w:t>
            </w:r>
            <w:proofErr w:type="spellEnd"/>
            <w:r w:rsidRPr="00C9619F">
              <w:rPr>
                <w:lang w:val="en-US"/>
              </w:rPr>
              <w:t xml:space="preserve"> </w:t>
            </w:r>
            <w:proofErr w:type="spellStart"/>
            <w:r w:rsidRPr="00C9619F">
              <w:rPr>
                <w:lang w:val="en-US"/>
              </w:rPr>
              <w:t>rezemate</w:t>
            </w:r>
            <w:proofErr w:type="spellEnd"/>
            <w:r w:rsidRPr="00C9619F">
              <w:rPr>
                <w:lang w:val="en-US"/>
              </w:rPr>
              <w:t xml:space="preserve"> pe </w:t>
            </w:r>
            <w:proofErr w:type="spellStart"/>
            <w:r w:rsidRPr="00C9619F">
              <w:rPr>
                <w:lang w:val="en-US"/>
              </w:rPr>
              <w:t>popi</w:t>
            </w:r>
            <w:proofErr w:type="spellEnd"/>
            <w:r w:rsidRPr="00C9619F">
              <w:rPr>
                <w:lang w:val="en-US"/>
              </w:rPr>
              <w:t xml:space="preserve"> </w:t>
            </w:r>
            <w:proofErr w:type="spellStart"/>
            <w:r w:rsidRPr="00C9619F">
              <w:rPr>
                <w:lang w:val="en-US"/>
              </w:rPr>
              <w:t>metalici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RpCD01F1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hanging="141"/>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de pina la 8 mm </w:t>
            </w:r>
            <w:proofErr w:type="spellStart"/>
            <w:r w:rsidRPr="00C9619F">
              <w:rPr>
                <w:lang w:val="en-US"/>
              </w:rPr>
              <w:t>inclusiv</w:t>
            </w:r>
            <w:proofErr w:type="spellEnd"/>
            <w:r w:rsidRPr="00C9619F">
              <w:rPr>
                <w:lang w:val="en-US"/>
              </w:rPr>
              <w:t xml:space="preserve">,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proofErr w:type="gramStart"/>
            <w:r w:rsidRPr="00C9619F">
              <w:rPr>
                <w:lang w:val="en-US"/>
              </w:rPr>
              <w:t>si</w:t>
            </w:r>
            <w:proofErr w:type="spellEnd"/>
            <w:r w:rsidRPr="00C9619F">
              <w:rPr>
                <w:lang w:val="en-US"/>
              </w:rPr>
              <w:t xml:space="preserve">  cadre</w:t>
            </w:r>
            <w:proofErr w:type="gramEnd"/>
            <w:r w:rsidRPr="00C9619F">
              <w:rPr>
                <w:lang w:val="en-US"/>
              </w:rPr>
              <w:t xml:space="preserve"> </w:t>
            </w:r>
            <w:proofErr w:type="spellStart"/>
            <w:r w:rsidRPr="00C9619F">
              <w:rPr>
                <w:lang w:val="en-US"/>
              </w:rPr>
              <w:t>inclinate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curbe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112</w:t>
            </w:r>
          </w:p>
        </w:tc>
        <w:tc>
          <w:tcPr>
            <w:tcW w:w="1154" w:type="dxa"/>
            <w:tcBorders>
              <w:top w:val="single" w:sz="4" w:space="0" w:color="auto"/>
              <w:bottom w:val="single" w:sz="4" w:space="0" w:color="auto"/>
            </w:tcBorders>
            <w:vAlign w:val="center"/>
          </w:tcPr>
          <w:p w:rsidR="009D4874" w:rsidRDefault="00000000">
            <w:pPr>
              <w:pStyle w:val="Frspaiere"/>
              <w:ind w:rightChars="-31" w:right="-62"/>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firstLine="77"/>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C-20/16 Bc20 (B250)</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RCsJ10A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Reparatii</w:t>
            </w:r>
            <w:proofErr w:type="spellEnd"/>
            <w:r w:rsidRPr="00C9619F">
              <w:rPr>
                <w:lang w:val="en-US"/>
              </w:rPr>
              <w:t xml:space="preserve"> de </w:t>
            </w:r>
            <w:proofErr w:type="spellStart"/>
            <w:r w:rsidRPr="00C9619F">
              <w:rPr>
                <w:lang w:val="en-US"/>
              </w:rPr>
              <w:t>tencuieli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de 3 cm </w:t>
            </w:r>
            <w:proofErr w:type="spellStart"/>
            <w:r w:rsidRPr="00C9619F">
              <w:rPr>
                <w:lang w:val="en-US"/>
              </w:rPr>
              <w:t>grosime</w:t>
            </w:r>
            <w:proofErr w:type="spellEnd"/>
            <w:r w:rsidRPr="00C9619F">
              <w:rPr>
                <w:lang w:val="en-US"/>
              </w:rPr>
              <w:t xml:space="preserve">, </w:t>
            </w:r>
            <w:proofErr w:type="spellStart"/>
            <w:r w:rsidRPr="00C9619F">
              <w:rPr>
                <w:lang w:val="en-US"/>
              </w:rPr>
              <w:t>executate</w:t>
            </w:r>
            <w:proofErr w:type="spellEnd"/>
            <w:r w:rsidRPr="00C9619F">
              <w:rPr>
                <w:lang w:val="en-US"/>
              </w:rPr>
              <w:t xml:space="preserve"> pe </w:t>
            </w:r>
            <w:proofErr w:type="spellStart"/>
            <w:r w:rsidRPr="00C9619F">
              <w:rPr>
                <w:lang w:val="en-US"/>
              </w:rPr>
              <w:t>impletitura</w:t>
            </w:r>
            <w:proofErr w:type="spellEnd"/>
            <w:r w:rsidRPr="00C9619F">
              <w:rPr>
                <w:lang w:val="en-US"/>
              </w:rPr>
              <w:t xml:space="preserve"> de </w:t>
            </w:r>
            <w:proofErr w:type="spellStart"/>
            <w:r w:rsidRPr="00C9619F">
              <w:rPr>
                <w:lang w:val="en-US"/>
              </w:rPr>
              <w:t>sirma</w:t>
            </w:r>
            <w:proofErr w:type="spellEnd"/>
            <w:r w:rsidRPr="00C9619F">
              <w:rPr>
                <w:lang w:val="en-US"/>
              </w:rPr>
              <w:t xml:space="preserve">, </w:t>
            </w:r>
            <w:proofErr w:type="spellStart"/>
            <w:r w:rsidRPr="00C9619F">
              <w:rPr>
                <w:lang w:val="en-US"/>
              </w:rPr>
              <w:t>driscuite</w:t>
            </w:r>
            <w:proofErr w:type="spellEnd"/>
            <w:r w:rsidRPr="00C9619F">
              <w:rPr>
                <w:lang w:val="en-US"/>
              </w:rPr>
              <w:t xml:space="preserve">, la </w:t>
            </w:r>
            <w:proofErr w:type="spellStart"/>
            <w:r w:rsidRPr="00C9619F">
              <w:rPr>
                <w:lang w:val="en-US"/>
              </w:rPr>
              <w:t>tavane</w:t>
            </w:r>
            <w:proofErr w:type="spellEnd"/>
            <w:r w:rsidRPr="00C9619F">
              <w:rPr>
                <w:lang w:val="en-US"/>
              </w:rPr>
              <w:t xml:space="preserve">, cu </w:t>
            </w:r>
            <w:proofErr w:type="gramStart"/>
            <w:r w:rsidRPr="00C9619F">
              <w:rPr>
                <w:lang w:val="en-US"/>
              </w:rPr>
              <w:t>mortar</w:t>
            </w:r>
            <w:proofErr w:type="gramEnd"/>
            <w:r w:rsidRPr="00C9619F">
              <w:rPr>
                <w:lang w:val="en-US"/>
              </w:rPr>
              <w:t xml:space="preserve"> de </w:t>
            </w:r>
            <w:proofErr w:type="spellStart"/>
            <w:r w:rsidRPr="00C9619F">
              <w:rPr>
                <w:lang w:val="en-US"/>
              </w:rPr>
              <w:t>ciment</w:t>
            </w:r>
            <w:proofErr w:type="spellEnd"/>
            <w:r w:rsidRPr="00C9619F">
              <w:rPr>
                <w:lang w:val="en-US"/>
              </w:rPr>
              <w:t xml:space="preserve">-var </w:t>
            </w:r>
            <w:proofErr w:type="spellStart"/>
            <w:r w:rsidRPr="00C9619F">
              <w:rPr>
                <w:lang w:val="en-US"/>
              </w:rPr>
              <w:t>marca</w:t>
            </w:r>
            <w:proofErr w:type="spellEnd"/>
            <w:r w:rsidRPr="00C9619F">
              <w:rPr>
                <w:lang w:val="en-US"/>
              </w:rPr>
              <w:t xml:space="preserve"> 100-T </w:t>
            </w:r>
            <w:proofErr w:type="spellStart"/>
            <w:r w:rsidRPr="00C9619F">
              <w:rPr>
                <w:lang w:val="en-US"/>
              </w:rPr>
              <w:t>pentru</w:t>
            </w:r>
            <w:proofErr w:type="spellEnd"/>
            <w:r w:rsidRPr="00C9619F">
              <w:rPr>
                <w:lang w:val="en-US"/>
              </w:rPr>
              <w:t xml:space="preserve"> </w:t>
            </w:r>
            <w:proofErr w:type="spellStart"/>
            <w:r w:rsidRPr="00C9619F">
              <w:rPr>
                <w:lang w:val="en-US"/>
              </w:rPr>
              <w:t>smir</w:t>
            </w:r>
            <w:proofErr w:type="spellEnd"/>
            <w:r w:rsidRPr="00C9619F">
              <w:rPr>
                <w:lang w:val="en-US"/>
              </w:rPr>
              <w:t xml:space="preserve">, mortar de </w:t>
            </w:r>
            <w:proofErr w:type="spellStart"/>
            <w:r w:rsidRPr="00C9619F">
              <w:rPr>
                <w:lang w:val="en-US"/>
              </w:rPr>
              <w:t>ciment</w:t>
            </w:r>
            <w:proofErr w:type="spellEnd"/>
            <w:r w:rsidRPr="00C9619F">
              <w:rPr>
                <w:lang w:val="en-US"/>
              </w:rPr>
              <w:t xml:space="preserve">-var </w:t>
            </w:r>
            <w:proofErr w:type="spellStart"/>
            <w:r w:rsidRPr="00C9619F">
              <w:rPr>
                <w:lang w:val="en-US"/>
              </w:rPr>
              <w:t>marca</w:t>
            </w:r>
            <w:proofErr w:type="spellEnd"/>
            <w:r w:rsidRPr="00C9619F">
              <w:rPr>
                <w:lang w:val="en-US"/>
              </w:rPr>
              <w:t xml:space="preserve"> 50-T </w:t>
            </w:r>
            <w:proofErr w:type="spellStart"/>
            <w:r w:rsidRPr="00C9619F">
              <w:rPr>
                <w:lang w:val="en-US"/>
              </w:rPr>
              <w:t>pentru</w:t>
            </w:r>
            <w:proofErr w:type="spellEnd"/>
            <w:r w:rsidRPr="00C9619F">
              <w:rPr>
                <w:lang w:val="en-US"/>
              </w:rPr>
              <w:t xml:space="preserve"> </w:t>
            </w:r>
            <w:proofErr w:type="spellStart"/>
            <w:r w:rsidRPr="00C9619F">
              <w:rPr>
                <w:lang w:val="en-US"/>
              </w:rPr>
              <w:t>grund</w:t>
            </w:r>
            <w:proofErr w:type="spellEnd"/>
            <w:r w:rsidRPr="00C9619F">
              <w:rPr>
                <w:lang w:val="en-US"/>
              </w:rPr>
              <w:t xml:space="preserve"> </w:t>
            </w:r>
            <w:proofErr w:type="spellStart"/>
            <w:r w:rsidRPr="00C9619F">
              <w:rPr>
                <w:lang w:val="en-US"/>
              </w:rPr>
              <w:t>si</w:t>
            </w:r>
            <w:proofErr w:type="spellEnd"/>
            <w:r w:rsidRPr="00C9619F">
              <w:rPr>
                <w:lang w:val="en-US"/>
              </w:rPr>
              <w:t xml:space="preserve"> mortar de var-</w:t>
            </w:r>
            <w:proofErr w:type="spellStart"/>
            <w:r w:rsidRPr="00C9619F">
              <w:rPr>
                <w:lang w:val="en-US"/>
              </w:rPr>
              <w:t>ciment</w:t>
            </w:r>
            <w:proofErr w:type="spellEnd"/>
            <w:r w:rsidRPr="00C9619F">
              <w:rPr>
                <w:lang w:val="en-US"/>
              </w:rPr>
              <w:t xml:space="preserve"> </w:t>
            </w:r>
            <w:proofErr w:type="spellStart"/>
            <w:r w:rsidRPr="00C9619F">
              <w:rPr>
                <w:lang w:val="en-US"/>
              </w:rPr>
              <w:t>marca</w:t>
            </w:r>
            <w:proofErr w:type="spellEnd"/>
            <w:r w:rsidRPr="00C9619F">
              <w:rPr>
                <w:lang w:val="en-US"/>
              </w:rPr>
              <w:t xml:space="preserve"> 10-T </w:t>
            </w:r>
            <w:proofErr w:type="spellStart"/>
            <w:r w:rsidRPr="00C9619F">
              <w:rPr>
                <w:lang w:val="en-US"/>
              </w:rPr>
              <w:t>pentru</w:t>
            </w:r>
            <w:proofErr w:type="spellEnd"/>
            <w:r w:rsidRPr="00C9619F">
              <w:rPr>
                <w:lang w:val="en-US"/>
              </w:rPr>
              <w:t xml:space="preserve"> </w:t>
            </w:r>
            <w:proofErr w:type="spellStart"/>
            <w:r w:rsidRPr="00C9619F">
              <w:rPr>
                <w:lang w:val="en-US"/>
              </w:rPr>
              <w:t>stratul</w:t>
            </w:r>
            <w:proofErr w:type="spellEnd"/>
            <w:r w:rsidRPr="00C9619F">
              <w:rPr>
                <w:lang w:val="en-US"/>
              </w:rPr>
              <w:t xml:space="preserve"> </w:t>
            </w:r>
            <w:proofErr w:type="spellStart"/>
            <w:r w:rsidRPr="00C9619F">
              <w:rPr>
                <w:lang w:val="en-US"/>
              </w:rPr>
              <w:t>vizibil</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80,00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3.7. Consolidarea Rm1, Rm2</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RpCC02B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w:t>
            </w:r>
            <w:proofErr w:type="spellStart"/>
            <w:r w:rsidRPr="00C9619F">
              <w:rPr>
                <w:lang w:val="en-US"/>
              </w:rPr>
              <w:t>mixte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placaj</w:t>
            </w:r>
            <w:proofErr w:type="spellEnd"/>
            <w:r w:rsidRPr="00C9619F">
              <w:rPr>
                <w:lang w:val="en-US"/>
              </w:rPr>
              <w:t xml:space="preserve">, </w:t>
            </w:r>
            <w:proofErr w:type="spellStart"/>
            <w:r w:rsidRPr="00C9619F">
              <w:rPr>
                <w:lang w:val="en-US"/>
              </w:rPr>
              <w:t>exclusiv</w:t>
            </w:r>
            <w:proofErr w:type="spellEnd"/>
            <w:r w:rsidRPr="00C9619F">
              <w:rPr>
                <w:lang w:val="en-US"/>
              </w:rPr>
              <w:t xml:space="preserve"> </w:t>
            </w:r>
            <w:proofErr w:type="spellStart"/>
            <w:r w:rsidRPr="00C9619F">
              <w:rPr>
                <w:lang w:val="en-US"/>
              </w:rPr>
              <w:t>sustinerile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la </w:t>
            </w:r>
            <w:proofErr w:type="spellStart"/>
            <w:r w:rsidRPr="00C9619F">
              <w:rPr>
                <w:lang w:val="en-US"/>
              </w:rPr>
              <w:t>completari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refaceri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in </w:t>
            </w:r>
            <w:proofErr w:type="spellStart"/>
            <w:r w:rsidRPr="00C9619F">
              <w:rPr>
                <w:lang w:val="en-US"/>
              </w:rPr>
              <w:t>grinzi</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39,90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RpCD01D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firstLine="77"/>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A240, cu </w:t>
            </w:r>
            <w:proofErr w:type="spellStart"/>
            <w:r w:rsidRPr="00C9619F">
              <w:rPr>
                <w:lang w:val="en-US"/>
              </w:rPr>
              <w:t>diametrul</w:t>
            </w:r>
            <w:proofErr w:type="spellEnd"/>
            <w:r w:rsidRPr="00C9619F">
              <w:rPr>
                <w:lang w:val="en-US"/>
              </w:rPr>
              <w:t xml:space="preserve"> de pina la 8 mm </w:t>
            </w:r>
            <w:proofErr w:type="spellStart"/>
            <w:r w:rsidRPr="00C9619F">
              <w:rPr>
                <w:lang w:val="en-US"/>
              </w:rPr>
              <w:t>inclusiv</w:t>
            </w:r>
            <w:proofErr w:type="spellEnd"/>
            <w:r w:rsidRPr="00C9619F">
              <w:rPr>
                <w:lang w:val="en-US"/>
              </w:rPr>
              <w:t xml:space="preserve">,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in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117</w:t>
            </w:r>
          </w:p>
        </w:tc>
        <w:tc>
          <w:tcPr>
            <w:tcW w:w="1154" w:type="dxa"/>
            <w:tcBorders>
              <w:top w:val="single" w:sz="4" w:space="0" w:color="auto"/>
              <w:bottom w:val="single" w:sz="4" w:space="0" w:color="auto"/>
            </w:tcBorders>
            <w:vAlign w:val="center"/>
          </w:tcPr>
          <w:p w:rsidR="009D4874" w:rsidRDefault="00000000" w:rsidP="008C2A4E">
            <w:pPr>
              <w:pStyle w:val="Frspaiere"/>
              <w:ind w:right="-136"/>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firstLine="77"/>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543,00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118</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C-15/12 Bc15 (B200)</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5,20</w:t>
            </w:r>
          </w:p>
        </w:tc>
      </w:tr>
      <w:tr w:rsidR="009D4874">
        <w:trPr>
          <w:trHeight w:val="23"/>
        </w:trPr>
        <w:tc>
          <w:tcPr>
            <w:tcW w:w="519" w:type="dxa"/>
            <w:tcBorders>
              <w:top w:val="nil"/>
              <w:left w:val="single" w:sz="6" w:space="0" w:color="auto"/>
              <w:bottom w:val="nil"/>
              <w:right w:val="nil"/>
            </w:tcBorders>
          </w:tcPr>
          <w:p w:rsidR="009D4874" w:rsidRDefault="009D4874">
            <w:pPr>
              <w:pStyle w:val="Frspaiere"/>
            </w:pP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4. Consolidarea peretilor</w:t>
            </w:r>
          </w:p>
        </w:tc>
        <w:tc>
          <w:tcPr>
            <w:tcW w:w="877" w:type="dxa"/>
            <w:tcBorders>
              <w:top w:val="nil"/>
              <w:left w:val="single" w:sz="6" w:space="0" w:color="auto"/>
              <w:bottom w:val="nil"/>
              <w:right w:val="nil"/>
            </w:tcBorders>
          </w:tcPr>
          <w:p w:rsidR="009D4874" w:rsidRDefault="009D4874">
            <w:pPr>
              <w:pStyle w:val="Frspaiere"/>
            </w:pPr>
          </w:p>
        </w:tc>
        <w:tc>
          <w:tcPr>
            <w:tcW w:w="912" w:type="dxa"/>
            <w:tcBorders>
              <w:top w:val="nil"/>
              <w:left w:val="single" w:sz="6" w:space="0" w:color="auto"/>
              <w:bottom w:val="nil"/>
              <w:right w:val="single" w:sz="4" w:space="0" w:color="auto"/>
            </w:tcBorders>
          </w:tcPr>
          <w:p w:rsidR="009D4874" w:rsidRDefault="009D4874">
            <w:pPr>
              <w:pStyle w:val="Frspaiere"/>
              <w:ind w:leftChars="-100" w:rightChars="-51" w:right="-102" w:hangingChars="100" w:hanging="200"/>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119</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Schela</w:t>
            </w:r>
            <w:proofErr w:type="spellEnd"/>
            <w:r w:rsidRPr="00C9619F">
              <w:rPr>
                <w:lang w:val="en-US"/>
              </w:rPr>
              <w:t xml:space="preserve"> </w:t>
            </w:r>
            <w:proofErr w:type="spellStart"/>
            <w:r w:rsidRPr="00C9619F">
              <w:rPr>
                <w:lang w:val="en-US"/>
              </w:rPr>
              <w:t>metalica</w:t>
            </w:r>
            <w:proofErr w:type="spellEnd"/>
            <w:r w:rsidRPr="00C9619F">
              <w:rPr>
                <w:lang w:val="en-US"/>
              </w:rPr>
              <w:t xml:space="preserve"> </w:t>
            </w:r>
            <w:proofErr w:type="spellStart"/>
            <w:r w:rsidRPr="00C9619F">
              <w:rPr>
                <w:lang w:val="en-US"/>
              </w:rPr>
              <w:t>tubulara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lucrari</w:t>
            </w:r>
            <w:proofErr w:type="spellEnd"/>
            <w:r w:rsidRPr="00C9619F">
              <w:rPr>
                <w:lang w:val="en-US"/>
              </w:rPr>
              <w:t xml:space="preserve"> pe </w:t>
            </w:r>
            <w:proofErr w:type="spellStart"/>
            <w:r w:rsidRPr="00C9619F">
              <w:rPr>
                <w:lang w:val="en-US"/>
              </w:rPr>
              <w:t>suprafete</w:t>
            </w:r>
            <w:proofErr w:type="spellEnd"/>
            <w:r w:rsidRPr="00C9619F">
              <w:rPr>
                <w:lang w:val="en-US"/>
              </w:rPr>
              <w:t xml:space="preserve"> </w:t>
            </w:r>
            <w:proofErr w:type="spellStart"/>
            <w:r w:rsidRPr="00C9619F">
              <w:rPr>
                <w:lang w:val="en-US"/>
              </w:rPr>
              <w:t>verticale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pina la 30 m </w:t>
            </w:r>
            <w:proofErr w:type="spellStart"/>
            <w:r w:rsidRPr="00C9619F">
              <w:rPr>
                <w:lang w:val="en-US"/>
              </w:rPr>
              <w:t>inclusiv</w:t>
            </w:r>
            <w:proofErr w:type="spellEnd"/>
            <w:r w:rsidRPr="00C9619F">
              <w:rPr>
                <w:lang w:val="en-US"/>
              </w:rPr>
              <w:t xml:space="preserve">, cu </w:t>
            </w:r>
            <w:proofErr w:type="spellStart"/>
            <w:r w:rsidRPr="00C9619F">
              <w:rPr>
                <w:lang w:val="en-US"/>
              </w:rPr>
              <w:t>imobilizarea</w:t>
            </w:r>
            <w:proofErr w:type="spellEnd"/>
            <w:r w:rsidRPr="00C9619F">
              <w:rPr>
                <w:lang w:val="en-US"/>
              </w:rPr>
              <w:t xml:space="preserve"> </w:t>
            </w:r>
            <w:proofErr w:type="spellStart"/>
            <w:r w:rsidRPr="00C9619F">
              <w:rPr>
                <w:lang w:val="en-US"/>
              </w:rPr>
              <w:t>schelei</w:t>
            </w:r>
            <w:proofErr w:type="spellEnd"/>
            <w:r w:rsidRPr="00C9619F">
              <w:rPr>
                <w:lang w:val="en-US"/>
              </w:rPr>
              <w:t xml:space="preserve"> </w:t>
            </w:r>
            <w:proofErr w:type="spellStart"/>
            <w:r w:rsidRPr="00C9619F">
              <w:rPr>
                <w:lang w:val="en-US"/>
              </w:rPr>
              <w:t>timp</w:t>
            </w:r>
            <w:proofErr w:type="spellEnd"/>
            <w:r w:rsidRPr="00C9619F">
              <w:rPr>
                <w:lang w:val="en-US"/>
              </w:rPr>
              <w:t xml:space="preserve"> de 25 </w:t>
            </w:r>
            <w:proofErr w:type="spellStart"/>
            <w:r w:rsidRPr="00C9619F">
              <w:rPr>
                <w:lang w:val="en-US"/>
              </w:rPr>
              <w:t>zile</w:t>
            </w:r>
            <w:proofErr w:type="spellEnd"/>
            <w:r w:rsidRPr="00C9619F">
              <w:rPr>
                <w:lang w:val="en-US"/>
              </w:rPr>
              <w:t xml:space="preserve"> (200 ore)</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1 551,64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120</w:t>
            </w:r>
          </w:p>
        </w:tc>
        <w:tc>
          <w:tcPr>
            <w:tcW w:w="1154" w:type="dxa"/>
            <w:tcBorders>
              <w:top w:val="single" w:sz="4" w:space="0" w:color="auto"/>
              <w:bottom w:val="single" w:sz="4" w:space="0" w:color="auto"/>
            </w:tcBorders>
            <w:vAlign w:val="center"/>
          </w:tcPr>
          <w:p w:rsidR="009D4874" w:rsidRDefault="00000000" w:rsidP="008C2A4E">
            <w:pPr>
              <w:pStyle w:val="Frspaiere"/>
              <w:ind w:right="-136"/>
              <w:rPr>
                <w:lang w:val="en-US"/>
              </w:rPr>
            </w:pPr>
            <w:r>
              <w:rPr>
                <w:lang w:val="en-US"/>
              </w:rPr>
              <w:t>RpCD02D1</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77" w:firstLine="77"/>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otel-beton</w:t>
            </w:r>
            <w:proofErr w:type="spellEnd"/>
            <w:r w:rsidRPr="00C9619F">
              <w:rPr>
                <w:lang w:val="en-US"/>
              </w:rPr>
              <w:t xml:space="preserve"> A500C,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de </w:t>
            </w:r>
            <w:proofErr w:type="spellStart"/>
            <w:r w:rsidRPr="00C9619F">
              <w:rPr>
                <w:lang w:val="en-US"/>
              </w:rPr>
              <w:t>peste</w:t>
            </w:r>
            <w:proofErr w:type="spellEnd"/>
            <w:r w:rsidRPr="00C9619F">
              <w:rPr>
                <w:lang w:val="en-US"/>
              </w:rPr>
              <w:t xml:space="preserve"> 8 mm,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elemente</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fasonarea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armaturilor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stilpi</w:t>
            </w:r>
            <w:proofErr w:type="spellEnd"/>
            <w:r w:rsidRPr="00C9619F">
              <w:rPr>
                <w:lang w:val="en-US"/>
              </w:rPr>
              <w:t xml:space="preserve">, </w:t>
            </w:r>
            <w:proofErr w:type="spellStart"/>
            <w:r w:rsidRPr="00C9619F">
              <w:rPr>
                <w:lang w:val="en-US"/>
              </w:rPr>
              <w:t>grinzi</w:t>
            </w:r>
            <w:proofErr w:type="spellEnd"/>
            <w:r w:rsidRPr="00C9619F">
              <w:rPr>
                <w:lang w:val="en-US"/>
              </w:rPr>
              <w:t xml:space="preserve"> etc.</w:t>
            </w:r>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932,00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 xml:space="preserve"> 121</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RpCB04B</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stilpi</w:t>
            </w:r>
            <w:proofErr w:type="spellEnd"/>
            <w:r w:rsidRPr="00C9619F">
              <w:rPr>
                <w:lang w:val="en-US"/>
              </w:rPr>
              <w:t xml:space="preserve">, </w:t>
            </w:r>
            <w:proofErr w:type="spellStart"/>
            <w:r w:rsidRPr="00C9619F">
              <w:rPr>
                <w:lang w:val="en-US"/>
              </w:rPr>
              <w:t>nervuri</w:t>
            </w:r>
            <w:proofErr w:type="spellEnd"/>
            <w:r w:rsidRPr="00C9619F">
              <w:rPr>
                <w:lang w:val="en-US"/>
              </w:rPr>
              <w:t xml:space="preserve">, </w:t>
            </w:r>
            <w:proofErr w:type="spellStart"/>
            <w:r w:rsidRPr="00C9619F">
              <w:rPr>
                <w:lang w:val="en-US"/>
              </w:rPr>
              <w:t>placi</w:t>
            </w:r>
            <w:proofErr w:type="spellEnd"/>
            <w:r w:rsidRPr="00C9619F">
              <w:rPr>
                <w:lang w:val="en-US"/>
              </w:rPr>
              <w:t xml:space="preserve">, </w:t>
            </w:r>
            <w:proofErr w:type="spellStart"/>
            <w:r w:rsidRPr="00C9619F">
              <w:rPr>
                <w:lang w:val="en-US"/>
              </w:rPr>
              <w:t>podeste</w:t>
            </w:r>
            <w:proofErr w:type="spellEnd"/>
            <w:r w:rsidRPr="00C9619F">
              <w:rPr>
                <w:lang w:val="en-US"/>
              </w:rPr>
              <w:t xml:space="preserve">, </w:t>
            </w:r>
            <w:proofErr w:type="spellStart"/>
            <w:r w:rsidRPr="00C9619F">
              <w:rPr>
                <w:lang w:val="en-US"/>
              </w:rPr>
              <w:t>scari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cuzineti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plansee</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rampe</w:t>
            </w:r>
            <w:proofErr w:type="spellEnd"/>
            <w:r w:rsidRPr="00C9619F">
              <w:rPr>
                <w:lang w:val="en-US"/>
              </w:rPr>
              <w:t xml:space="preserve"> de </w:t>
            </w:r>
            <w:proofErr w:type="spellStart"/>
            <w:r w:rsidRPr="00C9619F">
              <w:rPr>
                <w:lang w:val="en-US"/>
              </w:rPr>
              <w:t>scara</w:t>
            </w:r>
            <w:proofErr w:type="spellEnd"/>
            <w:r w:rsidRPr="00C9619F">
              <w:rPr>
                <w:lang w:val="en-US"/>
              </w:rPr>
              <w:t xml:space="preserve"> etc., la </w:t>
            </w:r>
            <w:proofErr w:type="spellStart"/>
            <w:r w:rsidRPr="00C9619F">
              <w:rPr>
                <w:lang w:val="en-US"/>
              </w:rPr>
              <w:t>cladiri</w:t>
            </w:r>
            <w:proofErr w:type="spellEnd"/>
            <w:r w:rsidRPr="00C9619F">
              <w:rPr>
                <w:lang w:val="en-US"/>
              </w:rPr>
              <w:t xml:space="preserve"> </w:t>
            </w:r>
            <w:proofErr w:type="spellStart"/>
            <w:r w:rsidRPr="00C9619F">
              <w:rPr>
                <w:lang w:val="en-US"/>
              </w:rPr>
              <w:t>existente</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betoniera</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cu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C-20/16 Bc20 (B250)</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57,00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 xml:space="preserve"> 122</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RpCG17A</w:t>
            </w:r>
          </w:p>
          <w:p w:rsidR="009D4874" w:rsidRDefault="009D4874">
            <w:pPr>
              <w:pStyle w:val="Frspaiere"/>
            </w:pPr>
          </w:p>
        </w:tc>
        <w:tc>
          <w:tcPr>
            <w:tcW w:w="6288"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Consolidarea</w:t>
            </w:r>
            <w:proofErr w:type="spellEnd"/>
            <w:r w:rsidRPr="00C9619F">
              <w:rPr>
                <w:lang w:val="en-US"/>
              </w:rPr>
              <w:t xml:space="preserve"> </w:t>
            </w:r>
            <w:proofErr w:type="spellStart"/>
            <w:r w:rsidRPr="00C9619F">
              <w:rPr>
                <w:lang w:val="en-US"/>
              </w:rPr>
              <w:t>zidariei</w:t>
            </w:r>
            <w:proofErr w:type="spellEnd"/>
            <w:r w:rsidRPr="00C9619F">
              <w:rPr>
                <w:lang w:val="en-US"/>
              </w:rPr>
              <w:t xml:space="preserve"> </w:t>
            </w:r>
            <w:proofErr w:type="spellStart"/>
            <w:r w:rsidRPr="00C9619F">
              <w:rPr>
                <w:lang w:val="en-US"/>
              </w:rPr>
              <w:t>portante</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camasuire</w:t>
            </w:r>
            <w:proofErr w:type="spellEnd"/>
            <w:r w:rsidRPr="00C9619F">
              <w:rPr>
                <w:lang w:val="en-US"/>
              </w:rPr>
              <w:t xml:space="preserve"> cu </w:t>
            </w:r>
            <w:proofErr w:type="spellStart"/>
            <w:r w:rsidRPr="00C9619F">
              <w:rPr>
                <w:lang w:val="en-US"/>
              </w:rPr>
              <w:t>plase</w:t>
            </w:r>
            <w:proofErr w:type="spellEnd"/>
            <w:r w:rsidRPr="00C9619F">
              <w:rPr>
                <w:lang w:val="en-US"/>
              </w:rPr>
              <w:t xml:space="preserve"> </w:t>
            </w:r>
            <w:proofErr w:type="spellStart"/>
            <w:r w:rsidRPr="00C9619F">
              <w:rPr>
                <w:lang w:val="en-US"/>
              </w:rPr>
              <w:t>sudate</w:t>
            </w:r>
            <w:proofErr w:type="spellEnd"/>
            <w:r w:rsidRPr="00C9619F">
              <w:rPr>
                <w:lang w:val="en-US"/>
              </w:rPr>
              <w:t xml:space="preserve"> </w:t>
            </w:r>
            <w:r>
              <w:t>ВР</w:t>
            </w:r>
            <w:r w:rsidRPr="00C9619F">
              <w:rPr>
                <w:lang w:val="en-US"/>
              </w:rPr>
              <w:t xml:space="preserve">-1, cu d=4 mm, ochi150x150 </w:t>
            </w:r>
            <w:proofErr w:type="gramStart"/>
            <w:r w:rsidRPr="00C9619F">
              <w:rPr>
                <w:lang w:val="en-US"/>
              </w:rPr>
              <w:t>mm,  mortar</w:t>
            </w:r>
            <w:proofErr w:type="gramEnd"/>
            <w:r w:rsidRPr="00C9619F">
              <w:rPr>
                <w:lang w:val="en-US"/>
              </w:rPr>
              <w:t xml:space="preserve"> M 50-T </w:t>
            </w:r>
            <w:proofErr w:type="spellStart"/>
            <w:r w:rsidRPr="00C9619F">
              <w:rPr>
                <w:lang w:val="en-US"/>
              </w:rPr>
              <w:t>si</w:t>
            </w:r>
            <w:proofErr w:type="spellEnd"/>
            <w:r w:rsidRPr="00C9619F">
              <w:rPr>
                <w:lang w:val="en-US"/>
              </w:rPr>
              <w:t xml:space="preserve"> mortar M 100-T, de 5 cm </w:t>
            </w:r>
            <w:proofErr w:type="spellStart"/>
            <w:r w:rsidRPr="00C9619F">
              <w:rPr>
                <w:lang w:val="en-US"/>
              </w:rPr>
              <w:t>grosime</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plansa</w:t>
            </w:r>
            <w:proofErr w:type="spellEnd"/>
            <w:r w:rsidRPr="00C9619F">
              <w:rPr>
                <w:lang w:val="en-US"/>
              </w:rPr>
              <w:t xml:space="preserve"> 14 03/2020-2-1-CBA </w:t>
            </w:r>
            <w:proofErr w:type="spellStart"/>
            <w:r w:rsidRPr="00C9619F">
              <w:rPr>
                <w:lang w:val="en-US"/>
              </w:rPr>
              <w:t>notele</w:t>
            </w:r>
            <w:proofErr w:type="spellEnd"/>
            <w:r w:rsidRPr="00C9619F">
              <w:rPr>
                <w:lang w:val="en-US"/>
              </w:rPr>
              <w:t xml:space="preserve"> 1-3. </w:t>
            </w:r>
            <w:r>
              <w:t>Consum: Otel beton - 1.00 kg/m2, Plase sudate - 2.576 kg/m2</w:t>
            </w:r>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3 925,00</w:t>
            </w:r>
          </w:p>
        </w:tc>
      </w:tr>
      <w:tr w:rsidR="009D4874" w:rsidRPr="00C9619F">
        <w:trPr>
          <w:trHeight w:val="23"/>
        </w:trPr>
        <w:tc>
          <w:tcPr>
            <w:tcW w:w="519" w:type="dxa"/>
            <w:tcBorders>
              <w:top w:val="nil"/>
              <w:left w:val="single" w:sz="6" w:space="0" w:color="auto"/>
              <w:bottom w:val="nil"/>
              <w:right w:val="nil"/>
            </w:tcBorders>
          </w:tcPr>
          <w:p w:rsidR="009D4874" w:rsidRDefault="00000000">
            <w:pPr>
              <w:pStyle w:val="Frspaiere"/>
            </w:pPr>
            <w:r>
              <w:t xml:space="preserve"> </w:t>
            </w:r>
          </w:p>
        </w:tc>
        <w:tc>
          <w:tcPr>
            <w:tcW w:w="1154" w:type="dxa"/>
            <w:tcBorders>
              <w:top w:val="nil"/>
              <w:left w:val="single" w:sz="6" w:space="0" w:color="auto"/>
              <w:bottom w:val="nil"/>
              <w:right w:val="nil"/>
            </w:tcBorders>
          </w:tcPr>
          <w:p w:rsidR="009D4874" w:rsidRDefault="009D4874">
            <w:pPr>
              <w:pStyle w:val="Frspaiere"/>
            </w:pPr>
          </w:p>
        </w:tc>
        <w:tc>
          <w:tcPr>
            <w:tcW w:w="6288" w:type="dxa"/>
            <w:tcBorders>
              <w:top w:val="nil"/>
              <w:left w:val="single" w:sz="6" w:space="0" w:color="auto"/>
              <w:bottom w:val="nil"/>
              <w:right w:val="nil"/>
            </w:tcBorders>
          </w:tcPr>
          <w:p w:rsidR="009D4874" w:rsidRPr="00C9619F" w:rsidRDefault="00000000">
            <w:pPr>
              <w:pStyle w:val="Frspaiere"/>
              <w:rPr>
                <w:b/>
                <w:bCs/>
                <w:lang w:val="en-US"/>
              </w:rPr>
            </w:pPr>
            <w:proofErr w:type="spellStart"/>
            <w:r>
              <w:rPr>
                <w:b/>
                <w:bCs/>
                <w:lang w:val="en-US"/>
              </w:rPr>
              <w:t>Capitolul</w:t>
            </w:r>
            <w:proofErr w:type="spellEnd"/>
            <w:r w:rsidRPr="00C9619F">
              <w:rPr>
                <w:b/>
                <w:bCs/>
                <w:lang w:val="en-US"/>
              </w:rPr>
              <w:t xml:space="preserve"> 5. </w:t>
            </w:r>
            <w:proofErr w:type="spellStart"/>
            <w:r w:rsidRPr="00C9619F">
              <w:rPr>
                <w:b/>
                <w:bCs/>
                <w:lang w:val="en-US"/>
              </w:rPr>
              <w:t>Pereti</w:t>
            </w:r>
            <w:proofErr w:type="spellEnd"/>
            <w:r w:rsidRPr="00C9619F">
              <w:rPr>
                <w:b/>
                <w:bCs/>
                <w:lang w:val="en-US"/>
              </w:rPr>
              <w:t xml:space="preserve"> din </w:t>
            </w:r>
            <w:proofErr w:type="spellStart"/>
            <w:r w:rsidRPr="00C9619F">
              <w:rPr>
                <w:b/>
                <w:bCs/>
                <w:lang w:val="en-US"/>
              </w:rPr>
              <w:t>beton</w:t>
            </w:r>
            <w:proofErr w:type="spellEnd"/>
            <w:r w:rsidRPr="00C9619F">
              <w:rPr>
                <w:b/>
                <w:bCs/>
                <w:lang w:val="en-US"/>
              </w:rPr>
              <w:t xml:space="preserve"> </w:t>
            </w:r>
            <w:proofErr w:type="spellStart"/>
            <w:r w:rsidRPr="00C9619F">
              <w:rPr>
                <w:b/>
                <w:bCs/>
                <w:lang w:val="en-US"/>
              </w:rPr>
              <w:t>armat</w:t>
            </w:r>
            <w:proofErr w:type="spellEnd"/>
            <w:r w:rsidRPr="00C9619F">
              <w:rPr>
                <w:b/>
                <w:bCs/>
                <w:lang w:val="en-US"/>
              </w:rPr>
              <w:t xml:space="preserve"> </w:t>
            </w:r>
          </w:p>
        </w:tc>
        <w:tc>
          <w:tcPr>
            <w:tcW w:w="877" w:type="dxa"/>
            <w:tcBorders>
              <w:top w:val="nil"/>
              <w:left w:val="single" w:sz="6" w:space="0" w:color="auto"/>
              <w:bottom w:val="nil"/>
              <w:right w:val="nil"/>
            </w:tcBorders>
          </w:tcPr>
          <w:p w:rsidR="009D4874" w:rsidRPr="00C9619F" w:rsidRDefault="009D4874">
            <w:pPr>
              <w:pStyle w:val="Frspaiere"/>
              <w:rPr>
                <w:lang w:val="en-US"/>
              </w:rPr>
            </w:pPr>
          </w:p>
        </w:tc>
        <w:tc>
          <w:tcPr>
            <w:tcW w:w="912" w:type="dxa"/>
            <w:tcBorders>
              <w:top w:val="nil"/>
              <w:left w:val="single" w:sz="6" w:space="0" w:color="auto"/>
              <w:bottom w:val="nil"/>
              <w:right w:val="single" w:sz="4" w:space="0" w:color="auto"/>
            </w:tcBorders>
          </w:tcPr>
          <w:p w:rsidR="009D4874" w:rsidRPr="00C9619F" w:rsidRDefault="009D4874">
            <w:pPr>
              <w:pStyle w:val="Frspaiere"/>
              <w:ind w:leftChars="-100" w:rightChars="-51" w:right="-102" w:hangingChars="100" w:hanging="200"/>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123</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Cofraje</w:t>
            </w:r>
            <w:proofErr w:type="spellEnd"/>
            <w:r w:rsidRPr="00C9619F">
              <w:rPr>
                <w:lang w:val="en-US"/>
              </w:rPr>
              <w:t xml:space="preserve"> din </w:t>
            </w:r>
            <w:proofErr w:type="spellStart"/>
            <w:r w:rsidRPr="00C9619F">
              <w:rPr>
                <w:lang w:val="en-US"/>
              </w:rPr>
              <w:t>panouri</w:t>
            </w:r>
            <w:proofErr w:type="spellEnd"/>
            <w:r w:rsidRPr="00C9619F">
              <w:rPr>
                <w:lang w:val="en-US"/>
              </w:rPr>
              <w:t xml:space="preserve"> </w:t>
            </w:r>
            <w:proofErr w:type="spellStart"/>
            <w:r w:rsidRPr="00C9619F">
              <w:rPr>
                <w:lang w:val="en-US"/>
              </w:rPr>
              <w:t>refolosibile</w:t>
            </w:r>
            <w:proofErr w:type="spellEnd"/>
            <w:r w:rsidRPr="00C9619F">
              <w:rPr>
                <w:lang w:val="en-US"/>
              </w:rPr>
              <w:t xml:space="preserve">, cu </w:t>
            </w:r>
            <w:proofErr w:type="spellStart"/>
            <w:r w:rsidRPr="00C9619F">
              <w:rPr>
                <w:lang w:val="en-US"/>
              </w:rPr>
              <w:t>placaj</w:t>
            </w:r>
            <w:proofErr w:type="spellEnd"/>
            <w:r w:rsidRPr="00C9619F">
              <w:rPr>
                <w:lang w:val="en-US"/>
              </w:rPr>
              <w:t xml:space="preserve"> de 15 mm </w:t>
            </w:r>
            <w:proofErr w:type="spellStart"/>
            <w:r w:rsidRPr="00C9619F">
              <w:rPr>
                <w:lang w:val="en-US"/>
              </w:rPr>
              <w:t>pentru</w:t>
            </w:r>
            <w:proofErr w:type="spellEnd"/>
            <w:r w:rsidRPr="00C9619F">
              <w:rPr>
                <w:lang w:val="en-US"/>
              </w:rPr>
              <w:t xml:space="preserve"> </w:t>
            </w:r>
            <w:proofErr w:type="spellStart"/>
            <w:r w:rsidRPr="00C9619F">
              <w:rPr>
                <w:lang w:val="en-US"/>
              </w:rPr>
              <w:t>turnarea</w:t>
            </w:r>
            <w:proofErr w:type="spellEnd"/>
            <w:r w:rsidRPr="00C9619F">
              <w:rPr>
                <w:lang w:val="en-US"/>
              </w:rPr>
              <w:t xml:space="preserve"> </w:t>
            </w:r>
            <w:proofErr w:type="spellStart"/>
            <w:r w:rsidRPr="00C9619F">
              <w:rPr>
                <w:lang w:val="en-US"/>
              </w:rPr>
              <w:t>betonului</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cu </w:t>
            </w:r>
            <w:proofErr w:type="spellStart"/>
            <w:proofErr w:type="gramStart"/>
            <w:r w:rsidRPr="00C9619F">
              <w:rPr>
                <w:lang w:val="en-US"/>
              </w:rPr>
              <w:t>inaltimea</w:t>
            </w:r>
            <w:proofErr w:type="spellEnd"/>
            <w:r w:rsidRPr="00C9619F">
              <w:rPr>
                <w:lang w:val="en-US"/>
              </w:rPr>
              <w:t xml:space="preserve">  pina</w:t>
            </w:r>
            <w:proofErr w:type="gramEnd"/>
            <w:r w:rsidRPr="00C9619F">
              <w:rPr>
                <w:lang w:val="en-US"/>
              </w:rPr>
              <w:t xml:space="preserve"> la 20 m </w:t>
            </w:r>
            <w:proofErr w:type="spellStart"/>
            <w:r w:rsidRPr="00C9619F">
              <w:rPr>
                <w:lang w:val="en-US"/>
              </w:rPr>
              <w:t>inclusiv</w:t>
            </w:r>
            <w:proofErr w:type="spellEnd"/>
            <w:r w:rsidRPr="00C9619F">
              <w:rPr>
                <w:lang w:val="en-US"/>
              </w:rPr>
              <w:t xml:space="preserve">,  </w:t>
            </w:r>
            <w:proofErr w:type="spellStart"/>
            <w:r w:rsidRPr="00C9619F">
              <w:rPr>
                <w:lang w:val="en-US"/>
              </w:rPr>
              <w:t>sprijinirile</w:t>
            </w:r>
            <w:proofErr w:type="spellEnd"/>
            <w:r w:rsidRPr="00C9619F">
              <w:rPr>
                <w:lang w:val="en-US"/>
              </w:rPr>
              <w:t xml:space="preserve"> </w:t>
            </w:r>
            <w:proofErr w:type="spellStart"/>
            <w:r w:rsidRPr="00C9619F">
              <w:rPr>
                <w:lang w:val="en-US"/>
              </w:rPr>
              <w:t>fiind</w:t>
            </w:r>
            <w:proofErr w:type="spellEnd"/>
            <w:r w:rsidRPr="00C9619F">
              <w:rPr>
                <w:lang w:val="en-US"/>
              </w:rPr>
              <w:t xml:space="preserve"> </w:t>
            </w:r>
            <w:proofErr w:type="spellStart"/>
            <w:r w:rsidRPr="00C9619F">
              <w:rPr>
                <w:lang w:val="en-US"/>
              </w:rPr>
              <w:t>incluse</w:t>
            </w:r>
            <w:proofErr w:type="spellEnd"/>
          </w:p>
        </w:tc>
        <w:tc>
          <w:tcPr>
            <w:tcW w:w="877" w:type="dxa"/>
            <w:tcBorders>
              <w:top w:val="single" w:sz="4" w:space="0" w:color="auto"/>
              <w:bottom w:val="single" w:sz="4" w:space="0" w:color="auto"/>
            </w:tcBorders>
            <w:vAlign w:val="center"/>
          </w:tcPr>
          <w:p w:rsidR="009D4874" w:rsidRDefault="00000000">
            <w:pPr>
              <w:pStyle w:val="Frspaiere"/>
            </w:pPr>
            <w:r>
              <w:t>m2</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4 648,75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 xml:space="preserve"> 124</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rsidP="008C2A4E">
            <w:pPr>
              <w:pStyle w:val="Frspaiere"/>
              <w:ind w:left="-218" w:right="-87" w:firstLine="218"/>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A240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in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3 714,90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 xml:space="preserve"> 125</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CC02I2</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pina la 8 mm </w:t>
            </w:r>
            <w:proofErr w:type="spellStart"/>
            <w:r w:rsidRPr="00C9619F">
              <w:rPr>
                <w:lang w:val="en-US"/>
              </w:rPr>
              <w:t>inclusiv</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montate</w:t>
            </w:r>
            <w:proofErr w:type="spellEnd"/>
            <w:r w:rsidRPr="00C9619F">
              <w:rPr>
                <w:lang w:val="en-US"/>
              </w:rPr>
              <w:t xml:space="preserve"> </w:t>
            </w:r>
            <w:proofErr w:type="gramStart"/>
            <w:r w:rsidRPr="00C9619F">
              <w:rPr>
                <w:lang w:val="en-US"/>
              </w:rPr>
              <w:t xml:space="preserve">in  </w:t>
            </w:r>
            <w:proofErr w:type="spellStart"/>
            <w:r w:rsidRPr="00C9619F">
              <w:rPr>
                <w:lang w:val="en-US"/>
              </w:rPr>
              <w:t>pereti</w:t>
            </w:r>
            <w:proofErr w:type="spellEnd"/>
            <w:proofErr w:type="gram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1 002,62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lastRenderedPageBreak/>
              <w:t xml:space="preserve"> 126</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beton</w:t>
            </w:r>
            <w:proofErr w:type="spellEnd"/>
            <w:r w:rsidRPr="00C9619F">
              <w:rPr>
                <w:lang w:val="en-US"/>
              </w:rPr>
              <w:t xml:space="preserve"> A500C </w:t>
            </w:r>
            <w:proofErr w:type="spellStart"/>
            <w:r w:rsidRPr="00C9619F">
              <w:rPr>
                <w:lang w:val="en-US"/>
              </w:rPr>
              <w:t>fasonate</w:t>
            </w:r>
            <w:proofErr w:type="spellEnd"/>
            <w:r w:rsidRPr="00C9619F">
              <w:rPr>
                <w:lang w:val="en-US"/>
              </w:rPr>
              <w:t xml:space="preserve"> in </w:t>
            </w:r>
            <w:proofErr w:type="spellStart"/>
            <w:r w:rsidRPr="00C9619F">
              <w:rPr>
                <w:lang w:val="en-US"/>
              </w:rPr>
              <w:t>ateliere</w:t>
            </w:r>
            <w:proofErr w:type="spellEnd"/>
            <w:r w:rsidRPr="00C9619F">
              <w:rPr>
                <w:lang w:val="en-US"/>
              </w:rPr>
              <w:t xml:space="preserve"> de </w:t>
            </w:r>
            <w:proofErr w:type="spellStart"/>
            <w:r w:rsidRPr="00C9619F">
              <w:rPr>
                <w:lang w:val="en-US"/>
              </w:rPr>
              <w:t>santier</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w:t>
            </w:r>
            <w:proofErr w:type="spellStart"/>
            <w:r w:rsidRPr="00C9619F">
              <w:rPr>
                <w:lang w:val="en-US"/>
              </w:rPr>
              <w:t>barelor</w:t>
            </w:r>
            <w:proofErr w:type="spellEnd"/>
            <w:r w:rsidRPr="00C9619F">
              <w:rPr>
                <w:lang w:val="en-US"/>
              </w:rPr>
              <w:t xml:space="preserve"> </w:t>
            </w:r>
            <w:proofErr w:type="spellStart"/>
            <w:r w:rsidRPr="00C9619F">
              <w:rPr>
                <w:lang w:val="en-US"/>
              </w:rPr>
              <w:t>peste</w:t>
            </w:r>
            <w:proofErr w:type="spellEnd"/>
            <w:r w:rsidRPr="00C9619F">
              <w:rPr>
                <w:lang w:val="en-US"/>
              </w:rPr>
              <w:t xml:space="preserve"> 8 </w:t>
            </w:r>
            <w:proofErr w:type="gramStart"/>
            <w:r w:rsidRPr="00C9619F">
              <w:rPr>
                <w:lang w:val="en-US"/>
              </w:rPr>
              <w:t>mm,  in</w:t>
            </w:r>
            <w:proofErr w:type="gram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diafragme</w:t>
            </w:r>
            <w:proofErr w:type="spellEnd"/>
            <w:r w:rsidRPr="00C9619F">
              <w:rPr>
                <w:lang w:val="en-US"/>
              </w:rPr>
              <w:t xml:space="preserve"> la  </w:t>
            </w:r>
            <w:proofErr w:type="spellStart"/>
            <w:r w:rsidRPr="00C9619F">
              <w:rPr>
                <w:lang w:val="en-US"/>
              </w:rPr>
              <w:t>inaltimi</w:t>
            </w:r>
            <w:proofErr w:type="spellEnd"/>
            <w:r w:rsidRPr="00C9619F">
              <w:rPr>
                <w:lang w:val="en-US"/>
              </w:rPr>
              <w:t xml:space="preserve"> </w:t>
            </w:r>
            <w:proofErr w:type="spellStart"/>
            <w:r w:rsidRPr="00C9619F">
              <w:rPr>
                <w:lang w:val="en-US"/>
              </w:rPr>
              <w:t>mai</w:t>
            </w:r>
            <w:proofErr w:type="spellEnd"/>
            <w:r w:rsidRPr="00C9619F">
              <w:rPr>
                <w:lang w:val="en-US"/>
              </w:rPr>
              <w:t xml:space="preserve"> </w:t>
            </w:r>
            <w:proofErr w:type="spellStart"/>
            <w:r w:rsidRPr="00C9619F">
              <w:rPr>
                <w:lang w:val="en-US"/>
              </w:rPr>
              <w:t>mici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egale</w:t>
            </w:r>
            <w:proofErr w:type="spellEnd"/>
            <w:r w:rsidRPr="00C9619F">
              <w:rPr>
                <w:lang w:val="en-US"/>
              </w:rPr>
              <w:t xml:space="preserve"> cu 35 m, </w:t>
            </w:r>
            <w:proofErr w:type="spellStart"/>
            <w:r w:rsidRPr="00C9619F">
              <w:rPr>
                <w:lang w:val="en-US"/>
              </w:rPr>
              <w:t>exclusiv</w:t>
            </w:r>
            <w:proofErr w:type="spellEnd"/>
            <w:r w:rsidRPr="00C9619F">
              <w:rPr>
                <w:lang w:val="en-US"/>
              </w:rPr>
              <w:t xml:space="preserve"> </w:t>
            </w:r>
            <w:proofErr w:type="spellStart"/>
            <w:r w:rsidRPr="00C9619F">
              <w:rPr>
                <w:lang w:val="en-US"/>
              </w:rPr>
              <w:t>constructiile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w:t>
            </w:r>
            <w:proofErr w:type="spellStart"/>
            <w:r w:rsidRPr="00C9619F">
              <w:rPr>
                <w:lang w:val="en-US"/>
              </w:rPr>
              <w:t>cofraje</w:t>
            </w:r>
            <w:proofErr w:type="spellEnd"/>
            <w:r w:rsidRPr="00C9619F">
              <w:rPr>
                <w:lang w:val="en-US"/>
              </w:rPr>
              <w:t xml:space="preserve"> </w:t>
            </w:r>
            <w:proofErr w:type="spellStart"/>
            <w:r w:rsidRPr="00C9619F">
              <w:rPr>
                <w:lang w:val="en-US"/>
              </w:rPr>
              <w:t>glisante</w:t>
            </w:r>
            <w:proofErr w:type="spellEnd"/>
          </w:p>
        </w:tc>
        <w:tc>
          <w:tcPr>
            <w:tcW w:w="877" w:type="dxa"/>
            <w:tcBorders>
              <w:top w:val="single" w:sz="4" w:space="0" w:color="auto"/>
              <w:bottom w:val="single" w:sz="4" w:space="0" w:color="auto"/>
            </w:tcBorders>
            <w:vAlign w:val="center"/>
          </w:tcPr>
          <w:p w:rsidR="009D4874" w:rsidRDefault="00000000">
            <w:pPr>
              <w:pStyle w:val="Frspaiere"/>
            </w:pPr>
            <w:r>
              <w:t>kg</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47 785,90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
        </w:trPr>
        <w:tc>
          <w:tcPr>
            <w:tcW w:w="519" w:type="dxa"/>
            <w:tcBorders>
              <w:top w:val="single" w:sz="4" w:space="0" w:color="auto"/>
              <w:bottom w:val="single" w:sz="4" w:space="0" w:color="auto"/>
            </w:tcBorders>
            <w:vAlign w:val="center"/>
          </w:tcPr>
          <w:p w:rsidR="009D4874" w:rsidRDefault="00000000">
            <w:pPr>
              <w:pStyle w:val="Frspaiere"/>
            </w:pPr>
            <w:r>
              <w:t xml:space="preserve"> 127</w:t>
            </w:r>
          </w:p>
        </w:tc>
        <w:tc>
          <w:tcPr>
            <w:tcW w:w="1154" w:type="dxa"/>
            <w:tcBorders>
              <w:top w:val="single" w:sz="4" w:space="0" w:color="auto"/>
              <w:bottom w:val="single" w:sz="4" w:space="0" w:color="auto"/>
            </w:tcBorders>
            <w:vAlign w:val="center"/>
          </w:tcPr>
          <w:p w:rsidR="009D4874" w:rsidRDefault="00000000">
            <w:pPr>
              <w:pStyle w:val="Frspaiere"/>
              <w:rPr>
                <w:lang w:val="en-US"/>
              </w:rPr>
            </w:pPr>
            <w:r>
              <w:rPr>
                <w:lang w:val="en-US"/>
              </w:rPr>
              <w:t>CA05E</w:t>
            </w:r>
          </w:p>
          <w:p w:rsidR="009D4874" w:rsidRDefault="009D4874">
            <w:pPr>
              <w:pStyle w:val="Frspaiere"/>
            </w:pPr>
          </w:p>
        </w:tc>
        <w:tc>
          <w:tcPr>
            <w:tcW w:w="628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turnat</w:t>
            </w:r>
            <w:proofErr w:type="spellEnd"/>
            <w:r w:rsidRPr="00C9619F">
              <w:rPr>
                <w:lang w:val="en-US"/>
              </w:rPr>
              <w:t xml:space="preserve"> in </w:t>
            </w:r>
            <w:proofErr w:type="spellStart"/>
            <w:r w:rsidRPr="00C9619F">
              <w:rPr>
                <w:lang w:val="en-US"/>
              </w:rPr>
              <w:t>ziduri</w:t>
            </w:r>
            <w:proofErr w:type="spellEnd"/>
            <w:r w:rsidRPr="00C9619F">
              <w:rPr>
                <w:lang w:val="en-US"/>
              </w:rPr>
              <w:t xml:space="preserve">, </w:t>
            </w:r>
            <w:proofErr w:type="spellStart"/>
            <w:r w:rsidRPr="00C9619F">
              <w:rPr>
                <w:lang w:val="en-US"/>
              </w:rPr>
              <w:t>pereti</w:t>
            </w:r>
            <w:proofErr w:type="spellEnd"/>
            <w:r w:rsidRPr="00C9619F">
              <w:rPr>
                <w:lang w:val="en-US"/>
              </w:rPr>
              <w:t xml:space="preserve">, </w:t>
            </w:r>
            <w:proofErr w:type="spellStart"/>
            <w:r w:rsidRPr="00C9619F">
              <w:rPr>
                <w:lang w:val="en-US"/>
              </w:rPr>
              <w:t>diafragme</w:t>
            </w:r>
            <w:proofErr w:type="spellEnd"/>
            <w:r w:rsidRPr="00C9619F">
              <w:rPr>
                <w:lang w:val="en-US"/>
              </w:rPr>
              <w:t xml:space="preserve"> </w:t>
            </w:r>
            <w:proofErr w:type="spellStart"/>
            <w:r w:rsidRPr="00C9619F">
              <w:rPr>
                <w:lang w:val="en-US"/>
              </w:rPr>
              <w:t>drepte</w:t>
            </w:r>
            <w:proofErr w:type="spellEnd"/>
            <w:r w:rsidRPr="00C9619F">
              <w:rPr>
                <w:lang w:val="en-US"/>
              </w:rPr>
              <w:t xml:space="preserve">, </w:t>
            </w:r>
            <w:proofErr w:type="spellStart"/>
            <w:r w:rsidRPr="00C9619F">
              <w:rPr>
                <w:lang w:val="en-US"/>
              </w:rPr>
              <w:t>si</w:t>
            </w:r>
            <w:proofErr w:type="spellEnd"/>
            <w:r w:rsidRPr="00C9619F">
              <w:rPr>
                <w:lang w:val="en-US"/>
              </w:rPr>
              <w:t xml:space="preserve"> la diverse </w:t>
            </w:r>
            <w:proofErr w:type="spellStart"/>
            <w:r w:rsidRPr="00C9619F">
              <w:rPr>
                <w:lang w:val="en-US"/>
              </w:rPr>
              <w:t>constructii</w:t>
            </w:r>
            <w:proofErr w:type="spellEnd"/>
            <w:r w:rsidRPr="00C9619F">
              <w:rPr>
                <w:lang w:val="en-US"/>
              </w:rPr>
              <w:t xml:space="preserve"> </w:t>
            </w:r>
            <w:proofErr w:type="spellStart"/>
            <w:r w:rsidRPr="00C9619F">
              <w:rPr>
                <w:lang w:val="en-US"/>
              </w:rPr>
              <w:t>speciale</w:t>
            </w:r>
            <w:proofErr w:type="spellEnd"/>
            <w:r w:rsidRPr="00C9619F">
              <w:rPr>
                <w:lang w:val="en-US"/>
              </w:rPr>
              <w:t xml:space="preserve">, situate </w:t>
            </w:r>
            <w:proofErr w:type="spellStart"/>
            <w:r w:rsidRPr="00C9619F">
              <w:rPr>
                <w:lang w:val="en-US"/>
              </w:rPr>
              <w:t>peste</w:t>
            </w:r>
            <w:proofErr w:type="spellEnd"/>
            <w:r w:rsidRPr="00C9619F">
              <w:rPr>
                <w:lang w:val="en-US"/>
              </w:rPr>
              <w:t xml:space="preserve"> </w:t>
            </w:r>
            <w:proofErr w:type="spellStart"/>
            <w:r w:rsidRPr="00C9619F">
              <w:rPr>
                <w:lang w:val="en-US"/>
              </w:rPr>
              <w:t>cota</w:t>
            </w:r>
            <w:proofErr w:type="spellEnd"/>
            <w:r w:rsidRPr="00C9619F">
              <w:rPr>
                <w:lang w:val="en-US"/>
              </w:rPr>
              <w:t xml:space="preserve"> zero, la </w:t>
            </w:r>
            <w:proofErr w:type="spellStart"/>
            <w:r w:rsidRPr="00C9619F">
              <w:rPr>
                <w:lang w:val="en-US"/>
              </w:rPr>
              <w:t>inaltimi</w:t>
            </w:r>
            <w:proofErr w:type="spellEnd"/>
            <w:r w:rsidRPr="00C9619F">
              <w:rPr>
                <w:lang w:val="en-US"/>
              </w:rPr>
              <w:t xml:space="preserve"> pina la 35 m </w:t>
            </w:r>
            <w:proofErr w:type="spellStart"/>
            <w:r w:rsidRPr="00C9619F">
              <w:rPr>
                <w:lang w:val="en-US"/>
              </w:rPr>
              <w:t>inclusiv</w:t>
            </w:r>
            <w:proofErr w:type="spellEnd"/>
            <w:r w:rsidRPr="00C9619F">
              <w:rPr>
                <w:lang w:val="en-US"/>
              </w:rPr>
              <w:t xml:space="preserve">, </w:t>
            </w:r>
            <w:proofErr w:type="spellStart"/>
            <w:r w:rsidRPr="00C9619F">
              <w:rPr>
                <w:lang w:val="en-US"/>
              </w:rPr>
              <w:t>preparat</w:t>
            </w:r>
            <w:proofErr w:type="spellEnd"/>
            <w:r w:rsidRPr="00C9619F">
              <w:rPr>
                <w:lang w:val="en-US"/>
              </w:rPr>
              <w:t xml:space="preserve"> cu </w:t>
            </w:r>
            <w:proofErr w:type="spellStart"/>
            <w:r w:rsidRPr="00C9619F">
              <w:rPr>
                <w:lang w:val="en-US"/>
              </w:rPr>
              <w:t>centrala</w:t>
            </w:r>
            <w:proofErr w:type="spellEnd"/>
            <w:r w:rsidRPr="00C9619F">
              <w:rPr>
                <w:lang w:val="en-US"/>
              </w:rPr>
              <w:t xml:space="preserve"> de </w:t>
            </w:r>
            <w:proofErr w:type="spellStart"/>
            <w:r w:rsidRPr="00C9619F">
              <w:rPr>
                <w:lang w:val="en-US"/>
              </w:rPr>
              <w:t>betoane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conf. art.CA01 </w:t>
            </w:r>
            <w:proofErr w:type="spellStart"/>
            <w:r w:rsidRPr="00C9619F">
              <w:rPr>
                <w:lang w:val="en-US"/>
              </w:rPr>
              <w:t>si</w:t>
            </w:r>
            <w:proofErr w:type="spellEnd"/>
            <w:r w:rsidRPr="00C9619F">
              <w:rPr>
                <w:lang w:val="en-US"/>
              </w:rPr>
              <w:t xml:space="preserve"> </w:t>
            </w:r>
            <w:proofErr w:type="spellStart"/>
            <w:r w:rsidRPr="00C9619F">
              <w:rPr>
                <w:lang w:val="en-US"/>
              </w:rPr>
              <w:t>turnarea</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C20/25</w:t>
            </w:r>
          </w:p>
        </w:tc>
        <w:tc>
          <w:tcPr>
            <w:tcW w:w="877" w:type="dxa"/>
            <w:tcBorders>
              <w:top w:val="single" w:sz="4" w:space="0" w:color="auto"/>
              <w:bottom w:val="single" w:sz="4" w:space="0" w:color="auto"/>
            </w:tcBorders>
            <w:vAlign w:val="center"/>
          </w:tcPr>
          <w:p w:rsidR="009D4874" w:rsidRDefault="00000000">
            <w:pPr>
              <w:pStyle w:val="Frspaiere"/>
            </w:pPr>
            <w:r>
              <w:t>m3</w:t>
            </w:r>
          </w:p>
        </w:tc>
        <w:tc>
          <w:tcPr>
            <w:tcW w:w="912" w:type="dxa"/>
            <w:tcBorders>
              <w:top w:val="single" w:sz="4" w:space="0" w:color="auto"/>
              <w:bottom w:val="single" w:sz="4" w:space="0" w:color="auto"/>
            </w:tcBorders>
            <w:vAlign w:val="center"/>
          </w:tcPr>
          <w:p w:rsidR="009D4874" w:rsidRDefault="00000000">
            <w:pPr>
              <w:pStyle w:val="Frspaiere"/>
              <w:ind w:leftChars="-100" w:rightChars="-51" w:right="-102" w:hangingChars="100" w:hanging="200"/>
            </w:pPr>
            <w:r>
              <w:t>327,00</w:t>
            </w:r>
          </w:p>
        </w:tc>
      </w:tr>
    </w:tbl>
    <w:p w:rsidR="009D4874" w:rsidRDefault="00000000">
      <w:pPr>
        <w:pStyle w:val="Frspaiere"/>
      </w:pPr>
      <w:r>
        <w:t xml:space="preserve"> </w:t>
      </w:r>
    </w:p>
    <w:p w:rsidR="009D4874" w:rsidRDefault="00000000">
      <w:pPr>
        <w:pStyle w:val="Frspaiere"/>
        <w:rPr>
          <w:b/>
          <w:bCs/>
          <w:lang w:val="it-IT"/>
        </w:rPr>
      </w:pPr>
      <w:r>
        <w:rPr>
          <w:lang w:val="en-US"/>
        </w:rPr>
        <w:tab/>
      </w:r>
      <w:r>
        <w:rPr>
          <w:b/>
          <w:bCs/>
          <w:lang w:val="en-US"/>
        </w:rPr>
        <w:tab/>
      </w:r>
      <w:r>
        <w:rPr>
          <w:b/>
          <w:bCs/>
          <w:lang w:val="it-IT"/>
        </w:rPr>
        <w:t>№ 2-1-3 Inclazire, ventilare (85/24.06/2013-1-OB)</w:t>
      </w:r>
    </w:p>
    <w:p w:rsidR="009D4874" w:rsidRDefault="009D4874">
      <w:pPr>
        <w:pStyle w:val="Frspaiere"/>
        <w:rPr>
          <w:b/>
          <w:bCs/>
          <w:lang w:val="it-IT"/>
        </w:rPr>
      </w:pPr>
    </w:p>
    <w:tbl>
      <w:tblPr>
        <w:tblW w:w="9762" w:type="dxa"/>
        <w:tblInd w:w="-24" w:type="dxa"/>
        <w:tblLayout w:type="fixed"/>
        <w:tblLook w:val="04A0" w:firstRow="1" w:lastRow="0" w:firstColumn="1" w:lastColumn="0" w:noHBand="0" w:noVBand="1"/>
      </w:tblPr>
      <w:tblGrid>
        <w:gridCol w:w="485"/>
        <w:gridCol w:w="1223"/>
        <w:gridCol w:w="6254"/>
        <w:gridCol w:w="865"/>
        <w:gridCol w:w="935"/>
      </w:tblGrid>
      <w:tr w:rsidR="009D4874">
        <w:trPr>
          <w:cantSplit/>
          <w:trHeight w:val="433"/>
        </w:trPr>
        <w:tc>
          <w:tcPr>
            <w:tcW w:w="485"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223"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6254"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865" w:type="dxa"/>
            <w:vMerge w:val="restart"/>
            <w:tcBorders>
              <w:top w:val="single" w:sz="6" w:space="0" w:color="auto"/>
              <w:left w:val="single" w:sz="6" w:space="0" w:color="auto"/>
              <w:bottom w:val="nil"/>
              <w:right w:val="nil"/>
            </w:tcBorders>
            <w:shd w:val="pct5" w:color="auto" w:fill="auto"/>
          </w:tcPr>
          <w:p w:rsidR="009D4874" w:rsidRDefault="00000000">
            <w:pPr>
              <w:pStyle w:val="Frspaiere"/>
              <w:ind w:rightChars="-75" w:right="-150"/>
            </w:pPr>
            <w:r>
              <w:t xml:space="preserve">Unitatea de măsură </w:t>
            </w:r>
          </w:p>
        </w:tc>
        <w:tc>
          <w:tcPr>
            <w:tcW w:w="935"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485"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2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625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865"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35"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485"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22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625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865"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935"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485" w:type="dxa"/>
            <w:tcBorders>
              <w:top w:val="nil"/>
              <w:left w:val="single" w:sz="6" w:space="0" w:color="auto"/>
              <w:bottom w:val="nil"/>
              <w:right w:val="nil"/>
            </w:tcBorders>
          </w:tcPr>
          <w:p w:rsidR="009D4874" w:rsidRDefault="009D4874">
            <w:pPr>
              <w:pStyle w:val="Frspaiere"/>
            </w:pP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c>
          <w:tcPr>
            <w:tcW w:w="485" w:type="dxa"/>
            <w:tcBorders>
              <w:top w:val="nil"/>
              <w:left w:val="single" w:sz="6" w:space="0" w:color="auto"/>
              <w:bottom w:val="nil"/>
              <w:right w:val="nil"/>
            </w:tcBorders>
          </w:tcPr>
          <w:p w:rsidR="009D4874" w:rsidRDefault="009D4874">
            <w:pPr>
              <w:pStyle w:val="Frspaiere"/>
            </w:pP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Ventilare </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1</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difuzor</w:t>
            </w:r>
            <w:proofErr w:type="spellEnd"/>
            <w:r w:rsidRPr="00C9619F">
              <w:rPr>
                <w:lang w:val="en-US"/>
              </w:rPr>
              <w:t xml:space="preserve"> vortex cu </w:t>
            </w:r>
            <w:proofErr w:type="spellStart"/>
            <w:r w:rsidRPr="00C9619F">
              <w:rPr>
                <w:lang w:val="en-US"/>
              </w:rPr>
              <w:t>placi</w:t>
            </w:r>
            <w:proofErr w:type="spellEnd"/>
            <w:r w:rsidRPr="00C9619F">
              <w:rPr>
                <w:lang w:val="en-US"/>
              </w:rPr>
              <w:t xml:space="preserve"> </w:t>
            </w:r>
            <w:proofErr w:type="spellStart"/>
            <w:r w:rsidRPr="00C9619F">
              <w:rPr>
                <w:lang w:val="en-US"/>
              </w:rPr>
              <w:t>robuste</w:t>
            </w:r>
            <w:proofErr w:type="spellEnd"/>
            <w:r w:rsidRPr="00C9619F">
              <w:rPr>
                <w:lang w:val="en-US"/>
              </w:rPr>
              <w:t xml:space="preserve">, </w:t>
            </w:r>
            <w:proofErr w:type="spellStart"/>
            <w:r w:rsidRPr="00C9619F">
              <w:rPr>
                <w:lang w:val="en-US"/>
              </w:rPr>
              <w:t>placa</w:t>
            </w:r>
            <w:proofErr w:type="spellEnd"/>
            <w:r w:rsidRPr="00C9619F">
              <w:rPr>
                <w:lang w:val="en-US"/>
              </w:rPr>
              <w:t xml:space="preserve"> de </w:t>
            </w:r>
            <w:proofErr w:type="spellStart"/>
            <w:r w:rsidRPr="00C9619F">
              <w:rPr>
                <w:lang w:val="en-US"/>
              </w:rPr>
              <w:t>capat</w:t>
            </w:r>
            <w:proofErr w:type="spellEnd"/>
            <w:r w:rsidRPr="00C9619F">
              <w:rPr>
                <w:lang w:val="en-US"/>
              </w:rPr>
              <w:t xml:space="preserve"> </w:t>
            </w:r>
            <w:proofErr w:type="spellStart"/>
            <w:r w:rsidRPr="00C9619F">
              <w:rPr>
                <w:lang w:val="en-US"/>
              </w:rPr>
              <w:t>difuzor</w:t>
            </w:r>
            <w:proofErr w:type="spellEnd"/>
            <w:r w:rsidRPr="00C9619F">
              <w:rPr>
                <w:lang w:val="en-US"/>
              </w:rPr>
              <w:t xml:space="preserve"> rotund, </w:t>
            </w:r>
            <w:proofErr w:type="spellStart"/>
            <w:r w:rsidRPr="00C9619F">
              <w:rPr>
                <w:lang w:val="en-US"/>
              </w:rPr>
              <w:t>avind</w:t>
            </w:r>
            <w:proofErr w:type="spellEnd"/>
            <w:r w:rsidRPr="00C9619F">
              <w:rPr>
                <w:lang w:val="en-US"/>
              </w:rPr>
              <w:t xml:space="preserve"> D=400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difuzor</w:t>
            </w:r>
            <w:proofErr w:type="spellEnd"/>
            <w:r w:rsidRPr="00C9619F">
              <w:rPr>
                <w:lang w:val="en-US"/>
              </w:rPr>
              <w:t xml:space="preserve"> vortex cu </w:t>
            </w:r>
            <w:proofErr w:type="spellStart"/>
            <w:r w:rsidRPr="00C9619F">
              <w:rPr>
                <w:lang w:val="en-US"/>
              </w:rPr>
              <w:t>placi</w:t>
            </w:r>
            <w:proofErr w:type="spellEnd"/>
            <w:r w:rsidRPr="00C9619F">
              <w:rPr>
                <w:lang w:val="en-US"/>
              </w:rPr>
              <w:t xml:space="preserve"> </w:t>
            </w:r>
            <w:proofErr w:type="spellStart"/>
            <w:r w:rsidRPr="00C9619F">
              <w:rPr>
                <w:lang w:val="en-US"/>
              </w:rPr>
              <w:t>robuste</w:t>
            </w:r>
            <w:proofErr w:type="spellEnd"/>
            <w:r w:rsidRPr="00C9619F">
              <w:rPr>
                <w:lang w:val="en-US"/>
              </w:rPr>
              <w:t xml:space="preserve">, </w:t>
            </w:r>
            <w:proofErr w:type="spellStart"/>
            <w:r w:rsidRPr="00C9619F">
              <w:rPr>
                <w:lang w:val="en-US"/>
              </w:rPr>
              <w:t>placa</w:t>
            </w:r>
            <w:proofErr w:type="spellEnd"/>
            <w:r w:rsidRPr="00C9619F">
              <w:rPr>
                <w:lang w:val="en-US"/>
              </w:rPr>
              <w:t xml:space="preserve"> de </w:t>
            </w:r>
            <w:proofErr w:type="spellStart"/>
            <w:r w:rsidRPr="00C9619F">
              <w:rPr>
                <w:lang w:val="en-US"/>
              </w:rPr>
              <w:t>capat</w:t>
            </w:r>
            <w:proofErr w:type="spellEnd"/>
            <w:r w:rsidRPr="00C9619F">
              <w:rPr>
                <w:lang w:val="en-US"/>
              </w:rPr>
              <w:t xml:space="preserve"> </w:t>
            </w:r>
            <w:proofErr w:type="spellStart"/>
            <w:r w:rsidRPr="00C9619F">
              <w:rPr>
                <w:lang w:val="en-US"/>
              </w:rPr>
              <w:t>difuzor</w:t>
            </w:r>
            <w:proofErr w:type="spellEnd"/>
            <w:r w:rsidRPr="00C9619F">
              <w:rPr>
                <w:lang w:val="en-US"/>
              </w:rPr>
              <w:t xml:space="preserve"> rotund, </w:t>
            </w:r>
            <w:proofErr w:type="spellStart"/>
            <w:r w:rsidRPr="00C9619F">
              <w:rPr>
                <w:lang w:val="en-US"/>
              </w:rPr>
              <w:t>avind</w:t>
            </w:r>
            <w:proofErr w:type="spellEnd"/>
            <w:r w:rsidRPr="00C9619F">
              <w:rPr>
                <w:lang w:val="en-US"/>
              </w:rPr>
              <w:t xml:space="preserve"> D=315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difuzor</w:t>
            </w:r>
            <w:proofErr w:type="spellEnd"/>
            <w:r w:rsidRPr="00C9619F">
              <w:rPr>
                <w:lang w:val="en-US"/>
              </w:rPr>
              <w:t xml:space="preserve"> vortex cu </w:t>
            </w:r>
            <w:proofErr w:type="spellStart"/>
            <w:r w:rsidRPr="00C9619F">
              <w:rPr>
                <w:lang w:val="en-US"/>
              </w:rPr>
              <w:t>placi</w:t>
            </w:r>
            <w:proofErr w:type="spellEnd"/>
            <w:r w:rsidRPr="00C9619F">
              <w:rPr>
                <w:lang w:val="en-US"/>
              </w:rPr>
              <w:t xml:space="preserve"> </w:t>
            </w:r>
            <w:proofErr w:type="spellStart"/>
            <w:r w:rsidRPr="00C9619F">
              <w:rPr>
                <w:lang w:val="en-US"/>
              </w:rPr>
              <w:t>robuste</w:t>
            </w:r>
            <w:proofErr w:type="spellEnd"/>
            <w:r w:rsidRPr="00C9619F">
              <w:rPr>
                <w:lang w:val="en-US"/>
              </w:rPr>
              <w:t xml:space="preserve">, </w:t>
            </w:r>
            <w:proofErr w:type="spellStart"/>
            <w:r w:rsidRPr="00C9619F">
              <w:rPr>
                <w:lang w:val="en-US"/>
              </w:rPr>
              <w:t>placa</w:t>
            </w:r>
            <w:proofErr w:type="spellEnd"/>
            <w:r w:rsidRPr="00C9619F">
              <w:rPr>
                <w:lang w:val="en-US"/>
              </w:rPr>
              <w:t xml:space="preserve"> de </w:t>
            </w:r>
            <w:proofErr w:type="spellStart"/>
            <w:r w:rsidRPr="00C9619F">
              <w:rPr>
                <w:lang w:val="en-US"/>
              </w:rPr>
              <w:t>capat</w:t>
            </w:r>
            <w:proofErr w:type="spellEnd"/>
            <w:r w:rsidRPr="00C9619F">
              <w:rPr>
                <w:lang w:val="en-US"/>
              </w:rPr>
              <w:t xml:space="preserve"> </w:t>
            </w:r>
            <w:proofErr w:type="spellStart"/>
            <w:r w:rsidRPr="00C9619F">
              <w:rPr>
                <w:lang w:val="en-US"/>
              </w:rPr>
              <w:t>difuzor</w:t>
            </w:r>
            <w:proofErr w:type="spellEnd"/>
            <w:r w:rsidRPr="00C9619F">
              <w:rPr>
                <w:lang w:val="en-US"/>
              </w:rPr>
              <w:t xml:space="preserve"> rotund, </w:t>
            </w:r>
            <w:proofErr w:type="spellStart"/>
            <w:r w:rsidRPr="00C9619F">
              <w:rPr>
                <w:lang w:val="en-US"/>
              </w:rPr>
              <w:t>avind</w:t>
            </w:r>
            <w:proofErr w:type="spellEnd"/>
            <w:r w:rsidRPr="00C9619F">
              <w:rPr>
                <w:lang w:val="en-US"/>
              </w:rPr>
              <w:t xml:space="preserve"> D=250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difuzor</w:t>
            </w:r>
            <w:proofErr w:type="spellEnd"/>
            <w:r w:rsidRPr="00C9619F">
              <w:rPr>
                <w:lang w:val="en-US"/>
              </w:rPr>
              <w:t xml:space="preserve"> vortex cu </w:t>
            </w:r>
            <w:proofErr w:type="spellStart"/>
            <w:r w:rsidRPr="00C9619F">
              <w:rPr>
                <w:lang w:val="en-US"/>
              </w:rPr>
              <w:t>placi</w:t>
            </w:r>
            <w:proofErr w:type="spellEnd"/>
            <w:r w:rsidRPr="00C9619F">
              <w:rPr>
                <w:lang w:val="en-US"/>
              </w:rPr>
              <w:t xml:space="preserve"> </w:t>
            </w:r>
            <w:proofErr w:type="spellStart"/>
            <w:r w:rsidRPr="00C9619F">
              <w:rPr>
                <w:lang w:val="en-US"/>
              </w:rPr>
              <w:t>robuste</w:t>
            </w:r>
            <w:proofErr w:type="spellEnd"/>
            <w:r w:rsidRPr="00C9619F">
              <w:rPr>
                <w:lang w:val="en-US"/>
              </w:rPr>
              <w:t xml:space="preserve">, </w:t>
            </w:r>
            <w:proofErr w:type="spellStart"/>
            <w:r w:rsidRPr="00C9619F">
              <w:rPr>
                <w:lang w:val="en-US"/>
              </w:rPr>
              <w:t>placa</w:t>
            </w:r>
            <w:proofErr w:type="spellEnd"/>
            <w:r w:rsidRPr="00C9619F">
              <w:rPr>
                <w:lang w:val="en-US"/>
              </w:rPr>
              <w:t xml:space="preserve"> de </w:t>
            </w:r>
            <w:proofErr w:type="spellStart"/>
            <w:r w:rsidRPr="00C9619F">
              <w:rPr>
                <w:lang w:val="en-US"/>
              </w:rPr>
              <w:t>capat</w:t>
            </w:r>
            <w:proofErr w:type="spellEnd"/>
            <w:r w:rsidRPr="00C9619F">
              <w:rPr>
                <w:lang w:val="en-US"/>
              </w:rPr>
              <w:t xml:space="preserve"> </w:t>
            </w:r>
            <w:proofErr w:type="spellStart"/>
            <w:r w:rsidRPr="00C9619F">
              <w:rPr>
                <w:lang w:val="en-US"/>
              </w:rPr>
              <w:t>difuzor</w:t>
            </w:r>
            <w:proofErr w:type="spellEnd"/>
            <w:r w:rsidRPr="00C9619F">
              <w:rPr>
                <w:lang w:val="en-US"/>
              </w:rPr>
              <w:t xml:space="preserve"> rotund, </w:t>
            </w:r>
            <w:proofErr w:type="spellStart"/>
            <w:r w:rsidRPr="00C9619F">
              <w:rPr>
                <w:lang w:val="en-US"/>
              </w:rPr>
              <w:t>avind</w:t>
            </w:r>
            <w:proofErr w:type="spellEnd"/>
            <w:r w:rsidRPr="00C9619F">
              <w:rPr>
                <w:lang w:val="en-US"/>
              </w:rPr>
              <w:t xml:space="preserve"> D=200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difuzor</w:t>
            </w:r>
            <w:proofErr w:type="spellEnd"/>
            <w:r w:rsidRPr="00C9619F">
              <w:rPr>
                <w:lang w:val="en-US"/>
              </w:rPr>
              <w:t xml:space="preserve"> vortex cu </w:t>
            </w:r>
            <w:proofErr w:type="spellStart"/>
            <w:r w:rsidRPr="00C9619F">
              <w:rPr>
                <w:lang w:val="en-US"/>
              </w:rPr>
              <w:t>placi</w:t>
            </w:r>
            <w:proofErr w:type="spellEnd"/>
            <w:r w:rsidRPr="00C9619F">
              <w:rPr>
                <w:lang w:val="en-US"/>
              </w:rPr>
              <w:t xml:space="preserve"> </w:t>
            </w:r>
            <w:proofErr w:type="spellStart"/>
            <w:r w:rsidRPr="00C9619F">
              <w:rPr>
                <w:lang w:val="en-US"/>
              </w:rPr>
              <w:t>robuste</w:t>
            </w:r>
            <w:proofErr w:type="spellEnd"/>
            <w:r w:rsidRPr="00C9619F">
              <w:rPr>
                <w:lang w:val="en-US"/>
              </w:rPr>
              <w:t xml:space="preserve">, </w:t>
            </w:r>
            <w:proofErr w:type="spellStart"/>
            <w:r w:rsidRPr="00C9619F">
              <w:rPr>
                <w:lang w:val="en-US"/>
              </w:rPr>
              <w:t>placa</w:t>
            </w:r>
            <w:proofErr w:type="spellEnd"/>
            <w:r w:rsidRPr="00C9619F">
              <w:rPr>
                <w:lang w:val="en-US"/>
              </w:rPr>
              <w:t xml:space="preserve"> de </w:t>
            </w:r>
            <w:proofErr w:type="spellStart"/>
            <w:r w:rsidRPr="00C9619F">
              <w:rPr>
                <w:lang w:val="en-US"/>
              </w:rPr>
              <w:t>capat</w:t>
            </w:r>
            <w:proofErr w:type="spellEnd"/>
            <w:r w:rsidRPr="00C9619F">
              <w:rPr>
                <w:lang w:val="en-US"/>
              </w:rPr>
              <w:t xml:space="preserve"> </w:t>
            </w:r>
            <w:proofErr w:type="spellStart"/>
            <w:r w:rsidRPr="00C9619F">
              <w:rPr>
                <w:lang w:val="en-US"/>
              </w:rPr>
              <w:t>difuzor</w:t>
            </w:r>
            <w:proofErr w:type="spellEnd"/>
            <w:r w:rsidRPr="00C9619F">
              <w:rPr>
                <w:lang w:val="en-US"/>
              </w:rPr>
              <w:t xml:space="preserve"> rotund, </w:t>
            </w:r>
            <w:proofErr w:type="spellStart"/>
            <w:r w:rsidRPr="00C9619F">
              <w:rPr>
                <w:lang w:val="en-US"/>
              </w:rPr>
              <w:t>avind</w:t>
            </w:r>
            <w:proofErr w:type="spellEnd"/>
            <w:r w:rsidRPr="00C9619F">
              <w:rPr>
                <w:lang w:val="en-US"/>
              </w:rPr>
              <w:t xml:space="preserve"> D=160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difuzor</w:t>
            </w:r>
            <w:proofErr w:type="spellEnd"/>
            <w:r w:rsidRPr="00C9619F">
              <w:rPr>
                <w:lang w:val="en-US"/>
              </w:rPr>
              <w:t xml:space="preserve"> vortex cu </w:t>
            </w:r>
            <w:proofErr w:type="spellStart"/>
            <w:r w:rsidRPr="00C9619F">
              <w:rPr>
                <w:lang w:val="en-US"/>
              </w:rPr>
              <w:t>placi</w:t>
            </w:r>
            <w:proofErr w:type="spellEnd"/>
            <w:r w:rsidRPr="00C9619F">
              <w:rPr>
                <w:lang w:val="en-US"/>
              </w:rPr>
              <w:t xml:space="preserve"> </w:t>
            </w:r>
            <w:proofErr w:type="spellStart"/>
            <w:r w:rsidRPr="00C9619F">
              <w:rPr>
                <w:lang w:val="en-US"/>
              </w:rPr>
              <w:t>robuste</w:t>
            </w:r>
            <w:proofErr w:type="spellEnd"/>
            <w:r w:rsidRPr="00C9619F">
              <w:rPr>
                <w:lang w:val="en-US"/>
              </w:rPr>
              <w:t xml:space="preserve">, </w:t>
            </w:r>
            <w:proofErr w:type="spellStart"/>
            <w:r w:rsidRPr="00C9619F">
              <w:rPr>
                <w:lang w:val="en-US"/>
              </w:rPr>
              <w:t>placa</w:t>
            </w:r>
            <w:proofErr w:type="spellEnd"/>
            <w:r w:rsidRPr="00C9619F">
              <w:rPr>
                <w:lang w:val="en-US"/>
              </w:rPr>
              <w:t xml:space="preserve"> de </w:t>
            </w:r>
            <w:proofErr w:type="spellStart"/>
            <w:r w:rsidRPr="00C9619F">
              <w:rPr>
                <w:lang w:val="en-US"/>
              </w:rPr>
              <w:t>capat</w:t>
            </w:r>
            <w:proofErr w:type="spellEnd"/>
            <w:r w:rsidRPr="00C9619F">
              <w:rPr>
                <w:lang w:val="en-US"/>
              </w:rPr>
              <w:t xml:space="preserve"> </w:t>
            </w:r>
            <w:proofErr w:type="spellStart"/>
            <w:r w:rsidRPr="00C9619F">
              <w:rPr>
                <w:lang w:val="en-US"/>
              </w:rPr>
              <w:t>difuzor</w:t>
            </w:r>
            <w:proofErr w:type="spellEnd"/>
            <w:r w:rsidRPr="00C9619F">
              <w:rPr>
                <w:lang w:val="en-US"/>
              </w:rPr>
              <w:t xml:space="preserve"> rotund, </w:t>
            </w:r>
            <w:proofErr w:type="spellStart"/>
            <w:r w:rsidRPr="00C9619F">
              <w:rPr>
                <w:lang w:val="en-US"/>
              </w:rPr>
              <w:t>avind</w:t>
            </w:r>
            <w:proofErr w:type="spellEnd"/>
            <w:r w:rsidRPr="00C9619F">
              <w:rPr>
                <w:lang w:val="en-US"/>
              </w:rPr>
              <w:t xml:space="preserve"> D=125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supapa</w:t>
            </w:r>
            <w:proofErr w:type="spellEnd"/>
            <w:r w:rsidRPr="00C9619F">
              <w:rPr>
                <w:lang w:val="en-US"/>
              </w:rPr>
              <w:t xml:space="preserve"> poppet (de </w:t>
            </w:r>
            <w:proofErr w:type="spellStart"/>
            <w:r w:rsidRPr="00C9619F">
              <w:rPr>
                <w:lang w:val="en-US"/>
              </w:rPr>
              <w:t>blocare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proofErr w:type="gramStart"/>
            <w:r w:rsidRPr="00C9619F">
              <w:rPr>
                <w:lang w:val="en-US"/>
              </w:rPr>
              <w:t>evacuarea</w:t>
            </w:r>
            <w:proofErr w:type="spellEnd"/>
            <w:r w:rsidRPr="00C9619F">
              <w:rPr>
                <w:lang w:val="en-US"/>
              </w:rPr>
              <w:t xml:space="preserve">  de</w:t>
            </w:r>
            <w:proofErr w:type="gramEnd"/>
            <w:r w:rsidRPr="00C9619F">
              <w:rPr>
                <w:lang w:val="en-US"/>
              </w:rPr>
              <w:t xml:space="preserve"> </w:t>
            </w:r>
            <w:proofErr w:type="spellStart"/>
            <w:r w:rsidRPr="00C9619F">
              <w:rPr>
                <w:lang w:val="en-US"/>
              </w:rPr>
              <w:t>aer</w:t>
            </w:r>
            <w:proofErr w:type="spellEnd"/>
            <w:r w:rsidRPr="00C9619F">
              <w:rPr>
                <w:lang w:val="en-US"/>
              </w:rPr>
              <w:t xml:space="preserve">, </w:t>
            </w:r>
            <w:proofErr w:type="spellStart"/>
            <w:r w:rsidRPr="00C9619F">
              <w:rPr>
                <w:lang w:val="en-US"/>
              </w:rPr>
              <w:t>avind</w:t>
            </w:r>
            <w:proofErr w:type="spellEnd"/>
            <w:r w:rsidRPr="00C9619F">
              <w:rPr>
                <w:lang w:val="en-US"/>
              </w:rPr>
              <w:t xml:space="preserve"> D=160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8</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VB26A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ind w:left="-101" w:right="-99"/>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supapa</w:t>
            </w:r>
            <w:proofErr w:type="spellEnd"/>
            <w:r w:rsidRPr="00C9619F">
              <w:rPr>
                <w:lang w:val="en-US"/>
              </w:rPr>
              <w:t xml:space="preserve"> poppet (de </w:t>
            </w:r>
            <w:proofErr w:type="spellStart"/>
            <w:r w:rsidRPr="00C9619F">
              <w:rPr>
                <w:lang w:val="en-US"/>
              </w:rPr>
              <w:t>blocare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proofErr w:type="gramStart"/>
            <w:r w:rsidRPr="00C9619F">
              <w:rPr>
                <w:lang w:val="en-US"/>
              </w:rPr>
              <w:t>evacuarea</w:t>
            </w:r>
            <w:proofErr w:type="spellEnd"/>
            <w:r w:rsidRPr="00C9619F">
              <w:rPr>
                <w:lang w:val="en-US"/>
              </w:rPr>
              <w:t xml:space="preserve">  de</w:t>
            </w:r>
            <w:proofErr w:type="gramEnd"/>
            <w:r w:rsidRPr="00C9619F">
              <w:rPr>
                <w:lang w:val="en-US"/>
              </w:rPr>
              <w:t xml:space="preserve"> </w:t>
            </w:r>
            <w:proofErr w:type="spellStart"/>
            <w:r w:rsidRPr="00C9619F">
              <w:rPr>
                <w:lang w:val="en-US"/>
              </w:rPr>
              <w:t>aer</w:t>
            </w:r>
            <w:proofErr w:type="spellEnd"/>
            <w:r w:rsidRPr="00C9619F">
              <w:rPr>
                <w:lang w:val="en-US"/>
              </w:rPr>
              <w:t xml:space="preserve">, </w:t>
            </w:r>
            <w:proofErr w:type="spellStart"/>
            <w:r w:rsidRPr="00C9619F">
              <w:rPr>
                <w:lang w:val="en-US"/>
              </w:rPr>
              <w:t>avind</w:t>
            </w:r>
            <w:proofErr w:type="spellEnd"/>
            <w:r w:rsidRPr="00C9619F">
              <w:rPr>
                <w:lang w:val="en-US"/>
              </w:rPr>
              <w:t xml:space="preserve"> D=125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9</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6254" w:type="dxa"/>
            <w:tcBorders>
              <w:top w:val="single" w:sz="4" w:space="0" w:color="auto"/>
              <w:bottom w:val="single" w:sz="4" w:space="0" w:color="auto"/>
            </w:tcBorders>
            <w:vAlign w:val="center"/>
          </w:tcPr>
          <w:p w:rsidR="009D4874" w:rsidRDefault="00000000">
            <w:pPr>
              <w:pStyle w:val="Frspaiere"/>
              <w:rPr>
                <w:lang w:val="en-US"/>
              </w:rPr>
            </w:pPr>
            <w:proofErr w:type="spellStart"/>
            <w:r w:rsidRPr="00C9619F">
              <w:rPr>
                <w:lang w:val="en-US"/>
              </w:rPr>
              <w:t>Grile</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gata</w:t>
            </w:r>
            <w:proofErr w:type="spellEnd"/>
            <w:r w:rsidRPr="00C9619F">
              <w:rPr>
                <w:lang w:val="en-US"/>
              </w:rPr>
              <w:t xml:space="preserve"> din </w:t>
            </w:r>
            <w:proofErr w:type="spellStart"/>
            <w:r w:rsidRPr="00C9619F">
              <w:rPr>
                <w:lang w:val="en-US"/>
              </w:rPr>
              <w:t>aluminiu</w:t>
            </w:r>
            <w:proofErr w:type="spellEnd"/>
            <w:r w:rsidRPr="00C9619F">
              <w:rPr>
                <w:lang w:val="en-US"/>
              </w:rPr>
              <w:t xml:space="preserve"> </w:t>
            </w:r>
            <w:proofErr w:type="spellStart"/>
            <w:r w:rsidRPr="00C9619F">
              <w:rPr>
                <w:lang w:val="en-US"/>
              </w:rPr>
              <w:t>anodizat</w:t>
            </w:r>
            <w:proofErr w:type="spellEnd"/>
            <w:r w:rsidRPr="00C9619F">
              <w:rPr>
                <w:lang w:val="en-US"/>
              </w:rPr>
              <w:t xml:space="preserve">, </w:t>
            </w:r>
            <w:proofErr w:type="spellStart"/>
            <w:proofErr w:type="gramStart"/>
            <w:r w:rsidRPr="00C9619F">
              <w:rPr>
                <w:lang w:val="en-US"/>
              </w:rPr>
              <w:t>reglabile</w:t>
            </w:r>
            <w:proofErr w:type="spellEnd"/>
            <w:r w:rsidRPr="00C9619F">
              <w:rPr>
                <w:lang w:val="en-US"/>
              </w:rPr>
              <w:t>,  in</w:t>
            </w:r>
            <w:proofErr w:type="gramEnd"/>
            <w:r w:rsidRPr="00C9619F">
              <w:rPr>
                <w:lang w:val="en-US"/>
              </w:rPr>
              <w:t xml:space="preserve"> 2 </w:t>
            </w:r>
            <w:proofErr w:type="spellStart"/>
            <w:r w:rsidRPr="00C9619F">
              <w:rPr>
                <w:lang w:val="en-US"/>
              </w:rPr>
              <w:t>rinduri</w:t>
            </w:r>
            <w:proofErr w:type="spellEnd"/>
            <w:r w:rsidRPr="00C9619F">
              <w:rPr>
                <w:lang w:val="en-US"/>
              </w:rPr>
              <w:t xml:space="preserve">, </w:t>
            </w:r>
            <w:proofErr w:type="spellStart"/>
            <w:r w:rsidRPr="00C9619F">
              <w:rPr>
                <w:lang w:val="en-US"/>
              </w:rPr>
              <w:t>montata</w:t>
            </w:r>
            <w:proofErr w:type="spellEnd"/>
            <w:r w:rsidRPr="00C9619F">
              <w:rPr>
                <w:lang w:val="en-US"/>
              </w:rPr>
              <w:t xml:space="preserve"> pe </w:t>
            </w:r>
            <w:proofErr w:type="spellStart"/>
            <w:r w:rsidRPr="00C9619F">
              <w:rPr>
                <w:lang w:val="en-US"/>
              </w:rPr>
              <w:t>zidarie</w:t>
            </w:r>
            <w:proofErr w:type="spellEnd"/>
            <w:r w:rsidRPr="00C9619F">
              <w:rPr>
                <w:lang w:val="en-US"/>
              </w:rPr>
              <w:t xml:space="preserve">, </w:t>
            </w:r>
            <w:proofErr w:type="spellStart"/>
            <w:r w:rsidRPr="00C9619F">
              <w:rPr>
                <w:lang w:val="en-US"/>
              </w:rPr>
              <w:t>sectiune</w:t>
            </w:r>
            <w:proofErr w:type="spellEnd"/>
            <w:r w:rsidRPr="00C9619F">
              <w:rPr>
                <w:lang w:val="en-US"/>
              </w:rPr>
              <w:t xml:space="preserve"> 150x150 m</w:t>
            </w:r>
            <w:r>
              <w:rPr>
                <w:lang w:val="en-US"/>
              </w:rPr>
              <w:t>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138,00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10</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Grile</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gata</w:t>
            </w:r>
            <w:proofErr w:type="spellEnd"/>
            <w:r w:rsidRPr="00C9619F">
              <w:rPr>
                <w:lang w:val="en-US"/>
              </w:rPr>
              <w:t xml:space="preserve"> din </w:t>
            </w:r>
            <w:proofErr w:type="spellStart"/>
            <w:r w:rsidRPr="00C9619F">
              <w:rPr>
                <w:lang w:val="en-US"/>
              </w:rPr>
              <w:t>aluminiu</w:t>
            </w:r>
            <w:proofErr w:type="spellEnd"/>
            <w:r w:rsidRPr="00C9619F">
              <w:rPr>
                <w:lang w:val="en-US"/>
              </w:rPr>
              <w:t xml:space="preserve"> </w:t>
            </w:r>
            <w:proofErr w:type="spellStart"/>
            <w:r w:rsidRPr="00C9619F">
              <w:rPr>
                <w:lang w:val="en-US"/>
              </w:rPr>
              <w:t>anodizat</w:t>
            </w:r>
            <w:proofErr w:type="spellEnd"/>
            <w:r w:rsidRPr="00C9619F">
              <w:rPr>
                <w:lang w:val="en-US"/>
              </w:rPr>
              <w:t xml:space="preserve">, </w:t>
            </w:r>
            <w:proofErr w:type="spellStart"/>
            <w:proofErr w:type="gramStart"/>
            <w:r w:rsidRPr="00C9619F">
              <w:rPr>
                <w:lang w:val="en-US"/>
              </w:rPr>
              <w:t>reglabile</w:t>
            </w:r>
            <w:proofErr w:type="spellEnd"/>
            <w:r w:rsidRPr="00C9619F">
              <w:rPr>
                <w:lang w:val="en-US"/>
              </w:rPr>
              <w:t>,  in</w:t>
            </w:r>
            <w:proofErr w:type="gramEnd"/>
            <w:r w:rsidRPr="00C9619F">
              <w:rPr>
                <w:lang w:val="en-US"/>
              </w:rPr>
              <w:t xml:space="preserve"> 2 </w:t>
            </w:r>
            <w:proofErr w:type="spellStart"/>
            <w:r w:rsidRPr="00C9619F">
              <w:rPr>
                <w:lang w:val="en-US"/>
              </w:rPr>
              <w:t>rinduri</w:t>
            </w:r>
            <w:proofErr w:type="spellEnd"/>
            <w:r w:rsidRPr="00C9619F">
              <w:rPr>
                <w:lang w:val="en-US"/>
              </w:rPr>
              <w:t xml:space="preserve">, </w:t>
            </w:r>
            <w:proofErr w:type="spellStart"/>
            <w:r w:rsidRPr="00C9619F">
              <w:rPr>
                <w:lang w:val="en-US"/>
              </w:rPr>
              <w:t>montata</w:t>
            </w:r>
            <w:proofErr w:type="spellEnd"/>
            <w:r w:rsidRPr="00C9619F">
              <w:rPr>
                <w:lang w:val="en-US"/>
              </w:rPr>
              <w:t xml:space="preserve"> pe </w:t>
            </w:r>
            <w:proofErr w:type="spellStart"/>
            <w:r w:rsidRPr="00C9619F">
              <w:rPr>
                <w:lang w:val="en-US"/>
              </w:rPr>
              <w:t>zidarie</w:t>
            </w:r>
            <w:proofErr w:type="spellEnd"/>
            <w:r w:rsidRPr="00C9619F">
              <w:rPr>
                <w:lang w:val="en-US"/>
              </w:rPr>
              <w:t xml:space="preserve">, </w:t>
            </w:r>
            <w:proofErr w:type="spellStart"/>
            <w:r w:rsidRPr="00C9619F">
              <w:rPr>
                <w:lang w:val="en-US"/>
              </w:rPr>
              <w:t>sectiune</w:t>
            </w:r>
            <w:proofErr w:type="spellEnd"/>
            <w:r w:rsidRPr="00C9619F">
              <w:rPr>
                <w:lang w:val="en-US"/>
              </w:rPr>
              <w:t xml:space="preserve"> 450x200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11</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Grile</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gata</w:t>
            </w:r>
            <w:proofErr w:type="spellEnd"/>
            <w:r w:rsidRPr="00C9619F">
              <w:rPr>
                <w:lang w:val="en-US"/>
              </w:rPr>
              <w:t xml:space="preserve"> din </w:t>
            </w:r>
            <w:proofErr w:type="spellStart"/>
            <w:r w:rsidRPr="00C9619F">
              <w:rPr>
                <w:lang w:val="en-US"/>
              </w:rPr>
              <w:t>aluminiu</w:t>
            </w:r>
            <w:proofErr w:type="spellEnd"/>
            <w:r w:rsidRPr="00C9619F">
              <w:rPr>
                <w:lang w:val="en-US"/>
              </w:rPr>
              <w:t xml:space="preserve"> </w:t>
            </w:r>
            <w:proofErr w:type="spellStart"/>
            <w:r w:rsidRPr="00C9619F">
              <w:rPr>
                <w:lang w:val="en-US"/>
              </w:rPr>
              <w:t>anodizat</w:t>
            </w:r>
            <w:proofErr w:type="spellEnd"/>
            <w:r w:rsidRPr="00C9619F">
              <w:rPr>
                <w:lang w:val="en-US"/>
              </w:rPr>
              <w:t xml:space="preserve">, </w:t>
            </w:r>
            <w:proofErr w:type="spellStart"/>
            <w:proofErr w:type="gramStart"/>
            <w:r w:rsidRPr="00C9619F">
              <w:rPr>
                <w:lang w:val="en-US"/>
              </w:rPr>
              <w:t>reglabile</w:t>
            </w:r>
            <w:proofErr w:type="spellEnd"/>
            <w:r w:rsidRPr="00C9619F">
              <w:rPr>
                <w:lang w:val="en-US"/>
              </w:rPr>
              <w:t>,  in</w:t>
            </w:r>
            <w:proofErr w:type="gramEnd"/>
            <w:r w:rsidRPr="00C9619F">
              <w:rPr>
                <w:lang w:val="en-US"/>
              </w:rPr>
              <w:t xml:space="preserve"> 2 </w:t>
            </w:r>
            <w:proofErr w:type="spellStart"/>
            <w:r w:rsidRPr="00C9619F">
              <w:rPr>
                <w:lang w:val="en-US"/>
              </w:rPr>
              <w:t>rinduri</w:t>
            </w:r>
            <w:proofErr w:type="spellEnd"/>
            <w:r w:rsidRPr="00C9619F">
              <w:rPr>
                <w:lang w:val="en-US"/>
              </w:rPr>
              <w:t xml:space="preserve">, </w:t>
            </w:r>
            <w:proofErr w:type="spellStart"/>
            <w:r w:rsidRPr="00C9619F">
              <w:rPr>
                <w:lang w:val="en-US"/>
              </w:rPr>
              <w:t>montata</w:t>
            </w:r>
            <w:proofErr w:type="spellEnd"/>
            <w:r w:rsidRPr="00C9619F">
              <w:rPr>
                <w:lang w:val="en-US"/>
              </w:rPr>
              <w:t xml:space="preserve"> pe </w:t>
            </w:r>
            <w:proofErr w:type="spellStart"/>
            <w:r w:rsidRPr="00C9619F">
              <w:rPr>
                <w:lang w:val="en-US"/>
              </w:rPr>
              <w:t>zidarie</w:t>
            </w:r>
            <w:proofErr w:type="spellEnd"/>
            <w:r w:rsidRPr="00C9619F">
              <w:rPr>
                <w:lang w:val="en-US"/>
              </w:rPr>
              <w:t xml:space="preserve">, </w:t>
            </w:r>
            <w:proofErr w:type="spellStart"/>
            <w:r w:rsidRPr="00C9619F">
              <w:rPr>
                <w:lang w:val="en-US"/>
              </w:rPr>
              <w:t>sectiune</w:t>
            </w:r>
            <w:proofErr w:type="spellEnd"/>
            <w:r w:rsidRPr="00C9619F">
              <w:rPr>
                <w:lang w:val="en-US"/>
              </w:rPr>
              <w:t xml:space="preserve"> 300x150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12</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Grile</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gata</w:t>
            </w:r>
            <w:proofErr w:type="spellEnd"/>
            <w:r w:rsidRPr="00C9619F">
              <w:rPr>
                <w:lang w:val="en-US"/>
              </w:rPr>
              <w:t xml:space="preserve"> din </w:t>
            </w:r>
            <w:proofErr w:type="spellStart"/>
            <w:r w:rsidRPr="00C9619F">
              <w:rPr>
                <w:lang w:val="en-US"/>
              </w:rPr>
              <w:t>aluminiu</w:t>
            </w:r>
            <w:proofErr w:type="spellEnd"/>
            <w:r w:rsidRPr="00C9619F">
              <w:rPr>
                <w:lang w:val="en-US"/>
              </w:rPr>
              <w:t xml:space="preserve"> </w:t>
            </w:r>
            <w:proofErr w:type="spellStart"/>
            <w:r w:rsidRPr="00C9619F">
              <w:rPr>
                <w:lang w:val="en-US"/>
              </w:rPr>
              <w:t>anodizat</w:t>
            </w:r>
            <w:proofErr w:type="spellEnd"/>
            <w:r w:rsidRPr="00C9619F">
              <w:rPr>
                <w:lang w:val="en-US"/>
              </w:rPr>
              <w:t xml:space="preserve">, </w:t>
            </w:r>
            <w:proofErr w:type="spellStart"/>
            <w:proofErr w:type="gramStart"/>
            <w:r w:rsidRPr="00C9619F">
              <w:rPr>
                <w:lang w:val="en-US"/>
              </w:rPr>
              <w:t>reglabile</w:t>
            </w:r>
            <w:proofErr w:type="spellEnd"/>
            <w:r w:rsidRPr="00C9619F">
              <w:rPr>
                <w:lang w:val="en-US"/>
              </w:rPr>
              <w:t>,  in</w:t>
            </w:r>
            <w:proofErr w:type="gramEnd"/>
            <w:r w:rsidRPr="00C9619F">
              <w:rPr>
                <w:lang w:val="en-US"/>
              </w:rPr>
              <w:t xml:space="preserve"> 2 </w:t>
            </w:r>
            <w:proofErr w:type="spellStart"/>
            <w:r w:rsidRPr="00C9619F">
              <w:rPr>
                <w:lang w:val="en-US"/>
              </w:rPr>
              <w:t>rinduri</w:t>
            </w:r>
            <w:proofErr w:type="spellEnd"/>
            <w:r w:rsidRPr="00C9619F">
              <w:rPr>
                <w:lang w:val="en-US"/>
              </w:rPr>
              <w:t xml:space="preserve">, </w:t>
            </w:r>
            <w:proofErr w:type="spellStart"/>
            <w:r w:rsidRPr="00C9619F">
              <w:rPr>
                <w:lang w:val="en-US"/>
              </w:rPr>
              <w:t>montata</w:t>
            </w:r>
            <w:proofErr w:type="spellEnd"/>
            <w:r w:rsidRPr="00C9619F">
              <w:rPr>
                <w:lang w:val="en-US"/>
              </w:rPr>
              <w:t xml:space="preserve"> pe </w:t>
            </w:r>
            <w:proofErr w:type="spellStart"/>
            <w:r w:rsidRPr="00C9619F">
              <w:rPr>
                <w:lang w:val="en-US"/>
              </w:rPr>
              <w:t>zidarie</w:t>
            </w:r>
            <w:proofErr w:type="spellEnd"/>
            <w:r w:rsidRPr="00C9619F">
              <w:rPr>
                <w:lang w:val="en-US"/>
              </w:rPr>
              <w:t xml:space="preserve">, </w:t>
            </w:r>
            <w:proofErr w:type="spellStart"/>
            <w:r w:rsidRPr="00C9619F">
              <w:rPr>
                <w:lang w:val="en-US"/>
              </w:rPr>
              <w:t>sectiune</w:t>
            </w:r>
            <w:proofErr w:type="spellEnd"/>
            <w:r w:rsidRPr="00C9619F">
              <w:rPr>
                <w:lang w:val="en-US"/>
              </w:rPr>
              <w:t xml:space="preserve"> 200x100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13</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VB15B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reglare</w:t>
            </w:r>
            <w:proofErr w:type="spellEnd"/>
            <w:r w:rsidRPr="00C9619F">
              <w:rPr>
                <w:lang w:val="en-US"/>
              </w:rPr>
              <w:t xml:space="preserve"> a </w:t>
            </w:r>
            <w:proofErr w:type="spellStart"/>
            <w:r w:rsidRPr="00C9619F">
              <w:rPr>
                <w:lang w:val="en-US"/>
              </w:rPr>
              <w:t>debitului</w:t>
            </w:r>
            <w:proofErr w:type="spellEnd"/>
            <w:r w:rsidRPr="00C9619F">
              <w:rPr>
                <w:lang w:val="en-US"/>
              </w:rPr>
              <w:t xml:space="preserve"> de </w:t>
            </w:r>
            <w:proofErr w:type="spellStart"/>
            <w:r w:rsidRPr="00C9619F">
              <w:rPr>
                <w:lang w:val="en-US"/>
              </w:rPr>
              <w:t>aer</w:t>
            </w:r>
            <w:proofErr w:type="spellEnd"/>
            <w:r w:rsidRPr="00C9619F">
              <w:rPr>
                <w:lang w:val="en-US"/>
              </w:rPr>
              <w:t xml:space="preserve">, cu </w:t>
            </w:r>
            <w:proofErr w:type="spellStart"/>
            <w:r w:rsidRPr="00C9619F">
              <w:rPr>
                <w:lang w:val="en-US"/>
              </w:rPr>
              <w:t>reglaj</w:t>
            </w:r>
            <w:proofErr w:type="spellEnd"/>
            <w:r w:rsidRPr="00C9619F">
              <w:rPr>
                <w:lang w:val="en-US"/>
              </w:rPr>
              <w:t xml:space="preserve"> manual,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la </w:t>
            </w:r>
            <w:proofErr w:type="spellStart"/>
            <w:r w:rsidRPr="00C9619F">
              <w:rPr>
                <w:lang w:val="en-US"/>
              </w:rPr>
              <w:t>conducta</w:t>
            </w:r>
            <w:proofErr w:type="spellEnd"/>
            <w:r w:rsidRPr="00C9619F">
              <w:rPr>
                <w:lang w:val="en-US"/>
              </w:rPr>
              <w:t xml:space="preserve">, </w:t>
            </w:r>
            <w:proofErr w:type="spellStart"/>
            <w:r w:rsidRPr="00C9619F">
              <w:rPr>
                <w:lang w:val="en-US"/>
              </w:rPr>
              <w:t>placile</w:t>
            </w:r>
            <w:proofErr w:type="spellEnd"/>
            <w:r w:rsidRPr="00C9619F">
              <w:rPr>
                <w:lang w:val="en-US"/>
              </w:rPr>
              <w:t xml:space="preserve"> </w:t>
            </w:r>
            <w:proofErr w:type="spellStart"/>
            <w:r w:rsidRPr="00C9619F">
              <w:rPr>
                <w:lang w:val="en-US"/>
              </w:rPr>
              <w:t>supapelor</w:t>
            </w:r>
            <w:proofErr w:type="spellEnd"/>
            <w:r w:rsidRPr="00C9619F">
              <w:rPr>
                <w:lang w:val="en-US"/>
              </w:rPr>
              <w:t xml:space="preserve"> sunt </w:t>
            </w:r>
            <w:proofErr w:type="spellStart"/>
            <w:r w:rsidRPr="00C9619F">
              <w:rPr>
                <w:lang w:val="en-US"/>
              </w:rPr>
              <w:t>sigilate</w:t>
            </w:r>
            <w:proofErr w:type="spellEnd"/>
            <w:r w:rsidRPr="00C9619F">
              <w:rPr>
                <w:lang w:val="en-US"/>
              </w:rPr>
              <w:t xml:space="preserve"> cu silicon,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750x250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14</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VB15B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reglare</w:t>
            </w:r>
            <w:proofErr w:type="spellEnd"/>
            <w:r w:rsidRPr="00C9619F">
              <w:rPr>
                <w:lang w:val="en-US"/>
              </w:rPr>
              <w:t xml:space="preserve"> a </w:t>
            </w:r>
            <w:proofErr w:type="spellStart"/>
            <w:r w:rsidRPr="00C9619F">
              <w:rPr>
                <w:lang w:val="en-US"/>
              </w:rPr>
              <w:t>debitului</w:t>
            </w:r>
            <w:proofErr w:type="spellEnd"/>
            <w:r w:rsidRPr="00C9619F">
              <w:rPr>
                <w:lang w:val="en-US"/>
              </w:rPr>
              <w:t xml:space="preserve"> de </w:t>
            </w:r>
            <w:proofErr w:type="spellStart"/>
            <w:r w:rsidRPr="00C9619F">
              <w:rPr>
                <w:lang w:val="en-US"/>
              </w:rPr>
              <w:t>aer</w:t>
            </w:r>
            <w:proofErr w:type="spellEnd"/>
            <w:r w:rsidRPr="00C9619F">
              <w:rPr>
                <w:lang w:val="en-US"/>
              </w:rPr>
              <w:t xml:space="preserve">, cu </w:t>
            </w:r>
            <w:proofErr w:type="spellStart"/>
            <w:r w:rsidRPr="00C9619F">
              <w:rPr>
                <w:lang w:val="en-US"/>
              </w:rPr>
              <w:t>reglaj</w:t>
            </w:r>
            <w:proofErr w:type="spellEnd"/>
            <w:r w:rsidRPr="00C9619F">
              <w:rPr>
                <w:lang w:val="en-US"/>
              </w:rPr>
              <w:t xml:space="preserve"> manual,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la </w:t>
            </w:r>
            <w:proofErr w:type="spellStart"/>
            <w:r w:rsidRPr="00C9619F">
              <w:rPr>
                <w:lang w:val="en-US"/>
              </w:rPr>
              <w:t>conducta</w:t>
            </w:r>
            <w:proofErr w:type="spellEnd"/>
            <w:r w:rsidRPr="00C9619F">
              <w:rPr>
                <w:lang w:val="en-US"/>
              </w:rPr>
              <w:t xml:space="preserve">, </w:t>
            </w:r>
            <w:proofErr w:type="spellStart"/>
            <w:r w:rsidRPr="00C9619F">
              <w:rPr>
                <w:lang w:val="en-US"/>
              </w:rPr>
              <w:t>placile</w:t>
            </w:r>
            <w:proofErr w:type="spellEnd"/>
            <w:r w:rsidRPr="00C9619F">
              <w:rPr>
                <w:lang w:val="en-US"/>
              </w:rPr>
              <w:t xml:space="preserve"> </w:t>
            </w:r>
            <w:proofErr w:type="spellStart"/>
            <w:r w:rsidRPr="00C9619F">
              <w:rPr>
                <w:lang w:val="en-US"/>
              </w:rPr>
              <w:t>supapelor</w:t>
            </w:r>
            <w:proofErr w:type="spellEnd"/>
            <w:r w:rsidRPr="00C9619F">
              <w:rPr>
                <w:lang w:val="en-US"/>
              </w:rPr>
              <w:t xml:space="preserve"> sunt </w:t>
            </w:r>
            <w:proofErr w:type="spellStart"/>
            <w:r w:rsidRPr="00C9619F">
              <w:rPr>
                <w:lang w:val="en-US"/>
              </w:rPr>
              <w:t>sigilate</w:t>
            </w:r>
            <w:proofErr w:type="spellEnd"/>
            <w:r w:rsidRPr="00C9619F">
              <w:rPr>
                <w:lang w:val="en-US"/>
              </w:rPr>
              <w:t xml:space="preserve"> cu silicon,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650x250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15</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VB15B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reglare</w:t>
            </w:r>
            <w:proofErr w:type="spellEnd"/>
            <w:r w:rsidRPr="00C9619F">
              <w:rPr>
                <w:lang w:val="en-US"/>
              </w:rPr>
              <w:t xml:space="preserve"> a </w:t>
            </w:r>
            <w:proofErr w:type="spellStart"/>
            <w:r w:rsidRPr="00C9619F">
              <w:rPr>
                <w:lang w:val="en-US"/>
              </w:rPr>
              <w:t>debitului</w:t>
            </w:r>
            <w:proofErr w:type="spellEnd"/>
            <w:r w:rsidRPr="00C9619F">
              <w:rPr>
                <w:lang w:val="en-US"/>
              </w:rPr>
              <w:t xml:space="preserve"> de </w:t>
            </w:r>
            <w:proofErr w:type="spellStart"/>
            <w:r w:rsidRPr="00C9619F">
              <w:rPr>
                <w:lang w:val="en-US"/>
              </w:rPr>
              <w:t>aer</w:t>
            </w:r>
            <w:proofErr w:type="spellEnd"/>
            <w:r w:rsidRPr="00C9619F">
              <w:rPr>
                <w:lang w:val="en-US"/>
              </w:rPr>
              <w:t xml:space="preserve">, cu </w:t>
            </w:r>
            <w:proofErr w:type="spellStart"/>
            <w:r w:rsidRPr="00C9619F">
              <w:rPr>
                <w:lang w:val="en-US"/>
              </w:rPr>
              <w:t>reglaj</w:t>
            </w:r>
            <w:proofErr w:type="spellEnd"/>
            <w:r w:rsidRPr="00C9619F">
              <w:rPr>
                <w:lang w:val="en-US"/>
              </w:rPr>
              <w:t xml:space="preserve"> manual,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la </w:t>
            </w:r>
            <w:proofErr w:type="spellStart"/>
            <w:r w:rsidRPr="00C9619F">
              <w:rPr>
                <w:lang w:val="en-US"/>
              </w:rPr>
              <w:t>conducta</w:t>
            </w:r>
            <w:proofErr w:type="spellEnd"/>
            <w:r w:rsidRPr="00C9619F">
              <w:rPr>
                <w:lang w:val="en-US"/>
              </w:rPr>
              <w:t xml:space="preserve">, </w:t>
            </w:r>
            <w:proofErr w:type="spellStart"/>
            <w:r w:rsidRPr="00C9619F">
              <w:rPr>
                <w:lang w:val="en-US"/>
              </w:rPr>
              <w:t>placile</w:t>
            </w:r>
            <w:proofErr w:type="spellEnd"/>
            <w:r w:rsidRPr="00C9619F">
              <w:rPr>
                <w:lang w:val="en-US"/>
              </w:rPr>
              <w:t xml:space="preserve"> </w:t>
            </w:r>
            <w:proofErr w:type="spellStart"/>
            <w:r w:rsidRPr="00C9619F">
              <w:rPr>
                <w:lang w:val="en-US"/>
              </w:rPr>
              <w:t>supapelor</w:t>
            </w:r>
            <w:proofErr w:type="spellEnd"/>
            <w:r w:rsidRPr="00C9619F">
              <w:rPr>
                <w:lang w:val="en-US"/>
              </w:rPr>
              <w:t xml:space="preserve"> sunt </w:t>
            </w:r>
            <w:proofErr w:type="spellStart"/>
            <w:r w:rsidRPr="00C9619F">
              <w:rPr>
                <w:lang w:val="en-US"/>
              </w:rPr>
              <w:t>sigilate</w:t>
            </w:r>
            <w:proofErr w:type="spellEnd"/>
            <w:r w:rsidRPr="00C9619F">
              <w:rPr>
                <w:lang w:val="en-US"/>
              </w:rPr>
              <w:t xml:space="preserve"> cu silicon,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600x200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16</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VB15B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reglare</w:t>
            </w:r>
            <w:proofErr w:type="spellEnd"/>
            <w:r w:rsidRPr="00C9619F">
              <w:rPr>
                <w:lang w:val="en-US"/>
              </w:rPr>
              <w:t xml:space="preserve"> a </w:t>
            </w:r>
            <w:proofErr w:type="spellStart"/>
            <w:r w:rsidRPr="00C9619F">
              <w:rPr>
                <w:lang w:val="en-US"/>
              </w:rPr>
              <w:t>debitului</w:t>
            </w:r>
            <w:proofErr w:type="spellEnd"/>
            <w:r w:rsidRPr="00C9619F">
              <w:rPr>
                <w:lang w:val="en-US"/>
              </w:rPr>
              <w:t xml:space="preserve"> de </w:t>
            </w:r>
            <w:proofErr w:type="spellStart"/>
            <w:r w:rsidRPr="00C9619F">
              <w:rPr>
                <w:lang w:val="en-US"/>
              </w:rPr>
              <w:t>aer</w:t>
            </w:r>
            <w:proofErr w:type="spellEnd"/>
            <w:r w:rsidRPr="00C9619F">
              <w:rPr>
                <w:lang w:val="en-US"/>
              </w:rPr>
              <w:t xml:space="preserve">, cu </w:t>
            </w:r>
            <w:proofErr w:type="spellStart"/>
            <w:r w:rsidRPr="00C9619F">
              <w:rPr>
                <w:lang w:val="en-US"/>
              </w:rPr>
              <w:t>reglaj</w:t>
            </w:r>
            <w:proofErr w:type="spellEnd"/>
            <w:r w:rsidRPr="00C9619F">
              <w:rPr>
                <w:lang w:val="en-US"/>
              </w:rPr>
              <w:t xml:space="preserve"> manual,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la </w:t>
            </w:r>
            <w:proofErr w:type="spellStart"/>
            <w:r w:rsidRPr="00C9619F">
              <w:rPr>
                <w:lang w:val="en-US"/>
              </w:rPr>
              <w:t>conducta</w:t>
            </w:r>
            <w:proofErr w:type="spellEnd"/>
            <w:r w:rsidRPr="00C9619F">
              <w:rPr>
                <w:lang w:val="en-US"/>
              </w:rPr>
              <w:t xml:space="preserve">, </w:t>
            </w:r>
            <w:proofErr w:type="spellStart"/>
            <w:r w:rsidRPr="00C9619F">
              <w:rPr>
                <w:lang w:val="en-US"/>
              </w:rPr>
              <w:t>placile</w:t>
            </w:r>
            <w:proofErr w:type="spellEnd"/>
            <w:r w:rsidRPr="00C9619F">
              <w:rPr>
                <w:lang w:val="en-US"/>
              </w:rPr>
              <w:t xml:space="preserve"> </w:t>
            </w:r>
            <w:proofErr w:type="spellStart"/>
            <w:r w:rsidRPr="00C9619F">
              <w:rPr>
                <w:lang w:val="en-US"/>
              </w:rPr>
              <w:t>supapelor</w:t>
            </w:r>
            <w:proofErr w:type="spellEnd"/>
            <w:r w:rsidRPr="00C9619F">
              <w:rPr>
                <w:lang w:val="en-US"/>
              </w:rPr>
              <w:t xml:space="preserve"> sunt </w:t>
            </w:r>
            <w:proofErr w:type="spellStart"/>
            <w:r w:rsidRPr="00C9619F">
              <w:rPr>
                <w:lang w:val="en-US"/>
              </w:rPr>
              <w:t>sigilate</w:t>
            </w:r>
            <w:proofErr w:type="spellEnd"/>
            <w:r w:rsidRPr="00C9619F">
              <w:rPr>
                <w:lang w:val="en-US"/>
              </w:rPr>
              <w:t xml:space="preserve"> cu silicon,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400x125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17</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VB15B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reglare</w:t>
            </w:r>
            <w:proofErr w:type="spellEnd"/>
            <w:r w:rsidRPr="00C9619F">
              <w:rPr>
                <w:lang w:val="en-US"/>
              </w:rPr>
              <w:t xml:space="preserve"> a </w:t>
            </w:r>
            <w:proofErr w:type="spellStart"/>
            <w:r w:rsidRPr="00C9619F">
              <w:rPr>
                <w:lang w:val="en-US"/>
              </w:rPr>
              <w:t>debitului</w:t>
            </w:r>
            <w:proofErr w:type="spellEnd"/>
            <w:r w:rsidRPr="00C9619F">
              <w:rPr>
                <w:lang w:val="en-US"/>
              </w:rPr>
              <w:t xml:space="preserve"> de </w:t>
            </w:r>
            <w:proofErr w:type="spellStart"/>
            <w:r w:rsidRPr="00C9619F">
              <w:rPr>
                <w:lang w:val="en-US"/>
              </w:rPr>
              <w:t>aer</w:t>
            </w:r>
            <w:proofErr w:type="spellEnd"/>
            <w:r w:rsidRPr="00C9619F">
              <w:rPr>
                <w:lang w:val="en-US"/>
              </w:rPr>
              <w:t xml:space="preserve">, cu </w:t>
            </w:r>
            <w:proofErr w:type="spellStart"/>
            <w:r w:rsidRPr="00C9619F">
              <w:rPr>
                <w:lang w:val="en-US"/>
              </w:rPr>
              <w:t>reglaj</w:t>
            </w:r>
            <w:proofErr w:type="spellEnd"/>
            <w:r w:rsidRPr="00C9619F">
              <w:rPr>
                <w:lang w:val="en-US"/>
              </w:rPr>
              <w:t xml:space="preserve"> manual,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la </w:t>
            </w:r>
            <w:proofErr w:type="spellStart"/>
            <w:r w:rsidRPr="00C9619F">
              <w:rPr>
                <w:lang w:val="en-US"/>
              </w:rPr>
              <w:t>conducta</w:t>
            </w:r>
            <w:proofErr w:type="spellEnd"/>
            <w:r w:rsidRPr="00C9619F">
              <w:rPr>
                <w:lang w:val="en-US"/>
              </w:rPr>
              <w:t xml:space="preserve">, </w:t>
            </w:r>
            <w:proofErr w:type="spellStart"/>
            <w:r w:rsidRPr="00C9619F">
              <w:rPr>
                <w:lang w:val="en-US"/>
              </w:rPr>
              <w:t>placile</w:t>
            </w:r>
            <w:proofErr w:type="spellEnd"/>
            <w:r w:rsidRPr="00C9619F">
              <w:rPr>
                <w:lang w:val="en-US"/>
              </w:rPr>
              <w:t xml:space="preserve"> </w:t>
            </w:r>
            <w:proofErr w:type="spellStart"/>
            <w:r w:rsidRPr="00C9619F">
              <w:rPr>
                <w:lang w:val="en-US"/>
              </w:rPr>
              <w:t>supapelor</w:t>
            </w:r>
            <w:proofErr w:type="spellEnd"/>
            <w:r w:rsidRPr="00C9619F">
              <w:rPr>
                <w:lang w:val="en-US"/>
              </w:rPr>
              <w:t xml:space="preserve"> sunt </w:t>
            </w:r>
            <w:proofErr w:type="spellStart"/>
            <w:r w:rsidRPr="00C9619F">
              <w:rPr>
                <w:lang w:val="en-US"/>
              </w:rPr>
              <w:t>sigilate</w:t>
            </w:r>
            <w:proofErr w:type="spellEnd"/>
            <w:r w:rsidRPr="00C9619F">
              <w:rPr>
                <w:lang w:val="en-US"/>
              </w:rPr>
              <w:t xml:space="preserve"> cu silicon,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400x150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18</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VB15B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reglare</w:t>
            </w:r>
            <w:proofErr w:type="spellEnd"/>
            <w:r w:rsidRPr="00C9619F">
              <w:rPr>
                <w:lang w:val="en-US"/>
              </w:rPr>
              <w:t xml:space="preserve"> a </w:t>
            </w:r>
            <w:proofErr w:type="spellStart"/>
            <w:r w:rsidRPr="00C9619F">
              <w:rPr>
                <w:lang w:val="en-US"/>
              </w:rPr>
              <w:t>debitului</w:t>
            </w:r>
            <w:proofErr w:type="spellEnd"/>
            <w:r w:rsidRPr="00C9619F">
              <w:rPr>
                <w:lang w:val="en-US"/>
              </w:rPr>
              <w:t xml:space="preserve"> de </w:t>
            </w:r>
            <w:proofErr w:type="spellStart"/>
            <w:r w:rsidRPr="00C9619F">
              <w:rPr>
                <w:lang w:val="en-US"/>
              </w:rPr>
              <w:t>aer</w:t>
            </w:r>
            <w:proofErr w:type="spellEnd"/>
            <w:r w:rsidRPr="00C9619F">
              <w:rPr>
                <w:lang w:val="en-US"/>
              </w:rPr>
              <w:t xml:space="preserve">, cu </w:t>
            </w:r>
            <w:proofErr w:type="spellStart"/>
            <w:r w:rsidRPr="00C9619F">
              <w:rPr>
                <w:lang w:val="en-US"/>
              </w:rPr>
              <w:t>reglaj</w:t>
            </w:r>
            <w:proofErr w:type="spellEnd"/>
            <w:r w:rsidRPr="00C9619F">
              <w:rPr>
                <w:lang w:val="en-US"/>
              </w:rPr>
              <w:t xml:space="preserve"> manual,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la </w:t>
            </w:r>
            <w:proofErr w:type="spellStart"/>
            <w:r w:rsidRPr="00C9619F">
              <w:rPr>
                <w:lang w:val="en-US"/>
              </w:rPr>
              <w:t>conducta</w:t>
            </w:r>
            <w:proofErr w:type="spellEnd"/>
            <w:r w:rsidRPr="00C9619F">
              <w:rPr>
                <w:lang w:val="en-US"/>
              </w:rPr>
              <w:t xml:space="preserve">, </w:t>
            </w:r>
            <w:proofErr w:type="spellStart"/>
            <w:r w:rsidRPr="00C9619F">
              <w:rPr>
                <w:lang w:val="en-US"/>
              </w:rPr>
              <w:t>placile</w:t>
            </w:r>
            <w:proofErr w:type="spellEnd"/>
            <w:r w:rsidRPr="00C9619F">
              <w:rPr>
                <w:lang w:val="en-US"/>
              </w:rPr>
              <w:t xml:space="preserve"> </w:t>
            </w:r>
            <w:proofErr w:type="spellStart"/>
            <w:r w:rsidRPr="00C9619F">
              <w:rPr>
                <w:lang w:val="en-US"/>
              </w:rPr>
              <w:t>supapelor</w:t>
            </w:r>
            <w:proofErr w:type="spellEnd"/>
            <w:r w:rsidRPr="00C9619F">
              <w:rPr>
                <w:lang w:val="en-US"/>
              </w:rPr>
              <w:t xml:space="preserve"> sunt </w:t>
            </w:r>
            <w:proofErr w:type="spellStart"/>
            <w:r w:rsidRPr="00C9619F">
              <w:rPr>
                <w:lang w:val="en-US"/>
              </w:rPr>
              <w:t>sigilate</w:t>
            </w:r>
            <w:proofErr w:type="spellEnd"/>
            <w:r w:rsidRPr="00C9619F">
              <w:rPr>
                <w:lang w:val="en-US"/>
              </w:rPr>
              <w:t xml:space="preserve"> cu silicon,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200x80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19</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VB15B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rsidP="008C2A4E">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reglare</w:t>
            </w:r>
            <w:proofErr w:type="spellEnd"/>
            <w:r w:rsidRPr="00C9619F">
              <w:rPr>
                <w:lang w:val="en-US"/>
              </w:rPr>
              <w:t xml:space="preserve"> a </w:t>
            </w:r>
            <w:proofErr w:type="spellStart"/>
            <w:r w:rsidRPr="00C9619F">
              <w:rPr>
                <w:lang w:val="en-US"/>
              </w:rPr>
              <w:t>debitului</w:t>
            </w:r>
            <w:proofErr w:type="spellEnd"/>
            <w:r w:rsidRPr="00C9619F">
              <w:rPr>
                <w:lang w:val="en-US"/>
              </w:rPr>
              <w:t xml:space="preserve"> de </w:t>
            </w:r>
            <w:proofErr w:type="spellStart"/>
            <w:r w:rsidRPr="00C9619F">
              <w:rPr>
                <w:lang w:val="en-US"/>
              </w:rPr>
              <w:t>aer</w:t>
            </w:r>
            <w:proofErr w:type="spellEnd"/>
            <w:r w:rsidRPr="00C9619F">
              <w:rPr>
                <w:lang w:val="en-US"/>
              </w:rPr>
              <w:t xml:space="preserve">, cu </w:t>
            </w:r>
            <w:proofErr w:type="spellStart"/>
            <w:r w:rsidRPr="00C9619F">
              <w:rPr>
                <w:lang w:val="en-US"/>
              </w:rPr>
              <w:t>reglaj</w:t>
            </w:r>
            <w:proofErr w:type="spellEnd"/>
            <w:r w:rsidRPr="00C9619F">
              <w:rPr>
                <w:lang w:val="en-US"/>
              </w:rPr>
              <w:t xml:space="preserve"> manual,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la </w:t>
            </w:r>
            <w:proofErr w:type="spellStart"/>
            <w:r w:rsidRPr="00C9619F">
              <w:rPr>
                <w:lang w:val="en-US"/>
              </w:rPr>
              <w:t>conducta</w:t>
            </w:r>
            <w:proofErr w:type="spellEnd"/>
            <w:r w:rsidRPr="00C9619F">
              <w:rPr>
                <w:lang w:val="en-US"/>
              </w:rPr>
              <w:t xml:space="preserve">, </w:t>
            </w:r>
            <w:proofErr w:type="spellStart"/>
            <w:r w:rsidRPr="00C9619F">
              <w:rPr>
                <w:lang w:val="en-US"/>
              </w:rPr>
              <w:t>placile</w:t>
            </w:r>
            <w:proofErr w:type="spellEnd"/>
            <w:r w:rsidRPr="00C9619F">
              <w:rPr>
                <w:lang w:val="en-US"/>
              </w:rPr>
              <w:t xml:space="preserve"> </w:t>
            </w:r>
            <w:proofErr w:type="spellStart"/>
            <w:r w:rsidRPr="00C9619F">
              <w:rPr>
                <w:lang w:val="en-US"/>
              </w:rPr>
              <w:t>supapelor</w:t>
            </w:r>
            <w:proofErr w:type="spellEnd"/>
            <w:r w:rsidRPr="00C9619F">
              <w:rPr>
                <w:lang w:val="en-US"/>
              </w:rPr>
              <w:t xml:space="preserve"> sunt </w:t>
            </w:r>
            <w:proofErr w:type="spellStart"/>
            <w:r w:rsidRPr="00C9619F">
              <w:rPr>
                <w:lang w:val="en-US"/>
              </w:rPr>
              <w:t>sigilate</w:t>
            </w:r>
            <w:proofErr w:type="spellEnd"/>
            <w:r w:rsidRPr="00C9619F">
              <w:rPr>
                <w:lang w:val="en-US"/>
              </w:rPr>
              <w:t xml:space="preserve"> cu silicon,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125x80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20</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VA02A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canalelor</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drepte</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0,5 mm </w:t>
            </w:r>
            <w:proofErr w:type="spellStart"/>
            <w:r w:rsidRPr="00C9619F">
              <w:rPr>
                <w:lang w:val="en-US"/>
              </w:rPr>
              <w:t>grosime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perimetrul</w:t>
            </w:r>
            <w:proofErr w:type="spellEnd"/>
            <w:r w:rsidRPr="00C9619F">
              <w:rPr>
                <w:lang w:val="en-US"/>
              </w:rPr>
              <w:t xml:space="preserve"> </w:t>
            </w:r>
            <w:proofErr w:type="spellStart"/>
            <w:r w:rsidRPr="00C9619F">
              <w:rPr>
                <w:lang w:val="en-US"/>
              </w:rPr>
              <w:t>sectiunii</w:t>
            </w:r>
            <w:proofErr w:type="spellEnd"/>
            <w:r w:rsidRPr="00C9619F">
              <w:rPr>
                <w:lang w:val="en-US"/>
              </w:rPr>
              <w:t xml:space="preserve"> </w:t>
            </w:r>
            <w:proofErr w:type="spellStart"/>
            <w:r w:rsidRPr="00C9619F">
              <w:rPr>
                <w:lang w:val="en-US"/>
              </w:rPr>
              <w:t>rectangulare</w:t>
            </w:r>
            <w:proofErr w:type="spellEnd"/>
            <w:r w:rsidRPr="00C9619F">
              <w:rPr>
                <w:lang w:val="en-US"/>
              </w:rPr>
              <w:t xml:space="preserve"> de 250 - 700 mm, </w:t>
            </w:r>
            <w:proofErr w:type="spellStart"/>
            <w:r w:rsidRPr="00C9619F">
              <w:rPr>
                <w:lang w:val="en-US"/>
              </w:rPr>
              <w:t>imbinarile</w:t>
            </w:r>
            <w:proofErr w:type="spellEnd"/>
            <w:r w:rsidRPr="00C9619F">
              <w:rPr>
                <w:lang w:val="en-US"/>
              </w:rPr>
              <w:t xml:space="preserve"> </w:t>
            </w:r>
            <w:proofErr w:type="spellStart"/>
            <w:r w:rsidRPr="00C9619F">
              <w:rPr>
                <w:lang w:val="en-US"/>
              </w:rPr>
              <w:t>etansate</w:t>
            </w:r>
            <w:proofErr w:type="spellEnd"/>
            <w:r w:rsidRPr="00C9619F">
              <w:rPr>
                <w:lang w:val="en-US"/>
              </w:rPr>
              <w:t xml:space="preserve"> cu </w:t>
            </w:r>
            <w:proofErr w:type="spellStart"/>
            <w:r w:rsidRPr="00C9619F">
              <w:rPr>
                <w:lang w:val="en-US"/>
              </w:rPr>
              <w:t>insertie</w:t>
            </w:r>
            <w:proofErr w:type="spellEnd"/>
            <w:r w:rsidRPr="00C9619F">
              <w:rPr>
                <w:lang w:val="en-US"/>
              </w:rPr>
              <w:t xml:space="preserve"> din silicon</w:t>
            </w:r>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650,00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lastRenderedPageBreak/>
              <w:t xml:space="preserve"> 21</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VA02B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canalelor</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drepte</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de 0,5 mm </w:t>
            </w:r>
            <w:proofErr w:type="spellStart"/>
            <w:r w:rsidRPr="00C9619F">
              <w:rPr>
                <w:lang w:val="en-US"/>
              </w:rPr>
              <w:t>grosime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perimetrul</w:t>
            </w:r>
            <w:proofErr w:type="spellEnd"/>
            <w:r w:rsidRPr="00C9619F">
              <w:rPr>
                <w:lang w:val="en-US"/>
              </w:rPr>
              <w:t xml:space="preserve"> </w:t>
            </w:r>
            <w:proofErr w:type="spellStart"/>
            <w:r w:rsidRPr="00C9619F">
              <w:rPr>
                <w:lang w:val="en-US"/>
              </w:rPr>
              <w:t>sectiunii</w:t>
            </w:r>
            <w:proofErr w:type="spellEnd"/>
            <w:r w:rsidRPr="00C9619F">
              <w:rPr>
                <w:lang w:val="en-US"/>
              </w:rPr>
              <w:t xml:space="preserve"> </w:t>
            </w:r>
            <w:proofErr w:type="spellStart"/>
            <w:r w:rsidRPr="00C9619F">
              <w:rPr>
                <w:lang w:val="en-US"/>
              </w:rPr>
              <w:t>rectangulare</w:t>
            </w:r>
            <w:proofErr w:type="spellEnd"/>
            <w:r w:rsidRPr="00C9619F">
              <w:rPr>
                <w:lang w:val="en-US"/>
              </w:rPr>
              <w:t xml:space="preserve"> de 700 - 1600 mm, </w:t>
            </w:r>
            <w:proofErr w:type="spellStart"/>
            <w:r w:rsidRPr="00C9619F">
              <w:rPr>
                <w:lang w:val="en-US"/>
              </w:rPr>
              <w:t>imbinarile</w:t>
            </w:r>
            <w:proofErr w:type="spellEnd"/>
            <w:r w:rsidRPr="00C9619F">
              <w:rPr>
                <w:lang w:val="en-US"/>
              </w:rPr>
              <w:t xml:space="preserve"> </w:t>
            </w:r>
            <w:proofErr w:type="spellStart"/>
            <w:r w:rsidRPr="00C9619F">
              <w:rPr>
                <w:lang w:val="en-US"/>
              </w:rPr>
              <w:t>etansate</w:t>
            </w:r>
            <w:proofErr w:type="spellEnd"/>
            <w:r w:rsidRPr="00C9619F">
              <w:rPr>
                <w:lang w:val="en-US"/>
              </w:rPr>
              <w:t xml:space="preserve"> cu </w:t>
            </w:r>
            <w:proofErr w:type="spellStart"/>
            <w:r w:rsidRPr="00C9619F">
              <w:rPr>
                <w:lang w:val="en-US"/>
              </w:rPr>
              <w:t>insertie</w:t>
            </w:r>
            <w:proofErr w:type="spellEnd"/>
            <w:r w:rsidRPr="00C9619F">
              <w:rPr>
                <w:lang w:val="en-US"/>
              </w:rPr>
              <w:t xml:space="preserve"> din silicon</w:t>
            </w:r>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22</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VA02C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canalelor</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drepte</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de 0,5 mm </w:t>
            </w:r>
            <w:proofErr w:type="spellStart"/>
            <w:r w:rsidRPr="00C9619F">
              <w:rPr>
                <w:lang w:val="en-US"/>
              </w:rPr>
              <w:t>grosime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perimetrul</w:t>
            </w:r>
            <w:proofErr w:type="spellEnd"/>
            <w:r w:rsidRPr="00C9619F">
              <w:rPr>
                <w:lang w:val="en-US"/>
              </w:rPr>
              <w:t xml:space="preserve"> </w:t>
            </w:r>
            <w:proofErr w:type="spellStart"/>
            <w:r w:rsidRPr="00C9619F">
              <w:rPr>
                <w:lang w:val="en-US"/>
              </w:rPr>
              <w:t>sectiunii</w:t>
            </w:r>
            <w:proofErr w:type="spellEnd"/>
            <w:r w:rsidRPr="00C9619F">
              <w:rPr>
                <w:lang w:val="en-US"/>
              </w:rPr>
              <w:t xml:space="preserve"> </w:t>
            </w:r>
            <w:proofErr w:type="spellStart"/>
            <w:r w:rsidRPr="00C9619F">
              <w:rPr>
                <w:lang w:val="en-US"/>
              </w:rPr>
              <w:t>rectangulare</w:t>
            </w:r>
            <w:proofErr w:type="spellEnd"/>
            <w:r w:rsidRPr="00C9619F">
              <w:rPr>
                <w:lang w:val="en-US"/>
              </w:rPr>
              <w:t xml:space="preserve"> de 1600 - 2500 mm, </w:t>
            </w:r>
            <w:proofErr w:type="spellStart"/>
            <w:r w:rsidRPr="00C9619F">
              <w:rPr>
                <w:lang w:val="en-US"/>
              </w:rPr>
              <w:t>imbinarile</w:t>
            </w:r>
            <w:proofErr w:type="spellEnd"/>
            <w:r w:rsidRPr="00C9619F">
              <w:rPr>
                <w:lang w:val="en-US"/>
              </w:rPr>
              <w:t xml:space="preserve"> </w:t>
            </w:r>
            <w:proofErr w:type="spellStart"/>
            <w:r w:rsidRPr="00C9619F">
              <w:rPr>
                <w:lang w:val="en-US"/>
              </w:rPr>
              <w:t>etansate</w:t>
            </w:r>
            <w:proofErr w:type="spellEnd"/>
            <w:r w:rsidRPr="00C9619F">
              <w:rPr>
                <w:lang w:val="en-US"/>
              </w:rPr>
              <w:t xml:space="preserve"> cu </w:t>
            </w:r>
            <w:proofErr w:type="spellStart"/>
            <w:r w:rsidRPr="00C9619F">
              <w:rPr>
                <w:lang w:val="en-US"/>
              </w:rPr>
              <w:t>insertie</w:t>
            </w:r>
            <w:proofErr w:type="spellEnd"/>
            <w:r w:rsidRPr="00C9619F">
              <w:rPr>
                <w:lang w:val="en-US"/>
              </w:rPr>
              <w:t xml:space="preserve"> din silicon</w:t>
            </w:r>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23</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VA01C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canalelor</w:t>
            </w:r>
            <w:proofErr w:type="spellEnd"/>
            <w:r w:rsidRPr="00C9619F">
              <w:rPr>
                <w:lang w:val="en-US"/>
              </w:rPr>
              <w:t xml:space="preserve"> de </w:t>
            </w:r>
            <w:proofErr w:type="spellStart"/>
            <w:r w:rsidRPr="00C9619F">
              <w:rPr>
                <w:lang w:val="en-US"/>
              </w:rPr>
              <w:t>ventilatie</w:t>
            </w:r>
            <w:proofErr w:type="spellEnd"/>
            <w:r w:rsidRPr="00C9619F">
              <w:rPr>
                <w:lang w:val="en-US"/>
              </w:rPr>
              <w:t xml:space="preserve"> </w:t>
            </w:r>
            <w:proofErr w:type="spellStart"/>
            <w:r w:rsidRPr="00C9619F">
              <w:rPr>
                <w:lang w:val="en-US"/>
              </w:rPr>
              <w:t>drepte</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neagra</w:t>
            </w:r>
            <w:proofErr w:type="spellEnd"/>
            <w:r w:rsidRPr="00C9619F">
              <w:rPr>
                <w:lang w:val="en-US"/>
              </w:rPr>
              <w:t xml:space="preserve"> de 1.5 mm </w:t>
            </w:r>
            <w:proofErr w:type="spellStart"/>
            <w:r w:rsidRPr="00C9619F">
              <w:rPr>
                <w:lang w:val="en-US"/>
              </w:rPr>
              <w:t>grosime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perimetrul</w:t>
            </w:r>
            <w:proofErr w:type="spellEnd"/>
            <w:r w:rsidRPr="00C9619F">
              <w:rPr>
                <w:lang w:val="en-US"/>
              </w:rPr>
              <w:t xml:space="preserve"> </w:t>
            </w:r>
            <w:proofErr w:type="spellStart"/>
            <w:r w:rsidRPr="00C9619F">
              <w:rPr>
                <w:lang w:val="en-US"/>
              </w:rPr>
              <w:t>sectiunii</w:t>
            </w:r>
            <w:proofErr w:type="spellEnd"/>
            <w:r w:rsidRPr="00C9619F">
              <w:rPr>
                <w:lang w:val="en-US"/>
              </w:rPr>
              <w:t xml:space="preserve"> </w:t>
            </w:r>
            <w:proofErr w:type="spellStart"/>
            <w:r w:rsidRPr="00C9619F">
              <w:rPr>
                <w:lang w:val="en-US"/>
              </w:rPr>
              <w:t>rectangulare</w:t>
            </w:r>
            <w:proofErr w:type="spellEnd"/>
            <w:r w:rsidRPr="00C9619F">
              <w:rPr>
                <w:lang w:val="en-US"/>
              </w:rPr>
              <w:t xml:space="preserve"> </w:t>
            </w:r>
            <w:proofErr w:type="gramStart"/>
            <w:r w:rsidRPr="00C9619F">
              <w:rPr>
                <w:lang w:val="en-US"/>
              </w:rPr>
              <w:t>de  1600</w:t>
            </w:r>
            <w:proofErr w:type="gramEnd"/>
            <w:r w:rsidRPr="00C9619F">
              <w:rPr>
                <w:lang w:val="en-US"/>
              </w:rPr>
              <w:t xml:space="preserve">-2500 mm, </w:t>
            </w:r>
            <w:proofErr w:type="spellStart"/>
            <w:r w:rsidRPr="00C9619F">
              <w:rPr>
                <w:lang w:val="en-US"/>
              </w:rPr>
              <w:t>imbinarile</w:t>
            </w:r>
            <w:proofErr w:type="spellEnd"/>
            <w:r w:rsidRPr="00C9619F">
              <w:rPr>
                <w:lang w:val="en-US"/>
              </w:rPr>
              <w:t xml:space="preserve"> </w:t>
            </w:r>
            <w:proofErr w:type="spellStart"/>
            <w:r w:rsidRPr="00C9619F">
              <w:rPr>
                <w:lang w:val="en-US"/>
              </w:rPr>
              <w:t>etansate</w:t>
            </w:r>
            <w:proofErr w:type="spellEnd"/>
            <w:r w:rsidRPr="00C9619F">
              <w:rPr>
                <w:lang w:val="en-US"/>
              </w:rPr>
              <w:t xml:space="preserve"> cu </w:t>
            </w:r>
            <w:proofErr w:type="spellStart"/>
            <w:r w:rsidRPr="00C9619F">
              <w:rPr>
                <w:lang w:val="en-US"/>
              </w:rPr>
              <w:t>insertie</w:t>
            </w:r>
            <w:proofErr w:type="spellEnd"/>
            <w:r w:rsidRPr="00C9619F">
              <w:rPr>
                <w:lang w:val="en-US"/>
              </w:rPr>
              <w:t xml:space="preserve"> din silicon</w:t>
            </w:r>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24</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VC34A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Confectionarea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montarea</w:t>
            </w:r>
            <w:proofErr w:type="spellEnd"/>
            <w:r w:rsidRPr="00C9619F">
              <w:rPr>
                <w:lang w:val="en-US"/>
              </w:rPr>
              <w:t xml:space="preserve"> </w:t>
            </w:r>
            <w:proofErr w:type="spellStart"/>
            <w:r w:rsidRPr="00C9619F">
              <w:rPr>
                <w:lang w:val="en-US"/>
              </w:rPr>
              <w:t>dispozitivului</w:t>
            </w:r>
            <w:proofErr w:type="spellEnd"/>
            <w:r w:rsidRPr="00C9619F">
              <w:rPr>
                <w:lang w:val="en-US"/>
              </w:rPr>
              <w:t xml:space="preserve"> de </w:t>
            </w:r>
            <w:proofErr w:type="spellStart"/>
            <w:r w:rsidRPr="00C9619F">
              <w:rPr>
                <w:lang w:val="en-US"/>
              </w:rPr>
              <w:t>sustinere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ancorare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aparate</w:t>
            </w:r>
            <w:proofErr w:type="spellEnd"/>
            <w:r w:rsidRPr="00C9619F">
              <w:rPr>
                <w:lang w:val="en-US"/>
              </w:rPr>
              <w:t xml:space="preserve">, </w:t>
            </w:r>
            <w:proofErr w:type="spellStart"/>
            <w:r w:rsidRPr="00C9619F">
              <w:rPr>
                <w:lang w:val="en-US"/>
              </w:rPr>
              <w:t>canale</w:t>
            </w:r>
            <w:proofErr w:type="spellEnd"/>
            <w:r w:rsidRPr="00C9619F">
              <w:rPr>
                <w:lang w:val="en-US"/>
              </w:rPr>
              <w:t xml:space="preserve">, </w:t>
            </w:r>
            <w:proofErr w:type="spellStart"/>
            <w:r w:rsidRPr="00C9619F">
              <w:rPr>
                <w:lang w:val="en-US"/>
              </w:rPr>
              <w:t>piese</w:t>
            </w:r>
            <w:proofErr w:type="spellEnd"/>
            <w:r w:rsidRPr="00C9619F">
              <w:rPr>
                <w:lang w:val="en-US"/>
              </w:rPr>
              <w:t xml:space="preserve"> </w:t>
            </w:r>
            <w:proofErr w:type="spellStart"/>
            <w:r w:rsidRPr="00C9619F">
              <w:rPr>
                <w:lang w:val="en-US"/>
              </w:rPr>
              <w:t>speciale</w:t>
            </w:r>
            <w:proofErr w:type="spellEnd"/>
            <w:r w:rsidRPr="00C9619F">
              <w:rPr>
                <w:lang w:val="en-US"/>
              </w:rPr>
              <w:t xml:space="preserve"> etc. din </w:t>
            </w:r>
            <w:proofErr w:type="spellStart"/>
            <w:r w:rsidRPr="00C9619F">
              <w:rPr>
                <w:lang w:val="en-US"/>
              </w:rPr>
              <w:t>otel</w:t>
            </w:r>
            <w:proofErr w:type="spellEnd"/>
            <w:r w:rsidRPr="00C9619F">
              <w:rPr>
                <w:lang w:val="en-US"/>
              </w:rPr>
              <w:t xml:space="preserve"> </w:t>
            </w:r>
            <w:proofErr w:type="spellStart"/>
            <w:r w:rsidRPr="00C9619F">
              <w:rPr>
                <w:lang w:val="en-US"/>
              </w:rPr>
              <w:t>profilat</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greutatea</w:t>
            </w:r>
            <w:proofErr w:type="spellEnd"/>
            <w:r w:rsidRPr="00C9619F">
              <w:rPr>
                <w:lang w:val="en-US"/>
              </w:rPr>
              <w:t xml:space="preserve"> pe </w:t>
            </w:r>
            <w:proofErr w:type="spellStart"/>
            <w:r w:rsidRPr="00C9619F">
              <w:rPr>
                <w:lang w:val="en-US"/>
              </w:rPr>
              <w:t>bucata</w:t>
            </w:r>
            <w:proofErr w:type="spellEnd"/>
            <w:r w:rsidRPr="00C9619F">
              <w:rPr>
                <w:lang w:val="en-US"/>
              </w:rPr>
              <w:t xml:space="preserve"> de pina la 5 kg</w:t>
            </w:r>
          </w:p>
        </w:tc>
        <w:tc>
          <w:tcPr>
            <w:tcW w:w="865" w:type="dxa"/>
            <w:tcBorders>
              <w:top w:val="single" w:sz="4" w:space="0" w:color="auto"/>
              <w:bottom w:val="single" w:sz="4" w:space="0" w:color="auto"/>
            </w:tcBorders>
            <w:vAlign w:val="center"/>
          </w:tcPr>
          <w:p w:rsidR="009D4874" w:rsidRDefault="00000000">
            <w:pPr>
              <w:pStyle w:val="Frspaiere"/>
            </w:pPr>
            <w:r>
              <w:t>kg</w:t>
            </w:r>
          </w:p>
        </w:tc>
        <w:tc>
          <w:tcPr>
            <w:tcW w:w="935" w:type="dxa"/>
            <w:tcBorders>
              <w:top w:val="single" w:sz="4" w:space="0" w:color="auto"/>
              <w:bottom w:val="single" w:sz="4" w:space="0" w:color="auto"/>
            </w:tcBorders>
            <w:vAlign w:val="center"/>
          </w:tcPr>
          <w:p w:rsidR="009D4874" w:rsidRDefault="00000000">
            <w:pPr>
              <w:pStyle w:val="Frspaiere"/>
            </w:pPr>
            <w:r>
              <w:t>300,00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25</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IzH10B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saltele</w:t>
            </w:r>
            <w:proofErr w:type="spellEnd"/>
            <w:r w:rsidRPr="00C9619F">
              <w:rPr>
                <w:lang w:val="en-US"/>
              </w:rPr>
              <w:t xml:space="preserve"> din </w:t>
            </w:r>
            <w:proofErr w:type="spellStart"/>
            <w:r w:rsidRPr="00C9619F">
              <w:rPr>
                <w:lang w:val="en-US"/>
              </w:rPr>
              <w:t>vata</w:t>
            </w:r>
            <w:proofErr w:type="spellEnd"/>
            <w:r w:rsidRPr="00C9619F">
              <w:rPr>
                <w:lang w:val="en-US"/>
              </w:rPr>
              <w:t xml:space="preserve"> </w:t>
            </w:r>
            <w:proofErr w:type="spellStart"/>
            <w:proofErr w:type="gramStart"/>
            <w:r w:rsidRPr="00C9619F">
              <w:rPr>
                <w:lang w:val="en-US"/>
              </w:rPr>
              <w:t>minerala</w:t>
            </w:r>
            <w:proofErr w:type="spellEnd"/>
            <w:r w:rsidRPr="00C9619F">
              <w:rPr>
                <w:lang w:val="en-US"/>
              </w:rPr>
              <w:t xml:space="preserve">  pe</w:t>
            </w:r>
            <w:proofErr w:type="gramEnd"/>
            <w:r w:rsidRPr="00C9619F">
              <w:rPr>
                <w:lang w:val="en-US"/>
              </w:rPr>
              <w:t xml:space="preserve"> folie de </w:t>
            </w:r>
            <w:proofErr w:type="spellStart"/>
            <w:r w:rsidRPr="00C9619F">
              <w:rPr>
                <w:lang w:val="en-US"/>
              </w:rPr>
              <w:t>aluminiu</w:t>
            </w:r>
            <w:proofErr w:type="spellEnd"/>
            <w:r w:rsidRPr="00C9619F">
              <w:rPr>
                <w:lang w:val="en-US"/>
              </w:rPr>
              <w:t xml:space="preserve"> M35, </w:t>
            </w:r>
            <w:proofErr w:type="spellStart"/>
            <w:r w:rsidRPr="00C9619F">
              <w:rPr>
                <w:lang w:val="en-US"/>
              </w:rPr>
              <w:t>confectionate</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20 mm, la </w:t>
            </w:r>
            <w:proofErr w:type="spellStart"/>
            <w:r w:rsidRPr="00C9619F">
              <w:rPr>
                <w:lang w:val="en-US"/>
              </w:rPr>
              <w:t>conducte</w:t>
            </w:r>
            <w:proofErr w:type="spellEnd"/>
            <w:r w:rsidRPr="00C9619F">
              <w:rPr>
                <w:lang w:val="en-US"/>
              </w:rPr>
              <w:t xml:space="preserve"> cu </w:t>
            </w:r>
            <w:proofErr w:type="spellStart"/>
            <w:r w:rsidRPr="00C9619F">
              <w:rPr>
                <w:lang w:val="en-US"/>
              </w:rPr>
              <w:t>circumferinta</w:t>
            </w:r>
            <w:proofErr w:type="spellEnd"/>
            <w:r w:rsidRPr="00C9619F">
              <w:rPr>
                <w:lang w:val="en-US"/>
              </w:rPr>
              <w:t xml:space="preserve"> </w:t>
            </w:r>
            <w:proofErr w:type="spellStart"/>
            <w:r w:rsidRPr="00C9619F">
              <w:rPr>
                <w:lang w:val="en-US"/>
              </w:rPr>
              <w:t>peste</w:t>
            </w:r>
            <w:proofErr w:type="spellEnd"/>
            <w:r w:rsidRPr="00C9619F">
              <w:rPr>
                <w:lang w:val="en-US"/>
              </w:rPr>
              <w:t xml:space="preserve"> </w:t>
            </w:r>
            <w:proofErr w:type="spellStart"/>
            <w:r w:rsidRPr="00C9619F">
              <w:rPr>
                <w:lang w:val="en-US"/>
              </w:rPr>
              <w:t>termoizolatie</w:t>
            </w:r>
            <w:proofErr w:type="spellEnd"/>
            <w:r w:rsidRPr="00C9619F">
              <w:rPr>
                <w:lang w:val="en-US"/>
              </w:rPr>
              <w:t xml:space="preserve"> </w:t>
            </w:r>
            <w:proofErr w:type="spellStart"/>
            <w:r w:rsidRPr="00C9619F">
              <w:rPr>
                <w:lang w:val="en-US"/>
              </w:rPr>
              <w:t>peste</w:t>
            </w:r>
            <w:proofErr w:type="spellEnd"/>
            <w:r w:rsidRPr="00C9619F">
              <w:rPr>
                <w:lang w:val="en-US"/>
              </w:rPr>
              <w:t xml:space="preserve"> 80 cm</w:t>
            </w:r>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406,00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26</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IzH10B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saltele</w:t>
            </w:r>
            <w:proofErr w:type="spellEnd"/>
            <w:r w:rsidRPr="00C9619F">
              <w:rPr>
                <w:lang w:val="en-US"/>
              </w:rPr>
              <w:t xml:space="preserve"> din </w:t>
            </w:r>
            <w:proofErr w:type="spellStart"/>
            <w:r w:rsidRPr="00C9619F">
              <w:rPr>
                <w:lang w:val="en-US"/>
              </w:rPr>
              <w:t>vata</w:t>
            </w:r>
            <w:proofErr w:type="spellEnd"/>
            <w:r w:rsidRPr="00C9619F">
              <w:rPr>
                <w:lang w:val="en-US"/>
              </w:rPr>
              <w:t xml:space="preserve"> </w:t>
            </w:r>
            <w:proofErr w:type="spellStart"/>
            <w:proofErr w:type="gramStart"/>
            <w:r w:rsidRPr="00C9619F">
              <w:rPr>
                <w:lang w:val="en-US"/>
              </w:rPr>
              <w:t>minerala</w:t>
            </w:r>
            <w:proofErr w:type="spellEnd"/>
            <w:r w:rsidRPr="00C9619F">
              <w:rPr>
                <w:lang w:val="en-US"/>
              </w:rPr>
              <w:t xml:space="preserve">  pe</w:t>
            </w:r>
            <w:proofErr w:type="gramEnd"/>
            <w:r w:rsidRPr="00C9619F">
              <w:rPr>
                <w:lang w:val="en-US"/>
              </w:rPr>
              <w:t xml:space="preserve"> folie de </w:t>
            </w:r>
            <w:proofErr w:type="spellStart"/>
            <w:r w:rsidRPr="00C9619F">
              <w:rPr>
                <w:lang w:val="en-US"/>
              </w:rPr>
              <w:t>aluminiu</w:t>
            </w:r>
            <w:proofErr w:type="spellEnd"/>
            <w:r w:rsidRPr="00C9619F">
              <w:rPr>
                <w:lang w:val="en-US"/>
              </w:rPr>
              <w:t xml:space="preserve"> M35, </w:t>
            </w:r>
            <w:proofErr w:type="spellStart"/>
            <w:r w:rsidRPr="00C9619F">
              <w:rPr>
                <w:lang w:val="en-US"/>
              </w:rPr>
              <w:t>confectionate</w:t>
            </w:r>
            <w:proofErr w:type="spellEnd"/>
            <w:r w:rsidRPr="00C9619F">
              <w:rPr>
                <w:lang w:val="en-US"/>
              </w:rPr>
              <w:t xml:space="preserve"> pe </w:t>
            </w:r>
            <w:proofErr w:type="spellStart"/>
            <w:r w:rsidRPr="00C9619F">
              <w:rPr>
                <w:lang w:val="en-US"/>
              </w:rPr>
              <w:t>santier</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50 mm, la </w:t>
            </w:r>
            <w:proofErr w:type="spellStart"/>
            <w:r w:rsidRPr="00C9619F">
              <w:rPr>
                <w:lang w:val="en-US"/>
              </w:rPr>
              <w:t>conducte</w:t>
            </w:r>
            <w:proofErr w:type="spellEnd"/>
            <w:r w:rsidRPr="00C9619F">
              <w:rPr>
                <w:lang w:val="en-US"/>
              </w:rPr>
              <w:t xml:space="preserve"> cu </w:t>
            </w:r>
            <w:proofErr w:type="spellStart"/>
            <w:r w:rsidRPr="00C9619F">
              <w:rPr>
                <w:lang w:val="en-US"/>
              </w:rPr>
              <w:t>circumferinta</w:t>
            </w:r>
            <w:proofErr w:type="spellEnd"/>
            <w:r w:rsidRPr="00C9619F">
              <w:rPr>
                <w:lang w:val="en-US"/>
              </w:rPr>
              <w:t xml:space="preserve"> </w:t>
            </w:r>
            <w:proofErr w:type="spellStart"/>
            <w:r w:rsidRPr="00C9619F">
              <w:rPr>
                <w:lang w:val="en-US"/>
              </w:rPr>
              <w:t>peste</w:t>
            </w:r>
            <w:proofErr w:type="spellEnd"/>
            <w:r w:rsidRPr="00C9619F">
              <w:rPr>
                <w:lang w:val="en-US"/>
              </w:rPr>
              <w:t xml:space="preserve"> </w:t>
            </w:r>
            <w:proofErr w:type="spellStart"/>
            <w:r w:rsidRPr="00C9619F">
              <w:rPr>
                <w:lang w:val="en-US"/>
              </w:rPr>
              <w:t>termoizolatie</w:t>
            </w:r>
            <w:proofErr w:type="spellEnd"/>
            <w:r w:rsidRPr="00C9619F">
              <w:rPr>
                <w:lang w:val="en-US"/>
              </w:rPr>
              <w:t xml:space="preserve"> </w:t>
            </w:r>
            <w:proofErr w:type="spellStart"/>
            <w:r w:rsidRPr="00C9619F">
              <w:rPr>
                <w:lang w:val="en-US"/>
              </w:rPr>
              <w:t>peste</w:t>
            </w:r>
            <w:proofErr w:type="spellEnd"/>
            <w:r w:rsidRPr="00C9619F">
              <w:rPr>
                <w:lang w:val="en-US"/>
              </w:rPr>
              <w:t xml:space="preserve"> 80 cm</w:t>
            </w:r>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420,00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27</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IzH07B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saltele</w:t>
            </w:r>
            <w:proofErr w:type="spellEnd"/>
            <w:r w:rsidRPr="00C9619F">
              <w:rPr>
                <w:lang w:val="en-US"/>
              </w:rPr>
              <w:t xml:space="preserve"> din </w:t>
            </w:r>
            <w:proofErr w:type="spellStart"/>
            <w:r w:rsidRPr="00C9619F">
              <w:rPr>
                <w:lang w:val="en-US"/>
              </w:rPr>
              <w:t>cauciuc</w:t>
            </w:r>
            <w:proofErr w:type="spellEnd"/>
            <w:r w:rsidRPr="00C9619F">
              <w:rPr>
                <w:lang w:val="en-US"/>
              </w:rPr>
              <w:t xml:space="preserve"> </w:t>
            </w:r>
            <w:proofErr w:type="spellStart"/>
            <w:r w:rsidRPr="00C9619F">
              <w:rPr>
                <w:lang w:val="en-US"/>
              </w:rPr>
              <w:t>inspumat</w:t>
            </w:r>
            <w:proofErr w:type="spellEnd"/>
            <w:r w:rsidRPr="00C9619F">
              <w:rPr>
                <w:lang w:val="en-US"/>
              </w:rPr>
              <w:t xml:space="preserve">, </w:t>
            </w:r>
            <w:proofErr w:type="spellStart"/>
            <w:r w:rsidRPr="00C9619F">
              <w:rPr>
                <w:lang w:val="en-US"/>
              </w:rPr>
              <w:t>autoadeziv</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10 mm</w:t>
            </w:r>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100,00</w:t>
            </w:r>
          </w:p>
        </w:tc>
      </w:tr>
      <w:tr w:rsidR="009D4874">
        <w:tc>
          <w:tcPr>
            <w:tcW w:w="485" w:type="dxa"/>
            <w:tcBorders>
              <w:top w:val="nil"/>
              <w:left w:val="single" w:sz="6" w:space="0" w:color="auto"/>
              <w:bottom w:val="nil"/>
              <w:right w:val="nil"/>
            </w:tcBorders>
          </w:tcPr>
          <w:p w:rsidR="009D4874" w:rsidRDefault="00000000">
            <w:pPr>
              <w:pStyle w:val="Frspaiere"/>
            </w:pPr>
            <w:r>
              <w:t xml:space="preserve"> </w:t>
            </w: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 Incalzire</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28</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IC11A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neagra</w:t>
            </w:r>
            <w:proofErr w:type="spellEnd"/>
            <w:r w:rsidRPr="00C9619F">
              <w:rPr>
                <w:lang w:val="en-US"/>
              </w:rPr>
              <w:t xml:space="preserve">  </w:t>
            </w:r>
            <w:proofErr w:type="spellStart"/>
            <w:r w:rsidRPr="00C9619F">
              <w:rPr>
                <w:lang w:val="en-US"/>
              </w:rPr>
              <w:t>sudata</w:t>
            </w:r>
            <w:proofErr w:type="spellEnd"/>
            <w:proofErr w:type="gram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nefiletata</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Dn15</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392,00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29</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IC11B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neagra</w:t>
            </w:r>
            <w:proofErr w:type="spellEnd"/>
            <w:r w:rsidRPr="00C9619F">
              <w:rPr>
                <w:lang w:val="en-US"/>
              </w:rPr>
              <w:t xml:space="preserve">  </w:t>
            </w:r>
            <w:proofErr w:type="spellStart"/>
            <w:r w:rsidRPr="00C9619F">
              <w:rPr>
                <w:lang w:val="en-US"/>
              </w:rPr>
              <w:t>sudata</w:t>
            </w:r>
            <w:proofErr w:type="spellEnd"/>
            <w:proofErr w:type="gram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nefiletata</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Dn20</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288,00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30</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IC11C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neagra</w:t>
            </w:r>
            <w:proofErr w:type="spellEnd"/>
            <w:r w:rsidRPr="00C9619F">
              <w:rPr>
                <w:lang w:val="en-US"/>
              </w:rPr>
              <w:t xml:space="preserve">  </w:t>
            </w:r>
            <w:proofErr w:type="spellStart"/>
            <w:r w:rsidRPr="00C9619F">
              <w:rPr>
                <w:lang w:val="en-US"/>
              </w:rPr>
              <w:t>sudata</w:t>
            </w:r>
            <w:proofErr w:type="spellEnd"/>
            <w:proofErr w:type="gram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nefiletata</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Dn25</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420,00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31</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IC11D</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neagra</w:t>
            </w:r>
            <w:proofErr w:type="spellEnd"/>
            <w:r w:rsidRPr="00C9619F">
              <w:rPr>
                <w:lang w:val="en-US"/>
              </w:rPr>
              <w:t xml:space="preserve">  </w:t>
            </w:r>
            <w:proofErr w:type="spellStart"/>
            <w:r w:rsidRPr="00C9619F">
              <w:rPr>
                <w:lang w:val="en-US"/>
              </w:rPr>
              <w:t>sudata</w:t>
            </w:r>
            <w:proofErr w:type="spellEnd"/>
            <w:proofErr w:type="gram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nefiletata</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Dn32</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32</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IC11E</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neagra</w:t>
            </w:r>
            <w:proofErr w:type="spellEnd"/>
            <w:r w:rsidRPr="00C9619F">
              <w:rPr>
                <w:lang w:val="en-US"/>
              </w:rPr>
              <w:t xml:space="preserve">  </w:t>
            </w:r>
            <w:proofErr w:type="spellStart"/>
            <w:r w:rsidRPr="00C9619F">
              <w:rPr>
                <w:lang w:val="en-US"/>
              </w:rPr>
              <w:t>sudata</w:t>
            </w:r>
            <w:proofErr w:type="spellEnd"/>
            <w:proofErr w:type="gram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nefiletata</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Dn40</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33</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IC12A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sudura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sudata</w:t>
            </w:r>
            <w:proofErr w:type="spell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proofErr w:type="gramStart"/>
            <w:r w:rsidRPr="00C9619F">
              <w:rPr>
                <w:lang w:val="en-US"/>
              </w:rPr>
              <w:t>constructii</w:t>
            </w:r>
            <w:proofErr w:type="spellEnd"/>
            <w:r w:rsidRPr="00C9619F">
              <w:rPr>
                <w:lang w:val="en-US"/>
              </w:rPr>
              <w:t xml:space="preserve">,  </w:t>
            </w:r>
            <w:proofErr w:type="spellStart"/>
            <w:r w:rsidRPr="00C9619F">
              <w:rPr>
                <w:lang w:val="en-US"/>
              </w:rPr>
              <w:t>montata</w:t>
            </w:r>
            <w:proofErr w:type="spellEnd"/>
            <w:proofErr w:type="gram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Dn50</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34</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IC12C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sudura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sudata</w:t>
            </w:r>
            <w:proofErr w:type="spell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proofErr w:type="gramStart"/>
            <w:r w:rsidRPr="00C9619F">
              <w:rPr>
                <w:lang w:val="en-US"/>
              </w:rPr>
              <w:t>constructii</w:t>
            </w:r>
            <w:proofErr w:type="spellEnd"/>
            <w:r w:rsidRPr="00C9619F">
              <w:rPr>
                <w:lang w:val="en-US"/>
              </w:rPr>
              <w:t xml:space="preserve">,  </w:t>
            </w:r>
            <w:proofErr w:type="spellStart"/>
            <w:r w:rsidRPr="00C9619F">
              <w:rPr>
                <w:lang w:val="en-US"/>
              </w:rPr>
              <w:t>montata</w:t>
            </w:r>
            <w:proofErr w:type="spellEnd"/>
            <w:proofErr w:type="gram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Dn65</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185,00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35</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IC12D</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sudura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sudata</w:t>
            </w:r>
            <w:proofErr w:type="spellEnd"/>
            <w:r w:rsidRPr="00C9619F">
              <w:rPr>
                <w:lang w:val="en-US"/>
              </w:rPr>
              <w:t xml:space="preserve"> longitudinal </w:t>
            </w:r>
            <w:proofErr w:type="spellStart"/>
            <w:r w:rsidRPr="00C9619F">
              <w:rPr>
                <w:lang w:val="en-US"/>
              </w:rPr>
              <w:t>pentru</w:t>
            </w:r>
            <w:proofErr w:type="spellEnd"/>
            <w:r w:rsidRPr="00C9619F">
              <w:rPr>
                <w:lang w:val="en-US"/>
              </w:rPr>
              <w:t xml:space="preserve"> </w:t>
            </w:r>
            <w:proofErr w:type="spellStart"/>
            <w:proofErr w:type="gramStart"/>
            <w:r w:rsidRPr="00C9619F">
              <w:rPr>
                <w:lang w:val="en-US"/>
              </w:rPr>
              <w:t>constructii</w:t>
            </w:r>
            <w:proofErr w:type="spellEnd"/>
            <w:r w:rsidRPr="00C9619F">
              <w:rPr>
                <w:lang w:val="en-US"/>
              </w:rPr>
              <w:t xml:space="preserve">,  </w:t>
            </w:r>
            <w:proofErr w:type="spellStart"/>
            <w:r w:rsidRPr="00C9619F">
              <w:rPr>
                <w:lang w:val="en-US"/>
              </w:rPr>
              <w:t>montata</w:t>
            </w:r>
            <w:proofErr w:type="spellEnd"/>
            <w:proofErr w:type="gram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in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Dn80</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36</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CN23E</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de </w:t>
            </w:r>
            <w:proofErr w:type="spellStart"/>
            <w:r w:rsidRPr="00C9619F">
              <w:rPr>
                <w:lang w:val="en-US"/>
              </w:rPr>
              <w:t>calitate</w:t>
            </w:r>
            <w:proofErr w:type="spellEnd"/>
            <w:r w:rsidRPr="00C9619F">
              <w:rPr>
                <w:lang w:val="en-US"/>
              </w:rPr>
              <w:t xml:space="preserve"> </w:t>
            </w:r>
            <w:proofErr w:type="spellStart"/>
            <w:r w:rsidRPr="00C9619F">
              <w:rPr>
                <w:lang w:val="en-US"/>
              </w:rPr>
              <w:t>superioara</w:t>
            </w:r>
            <w:proofErr w:type="spellEnd"/>
            <w:r w:rsidRPr="00C9619F">
              <w:rPr>
                <w:lang w:val="en-US"/>
              </w:rPr>
              <w:t xml:space="preserve"> la </w:t>
            </w:r>
            <w:proofErr w:type="spellStart"/>
            <w:r w:rsidRPr="00C9619F">
              <w:rPr>
                <w:lang w:val="en-US"/>
              </w:rPr>
              <w:t>instalatii</w:t>
            </w:r>
            <w:proofErr w:type="spellEnd"/>
            <w:r w:rsidRPr="00C9619F">
              <w:rPr>
                <w:lang w:val="en-US"/>
              </w:rPr>
              <w:t xml:space="preserve"> </w:t>
            </w:r>
            <w:proofErr w:type="spellStart"/>
            <w:r w:rsidRPr="00C9619F">
              <w:rPr>
                <w:lang w:val="en-US"/>
              </w:rPr>
              <w:t>functionale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email </w:t>
            </w:r>
            <w:proofErr w:type="spellStart"/>
            <w:proofErr w:type="gramStart"/>
            <w:r w:rsidRPr="00C9619F">
              <w:rPr>
                <w:lang w:val="en-US"/>
              </w:rPr>
              <w:t>alchidic</w:t>
            </w:r>
            <w:proofErr w:type="spellEnd"/>
            <w:r w:rsidRPr="00C9619F">
              <w:rPr>
                <w:lang w:val="en-US"/>
              </w:rPr>
              <w:t xml:space="preserve">  </w:t>
            </w:r>
            <w:proofErr w:type="spellStart"/>
            <w:r w:rsidRPr="00C9619F">
              <w:rPr>
                <w:lang w:val="en-US"/>
              </w:rPr>
              <w:t>pentru</w:t>
            </w:r>
            <w:proofErr w:type="spellEnd"/>
            <w:proofErr w:type="gramEnd"/>
            <w:r w:rsidRPr="00C9619F">
              <w:rPr>
                <w:lang w:val="en-US"/>
              </w:rPr>
              <w:t xml:space="preserve"> </w:t>
            </w:r>
            <w:proofErr w:type="spellStart"/>
            <w:r w:rsidRPr="00C9619F">
              <w:rPr>
                <w:lang w:val="en-US"/>
              </w:rPr>
              <w:t>sisteme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in 2 </w:t>
            </w:r>
            <w:proofErr w:type="spellStart"/>
            <w:r w:rsidRPr="00C9619F">
              <w:rPr>
                <w:lang w:val="en-US"/>
              </w:rPr>
              <w:t>straturi</w:t>
            </w:r>
            <w:proofErr w:type="spellEnd"/>
            <w:r w:rsidRPr="00C9619F">
              <w:rPr>
                <w:lang w:val="en-US"/>
              </w:rPr>
              <w:t xml:space="preserve">, pe </w:t>
            </w:r>
            <w:proofErr w:type="spellStart"/>
            <w:r w:rsidRPr="00C9619F">
              <w:rPr>
                <w:lang w:val="en-US"/>
              </w:rPr>
              <w:t>grund</w:t>
            </w:r>
            <w:proofErr w:type="spellEnd"/>
            <w:r w:rsidRPr="00C9619F">
              <w:rPr>
                <w:lang w:val="en-US"/>
              </w:rPr>
              <w:t xml:space="preserve"> GF-021 in 1 </w:t>
            </w:r>
            <w:proofErr w:type="spellStart"/>
            <w:r w:rsidRPr="00C9619F">
              <w:rPr>
                <w:lang w:val="en-US"/>
              </w:rPr>
              <w:t>strat</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w:t>
            </w:r>
            <w:proofErr w:type="spellEnd"/>
            <w:r w:rsidRPr="00C9619F">
              <w:rPr>
                <w:lang w:val="en-US"/>
              </w:rPr>
              <w:t xml:space="preserve"> </w:t>
            </w:r>
            <w:proofErr w:type="spellStart"/>
            <w:r w:rsidRPr="00C9619F">
              <w:rPr>
                <w:lang w:val="en-US"/>
              </w:rPr>
              <w:t>diametrul</w:t>
            </w:r>
            <w:proofErr w:type="spellEnd"/>
            <w:r w:rsidRPr="00C9619F">
              <w:rPr>
                <w:lang w:val="en-US"/>
              </w:rPr>
              <w:t xml:space="preserve"> exterior pina la 34 mm </w:t>
            </w:r>
            <w:proofErr w:type="spellStart"/>
            <w:r w:rsidRPr="00C9619F">
              <w:rPr>
                <w:lang w:val="en-US"/>
              </w:rPr>
              <w:t>inclusiv</w:t>
            </w:r>
            <w:proofErr w:type="spellEnd"/>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1 225,00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37</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CN23F</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de </w:t>
            </w:r>
            <w:proofErr w:type="spellStart"/>
            <w:r w:rsidRPr="00C9619F">
              <w:rPr>
                <w:lang w:val="en-US"/>
              </w:rPr>
              <w:t>calitate</w:t>
            </w:r>
            <w:proofErr w:type="spellEnd"/>
            <w:r w:rsidRPr="00C9619F">
              <w:rPr>
                <w:lang w:val="en-US"/>
              </w:rPr>
              <w:t xml:space="preserve"> </w:t>
            </w:r>
            <w:proofErr w:type="spellStart"/>
            <w:r w:rsidRPr="00C9619F">
              <w:rPr>
                <w:lang w:val="en-US"/>
              </w:rPr>
              <w:t>superioara</w:t>
            </w:r>
            <w:proofErr w:type="spellEnd"/>
            <w:r w:rsidRPr="00C9619F">
              <w:rPr>
                <w:lang w:val="en-US"/>
              </w:rPr>
              <w:t xml:space="preserve"> la </w:t>
            </w:r>
            <w:proofErr w:type="spellStart"/>
            <w:r w:rsidRPr="00C9619F">
              <w:rPr>
                <w:lang w:val="en-US"/>
              </w:rPr>
              <w:t>instalatii</w:t>
            </w:r>
            <w:proofErr w:type="spellEnd"/>
            <w:r w:rsidRPr="00C9619F">
              <w:rPr>
                <w:lang w:val="en-US"/>
              </w:rPr>
              <w:t xml:space="preserve"> </w:t>
            </w:r>
            <w:proofErr w:type="spellStart"/>
            <w:r w:rsidRPr="00C9619F">
              <w:rPr>
                <w:lang w:val="en-US"/>
              </w:rPr>
              <w:t>functionale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email </w:t>
            </w:r>
            <w:proofErr w:type="spellStart"/>
            <w:r w:rsidRPr="00C9619F">
              <w:rPr>
                <w:lang w:val="en-US"/>
              </w:rPr>
              <w:t>alchidic</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sisteme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in 2 </w:t>
            </w:r>
            <w:proofErr w:type="spellStart"/>
            <w:r w:rsidRPr="00C9619F">
              <w:rPr>
                <w:lang w:val="en-US"/>
              </w:rPr>
              <w:t>straturi</w:t>
            </w:r>
            <w:proofErr w:type="spellEnd"/>
            <w:r w:rsidRPr="00C9619F">
              <w:rPr>
                <w:lang w:val="en-US"/>
              </w:rPr>
              <w:t xml:space="preserve">, pe </w:t>
            </w:r>
            <w:proofErr w:type="spellStart"/>
            <w:r w:rsidRPr="00C9619F">
              <w:rPr>
                <w:lang w:val="en-US"/>
              </w:rPr>
              <w:t>grund</w:t>
            </w:r>
            <w:proofErr w:type="spellEnd"/>
            <w:r w:rsidRPr="00C9619F">
              <w:rPr>
                <w:lang w:val="en-US"/>
              </w:rPr>
              <w:t xml:space="preserve"> GF-021 in 1 </w:t>
            </w:r>
            <w:proofErr w:type="spellStart"/>
            <w:r w:rsidRPr="00C9619F">
              <w:rPr>
                <w:lang w:val="en-US"/>
              </w:rPr>
              <w:t>strat</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exterior </w:t>
            </w:r>
            <w:proofErr w:type="spellStart"/>
            <w:r w:rsidRPr="00C9619F">
              <w:rPr>
                <w:lang w:val="en-US"/>
              </w:rPr>
              <w:t>peste</w:t>
            </w:r>
            <w:proofErr w:type="spellEnd"/>
            <w:r w:rsidRPr="00C9619F">
              <w:rPr>
                <w:lang w:val="en-US"/>
              </w:rPr>
              <w:t xml:space="preserve"> 34 mm </w:t>
            </w:r>
            <w:proofErr w:type="spellStart"/>
            <w:r w:rsidRPr="00C9619F">
              <w:rPr>
                <w:lang w:val="en-US"/>
              </w:rPr>
              <w:t>inclusiv</w:t>
            </w:r>
            <w:proofErr w:type="spellEnd"/>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61,80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38</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IE03A</w:t>
            </w:r>
          </w:p>
          <w:p w:rsidR="009D4874" w:rsidRDefault="009D4874">
            <w:pPr>
              <w:pStyle w:val="Frspaiere"/>
            </w:pPr>
          </w:p>
        </w:tc>
        <w:tc>
          <w:tcPr>
            <w:tcW w:w="6254"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 xml:space="preserve">a  </w:t>
            </w:r>
            <w:proofErr w:type="spellStart"/>
            <w:r w:rsidRPr="00C9619F">
              <w:rPr>
                <w:lang w:val="en-US"/>
              </w:rPr>
              <w:t>conductelor</w:t>
            </w:r>
            <w:proofErr w:type="spellEnd"/>
            <w:proofErr w:type="gramEnd"/>
            <w:r w:rsidRPr="00C9619F">
              <w:rPr>
                <w:lang w:val="en-US"/>
              </w:rPr>
              <w:t xml:space="preserve"> de </w:t>
            </w:r>
            <w:proofErr w:type="spellStart"/>
            <w:r w:rsidRPr="00C9619F">
              <w:rPr>
                <w:lang w:val="en-US"/>
              </w:rPr>
              <w:t>alimentare</w:t>
            </w:r>
            <w:proofErr w:type="spellEnd"/>
            <w:r w:rsidRPr="00C9619F">
              <w:rPr>
                <w:lang w:val="en-US"/>
              </w:rPr>
              <w:t xml:space="preserve"> a </w:t>
            </w:r>
            <w:proofErr w:type="spellStart"/>
            <w:r w:rsidRPr="00C9619F">
              <w:rPr>
                <w:lang w:val="en-US"/>
              </w:rPr>
              <w:t>aparatelor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aeroterme</w:t>
            </w:r>
            <w:proofErr w:type="spellEnd"/>
            <w:r w:rsidRPr="00C9619F">
              <w:rPr>
                <w:lang w:val="en-US"/>
              </w:rPr>
              <w:t xml:space="preserve">, </w:t>
            </w:r>
            <w:proofErr w:type="spellStart"/>
            <w:r w:rsidRPr="00C9619F">
              <w:rPr>
                <w:lang w:val="en-US"/>
              </w:rPr>
              <w:t>termoconvectoare</w:t>
            </w:r>
            <w:proofErr w:type="spellEnd"/>
            <w:r w:rsidRPr="00C9619F">
              <w:rPr>
                <w:lang w:val="en-US"/>
              </w:rPr>
              <w:t xml:space="preserve">, </w:t>
            </w:r>
            <w:proofErr w:type="spellStart"/>
            <w:r w:rsidRPr="00C9619F">
              <w:rPr>
                <w:lang w:val="en-US"/>
              </w:rPr>
              <w:t>covectoare</w:t>
            </w:r>
            <w:proofErr w:type="spellEnd"/>
            <w:r w:rsidRPr="00C9619F">
              <w:rPr>
                <w:lang w:val="en-US"/>
              </w:rPr>
              <w:t xml:space="preserve"> de </w:t>
            </w:r>
            <w:proofErr w:type="spellStart"/>
            <w:r w:rsidRPr="00C9619F">
              <w:rPr>
                <w:lang w:val="en-US"/>
              </w:rPr>
              <w:t>plinta</w:t>
            </w:r>
            <w:proofErr w:type="spellEnd"/>
            <w:r w:rsidRPr="00C9619F">
              <w:rPr>
                <w:lang w:val="en-US"/>
              </w:rPr>
              <w:t xml:space="preserve">, etc.)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3/8" ... </w:t>
            </w:r>
            <w:r>
              <w:t>1"</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1 100,00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39</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IE03B</w:t>
            </w:r>
          </w:p>
          <w:p w:rsidR="009D4874" w:rsidRDefault="009D4874">
            <w:pPr>
              <w:pStyle w:val="Frspaiere"/>
            </w:pPr>
          </w:p>
        </w:tc>
        <w:tc>
          <w:tcPr>
            <w:tcW w:w="6254"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 xml:space="preserve">a  </w:t>
            </w:r>
            <w:proofErr w:type="spellStart"/>
            <w:r w:rsidRPr="00C9619F">
              <w:rPr>
                <w:lang w:val="en-US"/>
              </w:rPr>
              <w:t>conductelor</w:t>
            </w:r>
            <w:proofErr w:type="spellEnd"/>
            <w:proofErr w:type="gramEnd"/>
            <w:r w:rsidRPr="00C9619F">
              <w:rPr>
                <w:lang w:val="en-US"/>
              </w:rPr>
              <w:t xml:space="preserve"> de </w:t>
            </w:r>
            <w:proofErr w:type="spellStart"/>
            <w:r w:rsidRPr="00C9619F">
              <w:rPr>
                <w:lang w:val="en-US"/>
              </w:rPr>
              <w:t>alimentare</w:t>
            </w:r>
            <w:proofErr w:type="spellEnd"/>
            <w:r w:rsidRPr="00C9619F">
              <w:rPr>
                <w:lang w:val="en-US"/>
              </w:rPr>
              <w:t xml:space="preserve"> a </w:t>
            </w:r>
            <w:proofErr w:type="spellStart"/>
            <w:r w:rsidRPr="00C9619F">
              <w:rPr>
                <w:lang w:val="en-US"/>
              </w:rPr>
              <w:t>aparatelor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aeroterme</w:t>
            </w:r>
            <w:proofErr w:type="spellEnd"/>
            <w:r w:rsidRPr="00C9619F">
              <w:rPr>
                <w:lang w:val="en-US"/>
              </w:rPr>
              <w:t xml:space="preserve">, </w:t>
            </w:r>
            <w:proofErr w:type="spellStart"/>
            <w:r w:rsidRPr="00C9619F">
              <w:rPr>
                <w:lang w:val="en-US"/>
              </w:rPr>
              <w:t>termoconvectoare</w:t>
            </w:r>
            <w:proofErr w:type="spellEnd"/>
            <w:r w:rsidRPr="00C9619F">
              <w:rPr>
                <w:lang w:val="en-US"/>
              </w:rPr>
              <w:t xml:space="preserve">, </w:t>
            </w:r>
            <w:proofErr w:type="spellStart"/>
            <w:r w:rsidRPr="00C9619F">
              <w:rPr>
                <w:lang w:val="en-US"/>
              </w:rPr>
              <w:t>covectoare</w:t>
            </w:r>
            <w:proofErr w:type="spellEnd"/>
            <w:r w:rsidRPr="00C9619F">
              <w:rPr>
                <w:lang w:val="en-US"/>
              </w:rPr>
              <w:t xml:space="preserve"> de </w:t>
            </w:r>
            <w:proofErr w:type="spellStart"/>
            <w:r w:rsidRPr="00C9619F">
              <w:rPr>
                <w:lang w:val="en-US"/>
              </w:rPr>
              <w:t>plinta</w:t>
            </w:r>
            <w:proofErr w:type="spellEnd"/>
            <w:r w:rsidRPr="00C9619F">
              <w:rPr>
                <w:lang w:val="en-US"/>
              </w:rPr>
              <w:t xml:space="preserve">, etc.)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 1/4" ... </w:t>
            </w:r>
            <w:r>
              <w:t>2"</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197,00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40</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IE03C</w:t>
            </w:r>
          </w:p>
          <w:p w:rsidR="009D4874" w:rsidRDefault="009D4874">
            <w:pPr>
              <w:pStyle w:val="Frspaiere"/>
            </w:pPr>
          </w:p>
        </w:tc>
        <w:tc>
          <w:tcPr>
            <w:tcW w:w="6254"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 xml:space="preserve">a  </w:t>
            </w:r>
            <w:proofErr w:type="spellStart"/>
            <w:r w:rsidRPr="00C9619F">
              <w:rPr>
                <w:lang w:val="en-US"/>
              </w:rPr>
              <w:t>conductelor</w:t>
            </w:r>
            <w:proofErr w:type="spellEnd"/>
            <w:proofErr w:type="gramEnd"/>
            <w:r w:rsidRPr="00C9619F">
              <w:rPr>
                <w:lang w:val="en-US"/>
              </w:rPr>
              <w:t xml:space="preserve"> de </w:t>
            </w:r>
            <w:proofErr w:type="spellStart"/>
            <w:r w:rsidRPr="00C9619F">
              <w:rPr>
                <w:lang w:val="en-US"/>
              </w:rPr>
              <w:t>alimentare</w:t>
            </w:r>
            <w:proofErr w:type="spellEnd"/>
            <w:r w:rsidRPr="00C9619F">
              <w:rPr>
                <w:lang w:val="en-US"/>
              </w:rPr>
              <w:t xml:space="preserve"> a </w:t>
            </w:r>
            <w:proofErr w:type="spellStart"/>
            <w:r w:rsidRPr="00C9619F">
              <w:rPr>
                <w:lang w:val="en-US"/>
              </w:rPr>
              <w:t>aparatelor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aeroterme</w:t>
            </w:r>
            <w:proofErr w:type="spellEnd"/>
            <w:r w:rsidRPr="00C9619F">
              <w:rPr>
                <w:lang w:val="en-US"/>
              </w:rPr>
              <w:t xml:space="preserve">, </w:t>
            </w:r>
            <w:proofErr w:type="spellStart"/>
            <w:r w:rsidRPr="00C9619F">
              <w:rPr>
                <w:lang w:val="en-US"/>
              </w:rPr>
              <w:t>termoconvectoare</w:t>
            </w:r>
            <w:proofErr w:type="spellEnd"/>
            <w:r w:rsidRPr="00C9619F">
              <w:rPr>
                <w:lang w:val="en-US"/>
              </w:rPr>
              <w:t xml:space="preserve">, </w:t>
            </w:r>
            <w:proofErr w:type="spellStart"/>
            <w:r w:rsidRPr="00C9619F">
              <w:rPr>
                <w:lang w:val="en-US"/>
              </w:rPr>
              <w:t>covectoare</w:t>
            </w:r>
            <w:proofErr w:type="spellEnd"/>
            <w:r w:rsidRPr="00C9619F">
              <w:rPr>
                <w:lang w:val="en-US"/>
              </w:rPr>
              <w:t xml:space="preserve"> de </w:t>
            </w:r>
            <w:proofErr w:type="spellStart"/>
            <w:r w:rsidRPr="00C9619F">
              <w:rPr>
                <w:lang w:val="en-US"/>
              </w:rPr>
              <w:t>plinta</w:t>
            </w:r>
            <w:proofErr w:type="spellEnd"/>
            <w:r w:rsidRPr="00C9619F">
              <w:rPr>
                <w:lang w:val="en-US"/>
              </w:rPr>
              <w:t xml:space="preserve">, etc.)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54 x 3,5 ... </w:t>
            </w:r>
            <w:r>
              <w:t>83 x 3,5 mm</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205,00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41</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IE04A</w:t>
            </w:r>
          </w:p>
          <w:p w:rsidR="009D4874" w:rsidRDefault="009D4874">
            <w:pPr>
              <w:pStyle w:val="Frspaiere"/>
            </w:pPr>
          </w:p>
        </w:tc>
        <w:tc>
          <w:tcPr>
            <w:tcW w:w="6254"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dilatare-contractare</w:t>
            </w:r>
            <w:proofErr w:type="spellEnd"/>
            <w:r w:rsidRPr="00C9619F">
              <w:rPr>
                <w:lang w:val="en-US"/>
              </w:rPr>
              <w:t xml:space="preserve"> </w:t>
            </w:r>
            <w:proofErr w:type="spellStart"/>
            <w:r w:rsidRPr="00C9619F">
              <w:rPr>
                <w:lang w:val="en-US"/>
              </w:rPr>
              <w:t>si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 xml:space="preserve">a  </w:t>
            </w:r>
            <w:proofErr w:type="spellStart"/>
            <w:r w:rsidRPr="00C9619F">
              <w:rPr>
                <w:lang w:val="en-US"/>
              </w:rPr>
              <w:t>conductelor</w:t>
            </w:r>
            <w:proofErr w:type="spellEnd"/>
            <w:proofErr w:type="gramEnd"/>
            <w:r w:rsidRPr="00C9619F">
              <w:rPr>
                <w:lang w:val="en-US"/>
              </w:rPr>
              <w:t xml:space="preserve"> de </w:t>
            </w:r>
            <w:proofErr w:type="spellStart"/>
            <w:r w:rsidRPr="00C9619F">
              <w:rPr>
                <w:lang w:val="en-US"/>
              </w:rPr>
              <w:t>alimentare</w:t>
            </w:r>
            <w:proofErr w:type="spellEnd"/>
            <w:r w:rsidRPr="00C9619F">
              <w:rPr>
                <w:lang w:val="en-US"/>
              </w:rPr>
              <w:t xml:space="preserve"> a </w:t>
            </w:r>
            <w:proofErr w:type="spellStart"/>
            <w:r w:rsidRPr="00C9619F">
              <w:rPr>
                <w:lang w:val="en-US"/>
              </w:rPr>
              <w:t>aparatelor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aeroterme</w:t>
            </w:r>
            <w:proofErr w:type="spellEnd"/>
            <w:r w:rsidRPr="00C9619F">
              <w:rPr>
                <w:lang w:val="en-US"/>
              </w:rPr>
              <w:t xml:space="preserve">, </w:t>
            </w:r>
            <w:proofErr w:type="spellStart"/>
            <w:r w:rsidRPr="00C9619F">
              <w:rPr>
                <w:lang w:val="en-US"/>
              </w:rPr>
              <w:t>termoconvectoare</w:t>
            </w:r>
            <w:proofErr w:type="spellEnd"/>
            <w:r w:rsidRPr="00C9619F">
              <w:rPr>
                <w:lang w:val="en-US"/>
              </w:rPr>
              <w:t xml:space="preserve">, </w:t>
            </w:r>
            <w:proofErr w:type="spellStart"/>
            <w:r w:rsidRPr="00C9619F">
              <w:rPr>
                <w:lang w:val="en-US"/>
              </w:rPr>
              <w:t>covectoare</w:t>
            </w:r>
            <w:proofErr w:type="spellEnd"/>
            <w:r w:rsidRPr="00C9619F">
              <w:rPr>
                <w:lang w:val="en-US"/>
              </w:rPr>
              <w:t xml:space="preserve"> de </w:t>
            </w:r>
            <w:proofErr w:type="spellStart"/>
            <w:r w:rsidRPr="00C9619F">
              <w:rPr>
                <w:lang w:val="en-US"/>
              </w:rPr>
              <w:t>plinta</w:t>
            </w:r>
            <w:proofErr w:type="spellEnd"/>
            <w:r w:rsidRPr="00C9619F">
              <w:rPr>
                <w:lang w:val="en-US"/>
              </w:rPr>
              <w:t xml:space="preserve">, etc.)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3/8" ... </w:t>
            </w:r>
            <w:r>
              <w:t>1"</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1 100,00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42</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IE04B</w:t>
            </w:r>
          </w:p>
          <w:p w:rsidR="009D4874" w:rsidRDefault="009D4874">
            <w:pPr>
              <w:pStyle w:val="Frspaiere"/>
            </w:pPr>
          </w:p>
        </w:tc>
        <w:tc>
          <w:tcPr>
            <w:tcW w:w="6254"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dilatare-contractare</w:t>
            </w:r>
            <w:proofErr w:type="spellEnd"/>
            <w:r w:rsidRPr="00C9619F">
              <w:rPr>
                <w:lang w:val="en-US"/>
              </w:rPr>
              <w:t xml:space="preserve"> </w:t>
            </w:r>
            <w:proofErr w:type="spellStart"/>
            <w:r w:rsidRPr="00C9619F">
              <w:rPr>
                <w:lang w:val="en-US"/>
              </w:rPr>
              <w:t>si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 xml:space="preserve">a  </w:t>
            </w:r>
            <w:proofErr w:type="spellStart"/>
            <w:r w:rsidRPr="00C9619F">
              <w:rPr>
                <w:lang w:val="en-US"/>
              </w:rPr>
              <w:t>conductelor</w:t>
            </w:r>
            <w:proofErr w:type="spellEnd"/>
            <w:proofErr w:type="gramEnd"/>
            <w:r w:rsidRPr="00C9619F">
              <w:rPr>
                <w:lang w:val="en-US"/>
              </w:rPr>
              <w:t xml:space="preserve"> de </w:t>
            </w:r>
            <w:proofErr w:type="spellStart"/>
            <w:r w:rsidRPr="00C9619F">
              <w:rPr>
                <w:lang w:val="en-US"/>
              </w:rPr>
              <w:t>alimentare</w:t>
            </w:r>
            <w:proofErr w:type="spellEnd"/>
            <w:r w:rsidRPr="00C9619F">
              <w:rPr>
                <w:lang w:val="en-US"/>
              </w:rPr>
              <w:t xml:space="preserve"> a </w:t>
            </w:r>
            <w:proofErr w:type="spellStart"/>
            <w:r w:rsidRPr="00C9619F">
              <w:rPr>
                <w:lang w:val="en-US"/>
              </w:rPr>
              <w:t>aparatelor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aeroterme</w:t>
            </w:r>
            <w:proofErr w:type="spellEnd"/>
            <w:r w:rsidRPr="00C9619F">
              <w:rPr>
                <w:lang w:val="en-US"/>
              </w:rPr>
              <w:t xml:space="preserve">, </w:t>
            </w:r>
            <w:proofErr w:type="spellStart"/>
            <w:r w:rsidRPr="00C9619F">
              <w:rPr>
                <w:lang w:val="en-US"/>
              </w:rPr>
              <w:t>termoconvectoare</w:t>
            </w:r>
            <w:proofErr w:type="spellEnd"/>
            <w:r w:rsidRPr="00C9619F">
              <w:rPr>
                <w:lang w:val="en-US"/>
              </w:rPr>
              <w:t xml:space="preserve">, </w:t>
            </w:r>
            <w:proofErr w:type="spellStart"/>
            <w:r w:rsidRPr="00C9619F">
              <w:rPr>
                <w:lang w:val="en-US"/>
              </w:rPr>
              <w:t>covectoare</w:t>
            </w:r>
            <w:proofErr w:type="spellEnd"/>
            <w:r w:rsidRPr="00C9619F">
              <w:rPr>
                <w:lang w:val="en-US"/>
              </w:rPr>
              <w:t xml:space="preserve"> de </w:t>
            </w:r>
            <w:proofErr w:type="spellStart"/>
            <w:r w:rsidRPr="00C9619F">
              <w:rPr>
                <w:lang w:val="en-US"/>
              </w:rPr>
              <w:t>plinta</w:t>
            </w:r>
            <w:proofErr w:type="spellEnd"/>
            <w:r w:rsidRPr="00C9619F">
              <w:rPr>
                <w:lang w:val="en-US"/>
              </w:rPr>
              <w:t xml:space="preserve">, etc.)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 1/4" ... </w:t>
            </w:r>
            <w:r>
              <w:t>2"</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197,00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lastRenderedPageBreak/>
              <w:t xml:space="preserve"> 43</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IE04C</w:t>
            </w:r>
          </w:p>
          <w:p w:rsidR="009D4874" w:rsidRDefault="009D4874">
            <w:pPr>
              <w:pStyle w:val="Frspaiere"/>
            </w:pPr>
          </w:p>
        </w:tc>
        <w:tc>
          <w:tcPr>
            <w:tcW w:w="6254"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dilatare-contractare</w:t>
            </w:r>
            <w:proofErr w:type="spellEnd"/>
            <w:r w:rsidRPr="00C9619F">
              <w:rPr>
                <w:lang w:val="en-US"/>
              </w:rPr>
              <w:t xml:space="preserve"> </w:t>
            </w:r>
            <w:proofErr w:type="spellStart"/>
            <w:r w:rsidRPr="00C9619F">
              <w:rPr>
                <w:lang w:val="en-US"/>
              </w:rPr>
              <w:t>si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 xml:space="preserve">a  </w:t>
            </w:r>
            <w:proofErr w:type="spellStart"/>
            <w:r w:rsidRPr="00C9619F">
              <w:rPr>
                <w:lang w:val="en-US"/>
              </w:rPr>
              <w:t>conductelor</w:t>
            </w:r>
            <w:proofErr w:type="spellEnd"/>
            <w:proofErr w:type="gramEnd"/>
            <w:r w:rsidRPr="00C9619F">
              <w:rPr>
                <w:lang w:val="en-US"/>
              </w:rPr>
              <w:t xml:space="preserve"> de </w:t>
            </w:r>
            <w:proofErr w:type="spellStart"/>
            <w:r w:rsidRPr="00C9619F">
              <w:rPr>
                <w:lang w:val="en-US"/>
              </w:rPr>
              <w:t>alimentare</w:t>
            </w:r>
            <w:proofErr w:type="spellEnd"/>
            <w:r w:rsidRPr="00C9619F">
              <w:rPr>
                <w:lang w:val="en-US"/>
              </w:rPr>
              <w:t xml:space="preserve"> a </w:t>
            </w:r>
            <w:proofErr w:type="spellStart"/>
            <w:r w:rsidRPr="00C9619F">
              <w:rPr>
                <w:lang w:val="en-US"/>
              </w:rPr>
              <w:t>aparatelor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aeroterme</w:t>
            </w:r>
            <w:proofErr w:type="spellEnd"/>
            <w:r w:rsidRPr="00C9619F">
              <w:rPr>
                <w:lang w:val="en-US"/>
              </w:rPr>
              <w:t xml:space="preserve">, </w:t>
            </w:r>
            <w:proofErr w:type="spellStart"/>
            <w:r w:rsidRPr="00C9619F">
              <w:rPr>
                <w:lang w:val="en-US"/>
              </w:rPr>
              <w:t>termoconvectoare</w:t>
            </w:r>
            <w:proofErr w:type="spellEnd"/>
            <w:r w:rsidRPr="00C9619F">
              <w:rPr>
                <w:lang w:val="en-US"/>
              </w:rPr>
              <w:t xml:space="preserve">, </w:t>
            </w:r>
            <w:proofErr w:type="spellStart"/>
            <w:r w:rsidRPr="00C9619F">
              <w:rPr>
                <w:lang w:val="en-US"/>
              </w:rPr>
              <w:t>covectoare</w:t>
            </w:r>
            <w:proofErr w:type="spellEnd"/>
            <w:r w:rsidRPr="00C9619F">
              <w:rPr>
                <w:lang w:val="en-US"/>
              </w:rPr>
              <w:t xml:space="preserve"> de </w:t>
            </w:r>
            <w:proofErr w:type="spellStart"/>
            <w:r w:rsidRPr="00C9619F">
              <w:rPr>
                <w:lang w:val="en-US"/>
              </w:rPr>
              <w:t>plinta</w:t>
            </w:r>
            <w:proofErr w:type="spellEnd"/>
            <w:r w:rsidRPr="00C9619F">
              <w:rPr>
                <w:lang w:val="en-US"/>
              </w:rPr>
              <w:t xml:space="preserve">, etc.)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54 x 3,5 ... </w:t>
            </w:r>
            <w:r>
              <w:t>83 x 3,5 mm</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205,00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44</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w:t>
            </w:r>
            <w:proofErr w:type="spellStart"/>
            <w:r w:rsidRPr="00C9619F">
              <w:rPr>
                <w:lang w:val="en-US"/>
              </w:rPr>
              <w:t>Dn</w:t>
            </w:r>
            <w:proofErr w:type="spellEnd"/>
            <w:r w:rsidRPr="00C9619F">
              <w:rPr>
                <w:lang w:val="en-US"/>
              </w:rPr>
              <w:t>=32 x 9 mm</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45</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w:t>
            </w:r>
            <w:proofErr w:type="spellStart"/>
            <w:r w:rsidRPr="00C9619F">
              <w:rPr>
                <w:lang w:val="en-US"/>
              </w:rPr>
              <w:t>Dn</w:t>
            </w:r>
            <w:proofErr w:type="spellEnd"/>
            <w:r w:rsidRPr="00C9619F">
              <w:rPr>
                <w:lang w:val="en-US"/>
              </w:rPr>
              <w:t>=40 x 9 mm</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46</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w:t>
            </w:r>
            <w:proofErr w:type="spellStart"/>
            <w:r w:rsidRPr="00C9619F">
              <w:rPr>
                <w:lang w:val="en-US"/>
              </w:rPr>
              <w:t>Dn</w:t>
            </w:r>
            <w:proofErr w:type="spellEnd"/>
            <w:r w:rsidRPr="00C9619F">
              <w:rPr>
                <w:lang w:val="en-US"/>
              </w:rPr>
              <w:t>=50 x 9 mm</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47</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w:t>
            </w:r>
            <w:proofErr w:type="spellStart"/>
            <w:r w:rsidRPr="00C9619F">
              <w:rPr>
                <w:lang w:val="en-US"/>
              </w:rPr>
              <w:t>Dn</w:t>
            </w:r>
            <w:proofErr w:type="spellEnd"/>
            <w:r w:rsidRPr="00C9619F">
              <w:rPr>
                <w:lang w:val="en-US"/>
              </w:rPr>
              <w:t>=65 x 9 mm</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185,00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48</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w:t>
            </w:r>
            <w:proofErr w:type="spellStart"/>
            <w:r w:rsidRPr="00C9619F">
              <w:rPr>
                <w:lang w:val="en-US"/>
              </w:rPr>
              <w:t>Dn</w:t>
            </w:r>
            <w:proofErr w:type="spellEnd"/>
            <w:r w:rsidRPr="00C9619F">
              <w:rPr>
                <w:lang w:val="en-US"/>
              </w:rPr>
              <w:t>=80 x 9 mm</w:t>
            </w:r>
          </w:p>
        </w:tc>
        <w:tc>
          <w:tcPr>
            <w:tcW w:w="865"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49</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tip ASV-PV cu </w:t>
            </w:r>
            <w:proofErr w:type="spellStart"/>
            <w:r w:rsidRPr="00C9619F">
              <w:rPr>
                <w:lang w:val="en-US"/>
              </w:rPr>
              <w:t>mufe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central,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1 1/4"</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50</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reglare</w:t>
            </w:r>
            <w:proofErr w:type="spellEnd"/>
            <w:r w:rsidRPr="00C9619F">
              <w:rPr>
                <w:lang w:val="en-US"/>
              </w:rPr>
              <w:t xml:space="preserve"> ASV-I cu </w:t>
            </w:r>
            <w:proofErr w:type="spellStart"/>
            <w:r w:rsidRPr="00C9619F">
              <w:rPr>
                <w:lang w:val="en-US"/>
              </w:rPr>
              <w:t>mufe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central,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1 1/4"</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51</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aerisire</w:t>
            </w:r>
            <w:proofErr w:type="spellEnd"/>
            <w:r w:rsidRPr="00C9619F">
              <w:rPr>
                <w:lang w:val="en-US"/>
              </w:rPr>
              <w:t xml:space="preserve"> automat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1/2"</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52</w:t>
            </w:r>
          </w:p>
        </w:tc>
        <w:tc>
          <w:tcPr>
            <w:tcW w:w="1223" w:type="dxa"/>
            <w:tcBorders>
              <w:top w:val="single" w:sz="4" w:space="0" w:color="auto"/>
              <w:bottom w:val="single" w:sz="4" w:space="0" w:color="auto"/>
            </w:tcBorders>
            <w:vAlign w:val="center"/>
          </w:tcPr>
          <w:p w:rsidR="009D4874" w:rsidRDefault="00000000">
            <w:pPr>
              <w:pStyle w:val="Frspaiere"/>
            </w:pPr>
            <w:r>
              <w:rPr>
                <w:lang w:val="en-US"/>
              </w:rPr>
              <w:t>IA18B</w:t>
            </w: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Armaturi</w:t>
            </w:r>
            <w:proofErr w:type="spellEnd"/>
            <w:r w:rsidRPr="00C9619F">
              <w:rPr>
                <w:lang w:val="en-US"/>
              </w:rPr>
              <w:t xml:space="preserve"> fine </w:t>
            </w:r>
            <w:proofErr w:type="spellStart"/>
            <w:r w:rsidRPr="00C9619F">
              <w:rPr>
                <w:lang w:val="en-US"/>
              </w:rPr>
              <w:t>pentru</w:t>
            </w:r>
            <w:proofErr w:type="spellEnd"/>
            <w:r w:rsidRPr="00C9619F">
              <w:rPr>
                <w:lang w:val="en-US"/>
              </w:rPr>
              <w:t xml:space="preserve"> </w:t>
            </w:r>
            <w:proofErr w:type="spellStart"/>
            <w:r w:rsidRPr="00C9619F">
              <w:rPr>
                <w:lang w:val="en-US"/>
              </w:rPr>
              <w:t>cazanele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termomanometru</w:t>
            </w:r>
            <w:proofErr w:type="spellEnd"/>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53</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w:t>
            </w:r>
            <w:proofErr w:type="spellEnd"/>
            <w:r w:rsidRPr="00C9619F">
              <w:rPr>
                <w:lang w:val="en-US"/>
              </w:rPr>
              <w:t xml:space="preserve">, cu </w:t>
            </w:r>
            <w:proofErr w:type="spellStart"/>
            <w:r w:rsidRPr="00C9619F">
              <w:rPr>
                <w:lang w:val="en-US"/>
              </w:rPr>
              <w:t>mufe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1 1/4"</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54</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ID04A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w:t>
            </w:r>
            <w:proofErr w:type="spellEnd"/>
            <w:r w:rsidRPr="00C9619F">
              <w:rPr>
                <w:lang w:val="en-US"/>
              </w:rPr>
              <w:t xml:space="preserve"> cu </w:t>
            </w:r>
            <w:proofErr w:type="spellStart"/>
            <w:r w:rsidRPr="00C9619F">
              <w:rPr>
                <w:lang w:val="en-US"/>
              </w:rPr>
              <w:t>mufe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central,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1/2"</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55</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ID05B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cu </w:t>
            </w:r>
            <w:proofErr w:type="spellStart"/>
            <w:r w:rsidRPr="00C9619F">
              <w:rPr>
                <w:lang w:val="en-US"/>
              </w:rPr>
              <w:t>sertar</w:t>
            </w:r>
            <w:proofErr w:type="spellEnd"/>
            <w:r w:rsidRPr="00C9619F">
              <w:rPr>
                <w:lang w:val="en-US"/>
              </w:rPr>
              <w:t xml:space="preserve"> </w:t>
            </w:r>
            <w:proofErr w:type="spellStart"/>
            <w:r w:rsidRPr="00C9619F">
              <w:rPr>
                <w:lang w:val="en-US"/>
              </w:rPr>
              <w:t>sau</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de </w:t>
            </w:r>
            <w:proofErr w:type="spellStart"/>
            <w:r w:rsidRPr="00C9619F">
              <w:rPr>
                <w:lang w:val="en-US"/>
              </w:rPr>
              <w:t>retinere</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instalatiile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65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56</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ID05C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cu </w:t>
            </w:r>
            <w:proofErr w:type="spellStart"/>
            <w:r w:rsidRPr="00C9619F">
              <w:rPr>
                <w:lang w:val="en-US"/>
              </w:rPr>
              <w:t>sertar</w:t>
            </w:r>
            <w:proofErr w:type="spellEnd"/>
            <w:r w:rsidRPr="00C9619F">
              <w:rPr>
                <w:lang w:val="en-US"/>
              </w:rPr>
              <w:t xml:space="preserve"> </w:t>
            </w:r>
            <w:proofErr w:type="spellStart"/>
            <w:r w:rsidRPr="00C9619F">
              <w:rPr>
                <w:lang w:val="en-US"/>
              </w:rPr>
              <w:t>sau</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de </w:t>
            </w:r>
            <w:proofErr w:type="spellStart"/>
            <w:r w:rsidRPr="00C9619F">
              <w:rPr>
                <w:lang w:val="en-US"/>
              </w:rPr>
              <w:t>retinere</w:t>
            </w:r>
            <w:proofErr w:type="spellEnd"/>
            <w:r w:rsidRPr="00C9619F">
              <w:rPr>
                <w:lang w:val="en-US"/>
              </w:rPr>
              <w:t xml:space="preserve">, cu </w:t>
            </w:r>
            <w:proofErr w:type="spellStart"/>
            <w:r w:rsidRPr="00C9619F">
              <w:rPr>
                <w:lang w:val="en-US"/>
              </w:rPr>
              <w:t>flansa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instalatiile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80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57</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IB01A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Radiatoare</w:t>
            </w:r>
            <w:proofErr w:type="spellEnd"/>
            <w:r w:rsidRPr="00C9619F">
              <w:rPr>
                <w:lang w:val="en-US"/>
              </w:rPr>
              <w:t xml:space="preserve"> din </w:t>
            </w:r>
            <w:proofErr w:type="spellStart"/>
            <w:r w:rsidRPr="00C9619F">
              <w:rPr>
                <w:lang w:val="en-US"/>
              </w:rPr>
              <w:t>fonta</w:t>
            </w:r>
            <w:proofErr w:type="spellEnd"/>
            <w:r w:rsidRPr="00C9619F">
              <w:rPr>
                <w:lang w:val="en-US"/>
              </w:rPr>
              <w:t xml:space="preserve"> cu </w:t>
            </w:r>
            <w:proofErr w:type="spellStart"/>
            <w:r w:rsidRPr="00C9619F">
              <w:rPr>
                <w:lang w:val="en-US"/>
              </w:rPr>
              <w:t>coloane</w:t>
            </w:r>
            <w:proofErr w:type="spellEnd"/>
            <w:r w:rsidRPr="00C9619F">
              <w:rPr>
                <w:lang w:val="en-US"/>
              </w:rPr>
              <w:t xml:space="preserve"> </w:t>
            </w:r>
            <w:proofErr w:type="spellStart"/>
            <w:r w:rsidRPr="00C9619F">
              <w:rPr>
                <w:lang w:val="en-US"/>
              </w:rPr>
              <w:t>libere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circulara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coloane</w:t>
            </w:r>
            <w:proofErr w:type="spellEnd"/>
            <w:r w:rsidRPr="00C9619F">
              <w:rPr>
                <w:lang w:val="en-US"/>
              </w:rPr>
              <w:t xml:space="preserve"> unite </w:t>
            </w:r>
            <w:proofErr w:type="spellStart"/>
            <w:r w:rsidRPr="00C9619F">
              <w:rPr>
                <w:lang w:val="en-US"/>
              </w:rPr>
              <w:t>si</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eliptica</w:t>
            </w:r>
            <w:proofErr w:type="spellEnd"/>
            <w:r w:rsidRPr="00C9619F">
              <w:rPr>
                <w:lang w:val="en-US"/>
              </w:rPr>
              <w:t xml:space="preserve"> MC-140x500-0.9 - 0,244 m2/</w:t>
            </w:r>
            <w:proofErr w:type="spellStart"/>
            <w:r w:rsidRPr="00C9619F">
              <w:rPr>
                <w:lang w:val="en-US"/>
              </w:rPr>
              <w:t>buc</w:t>
            </w:r>
            <w:proofErr w:type="spellEnd"/>
            <w:r w:rsidRPr="00C9619F">
              <w:rPr>
                <w:lang w:val="en-US"/>
              </w:rPr>
              <w:t xml:space="preserve"> - 1321 </w:t>
            </w:r>
            <w:proofErr w:type="spellStart"/>
            <w:r w:rsidRPr="00C9619F">
              <w:rPr>
                <w:lang w:val="en-US"/>
              </w:rPr>
              <w:t>sectii</w:t>
            </w:r>
            <w:proofErr w:type="spellEnd"/>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322,32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58</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ID01A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cu ventil cu </w:t>
            </w:r>
            <w:proofErr w:type="spellStart"/>
            <w:r w:rsidRPr="00C9619F">
              <w:rPr>
                <w:lang w:val="en-US"/>
              </w:rPr>
              <w:t>dublu</w:t>
            </w:r>
            <w:proofErr w:type="spellEnd"/>
            <w:r w:rsidRPr="00C9619F">
              <w:rPr>
                <w:lang w:val="en-US"/>
              </w:rPr>
              <w:t xml:space="preserve"> </w:t>
            </w:r>
            <w:proofErr w:type="spellStart"/>
            <w:r w:rsidRPr="00C9619F">
              <w:rPr>
                <w:lang w:val="en-US"/>
              </w:rPr>
              <w:t>reglaj</w:t>
            </w:r>
            <w:proofErr w:type="spellEnd"/>
            <w:r w:rsidRPr="00C9619F">
              <w:rPr>
                <w:lang w:val="en-US"/>
              </w:rPr>
              <w:t xml:space="preserve"> (tur)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central,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1/2"</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59</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ID01A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cu ventil cu </w:t>
            </w:r>
            <w:proofErr w:type="spellStart"/>
            <w:r w:rsidRPr="00C9619F">
              <w:rPr>
                <w:lang w:val="en-US"/>
              </w:rPr>
              <w:t>dublu</w:t>
            </w:r>
            <w:proofErr w:type="spellEnd"/>
            <w:r w:rsidRPr="00C9619F">
              <w:rPr>
                <w:lang w:val="en-US"/>
              </w:rPr>
              <w:t xml:space="preserve"> </w:t>
            </w:r>
            <w:proofErr w:type="spellStart"/>
            <w:r w:rsidRPr="00C9619F">
              <w:rPr>
                <w:lang w:val="en-US"/>
              </w:rPr>
              <w:t>reglaj</w:t>
            </w:r>
            <w:proofErr w:type="spellEnd"/>
            <w:r w:rsidRPr="00C9619F">
              <w:rPr>
                <w:lang w:val="en-US"/>
              </w:rPr>
              <w:t xml:space="preserve"> (</w:t>
            </w:r>
            <w:proofErr w:type="spellStart"/>
            <w:r w:rsidRPr="00C9619F">
              <w:rPr>
                <w:lang w:val="en-US"/>
              </w:rPr>
              <w:t>retur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central,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1/2"</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60</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IB20A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Elemente</w:t>
            </w:r>
            <w:proofErr w:type="spellEnd"/>
            <w:r w:rsidRPr="00C9619F">
              <w:rPr>
                <w:lang w:val="en-US"/>
              </w:rPr>
              <w:t xml:space="preserve"> de </w:t>
            </w:r>
            <w:proofErr w:type="spellStart"/>
            <w:r w:rsidRPr="00C9619F">
              <w:rPr>
                <w:lang w:val="en-US"/>
              </w:rPr>
              <w:t>sustinere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corpuri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zid</w:t>
            </w:r>
            <w:proofErr w:type="spellEnd"/>
            <w:r w:rsidRPr="00C9619F">
              <w:rPr>
                <w:lang w:val="en-US"/>
              </w:rPr>
              <w:t xml:space="preserve"> de </w:t>
            </w:r>
            <w:proofErr w:type="spellStart"/>
            <w:r w:rsidRPr="00C9619F">
              <w:rPr>
                <w:lang w:val="en-US"/>
              </w:rPr>
              <w:t>caramida</w:t>
            </w:r>
            <w:proofErr w:type="spellEnd"/>
            <w:r w:rsidRPr="00C9619F">
              <w:rPr>
                <w:lang w:val="en-US"/>
              </w:rPr>
              <w:t>.</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960,00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61</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CN23G1</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de </w:t>
            </w:r>
            <w:proofErr w:type="spellStart"/>
            <w:r w:rsidRPr="00C9619F">
              <w:rPr>
                <w:lang w:val="en-US"/>
              </w:rPr>
              <w:t>calitate</w:t>
            </w:r>
            <w:proofErr w:type="spellEnd"/>
            <w:r w:rsidRPr="00C9619F">
              <w:rPr>
                <w:lang w:val="en-US"/>
              </w:rPr>
              <w:t xml:space="preserve"> </w:t>
            </w:r>
            <w:proofErr w:type="spellStart"/>
            <w:proofErr w:type="gramStart"/>
            <w:r w:rsidRPr="00C9619F">
              <w:rPr>
                <w:lang w:val="en-US"/>
              </w:rPr>
              <w:t>obisnuita</w:t>
            </w:r>
            <w:proofErr w:type="spellEnd"/>
            <w:r w:rsidRPr="00C9619F">
              <w:rPr>
                <w:lang w:val="en-US"/>
              </w:rPr>
              <w:t xml:space="preserve">  la</w:t>
            </w:r>
            <w:proofErr w:type="gram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functionale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email </w:t>
            </w:r>
            <w:proofErr w:type="spellStart"/>
            <w:r w:rsidRPr="00C9619F">
              <w:rPr>
                <w:lang w:val="en-US"/>
              </w:rPr>
              <w:t>alchidic</w:t>
            </w:r>
            <w:proofErr w:type="spellEnd"/>
            <w:r w:rsidRPr="00C9619F">
              <w:rPr>
                <w:lang w:val="en-US"/>
              </w:rPr>
              <w:t xml:space="preserve"> (</w:t>
            </w:r>
            <w:proofErr w:type="spellStart"/>
            <w:r w:rsidRPr="00C9619F">
              <w:rPr>
                <w:lang w:val="en-US"/>
              </w:rPr>
              <w:t>Termolux</w:t>
            </w:r>
            <w:proofErr w:type="spellEnd"/>
            <w:r w:rsidRPr="00C9619F">
              <w:rPr>
                <w:lang w:val="en-US"/>
              </w:rPr>
              <w:t xml:space="preserve">) pe </w:t>
            </w:r>
            <w:proofErr w:type="spellStart"/>
            <w:r w:rsidRPr="00C9619F">
              <w:rPr>
                <w:lang w:val="en-US"/>
              </w:rPr>
              <w:t>corpurile</w:t>
            </w:r>
            <w:proofErr w:type="spellEnd"/>
            <w:r w:rsidRPr="00C9619F">
              <w:rPr>
                <w:lang w:val="en-US"/>
              </w:rPr>
              <w:t xml:space="preserve"> </w:t>
            </w:r>
            <w:proofErr w:type="spellStart"/>
            <w:r w:rsidRPr="00C9619F">
              <w:rPr>
                <w:lang w:val="en-US"/>
              </w:rPr>
              <w:t>radiatoarelor</w:t>
            </w:r>
            <w:proofErr w:type="spellEnd"/>
            <w:r w:rsidRPr="00C9619F">
              <w:rPr>
                <w:lang w:val="en-US"/>
              </w:rPr>
              <w:t xml:space="preserve"> de </w:t>
            </w:r>
            <w:proofErr w:type="spellStart"/>
            <w:r w:rsidRPr="00C9619F">
              <w:rPr>
                <w:lang w:val="en-US"/>
              </w:rPr>
              <w:t>calorifer</w:t>
            </w:r>
            <w:proofErr w:type="spellEnd"/>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322,32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62</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IE01C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conducte</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cupru</w:t>
            </w:r>
            <w:proofErr w:type="spellEnd"/>
            <w:r w:rsidRPr="00C9619F">
              <w:rPr>
                <w:lang w:val="en-US"/>
              </w:rPr>
              <w:t xml:space="preserve">, </w:t>
            </w:r>
            <w:proofErr w:type="spellStart"/>
            <w:r w:rsidRPr="00C9619F">
              <w:rPr>
                <w:lang w:val="en-US"/>
              </w:rPr>
              <w:t>polietilena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polipropilena</w:t>
            </w:r>
            <w:proofErr w:type="spellEnd"/>
            <w:r w:rsidRPr="00C9619F">
              <w:rPr>
                <w:lang w:val="en-US"/>
              </w:rPr>
              <w:t xml:space="preserve">, cu </w:t>
            </w:r>
            <w:proofErr w:type="spellStart"/>
            <w:r w:rsidRPr="00C9619F">
              <w:rPr>
                <w:lang w:val="en-US"/>
              </w:rPr>
              <w:t>corpuri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aparate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armaturi</w:t>
            </w:r>
            <w:proofErr w:type="spellEnd"/>
            <w:r w:rsidRPr="00C9619F">
              <w:rPr>
                <w:lang w:val="en-US"/>
              </w:rPr>
              <w:t xml:space="preserve">, </w:t>
            </w:r>
            <w:proofErr w:type="spellStart"/>
            <w:r w:rsidRPr="00C9619F">
              <w:rPr>
                <w:lang w:val="en-US"/>
              </w:rPr>
              <w:t>distribuitoare</w:t>
            </w:r>
            <w:proofErr w:type="spellEnd"/>
            <w:r w:rsidRPr="00C9619F">
              <w:rPr>
                <w:lang w:val="en-US"/>
              </w:rPr>
              <w:t xml:space="preserve">, </w:t>
            </w:r>
            <w:proofErr w:type="spellStart"/>
            <w:r w:rsidRPr="00C9619F">
              <w:rPr>
                <w:lang w:val="en-US"/>
              </w:rPr>
              <w:t>colectoare</w:t>
            </w:r>
            <w:proofErr w:type="spellEnd"/>
            <w:r w:rsidRPr="00C9619F">
              <w:rPr>
                <w:lang w:val="en-US"/>
              </w:rPr>
              <w:t xml:space="preserve"> </w:t>
            </w:r>
            <w:proofErr w:type="spellStart"/>
            <w:r w:rsidRPr="00C9619F">
              <w:rPr>
                <w:lang w:val="en-US"/>
              </w:rPr>
              <w:t>si</w:t>
            </w:r>
            <w:proofErr w:type="spellEnd"/>
            <w:r w:rsidRPr="00C9619F">
              <w:rPr>
                <w:lang w:val="en-US"/>
              </w:rPr>
              <w:t xml:space="preserve"> vase </w:t>
            </w:r>
            <w:proofErr w:type="spellStart"/>
            <w:r w:rsidRPr="00C9619F">
              <w:rPr>
                <w:lang w:val="en-US"/>
              </w:rPr>
              <w:t>sau</w:t>
            </w:r>
            <w:proofErr w:type="spellEnd"/>
            <w:r w:rsidRPr="00C9619F">
              <w:rPr>
                <w:lang w:val="en-US"/>
              </w:rPr>
              <w:t xml:space="preserve"> </w:t>
            </w:r>
            <w:proofErr w:type="spellStart"/>
            <w:r w:rsidRPr="00C9619F">
              <w:rPr>
                <w:lang w:val="en-US"/>
              </w:rPr>
              <w:t>robineti</w:t>
            </w:r>
            <w:proofErr w:type="spellEnd"/>
            <w:r w:rsidRPr="00C9619F">
              <w:rPr>
                <w:lang w:val="en-US"/>
              </w:rPr>
              <w:t xml:space="preserve"> de </w:t>
            </w:r>
            <w:proofErr w:type="spellStart"/>
            <w:r w:rsidRPr="00C9619F">
              <w:rPr>
                <w:lang w:val="en-US"/>
              </w:rPr>
              <w:t>aerisire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suprafata</w:t>
            </w:r>
            <w:proofErr w:type="spellEnd"/>
            <w:r w:rsidRPr="00C9619F">
              <w:rPr>
                <w:lang w:val="en-US"/>
              </w:rPr>
              <w:t xml:space="preserve"> </w:t>
            </w:r>
            <w:proofErr w:type="spellStart"/>
            <w:r w:rsidRPr="00C9619F">
              <w:rPr>
                <w:lang w:val="en-US"/>
              </w:rPr>
              <w:t>totala</w:t>
            </w:r>
            <w:proofErr w:type="spellEnd"/>
            <w:r w:rsidRPr="00C9619F">
              <w:rPr>
                <w:lang w:val="en-US"/>
              </w:rPr>
              <w:t xml:space="preserve"> a </w:t>
            </w:r>
            <w:proofErr w:type="spellStart"/>
            <w:r w:rsidRPr="00C9619F">
              <w:rPr>
                <w:lang w:val="en-US"/>
              </w:rPr>
              <w:t>corpurilor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de 201-500 </w:t>
            </w:r>
            <w:proofErr w:type="spellStart"/>
            <w:r w:rsidRPr="00C9619F">
              <w:rPr>
                <w:lang w:val="en-US"/>
              </w:rPr>
              <w:t>mp</w:t>
            </w:r>
            <w:proofErr w:type="spellEnd"/>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322,32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63</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IE02C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dilatare-contractare</w:t>
            </w:r>
            <w:proofErr w:type="spellEnd"/>
            <w:r w:rsidRPr="00C9619F">
              <w:rPr>
                <w:lang w:val="en-US"/>
              </w:rPr>
              <w:t xml:space="preserve"> </w:t>
            </w:r>
            <w:proofErr w:type="spellStart"/>
            <w:r w:rsidRPr="00C9619F">
              <w:rPr>
                <w:lang w:val="en-US"/>
              </w:rPr>
              <w:t>si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conducte</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cupru</w:t>
            </w:r>
            <w:proofErr w:type="spellEnd"/>
            <w:r w:rsidRPr="00C9619F">
              <w:rPr>
                <w:lang w:val="en-US"/>
              </w:rPr>
              <w:t xml:space="preserve">, </w:t>
            </w:r>
            <w:proofErr w:type="spellStart"/>
            <w:r w:rsidRPr="00C9619F">
              <w:rPr>
                <w:lang w:val="en-US"/>
              </w:rPr>
              <w:t>polietilena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polipropilena</w:t>
            </w:r>
            <w:proofErr w:type="spellEnd"/>
            <w:r w:rsidRPr="00C9619F">
              <w:rPr>
                <w:lang w:val="en-US"/>
              </w:rPr>
              <w:t xml:space="preserve">, cu </w:t>
            </w:r>
            <w:proofErr w:type="spellStart"/>
            <w:r w:rsidRPr="00C9619F">
              <w:rPr>
                <w:lang w:val="en-US"/>
              </w:rPr>
              <w:t>corpuri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aparate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armaturi</w:t>
            </w:r>
            <w:proofErr w:type="spellEnd"/>
            <w:r w:rsidRPr="00C9619F">
              <w:rPr>
                <w:lang w:val="en-US"/>
              </w:rPr>
              <w:t xml:space="preserve">, </w:t>
            </w:r>
            <w:proofErr w:type="spellStart"/>
            <w:r w:rsidRPr="00C9619F">
              <w:rPr>
                <w:lang w:val="en-US"/>
              </w:rPr>
              <w:t>distribuitoare</w:t>
            </w:r>
            <w:proofErr w:type="spellEnd"/>
            <w:r w:rsidRPr="00C9619F">
              <w:rPr>
                <w:lang w:val="en-US"/>
              </w:rPr>
              <w:t xml:space="preserve">, </w:t>
            </w:r>
            <w:proofErr w:type="spellStart"/>
            <w:r w:rsidRPr="00C9619F">
              <w:rPr>
                <w:lang w:val="en-US"/>
              </w:rPr>
              <w:t>colectoare</w:t>
            </w:r>
            <w:proofErr w:type="spellEnd"/>
            <w:r w:rsidRPr="00C9619F">
              <w:rPr>
                <w:lang w:val="en-US"/>
              </w:rPr>
              <w:t xml:space="preserve"> </w:t>
            </w:r>
            <w:proofErr w:type="spellStart"/>
            <w:r w:rsidRPr="00C9619F">
              <w:rPr>
                <w:lang w:val="en-US"/>
              </w:rPr>
              <w:t>si</w:t>
            </w:r>
            <w:proofErr w:type="spellEnd"/>
            <w:r w:rsidRPr="00C9619F">
              <w:rPr>
                <w:lang w:val="en-US"/>
              </w:rPr>
              <w:t xml:space="preserve"> vase </w:t>
            </w:r>
            <w:proofErr w:type="spellStart"/>
            <w:r w:rsidRPr="00C9619F">
              <w:rPr>
                <w:lang w:val="en-US"/>
              </w:rPr>
              <w:t>sau</w:t>
            </w:r>
            <w:proofErr w:type="spellEnd"/>
            <w:r w:rsidRPr="00C9619F">
              <w:rPr>
                <w:lang w:val="en-US"/>
              </w:rPr>
              <w:t xml:space="preserve"> </w:t>
            </w:r>
            <w:proofErr w:type="spellStart"/>
            <w:r w:rsidRPr="00C9619F">
              <w:rPr>
                <w:lang w:val="en-US"/>
              </w:rPr>
              <w:t>robineti</w:t>
            </w:r>
            <w:proofErr w:type="spellEnd"/>
            <w:r w:rsidRPr="00C9619F">
              <w:rPr>
                <w:lang w:val="en-US"/>
              </w:rPr>
              <w:t xml:space="preserve"> de </w:t>
            </w:r>
            <w:proofErr w:type="spellStart"/>
            <w:r w:rsidRPr="00C9619F">
              <w:rPr>
                <w:lang w:val="en-US"/>
              </w:rPr>
              <w:t>aerisire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suprafata</w:t>
            </w:r>
            <w:proofErr w:type="spellEnd"/>
            <w:r w:rsidRPr="00C9619F">
              <w:rPr>
                <w:lang w:val="en-US"/>
              </w:rPr>
              <w:t xml:space="preserve"> </w:t>
            </w:r>
            <w:proofErr w:type="spellStart"/>
            <w:r w:rsidRPr="00C9619F">
              <w:rPr>
                <w:lang w:val="en-US"/>
              </w:rPr>
              <w:t>totala</w:t>
            </w:r>
            <w:proofErr w:type="spellEnd"/>
            <w:r w:rsidRPr="00C9619F">
              <w:rPr>
                <w:lang w:val="en-US"/>
              </w:rPr>
              <w:t xml:space="preserve"> a </w:t>
            </w:r>
            <w:proofErr w:type="spellStart"/>
            <w:r w:rsidRPr="00C9619F">
              <w:rPr>
                <w:lang w:val="en-US"/>
              </w:rPr>
              <w:t>corpurilor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de 201-500 </w:t>
            </w:r>
            <w:proofErr w:type="spellStart"/>
            <w:r w:rsidRPr="00C9619F">
              <w:rPr>
                <w:lang w:val="en-US"/>
              </w:rPr>
              <w:t>mp</w:t>
            </w:r>
            <w:proofErr w:type="spellEnd"/>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322,32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64</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IE08C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Spalarea</w:t>
            </w:r>
            <w:proofErr w:type="spellEnd"/>
            <w:r w:rsidRPr="00C9619F">
              <w:rPr>
                <w:lang w:val="en-US"/>
              </w:rPr>
              <w:t xml:space="preserve"> cu </w:t>
            </w:r>
            <w:proofErr w:type="spellStart"/>
            <w:r w:rsidRPr="00C9619F">
              <w:rPr>
                <w:lang w:val="en-US"/>
              </w:rPr>
              <w:t>apa</w:t>
            </w:r>
            <w:proofErr w:type="spellEnd"/>
            <w:r w:rsidRPr="00C9619F">
              <w:rPr>
                <w:lang w:val="en-US"/>
              </w:rPr>
              <w:t xml:space="preserve"> </w:t>
            </w:r>
            <w:proofErr w:type="spellStart"/>
            <w:r w:rsidRPr="00C9619F">
              <w:rPr>
                <w:lang w:val="en-US"/>
              </w:rPr>
              <w:t>potabila</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w:t>
            </w:r>
            <w:proofErr w:type="spellStart"/>
            <w:r w:rsidRPr="00C9619F">
              <w:rPr>
                <w:lang w:val="en-US"/>
              </w:rPr>
              <w:t>interioare</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suprafata</w:t>
            </w:r>
            <w:proofErr w:type="spellEnd"/>
            <w:r w:rsidRPr="00C9619F">
              <w:rPr>
                <w:lang w:val="en-US"/>
              </w:rPr>
              <w:t xml:space="preserve"> </w:t>
            </w:r>
            <w:proofErr w:type="spellStart"/>
            <w:r w:rsidRPr="00C9619F">
              <w:rPr>
                <w:lang w:val="en-US"/>
              </w:rPr>
              <w:t>totala</w:t>
            </w:r>
            <w:proofErr w:type="spellEnd"/>
            <w:r w:rsidRPr="00C9619F">
              <w:rPr>
                <w:lang w:val="en-US"/>
              </w:rPr>
              <w:t xml:space="preserve"> a </w:t>
            </w:r>
            <w:proofErr w:type="spellStart"/>
            <w:r w:rsidRPr="00C9619F">
              <w:rPr>
                <w:lang w:val="en-US"/>
              </w:rPr>
              <w:t>corpurilor</w:t>
            </w:r>
            <w:proofErr w:type="spellEnd"/>
            <w:r w:rsidRPr="00C9619F">
              <w:rPr>
                <w:lang w:val="en-US"/>
              </w:rPr>
              <w:t xml:space="preserve"> </w:t>
            </w:r>
            <w:proofErr w:type="spellStart"/>
            <w:r w:rsidRPr="00C9619F">
              <w:rPr>
                <w:lang w:val="en-US"/>
              </w:rPr>
              <w:t>fiind</w:t>
            </w:r>
            <w:proofErr w:type="spellEnd"/>
            <w:r w:rsidRPr="00C9619F">
              <w:rPr>
                <w:lang w:val="en-US"/>
              </w:rPr>
              <w:t xml:space="preserve"> de 201-500 </w:t>
            </w:r>
            <w:proofErr w:type="spellStart"/>
            <w:r w:rsidRPr="00C9619F">
              <w:rPr>
                <w:lang w:val="en-US"/>
              </w:rPr>
              <w:t>mp</w:t>
            </w:r>
            <w:proofErr w:type="spellEnd"/>
          </w:p>
        </w:tc>
        <w:tc>
          <w:tcPr>
            <w:tcW w:w="865"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322,32</w:t>
            </w:r>
          </w:p>
        </w:tc>
      </w:tr>
      <w:tr w:rsidR="009D4874">
        <w:tc>
          <w:tcPr>
            <w:tcW w:w="485" w:type="dxa"/>
            <w:tcBorders>
              <w:top w:val="nil"/>
              <w:left w:val="single" w:sz="6" w:space="0" w:color="auto"/>
              <w:bottom w:val="nil"/>
              <w:right w:val="nil"/>
            </w:tcBorders>
          </w:tcPr>
          <w:p w:rsidR="009D4874" w:rsidRDefault="00000000">
            <w:pPr>
              <w:pStyle w:val="Frspaiere"/>
            </w:pPr>
            <w:r>
              <w:t xml:space="preserve"> </w:t>
            </w: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c>
          <w:tcPr>
            <w:tcW w:w="485" w:type="dxa"/>
            <w:tcBorders>
              <w:top w:val="nil"/>
              <w:left w:val="single" w:sz="6" w:space="0" w:color="auto"/>
              <w:bottom w:val="nil"/>
              <w:right w:val="nil"/>
            </w:tcBorders>
          </w:tcPr>
          <w:p w:rsidR="009D4874" w:rsidRDefault="009D4874">
            <w:pPr>
              <w:pStyle w:val="Frspaiere"/>
            </w:pP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Ventilare </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65</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VC16C</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agregatului</w:t>
            </w:r>
            <w:proofErr w:type="spellEnd"/>
            <w:r w:rsidRPr="00C9619F">
              <w:rPr>
                <w:lang w:val="en-US"/>
              </w:rPr>
              <w:t xml:space="preserve"> de </w:t>
            </w:r>
            <w:proofErr w:type="spellStart"/>
            <w:r w:rsidRPr="00C9619F">
              <w:rPr>
                <w:lang w:val="en-US"/>
              </w:rPr>
              <w:t>tratare</w:t>
            </w:r>
            <w:proofErr w:type="spellEnd"/>
            <w:r w:rsidRPr="00C9619F">
              <w:rPr>
                <w:lang w:val="en-US"/>
              </w:rPr>
              <w:t xml:space="preserve"> </w:t>
            </w:r>
            <w:proofErr w:type="spellStart"/>
            <w:r w:rsidRPr="00C9619F">
              <w:rPr>
                <w:lang w:val="en-US"/>
              </w:rPr>
              <w:t>partiala</w:t>
            </w:r>
            <w:proofErr w:type="spellEnd"/>
            <w:r w:rsidRPr="00C9619F">
              <w:rPr>
                <w:lang w:val="en-US"/>
              </w:rPr>
              <w:t xml:space="preserve"> a </w:t>
            </w:r>
            <w:proofErr w:type="spellStart"/>
            <w:r w:rsidRPr="00C9619F">
              <w:rPr>
                <w:lang w:val="en-US"/>
              </w:rPr>
              <w:t>aerului</w:t>
            </w:r>
            <w:proofErr w:type="spellEnd"/>
            <w:r w:rsidRPr="00C9619F">
              <w:rPr>
                <w:lang w:val="en-US"/>
              </w:rPr>
              <w:t xml:space="preserve"> in </w:t>
            </w:r>
            <w:proofErr w:type="spellStart"/>
            <w:r w:rsidRPr="00C9619F">
              <w:rPr>
                <w:lang w:val="en-US"/>
              </w:rPr>
              <w:t>incinta</w:t>
            </w:r>
            <w:proofErr w:type="spellEnd"/>
            <w:r w:rsidRPr="00C9619F">
              <w:rPr>
                <w:lang w:val="en-US"/>
              </w:rPr>
              <w:t xml:space="preserve">, tip ALTPA, </w:t>
            </w:r>
            <w:proofErr w:type="spellStart"/>
            <w:r w:rsidRPr="00C9619F">
              <w:rPr>
                <w:lang w:val="en-US"/>
              </w:rPr>
              <w:t>prin</w:t>
            </w:r>
            <w:proofErr w:type="spellEnd"/>
            <w:r w:rsidRPr="00C9619F">
              <w:rPr>
                <w:lang w:val="en-US"/>
              </w:rPr>
              <w:t xml:space="preserve"> </w:t>
            </w:r>
            <w:proofErr w:type="spellStart"/>
            <w:r w:rsidRPr="00C9619F">
              <w:rPr>
                <w:lang w:val="en-US"/>
              </w:rPr>
              <w:t>aspiratie</w:t>
            </w:r>
            <w:proofErr w:type="spellEnd"/>
            <w:r w:rsidRPr="00C9619F">
              <w:rPr>
                <w:lang w:val="en-US"/>
              </w:rPr>
              <w:t xml:space="preserve">, </w:t>
            </w:r>
            <w:proofErr w:type="spellStart"/>
            <w:r w:rsidRPr="00C9619F">
              <w:rPr>
                <w:lang w:val="en-US"/>
              </w:rPr>
              <w:t>filtrare</w:t>
            </w:r>
            <w:proofErr w:type="spellEnd"/>
            <w:r w:rsidRPr="00C9619F">
              <w:rPr>
                <w:lang w:val="en-US"/>
              </w:rPr>
              <w:t xml:space="preserve">, </w:t>
            </w:r>
            <w:proofErr w:type="spellStart"/>
            <w:r w:rsidRPr="00C9619F">
              <w:rPr>
                <w:lang w:val="en-US"/>
              </w:rPr>
              <w:t>ventilare</w:t>
            </w:r>
            <w:proofErr w:type="spellEnd"/>
            <w:r w:rsidRPr="00C9619F">
              <w:rPr>
                <w:lang w:val="en-US"/>
              </w:rPr>
              <w:t xml:space="preserve">, </w:t>
            </w:r>
            <w:proofErr w:type="spellStart"/>
            <w:r w:rsidRPr="00C9619F">
              <w:rPr>
                <w:lang w:val="en-US"/>
              </w:rPr>
              <w:t>incalzire</w:t>
            </w:r>
            <w:proofErr w:type="spellEnd"/>
            <w:r w:rsidRPr="00C9619F">
              <w:rPr>
                <w:lang w:val="en-US"/>
              </w:rPr>
              <w:t xml:space="preserve">, </w:t>
            </w:r>
            <w:proofErr w:type="spellStart"/>
            <w:r w:rsidRPr="00C9619F">
              <w:rPr>
                <w:lang w:val="en-US"/>
              </w:rPr>
              <w:t>racire</w:t>
            </w:r>
            <w:proofErr w:type="spellEnd"/>
            <w:r w:rsidRPr="00C9619F">
              <w:rPr>
                <w:lang w:val="en-US"/>
              </w:rPr>
              <w:t xml:space="preserve">, </w:t>
            </w:r>
            <w:proofErr w:type="spellStart"/>
            <w:r w:rsidRPr="00C9619F">
              <w:rPr>
                <w:lang w:val="en-US"/>
              </w:rPr>
              <w:t>refulare</w:t>
            </w:r>
            <w:proofErr w:type="spellEnd"/>
            <w:r w:rsidRPr="00C9619F">
              <w:rPr>
                <w:lang w:val="en-US"/>
              </w:rPr>
              <w:t xml:space="preserve"> </w:t>
            </w:r>
            <w:proofErr w:type="spellStart"/>
            <w:r w:rsidRPr="00C9619F">
              <w:rPr>
                <w:lang w:val="en-US"/>
              </w:rPr>
              <w:t>avind</w:t>
            </w:r>
            <w:proofErr w:type="spellEnd"/>
            <w:r w:rsidRPr="00C9619F">
              <w:rPr>
                <w:lang w:val="en-US"/>
              </w:rPr>
              <w:t xml:space="preserve"> un </w:t>
            </w:r>
            <w:proofErr w:type="gramStart"/>
            <w:r w:rsidRPr="00C9619F">
              <w:rPr>
                <w:lang w:val="en-US"/>
              </w:rPr>
              <w:t>debit  de</w:t>
            </w:r>
            <w:proofErr w:type="gramEnd"/>
            <w:r w:rsidRPr="00C9619F">
              <w:rPr>
                <w:lang w:val="en-US"/>
              </w:rPr>
              <w:t xml:space="preserve"> </w:t>
            </w:r>
            <w:proofErr w:type="spellStart"/>
            <w:r w:rsidRPr="00C9619F">
              <w:rPr>
                <w:lang w:val="en-US"/>
              </w:rPr>
              <w:t>aer</w:t>
            </w:r>
            <w:proofErr w:type="spellEnd"/>
            <w:r w:rsidRPr="00C9619F">
              <w:rPr>
                <w:lang w:val="en-US"/>
              </w:rPr>
              <w:t xml:space="preserve"> </w:t>
            </w:r>
            <w:proofErr w:type="spellStart"/>
            <w:r w:rsidRPr="00C9619F">
              <w:rPr>
                <w:lang w:val="en-US"/>
              </w:rPr>
              <w:t>tratat</w:t>
            </w:r>
            <w:proofErr w:type="spellEnd"/>
            <w:r w:rsidRPr="00C9619F">
              <w:rPr>
                <w:lang w:val="en-US"/>
              </w:rPr>
              <w:t xml:space="preserve"> de 11.000 - 17.000 mc/h</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66</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VC16A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agregatului</w:t>
            </w:r>
            <w:proofErr w:type="spellEnd"/>
            <w:r w:rsidRPr="00C9619F">
              <w:rPr>
                <w:lang w:val="en-US"/>
              </w:rPr>
              <w:t xml:space="preserve"> de </w:t>
            </w:r>
            <w:proofErr w:type="spellStart"/>
            <w:r w:rsidRPr="00C9619F">
              <w:rPr>
                <w:lang w:val="en-US"/>
              </w:rPr>
              <w:t>tratare</w:t>
            </w:r>
            <w:proofErr w:type="spellEnd"/>
            <w:r w:rsidRPr="00C9619F">
              <w:rPr>
                <w:lang w:val="en-US"/>
              </w:rPr>
              <w:t xml:space="preserve"> </w:t>
            </w:r>
            <w:proofErr w:type="spellStart"/>
            <w:r w:rsidRPr="00C9619F">
              <w:rPr>
                <w:lang w:val="en-US"/>
              </w:rPr>
              <w:t>partiala</w:t>
            </w:r>
            <w:proofErr w:type="spellEnd"/>
            <w:r w:rsidRPr="00C9619F">
              <w:rPr>
                <w:lang w:val="en-US"/>
              </w:rPr>
              <w:t xml:space="preserve"> a </w:t>
            </w:r>
            <w:proofErr w:type="spellStart"/>
            <w:r w:rsidRPr="00C9619F">
              <w:rPr>
                <w:lang w:val="en-US"/>
              </w:rPr>
              <w:t>aerului</w:t>
            </w:r>
            <w:proofErr w:type="spellEnd"/>
            <w:r w:rsidRPr="00C9619F">
              <w:rPr>
                <w:lang w:val="en-US"/>
              </w:rPr>
              <w:t xml:space="preserve"> in </w:t>
            </w:r>
            <w:proofErr w:type="spellStart"/>
            <w:r w:rsidRPr="00C9619F">
              <w:rPr>
                <w:lang w:val="en-US"/>
              </w:rPr>
              <w:t>incinta</w:t>
            </w:r>
            <w:proofErr w:type="spellEnd"/>
            <w:r w:rsidRPr="00C9619F">
              <w:rPr>
                <w:lang w:val="en-US"/>
              </w:rPr>
              <w:t xml:space="preserve">, tip ALTPA, </w:t>
            </w:r>
            <w:proofErr w:type="spellStart"/>
            <w:r w:rsidRPr="00C9619F">
              <w:rPr>
                <w:lang w:val="en-US"/>
              </w:rPr>
              <w:t>prin</w:t>
            </w:r>
            <w:proofErr w:type="spellEnd"/>
            <w:r w:rsidRPr="00C9619F">
              <w:rPr>
                <w:lang w:val="en-US"/>
              </w:rPr>
              <w:t xml:space="preserve"> </w:t>
            </w:r>
            <w:proofErr w:type="spellStart"/>
            <w:r w:rsidRPr="00C9619F">
              <w:rPr>
                <w:lang w:val="en-US"/>
              </w:rPr>
              <w:t>aspiratie</w:t>
            </w:r>
            <w:proofErr w:type="spellEnd"/>
            <w:r w:rsidRPr="00C9619F">
              <w:rPr>
                <w:lang w:val="en-US"/>
              </w:rPr>
              <w:t xml:space="preserve">, </w:t>
            </w:r>
            <w:proofErr w:type="spellStart"/>
            <w:r w:rsidRPr="00C9619F">
              <w:rPr>
                <w:lang w:val="en-US"/>
              </w:rPr>
              <w:t>filtrare</w:t>
            </w:r>
            <w:proofErr w:type="spellEnd"/>
            <w:r w:rsidRPr="00C9619F">
              <w:rPr>
                <w:lang w:val="en-US"/>
              </w:rPr>
              <w:t xml:space="preserve">, </w:t>
            </w:r>
            <w:proofErr w:type="spellStart"/>
            <w:r w:rsidRPr="00C9619F">
              <w:rPr>
                <w:lang w:val="en-US"/>
              </w:rPr>
              <w:t>ventilare</w:t>
            </w:r>
            <w:proofErr w:type="spellEnd"/>
            <w:r w:rsidRPr="00C9619F">
              <w:rPr>
                <w:lang w:val="en-US"/>
              </w:rPr>
              <w:t xml:space="preserve">, </w:t>
            </w:r>
            <w:proofErr w:type="spellStart"/>
            <w:r w:rsidRPr="00C9619F">
              <w:rPr>
                <w:lang w:val="en-US"/>
              </w:rPr>
              <w:t>incalzire</w:t>
            </w:r>
            <w:proofErr w:type="spellEnd"/>
            <w:r w:rsidRPr="00C9619F">
              <w:rPr>
                <w:lang w:val="en-US"/>
              </w:rPr>
              <w:t xml:space="preserve">, </w:t>
            </w:r>
            <w:proofErr w:type="spellStart"/>
            <w:r w:rsidRPr="00C9619F">
              <w:rPr>
                <w:lang w:val="en-US"/>
              </w:rPr>
              <w:t>racire</w:t>
            </w:r>
            <w:proofErr w:type="spellEnd"/>
            <w:r w:rsidRPr="00C9619F">
              <w:rPr>
                <w:lang w:val="en-US"/>
              </w:rPr>
              <w:t xml:space="preserve">, </w:t>
            </w:r>
            <w:proofErr w:type="spellStart"/>
            <w:r w:rsidRPr="00C9619F">
              <w:rPr>
                <w:lang w:val="en-US"/>
              </w:rPr>
              <w:t>refulare</w:t>
            </w:r>
            <w:proofErr w:type="spellEnd"/>
            <w:r w:rsidRPr="00C9619F">
              <w:rPr>
                <w:lang w:val="en-US"/>
              </w:rPr>
              <w:t xml:space="preserve"> </w:t>
            </w:r>
            <w:proofErr w:type="spellStart"/>
            <w:r w:rsidRPr="00C9619F">
              <w:rPr>
                <w:lang w:val="en-US"/>
              </w:rPr>
              <w:t>avind</w:t>
            </w:r>
            <w:proofErr w:type="spellEnd"/>
            <w:r w:rsidRPr="00C9619F">
              <w:rPr>
                <w:lang w:val="en-US"/>
              </w:rPr>
              <w:t xml:space="preserve"> un </w:t>
            </w:r>
            <w:proofErr w:type="gramStart"/>
            <w:r w:rsidRPr="00C9619F">
              <w:rPr>
                <w:lang w:val="en-US"/>
              </w:rPr>
              <w:t>debit  de</w:t>
            </w:r>
            <w:proofErr w:type="gramEnd"/>
            <w:r w:rsidRPr="00C9619F">
              <w:rPr>
                <w:lang w:val="en-US"/>
              </w:rPr>
              <w:t xml:space="preserve"> </w:t>
            </w:r>
            <w:proofErr w:type="spellStart"/>
            <w:r w:rsidRPr="00C9619F">
              <w:rPr>
                <w:lang w:val="en-US"/>
              </w:rPr>
              <w:t>aer</w:t>
            </w:r>
            <w:proofErr w:type="spellEnd"/>
            <w:r w:rsidRPr="00C9619F">
              <w:rPr>
                <w:lang w:val="en-US"/>
              </w:rPr>
              <w:t xml:space="preserve"> </w:t>
            </w:r>
            <w:proofErr w:type="spellStart"/>
            <w:r w:rsidRPr="00C9619F">
              <w:rPr>
                <w:lang w:val="en-US"/>
              </w:rPr>
              <w:t>tratat</w:t>
            </w:r>
            <w:proofErr w:type="spellEnd"/>
            <w:r w:rsidRPr="00C9619F">
              <w:rPr>
                <w:lang w:val="en-US"/>
              </w:rPr>
              <w:t xml:space="preserve"> de 3 000 - 7.500 mc/h</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67</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VC07A</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ventilatoarelor</w:t>
            </w:r>
            <w:proofErr w:type="spellEnd"/>
            <w:r w:rsidRPr="00C9619F">
              <w:rPr>
                <w:lang w:val="en-US"/>
              </w:rPr>
              <w:t xml:space="preserve"> </w:t>
            </w:r>
            <w:proofErr w:type="spellStart"/>
            <w:r w:rsidRPr="00C9619F">
              <w:rPr>
                <w:lang w:val="en-US"/>
              </w:rPr>
              <w:t>axiale</w:t>
            </w:r>
            <w:proofErr w:type="spellEnd"/>
            <w:r w:rsidRPr="00C9619F">
              <w:rPr>
                <w:lang w:val="en-US"/>
              </w:rPr>
              <w:t xml:space="preserve">, de </w:t>
            </w:r>
            <w:proofErr w:type="spellStart"/>
            <w:r w:rsidRPr="00C9619F">
              <w:rPr>
                <w:lang w:val="en-US"/>
              </w:rPr>
              <w:t>fereastra</w:t>
            </w:r>
            <w:proofErr w:type="spellEnd"/>
            <w:r w:rsidRPr="00C9619F">
              <w:rPr>
                <w:lang w:val="en-US"/>
              </w:rPr>
              <w:t xml:space="preserve">, tip VF 315 - VF 900, </w:t>
            </w:r>
            <w:proofErr w:type="spellStart"/>
            <w:r w:rsidRPr="00C9619F">
              <w:rPr>
                <w:lang w:val="en-US"/>
              </w:rPr>
              <w:t>avind</w:t>
            </w:r>
            <w:proofErr w:type="spellEnd"/>
            <w:r w:rsidRPr="00C9619F">
              <w:rPr>
                <w:lang w:val="en-US"/>
              </w:rPr>
              <w:t xml:space="preserve"> </w:t>
            </w:r>
            <w:proofErr w:type="spellStart"/>
            <w:r w:rsidRPr="00C9619F">
              <w:rPr>
                <w:lang w:val="en-US"/>
              </w:rPr>
              <w:t>greutatea</w:t>
            </w:r>
            <w:proofErr w:type="spellEnd"/>
            <w:r w:rsidRPr="00C9619F">
              <w:rPr>
                <w:lang w:val="en-US"/>
              </w:rPr>
              <w:t xml:space="preserve"> de 3,6 - 8,2 kg cu </w:t>
            </w:r>
            <w:proofErr w:type="gramStart"/>
            <w:r w:rsidRPr="00C9619F">
              <w:rPr>
                <w:lang w:val="en-US"/>
              </w:rPr>
              <w:t>motor</w:t>
            </w:r>
            <w:proofErr w:type="gramEnd"/>
            <w:r w:rsidRPr="00C9619F">
              <w:rPr>
                <w:lang w:val="en-US"/>
              </w:rPr>
              <w:t xml:space="preserve"> de 0,25 - 0,55 kw</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68</w:t>
            </w:r>
          </w:p>
        </w:tc>
        <w:tc>
          <w:tcPr>
            <w:tcW w:w="1223" w:type="dxa"/>
            <w:tcBorders>
              <w:top w:val="single" w:sz="4" w:space="0" w:color="auto"/>
              <w:bottom w:val="single" w:sz="4" w:space="0" w:color="auto"/>
            </w:tcBorders>
            <w:vAlign w:val="center"/>
          </w:tcPr>
          <w:p w:rsidR="009D4874" w:rsidRDefault="00000000">
            <w:pPr>
              <w:pStyle w:val="Frspaiere"/>
            </w:pPr>
            <w:r>
              <w:rPr>
                <w:lang w:val="en-US"/>
              </w:rPr>
              <w:t xml:space="preserve">VB26A </w:t>
            </w:r>
            <w:proofErr w:type="spellStart"/>
            <w:r>
              <w:rPr>
                <w:lang w:val="en-US"/>
              </w:rPr>
              <w:t>aplicativ</w:t>
            </w:r>
            <w:proofErr w:type="spellEnd"/>
          </w:p>
        </w:tc>
        <w:tc>
          <w:tcPr>
            <w:tcW w:w="6254" w:type="dxa"/>
            <w:tcBorders>
              <w:top w:val="single" w:sz="4" w:space="0" w:color="auto"/>
              <w:bottom w:val="single" w:sz="4" w:space="0" w:color="auto"/>
            </w:tcBorders>
            <w:vAlign w:val="center"/>
          </w:tcPr>
          <w:p w:rsidR="009D4874" w:rsidRDefault="00000000">
            <w:pPr>
              <w:pStyle w:val="Frspaiere"/>
            </w:pPr>
            <w:r>
              <w:t>Montare suspape aer</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162,00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69</w:t>
            </w:r>
          </w:p>
        </w:tc>
        <w:tc>
          <w:tcPr>
            <w:tcW w:w="1223" w:type="dxa"/>
            <w:tcBorders>
              <w:top w:val="single" w:sz="4" w:space="0" w:color="auto"/>
              <w:bottom w:val="single" w:sz="4" w:space="0" w:color="auto"/>
            </w:tcBorders>
            <w:vAlign w:val="center"/>
          </w:tcPr>
          <w:p w:rsidR="009D4874" w:rsidRDefault="00000000">
            <w:pPr>
              <w:pStyle w:val="Frspaiere"/>
            </w:pPr>
            <w:r>
              <w:rPr>
                <w:lang w:val="en-US"/>
              </w:rPr>
              <w:t>08-03-605-1</w:t>
            </w:r>
          </w:p>
        </w:tc>
        <w:tc>
          <w:tcPr>
            <w:tcW w:w="6254" w:type="dxa"/>
            <w:tcBorders>
              <w:top w:val="single" w:sz="4" w:space="0" w:color="auto"/>
              <w:bottom w:val="single" w:sz="4" w:space="0" w:color="auto"/>
            </w:tcBorders>
            <w:vAlign w:val="center"/>
          </w:tcPr>
          <w:p w:rsidR="009D4874" w:rsidRDefault="00000000">
            <w:pPr>
              <w:pStyle w:val="Frspaiere"/>
            </w:pPr>
            <w:r>
              <w:t>Ventilator (realizarea conexiunelor electrice)</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239,00</w:t>
            </w:r>
          </w:p>
        </w:tc>
      </w:tr>
      <w:tr w:rsidR="009D4874">
        <w:tc>
          <w:tcPr>
            <w:tcW w:w="485" w:type="dxa"/>
            <w:tcBorders>
              <w:top w:val="nil"/>
              <w:left w:val="single" w:sz="6" w:space="0" w:color="auto"/>
              <w:bottom w:val="nil"/>
              <w:right w:val="nil"/>
            </w:tcBorders>
          </w:tcPr>
          <w:p w:rsidR="009D4874" w:rsidRDefault="00000000">
            <w:pPr>
              <w:pStyle w:val="Frspaiere"/>
            </w:pPr>
            <w:r>
              <w:t xml:space="preserve"> </w:t>
            </w: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2.2. Incalzire </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lastRenderedPageBreak/>
              <w:t>70</w:t>
            </w:r>
          </w:p>
        </w:tc>
        <w:tc>
          <w:tcPr>
            <w:tcW w:w="1223" w:type="dxa"/>
            <w:tcBorders>
              <w:top w:val="single" w:sz="4" w:space="0" w:color="auto"/>
              <w:bottom w:val="single" w:sz="4" w:space="0" w:color="auto"/>
            </w:tcBorders>
            <w:vAlign w:val="center"/>
          </w:tcPr>
          <w:p w:rsidR="009D4874" w:rsidRDefault="00000000">
            <w:pPr>
              <w:pStyle w:val="Frspaiere"/>
              <w:rPr>
                <w:lang w:val="en-US"/>
              </w:rPr>
            </w:pPr>
            <w:r>
              <w:rPr>
                <w:lang w:val="en-US"/>
              </w:rPr>
              <w:t>IC46B</w:t>
            </w:r>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Distribuitor</w:t>
            </w:r>
            <w:proofErr w:type="spellEnd"/>
            <w:r w:rsidRPr="00C9619F">
              <w:rPr>
                <w:lang w:val="en-US"/>
              </w:rPr>
              <w:t xml:space="preserve"> - </w:t>
            </w:r>
            <w:proofErr w:type="spellStart"/>
            <w:r w:rsidRPr="00C9619F">
              <w:rPr>
                <w:lang w:val="en-US"/>
              </w:rPr>
              <w:t>colector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puncte</w:t>
            </w:r>
            <w:proofErr w:type="spellEnd"/>
            <w:r w:rsidRPr="00C9619F">
              <w:rPr>
                <w:lang w:val="en-US"/>
              </w:rPr>
              <w:t xml:space="preserve"> </w:t>
            </w:r>
            <w:proofErr w:type="spellStart"/>
            <w:r w:rsidRPr="00C9619F">
              <w:rPr>
                <w:lang w:val="en-US"/>
              </w:rPr>
              <w:t>si</w:t>
            </w:r>
            <w:proofErr w:type="spellEnd"/>
            <w:r w:rsidRPr="00C9619F">
              <w:rPr>
                <w:lang w:val="en-US"/>
              </w:rPr>
              <w:t xml:space="preserve"> centrale </w:t>
            </w:r>
            <w:proofErr w:type="spellStart"/>
            <w:r w:rsidRPr="00C9619F">
              <w:rPr>
                <w:lang w:val="en-US"/>
              </w:rPr>
              <w:t>termice</w:t>
            </w:r>
            <w:proofErr w:type="spellEnd"/>
            <w:r w:rsidRPr="00C9619F">
              <w:rPr>
                <w:lang w:val="en-US"/>
              </w:rPr>
              <w:t xml:space="preserve">, </w:t>
            </w:r>
            <w:proofErr w:type="spellStart"/>
            <w:r w:rsidRPr="00C9619F">
              <w:rPr>
                <w:lang w:val="en-US"/>
              </w:rPr>
              <w:t>montate</w:t>
            </w:r>
            <w:proofErr w:type="spellEnd"/>
            <w:r w:rsidRPr="00C9619F">
              <w:rPr>
                <w:lang w:val="en-US"/>
              </w:rPr>
              <w:t xml:space="preserve"> pe </w:t>
            </w:r>
            <w:proofErr w:type="spellStart"/>
            <w:r w:rsidRPr="00C9619F">
              <w:rPr>
                <w:lang w:val="en-US"/>
              </w:rPr>
              <w:t>sustinator</w:t>
            </w:r>
            <w:proofErr w:type="spellEnd"/>
            <w:r w:rsidRPr="00C9619F">
              <w:rPr>
                <w:lang w:val="en-US"/>
              </w:rPr>
              <w:t xml:space="preserve"> </w:t>
            </w:r>
            <w:proofErr w:type="spellStart"/>
            <w:r w:rsidRPr="00C9619F">
              <w:rPr>
                <w:lang w:val="en-US"/>
              </w:rPr>
              <w:t>gata</w:t>
            </w:r>
            <w:proofErr w:type="spellEnd"/>
            <w:r w:rsidRPr="00C9619F">
              <w:rPr>
                <w:lang w:val="en-US"/>
              </w:rPr>
              <w:t xml:space="preserve"> </w:t>
            </w:r>
            <w:proofErr w:type="spellStart"/>
            <w:r w:rsidRPr="00C9619F">
              <w:rPr>
                <w:lang w:val="en-US"/>
              </w:rPr>
              <w:t>confectionat</w:t>
            </w:r>
            <w:proofErr w:type="spellEnd"/>
            <w:r w:rsidRPr="00C9619F">
              <w:rPr>
                <w:lang w:val="en-US"/>
              </w:rPr>
              <w:t xml:space="preserve"> 125 - 150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c>
          <w:tcPr>
            <w:tcW w:w="485" w:type="dxa"/>
            <w:tcBorders>
              <w:top w:val="nil"/>
              <w:left w:val="single" w:sz="6" w:space="0" w:color="auto"/>
              <w:bottom w:val="nil"/>
              <w:right w:val="nil"/>
            </w:tcBorders>
          </w:tcPr>
          <w:p w:rsidR="009D4874" w:rsidRDefault="00000000">
            <w:pPr>
              <w:pStyle w:val="Frspaiere"/>
            </w:pPr>
            <w:r>
              <w:t xml:space="preserve"> </w:t>
            </w: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c>
          <w:tcPr>
            <w:tcW w:w="485" w:type="dxa"/>
            <w:tcBorders>
              <w:top w:val="nil"/>
              <w:left w:val="single" w:sz="6" w:space="0" w:color="auto"/>
              <w:bottom w:val="nil"/>
              <w:right w:val="nil"/>
            </w:tcBorders>
          </w:tcPr>
          <w:p w:rsidR="009D4874" w:rsidRDefault="009D4874">
            <w:pPr>
              <w:pStyle w:val="Frspaiere"/>
            </w:pP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Ventilare </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485" w:type="dxa"/>
            <w:tcBorders>
              <w:top w:val="single" w:sz="4" w:space="0" w:color="auto"/>
              <w:bottom w:val="single" w:sz="4" w:space="0" w:color="auto"/>
            </w:tcBorders>
            <w:vAlign w:val="center"/>
          </w:tcPr>
          <w:p w:rsidR="009D4874" w:rsidRDefault="00000000">
            <w:pPr>
              <w:pStyle w:val="Frspaiere"/>
            </w:pPr>
            <w:r>
              <w:t>71</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w:t>
            </w:r>
            <w:r>
              <w:t>П</w:t>
            </w:r>
            <w:r w:rsidRPr="00C9619F">
              <w:rPr>
                <w:lang w:val="en-US"/>
              </w:rPr>
              <w:t xml:space="preserve">1) </w:t>
            </w:r>
            <w:proofErr w:type="spellStart"/>
            <w:r w:rsidRPr="00C9619F">
              <w:rPr>
                <w:lang w:val="en-US"/>
              </w:rPr>
              <w:t>Instalatie</w:t>
            </w:r>
            <w:proofErr w:type="spellEnd"/>
            <w:r w:rsidRPr="00C9619F">
              <w:rPr>
                <w:lang w:val="en-US"/>
              </w:rPr>
              <w:t xml:space="preserve"> de </w:t>
            </w:r>
            <w:proofErr w:type="spellStart"/>
            <w:r w:rsidRPr="00C9619F">
              <w:rPr>
                <w:lang w:val="en-US"/>
              </w:rPr>
              <w:t>refulare</w:t>
            </w:r>
            <w:proofErr w:type="spellEnd"/>
            <w:r w:rsidRPr="00C9619F">
              <w:rPr>
                <w:lang w:val="en-US"/>
              </w:rPr>
              <w:t xml:space="preserve"> cu </w:t>
            </w:r>
            <w:proofErr w:type="spellStart"/>
            <w:r w:rsidRPr="00C9619F">
              <w:rPr>
                <w:lang w:val="en-US"/>
              </w:rPr>
              <w:t>carcasa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grosime</w:t>
            </w:r>
            <w:proofErr w:type="spellEnd"/>
            <w:r w:rsidRPr="00C9619F">
              <w:rPr>
                <w:lang w:val="en-US"/>
              </w:rPr>
              <w:t xml:space="preserve"> 0.9 mm, </w:t>
            </w:r>
            <w:proofErr w:type="gramStart"/>
            <w:r w:rsidRPr="00C9619F">
              <w:rPr>
                <w:lang w:val="en-US"/>
              </w:rPr>
              <w:t xml:space="preserve">in  </w:t>
            </w:r>
            <w:proofErr w:type="spellStart"/>
            <w:r w:rsidRPr="00C9619F">
              <w:rPr>
                <w:lang w:val="en-US"/>
              </w:rPr>
              <w:t>executie</w:t>
            </w:r>
            <w:proofErr w:type="spellEnd"/>
            <w:proofErr w:type="gramEnd"/>
            <w:r w:rsidRPr="00C9619F">
              <w:rPr>
                <w:lang w:val="en-US"/>
              </w:rPr>
              <w:t xml:space="preserve"> de </w:t>
            </w:r>
            <w:proofErr w:type="spellStart"/>
            <w:r w:rsidRPr="00C9619F">
              <w:rPr>
                <w:lang w:val="en-US"/>
              </w:rPr>
              <w:t>montare</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incaperilor</w:t>
            </w:r>
            <w:proofErr w:type="spellEnd"/>
            <w:r w:rsidRPr="00C9619F">
              <w:rPr>
                <w:lang w:val="en-US"/>
              </w:rPr>
              <w:t xml:space="preserve">, in </w:t>
            </w:r>
            <w:proofErr w:type="spellStart"/>
            <w:r w:rsidRPr="00C9619F">
              <w:rPr>
                <w:lang w:val="en-US"/>
              </w:rPr>
              <w:t>carcasa</w:t>
            </w:r>
            <w:proofErr w:type="spellEnd"/>
            <w:r w:rsidRPr="00C9619F">
              <w:rPr>
                <w:lang w:val="en-US"/>
              </w:rPr>
              <w:t xml:space="preserve"> </w:t>
            </w:r>
            <w:proofErr w:type="spellStart"/>
            <w:r w:rsidRPr="00C9619F">
              <w:rPr>
                <w:lang w:val="en-US"/>
              </w:rPr>
              <w:t>termoizolata</w:t>
            </w:r>
            <w:proofErr w:type="spellEnd"/>
            <w:r w:rsidRPr="00C9619F">
              <w:rPr>
                <w:lang w:val="en-US"/>
              </w:rPr>
              <w:t xml:space="preserve">,  in </w:t>
            </w:r>
            <w:proofErr w:type="spellStart"/>
            <w:r w:rsidRPr="00C9619F">
              <w:rPr>
                <w:lang w:val="en-US"/>
              </w:rPr>
              <w:t>urmatoarea</w:t>
            </w:r>
            <w:proofErr w:type="spellEnd"/>
            <w:r w:rsidRPr="00C9619F">
              <w:rPr>
                <w:lang w:val="en-US"/>
              </w:rPr>
              <w:t xml:space="preserve"> </w:t>
            </w:r>
            <w:proofErr w:type="spellStart"/>
            <w:r w:rsidRPr="00C9619F">
              <w:rPr>
                <w:lang w:val="en-US"/>
              </w:rPr>
              <w:t>componenta</w:t>
            </w:r>
            <w:proofErr w:type="spellEnd"/>
            <w:r w:rsidRPr="00C9619F">
              <w:rPr>
                <w:lang w:val="en-US"/>
              </w:rPr>
              <w:t>:</w:t>
            </w:r>
          </w:p>
          <w:p w:rsidR="009D4874" w:rsidRPr="00C9619F" w:rsidRDefault="00000000">
            <w:pPr>
              <w:pStyle w:val="Frspaiere"/>
              <w:rPr>
                <w:lang w:val="en-US"/>
              </w:rPr>
            </w:pPr>
            <w:r w:rsidRPr="00C9619F">
              <w:rPr>
                <w:lang w:val="en-US"/>
              </w:rPr>
              <w:t xml:space="preserve">1. </w:t>
            </w:r>
            <w:proofErr w:type="spellStart"/>
            <w:r w:rsidRPr="00C9619F">
              <w:rPr>
                <w:lang w:val="en-US"/>
              </w:rPr>
              <w:t>Calorifer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aerului</w:t>
            </w:r>
            <w:proofErr w:type="spellEnd"/>
            <w:r w:rsidRPr="00C9619F">
              <w:rPr>
                <w:lang w:val="en-US"/>
              </w:rPr>
              <w:t xml:space="preserve"> </w:t>
            </w:r>
            <w:proofErr w:type="spellStart"/>
            <w:r w:rsidRPr="00C9619F">
              <w:rPr>
                <w:lang w:val="en-US"/>
              </w:rPr>
              <w:t>functionare</w:t>
            </w:r>
            <w:proofErr w:type="spellEnd"/>
            <w:r w:rsidRPr="00C9619F">
              <w:rPr>
                <w:lang w:val="en-US"/>
              </w:rPr>
              <w:t xml:space="preserve"> pe agent </w:t>
            </w:r>
            <w:proofErr w:type="spellStart"/>
            <w:r w:rsidRPr="00C9619F">
              <w:rPr>
                <w:lang w:val="en-US"/>
              </w:rPr>
              <w:t>termic</w:t>
            </w:r>
            <w:proofErr w:type="spellEnd"/>
            <w:r w:rsidRPr="00C9619F">
              <w:rPr>
                <w:lang w:val="en-US"/>
              </w:rPr>
              <w:t xml:space="preserve"> Q=156kW, 80-60*C - 1buc;</w:t>
            </w:r>
          </w:p>
          <w:p w:rsidR="009D4874" w:rsidRPr="00C9619F" w:rsidRDefault="00000000">
            <w:pPr>
              <w:pStyle w:val="Frspaiere"/>
              <w:rPr>
                <w:lang w:val="en-US"/>
              </w:rPr>
            </w:pPr>
            <w:r w:rsidRPr="00C9619F">
              <w:rPr>
                <w:lang w:val="en-US"/>
              </w:rPr>
              <w:t xml:space="preserve">2. Ventilator de </w:t>
            </w:r>
            <w:proofErr w:type="spellStart"/>
            <w:r w:rsidRPr="00C9619F">
              <w:rPr>
                <w:lang w:val="en-US"/>
              </w:rPr>
              <w:t>refulare</w:t>
            </w:r>
            <w:proofErr w:type="spellEnd"/>
            <w:r w:rsidRPr="00C9619F">
              <w:rPr>
                <w:lang w:val="en-US"/>
              </w:rPr>
              <w:t xml:space="preserve"> cu motor 5.50kW, 380V, care </w:t>
            </w:r>
            <w:proofErr w:type="spellStart"/>
            <w:r w:rsidRPr="00C9619F">
              <w:rPr>
                <w:lang w:val="en-US"/>
              </w:rPr>
              <w:t>asigura</w:t>
            </w:r>
            <w:proofErr w:type="spellEnd"/>
            <w:r w:rsidRPr="00C9619F">
              <w:rPr>
                <w:lang w:val="en-US"/>
              </w:rPr>
              <w:t xml:space="preserve"> </w:t>
            </w:r>
            <w:proofErr w:type="spellStart"/>
            <w:r w:rsidRPr="00C9619F">
              <w:rPr>
                <w:lang w:val="en-US"/>
              </w:rPr>
              <w:t>debitul</w:t>
            </w:r>
            <w:proofErr w:type="spellEnd"/>
            <w:r w:rsidRPr="00C9619F">
              <w:rPr>
                <w:lang w:val="en-US"/>
              </w:rPr>
              <w:t xml:space="preserve"> de </w:t>
            </w:r>
            <w:proofErr w:type="spellStart"/>
            <w:r w:rsidRPr="00C9619F">
              <w:rPr>
                <w:lang w:val="en-US"/>
              </w:rPr>
              <w:t>aer</w:t>
            </w:r>
            <w:proofErr w:type="spellEnd"/>
            <w:r w:rsidRPr="00C9619F">
              <w:rPr>
                <w:lang w:val="en-US"/>
              </w:rPr>
              <w:t xml:space="preserve"> - 11413 m3/h, 600Pa, </w:t>
            </w:r>
            <w:proofErr w:type="spellStart"/>
            <w:r w:rsidRPr="00C9619F">
              <w:rPr>
                <w:lang w:val="en-US"/>
              </w:rPr>
              <w:t>randament</w:t>
            </w:r>
            <w:proofErr w:type="spellEnd"/>
            <w:r w:rsidRPr="00C9619F">
              <w:rPr>
                <w:lang w:val="en-US"/>
              </w:rPr>
              <w:t xml:space="preserve"> 80.5% - 1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3.Convertizor de </w:t>
            </w:r>
            <w:proofErr w:type="spellStart"/>
            <w:r w:rsidRPr="00C9619F">
              <w:rPr>
                <w:lang w:val="en-US"/>
              </w:rPr>
              <w:t>frecventa</w:t>
            </w:r>
            <w:proofErr w:type="spellEnd"/>
            <w:r w:rsidRPr="00C9619F">
              <w:rPr>
                <w:lang w:val="en-US"/>
              </w:rPr>
              <w:t xml:space="preserve"> a </w:t>
            </w:r>
            <w:proofErr w:type="spellStart"/>
            <w:r w:rsidRPr="00C9619F">
              <w:rPr>
                <w:lang w:val="en-US"/>
              </w:rPr>
              <w:t>motorului</w:t>
            </w:r>
            <w:proofErr w:type="spellEnd"/>
          </w:p>
          <w:p w:rsidR="009D4874" w:rsidRPr="00C9619F" w:rsidRDefault="00000000">
            <w:pPr>
              <w:pStyle w:val="Frspaiere"/>
              <w:rPr>
                <w:lang w:val="en-US"/>
              </w:rPr>
            </w:pPr>
            <w:r w:rsidRPr="00C9619F">
              <w:rPr>
                <w:lang w:val="en-US"/>
              </w:rPr>
              <w:t xml:space="preserve">4. </w:t>
            </w:r>
            <w:proofErr w:type="spellStart"/>
            <w:r w:rsidRPr="00C9619F">
              <w:rPr>
                <w:lang w:val="en-US"/>
              </w:rPr>
              <w:t>Automatizare</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procesor</w:t>
            </w:r>
            <w:proofErr w:type="spellEnd"/>
            <w:r w:rsidRPr="00C9619F">
              <w:rPr>
                <w:lang w:val="en-US"/>
              </w:rPr>
              <w:t xml:space="preserve"> Siemens cu display </w:t>
            </w:r>
            <w:proofErr w:type="spellStart"/>
            <w:r w:rsidRPr="00C9619F">
              <w:rPr>
                <w:lang w:val="en-US"/>
              </w:rPr>
              <w:t>adaugator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controlul</w:t>
            </w:r>
            <w:proofErr w:type="spellEnd"/>
            <w:r w:rsidRPr="00C9619F">
              <w:rPr>
                <w:lang w:val="en-US"/>
              </w:rPr>
              <w:t xml:space="preserve"> de la </w:t>
            </w:r>
            <w:proofErr w:type="spellStart"/>
            <w:r w:rsidRPr="00C9619F">
              <w:rPr>
                <w:lang w:val="en-US"/>
              </w:rPr>
              <w:t>distanta</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5. Sensor de </w:t>
            </w:r>
            <w:proofErr w:type="spellStart"/>
            <w:r w:rsidRPr="00C9619F">
              <w:rPr>
                <w:lang w:val="en-US"/>
              </w:rPr>
              <w:t>temperatura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incapere</w:t>
            </w:r>
            <w:proofErr w:type="spellEnd"/>
            <w:r w:rsidRPr="00C9619F">
              <w:rPr>
                <w:lang w:val="en-US"/>
              </w:rPr>
              <w:t xml:space="preserve">, </w:t>
            </w:r>
            <w:proofErr w:type="spellStart"/>
            <w:r w:rsidRPr="00C9619F">
              <w:rPr>
                <w:lang w:val="en-US"/>
              </w:rPr>
              <w:t>aer</w:t>
            </w:r>
            <w:proofErr w:type="spellEnd"/>
            <w:r w:rsidRPr="00C9619F">
              <w:rPr>
                <w:lang w:val="en-US"/>
              </w:rPr>
              <w:t xml:space="preserve"> exterior, </w:t>
            </w:r>
            <w:proofErr w:type="spellStart"/>
            <w:r w:rsidRPr="00C9619F">
              <w:rPr>
                <w:lang w:val="en-US"/>
              </w:rPr>
              <w:t>aer</w:t>
            </w:r>
            <w:proofErr w:type="spellEnd"/>
            <w:r w:rsidRPr="00C9619F">
              <w:rPr>
                <w:lang w:val="en-US"/>
              </w:rPr>
              <w:t xml:space="preserve"> </w:t>
            </w:r>
            <w:proofErr w:type="spellStart"/>
            <w:r w:rsidRPr="00C9619F">
              <w:rPr>
                <w:lang w:val="en-US"/>
              </w:rPr>
              <w:t>refulat</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agentului</w:t>
            </w:r>
            <w:proofErr w:type="spellEnd"/>
            <w:r w:rsidRPr="00C9619F">
              <w:rPr>
                <w:lang w:val="en-US"/>
              </w:rPr>
              <w:t xml:space="preserve"> </w:t>
            </w:r>
            <w:proofErr w:type="spellStart"/>
            <w:r w:rsidRPr="00C9619F">
              <w:rPr>
                <w:lang w:val="en-US"/>
              </w:rPr>
              <w:t>termic</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6. </w:t>
            </w:r>
            <w:proofErr w:type="spellStart"/>
            <w:r w:rsidRPr="00C9619F">
              <w:rPr>
                <w:lang w:val="en-US"/>
              </w:rPr>
              <w:t>Grile</w:t>
            </w:r>
            <w:proofErr w:type="spellEnd"/>
            <w:r w:rsidRPr="00C9619F">
              <w:rPr>
                <w:lang w:val="en-US"/>
              </w:rPr>
              <w:t xml:space="preserve"> </w:t>
            </w:r>
            <w:proofErr w:type="spellStart"/>
            <w:r w:rsidRPr="00C9619F">
              <w:rPr>
                <w:lang w:val="en-US"/>
              </w:rPr>
              <w:t>exterioara</w:t>
            </w:r>
            <w:proofErr w:type="spellEnd"/>
            <w:r w:rsidRPr="00C9619F">
              <w:rPr>
                <w:lang w:val="en-US"/>
              </w:rPr>
              <w:t xml:space="preserve"> cu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- 2 set;</w:t>
            </w:r>
          </w:p>
          <w:p w:rsidR="009D4874" w:rsidRPr="00C9619F" w:rsidRDefault="00000000">
            <w:pPr>
              <w:pStyle w:val="Frspaiere"/>
              <w:rPr>
                <w:lang w:val="en-US"/>
              </w:rPr>
            </w:pPr>
            <w:r w:rsidRPr="00C9619F">
              <w:rPr>
                <w:lang w:val="en-US"/>
              </w:rPr>
              <w:t xml:space="preserve">7. </w:t>
            </w:r>
            <w:proofErr w:type="spellStart"/>
            <w:r w:rsidRPr="00C9619F">
              <w:rPr>
                <w:lang w:val="en-US"/>
              </w:rPr>
              <w:t>Sensori</w:t>
            </w:r>
            <w:proofErr w:type="spellEnd"/>
            <w:r w:rsidRPr="00C9619F">
              <w:rPr>
                <w:lang w:val="en-US"/>
              </w:rPr>
              <w:t xml:space="preserve"> de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aerului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monitorizarea</w:t>
            </w:r>
            <w:proofErr w:type="spellEnd"/>
            <w:r w:rsidRPr="00C9619F">
              <w:rPr>
                <w:lang w:val="en-US"/>
              </w:rPr>
              <w:t xml:space="preserve"> </w:t>
            </w:r>
            <w:proofErr w:type="spellStart"/>
            <w:r w:rsidRPr="00C9619F">
              <w:rPr>
                <w:lang w:val="en-US"/>
              </w:rPr>
              <w:t>starii</w:t>
            </w:r>
            <w:proofErr w:type="spellEnd"/>
            <w:r w:rsidRPr="00C9619F">
              <w:rPr>
                <w:lang w:val="en-US"/>
              </w:rPr>
              <w:t xml:space="preserve"> </w:t>
            </w:r>
            <w:proofErr w:type="spellStart"/>
            <w:r w:rsidRPr="00C9619F">
              <w:rPr>
                <w:lang w:val="en-US"/>
              </w:rPr>
              <w:t>ventilatorului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filtrelor</w:t>
            </w:r>
            <w:proofErr w:type="spellEnd"/>
            <w:r w:rsidRPr="00C9619F">
              <w:rPr>
                <w:lang w:val="en-US"/>
              </w:rPr>
              <w:t xml:space="preserve"> - 1 set (3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8. </w:t>
            </w:r>
            <w:proofErr w:type="spellStart"/>
            <w:r w:rsidRPr="00C9619F">
              <w:rPr>
                <w:lang w:val="en-US"/>
              </w:rPr>
              <w:t>Sectie</w:t>
            </w:r>
            <w:proofErr w:type="spellEnd"/>
            <w:r w:rsidRPr="00C9619F">
              <w:rPr>
                <w:lang w:val="en-US"/>
              </w:rPr>
              <w:t xml:space="preserve"> cu </w:t>
            </w:r>
            <w:proofErr w:type="spellStart"/>
            <w:r w:rsidRPr="00C9619F">
              <w:rPr>
                <w:lang w:val="en-US"/>
              </w:rPr>
              <w:t>filtre</w:t>
            </w:r>
            <w:proofErr w:type="spellEnd"/>
            <w:r w:rsidRPr="00C9619F">
              <w:rPr>
                <w:lang w:val="en-US"/>
              </w:rPr>
              <w:t xml:space="preserve"> </w:t>
            </w:r>
            <w:proofErr w:type="spellStart"/>
            <w:r w:rsidRPr="00C9619F">
              <w:rPr>
                <w:lang w:val="en-US"/>
              </w:rPr>
              <w:t>clasa</w:t>
            </w:r>
            <w:proofErr w:type="spellEnd"/>
            <w:r w:rsidRPr="00C9619F">
              <w:rPr>
                <w:lang w:val="en-US"/>
              </w:rPr>
              <w:t xml:space="preserve"> G de tip </w:t>
            </w:r>
            <w:proofErr w:type="spellStart"/>
            <w:r w:rsidRPr="00C9619F">
              <w:rPr>
                <w:lang w:val="en-US"/>
              </w:rPr>
              <w:t>buzunar</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9. Nod de </w:t>
            </w:r>
            <w:proofErr w:type="spellStart"/>
            <w:r w:rsidRPr="00C9619F">
              <w:rPr>
                <w:lang w:val="en-US"/>
              </w:rPr>
              <w:t>amestecare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bateria</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pe </w:t>
            </w:r>
            <w:proofErr w:type="spellStart"/>
            <w:r w:rsidRPr="00C9619F">
              <w:rPr>
                <w:lang w:val="en-US"/>
              </w:rPr>
              <w:t>baza</w:t>
            </w:r>
            <w:proofErr w:type="spellEnd"/>
            <w:r w:rsidRPr="00C9619F">
              <w:rPr>
                <w:lang w:val="en-US"/>
              </w:rPr>
              <w:t xml:space="preserve"> la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electric - 1 set (</w:t>
            </w:r>
            <w:r>
              <w:t>смесительный</w:t>
            </w:r>
            <w:r w:rsidRPr="00C9619F">
              <w:rPr>
                <w:lang w:val="en-US"/>
              </w:rPr>
              <w:t xml:space="preserve"> </w:t>
            </w:r>
            <w:r>
              <w:t>узел</w:t>
            </w:r>
            <w:r w:rsidRPr="00C9619F">
              <w:rPr>
                <w:lang w:val="en-US"/>
              </w:rPr>
              <w:t>);</w:t>
            </w:r>
          </w:p>
          <w:p w:rsidR="009D4874" w:rsidRPr="00C9619F" w:rsidRDefault="00000000">
            <w:pPr>
              <w:pStyle w:val="Frspaiere"/>
              <w:rPr>
                <w:lang w:val="en-US"/>
              </w:rPr>
            </w:pPr>
            <w:r w:rsidRPr="00C9619F">
              <w:rPr>
                <w:lang w:val="en-US"/>
              </w:rPr>
              <w:t xml:space="preserve">10. </w:t>
            </w:r>
            <w:proofErr w:type="spellStart"/>
            <w:r w:rsidRPr="00C9619F">
              <w:rPr>
                <w:lang w:val="en-US"/>
              </w:rPr>
              <w:t>Automatica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sistemul</w:t>
            </w:r>
            <w:proofErr w:type="spellEnd"/>
            <w:r w:rsidRPr="00C9619F">
              <w:rPr>
                <w:lang w:val="en-US"/>
              </w:rPr>
              <w:t xml:space="preserve"> anti </w:t>
            </w:r>
            <w:proofErr w:type="spellStart"/>
            <w:r w:rsidRPr="00C9619F">
              <w:rPr>
                <w:lang w:val="en-US"/>
              </w:rPr>
              <w:t>inghet</w:t>
            </w:r>
            <w:proofErr w:type="spellEnd"/>
            <w:r w:rsidRPr="00C9619F">
              <w:rPr>
                <w:lang w:val="en-US"/>
              </w:rPr>
              <w:t xml:space="preserve"> a </w:t>
            </w:r>
            <w:proofErr w:type="spellStart"/>
            <w:r w:rsidRPr="00C9619F">
              <w:rPr>
                <w:lang w:val="en-US"/>
              </w:rPr>
              <w:t>bateriei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- 1 set.</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72</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(B1) </w:t>
            </w:r>
            <w:proofErr w:type="spellStart"/>
            <w:r w:rsidRPr="00C9619F">
              <w:rPr>
                <w:lang w:val="en-US"/>
              </w:rPr>
              <w:t>Instalatie</w:t>
            </w:r>
            <w:proofErr w:type="spellEnd"/>
            <w:r w:rsidRPr="00C9619F">
              <w:rPr>
                <w:lang w:val="en-US"/>
              </w:rPr>
              <w:t xml:space="preserve"> de </w:t>
            </w:r>
            <w:proofErr w:type="spellStart"/>
            <w:r w:rsidRPr="00C9619F">
              <w:rPr>
                <w:lang w:val="en-US"/>
              </w:rPr>
              <w:t>aspitatie</w:t>
            </w:r>
            <w:proofErr w:type="spellEnd"/>
            <w:r w:rsidRPr="00C9619F">
              <w:rPr>
                <w:lang w:val="en-US"/>
              </w:rPr>
              <w:t xml:space="preserve"> cu </w:t>
            </w:r>
            <w:proofErr w:type="spellStart"/>
            <w:r w:rsidRPr="00C9619F">
              <w:rPr>
                <w:lang w:val="en-US"/>
              </w:rPr>
              <w:t>carcasa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grosime</w:t>
            </w:r>
            <w:proofErr w:type="spellEnd"/>
            <w:r w:rsidRPr="00C9619F">
              <w:rPr>
                <w:lang w:val="en-US"/>
              </w:rPr>
              <w:t xml:space="preserve"> 0.9 mm, </w:t>
            </w:r>
            <w:proofErr w:type="gramStart"/>
            <w:r w:rsidRPr="00C9619F">
              <w:rPr>
                <w:lang w:val="en-US"/>
              </w:rPr>
              <w:t xml:space="preserve">in  </w:t>
            </w:r>
            <w:proofErr w:type="spellStart"/>
            <w:r w:rsidRPr="00C9619F">
              <w:rPr>
                <w:lang w:val="en-US"/>
              </w:rPr>
              <w:t>executie</w:t>
            </w:r>
            <w:proofErr w:type="spellEnd"/>
            <w:proofErr w:type="gramEnd"/>
            <w:r w:rsidRPr="00C9619F">
              <w:rPr>
                <w:lang w:val="en-US"/>
              </w:rPr>
              <w:t xml:space="preserve"> de </w:t>
            </w:r>
            <w:proofErr w:type="spellStart"/>
            <w:r w:rsidRPr="00C9619F">
              <w:rPr>
                <w:lang w:val="en-US"/>
              </w:rPr>
              <w:t>montare</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incaperilor</w:t>
            </w:r>
            <w:proofErr w:type="spellEnd"/>
            <w:r w:rsidRPr="00C9619F">
              <w:rPr>
                <w:lang w:val="en-US"/>
              </w:rPr>
              <w:t xml:space="preserve">, in </w:t>
            </w:r>
            <w:proofErr w:type="spellStart"/>
            <w:r w:rsidRPr="00C9619F">
              <w:rPr>
                <w:lang w:val="en-US"/>
              </w:rPr>
              <w:t>carcasa</w:t>
            </w:r>
            <w:proofErr w:type="spellEnd"/>
            <w:r w:rsidRPr="00C9619F">
              <w:rPr>
                <w:lang w:val="en-US"/>
              </w:rPr>
              <w:t xml:space="preserve"> </w:t>
            </w:r>
            <w:proofErr w:type="spellStart"/>
            <w:r w:rsidRPr="00C9619F">
              <w:rPr>
                <w:lang w:val="en-US"/>
              </w:rPr>
              <w:t>termoizolata</w:t>
            </w:r>
            <w:proofErr w:type="spellEnd"/>
            <w:r w:rsidRPr="00C9619F">
              <w:rPr>
                <w:lang w:val="en-US"/>
              </w:rPr>
              <w:t xml:space="preserve">,  in </w:t>
            </w:r>
            <w:proofErr w:type="spellStart"/>
            <w:r w:rsidRPr="00C9619F">
              <w:rPr>
                <w:lang w:val="en-US"/>
              </w:rPr>
              <w:t>urmatoarea</w:t>
            </w:r>
            <w:proofErr w:type="spellEnd"/>
            <w:r w:rsidRPr="00C9619F">
              <w:rPr>
                <w:lang w:val="en-US"/>
              </w:rPr>
              <w:t xml:space="preserve"> </w:t>
            </w:r>
            <w:proofErr w:type="spellStart"/>
            <w:r w:rsidRPr="00C9619F">
              <w:rPr>
                <w:lang w:val="en-US"/>
              </w:rPr>
              <w:t>componenta</w:t>
            </w:r>
            <w:proofErr w:type="spellEnd"/>
            <w:r w:rsidRPr="00C9619F">
              <w:rPr>
                <w:lang w:val="en-US"/>
              </w:rPr>
              <w:t>:</w:t>
            </w:r>
          </w:p>
          <w:p w:rsidR="009D4874" w:rsidRPr="00C9619F" w:rsidRDefault="00000000">
            <w:pPr>
              <w:pStyle w:val="Frspaiere"/>
              <w:rPr>
                <w:lang w:val="en-US"/>
              </w:rPr>
            </w:pPr>
            <w:r w:rsidRPr="00C9619F">
              <w:rPr>
                <w:lang w:val="en-US"/>
              </w:rPr>
              <w:t xml:space="preserve">1. Ventilator de </w:t>
            </w:r>
            <w:proofErr w:type="spellStart"/>
            <w:r w:rsidRPr="00C9619F">
              <w:rPr>
                <w:lang w:val="en-US"/>
              </w:rPr>
              <w:t>aspiratie</w:t>
            </w:r>
            <w:proofErr w:type="spellEnd"/>
            <w:r w:rsidRPr="00C9619F">
              <w:rPr>
                <w:lang w:val="en-US"/>
              </w:rPr>
              <w:t xml:space="preserve"> cu motor 4.0/7.5 kW, 380V, care </w:t>
            </w:r>
            <w:proofErr w:type="spellStart"/>
            <w:r w:rsidRPr="00C9619F">
              <w:rPr>
                <w:lang w:val="en-US"/>
              </w:rPr>
              <w:t>asigura</w:t>
            </w:r>
            <w:proofErr w:type="spellEnd"/>
            <w:r w:rsidRPr="00C9619F">
              <w:rPr>
                <w:lang w:val="en-US"/>
              </w:rPr>
              <w:t xml:space="preserve"> </w:t>
            </w:r>
            <w:proofErr w:type="spellStart"/>
            <w:r w:rsidRPr="00C9619F">
              <w:rPr>
                <w:lang w:val="en-US"/>
              </w:rPr>
              <w:t>debitul</w:t>
            </w:r>
            <w:proofErr w:type="spellEnd"/>
            <w:r w:rsidRPr="00C9619F">
              <w:rPr>
                <w:lang w:val="en-US"/>
              </w:rPr>
              <w:t xml:space="preserve"> de </w:t>
            </w:r>
            <w:proofErr w:type="spellStart"/>
            <w:r w:rsidRPr="00C9619F">
              <w:rPr>
                <w:lang w:val="en-US"/>
              </w:rPr>
              <w:t>aer</w:t>
            </w:r>
            <w:proofErr w:type="spellEnd"/>
            <w:r w:rsidRPr="00C9619F">
              <w:rPr>
                <w:lang w:val="en-US"/>
              </w:rPr>
              <w:t xml:space="preserve"> - 9500/16700 m3/h, 800Pa, </w:t>
            </w:r>
            <w:proofErr w:type="spellStart"/>
            <w:r w:rsidRPr="00C9619F">
              <w:rPr>
                <w:lang w:val="en-US"/>
              </w:rPr>
              <w:t>randament</w:t>
            </w:r>
            <w:proofErr w:type="spellEnd"/>
            <w:r w:rsidRPr="00C9619F">
              <w:rPr>
                <w:lang w:val="en-US"/>
              </w:rPr>
              <w:t xml:space="preserve"> 80.0% - 1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2. </w:t>
            </w:r>
            <w:proofErr w:type="spellStart"/>
            <w:r w:rsidRPr="00C9619F">
              <w:rPr>
                <w:lang w:val="en-US"/>
              </w:rPr>
              <w:t>Convertizor</w:t>
            </w:r>
            <w:proofErr w:type="spellEnd"/>
            <w:r w:rsidRPr="00C9619F">
              <w:rPr>
                <w:lang w:val="en-US"/>
              </w:rPr>
              <w:t xml:space="preserve"> de </w:t>
            </w:r>
            <w:proofErr w:type="spellStart"/>
            <w:r w:rsidRPr="00C9619F">
              <w:rPr>
                <w:lang w:val="en-US"/>
              </w:rPr>
              <w:t>frecventa</w:t>
            </w:r>
            <w:proofErr w:type="spellEnd"/>
            <w:r w:rsidRPr="00C9619F">
              <w:rPr>
                <w:lang w:val="en-US"/>
              </w:rPr>
              <w:t xml:space="preserve"> - 1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3. </w:t>
            </w:r>
            <w:proofErr w:type="spellStart"/>
            <w:r w:rsidRPr="00C9619F">
              <w:rPr>
                <w:lang w:val="en-US"/>
              </w:rPr>
              <w:t>Automatizare</w:t>
            </w:r>
            <w:proofErr w:type="spellEnd"/>
            <w:r w:rsidRPr="00C9619F">
              <w:rPr>
                <w:lang w:val="en-US"/>
              </w:rPr>
              <w:t xml:space="preserve"> </w:t>
            </w:r>
            <w:proofErr w:type="spellStart"/>
            <w:r w:rsidRPr="00C9619F">
              <w:rPr>
                <w:lang w:val="en-US"/>
              </w:rPr>
              <w:t>este</w:t>
            </w:r>
            <w:proofErr w:type="spellEnd"/>
            <w:r w:rsidRPr="00C9619F">
              <w:rPr>
                <w:lang w:val="en-US"/>
              </w:rPr>
              <w:t xml:space="preserve"> </w:t>
            </w:r>
            <w:proofErr w:type="spellStart"/>
            <w:r w:rsidRPr="00C9619F">
              <w:rPr>
                <w:lang w:val="en-US"/>
              </w:rPr>
              <w:t>combiata</w:t>
            </w:r>
            <w:proofErr w:type="spellEnd"/>
            <w:r w:rsidRPr="00C9619F">
              <w:rPr>
                <w:lang w:val="en-US"/>
              </w:rPr>
              <w:t xml:space="preserve"> cu </w:t>
            </w:r>
            <w:proofErr w:type="spellStart"/>
            <w:r w:rsidRPr="00C9619F">
              <w:rPr>
                <w:lang w:val="en-US"/>
              </w:rPr>
              <w:t>instalatia</w:t>
            </w:r>
            <w:proofErr w:type="spellEnd"/>
            <w:r w:rsidRPr="00C9619F">
              <w:rPr>
                <w:lang w:val="en-US"/>
              </w:rPr>
              <w:t xml:space="preserve"> </w:t>
            </w:r>
            <w:r>
              <w:t>П</w:t>
            </w:r>
            <w:r w:rsidRPr="00C9619F">
              <w:rPr>
                <w:lang w:val="en-US"/>
              </w:rPr>
              <w:t>1 - 1 set;</w:t>
            </w:r>
          </w:p>
          <w:p w:rsidR="009D4874" w:rsidRPr="00C9619F" w:rsidRDefault="00000000">
            <w:pPr>
              <w:pStyle w:val="Frspaiere"/>
              <w:rPr>
                <w:lang w:val="en-US"/>
              </w:rPr>
            </w:pPr>
            <w:r w:rsidRPr="00C9619F">
              <w:rPr>
                <w:lang w:val="en-US"/>
              </w:rPr>
              <w:t xml:space="preserve">4. </w:t>
            </w:r>
            <w:proofErr w:type="spellStart"/>
            <w:r w:rsidRPr="00C9619F">
              <w:rPr>
                <w:lang w:val="en-US"/>
              </w:rPr>
              <w:t>Grila</w:t>
            </w:r>
            <w:proofErr w:type="spellEnd"/>
            <w:r w:rsidRPr="00C9619F">
              <w:rPr>
                <w:lang w:val="en-US"/>
              </w:rPr>
              <w:t xml:space="preserve"> </w:t>
            </w:r>
            <w:proofErr w:type="spellStart"/>
            <w:r w:rsidRPr="00C9619F">
              <w:rPr>
                <w:lang w:val="en-US"/>
              </w:rPr>
              <w:t>exterioara</w:t>
            </w:r>
            <w:proofErr w:type="spellEnd"/>
            <w:r w:rsidRPr="00C9619F">
              <w:rPr>
                <w:lang w:val="en-US"/>
              </w:rPr>
              <w:t xml:space="preserve"> cu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electric - 1 set;</w:t>
            </w:r>
          </w:p>
          <w:p w:rsidR="009D4874" w:rsidRPr="00C9619F" w:rsidRDefault="00000000">
            <w:pPr>
              <w:pStyle w:val="Frspaiere"/>
              <w:rPr>
                <w:lang w:val="en-US"/>
              </w:rPr>
            </w:pPr>
            <w:r w:rsidRPr="00C9619F">
              <w:rPr>
                <w:lang w:val="en-US"/>
              </w:rPr>
              <w:t xml:space="preserve">5. </w:t>
            </w:r>
            <w:proofErr w:type="spellStart"/>
            <w:r w:rsidRPr="00C9619F">
              <w:rPr>
                <w:lang w:val="en-US"/>
              </w:rPr>
              <w:t>Sensori</w:t>
            </w:r>
            <w:proofErr w:type="spellEnd"/>
            <w:r w:rsidRPr="00C9619F">
              <w:rPr>
                <w:lang w:val="en-US"/>
              </w:rPr>
              <w:t xml:space="preserve"> de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aerului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monitorizarea</w:t>
            </w:r>
            <w:proofErr w:type="spellEnd"/>
            <w:r w:rsidRPr="00C9619F">
              <w:rPr>
                <w:lang w:val="en-US"/>
              </w:rPr>
              <w:t xml:space="preserve"> </w:t>
            </w:r>
            <w:proofErr w:type="spellStart"/>
            <w:r w:rsidRPr="00C9619F">
              <w:rPr>
                <w:lang w:val="en-US"/>
              </w:rPr>
              <w:t>starii</w:t>
            </w:r>
            <w:proofErr w:type="spellEnd"/>
            <w:r w:rsidRPr="00C9619F">
              <w:rPr>
                <w:lang w:val="en-US"/>
              </w:rPr>
              <w:t xml:space="preserve"> </w:t>
            </w:r>
            <w:proofErr w:type="spellStart"/>
            <w:r w:rsidRPr="00C9619F">
              <w:rPr>
                <w:lang w:val="en-US"/>
              </w:rPr>
              <w:t>ventilatorului</w:t>
            </w:r>
            <w:proofErr w:type="spellEnd"/>
            <w:r w:rsidRPr="00C9619F">
              <w:rPr>
                <w:lang w:val="en-US"/>
              </w:rPr>
              <w:t xml:space="preserve"> - 1 set.</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73</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w:t>
            </w:r>
            <w:r>
              <w:t>П</w:t>
            </w:r>
            <w:r w:rsidRPr="00C9619F">
              <w:rPr>
                <w:lang w:val="en-US"/>
              </w:rPr>
              <w:t xml:space="preserve">2) </w:t>
            </w:r>
            <w:proofErr w:type="spellStart"/>
            <w:r w:rsidRPr="00C9619F">
              <w:rPr>
                <w:lang w:val="en-US"/>
              </w:rPr>
              <w:t>Instalatie</w:t>
            </w:r>
            <w:proofErr w:type="spellEnd"/>
            <w:r w:rsidRPr="00C9619F">
              <w:rPr>
                <w:lang w:val="en-US"/>
              </w:rPr>
              <w:t xml:space="preserve"> de </w:t>
            </w:r>
            <w:proofErr w:type="spellStart"/>
            <w:r w:rsidRPr="00C9619F">
              <w:rPr>
                <w:lang w:val="en-US"/>
              </w:rPr>
              <w:t>refulare</w:t>
            </w:r>
            <w:proofErr w:type="spellEnd"/>
            <w:r w:rsidRPr="00C9619F">
              <w:rPr>
                <w:lang w:val="en-US"/>
              </w:rPr>
              <w:t xml:space="preserve"> cu </w:t>
            </w:r>
            <w:proofErr w:type="spellStart"/>
            <w:r w:rsidRPr="00C9619F">
              <w:rPr>
                <w:lang w:val="en-US"/>
              </w:rPr>
              <w:t>carcasa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grosime</w:t>
            </w:r>
            <w:proofErr w:type="spellEnd"/>
            <w:r w:rsidRPr="00C9619F">
              <w:rPr>
                <w:lang w:val="en-US"/>
              </w:rPr>
              <w:t xml:space="preserve"> 0.9 mm, </w:t>
            </w:r>
            <w:proofErr w:type="gramStart"/>
            <w:r w:rsidRPr="00C9619F">
              <w:rPr>
                <w:lang w:val="en-US"/>
              </w:rPr>
              <w:t xml:space="preserve">in  </w:t>
            </w:r>
            <w:proofErr w:type="spellStart"/>
            <w:r w:rsidRPr="00C9619F">
              <w:rPr>
                <w:lang w:val="en-US"/>
              </w:rPr>
              <w:t>executie</w:t>
            </w:r>
            <w:proofErr w:type="spellEnd"/>
            <w:proofErr w:type="gramEnd"/>
            <w:r w:rsidRPr="00C9619F">
              <w:rPr>
                <w:lang w:val="en-US"/>
              </w:rPr>
              <w:t xml:space="preserve"> de </w:t>
            </w:r>
            <w:proofErr w:type="spellStart"/>
            <w:r w:rsidRPr="00C9619F">
              <w:rPr>
                <w:lang w:val="en-US"/>
              </w:rPr>
              <w:t>montare</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incaperilor</w:t>
            </w:r>
            <w:proofErr w:type="spellEnd"/>
            <w:r w:rsidRPr="00C9619F">
              <w:rPr>
                <w:lang w:val="en-US"/>
              </w:rPr>
              <w:t xml:space="preserve">, in </w:t>
            </w:r>
            <w:proofErr w:type="spellStart"/>
            <w:r w:rsidRPr="00C9619F">
              <w:rPr>
                <w:lang w:val="en-US"/>
              </w:rPr>
              <w:t>carcasa</w:t>
            </w:r>
            <w:proofErr w:type="spellEnd"/>
            <w:r w:rsidRPr="00C9619F">
              <w:rPr>
                <w:lang w:val="en-US"/>
              </w:rPr>
              <w:t xml:space="preserve"> </w:t>
            </w:r>
            <w:proofErr w:type="spellStart"/>
            <w:r w:rsidRPr="00C9619F">
              <w:rPr>
                <w:lang w:val="en-US"/>
              </w:rPr>
              <w:t>termoizolata</w:t>
            </w:r>
            <w:proofErr w:type="spellEnd"/>
            <w:r w:rsidRPr="00C9619F">
              <w:rPr>
                <w:lang w:val="en-US"/>
              </w:rPr>
              <w:t xml:space="preserve">,  in </w:t>
            </w:r>
            <w:proofErr w:type="spellStart"/>
            <w:r w:rsidRPr="00C9619F">
              <w:rPr>
                <w:lang w:val="en-US"/>
              </w:rPr>
              <w:t>urmatoarea</w:t>
            </w:r>
            <w:proofErr w:type="spellEnd"/>
            <w:r w:rsidRPr="00C9619F">
              <w:rPr>
                <w:lang w:val="en-US"/>
              </w:rPr>
              <w:t xml:space="preserve"> </w:t>
            </w:r>
            <w:proofErr w:type="spellStart"/>
            <w:r w:rsidRPr="00C9619F">
              <w:rPr>
                <w:lang w:val="en-US"/>
              </w:rPr>
              <w:t>componenta</w:t>
            </w:r>
            <w:proofErr w:type="spellEnd"/>
            <w:r w:rsidRPr="00C9619F">
              <w:rPr>
                <w:lang w:val="en-US"/>
              </w:rPr>
              <w:t>:</w:t>
            </w:r>
          </w:p>
          <w:p w:rsidR="009D4874" w:rsidRPr="00C9619F" w:rsidRDefault="00000000">
            <w:pPr>
              <w:pStyle w:val="Frspaiere"/>
              <w:rPr>
                <w:lang w:val="en-US"/>
              </w:rPr>
            </w:pPr>
            <w:r w:rsidRPr="00C9619F">
              <w:rPr>
                <w:lang w:val="en-US"/>
              </w:rPr>
              <w:t xml:space="preserve">1. </w:t>
            </w:r>
            <w:proofErr w:type="spellStart"/>
            <w:r w:rsidRPr="00C9619F">
              <w:rPr>
                <w:lang w:val="en-US"/>
              </w:rPr>
              <w:t>Calorifer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aerului</w:t>
            </w:r>
            <w:proofErr w:type="spellEnd"/>
            <w:r w:rsidRPr="00C9619F">
              <w:rPr>
                <w:lang w:val="en-US"/>
              </w:rPr>
              <w:t xml:space="preserve"> </w:t>
            </w:r>
            <w:proofErr w:type="spellStart"/>
            <w:r w:rsidRPr="00C9619F">
              <w:rPr>
                <w:lang w:val="en-US"/>
              </w:rPr>
              <w:t>functionare</w:t>
            </w:r>
            <w:proofErr w:type="spellEnd"/>
            <w:r w:rsidRPr="00C9619F">
              <w:rPr>
                <w:lang w:val="en-US"/>
              </w:rPr>
              <w:t xml:space="preserve"> pe agent </w:t>
            </w:r>
            <w:proofErr w:type="spellStart"/>
            <w:r w:rsidRPr="00C9619F">
              <w:rPr>
                <w:lang w:val="en-US"/>
              </w:rPr>
              <w:t>termic</w:t>
            </w:r>
            <w:proofErr w:type="spellEnd"/>
            <w:r w:rsidRPr="00C9619F">
              <w:rPr>
                <w:lang w:val="en-US"/>
              </w:rPr>
              <w:t xml:space="preserve"> Q=25.29kW, 80-60*C - 1buc;</w:t>
            </w:r>
          </w:p>
          <w:p w:rsidR="009D4874" w:rsidRPr="00C9619F" w:rsidRDefault="00000000">
            <w:pPr>
              <w:pStyle w:val="Frspaiere"/>
              <w:rPr>
                <w:lang w:val="en-US"/>
              </w:rPr>
            </w:pPr>
            <w:r w:rsidRPr="00C9619F">
              <w:rPr>
                <w:lang w:val="en-US"/>
              </w:rPr>
              <w:t xml:space="preserve">2. Ventilator de </w:t>
            </w:r>
            <w:proofErr w:type="spellStart"/>
            <w:r w:rsidRPr="00C9619F">
              <w:rPr>
                <w:lang w:val="en-US"/>
              </w:rPr>
              <w:t>refulare</w:t>
            </w:r>
            <w:proofErr w:type="spellEnd"/>
            <w:r w:rsidRPr="00C9619F">
              <w:rPr>
                <w:lang w:val="en-US"/>
              </w:rPr>
              <w:t xml:space="preserve"> cu motor 2.20kW, 380V, care </w:t>
            </w:r>
            <w:proofErr w:type="spellStart"/>
            <w:r w:rsidRPr="00C9619F">
              <w:rPr>
                <w:lang w:val="en-US"/>
              </w:rPr>
              <w:t>asigura</w:t>
            </w:r>
            <w:proofErr w:type="spellEnd"/>
            <w:r w:rsidRPr="00C9619F">
              <w:rPr>
                <w:lang w:val="en-US"/>
              </w:rPr>
              <w:t xml:space="preserve"> </w:t>
            </w:r>
            <w:proofErr w:type="spellStart"/>
            <w:r w:rsidRPr="00C9619F">
              <w:rPr>
                <w:lang w:val="en-US"/>
              </w:rPr>
              <w:t>debitul</w:t>
            </w:r>
            <w:proofErr w:type="spellEnd"/>
            <w:r w:rsidRPr="00C9619F">
              <w:rPr>
                <w:lang w:val="en-US"/>
              </w:rPr>
              <w:t xml:space="preserve"> de </w:t>
            </w:r>
            <w:proofErr w:type="spellStart"/>
            <w:r w:rsidRPr="00C9619F">
              <w:rPr>
                <w:lang w:val="en-US"/>
              </w:rPr>
              <w:t>aer</w:t>
            </w:r>
            <w:proofErr w:type="spellEnd"/>
            <w:r w:rsidRPr="00C9619F">
              <w:rPr>
                <w:lang w:val="en-US"/>
              </w:rPr>
              <w:t xml:space="preserve"> - 1800 m3/h, 300Pa, </w:t>
            </w:r>
            <w:proofErr w:type="spellStart"/>
            <w:r w:rsidRPr="00C9619F">
              <w:rPr>
                <w:lang w:val="en-US"/>
              </w:rPr>
              <w:t>randament</w:t>
            </w:r>
            <w:proofErr w:type="spellEnd"/>
            <w:r w:rsidRPr="00C9619F">
              <w:rPr>
                <w:lang w:val="en-US"/>
              </w:rPr>
              <w:t xml:space="preserve"> 82% - 1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3.Convertizor de </w:t>
            </w:r>
            <w:proofErr w:type="spellStart"/>
            <w:r w:rsidRPr="00C9619F">
              <w:rPr>
                <w:lang w:val="en-US"/>
              </w:rPr>
              <w:t>frecventa</w:t>
            </w:r>
            <w:proofErr w:type="spellEnd"/>
            <w:r w:rsidRPr="00C9619F">
              <w:rPr>
                <w:lang w:val="en-US"/>
              </w:rPr>
              <w:t xml:space="preserve"> a </w:t>
            </w:r>
            <w:proofErr w:type="spellStart"/>
            <w:r w:rsidRPr="00C9619F">
              <w:rPr>
                <w:lang w:val="en-US"/>
              </w:rPr>
              <w:t>motorului</w:t>
            </w:r>
            <w:proofErr w:type="spellEnd"/>
            <w:r w:rsidRPr="00C9619F">
              <w:rPr>
                <w:lang w:val="en-US"/>
              </w:rPr>
              <w:t xml:space="preserve">- 1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4. </w:t>
            </w:r>
            <w:proofErr w:type="spellStart"/>
            <w:r w:rsidRPr="00C9619F">
              <w:rPr>
                <w:lang w:val="en-US"/>
              </w:rPr>
              <w:t>Automatizare</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procesor</w:t>
            </w:r>
            <w:proofErr w:type="spellEnd"/>
            <w:r w:rsidRPr="00C9619F">
              <w:rPr>
                <w:lang w:val="en-US"/>
              </w:rPr>
              <w:t xml:space="preserve"> Siemens cu display </w:t>
            </w:r>
            <w:proofErr w:type="spellStart"/>
            <w:r w:rsidRPr="00C9619F">
              <w:rPr>
                <w:lang w:val="en-US"/>
              </w:rPr>
              <w:t>adaugator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controlul</w:t>
            </w:r>
            <w:proofErr w:type="spellEnd"/>
            <w:r w:rsidRPr="00C9619F">
              <w:rPr>
                <w:lang w:val="en-US"/>
              </w:rPr>
              <w:t xml:space="preserve"> de la </w:t>
            </w:r>
            <w:proofErr w:type="spellStart"/>
            <w:r w:rsidRPr="00C9619F">
              <w:rPr>
                <w:lang w:val="en-US"/>
              </w:rPr>
              <w:t>distanta</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5. Sensor de </w:t>
            </w:r>
            <w:proofErr w:type="spellStart"/>
            <w:r w:rsidRPr="00C9619F">
              <w:rPr>
                <w:lang w:val="en-US"/>
              </w:rPr>
              <w:t>temperatura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incapere</w:t>
            </w:r>
            <w:proofErr w:type="spellEnd"/>
            <w:r w:rsidRPr="00C9619F">
              <w:rPr>
                <w:lang w:val="en-US"/>
              </w:rPr>
              <w:t xml:space="preserve">, </w:t>
            </w:r>
            <w:proofErr w:type="spellStart"/>
            <w:r w:rsidRPr="00C9619F">
              <w:rPr>
                <w:lang w:val="en-US"/>
              </w:rPr>
              <w:t>aer</w:t>
            </w:r>
            <w:proofErr w:type="spellEnd"/>
            <w:r w:rsidRPr="00C9619F">
              <w:rPr>
                <w:lang w:val="en-US"/>
              </w:rPr>
              <w:t xml:space="preserve"> exterior, </w:t>
            </w:r>
            <w:proofErr w:type="spellStart"/>
            <w:r w:rsidRPr="00C9619F">
              <w:rPr>
                <w:lang w:val="en-US"/>
              </w:rPr>
              <w:t>aer</w:t>
            </w:r>
            <w:proofErr w:type="spellEnd"/>
            <w:r w:rsidRPr="00C9619F">
              <w:rPr>
                <w:lang w:val="en-US"/>
              </w:rPr>
              <w:t xml:space="preserve"> </w:t>
            </w:r>
            <w:proofErr w:type="spellStart"/>
            <w:r w:rsidRPr="00C9619F">
              <w:rPr>
                <w:lang w:val="en-US"/>
              </w:rPr>
              <w:t>refulat</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agentului</w:t>
            </w:r>
            <w:proofErr w:type="spellEnd"/>
            <w:r w:rsidRPr="00C9619F">
              <w:rPr>
                <w:lang w:val="en-US"/>
              </w:rPr>
              <w:t xml:space="preserve"> </w:t>
            </w:r>
            <w:proofErr w:type="spellStart"/>
            <w:r w:rsidRPr="00C9619F">
              <w:rPr>
                <w:lang w:val="en-US"/>
              </w:rPr>
              <w:t>termic</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6. </w:t>
            </w:r>
            <w:proofErr w:type="spellStart"/>
            <w:r w:rsidRPr="00C9619F">
              <w:rPr>
                <w:lang w:val="en-US"/>
              </w:rPr>
              <w:t>Grile</w:t>
            </w:r>
            <w:proofErr w:type="spellEnd"/>
            <w:r w:rsidRPr="00C9619F">
              <w:rPr>
                <w:lang w:val="en-US"/>
              </w:rPr>
              <w:t xml:space="preserve"> </w:t>
            </w:r>
            <w:proofErr w:type="spellStart"/>
            <w:r w:rsidRPr="00C9619F">
              <w:rPr>
                <w:lang w:val="en-US"/>
              </w:rPr>
              <w:t>exterioara</w:t>
            </w:r>
            <w:proofErr w:type="spellEnd"/>
            <w:r w:rsidRPr="00C9619F">
              <w:rPr>
                <w:lang w:val="en-US"/>
              </w:rPr>
              <w:t xml:space="preserve"> cu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- 2 set;</w:t>
            </w:r>
          </w:p>
          <w:p w:rsidR="009D4874" w:rsidRPr="00C9619F" w:rsidRDefault="00000000">
            <w:pPr>
              <w:pStyle w:val="Frspaiere"/>
              <w:rPr>
                <w:lang w:val="en-US"/>
              </w:rPr>
            </w:pPr>
            <w:r w:rsidRPr="00C9619F">
              <w:rPr>
                <w:lang w:val="en-US"/>
              </w:rPr>
              <w:t xml:space="preserve">7. </w:t>
            </w:r>
            <w:proofErr w:type="spellStart"/>
            <w:r w:rsidRPr="00C9619F">
              <w:rPr>
                <w:lang w:val="en-US"/>
              </w:rPr>
              <w:t>Sensori</w:t>
            </w:r>
            <w:proofErr w:type="spellEnd"/>
            <w:r w:rsidRPr="00C9619F">
              <w:rPr>
                <w:lang w:val="en-US"/>
              </w:rPr>
              <w:t xml:space="preserve"> de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aerului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monitorizarea</w:t>
            </w:r>
            <w:proofErr w:type="spellEnd"/>
            <w:r w:rsidRPr="00C9619F">
              <w:rPr>
                <w:lang w:val="en-US"/>
              </w:rPr>
              <w:t xml:space="preserve"> </w:t>
            </w:r>
            <w:proofErr w:type="spellStart"/>
            <w:r w:rsidRPr="00C9619F">
              <w:rPr>
                <w:lang w:val="en-US"/>
              </w:rPr>
              <w:t>starii</w:t>
            </w:r>
            <w:proofErr w:type="spellEnd"/>
            <w:r w:rsidRPr="00C9619F">
              <w:rPr>
                <w:lang w:val="en-US"/>
              </w:rPr>
              <w:t xml:space="preserve"> </w:t>
            </w:r>
            <w:proofErr w:type="spellStart"/>
            <w:r w:rsidRPr="00C9619F">
              <w:rPr>
                <w:lang w:val="en-US"/>
              </w:rPr>
              <w:t>ventilatorului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filtrelor</w:t>
            </w:r>
            <w:proofErr w:type="spellEnd"/>
            <w:r w:rsidRPr="00C9619F">
              <w:rPr>
                <w:lang w:val="en-US"/>
              </w:rPr>
              <w:t xml:space="preserve"> - 1 set (3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8. </w:t>
            </w:r>
            <w:proofErr w:type="spellStart"/>
            <w:r w:rsidRPr="00C9619F">
              <w:rPr>
                <w:lang w:val="en-US"/>
              </w:rPr>
              <w:t>Sectie</w:t>
            </w:r>
            <w:proofErr w:type="spellEnd"/>
            <w:r w:rsidRPr="00C9619F">
              <w:rPr>
                <w:lang w:val="en-US"/>
              </w:rPr>
              <w:t xml:space="preserve"> cu </w:t>
            </w:r>
            <w:proofErr w:type="spellStart"/>
            <w:r w:rsidRPr="00C9619F">
              <w:rPr>
                <w:lang w:val="en-US"/>
              </w:rPr>
              <w:t>filtre</w:t>
            </w:r>
            <w:proofErr w:type="spellEnd"/>
            <w:r w:rsidRPr="00C9619F">
              <w:rPr>
                <w:lang w:val="en-US"/>
              </w:rPr>
              <w:t xml:space="preserve"> </w:t>
            </w:r>
            <w:proofErr w:type="spellStart"/>
            <w:r w:rsidRPr="00C9619F">
              <w:rPr>
                <w:lang w:val="en-US"/>
              </w:rPr>
              <w:t>clasa</w:t>
            </w:r>
            <w:proofErr w:type="spellEnd"/>
            <w:r w:rsidRPr="00C9619F">
              <w:rPr>
                <w:lang w:val="en-US"/>
              </w:rPr>
              <w:t xml:space="preserve"> G de tip </w:t>
            </w:r>
            <w:proofErr w:type="spellStart"/>
            <w:r w:rsidRPr="00C9619F">
              <w:rPr>
                <w:lang w:val="en-US"/>
              </w:rPr>
              <w:t>buzunar</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9. Nod de </w:t>
            </w:r>
            <w:proofErr w:type="spellStart"/>
            <w:r w:rsidRPr="00C9619F">
              <w:rPr>
                <w:lang w:val="en-US"/>
              </w:rPr>
              <w:t>amestecare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bateria</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pe </w:t>
            </w:r>
            <w:proofErr w:type="spellStart"/>
            <w:r w:rsidRPr="00C9619F">
              <w:rPr>
                <w:lang w:val="en-US"/>
              </w:rPr>
              <w:t>baza</w:t>
            </w:r>
            <w:proofErr w:type="spellEnd"/>
            <w:r w:rsidRPr="00C9619F">
              <w:rPr>
                <w:lang w:val="en-US"/>
              </w:rPr>
              <w:t xml:space="preserve"> la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electric - 1 set (</w:t>
            </w:r>
            <w:r>
              <w:t>смесительный</w:t>
            </w:r>
            <w:r w:rsidRPr="00C9619F">
              <w:rPr>
                <w:lang w:val="en-US"/>
              </w:rPr>
              <w:t xml:space="preserve"> </w:t>
            </w:r>
            <w:r>
              <w:t>узел</w:t>
            </w:r>
            <w:r w:rsidRPr="00C9619F">
              <w:rPr>
                <w:lang w:val="en-US"/>
              </w:rPr>
              <w:t>);</w:t>
            </w:r>
          </w:p>
          <w:p w:rsidR="009D4874" w:rsidRPr="00C9619F" w:rsidRDefault="00000000">
            <w:pPr>
              <w:pStyle w:val="Frspaiere"/>
              <w:rPr>
                <w:lang w:val="en-US"/>
              </w:rPr>
            </w:pPr>
            <w:r w:rsidRPr="00C9619F">
              <w:rPr>
                <w:lang w:val="en-US"/>
              </w:rPr>
              <w:t xml:space="preserve">10. </w:t>
            </w:r>
            <w:proofErr w:type="spellStart"/>
            <w:r w:rsidRPr="00C9619F">
              <w:rPr>
                <w:lang w:val="en-US"/>
              </w:rPr>
              <w:t>Automatica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sistemul</w:t>
            </w:r>
            <w:proofErr w:type="spellEnd"/>
            <w:r w:rsidRPr="00C9619F">
              <w:rPr>
                <w:lang w:val="en-US"/>
              </w:rPr>
              <w:t xml:space="preserve"> anti </w:t>
            </w:r>
            <w:proofErr w:type="spellStart"/>
            <w:r w:rsidRPr="00C9619F">
              <w:rPr>
                <w:lang w:val="en-US"/>
              </w:rPr>
              <w:t>inghet</w:t>
            </w:r>
            <w:proofErr w:type="spellEnd"/>
            <w:r w:rsidRPr="00C9619F">
              <w:rPr>
                <w:lang w:val="en-US"/>
              </w:rPr>
              <w:t xml:space="preserve"> a </w:t>
            </w:r>
            <w:proofErr w:type="spellStart"/>
            <w:r w:rsidRPr="00C9619F">
              <w:rPr>
                <w:lang w:val="en-US"/>
              </w:rPr>
              <w:t>bateriei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- 1 set.</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74</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w:t>
            </w:r>
            <w:r>
              <w:t>П</w:t>
            </w:r>
            <w:r w:rsidRPr="00C9619F">
              <w:rPr>
                <w:lang w:val="en-US"/>
              </w:rPr>
              <w:t xml:space="preserve">3, </w:t>
            </w:r>
            <w:r>
              <w:t>П</w:t>
            </w:r>
            <w:r w:rsidRPr="00C9619F">
              <w:rPr>
                <w:lang w:val="en-US"/>
              </w:rPr>
              <w:t xml:space="preserve">4, </w:t>
            </w:r>
            <w:r>
              <w:t>П</w:t>
            </w:r>
            <w:r w:rsidRPr="00C9619F">
              <w:rPr>
                <w:lang w:val="en-US"/>
              </w:rPr>
              <w:t xml:space="preserve">5) </w:t>
            </w:r>
            <w:proofErr w:type="spellStart"/>
            <w:r w:rsidRPr="00C9619F">
              <w:rPr>
                <w:lang w:val="en-US"/>
              </w:rPr>
              <w:t>Instalatie</w:t>
            </w:r>
            <w:proofErr w:type="spellEnd"/>
            <w:r w:rsidRPr="00C9619F">
              <w:rPr>
                <w:lang w:val="en-US"/>
              </w:rPr>
              <w:t xml:space="preserve"> de </w:t>
            </w:r>
            <w:proofErr w:type="spellStart"/>
            <w:r w:rsidRPr="00C9619F">
              <w:rPr>
                <w:lang w:val="en-US"/>
              </w:rPr>
              <w:t>refulare</w:t>
            </w:r>
            <w:proofErr w:type="spellEnd"/>
            <w:r w:rsidRPr="00C9619F">
              <w:rPr>
                <w:lang w:val="en-US"/>
              </w:rPr>
              <w:t xml:space="preserve"> cu </w:t>
            </w:r>
            <w:proofErr w:type="spellStart"/>
            <w:r w:rsidRPr="00C9619F">
              <w:rPr>
                <w:lang w:val="en-US"/>
              </w:rPr>
              <w:t>carcasa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grosime</w:t>
            </w:r>
            <w:proofErr w:type="spellEnd"/>
            <w:r w:rsidRPr="00C9619F">
              <w:rPr>
                <w:lang w:val="en-US"/>
              </w:rPr>
              <w:t xml:space="preserve"> 0.9 mm, </w:t>
            </w:r>
            <w:proofErr w:type="gramStart"/>
            <w:r w:rsidRPr="00C9619F">
              <w:rPr>
                <w:lang w:val="en-US"/>
              </w:rPr>
              <w:t xml:space="preserve">in  </w:t>
            </w:r>
            <w:proofErr w:type="spellStart"/>
            <w:r w:rsidRPr="00C9619F">
              <w:rPr>
                <w:lang w:val="en-US"/>
              </w:rPr>
              <w:t>executie</w:t>
            </w:r>
            <w:proofErr w:type="spellEnd"/>
            <w:proofErr w:type="gramEnd"/>
            <w:r w:rsidRPr="00C9619F">
              <w:rPr>
                <w:lang w:val="en-US"/>
              </w:rPr>
              <w:t xml:space="preserve"> de </w:t>
            </w:r>
            <w:proofErr w:type="spellStart"/>
            <w:r w:rsidRPr="00C9619F">
              <w:rPr>
                <w:lang w:val="en-US"/>
              </w:rPr>
              <w:t>montare</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incaperilor</w:t>
            </w:r>
            <w:proofErr w:type="spellEnd"/>
            <w:r w:rsidRPr="00C9619F">
              <w:rPr>
                <w:lang w:val="en-US"/>
              </w:rPr>
              <w:t xml:space="preserve">, in </w:t>
            </w:r>
            <w:proofErr w:type="spellStart"/>
            <w:r w:rsidRPr="00C9619F">
              <w:rPr>
                <w:lang w:val="en-US"/>
              </w:rPr>
              <w:t>carcasa</w:t>
            </w:r>
            <w:proofErr w:type="spellEnd"/>
            <w:r w:rsidRPr="00C9619F">
              <w:rPr>
                <w:lang w:val="en-US"/>
              </w:rPr>
              <w:t xml:space="preserve"> </w:t>
            </w:r>
            <w:proofErr w:type="spellStart"/>
            <w:r w:rsidRPr="00C9619F">
              <w:rPr>
                <w:lang w:val="en-US"/>
              </w:rPr>
              <w:t>termoizolata</w:t>
            </w:r>
            <w:proofErr w:type="spellEnd"/>
            <w:r w:rsidRPr="00C9619F">
              <w:rPr>
                <w:lang w:val="en-US"/>
              </w:rPr>
              <w:t xml:space="preserve">,  in </w:t>
            </w:r>
            <w:proofErr w:type="spellStart"/>
            <w:r w:rsidRPr="00C9619F">
              <w:rPr>
                <w:lang w:val="en-US"/>
              </w:rPr>
              <w:t>urmatoarea</w:t>
            </w:r>
            <w:proofErr w:type="spellEnd"/>
            <w:r w:rsidRPr="00C9619F">
              <w:rPr>
                <w:lang w:val="en-US"/>
              </w:rPr>
              <w:t xml:space="preserve"> </w:t>
            </w:r>
            <w:proofErr w:type="spellStart"/>
            <w:r w:rsidRPr="00C9619F">
              <w:rPr>
                <w:lang w:val="en-US"/>
              </w:rPr>
              <w:t>componenta</w:t>
            </w:r>
            <w:proofErr w:type="spellEnd"/>
            <w:r w:rsidRPr="00C9619F">
              <w:rPr>
                <w:lang w:val="en-US"/>
              </w:rPr>
              <w:t>:</w:t>
            </w:r>
          </w:p>
          <w:p w:rsidR="009D4874" w:rsidRPr="00C9619F" w:rsidRDefault="00000000">
            <w:pPr>
              <w:pStyle w:val="Frspaiere"/>
              <w:rPr>
                <w:lang w:val="en-US"/>
              </w:rPr>
            </w:pPr>
            <w:r w:rsidRPr="00C9619F">
              <w:rPr>
                <w:lang w:val="en-US"/>
              </w:rPr>
              <w:t xml:space="preserve">1. </w:t>
            </w:r>
            <w:proofErr w:type="spellStart"/>
            <w:r w:rsidRPr="00C9619F">
              <w:rPr>
                <w:lang w:val="en-US"/>
              </w:rPr>
              <w:t>Calorifer</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aerului</w:t>
            </w:r>
            <w:proofErr w:type="spellEnd"/>
            <w:r w:rsidRPr="00C9619F">
              <w:rPr>
                <w:lang w:val="en-US"/>
              </w:rPr>
              <w:t xml:space="preserve"> </w:t>
            </w:r>
            <w:proofErr w:type="spellStart"/>
            <w:r w:rsidRPr="00C9619F">
              <w:rPr>
                <w:lang w:val="en-US"/>
              </w:rPr>
              <w:t>functionare</w:t>
            </w:r>
            <w:proofErr w:type="spellEnd"/>
            <w:r w:rsidRPr="00C9619F">
              <w:rPr>
                <w:lang w:val="en-US"/>
              </w:rPr>
              <w:t xml:space="preserve"> pe agent </w:t>
            </w:r>
            <w:proofErr w:type="spellStart"/>
            <w:r w:rsidRPr="00C9619F">
              <w:rPr>
                <w:lang w:val="en-US"/>
              </w:rPr>
              <w:t>termic</w:t>
            </w:r>
            <w:proofErr w:type="spellEnd"/>
            <w:r w:rsidRPr="00C9619F">
              <w:rPr>
                <w:lang w:val="en-US"/>
              </w:rPr>
              <w:t xml:space="preserve"> Q=16,86kW, 80-60*C - 1buc;</w:t>
            </w:r>
          </w:p>
          <w:p w:rsidR="009D4874" w:rsidRPr="00C9619F" w:rsidRDefault="00000000">
            <w:pPr>
              <w:pStyle w:val="Frspaiere"/>
              <w:rPr>
                <w:lang w:val="en-US"/>
              </w:rPr>
            </w:pPr>
            <w:r w:rsidRPr="00C9619F">
              <w:rPr>
                <w:lang w:val="en-US"/>
              </w:rPr>
              <w:t xml:space="preserve">2. Ventilator de </w:t>
            </w:r>
            <w:proofErr w:type="spellStart"/>
            <w:r w:rsidRPr="00C9619F">
              <w:rPr>
                <w:lang w:val="en-US"/>
              </w:rPr>
              <w:t>refulare</w:t>
            </w:r>
            <w:proofErr w:type="spellEnd"/>
            <w:r w:rsidRPr="00C9619F">
              <w:rPr>
                <w:lang w:val="en-US"/>
              </w:rPr>
              <w:t xml:space="preserve"> cu motor 1,10kW, 380V, care </w:t>
            </w:r>
            <w:proofErr w:type="spellStart"/>
            <w:r w:rsidRPr="00C9619F">
              <w:rPr>
                <w:lang w:val="en-US"/>
              </w:rPr>
              <w:t>asigura</w:t>
            </w:r>
            <w:proofErr w:type="spellEnd"/>
            <w:r w:rsidRPr="00C9619F">
              <w:rPr>
                <w:lang w:val="en-US"/>
              </w:rPr>
              <w:t xml:space="preserve"> </w:t>
            </w:r>
            <w:proofErr w:type="spellStart"/>
            <w:r w:rsidRPr="00C9619F">
              <w:rPr>
                <w:lang w:val="en-US"/>
              </w:rPr>
              <w:t>debitul</w:t>
            </w:r>
            <w:proofErr w:type="spellEnd"/>
            <w:r w:rsidRPr="00C9619F">
              <w:rPr>
                <w:lang w:val="en-US"/>
              </w:rPr>
              <w:t xml:space="preserve"> de </w:t>
            </w:r>
            <w:proofErr w:type="spellStart"/>
            <w:r w:rsidRPr="00C9619F">
              <w:rPr>
                <w:lang w:val="en-US"/>
              </w:rPr>
              <w:t>aer</w:t>
            </w:r>
            <w:proofErr w:type="spellEnd"/>
            <w:r w:rsidRPr="00C9619F">
              <w:rPr>
                <w:lang w:val="en-US"/>
              </w:rPr>
              <w:t xml:space="preserve"> - 500 m3/h, 150Pa, </w:t>
            </w:r>
            <w:proofErr w:type="spellStart"/>
            <w:r w:rsidRPr="00C9619F">
              <w:rPr>
                <w:lang w:val="en-US"/>
              </w:rPr>
              <w:t>randament</w:t>
            </w:r>
            <w:proofErr w:type="spellEnd"/>
            <w:r w:rsidRPr="00C9619F">
              <w:rPr>
                <w:lang w:val="en-US"/>
              </w:rPr>
              <w:t xml:space="preserve"> 77% - 1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3.Convertizor de </w:t>
            </w:r>
            <w:proofErr w:type="spellStart"/>
            <w:r w:rsidRPr="00C9619F">
              <w:rPr>
                <w:lang w:val="en-US"/>
              </w:rPr>
              <w:t>frecventa</w:t>
            </w:r>
            <w:proofErr w:type="spellEnd"/>
            <w:r w:rsidRPr="00C9619F">
              <w:rPr>
                <w:lang w:val="en-US"/>
              </w:rPr>
              <w:t xml:space="preserve"> a </w:t>
            </w:r>
            <w:proofErr w:type="spellStart"/>
            <w:r w:rsidRPr="00C9619F">
              <w:rPr>
                <w:lang w:val="en-US"/>
              </w:rPr>
              <w:t>motorului</w:t>
            </w:r>
            <w:proofErr w:type="spellEnd"/>
            <w:r w:rsidRPr="00C9619F">
              <w:rPr>
                <w:lang w:val="en-US"/>
              </w:rPr>
              <w:t xml:space="preserve">- 1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4. </w:t>
            </w:r>
            <w:proofErr w:type="spellStart"/>
            <w:r w:rsidRPr="00C9619F">
              <w:rPr>
                <w:lang w:val="en-US"/>
              </w:rPr>
              <w:t>Automatizare</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procesor</w:t>
            </w:r>
            <w:proofErr w:type="spellEnd"/>
            <w:r w:rsidRPr="00C9619F">
              <w:rPr>
                <w:lang w:val="en-US"/>
              </w:rPr>
              <w:t xml:space="preserve"> Siemens cu display </w:t>
            </w:r>
            <w:proofErr w:type="spellStart"/>
            <w:r w:rsidRPr="00C9619F">
              <w:rPr>
                <w:lang w:val="en-US"/>
              </w:rPr>
              <w:t>adaugator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controlul</w:t>
            </w:r>
            <w:proofErr w:type="spellEnd"/>
            <w:r w:rsidRPr="00C9619F">
              <w:rPr>
                <w:lang w:val="en-US"/>
              </w:rPr>
              <w:t xml:space="preserve"> de la </w:t>
            </w:r>
            <w:proofErr w:type="spellStart"/>
            <w:r w:rsidRPr="00C9619F">
              <w:rPr>
                <w:lang w:val="en-US"/>
              </w:rPr>
              <w:t>distanta</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5. Sensor de </w:t>
            </w:r>
            <w:proofErr w:type="spellStart"/>
            <w:r w:rsidRPr="00C9619F">
              <w:rPr>
                <w:lang w:val="en-US"/>
              </w:rPr>
              <w:t>temperatura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incapere</w:t>
            </w:r>
            <w:proofErr w:type="spellEnd"/>
            <w:r w:rsidRPr="00C9619F">
              <w:rPr>
                <w:lang w:val="en-US"/>
              </w:rPr>
              <w:t xml:space="preserve">, </w:t>
            </w:r>
            <w:proofErr w:type="spellStart"/>
            <w:r w:rsidRPr="00C9619F">
              <w:rPr>
                <w:lang w:val="en-US"/>
              </w:rPr>
              <w:t>aer</w:t>
            </w:r>
            <w:proofErr w:type="spellEnd"/>
            <w:r w:rsidRPr="00C9619F">
              <w:rPr>
                <w:lang w:val="en-US"/>
              </w:rPr>
              <w:t xml:space="preserve"> exterior, </w:t>
            </w:r>
            <w:proofErr w:type="spellStart"/>
            <w:r w:rsidRPr="00C9619F">
              <w:rPr>
                <w:lang w:val="en-US"/>
              </w:rPr>
              <w:t>aer</w:t>
            </w:r>
            <w:proofErr w:type="spellEnd"/>
            <w:r w:rsidRPr="00C9619F">
              <w:rPr>
                <w:lang w:val="en-US"/>
              </w:rPr>
              <w:t xml:space="preserve"> </w:t>
            </w:r>
            <w:proofErr w:type="spellStart"/>
            <w:r w:rsidRPr="00C9619F">
              <w:rPr>
                <w:lang w:val="en-US"/>
              </w:rPr>
              <w:t>refulat</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agentului</w:t>
            </w:r>
            <w:proofErr w:type="spellEnd"/>
            <w:r w:rsidRPr="00C9619F">
              <w:rPr>
                <w:lang w:val="en-US"/>
              </w:rPr>
              <w:t xml:space="preserve"> </w:t>
            </w:r>
            <w:proofErr w:type="spellStart"/>
            <w:r w:rsidRPr="00C9619F">
              <w:rPr>
                <w:lang w:val="en-US"/>
              </w:rPr>
              <w:t>termic</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6. </w:t>
            </w:r>
            <w:proofErr w:type="spellStart"/>
            <w:r w:rsidRPr="00C9619F">
              <w:rPr>
                <w:lang w:val="en-US"/>
              </w:rPr>
              <w:t>Grile</w:t>
            </w:r>
            <w:proofErr w:type="spellEnd"/>
            <w:r w:rsidRPr="00C9619F">
              <w:rPr>
                <w:lang w:val="en-US"/>
              </w:rPr>
              <w:t xml:space="preserve"> </w:t>
            </w:r>
            <w:proofErr w:type="spellStart"/>
            <w:r w:rsidRPr="00C9619F">
              <w:rPr>
                <w:lang w:val="en-US"/>
              </w:rPr>
              <w:t>exterioara</w:t>
            </w:r>
            <w:proofErr w:type="spellEnd"/>
            <w:r w:rsidRPr="00C9619F">
              <w:rPr>
                <w:lang w:val="en-US"/>
              </w:rPr>
              <w:t xml:space="preserve"> cu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- 2 set;</w:t>
            </w:r>
          </w:p>
          <w:p w:rsidR="009D4874" w:rsidRPr="00C9619F" w:rsidRDefault="00000000">
            <w:pPr>
              <w:pStyle w:val="Frspaiere"/>
              <w:rPr>
                <w:lang w:val="en-US"/>
              </w:rPr>
            </w:pPr>
            <w:r w:rsidRPr="00C9619F">
              <w:rPr>
                <w:lang w:val="en-US"/>
              </w:rPr>
              <w:lastRenderedPageBreak/>
              <w:t xml:space="preserve">7. </w:t>
            </w:r>
            <w:proofErr w:type="spellStart"/>
            <w:r w:rsidRPr="00C9619F">
              <w:rPr>
                <w:lang w:val="en-US"/>
              </w:rPr>
              <w:t>Sensori</w:t>
            </w:r>
            <w:proofErr w:type="spellEnd"/>
            <w:r w:rsidRPr="00C9619F">
              <w:rPr>
                <w:lang w:val="en-US"/>
              </w:rPr>
              <w:t xml:space="preserve"> de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aerului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monitorizarea</w:t>
            </w:r>
            <w:proofErr w:type="spellEnd"/>
            <w:r w:rsidRPr="00C9619F">
              <w:rPr>
                <w:lang w:val="en-US"/>
              </w:rPr>
              <w:t xml:space="preserve"> </w:t>
            </w:r>
            <w:proofErr w:type="spellStart"/>
            <w:r w:rsidRPr="00C9619F">
              <w:rPr>
                <w:lang w:val="en-US"/>
              </w:rPr>
              <w:t>starii</w:t>
            </w:r>
            <w:proofErr w:type="spellEnd"/>
            <w:r w:rsidRPr="00C9619F">
              <w:rPr>
                <w:lang w:val="en-US"/>
              </w:rPr>
              <w:t xml:space="preserve"> </w:t>
            </w:r>
            <w:proofErr w:type="spellStart"/>
            <w:r w:rsidRPr="00C9619F">
              <w:rPr>
                <w:lang w:val="en-US"/>
              </w:rPr>
              <w:t>ventilatorului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filtrelor</w:t>
            </w:r>
            <w:proofErr w:type="spellEnd"/>
            <w:r w:rsidRPr="00C9619F">
              <w:rPr>
                <w:lang w:val="en-US"/>
              </w:rPr>
              <w:t xml:space="preserve"> - 1 set (3 </w:t>
            </w:r>
            <w:proofErr w:type="spellStart"/>
            <w:r w:rsidRPr="00C9619F">
              <w:rPr>
                <w:lang w:val="en-US"/>
              </w:rPr>
              <w:t>buc</w:t>
            </w:r>
            <w:proofErr w:type="spellEnd"/>
            <w:r w:rsidRPr="00C9619F">
              <w:rPr>
                <w:lang w:val="en-US"/>
              </w:rPr>
              <w:t>);</w:t>
            </w:r>
          </w:p>
          <w:p w:rsidR="009D4874" w:rsidRPr="00C9619F" w:rsidRDefault="00000000">
            <w:pPr>
              <w:pStyle w:val="Frspaiere"/>
              <w:rPr>
                <w:lang w:val="en-US"/>
              </w:rPr>
            </w:pPr>
            <w:r w:rsidRPr="00C9619F">
              <w:rPr>
                <w:lang w:val="en-US"/>
              </w:rPr>
              <w:t xml:space="preserve">8. </w:t>
            </w:r>
            <w:proofErr w:type="spellStart"/>
            <w:r w:rsidRPr="00C9619F">
              <w:rPr>
                <w:lang w:val="en-US"/>
              </w:rPr>
              <w:t>Sectie</w:t>
            </w:r>
            <w:proofErr w:type="spellEnd"/>
            <w:r w:rsidRPr="00C9619F">
              <w:rPr>
                <w:lang w:val="en-US"/>
              </w:rPr>
              <w:t xml:space="preserve"> cu </w:t>
            </w:r>
            <w:proofErr w:type="spellStart"/>
            <w:r w:rsidRPr="00C9619F">
              <w:rPr>
                <w:lang w:val="en-US"/>
              </w:rPr>
              <w:t>filtre</w:t>
            </w:r>
            <w:proofErr w:type="spellEnd"/>
            <w:r w:rsidRPr="00C9619F">
              <w:rPr>
                <w:lang w:val="en-US"/>
              </w:rPr>
              <w:t xml:space="preserve"> </w:t>
            </w:r>
            <w:proofErr w:type="spellStart"/>
            <w:r w:rsidRPr="00C9619F">
              <w:rPr>
                <w:lang w:val="en-US"/>
              </w:rPr>
              <w:t>clasa</w:t>
            </w:r>
            <w:proofErr w:type="spellEnd"/>
            <w:r w:rsidRPr="00C9619F">
              <w:rPr>
                <w:lang w:val="en-US"/>
              </w:rPr>
              <w:t xml:space="preserve"> G de tip </w:t>
            </w:r>
            <w:proofErr w:type="spellStart"/>
            <w:r w:rsidRPr="00C9619F">
              <w:rPr>
                <w:lang w:val="en-US"/>
              </w:rPr>
              <w:t>buzunar</w:t>
            </w:r>
            <w:proofErr w:type="spellEnd"/>
            <w:r w:rsidRPr="00C9619F">
              <w:rPr>
                <w:lang w:val="en-US"/>
              </w:rPr>
              <w:t xml:space="preserve"> - 1 set;</w:t>
            </w:r>
          </w:p>
          <w:p w:rsidR="009D4874" w:rsidRPr="00C9619F" w:rsidRDefault="00000000">
            <w:pPr>
              <w:pStyle w:val="Frspaiere"/>
              <w:rPr>
                <w:lang w:val="en-US"/>
              </w:rPr>
            </w:pPr>
            <w:r w:rsidRPr="00C9619F">
              <w:rPr>
                <w:lang w:val="en-US"/>
              </w:rPr>
              <w:t xml:space="preserve">9. Nod de </w:t>
            </w:r>
            <w:proofErr w:type="spellStart"/>
            <w:r w:rsidRPr="00C9619F">
              <w:rPr>
                <w:lang w:val="en-US"/>
              </w:rPr>
              <w:t>amestecare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bateria</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pe </w:t>
            </w:r>
            <w:proofErr w:type="spellStart"/>
            <w:r w:rsidRPr="00C9619F">
              <w:rPr>
                <w:lang w:val="en-US"/>
              </w:rPr>
              <w:t>baza</w:t>
            </w:r>
            <w:proofErr w:type="spellEnd"/>
            <w:r w:rsidRPr="00C9619F">
              <w:rPr>
                <w:lang w:val="en-US"/>
              </w:rPr>
              <w:t xml:space="preserve"> la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electric - 1 set (</w:t>
            </w:r>
            <w:r>
              <w:t>смесительный</w:t>
            </w:r>
            <w:r w:rsidRPr="00C9619F">
              <w:rPr>
                <w:lang w:val="en-US"/>
              </w:rPr>
              <w:t xml:space="preserve"> </w:t>
            </w:r>
            <w:r>
              <w:t>узел</w:t>
            </w:r>
            <w:r w:rsidRPr="00C9619F">
              <w:rPr>
                <w:lang w:val="en-US"/>
              </w:rPr>
              <w:t>);</w:t>
            </w:r>
          </w:p>
          <w:p w:rsidR="009D4874" w:rsidRPr="00C9619F" w:rsidRDefault="00000000">
            <w:pPr>
              <w:pStyle w:val="Frspaiere"/>
              <w:rPr>
                <w:lang w:val="en-US"/>
              </w:rPr>
            </w:pPr>
            <w:r w:rsidRPr="00C9619F">
              <w:rPr>
                <w:lang w:val="en-US"/>
              </w:rPr>
              <w:t xml:space="preserve">10. </w:t>
            </w:r>
            <w:proofErr w:type="spellStart"/>
            <w:r w:rsidRPr="00C9619F">
              <w:rPr>
                <w:lang w:val="en-US"/>
              </w:rPr>
              <w:t>Automatica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sistemul</w:t>
            </w:r>
            <w:proofErr w:type="spellEnd"/>
            <w:r w:rsidRPr="00C9619F">
              <w:rPr>
                <w:lang w:val="en-US"/>
              </w:rPr>
              <w:t xml:space="preserve"> anti </w:t>
            </w:r>
            <w:proofErr w:type="spellStart"/>
            <w:r w:rsidRPr="00C9619F">
              <w:rPr>
                <w:lang w:val="en-US"/>
              </w:rPr>
              <w:t>inghet</w:t>
            </w:r>
            <w:proofErr w:type="spellEnd"/>
            <w:r w:rsidRPr="00C9619F">
              <w:rPr>
                <w:lang w:val="en-US"/>
              </w:rPr>
              <w:t xml:space="preserve"> a </w:t>
            </w:r>
            <w:proofErr w:type="spellStart"/>
            <w:r w:rsidRPr="00C9619F">
              <w:rPr>
                <w:lang w:val="en-US"/>
              </w:rPr>
              <w:t>bateriei</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- 1 set.</w:t>
            </w:r>
          </w:p>
        </w:tc>
        <w:tc>
          <w:tcPr>
            <w:tcW w:w="865" w:type="dxa"/>
            <w:tcBorders>
              <w:top w:val="single" w:sz="4" w:space="0" w:color="auto"/>
              <w:bottom w:val="single" w:sz="4" w:space="0" w:color="auto"/>
            </w:tcBorders>
            <w:vAlign w:val="center"/>
          </w:tcPr>
          <w:p w:rsidR="009D4874" w:rsidRDefault="00000000">
            <w:pPr>
              <w:pStyle w:val="Frspaiere"/>
            </w:pPr>
            <w:r>
              <w:lastRenderedPageBreak/>
              <w:t>buc</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75</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Ventilatorul</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rotunde</w:t>
            </w:r>
            <w:proofErr w:type="spellEnd"/>
            <w:r w:rsidRPr="00C9619F">
              <w:rPr>
                <w:lang w:val="en-US"/>
              </w:rPr>
              <w:t xml:space="preserve"> D=125mm, grad de </w:t>
            </w:r>
            <w:proofErr w:type="spellStart"/>
            <w:r w:rsidRPr="00C9619F">
              <w:rPr>
                <w:lang w:val="en-US"/>
              </w:rPr>
              <w:t>protectie</w:t>
            </w:r>
            <w:proofErr w:type="spellEnd"/>
            <w:r w:rsidRPr="00C9619F">
              <w:rPr>
                <w:lang w:val="en-US"/>
              </w:rPr>
              <w:t xml:space="preserve"> IP 44, 230V/50Hz, 0,27A, 62W, 2480rpm, de tip CK 125 C, in set cu </w:t>
            </w:r>
            <w:proofErr w:type="spellStart"/>
            <w:r w:rsidRPr="00C9619F">
              <w:rPr>
                <w:lang w:val="en-US"/>
              </w:rPr>
              <w:t>accesoriile</w:t>
            </w:r>
            <w:proofErr w:type="spellEnd"/>
            <w:r w:rsidRPr="00C9619F">
              <w:rPr>
                <w:lang w:val="en-US"/>
              </w:rPr>
              <w:t xml:space="preserve"> de </w:t>
            </w:r>
            <w:proofErr w:type="spellStart"/>
            <w:r w:rsidRPr="00C9619F">
              <w:rPr>
                <w:lang w:val="en-US"/>
              </w:rPr>
              <w:t>montare</w:t>
            </w:r>
            <w:proofErr w:type="spellEnd"/>
            <w:r w:rsidRPr="00C9619F">
              <w:rPr>
                <w:lang w:val="en-US"/>
              </w:rPr>
              <w:t xml:space="preserve"> </w:t>
            </w:r>
            <w:proofErr w:type="spellStart"/>
            <w:r w:rsidRPr="00C9619F">
              <w:rPr>
                <w:lang w:val="en-US"/>
              </w:rPr>
              <w:t>necesare</w:t>
            </w:r>
            <w:proofErr w:type="spellEnd"/>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76</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Ventilatorul</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rotunde</w:t>
            </w:r>
            <w:proofErr w:type="spellEnd"/>
            <w:r w:rsidRPr="00C9619F">
              <w:rPr>
                <w:lang w:val="en-US"/>
              </w:rPr>
              <w:t xml:space="preserve"> D=160mm, grad de </w:t>
            </w:r>
            <w:proofErr w:type="spellStart"/>
            <w:r w:rsidRPr="00C9619F">
              <w:rPr>
                <w:lang w:val="en-US"/>
              </w:rPr>
              <w:t>protectie</w:t>
            </w:r>
            <w:proofErr w:type="spellEnd"/>
            <w:r w:rsidRPr="00C9619F">
              <w:rPr>
                <w:lang w:val="en-US"/>
              </w:rPr>
              <w:t xml:space="preserve"> IP 44, 230V/50Hz, 0,44A, 101W, 2480 rpm de tip CK 160 C, in set cu </w:t>
            </w:r>
            <w:proofErr w:type="spellStart"/>
            <w:r w:rsidRPr="00C9619F">
              <w:rPr>
                <w:lang w:val="en-US"/>
              </w:rPr>
              <w:t>accesoriile</w:t>
            </w:r>
            <w:proofErr w:type="spellEnd"/>
            <w:r w:rsidRPr="00C9619F">
              <w:rPr>
                <w:lang w:val="en-US"/>
              </w:rPr>
              <w:t xml:space="preserve"> de </w:t>
            </w:r>
            <w:proofErr w:type="spellStart"/>
            <w:r w:rsidRPr="00C9619F">
              <w:rPr>
                <w:lang w:val="en-US"/>
              </w:rPr>
              <w:t>montare</w:t>
            </w:r>
            <w:proofErr w:type="spellEnd"/>
            <w:r w:rsidRPr="00C9619F">
              <w:rPr>
                <w:lang w:val="en-US"/>
              </w:rPr>
              <w:t xml:space="preserve"> </w:t>
            </w:r>
            <w:proofErr w:type="spellStart"/>
            <w:r w:rsidRPr="00C9619F">
              <w:rPr>
                <w:lang w:val="en-US"/>
              </w:rPr>
              <w:t>necesare</w:t>
            </w:r>
            <w:proofErr w:type="spellEnd"/>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77</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Ventilatorul</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rotunde</w:t>
            </w:r>
            <w:proofErr w:type="spellEnd"/>
            <w:r w:rsidRPr="00C9619F">
              <w:rPr>
                <w:lang w:val="en-US"/>
              </w:rPr>
              <w:t xml:space="preserve"> D=200mm, grad de </w:t>
            </w:r>
            <w:proofErr w:type="spellStart"/>
            <w:r w:rsidRPr="00C9619F">
              <w:rPr>
                <w:lang w:val="en-US"/>
              </w:rPr>
              <w:t>protectie</w:t>
            </w:r>
            <w:proofErr w:type="spellEnd"/>
            <w:r w:rsidRPr="00C9619F">
              <w:rPr>
                <w:lang w:val="en-US"/>
              </w:rPr>
              <w:t xml:space="preserve"> IP 44, 230V/50Hz, 0,51A, 115W, 2580 rpm, de tip CK 200 A, in set cu </w:t>
            </w:r>
            <w:proofErr w:type="spellStart"/>
            <w:r w:rsidRPr="00C9619F">
              <w:rPr>
                <w:lang w:val="en-US"/>
              </w:rPr>
              <w:t>accesoriile</w:t>
            </w:r>
            <w:proofErr w:type="spellEnd"/>
            <w:r w:rsidRPr="00C9619F">
              <w:rPr>
                <w:lang w:val="en-US"/>
              </w:rPr>
              <w:t xml:space="preserve"> de </w:t>
            </w:r>
            <w:proofErr w:type="spellStart"/>
            <w:r w:rsidRPr="00C9619F">
              <w:rPr>
                <w:lang w:val="en-US"/>
              </w:rPr>
              <w:t>montare</w:t>
            </w:r>
            <w:proofErr w:type="spellEnd"/>
            <w:r w:rsidRPr="00C9619F">
              <w:rPr>
                <w:lang w:val="en-US"/>
              </w:rPr>
              <w:t xml:space="preserve"> </w:t>
            </w:r>
            <w:proofErr w:type="spellStart"/>
            <w:r w:rsidRPr="00C9619F">
              <w:rPr>
                <w:lang w:val="en-US"/>
              </w:rPr>
              <w:t>necesare</w:t>
            </w:r>
            <w:proofErr w:type="spellEnd"/>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78</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Ventilatorul</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rotunde</w:t>
            </w:r>
            <w:proofErr w:type="spellEnd"/>
            <w:r w:rsidRPr="00C9619F">
              <w:rPr>
                <w:lang w:val="en-US"/>
              </w:rPr>
              <w:t xml:space="preserve"> D=200mm, grad de </w:t>
            </w:r>
            <w:proofErr w:type="spellStart"/>
            <w:r w:rsidRPr="00C9619F">
              <w:rPr>
                <w:lang w:val="en-US"/>
              </w:rPr>
              <w:t>protectie</w:t>
            </w:r>
            <w:proofErr w:type="spellEnd"/>
            <w:r w:rsidRPr="00C9619F">
              <w:rPr>
                <w:lang w:val="en-US"/>
              </w:rPr>
              <w:t xml:space="preserve"> IP 44, 230V/50Hz, 0,71A, 165W, 2500 rpm, de tip CK 200 B, in set cu </w:t>
            </w:r>
            <w:proofErr w:type="spellStart"/>
            <w:r w:rsidRPr="00C9619F">
              <w:rPr>
                <w:lang w:val="en-US"/>
              </w:rPr>
              <w:t>accesoriile</w:t>
            </w:r>
            <w:proofErr w:type="spellEnd"/>
            <w:r w:rsidRPr="00C9619F">
              <w:rPr>
                <w:lang w:val="en-US"/>
              </w:rPr>
              <w:t xml:space="preserve"> de </w:t>
            </w:r>
            <w:proofErr w:type="spellStart"/>
            <w:r w:rsidRPr="00C9619F">
              <w:rPr>
                <w:lang w:val="en-US"/>
              </w:rPr>
              <w:t>montare</w:t>
            </w:r>
            <w:proofErr w:type="spellEnd"/>
            <w:r w:rsidRPr="00C9619F">
              <w:rPr>
                <w:lang w:val="en-US"/>
              </w:rPr>
              <w:t xml:space="preserve"> </w:t>
            </w:r>
            <w:proofErr w:type="spellStart"/>
            <w:r w:rsidRPr="00C9619F">
              <w:rPr>
                <w:lang w:val="en-US"/>
              </w:rPr>
              <w:t>necesare</w:t>
            </w:r>
            <w:proofErr w:type="spellEnd"/>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61,00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79</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Ventilatorul</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rotunde</w:t>
            </w:r>
            <w:proofErr w:type="spellEnd"/>
            <w:r w:rsidRPr="00C9619F">
              <w:rPr>
                <w:lang w:val="en-US"/>
              </w:rPr>
              <w:t xml:space="preserve"> D=315mm, grad de </w:t>
            </w:r>
            <w:proofErr w:type="spellStart"/>
            <w:r w:rsidRPr="00C9619F">
              <w:rPr>
                <w:lang w:val="en-US"/>
              </w:rPr>
              <w:t>protectie</w:t>
            </w:r>
            <w:proofErr w:type="spellEnd"/>
            <w:r w:rsidRPr="00C9619F">
              <w:rPr>
                <w:lang w:val="en-US"/>
              </w:rPr>
              <w:t xml:space="preserve"> IP 44, 230V/50Hz, 0,84A, 190W, 2465 rpm, de tip CK 315 B, in set cu </w:t>
            </w:r>
            <w:proofErr w:type="spellStart"/>
            <w:r w:rsidRPr="00C9619F">
              <w:rPr>
                <w:lang w:val="en-US"/>
              </w:rPr>
              <w:t>accesoriile</w:t>
            </w:r>
            <w:proofErr w:type="spellEnd"/>
            <w:r w:rsidRPr="00C9619F">
              <w:rPr>
                <w:lang w:val="en-US"/>
              </w:rPr>
              <w:t xml:space="preserve"> de </w:t>
            </w:r>
            <w:proofErr w:type="spellStart"/>
            <w:r w:rsidRPr="00C9619F">
              <w:rPr>
                <w:lang w:val="en-US"/>
              </w:rPr>
              <w:t>montare</w:t>
            </w:r>
            <w:proofErr w:type="spellEnd"/>
            <w:r w:rsidRPr="00C9619F">
              <w:rPr>
                <w:lang w:val="en-US"/>
              </w:rPr>
              <w:t xml:space="preserve"> </w:t>
            </w:r>
            <w:proofErr w:type="spellStart"/>
            <w:r w:rsidRPr="00C9619F">
              <w:rPr>
                <w:lang w:val="en-US"/>
              </w:rPr>
              <w:t>necesare</w:t>
            </w:r>
            <w:proofErr w:type="spellEnd"/>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80</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Clapeta</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EI90, </w:t>
            </w:r>
            <w:proofErr w:type="spellStart"/>
            <w:r w:rsidRPr="00C9619F">
              <w:rPr>
                <w:lang w:val="en-US"/>
              </w:rPr>
              <w:t>corpul</w:t>
            </w:r>
            <w:proofErr w:type="spellEnd"/>
            <w:r w:rsidRPr="00C9619F">
              <w:rPr>
                <w:lang w:val="en-US"/>
              </w:rPr>
              <w:t xml:space="preserve"> </w:t>
            </w:r>
            <w:proofErr w:type="spellStart"/>
            <w:proofErr w:type="gramStart"/>
            <w:r w:rsidRPr="00C9619F">
              <w:rPr>
                <w:lang w:val="en-US"/>
              </w:rPr>
              <w:t>supapei</w:t>
            </w:r>
            <w:proofErr w:type="spellEnd"/>
            <w:r w:rsidRPr="00C9619F">
              <w:rPr>
                <w:lang w:val="en-US"/>
              </w:rPr>
              <w:t xml:space="preserve">  </w:t>
            </w:r>
            <w:proofErr w:type="spellStart"/>
            <w:r w:rsidRPr="00C9619F">
              <w:rPr>
                <w:lang w:val="en-US"/>
              </w:rPr>
              <w:t>realizat</w:t>
            </w:r>
            <w:proofErr w:type="spellEnd"/>
            <w:proofErr w:type="gram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clapeta</w:t>
            </w:r>
            <w:proofErr w:type="spellEnd"/>
            <w:r w:rsidRPr="00C9619F">
              <w:rPr>
                <w:lang w:val="en-US"/>
              </w:rPr>
              <w:t xml:space="preserve"> </w:t>
            </w:r>
            <w:proofErr w:type="spellStart"/>
            <w:r w:rsidRPr="00C9619F">
              <w:rPr>
                <w:lang w:val="en-US"/>
              </w:rPr>
              <w:t>realizata</w:t>
            </w:r>
            <w:proofErr w:type="spellEnd"/>
            <w:r w:rsidRPr="00C9619F">
              <w:rPr>
                <w:lang w:val="en-US"/>
              </w:rPr>
              <w:t xml:space="preserve"> </w:t>
            </w:r>
            <w:proofErr w:type="spellStart"/>
            <w:r w:rsidRPr="00C9619F">
              <w:rPr>
                <w:lang w:val="en-US"/>
              </w:rPr>
              <w:t>dintr</w:t>
            </w:r>
            <w:proofErr w:type="spellEnd"/>
            <w:r w:rsidRPr="00C9619F">
              <w:rPr>
                <w:lang w:val="en-US"/>
              </w:rPr>
              <w:t xml:space="preserve">-o </w:t>
            </w:r>
            <w:proofErr w:type="spellStart"/>
            <w:r w:rsidRPr="00C9619F">
              <w:rPr>
                <w:lang w:val="en-US"/>
              </w:rPr>
              <w:t>placa</w:t>
            </w:r>
            <w:proofErr w:type="spellEnd"/>
            <w:r w:rsidRPr="00C9619F">
              <w:rPr>
                <w:lang w:val="en-US"/>
              </w:rPr>
              <w:t xml:space="preserve"> </w:t>
            </w:r>
            <w:proofErr w:type="spellStart"/>
            <w:r w:rsidRPr="00C9619F">
              <w:rPr>
                <w:lang w:val="en-US"/>
              </w:rPr>
              <w:t>izolatoare</w:t>
            </w:r>
            <w:proofErr w:type="spellEnd"/>
            <w:r w:rsidRPr="00C9619F">
              <w:rPr>
                <w:lang w:val="en-US"/>
              </w:rPr>
              <w:t xml:space="preserve"> de var-</w:t>
            </w:r>
            <w:proofErr w:type="spellStart"/>
            <w:r w:rsidRPr="00C9619F">
              <w:rPr>
                <w:lang w:val="en-US"/>
              </w:rPr>
              <w:t>siliciu</w:t>
            </w:r>
            <w:proofErr w:type="spellEnd"/>
            <w:r w:rsidRPr="00C9619F">
              <w:rPr>
                <w:lang w:val="en-US"/>
              </w:rPr>
              <w:t xml:space="preserve"> cu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electric,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150x150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81</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Clapeta</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EI120, </w:t>
            </w:r>
            <w:proofErr w:type="spellStart"/>
            <w:r w:rsidRPr="00C9619F">
              <w:rPr>
                <w:lang w:val="en-US"/>
              </w:rPr>
              <w:t>corpul</w:t>
            </w:r>
            <w:proofErr w:type="spellEnd"/>
            <w:r w:rsidRPr="00C9619F">
              <w:rPr>
                <w:lang w:val="en-US"/>
              </w:rPr>
              <w:t xml:space="preserve"> </w:t>
            </w:r>
            <w:proofErr w:type="spellStart"/>
            <w:proofErr w:type="gramStart"/>
            <w:r w:rsidRPr="00C9619F">
              <w:rPr>
                <w:lang w:val="en-US"/>
              </w:rPr>
              <w:t>supapei</w:t>
            </w:r>
            <w:proofErr w:type="spellEnd"/>
            <w:r w:rsidRPr="00C9619F">
              <w:rPr>
                <w:lang w:val="en-US"/>
              </w:rPr>
              <w:t xml:space="preserve">  </w:t>
            </w:r>
            <w:proofErr w:type="spellStart"/>
            <w:r w:rsidRPr="00C9619F">
              <w:rPr>
                <w:lang w:val="en-US"/>
              </w:rPr>
              <w:t>realizat</w:t>
            </w:r>
            <w:proofErr w:type="spellEnd"/>
            <w:proofErr w:type="gram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clapeta</w:t>
            </w:r>
            <w:proofErr w:type="spellEnd"/>
            <w:r w:rsidRPr="00C9619F">
              <w:rPr>
                <w:lang w:val="en-US"/>
              </w:rPr>
              <w:t xml:space="preserve"> </w:t>
            </w:r>
            <w:proofErr w:type="spellStart"/>
            <w:r w:rsidRPr="00C9619F">
              <w:rPr>
                <w:lang w:val="en-US"/>
              </w:rPr>
              <w:t>realizata</w:t>
            </w:r>
            <w:proofErr w:type="spellEnd"/>
            <w:r w:rsidRPr="00C9619F">
              <w:rPr>
                <w:lang w:val="en-US"/>
              </w:rPr>
              <w:t xml:space="preserve"> </w:t>
            </w:r>
            <w:proofErr w:type="spellStart"/>
            <w:r w:rsidRPr="00C9619F">
              <w:rPr>
                <w:lang w:val="en-US"/>
              </w:rPr>
              <w:t>dintr</w:t>
            </w:r>
            <w:proofErr w:type="spellEnd"/>
            <w:r w:rsidRPr="00C9619F">
              <w:rPr>
                <w:lang w:val="en-US"/>
              </w:rPr>
              <w:t xml:space="preserve">-o </w:t>
            </w:r>
            <w:proofErr w:type="spellStart"/>
            <w:r w:rsidRPr="00C9619F">
              <w:rPr>
                <w:lang w:val="en-US"/>
              </w:rPr>
              <w:t>placa</w:t>
            </w:r>
            <w:proofErr w:type="spellEnd"/>
            <w:r w:rsidRPr="00C9619F">
              <w:rPr>
                <w:lang w:val="en-US"/>
              </w:rPr>
              <w:t xml:space="preserve"> </w:t>
            </w:r>
            <w:proofErr w:type="spellStart"/>
            <w:r w:rsidRPr="00C9619F">
              <w:rPr>
                <w:lang w:val="en-US"/>
              </w:rPr>
              <w:t>izolatoare</w:t>
            </w:r>
            <w:proofErr w:type="spellEnd"/>
            <w:r w:rsidRPr="00C9619F">
              <w:rPr>
                <w:lang w:val="en-US"/>
              </w:rPr>
              <w:t xml:space="preserve"> de var-</w:t>
            </w:r>
            <w:proofErr w:type="spellStart"/>
            <w:r w:rsidRPr="00C9619F">
              <w:rPr>
                <w:lang w:val="en-US"/>
              </w:rPr>
              <w:t>siliciu</w:t>
            </w:r>
            <w:proofErr w:type="spellEnd"/>
            <w:r w:rsidRPr="00C9619F">
              <w:rPr>
                <w:lang w:val="en-US"/>
              </w:rPr>
              <w:t xml:space="preserve"> cu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electric, </w:t>
            </w:r>
            <w:proofErr w:type="spellStart"/>
            <w:r w:rsidRPr="00C9619F">
              <w:rPr>
                <w:lang w:val="en-US"/>
              </w:rPr>
              <w:t>montata</w:t>
            </w:r>
            <w:proofErr w:type="spellEnd"/>
            <w:r w:rsidRPr="00C9619F">
              <w:rPr>
                <w:lang w:val="en-US"/>
              </w:rPr>
              <w:t xml:space="preserve"> pe canal </w:t>
            </w:r>
            <w:proofErr w:type="spellStart"/>
            <w:r w:rsidRPr="00C9619F">
              <w:rPr>
                <w:lang w:val="en-US"/>
              </w:rPr>
              <w:t>sectiune</w:t>
            </w:r>
            <w:proofErr w:type="spellEnd"/>
            <w:r w:rsidRPr="00C9619F">
              <w:rPr>
                <w:lang w:val="en-US"/>
              </w:rPr>
              <w:t xml:space="preserve"> 250x300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 xml:space="preserve"> 82</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evacuare</w:t>
            </w:r>
            <w:proofErr w:type="spellEnd"/>
            <w:r w:rsidRPr="00C9619F">
              <w:rPr>
                <w:lang w:val="en-US"/>
              </w:rPr>
              <w:t xml:space="preserve"> a </w:t>
            </w:r>
            <w:proofErr w:type="spellStart"/>
            <w:r w:rsidRPr="00C9619F">
              <w:rPr>
                <w:lang w:val="en-US"/>
              </w:rPr>
              <w:t>fumului</w:t>
            </w:r>
            <w:proofErr w:type="spellEnd"/>
            <w:r w:rsidRPr="00C9619F">
              <w:rPr>
                <w:lang w:val="en-US"/>
              </w:rPr>
              <w:t xml:space="preserve">, </w:t>
            </w:r>
            <w:proofErr w:type="spellStart"/>
            <w:r w:rsidRPr="00C9619F">
              <w:rPr>
                <w:lang w:val="en-US"/>
              </w:rPr>
              <w:t>realizata</w:t>
            </w:r>
            <w:proofErr w:type="spellEnd"/>
            <w:r w:rsidRPr="00C9619F">
              <w:rPr>
                <w:lang w:val="en-US"/>
              </w:rPr>
              <w:t xml:space="preserve"> din </w:t>
            </w:r>
            <w:proofErr w:type="spellStart"/>
            <w:r w:rsidRPr="00C9619F">
              <w:rPr>
                <w:lang w:val="en-US"/>
              </w:rPr>
              <w:t>tabla</w:t>
            </w:r>
            <w:proofErr w:type="spellEnd"/>
            <w:r w:rsidRPr="00C9619F">
              <w:rPr>
                <w:lang w:val="en-US"/>
              </w:rPr>
              <w:t xml:space="preserve"> </w:t>
            </w:r>
            <w:proofErr w:type="spellStart"/>
            <w:r w:rsidRPr="00C9619F">
              <w:rPr>
                <w:lang w:val="en-US"/>
              </w:rPr>
              <w:t>zincata</w:t>
            </w:r>
            <w:proofErr w:type="spellEnd"/>
            <w:r w:rsidRPr="00C9619F">
              <w:rPr>
                <w:lang w:val="en-US"/>
              </w:rPr>
              <w:t xml:space="preserve">, cu </w:t>
            </w:r>
            <w:proofErr w:type="spellStart"/>
            <w:r w:rsidRPr="00C9619F">
              <w:rPr>
                <w:lang w:val="en-US"/>
              </w:rPr>
              <w:t>dispozitiv</w:t>
            </w:r>
            <w:proofErr w:type="spellEnd"/>
            <w:r w:rsidRPr="00C9619F">
              <w:rPr>
                <w:lang w:val="en-US"/>
              </w:rPr>
              <w:t xml:space="preserve"> de </w:t>
            </w:r>
            <w:proofErr w:type="spellStart"/>
            <w:r w:rsidRPr="00C9619F">
              <w:rPr>
                <w:lang w:val="en-US"/>
              </w:rPr>
              <w:t>actionare</w:t>
            </w:r>
            <w:proofErr w:type="spellEnd"/>
            <w:r w:rsidRPr="00C9619F">
              <w:rPr>
                <w:lang w:val="en-US"/>
              </w:rPr>
              <w:t xml:space="preserve"> electromagnetic 230V, </w:t>
            </w:r>
            <w:proofErr w:type="spellStart"/>
            <w:r w:rsidRPr="00C9619F">
              <w:rPr>
                <w:lang w:val="en-US"/>
              </w:rPr>
              <w:t>montata</w:t>
            </w:r>
            <w:proofErr w:type="spellEnd"/>
            <w:r w:rsidRPr="00C9619F">
              <w:rPr>
                <w:lang w:val="en-US"/>
              </w:rPr>
              <w:t xml:space="preserve"> pe </w:t>
            </w:r>
            <w:proofErr w:type="spellStart"/>
            <w:r w:rsidRPr="00C9619F">
              <w:rPr>
                <w:lang w:val="en-US"/>
              </w:rPr>
              <w:t>perete</w:t>
            </w:r>
            <w:proofErr w:type="spellEnd"/>
            <w:r w:rsidRPr="00C9619F">
              <w:rPr>
                <w:lang w:val="en-US"/>
              </w:rPr>
              <w:t xml:space="preserve">, cu </w:t>
            </w:r>
            <w:proofErr w:type="spellStart"/>
            <w:r w:rsidRPr="00C9619F">
              <w:rPr>
                <w:lang w:val="en-US"/>
              </w:rPr>
              <w:t>grila</w:t>
            </w:r>
            <w:proofErr w:type="spellEnd"/>
            <w:r w:rsidRPr="00C9619F">
              <w:rPr>
                <w:lang w:val="en-US"/>
              </w:rPr>
              <w:t xml:space="preserve">, </w:t>
            </w:r>
            <w:proofErr w:type="spellStart"/>
            <w:r w:rsidRPr="00C9619F">
              <w:rPr>
                <w:lang w:val="en-US"/>
              </w:rPr>
              <w:t>sectiune</w:t>
            </w:r>
            <w:proofErr w:type="spellEnd"/>
            <w:r w:rsidRPr="00C9619F">
              <w:rPr>
                <w:lang w:val="en-US"/>
              </w:rPr>
              <w:t xml:space="preserve"> 250x300 mm</w:t>
            </w:r>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36,00</w:t>
            </w:r>
          </w:p>
        </w:tc>
      </w:tr>
      <w:tr w:rsidR="009D4874">
        <w:tc>
          <w:tcPr>
            <w:tcW w:w="485" w:type="dxa"/>
            <w:tcBorders>
              <w:top w:val="nil"/>
              <w:left w:val="single" w:sz="6" w:space="0" w:color="auto"/>
              <w:bottom w:val="nil"/>
              <w:right w:val="nil"/>
            </w:tcBorders>
          </w:tcPr>
          <w:p w:rsidR="009D4874" w:rsidRDefault="00000000">
            <w:pPr>
              <w:pStyle w:val="Frspaiere"/>
            </w:pPr>
            <w:r>
              <w:t xml:space="preserve"> </w:t>
            </w:r>
          </w:p>
        </w:tc>
        <w:tc>
          <w:tcPr>
            <w:tcW w:w="1223" w:type="dxa"/>
            <w:tcBorders>
              <w:top w:val="nil"/>
              <w:left w:val="single" w:sz="6" w:space="0" w:color="auto"/>
              <w:bottom w:val="nil"/>
              <w:right w:val="nil"/>
            </w:tcBorders>
          </w:tcPr>
          <w:p w:rsidR="009D4874" w:rsidRDefault="009D4874">
            <w:pPr>
              <w:pStyle w:val="Frspaiere"/>
            </w:pPr>
          </w:p>
        </w:tc>
        <w:tc>
          <w:tcPr>
            <w:tcW w:w="625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3.2. Incalzire</w:t>
            </w:r>
          </w:p>
        </w:tc>
        <w:tc>
          <w:tcPr>
            <w:tcW w:w="865"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85" w:type="dxa"/>
            <w:tcBorders>
              <w:top w:val="single" w:sz="4" w:space="0" w:color="auto"/>
              <w:bottom w:val="single" w:sz="4" w:space="0" w:color="auto"/>
            </w:tcBorders>
            <w:vAlign w:val="center"/>
          </w:tcPr>
          <w:p w:rsidR="009D4874" w:rsidRDefault="00000000">
            <w:pPr>
              <w:pStyle w:val="Frspaiere"/>
            </w:pPr>
            <w:r>
              <w:t>83</w:t>
            </w:r>
          </w:p>
        </w:tc>
        <w:tc>
          <w:tcPr>
            <w:tcW w:w="1223"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625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Distribuitor</w:t>
            </w:r>
            <w:proofErr w:type="spellEnd"/>
            <w:r w:rsidRPr="00C9619F">
              <w:rPr>
                <w:lang w:val="en-US"/>
              </w:rPr>
              <w:t>/</w:t>
            </w:r>
            <w:proofErr w:type="spellStart"/>
            <w:r w:rsidRPr="00C9619F">
              <w:rPr>
                <w:lang w:val="en-US"/>
              </w:rPr>
              <w:t>colector</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 xml:space="preserve">=150 mm, cu </w:t>
            </w:r>
            <w:proofErr w:type="spellStart"/>
            <w:r w:rsidRPr="00C9619F">
              <w:rPr>
                <w:lang w:val="en-US"/>
              </w:rPr>
              <w:t>robineti</w:t>
            </w:r>
            <w:proofErr w:type="spellEnd"/>
            <w:r w:rsidRPr="00C9619F">
              <w:rPr>
                <w:lang w:val="en-US"/>
              </w:rPr>
              <w:t xml:space="preserve"> de </w:t>
            </w:r>
            <w:proofErr w:type="spellStart"/>
            <w:r w:rsidRPr="00C9619F">
              <w:rPr>
                <w:lang w:val="en-US"/>
              </w:rPr>
              <w:t>sectionare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w:t>
            </w:r>
            <w:proofErr w:type="spellStart"/>
            <w:r w:rsidRPr="00C9619F">
              <w:rPr>
                <w:lang w:val="en-US"/>
              </w:rPr>
              <w:t>contur</w:t>
            </w:r>
            <w:proofErr w:type="spellEnd"/>
            <w:r w:rsidRPr="00C9619F">
              <w:rPr>
                <w:lang w:val="en-US"/>
              </w:rPr>
              <w:t xml:space="preserve">, </w:t>
            </w:r>
            <w:proofErr w:type="spellStart"/>
            <w:r w:rsidRPr="00C9619F">
              <w:rPr>
                <w:lang w:val="en-US"/>
              </w:rPr>
              <w:t>robineti</w:t>
            </w:r>
            <w:proofErr w:type="spellEnd"/>
            <w:r w:rsidRPr="00C9619F">
              <w:rPr>
                <w:lang w:val="en-US"/>
              </w:rPr>
              <w:t xml:space="preserve"> de </w:t>
            </w:r>
            <w:proofErr w:type="spellStart"/>
            <w:r w:rsidRPr="00C9619F">
              <w:rPr>
                <w:lang w:val="en-US"/>
              </w:rPr>
              <w:t>dezaerisire</w:t>
            </w:r>
            <w:proofErr w:type="spellEnd"/>
            <w:r w:rsidRPr="00C9619F">
              <w:rPr>
                <w:lang w:val="en-US"/>
              </w:rPr>
              <w:t xml:space="preserve">, de </w:t>
            </w:r>
            <w:proofErr w:type="spellStart"/>
            <w:r w:rsidRPr="00C9619F">
              <w:rPr>
                <w:lang w:val="en-US"/>
              </w:rPr>
              <w:t>scurgere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apei</w:t>
            </w:r>
            <w:proofErr w:type="spellEnd"/>
            <w:r w:rsidRPr="00C9619F">
              <w:rPr>
                <w:lang w:val="en-US"/>
              </w:rPr>
              <w:t xml:space="preserve">, </w:t>
            </w:r>
            <w:proofErr w:type="spellStart"/>
            <w:r w:rsidRPr="00C9619F">
              <w:rPr>
                <w:lang w:val="en-US"/>
              </w:rPr>
              <w:t>protectia</w:t>
            </w:r>
            <w:proofErr w:type="spellEnd"/>
            <w:r w:rsidRPr="00C9619F">
              <w:rPr>
                <w:lang w:val="en-US"/>
              </w:rPr>
              <w:t xml:space="preserve"> </w:t>
            </w:r>
            <w:proofErr w:type="spellStart"/>
            <w:r w:rsidRPr="00C9619F">
              <w:rPr>
                <w:lang w:val="en-US"/>
              </w:rPr>
              <w:t>anticoroziva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izolatia</w:t>
            </w:r>
            <w:proofErr w:type="spellEnd"/>
            <w:r w:rsidRPr="00C9619F">
              <w:rPr>
                <w:lang w:val="en-US"/>
              </w:rPr>
              <w:t xml:space="preserve"> </w:t>
            </w:r>
            <w:proofErr w:type="spellStart"/>
            <w:r w:rsidRPr="00C9619F">
              <w:rPr>
                <w:lang w:val="en-US"/>
              </w:rPr>
              <w:t>termica</w:t>
            </w:r>
            <w:proofErr w:type="spellEnd"/>
          </w:p>
        </w:tc>
        <w:tc>
          <w:tcPr>
            <w:tcW w:w="865"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bl>
    <w:p w:rsidR="009D4874" w:rsidRDefault="00000000">
      <w:pPr>
        <w:pStyle w:val="Frspaiere"/>
      </w:pPr>
      <w:r>
        <w:t xml:space="preserve"> </w:t>
      </w:r>
    </w:p>
    <w:p w:rsidR="009D4874" w:rsidRDefault="00000000">
      <w:pPr>
        <w:pStyle w:val="Frspaiere"/>
        <w:rPr>
          <w:b/>
          <w:bCs/>
          <w:lang w:val="it-IT"/>
        </w:rPr>
      </w:pPr>
      <w:r>
        <w:rPr>
          <w:b/>
          <w:bCs/>
          <w:lang w:val="it-IT"/>
        </w:rPr>
        <w:t>№ 2-1-4 Retele de apeduct si canalizare (85/24.06/2013-1-BK)</w:t>
      </w:r>
    </w:p>
    <w:p w:rsidR="009D4874" w:rsidRDefault="009D4874">
      <w:pPr>
        <w:pStyle w:val="Frspaiere"/>
        <w:rPr>
          <w:lang w:val="it-IT"/>
        </w:rPr>
      </w:pPr>
    </w:p>
    <w:tbl>
      <w:tblPr>
        <w:tblW w:w="9693" w:type="dxa"/>
        <w:tblInd w:w="22" w:type="dxa"/>
        <w:tblLayout w:type="fixed"/>
        <w:tblLook w:val="04A0" w:firstRow="1" w:lastRow="0" w:firstColumn="1" w:lastColumn="0" w:noHBand="0" w:noVBand="1"/>
      </w:tblPr>
      <w:tblGrid>
        <w:gridCol w:w="474"/>
        <w:gridCol w:w="1211"/>
        <w:gridCol w:w="6242"/>
        <w:gridCol w:w="831"/>
        <w:gridCol w:w="935"/>
      </w:tblGrid>
      <w:tr w:rsidR="009D4874">
        <w:trPr>
          <w:cantSplit/>
          <w:trHeight w:val="433"/>
        </w:trPr>
        <w:tc>
          <w:tcPr>
            <w:tcW w:w="474"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p>
        </w:tc>
        <w:tc>
          <w:tcPr>
            <w:tcW w:w="1211"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624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831" w:type="dxa"/>
            <w:vMerge w:val="restart"/>
            <w:tcBorders>
              <w:top w:val="single" w:sz="6" w:space="0" w:color="auto"/>
              <w:left w:val="single" w:sz="6" w:space="0" w:color="auto"/>
              <w:bottom w:val="nil"/>
              <w:right w:val="nil"/>
            </w:tcBorders>
            <w:shd w:val="pct5" w:color="auto" w:fill="auto"/>
          </w:tcPr>
          <w:p w:rsidR="009D4874" w:rsidRDefault="00000000">
            <w:pPr>
              <w:pStyle w:val="Frspaiere"/>
              <w:ind w:rightChars="-92" w:right="-184"/>
            </w:pPr>
            <w:r>
              <w:t xml:space="preserve">Unitatea de măsură </w:t>
            </w:r>
          </w:p>
        </w:tc>
        <w:tc>
          <w:tcPr>
            <w:tcW w:w="935"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47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1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624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83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35"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47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21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624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83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935"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474" w:type="dxa"/>
            <w:tcBorders>
              <w:top w:val="nil"/>
              <w:left w:val="single" w:sz="6" w:space="0" w:color="auto"/>
              <w:bottom w:val="nil"/>
              <w:right w:val="nil"/>
            </w:tcBorders>
          </w:tcPr>
          <w:p w:rsidR="009D4874" w:rsidRDefault="009D4874">
            <w:pPr>
              <w:pStyle w:val="Frspaiere"/>
            </w:pP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c>
          <w:tcPr>
            <w:tcW w:w="474" w:type="dxa"/>
            <w:tcBorders>
              <w:top w:val="nil"/>
              <w:left w:val="single" w:sz="6" w:space="0" w:color="auto"/>
              <w:bottom w:val="nil"/>
              <w:right w:val="nil"/>
            </w:tcBorders>
          </w:tcPr>
          <w:p w:rsidR="009D4874" w:rsidRDefault="009D4874">
            <w:pPr>
              <w:pStyle w:val="Frspaiere"/>
            </w:pP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Apeduct B1</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1</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AcA52A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polietilena</w:t>
            </w:r>
            <w:proofErr w:type="spellEnd"/>
            <w:r w:rsidRPr="00C9619F">
              <w:rPr>
                <w:lang w:val="en-US"/>
              </w:rPr>
              <w:t xml:space="preserve"> PE100, SDR11 PN6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cu </w:t>
            </w:r>
            <w:proofErr w:type="spellStart"/>
            <w:r w:rsidRPr="00C9619F">
              <w:rPr>
                <w:lang w:val="en-US"/>
              </w:rPr>
              <w:t>apa</w:t>
            </w:r>
            <w:proofErr w:type="spellEnd"/>
            <w:r w:rsidRPr="00C9619F">
              <w:rPr>
                <w:lang w:val="en-US"/>
              </w:rPr>
              <w:t xml:space="preserve"> </w:t>
            </w:r>
            <w:proofErr w:type="spellStart"/>
            <w:r w:rsidRPr="00C9619F">
              <w:rPr>
                <w:lang w:val="en-US"/>
              </w:rPr>
              <w:t>montata</w:t>
            </w:r>
            <w:proofErr w:type="spellEnd"/>
            <w:r w:rsidRPr="00C9619F">
              <w:rPr>
                <w:lang w:val="en-US"/>
              </w:rPr>
              <w:t xml:space="preserve"> in </w:t>
            </w:r>
            <w:proofErr w:type="spellStart"/>
            <w:r w:rsidRPr="00C9619F">
              <w:rPr>
                <w:lang w:val="en-US"/>
              </w:rPr>
              <w:t>sant</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de 32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SA05B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=76.5x4.5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SA05A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hidranti</w:t>
            </w:r>
            <w:proofErr w:type="spellEnd"/>
            <w:r w:rsidRPr="00C9619F">
              <w:rPr>
                <w:lang w:val="en-US"/>
              </w:rPr>
              <w:t xml:space="preserve"> </w:t>
            </w:r>
            <w:proofErr w:type="spellStart"/>
            <w:r w:rsidRPr="00C9619F">
              <w:rPr>
                <w:lang w:val="en-US"/>
              </w:rPr>
              <w:t>interiori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industriale</w:t>
            </w:r>
            <w:proofErr w:type="spellEnd"/>
            <w:r w:rsidRPr="00C9619F">
              <w:rPr>
                <w:lang w:val="en-US"/>
              </w:rPr>
              <w:t xml:space="preserve"> </w:t>
            </w:r>
            <w:proofErr w:type="spellStart"/>
            <w:r w:rsidRPr="00C9619F">
              <w:rPr>
                <w:lang w:val="en-US"/>
              </w:rPr>
              <w:t>si</w:t>
            </w:r>
            <w:proofErr w:type="spellEnd"/>
            <w:r w:rsidRPr="00C9619F">
              <w:rPr>
                <w:lang w:val="en-US"/>
              </w:rPr>
              <w:t xml:space="preserve"> la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=60x4.5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SA06E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canale</w:t>
            </w:r>
            <w:proofErr w:type="spellEnd"/>
            <w:r w:rsidRPr="00C9619F">
              <w:rPr>
                <w:lang w:val="en-US"/>
              </w:rPr>
              <w:t xml:space="preserve"> de </w:t>
            </w:r>
            <w:proofErr w:type="spellStart"/>
            <w:r w:rsidRPr="00C9619F">
              <w:rPr>
                <w:lang w:val="en-US"/>
              </w:rPr>
              <w:t>distanta</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industriale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spellStart"/>
            <w:r w:rsidRPr="00C9619F">
              <w:rPr>
                <w:lang w:val="en-US"/>
              </w:rPr>
              <w:t>Dn</w:t>
            </w:r>
            <w:proofErr w:type="spellEnd"/>
            <w:r w:rsidRPr="00C9619F">
              <w:rPr>
                <w:lang w:val="en-US"/>
              </w:rPr>
              <w:t>=48x4.0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SA06D</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canale</w:t>
            </w:r>
            <w:proofErr w:type="spellEnd"/>
            <w:r w:rsidRPr="00C9619F">
              <w:rPr>
                <w:lang w:val="en-US"/>
              </w:rPr>
              <w:t xml:space="preserve"> de </w:t>
            </w:r>
            <w:proofErr w:type="spellStart"/>
            <w:r w:rsidRPr="00C9619F">
              <w:rPr>
                <w:lang w:val="en-US"/>
              </w:rPr>
              <w:t>distanta</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industriale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spellStart"/>
            <w:r w:rsidRPr="00C9619F">
              <w:rPr>
                <w:lang w:val="en-US"/>
              </w:rPr>
              <w:t>Dn</w:t>
            </w:r>
            <w:proofErr w:type="spellEnd"/>
            <w:r w:rsidRPr="00C9619F">
              <w:rPr>
                <w:lang w:val="en-US"/>
              </w:rPr>
              <w:t>=42.3x4.0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137,00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SA04C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la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=33.5x4.0mm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SA04B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ind w:leftChars="-100" w:left="-200" w:firstLineChars="100" w:firstLine="200"/>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la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=26.8x3.2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SA07A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Tevi</w:t>
            </w:r>
            <w:proofErr w:type="spellEnd"/>
            <w:r w:rsidRPr="00C9619F">
              <w:rPr>
                <w:lang w:val="en-US"/>
              </w:rPr>
              <w:t xml:space="preserve"> din </w:t>
            </w:r>
            <w:proofErr w:type="spellStart"/>
            <w:r w:rsidRPr="00C9619F">
              <w:rPr>
                <w:lang w:val="en-US"/>
              </w:rPr>
              <w:t>otel</w:t>
            </w:r>
            <w:proofErr w:type="spellEnd"/>
            <w:r w:rsidRPr="00C9619F">
              <w:rPr>
                <w:lang w:val="en-US"/>
              </w:rPr>
              <w:t xml:space="preserve"> zincate </w:t>
            </w:r>
            <w:proofErr w:type="spellStart"/>
            <w:r w:rsidRPr="00C9619F">
              <w:rPr>
                <w:lang w:val="en-US"/>
              </w:rPr>
              <w:t>apa-gaz</w:t>
            </w:r>
            <w:proofErr w:type="spellEnd"/>
            <w:r w:rsidRPr="00C9619F">
              <w:rPr>
                <w:lang w:val="en-US"/>
              </w:rPr>
              <w:t xml:space="preserve"> GOST 3262, </w:t>
            </w:r>
            <w:proofErr w:type="spellStart"/>
            <w:r w:rsidRPr="00C9619F">
              <w:rPr>
                <w:lang w:val="en-US"/>
              </w:rPr>
              <w:t>montata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la </w:t>
            </w:r>
            <w:proofErr w:type="spellStart"/>
            <w:r w:rsidRPr="00C9619F">
              <w:rPr>
                <w:lang w:val="en-US"/>
              </w:rPr>
              <w:t>aparate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21.3x3.2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158,00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SF01A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etansare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conducte</w:t>
            </w:r>
            <w:proofErr w:type="spellEnd"/>
            <w:r w:rsidRPr="00C9619F">
              <w:rPr>
                <w:lang w:val="en-US"/>
              </w:rPr>
              <w:t xml:space="preserve"> de </w:t>
            </w:r>
            <w:proofErr w:type="spellStart"/>
            <w:r w:rsidRPr="00C9619F">
              <w:rPr>
                <w:lang w:val="en-US"/>
              </w:rPr>
              <w:t>otel</w:t>
            </w:r>
            <w:proofErr w:type="spellEnd"/>
            <w:r w:rsidRPr="00C9619F">
              <w:rPr>
                <w:lang w:val="en-US"/>
              </w:rPr>
              <w:t xml:space="preserve">, zincate,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sudate</w:t>
            </w:r>
            <w:proofErr w:type="spellEnd"/>
            <w:r w:rsidRPr="00C9619F">
              <w:rPr>
                <w:lang w:val="en-US"/>
              </w:rPr>
              <w:t xml:space="preserve"> longitudinal,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3/8"-2"</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450,00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lastRenderedPageBreak/>
              <w:t xml:space="preserve"> 10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SF01B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etansare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conducte</w:t>
            </w:r>
            <w:proofErr w:type="spellEnd"/>
            <w:r w:rsidRPr="00C9619F">
              <w:rPr>
                <w:lang w:val="en-US"/>
              </w:rPr>
              <w:t xml:space="preserve"> de </w:t>
            </w:r>
            <w:proofErr w:type="spellStart"/>
            <w:r w:rsidRPr="00C9619F">
              <w:rPr>
                <w:lang w:val="en-US"/>
              </w:rPr>
              <w:t>otel</w:t>
            </w:r>
            <w:proofErr w:type="spellEnd"/>
            <w:r w:rsidRPr="00C9619F">
              <w:rPr>
                <w:lang w:val="en-US"/>
              </w:rPr>
              <w:t xml:space="preserve">, zincate,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sudate</w:t>
            </w:r>
            <w:proofErr w:type="spellEnd"/>
            <w:r w:rsidRPr="00C9619F">
              <w:rPr>
                <w:lang w:val="en-US"/>
              </w:rPr>
              <w:t xml:space="preserve"> longitudinal,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 1/2"-4"</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11</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SF01C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etansare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teava</w:t>
            </w:r>
            <w:proofErr w:type="spellEnd"/>
            <w:r w:rsidRPr="00C9619F">
              <w:rPr>
                <w:lang w:val="en-US"/>
              </w:rPr>
              <w:t xml:space="preserve"> din </w:t>
            </w:r>
            <w:proofErr w:type="spellStart"/>
            <w:r w:rsidRPr="00C9619F">
              <w:rPr>
                <w:lang w:val="en-US"/>
              </w:rPr>
              <w:t>policlorura</w:t>
            </w:r>
            <w:proofErr w:type="spellEnd"/>
            <w:r w:rsidRPr="00C9619F">
              <w:rPr>
                <w:lang w:val="en-US"/>
              </w:rPr>
              <w:t xml:space="preserve"> de </w:t>
            </w:r>
            <w:proofErr w:type="spellStart"/>
            <w:r w:rsidRPr="00C9619F">
              <w:rPr>
                <w:lang w:val="en-US"/>
              </w:rPr>
              <w:t>vinil</w:t>
            </w:r>
            <w:proofErr w:type="spellEnd"/>
            <w:r w:rsidRPr="00C9619F">
              <w:rPr>
                <w:lang w:val="en-US"/>
              </w:rPr>
              <w:t xml:space="preserve"> tip </w:t>
            </w:r>
            <w:proofErr w:type="spellStart"/>
            <w:r w:rsidRPr="00C9619F">
              <w:rPr>
                <w:lang w:val="en-US"/>
              </w:rPr>
              <w:t>greu</w:t>
            </w:r>
            <w:proofErr w:type="spellEnd"/>
            <w:r w:rsidRPr="00C9619F">
              <w:rPr>
                <w:lang w:val="en-US"/>
              </w:rPr>
              <w:t xml:space="preserve"> </w:t>
            </w:r>
            <w:proofErr w:type="spellStart"/>
            <w:r w:rsidRPr="00C9619F">
              <w:rPr>
                <w:lang w:val="en-US"/>
              </w:rPr>
              <w:t>sau</w:t>
            </w:r>
            <w:proofErr w:type="spellEnd"/>
            <w:r w:rsidRPr="00C9619F">
              <w:rPr>
                <w:lang w:val="en-US"/>
              </w:rPr>
              <w:t xml:space="preserve"> din material plastic,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16-110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SF02A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cu </w:t>
            </w:r>
            <w:proofErr w:type="spellStart"/>
            <w:r w:rsidRPr="00C9619F">
              <w:rPr>
                <w:lang w:val="en-US"/>
              </w:rPr>
              <w:t>conducte</w:t>
            </w:r>
            <w:proofErr w:type="spellEnd"/>
            <w:r w:rsidRPr="00C9619F">
              <w:rPr>
                <w:lang w:val="en-US"/>
              </w:rPr>
              <w:t xml:space="preserve"> de </w:t>
            </w:r>
            <w:proofErr w:type="spellStart"/>
            <w:r w:rsidRPr="00C9619F">
              <w:rPr>
                <w:lang w:val="en-US"/>
              </w:rPr>
              <w:t>otel</w:t>
            </w:r>
            <w:proofErr w:type="spellEnd"/>
            <w:r w:rsidRPr="00C9619F">
              <w:rPr>
                <w:lang w:val="en-US"/>
              </w:rPr>
              <w:t xml:space="preserve">, zincate,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sudate</w:t>
            </w:r>
            <w:proofErr w:type="spellEnd"/>
            <w:r w:rsidRPr="00C9619F">
              <w:rPr>
                <w:lang w:val="en-US"/>
              </w:rPr>
              <w:t xml:space="preserve"> longitudinal,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3/8"-2"</w:t>
            </w:r>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45,00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SF02B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cu </w:t>
            </w:r>
            <w:proofErr w:type="spellStart"/>
            <w:r w:rsidRPr="00C9619F">
              <w:rPr>
                <w:lang w:val="en-US"/>
              </w:rPr>
              <w:t>conducte</w:t>
            </w:r>
            <w:proofErr w:type="spellEnd"/>
            <w:r w:rsidRPr="00C9619F">
              <w:rPr>
                <w:lang w:val="en-US"/>
              </w:rPr>
              <w:t xml:space="preserve"> de </w:t>
            </w:r>
            <w:proofErr w:type="spellStart"/>
            <w:r w:rsidRPr="00C9619F">
              <w:rPr>
                <w:lang w:val="en-US"/>
              </w:rPr>
              <w:t>otel</w:t>
            </w:r>
            <w:proofErr w:type="spellEnd"/>
            <w:r w:rsidRPr="00C9619F">
              <w:rPr>
                <w:lang w:val="en-US"/>
              </w:rPr>
              <w:t xml:space="preserve">, zincate,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sudate</w:t>
            </w:r>
            <w:proofErr w:type="spellEnd"/>
            <w:r w:rsidRPr="00C9619F">
              <w:rPr>
                <w:lang w:val="en-US"/>
              </w:rPr>
              <w:t xml:space="preserve"> longitudinal,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 1/2"-4"</w:t>
            </w:r>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SF02C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cu </w:t>
            </w:r>
            <w:proofErr w:type="spellStart"/>
            <w:r w:rsidRPr="00C9619F">
              <w:rPr>
                <w:lang w:val="en-US"/>
              </w:rPr>
              <w:t>teava</w:t>
            </w:r>
            <w:proofErr w:type="spellEnd"/>
            <w:r w:rsidRPr="00C9619F">
              <w:rPr>
                <w:lang w:val="en-US"/>
              </w:rPr>
              <w:t xml:space="preserve"> din </w:t>
            </w:r>
            <w:proofErr w:type="spellStart"/>
            <w:r w:rsidRPr="00C9619F">
              <w:rPr>
                <w:lang w:val="en-US"/>
              </w:rPr>
              <w:t>policlorura</w:t>
            </w:r>
            <w:proofErr w:type="spellEnd"/>
            <w:r w:rsidRPr="00C9619F">
              <w:rPr>
                <w:lang w:val="en-US"/>
              </w:rPr>
              <w:t xml:space="preserve"> de </w:t>
            </w:r>
            <w:proofErr w:type="spellStart"/>
            <w:r w:rsidRPr="00C9619F">
              <w:rPr>
                <w:lang w:val="en-US"/>
              </w:rPr>
              <w:t>vinil</w:t>
            </w:r>
            <w:proofErr w:type="spellEnd"/>
            <w:r w:rsidRPr="00C9619F">
              <w:rPr>
                <w:lang w:val="en-US"/>
              </w:rPr>
              <w:t xml:space="preserve"> tip </w:t>
            </w:r>
            <w:proofErr w:type="spellStart"/>
            <w:r w:rsidRPr="00C9619F">
              <w:rPr>
                <w:lang w:val="en-US"/>
              </w:rPr>
              <w:t>greu</w:t>
            </w:r>
            <w:proofErr w:type="spellEnd"/>
            <w:r w:rsidRPr="00C9619F">
              <w:rPr>
                <w:lang w:val="en-US"/>
              </w:rPr>
              <w:t xml:space="preserve"> </w:t>
            </w:r>
            <w:proofErr w:type="spellStart"/>
            <w:r w:rsidRPr="00C9619F">
              <w:rPr>
                <w:lang w:val="en-US"/>
              </w:rPr>
              <w:t>sau</w:t>
            </w:r>
            <w:proofErr w:type="spellEnd"/>
            <w:r w:rsidRPr="00C9619F">
              <w:rPr>
                <w:lang w:val="en-US"/>
              </w:rPr>
              <w:t xml:space="preserve"> material plastic,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16 - 110 mm</w:t>
            </w:r>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SF05A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Spalarea</w:t>
            </w:r>
            <w:proofErr w:type="spell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teava</w:t>
            </w:r>
            <w:proofErr w:type="spellEnd"/>
            <w:r w:rsidRPr="00C9619F">
              <w:rPr>
                <w:lang w:val="en-US"/>
              </w:rPr>
              <w:t xml:space="preserve"> de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zincata</w:t>
            </w:r>
            <w:proofErr w:type="spellEnd"/>
            <w:r w:rsidRPr="00C9619F">
              <w:rPr>
                <w:lang w:val="en-US"/>
              </w:rPr>
              <w:t xml:space="preserve">,  </w:t>
            </w:r>
            <w:proofErr w:type="spellStart"/>
            <w:r w:rsidRPr="00C9619F">
              <w:rPr>
                <w:lang w:val="en-US"/>
              </w:rPr>
              <w:t>avind</w:t>
            </w:r>
            <w:proofErr w:type="spellEnd"/>
            <w:proofErr w:type="gramEnd"/>
            <w:r w:rsidRPr="00C9619F">
              <w:rPr>
                <w:lang w:val="en-US"/>
              </w:rPr>
              <w:t xml:space="preserve"> </w:t>
            </w:r>
            <w:proofErr w:type="spellStart"/>
            <w:r w:rsidRPr="00C9619F">
              <w:rPr>
                <w:lang w:val="en-US"/>
              </w:rPr>
              <w:t>diametrul</w:t>
            </w:r>
            <w:proofErr w:type="spellEnd"/>
            <w:r w:rsidRPr="00C9619F">
              <w:rPr>
                <w:lang w:val="en-US"/>
              </w:rPr>
              <w:t xml:space="preserve"> de 3/8"-2"</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450,00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SF05B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Spalarea</w:t>
            </w:r>
            <w:proofErr w:type="spell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teava</w:t>
            </w:r>
            <w:proofErr w:type="spellEnd"/>
            <w:r w:rsidRPr="00C9619F">
              <w:rPr>
                <w:lang w:val="en-US"/>
              </w:rPr>
              <w:t xml:space="preserve"> de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zincata</w:t>
            </w:r>
            <w:proofErr w:type="spellEnd"/>
            <w:r w:rsidRPr="00C9619F">
              <w:rPr>
                <w:lang w:val="en-US"/>
              </w:rPr>
              <w:t xml:space="preserve">,  </w:t>
            </w:r>
            <w:proofErr w:type="spellStart"/>
            <w:r w:rsidRPr="00C9619F">
              <w:rPr>
                <w:lang w:val="en-US"/>
              </w:rPr>
              <w:t>avind</w:t>
            </w:r>
            <w:proofErr w:type="spellEnd"/>
            <w:proofErr w:type="gramEnd"/>
            <w:r w:rsidRPr="00C9619F">
              <w:rPr>
                <w:lang w:val="en-US"/>
              </w:rPr>
              <w:t xml:space="preserve"> </w:t>
            </w:r>
            <w:proofErr w:type="spellStart"/>
            <w:r w:rsidRPr="00C9619F">
              <w:rPr>
                <w:lang w:val="en-US"/>
              </w:rPr>
              <w:t>diametrul</w:t>
            </w:r>
            <w:proofErr w:type="spellEnd"/>
            <w:r w:rsidRPr="00C9619F">
              <w:rPr>
                <w:lang w:val="en-US"/>
              </w:rPr>
              <w:t xml:space="preserve"> de 2 1/2"-4"</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SF05C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Spalarea</w:t>
            </w:r>
            <w:proofErr w:type="spell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tevi</w:t>
            </w:r>
            <w:proofErr w:type="spellEnd"/>
            <w:r w:rsidRPr="00C9619F">
              <w:rPr>
                <w:lang w:val="en-US"/>
              </w:rPr>
              <w:t xml:space="preserve"> din material </w:t>
            </w:r>
            <w:proofErr w:type="gramStart"/>
            <w:r w:rsidRPr="00C9619F">
              <w:rPr>
                <w:lang w:val="en-US"/>
              </w:rPr>
              <w:t xml:space="preserve">plastic,  </w:t>
            </w:r>
            <w:proofErr w:type="spellStart"/>
            <w:r w:rsidRPr="00C9619F">
              <w:rPr>
                <w:lang w:val="en-US"/>
              </w:rPr>
              <w:t>avind</w:t>
            </w:r>
            <w:proofErr w:type="spellEnd"/>
            <w:proofErr w:type="gramEnd"/>
            <w:r w:rsidRPr="00C9619F">
              <w:rPr>
                <w:lang w:val="en-US"/>
              </w:rPr>
              <w:t xml:space="preserve"> </w:t>
            </w:r>
            <w:proofErr w:type="spellStart"/>
            <w:r w:rsidRPr="00C9619F">
              <w:rPr>
                <w:lang w:val="en-US"/>
              </w:rPr>
              <w:t>diametrul</w:t>
            </w:r>
            <w:proofErr w:type="spellEnd"/>
            <w:r w:rsidRPr="00C9619F">
              <w:rPr>
                <w:lang w:val="en-US"/>
              </w:rPr>
              <w:t xml:space="preserve"> de 20-75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AcA31A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w:t>
            </w:r>
            <w:proofErr w:type="spellStart"/>
            <w:r w:rsidRPr="00C9619F">
              <w:rPr>
                <w:lang w:val="en-US"/>
              </w:rPr>
              <w:t>electrica</w:t>
            </w:r>
            <w:proofErr w:type="spellEnd"/>
            <w:r w:rsidRPr="00C9619F">
              <w:rPr>
                <w:lang w:val="en-US"/>
              </w:rPr>
              <w:t xml:space="preserve"> a </w:t>
            </w:r>
            <w:proofErr w:type="spellStart"/>
            <w:r w:rsidRPr="00C9619F">
              <w:rPr>
                <w:lang w:val="en-US"/>
              </w:rPr>
              <w:t>flanselor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pieselor</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din </w:t>
            </w:r>
            <w:proofErr w:type="spellStart"/>
            <w:r w:rsidRPr="00C9619F">
              <w:rPr>
                <w:lang w:val="en-US"/>
              </w:rPr>
              <w:t>otel</w:t>
            </w:r>
            <w:proofErr w:type="spellEnd"/>
            <w:r w:rsidRPr="00C9619F">
              <w:rPr>
                <w:lang w:val="en-US"/>
              </w:rPr>
              <w:t xml:space="preserve">, la </w:t>
            </w:r>
            <w:proofErr w:type="spellStart"/>
            <w:r w:rsidRPr="00C9619F">
              <w:rPr>
                <w:lang w:val="en-US"/>
              </w:rPr>
              <w:t>capatul</w:t>
            </w:r>
            <w:proofErr w:type="spellEnd"/>
            <w:r w:rsidRPr="00C9619F">
              <w:rPr>
                <w:lang w:val="en-US"/>
              </w:rPr>
              <w:t xml:space="preserve"> </w:t>
            </w:r>
            <w:proofErr w:type="spellStart"/>
            <w:r w:rsidRPr="00C9619F">
              <w:rPr>
                <w:lang w:val="en-US"/>
              </w:rPr>
              <w:t>tevilor</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65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19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SD08A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cu </w:t>
            </w:r>
            <w:proofErr w:type="spellStart"/>
            <w:r w:rsidRPr="00C9619F">
              <w:rPr>
                <w:lang w:val="en-US"/>
              </w:rPr>
              <w:t>sertar</w:t>
            </w:r>
            <w:proofErr w:type="spellEnd"/>
            <w:r w:rsidRPr="00C9619F">
              <w:rPr>
                <w:lang w:val="en-US"/>
              </w:rPr>
              <w:t xml:space="preserve"> (</w:t>
            </w:r>
            <w:proofErr w:type="spellStart"/>
            <w:r w:rsidRPr="00C9619F">
              <w:rPr>
                <w:lang w:val="en-US"/>
              </w:rPr>
              <w:t>vana</w:t>
            </w:r>
            <w:proofErr w:type="spellEnd"/>
            <w:r w:rsidRPr="00C9619F">
              <w:rPr>
                <w:lang w:val="en-US"/>
              </w:rPr>
              <w:t xml:space="preserve">) cu </w:t>
            </w:r>
            <w:proofErr w:type="spellStart"/>
            <w:r w:rsidRPr="00C9619F">
              <w:rPr>
                <w:lang w:val="en-US"/>
              </w:rPr>
              <w:t>pana</w:t>
            </w:r>
            <w:proofErr w:type="spellEnd"/>
            <w:r w:rsidRPr="00C9619F">
              <w:rPr>
                <w:lang w:val="en-US"/>
              </w:rPr>
              <w:t xml:space="preserve"> din inox, din </w:t>
            </w:r>
            <w:proofErr w:type="spellStart"/>
            <w:r w:rsidRPr="00C9619F">
              <w:rPr>
                <w:lang w:val="en-US"/>
              </w:rPr>
              <w:t>fonta</w:t>
            </w:r>
            <w:proofErr w:type="spellEnd"/>
            <w:r w:rsidRPr="00C9619F">
              <w:rPr>
                <w:lang w:val="en-US"/>
              </w:rPr>
              <w:t xml:space="preserve">, cu </w:t>
            </w:r>
            <w:proofErr w:type="spellStart"/>
            <w:r w:rsidRPr="00C9619F">
              <w:rPr>
                <w:lang w:val="en-US"/>
              </w:rPr>
              <w:t>flanse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nominal de 65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SD07F</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trecere</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w:t>
            </w:r>
            <w:proofErr w:type="spellStart"/>
            <w:r w:rsidRPr="00C9619F">
              <w:rPr>
                <w:lang w:val="en-US"/>
              </w:rPr>
              <w:t>mufa</w:t>
            </w:r>
            <w:proofErr w:type="spellEnd"/>
            <w:r w:rsidRPr="00C9619F">
              <w:rPr>
                <w:lang w:val="en-US"/>
              </w:rPr>
              <w:t xml:space="preserve">, cu </w:t>
            </w:r>
            <w:proofErr w:type="spellStart"/>
            <w:r w:rsidRPr="00C9619F">
              <w:rPr>
                <w:lang w:val="en-US"/>
              </w:rPr>
              <w:t>sau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proofErr w:type="gramStart"/>
            <w:r w:rsidRPr="00C9619F">
              <w:rPr>
                <w:lang w:val="en-US"/>
              </w:rPr>
              <w:t>descarcare</w:t>
            </w:r>
            <w:proofErr w:type="spellEnd"/>
            <w:r w:rsidRPr="00C9619F">
              <w:rPr>
                <w:lang w:val="en-US"/>
              </w:rPr>
              <w:t xml:space="preserve"> ,</w:t>
            </w:r>
            <w:proofErr w:type="gram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21</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SD07E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trecere</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w:t>
            </w:r>
            <w:proofErr w:type="spellStart"/>
            <w:r w:rsidRPr="00C9619F">
              <w:rPr>
                <w:lang w:val="en-US"/>
              </w:rPr>
              <w:t>mufa</w:t>
            </w:r>
            <w:proofErr w:type="spellEnd"/>
            <w:r w:rsidRPr="00C9619F">
              <w:rPr>
                <w:lang w:val="en-US"/>
              </w:rPr>
              <w:t xml:space="preserve">, cu </w:t>
            </w:r>
            <w:proofErr w:type="spellStart"/>
            <w:r w:rsidRPr="00C9619F">
              <w:rPr>
                <w:lang w:val="en-US"/>
              </w:rPr>
              <w:t>sau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proofErr w:type="gramStart"/>
            <w:r w:rsidRPr="00C9619F">
              <w:rPr>
                <w:lang w:val="en-US"/>
              </w:rPr>
              <w:t>descarcare</w:t>
            </w:r>
            <w:proofErr w:type="spellEnd"/>
            <w:r w:rsidRPr="00C9619F">
              <w:rPr>
                <w:lang w:val="en-US"/>
              </w:rPr>
              <w:t xml:space="preserve"> ,</w:t>
            </w:r>
            <w:proofErr w:type="gram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SD07D</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trecere</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w:t>
            </w:r>
            <w:proofErr w:type="spellStart"/>
            <w:r w:rsidRPr="00C9619F">
              <w:rPr>
                <w:lang w:val="en-US"/>
              </w:rPr>
              <w:t>mufa</w:t>
            </w:r>
            <w:proofErr w:type="spellEnd"/>
            <w:r w:rsidRPr="00C9619F">
              <w:rPr>
                <w:lang w:val="en-US"/>
              </w:rPr>
              <w:t xml:space="preserve">, cu </w:t>
            </w:r>
            <w:proofErr w:type="spellStart"/>
            <w:r w:rsidRPr="00C9619F">
              <w:rPr>
                <w:lang w:val="en-US"/>
              </w:rPr>
              <w:t>sau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proofErr w:type="gramStart"/>
            <w:r w:rsidRPr="00C9619F">
              <w:rPr>
                <w:lang w:val="en-US"/>
              </w:rPr>
              <w:t>descarcare</w:t>
            </w:r>
            <w:proofErr w:type="spellEnd"/>
            <w:r w:rsidRPr="00C9619F">
              <w:rPr>
                <w:lang w:val="en-US"/>
              </w:rPr>
              <w:t xml:space="preserve"> ,</w:t>
            </w:r>
            <w:proofErr w:type="gram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 1/4"</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3/4"</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cu </w:t>
            </w:r>
            <w:proofErr w:type="spellStart"/>
            <w:r w:rsidRPr="00C9619F">
              <w:rPr>
                <w:lang w:val="en-US"/>
              </w:rPr>
              <w:t>stut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w:t>
            </w:r>
            <w:proofErr w:type="spellStart"/>
            <w:r w:rsidRPr="00C9619F">
              <w:rPr>
                <w:lang w:val="en-US"/>
              </w:rPr>
              <w:t>furtunului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Suporti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pieselor</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greutatea</w:t>
            </w:r>
            <w:proofErr w:type="spellEnd"/>
            <w:r w:rsidRPr="00C9619F">
              <w:rPr>
                <w:lang w:val="en-US"/>
              </w:rPr>
              <w:t xml:space="preserve"> de pina la 2 kg</w:t>
            </w:r>
          </w:p>
        </w:tc>
        <w:tc>
          <w:tcPr>
            <w:tcW w:w="831" w:type="dxa"/>
            <w:tcBorders>
              <w:top w:val="single" w:sz="4" w:space="0" w:color="auto"/>
              <w:bottom w:val="single" w:sz="4" w:space="0" w:color="auto"/>
            </w:tcBorders>
            <w:vAlign w:val="center"/>
          </w:tcPr>
          <w:p w:rsidR="009D4874" w:rsidRDefault="00000000">
            <w:pPr>
              <w:pStyle w:val="Frspaiere"/>
            </w:pPr>
            <w:r>
              <w:t>kg</w:t>
            </w:r>
          </w:p>
        </w:tc>
        <w:tc>
          <w:tcPr>
            <w:tcW w:w="935"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CN23F</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de </w:t>
            </w:r>
            <w:proofErr w:type="spellStart"/>
            <w:r w:rsidRPr="00C9619F">
              <w:rPr>
                <w:lang w:val="en-US"/>
              </w:rPr>
              <w:t>calitate</w:t>
            </w:r>
            <w:proofErr w:type="spellEnd"/>
            <w:r w:rsidRPr="00C9619F">
              <w:rPr>
                <w:lang w:val="en-US"/>
              </w:rPr>
              <w:t xml:space="preserve"> </w:t>
            </w:r>
            <w:proofErr w:type="spellStart"/>
            <w:r w:rsidRPr="00C9619F">
              <w:rPr>
                <w:lang w:val="en-US"/>
              </w:rPr>
              <w:t>superioara</w:t>
            </w:r>
            <w:proofErr w:type="spellEnd"/>
            <w:r w:rsidRPr="00C9619F">
              <w:rPr>
                <w:lang w:val="en-US"/>
              </w:rPr>
              <w:t xml:space="preserve"> la </w:t>
            </w:r>
            <w:proofErr w:type="spellStart"/>
            <w:r w:rsidRPr="00C9619F">
              <w:rPr>
                <w:lang w:val="en-US"/>
              </w:rPr>
              <w:t>instalatii</w:t>
            </w:r>
            <w:proofErr w:type="spellEnd"/>
            <w:r w:rsidRPr="00C9619F">
              <w:rPr>
                <w:lang w:val="en-US"/>
              </w:rPr>
              <w:t xml:space="preserve"> </w:t>
            </w:r>
            <w:proofErr w:type="spellStart"/>
            <w:r w:rsidRPr="00C9619F">
              <w:rPr>
                <w:lang w:val="en-US"/>
              </w:rPr>
              <w:t>functionale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email </w:t>
            </w:r>
            <w:proofErr w:type="spellStart"/>
            <w:r w:rsidRPr="00C9619F">
              <w:rPr>
                <w:lang w:val="en-US"/>
              </w:rPr>
              <w:t>alchidic</w:t>
            </w:r>
            <w:proofErr w:type="spellEnd"/>
            <w:r w:rsidRPr="00C9619F">
              <w:rPr>
                <w:lang w:val="en-US"/>
              </w:rPr>
              <w:t xml:space="preserve"> PF-115 in 2 </w:t>
            </w:r>
            <w:proofErr w:type="spellStart"/>
            <w:r w:rsidRPr="00C9619F">
              <w:rPr>
                <w:lang w:val="en-US"/>
              </w:rPr>
              <w:t>straturi</w:t>
            </w:r>
            <w:proofErr w:type="spellEnd"/>
            <w:r w:rsidRPr="00C9619F">
              <w:rPr>
                <w:lang w:val="en-US"/>
              </w:rPr>
              <w:t xml:space="preserve">, pe </w:t>
            </w:r>
            <w:proofErr w:type="spellStart"/>
            <w:r w:rsidRPr="00C9619F">
              <w:rPr>
                <w:lang w:val="en-US"/>
              </w:rPr>
              <w:t>grund</w:t>
            </w:r>
            <w:proofErr w:type="spellEnd"/>
            <w:r w:rsidRPr="00C9619F">
              <w:rPr>
                <w:lang w:val="en-US"/>
              </w:rPr>
              <w:t xml:space="preserve"> GF-021 in 1 </w:t>
            </w:r>
            <w:proofErr w:type="spellStart"/>
            <w:r w:rsidRPr="00C9619F">
              <w:rPr>
                <w:lang w:val="en-US"/>
              </w:rPr>
              <w:t>strat</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w:t>
            </w:r>
            <w:proofErr w:type="spellEnd"/>
            <w:r w:rsidRPr="00C9619F">
              <w:rPr>
                <w:lang w:val="en-US"/>
              </w:rPr>
              <w:t xml:space="preserve"> </w:t>
            </w:r>
            <w:proofErr w:type="spellStart"/>
            <w:r w:rsidRPr="00C9619F">
              <w:rPr>
                <w:lang w:val="en-US"/>
              </w:rPr>
              <w:t>diametrul</w:t>
            </w:r>
            <w:proofErr w:type="spellEnd"/>
            <w:r w:rsidRPr="00C9619F">
              <w:rPr>
                <w:lang w:val="en-US"/>
              </w:rPr>
              <w:t xml:space="preserve"> exterior </w:t>
            </w:r>
            <w:proofErr w:type="spellStart"/>
            <w:r w:rsidRPr="00C9619F">
              <w:rPr>
                <w:lang w:val="en-US"/>
              </w:rPr>
              <w:t>peste</w:t>
            </w:r>
            <w:proofErr w:type="spellEnd"/>
            <w:r w:rsidRPr="00C9619F">
              <w:rPr>
                <w:lang w:val="en-US"/>
              </w:rPr>
              <w:t xml:space="preserve"> 34 mm </w:t>
            </w:r>
            <w:proofErr w:type="spellStart"/>
            <w:r w:rsidRPr="00C9619F">
              <w:rPr>
                <w:lang w:val="en-US"/>
              </w:rPr>
              <w:t>inclusiv</w:t>
            </w:r>
            <w:proofErr w:type="spellEnd"/>
          </w:p>
        </w:tc>
        <w:tc>
          <w:tcPr>
            <w:tcW w:w="831"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96,00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29</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SA08D</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32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30</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SA08C</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25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45,00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31</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SA08B</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32</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SA08A</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60,00</w:t>
            </w:r>
          </w:p>
        </w:tc>
      </w:tr>
      <w:tr w:rsidR="009D4874">
        <w:tc>
          <w:tcPr>
            <w:tcW w:w="474" w:type="dxa"/>
            <w:tcBorders>
              <w:top w:val="nil"/>
              <w:left w:val="single" w:sz="6" w:space="0" w:color="auto"/>
              <w:bottom w:val="nil"/>
              <w:right w:val="nil"/>
            </w:tcBorders>
          </w:tcPr>
          <w:p w:rsidR="009D4874" w:rsidRDefault="00000000">
            <w:pPr>
              <w:pStyle w:val="Frspaiere"/>
            </w:pPr>
            <w: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 Sistema T3, T4</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33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SA05A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coloane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hidranti</w:t>
            </w:r>
            <w:proofErr w:type="spellEnd"/>
            <w:r w:rsidRPr="00C9619F">
              <w:rPr>
                <w:lang w:val="en-US"/>
              </w:rPr>
              <w:t xml:space="preserve"> </w:t>
            </w:r>
            <w:proofErr w:type="spellStart"/>
            <w:r w:rsidRPr="00C9619F">
              <w:rPr>
                <w:lang w:val="en-US"/>
              </w:rPr>
              <w:t>interiori</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industriale</w:t>
            </w:r>
            <w:proofErr w:type="spellEnd"/>
            <w:r w:rsidRPr="00C9619F">
              <w:rPr>
                <w:lang w:val="en-US"/>
              </w:rPr>
              <w:t xml:space="preserve"> </w:t>
            </w:r>
            <w:proofErr w:type="spellStart"/>
            <w:r w:rsidRPr="00C9619F">
              <w:rPr>
                <w:lang w:val="en-US"/>
              </w:rPr>
              <w:t>si</w:t>
            </w:r>
            <w:proofErr w:type="spellEnd"/>
            <w:r w:rsidRPr="00C9619F">
              <w:rPr>
                <w:lang w:val="en-US"/>
              </w:rPr>
              <w:t xml:space="preserve"> la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=60x4.5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SA06E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canale</w:t>
            </w:r>
            <w:proofErr w:type="spellEnd"/>
            <w:r w:rsidRPr="00C9619F">
              <w:rPr>
                <w:lang w:val="en-US"/>
              </w:rPr>
              <w:t xml:space="preserve"> de </w:t>
            </w:r>
            <w:proofErr w:type="spellStart"/>
            <w:r w:rsidRPr="00C9619F">
              <w:rPr>
                <w:lang w:val="en-US"/>
              </w:rPr>
              <w:t>distanta</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industriale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spellStart"/>
            <w:r w:rsidRPr="00C9619F">
              <w:rPr>
                <w:lang w:val="en-US"/>
              </w:rPr>
              <w:t>Dn</w:t>
            </w:r>
            <w:proofErr w:type="spellEnd"/>
            <w:r w:rsidRPr="00C9619F">
              <w:rPr>
                <w:lang w:val="en-US"/>
              </w:rPr>
              <w:t>=48x4.0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SA06D</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canale</w:t>
            </w:r>
            <w:proofErr w:type="spellEnd"/>
            <w:r w:rsidRPr="00C9619F">
              <w:rPr>
                <w:lang w:val="en-US"/>
              </w:rPr>
              <w:t xml:space="preserve"> de </w:t>
            </w:r>
            <w:proofErr w:type="spellStart"/>
            <w:r w:rsidRPr="00C9619F">
              <w:rPr>
                <w:lang w:val="en-US"/>
              </w:rPr>
              <w:t>distanta</w:t>
            </w:r>
            <w:proofErr w:type="spellEnd"/>
            <w:r w:rsidRPr="00C9619F">
              <w:rPr>
                <w:lang w:val="en-US"/>
              </w:rPr>
              <w:t xml:space="preserve"> la </w:t>
            </w:r>
            <w:proofErr w:type="spellStart"/>
            <w:r w:rsidRPr="00C9619F">
              <w:rPr>
                <w:lang w:val="en-US"/>
              </w:rPr>
              <w:t>constructii</w:t>
            </w:r>
            <w:proofErr w:type="spellEnd"/>
            <w:r w:rsidRPr="00C9619F">
              <w:rPr>
                <w:lang w:val="en-US"/>
              </w:rPr>
              <w:t xml:space="preserve"> </w:t>
            </w:r>
            <w:proofErr w:type="spellStart"/>
            <w:r w:rsidRPr="00C9619F">
              <w:rPr>
                <w:lang w:val="en-US"/>
              </w:rPr>
              <w:t>industriale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spellStart"/>
            <w:r w:rsidRPr="00C9619F">
              <w:rPr>
                <w:lang w:val="en-US"/>
              </w:rPr>
              <w:t>Dn</w:t>
            </w:r>
            <w:proofErr w:type="spellEnd"/>
            <w:r w:rsidRPr="00C9619F">
              <w:rPr>
                <w:lang w:val="en-US"/>
              </w:rPr>
              <w:t>=42.3x4.0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SA04C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la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=33.5x4.0mm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SA04B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rsidP="008C2A4E">
            <w:pPr>
              <w:pStyle w:val="Frspaiere"/>
              <w:ind w:rightChars="-87" w:right="-174"/>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zincata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STAS3262-75, </w:t>
            </w:r>
            <w:proofErr w:type="spellStart"/>
            <w:r w:rsidRPr="00C9619F">
              <w:rPr>
                <w:lang w:val="en-US"/>
              </w:rPr>
              <w:t>montata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la </w:t>
            </w:r>
            <w:proofErr w:type="spellStart"/>
            <w:r w:rsidRPr="00C9619F">
              <w:rPr>
                <w:lang w:val="en-US"/>
              </w:rPr>
              <w:t>cladiri</w:t>
            </w:r>
            <w:proofErr w:type="spellEnd"/>
            <w:r w:rsidRPr="00C9619F">
              <w:rPr>
                <w:lang w:val="en-US"/>
              </w:rPr>
              <w:t xml:space="preserve"> de </w:t>
            </w:r>
            <w:proofErr w:type="spellStart"/>
            <w:r w:rsidRPr="00C9619F">
              <w:rPr>
                <w:lang w:val="en-US"/>
              </w:rPr>
              <w:t>locuit</w:t>
            </w:r>
            <w:proofErr w:type="spellEnd"/>
            <w:r w:rsidRPr="00C9619F">
              <w:rPr>
                <w:lang w:val="en-US"/>
              </w:rPr>
              <w:t xml:space="preserve"> </w:t>
            </w:r>
            <w:proofErr w:type="spellStart"/>
            <w:r w:rsidRPr="00C9619F">
              <w:rPr>
                <w:lang w:val="en-US"/>
              </w:rPr>
              <w:t>si</w:t>
            </w:r>
            <w:proofErr w:type="spellEnd"/>
            <w:r w:rsidRPr="00C9619F">
              <w:rPr>
                <w:lang w:val="en-US"/>
              </w:rPr>
              <w:t xml:space="preserve"> social-</w:t>
            </w:r>
            <w:proofErr w:type="spellStart"/>
            <w:r w:rsidRPr="00C9619F">
              <w:rPr>
                <w:lang w:val="en-US"/>
              </w:rPr>
              <w:t>culturale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Dn</w:t>
            </w:r>
            <w:proofErr w:type="spellEnd"/>
            <w:r w:rsidRPr="00C9619F">
              <w:rPr>
                <w:lang w:val="en-US"/>
              </w:rPr>
              <w:t>=26.8x3.2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38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SA07A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Tevi</w:t>
            </w:r>
            <w:proofErr w:type="spellEnd"/>
            <w:r w:rsidRPr="00C9619F">
              <w:rPr>
                <w:lang w:val="en-US"/>
              </w:rPr>
              <w:t xml:space="preserve"> din </w:t>
            </w:r>
            <w:proofErr w:type="spellStart"/>
            <w:r w:rsidRPr="00C9619F">
              <w:rPr>
                <w:lang w:val="en-US"/>
              </w:rPr>
              <w:t>otel</w:t>
            </w:r>
            <w:proofErr w:type="spellEnd"/>
            <w:r w:rsidRPr="00C9619F">
              <w:rPr>
                <w:lang w:val="en-US"/>
              </w:rPr>
              <w:t xml:space="preserve"> zincate </w:t>
            </w:r>
            <w:proofErr w:type="spellStart"/>
            <w:r w:rsidRPr="00C9619F">
              <w:rPr>
                <w:lang w:val="en-US"/>
              </w:rPr>
              <w:t>apa-gaz</w:t>
            </w:r>
            <w:proofErr w:type="spellEnd"/>
            <w:r w:rsidRPr="00C9619F">
              <w:rPr>
                <w:lang w:val="en-US"/>
              </w:rPr>
              <w:t xml:space="preserve"> GOST 3262, </w:t>
            </w:r>
            <w:proofErr w:type="spellStart"/>
            <w:r w:rsidRPr="00C9619F">
              <w:rPr>
                <w:lang w:val="en-US"/>
              </w:rPr>
              <w:t>montata</w:t>
            </w:r>
            <w:proofErr w:type="spellEnd"/>
            <w:r w:rsidRPr="00C9619F">
              <w:rPr>
                <w:lang w:val="en-US"/>
              </w:rPr>
              <w:t xml:space="preserve"> in </w:t>
            </w:r>
            <w:proofErr w:type="spellStart"/>
            <w:r w:rsidRPr="00C9619F">
              <w:rPr>
                <w:lang w:val="en-US"/>
              </w:rPr>
              <w:t>conducte</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la </w:t>
            </w:r>
            <w:proofErr w:type="spellStart"/>
            <w:r w:rsidRPr="00C9619F">
              <w:rPr>
                <w:lang w:val="en-US"/>
              </w:rPr>
              <w:t>aparate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21.3x3.2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245,00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lastRenderedPageBreak/>
              <w:t xml:space="preserve"> 39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SF01A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etansare</w:t>
            </w:r>
            <w:proofErr w:type="spellEnd"/>
            <w:r w:rsidRPr="00C9619F">
              <w:rPr>
                <w:lang w:val="en-US"/>
              </w:rPr>
              <w:t xml:space="preserve"> la </w:t>
            </w:r>
            <w:proofErr w:type="spellStart"/>
            <w:r w:rsidRPr="00C9619F">
              <w:rPr>
                <w:lang w:val="en-US"/>
              </w:rPr>
              <w:t>presiune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conducte</w:t>
            </w:r>
            <w:proofErr w:type="spellEnd"/>
            <w:r w:rsidRPr="00C9619F">
              <w:rPr>
                <w:lang w:val="en-US"/>
              </w:rPr>
              <w:t xml:space="preserve"> de </w:t>
            </w:r>
            <w:proofErr w:type="spellStart"/>
            <w:r w:rsidRPr="00C9619F">
              <w:rPr>
                <w:lang w:val="en-US"/>
              </w:rPr>
              <w:t>otel</w:t>
            </w:r>
            <w:proofErr w:type="spellEnd"/>
            <w:r w:rsidRPr="00C9619F">
              <w:rPr>
                <w:lang w:val="en-US"/>
              </w:rPr>
              <w:t xml:space="preserve">, zincate,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sudate</w:t>
            </w:r>
            <w:proofErr w:type="spellEnd"/>
            <w:r w:rsidRPr="00C9619F">
              <w:rPr>
                <w:lang w:val="en-US"/>
              </w:rPr>
              <w:t xml:space="preserve"> longitudinal,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3/8"-2"</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SF02A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executata</w:t>
            </w:r>
            <w:proofErr w:type="spellEnd"/>
            <w:r w:rsidRPr="00C9619F">
              <w:rPr>
                <w:lang w:val="en-US"/>
              </w:rPr>
              <w:t xml:space="preserve"> cu </w:t>
            </w:r>
            <w:proofErr w:type="spellStart"/>
            <w:r w:rsidRPr="00C9619F">
              <w:rPr>
                <w:lang w:val="en-US"/>
              </w:rPr>
              <w:t>conducte</w:t>
            </w:r>
            <w:proofErr w:type="spellEnd"/>
            <w:r w:rsidRPr="00C9619F">
              <w:rPr>
                <w:lang w:val="en-US"/>
              </w:rPr>
              <w:t xml:space="preserve"> de </w:t>
            </w:r>
            <w:proofErr w:type="spellStart"/>
            <w:r w:rsidRPr="00C9619F">
              <w:rPr>
                <w:lang w:val="en-US"/>
              </w:rPr>
              <w:t>otel</w:t>
            </w:r>
            <w:proofErr w:type="spellEnd"/>
            <w:r w:rsidRPr="00C9619F">
              <w:rPr>
                <w:lang w:val="en-US"/>
              </w:rPr>
              <w:t xml:space="preserve">, zincate,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sudate</w:t>
            </w:r>
            <w:proofErr w:type="spellEnd"/>
            <w:r w:rsidRPr="00C9619F">
              <w:rPr>
                <w:lang w:val="en-US"/>
              </w:rPr>
              <w:t xml:space="preserve"> longitudinal,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3/8"-2"</w:t>
            </w:r>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59,00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41</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SF05A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Spalarea</w:t>
            </w:r>
            <w:proofErr w:type="spell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rece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calda</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teava</w:t>
            </w:r>
            <w:proofErr w:type="spellEnd"/>
            <w:r w:rsidRPr="00C9619F">
              <w:rPr>
                <w:lang w:val="en-US"/>
              </w:rPr>
              <w:t xml:space="preserve"> de </w:t>
            </w:r>
            <w:proofErr w:type="spellStart"/>
            <w:r w:rsidRPr="00C9619F">
              <w:rPr>
                <w:lang w:val="en-US"/>
              </w:rPr>
              <w:t>otel</w:t>
            </w:r>
            <w:proofErr w:type="spellEnd"/>
            <w:r w:rsidRPr="00C9619F">
              <w:rPr>
                <w:lang w:val="en-US"/>
              </w:rPr>
              <w:t xml:space="preserve">, </w:t>
            </w:r>
            <w:proofErr w:type="spellStart"/>
            <w:proofErr w:type="gramStart"/>
            <w:r w:rsidRPr="00C9619F">
              <w:rPr>
                <w:lang w:val="en-US"/>
              </w:rPr>
              <w:t>zincata</w:t>
            </w:r>
            <w:proofErr w:type="spellEnd"/>
            <w:r w:rsidRPr="00C9619F">
              <w:rPr>
                <w:lang w:val="en-US"/>
              </w:rPr>
              <w:t xml:space="preserve">,  </w:t>
            </w:r>
            <w:proofErr w:type="spellStart"/>
            <w:r w:rsidRPr="00C9619F">
              <w:rPr>
                <w:lang w:val="en-US"/>
              </w:rPr>
              <w:t>avind</w:t>
            </w:r>
            <w:proofErr w:type="spellEnd"/>
            <w:proofErr w:type="gramEnd"/>
            <w:r w:rsidRPr="00C9619F">
              <w:rPr>
                <w:lang w:val="en-US"/>
              </w:rPr>
              <w:t xml:space="preserve"> </w:t>
            </w:r>
            <w:proofErr w:type="spellStart"/>
            <w:r w:rsidRPr="00C9619F">
              <w:rPr>
                <w:lang w:val="en-US"/>
              </w:rPr>
              <w:t>diametrul</w:t>
            </w:r>
            <w:proofErr w:type="spellEnd"/>
            <w:r w:rsidRPr="00C9619F">
              <w:rPr>
                <w:lang w:val="en-US"/>
              </w:rPr>
              <w:t xml:space="preserve"> de 3/8"-2"</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SD07F</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trecere</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w:t>
            </w:r>
            <w:proofErr w:type="spellStart"/>
            <w:r w:rsidRPr="00C9619F">
              <w:rPr>
                <w:lang w:val="en-US"/>
              </w:rPr>
              <w:t>mufa</w:t>
            </w:r>
            <w:proofErr w:type="spellEnd"/>
            <w:r w:rsidRPr="00C9619F">
              <w:rPr>
                <w:lang w:val="en-US"/>
              </w:rPr>
              <w:t xml:space="preserve">, cu </w:t>
            </w:r>
            <w:proofErr w:type="spellStart"/>
            <w:r w:rsidRPr="00C9619F">
              <w:rPr>
                <w:lang w:val="en-US"/>
              </w:rPr>
              <w:t>sau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proofErr w:type="gramStart"/>
            <w:r w:rsidRPr="00C9619F">
              <w:rPr>
                <w:lang w:val="en-US"/>
              </w:rPr>
              <w:t>descarcare</w:t>
            </w:r>
            <w:proofErr w:type="spellEnd"/>
            <w:r w:rsidRPr="00C9619F">
              <w:rPr>
                <w:lang w:val="en-US"/>
              </w:rPr>
              <w:t xml:space="preserve"> ,</w:t>
            </w:r>
            <w:proofErr w:type="gram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SD07E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trecere</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w:t>
            </w:r>
            <w:proofErr w:type="spellStart"/>
            <w:r w:rsidRPr="00C9619F">
              <w:rPr>
                <w:lang w:val="en-US"/>
              </w:rPr>
              <w:t>mufa</w:t>
            </w:r>
            <w:proofErr w:type="spellEnd"/>
            <w:r w:rsidRPr="00C9619F">
              <w:rPr>
                <w:lang w:val="en-US"/>
              </w:rPr>
              <w:t xml:space="preserve">, cu </w:t>
            </w:r>
            <w:proofErr w:type="spellStart"/>
            <w:r w:rsidRPr="00C9619F">
              <w:rPr>
                <w:lang w:val="en-US"/>
              </w:rPr>
              <w:t>sau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proofErr w:type="gramStart"/>
            <w:r w:rsidRPr="00C9619F">
              <w:rPr>
                <w:lang w:val="en-US"/>
              </w:rPr>
              <w:t>descarcare</w:t>
            </w:r>
            <w:proofErr w:type="spellEnd"/>
            <w:r w:rsidRPr="00C9619F">
              <w:rPr>
                <w:lang w:val="en-US"/>
              </w:rPr>
              <w:t xml:space="preserve"> ,</w:t>
            </w:r>
            <w:proofErr w:type="gram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SD07D</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de </w:t>
            </w:r>
            <w:proofErr w:type="spellStart"/>
            <w:r w:rsidRPr="00C9619F">
              <w:rPr>
                <w:lang w:val="en-US"/>
              </w:rPr>
              <w:t>trecere</w:t>
            </w:r>
            <w:proofErr w:type="spellEnd"/>
            <w:r w:rsidRPr="00C9619F">
              <w:rPr>
                <w:lang w:val="en-US"/>
              </w:rPr>
              <w:t xml:space="preserve"> cu ventil </w:t>
            </w:r>
            <w:proofErr w:type="spellStart"/>
            <w:r w:rsidRPr="00C9619F">
              <w:rPr>
                <w:lang w:val="en-US"/>
              </w:rPr>
              <w:t>si</w:t>
            </w:r>
            <w:proofErr w:type="spellEnd"/>
            <w:r w:rsidRPr="00C9619F">
              <w:rPr>
                <w:lang w:val="en-US"/>
              </w:rPr>
              <w:t xml:space="preserve"> </w:t>
            </w:r>
            <w:proofErr w:type="spellStart"/>
            <w:r w:rsidRPr="00C9619F">
              <w:rPr>
                <w:lang w:val="en-US"/>
              </w:rPr>
              <w:t>mufa</w:t>
            </w:r>
            <w:proofErr w:type="spellEnd"/>
            <w:r w:rsidRPr="00C9619F">
              <w:rPr>
                <w:lang w:val="en-US"/>
              </w:rPr>
              <w:t xml:space="preserve">, cu </w:t>
            </w:r>
            <w:proofErr w:type="spellStart"/>
            <w:r w:rsidRPr="00C9619F">
              <w:rPr>
                <w:lang w:val="en-US"/>
              </w:rPr>
              <w:t>sau</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proofErr w:type="gramStart"/>
            <w:r w:rsidRPr="00C9619F">
              <w:rPr>
                <w:lang w:val="en-US"/>
              </w:rPr>
              <w:t>descarcare</w:t>
            </w:r>
            <w:proofErr w:type="spellEnd"/>
            <w:r w:rsidRPr="00C9619F">
              <w:rPr>
                <w:lang w:val="en-US"/>
              </w:rPr>
              <w:t xml:space="preserve"> ,</w:t>
            </w:r>
            <w:proofErr w:type="gram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 1/4"</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3/4"</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93,00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SD06A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Robinet </w:t>
            </w:r>
            <w:proofErr w:type="spellStart"/>
            <w:r w:rsidRPr="00C9619F">
              <w:rPr>
                <w:lang w:val="en-US"/>
              </w:rPr>
              <w:t>sfera-fluture</w:t>
            </w:r>
            <w:proofErr w:type="spellEnd"/>
            <w:r w:rsidRPr="00C9619F">
              <w:rPr>
                <w:lang w:val="en-US"/>
              </w:rPr>
              <w:t xml:space="preserve">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racord</w:t>
            </w:r>
            <w:proofErr w:type="spellEnd"/>
            <w:r w:rsidRPr="00C9619F">
              <w:rPr>
                <w:lang w:val="en-US"/>
              </w:rPr>
              <w:t xml:space="preserve"> </w:t>
            </w:r>
            <w:proofErr w:type="spellStart"/>
            <w:r w:rsidRPr="00C9619F">
              <w:rPr>
                <w:lang w:val="en-US"/>
              </w:rPr>
              <w:t>olandez</w:t>
            </w:r>
            <w:proofErr w:type="spellEnd"/>
            <w:r w:rsidRPr="00C9619F">
              <w:rPr>
                <w:lang w:val="en-US"/>
              </w:rPr>
              <w:t xml:space="preserve">, cu </w:t>
            </w:r>
            <w:proofErr w:type="spellStart"/>
            <w:r w:rsidRPr="00C9619F">
              <w:rPr>
                <w:lang w:val="en-US"/>
              </w:rPr>
              <w:t>stut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w:t>
            </w:r>
            <w:proofErr w:type="spellStart"/>
            <w:r w:rsidRPr="00C9619F">
              <w:rPr>
                <w:lang w:val="en-US"/>
              </w:rPr>
              <w:t>furtunului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teava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49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Suporti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pieselor</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greutatea</w:t>
            </w:r>
            <w:proofErr w:type="spellEnd"/>
            <w:r w:rsidRPr="00C9619F">
              <w:rPr>
                <w:lang w:val="en-US"/>
              </w:rPr>
              <w:t xml:space="preserve"> de pina la 2 kg</w:t>
            </w:r>
          </w:p>
        </w:tc>
        <w:tc>
          <w:tcPr>
            <w:tcW w:w="831" w:type="dxa"/>
            <w:tcBorders>
              <w:top w:val="single" w:sz="4" w:space="0" w:color="auto"/>
              <w:bottom w:val="single" w:sz="4" w:space="0" w:color="auto"/>
            </w:tcBorders>
            <w:vAlign w:val="center"/>
          </w:tcPr>
          <w:p w:rsidR="009D4874" w:rsidRDefault="00000000">
            <w:pPr>
              <w:pStyle w:val="Frspaiere"/>
            </w:pPr>
            <w:r>
              <w:t>kg</w:t>
            </w:r>
          </w:p>
        </w:tc>
        <w:tc>
          <w:tcPr>
            <w:tcW w:w="935"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CN23F</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Vopsitorii</w:t>
            </w:r>
            <w:proofErr w:type="spellEnd"/>
            <w:r w:rsidRPr="00C9619F">
              <w:rPr>
                <w:lang w:val="en-US"/>
              </w:rPr>
              <w:t xml:space="preserve"> de </w:t>
            </w:r>
            <w:proofErr w:type="spellStart"/>
            <w:r w:rsidRPr="00C9619F">
              <w:rPr>
                <w:lang w:val="en-US"/>
              </w:rPr>
              <w:t>calitate</w:t>
            </w:r>
            <w:proofErr w:type="spellEnd"/>
            <w:r w:rsidRPr="00C9619F">
              <w:rPr>
                <w:lang w:val="en-US"/>
              </w:rPr>
              <w:t xml:space="preserve"> </w:t>
            </w:r>
            <w:proofErr w:type="spellStart"/>
            <w:r w:rsidRPr="00C9619F">
              <w:rPr>
                <w:lang w:val="en-US"/>
              </w:rPr>
              <w:t>superioara</w:t>
            </w:r>
            <w:proofErr w:type="spellEnd"/>
            <w:r w:rsidRPr="00C9619F">
              <w:rPr>
                <w:lang w:val="en-US"/>
              </w:rPr>
              <w:t xml:space="preserve"> la </w:t>
            </w:r>
            <w:proofErr w:type="spellStart"/>
            <w:r w:rsidRPr="00C9619F">
              <w:rPr>
                <w:lang w:val="en-US"/>
              </w:rPr>
              <w:t>instalatii</w:t>
            </w:r>
            <w:proofErr w:type="spellEnd"/>
            <w:r w:rsidRPr="00C9619F">
              <w:rPr>
                <w:lang w:val="en-US"/>
              </w:rPr>
              <w:t xml:space="preserve"> </w:t>
            </w:r>
            <w:proofErr w:type="spellStart"/>
            <w:r w:rsidRPr="00C9619F">
              <w:rPr>
                <w:lang w:val="en-US"/>
              </w:rPr>
              <w:t>functionale</w:t>
            </w:r>
            <w:proofErr w:type="spellEnd"/>
            <w:r w:rsidRPr="00C9619F">
              <w:rPr>
                <w:lang w:val="en-US"/>
              </w:rPr>
              <w:t xml:space="preserve">, </w:t>
            </w:r>
            <w:proofErr w:type="spellStart"/>
            <w:r w:rsidRPr="00C9619F">
              <w:rPr>
                <w:lang w:val="en-US"/>
              </w:rPr>
              <w:t>executate</w:t>
            </w:r>
            <w:proofErr w:type="spellEnd"/>
            <w:r w:rsidRPr="00C9619F">
              <w:rPr>
                <w:lang w:val="en-US"/>
              </w:rPr>
              <w:t xml:space="preserve"> cu email </w:t>
            </w:r>
            <w:proofErr w:type="spellStart"/>
            <w:r w:rsidRPr="00C9619F">
              <w:rPr>
                <w:lang w:val="en-US"/>
              </w:rPr>
              <w:t>alchidic</w:t>
            </w:r>
            <w:proofErr w:type="spellEnd"/>
            <w:r w:rsidRPr="00C9619F">
              <w:rPr>
                <w:lang w:val="en-US"/>
              </w:rPr>
              <w:t xml:space="preserve"> PF-115 in 2 </w:t>
            </w:r>
            <w:proofErr w:type="spellStart"/>
            <w:r w:rsidRPr="00C9619F">
              <w:rPr>
                <w:lang w:val="en-US"/>
              </w:rPr>
              <w:t>straturi</w:t>
            </w:r>
            <w:proofErr w:type="spellEnd"/>
            <w:r w:rsidRPr="00C9619F">
              <w:rPr>
                <w:lang w:val="en-US"/>
              </w:rPr>
              <w:t xml:space="preserve">, pe </w:t>
            </w:r>
            <w:proofErr w:type="spellStart"/>
            <w:r w:rsidRPr="00C9619F">
              <w:rPr>
                <w:lang w:val="en-US"/>
              </w:rPr>
              <w:t>grund</w:t>
            </w:r>
            <w:proofErr w:type="spellEnd"/>
            <w:r w:rsidRPr="00C9619F">
              <w:rPr>
                <w:lang w:val="en-US"/>
              </w:rPr>
              <w:t xml:space="preserve"> GF-021 in 1 </w:t>
            </w:r>
            <w:proofErr w:type="spellStart"/>
            <w:r w:rsidRPr="00C9619F">
              <w:rPr>
                <w:lang w:val="en-US"/>
              </w:rPr>
              <w:t>strat</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w:t>
            </w:r>
            <w:proofErr w:type="spellStart"/>
            <w:r w:rsidRPr="00C9619F">
              <w:rPr>
                <w:lang w:val="en-US"/>
              </w:rPr>
              <w:t>avin</w:t>
            </w:r>
            <w:proofErr w:type="spellEnd"/>
            <w:r w:rsidRPr="00C9619F">
              <w:rPr>
                <w:lang w:val="en-US"/>
              </w:rPr>
              <w:t xml:space="preserve"> </w:t>
            </w:r>
            <w:proofErr w:type="spellStart"/>
            <w:r w:rsidRPr="00C9619F">
              <w:rPr>
                <w:lang w:val="en-US"/>
              </w:rPr>
              <w:t>diametrul</w:t>
            </w:r>
            <w:proofErr w:type="spellEnd"/>
            <w:r w:rsidRPr="00C9619F">
              <w:rPr>
                <w:lang w:val="en-US"/>
              </w:rPr>
              <w:t xml:space="preserve"> exterior </w:t>
            </w:r>
            <w:proofErr w:type="spellStart"/>
            <w:r w:rsidRPr="00C9619F">
              <w:rPr>
                <w:lang w:val="en-US"/>
              </w:rPr>
              <w:t>peste</w:t>
            </w:r>
            <w:proofErr w:type="spellEnd"/>
            <w:r w:rsidRPr="00C9619F">
              <w:rPr>
                <w:lang w:val="en-US"/>
              </w:rPr>
              <w:t xml:space="preserve"> 34 mm </w:t>
            </w:r>
            <w:proofErr w:type="spellStart"/>
            <w:r w:rsidRPr="00C9619F">
              <w:rPr>
                <w:lang w:val="en-US"/>
              </w:rPr>
              <w:t>inclusiv</w:t>
            </w:r>
            <w:proofErr w:type="spellEnd"/>
          </w:p>
        </w:tc>
        <w:tc>
          <w:tcPr>
            <w:tcW w:w="831" w:type="dxa"/>
            <w:tcBorders>
              <w:top w:val="single" w:sz="4" w:space="0" w:color="auto"/>
              <w:bottom w:val="single" w:sz="4" w:space="0" w:color="auto"/>
            </w:tcBorders>
            <w:vAlign w:val="center"/>
          </w:tcPr>
          <w:p w:rsidR="009D4874" w:rsidRDefault="00000000">
            <w:pPr>
              <w:pStyle w:val="Frspaiere"/>
            </w:pPr>
            <w:r>
              <w:t>m2</w:t>
            </w:r>
          </w:p>
        </w:tc>
        <w:tc>
          <w:tcPr>
            <w:tcW w:w="935" w:type="dxa"/>
            <w:tcBorders>
              <w:top w:val="single" w:sz="4" w:space="0" w:color="auto"/>
              <w:bottom w:val="single" w:sz="4" w:space="0" w:color="auto"/>
            </w:tcBorders>
            <w:vAlign w:val="center"/>
          </w:tcPr>
          <w:p w:rsidR="009D4874" w:rsidRDefault="00000000">
            <w:pPr>
              <w:pStyle w:val="Frspaiere"/>
            </w:pPr>
            <w:r>
              <w:t>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51</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SA08D</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32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52</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SA08C</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25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53</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SA08B</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20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54</w:t>
            </w:r>
          </w:p>
        </w:tc>
        <w:tc>
          <w:tcPr>
            <w:tcW w:w="1211" w:type="dxa"/>
            <w:tcBorders>
              <w:top w:val="single" w:sz="4" w:space="0" w:color="auto"/>
              <w:bottom w:val="single" w:sz="4" w:space="0" w:color="auto"/>
            </w:tcBorders>
            <w:vAlign w:val="center"/>
          </w:tcPr>
          <w:p w:rsidR="009D4874" w:rsidRDefault="00000000">
            <w:pPr>
              <w:pStyle w:val="Frspaiere"/>
            </w:pPr>
            <w:r>
              <w:rPr>
                <w:lang w:val="en-US"/>
              </w:rPr>
              <w:t>SA08A</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42,00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SD02A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Baterie</w:t>
            </w:r>
            <w:proofErr w:type="spellEnd"/>
            <w:r w:rsidRPr="00C9619F">
              <w:rPr>
                <w:lang w:val="en-US"/>
              </w:rPr>
              <w:t xml:space="preserve"> </w:t>
            </w:r>
            <w:proofErr w:type="spellStart"/>
            <w:r w:rsidRPr="00C9619F">
              <w:rPr>
                <w:lang w:val="en-US"/>
              </w:rPr>
              <w:t>amestecatoare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baie</w:t>
            </w:r>
            <w:proofErr w:type="spellEnd"/>
            <w:r w:rsidRPr="00C9619F">
              <w:rPr>
                <w:lang w:val="en-US"/>
              </w:rPr>
              <w:t xml:space="preserve">, cu </w:t>
            </w:r>
            <w:proofErr w:type="spellStart"/>
            <w:r w:rsidRPr="00C9619F">
              <w:rPr>
                <w:lang w:val="en-US"/>
              </w:rPr>
              <w:t>dus</w:t>
            </w:r>
            <w:proofErr w:type="spellEnd"/>
            <w:r w:rsidRPr="00C9619F">
              <w:rPr>
                <w:lang w:val="en-US"/>
              </w:rPr>
              <w:t xml:space="preserve"> </w:t>
            </w:r>
            <w:proofErr w:type="spellStart"/>
            <w:r w:rsidRPr="00C9619F">
              <w:rPr>
                <w:lang w:val="en-US"/>
              </w:rPr>
              <w:t>fixa</w:t>
            </w:r>
            <w:proofErr w:type="spellEnd"/>
            <w:r w:rsidRPr="00C9619F">
              <w:rPr>
                <w:lang w:val="en-US"/>
              </w:rPr>
              <w:t xml:space="preserve">, </w:t>
            </w:r>
            <w:proofErr w:type="spellStart"/>
            <w:r w:rsidRPr="00C9619F">
              <w:rPr>
                <w:lang w:val="en-US"/>
              </w:rPr>
              <w:t>indiferent</w:t>
            </w:r>
            <w:proofErr w:type="spellEnd"/>
            <w:r w:rsidRPr="00C9619F">
              <w:rPr>
                <w:lang w:val="en-US"/>
              </w:rPr>
              <w:t xml:space="preserve"> de </w:t>
            </w:r>
            <w:proofErr w:type="spellStart"/>
            <w:r w:rsidRPr="00C9619F">
              <w:rPr>
                <w:lang w:val="en-US"/>
              </w:rPr>
              <w:t>modul</w:t>
            </w:r>
            <w:proofErr w:type="spellEnd"/>
            <w:r w:rsidRPr="00C9619F">
              <w:rPr>
                <w:lang w:val="en-US"/>
              </w:rPr>
              <w:t xml:space="preserve"> de </w:t>
            </w:r>
            <w:proofErr w:type="spellStart"/>
            <w:r w:rsidRPr="00C9619F">
              <w:rPr>
                <w:lang w:val="en-US"/>
              </w:rPr>
              <w:t>inchidere</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persoane</w:t>
            </w:r>
            <w:proofErr w:type="spellEnd"/>
            <w:r w:rsidRPr="00C9619F">
              <w:rPr>
                <w:lang w:val="en-US"/>
              </w:rPr>
              <w:t xml:space="preserve"> cu </w:t>
            </w:r>
            <w:proofErr w:type="spellStart"/>
            <w:r w:rsidRPr="00C9619F">
              <w:rPr>
                <w:lang w:val="en-US"/>
              </w:rPr>
              <w:t>dizabilitati</w:t>
            </w:r>
            <w:proofErr w:type="spellEnd"/>
            <w:r w:rsidRPr="00C9619F">
              <w:rPr>
                <w:lang w:val="en-US"/>
              </w:rPr>
              <w:t xml:space="preserve">, </w:t>
            </w:r>
            <w:proofErr w:type="spellStart"/>
            <w:r w:rsidRPr="00C9619F">
              <w:rPr>
                <w:lang w:val="en-US"/>
              </w:rPr>
              <w:t>montata</w:t>
            </w:r>
            <w:proofErr w:type="spellEnd"/>
            <w:r w:rsidRPr="00C9619F">
              <w:rPr>
                <w:lang w:val="en-US"/>
              </w:rPr>
              <w:t xml:space="preserve"> pe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b.c.a.</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din </w:t>
            </w:r>
            <w:proofErr w:type="spellStart"/>
            <w:r w:rsidRPr="00C9619F">
              <w:rPr>
                <w:lang w:val="en-US"/>
              </w:rPr>
              <w:t>spuma</w:t>
            </w:r>
            <w:proofErr w:type="spellEnd"/>
            <w:r w:rsidRPr="00C9619F">
              <w:rPr>
                <w:lang w:val="en-US"/>
              </w:rPr>
              <w:t xml:space="preserve"> </w:t>
            </w:r>
            <w:proofErr w:type="spellStart"/>
            <w:r w:rsidRPr="00C9619F">
              <w:rPr>
                <w:lang w:val="en-US"/>
              </w:rPr>
              <w:t>elastometrica</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sintetic</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de tip ARMAFLEX,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D=63x13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din </w:t>
            </w:r>
            <w:proofErr w:type="spellStart"/>
            <w:r w:rsidRPr="00C9619F">
              <w:rPr>
                <w:lang w:val="en-US"/>
              </w:rPr>
              <w:t>spuma</w:t>
            </w:r>
            <w:proofErr w:type="spellEnd"/>
            <w:r w:rsidRPr="00C9619F">
              <w:rPr>
                <w:lang w:val="en-US"/>
              </w:rPr>
              <w:t xml:space="preserve"> </w:t>
            </w:r>
            <w:proofErr w:type="spellStart"/>
            <w:r w:rsidRPr="00C9619F">
              <w:rPr>
                <w:lang w:val="en-US"/>
              </w:rPr>
              <w:t>elastometrica</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sintetic</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de tip ARMAFLEX,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D=48x13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58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Izolarea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cu </w:t>
            </w:r>
            <w:proofErr w:type="spellStart"/>
            <w:r w:rsidRPr="00C9619F">
              <w:rPr>
                <w:lang w:val="en-US"/>
              </w:rPr>
              <w:t>mansoane</w:t>
            </w:r>
            <w:proofErr w:type="spellEnd"/>
            <w:r w:rsidRPr="00C9619F">
              <w:rPr>
                <w:lang w:val="en-US"/>
              </w:rPr>
              <w:t xml:space="preserve"> de </w:t>
            </w:r>
            <w:proofErr w:type="spellStart"/>
            <w:r w:rsidRPr="00C9619F">
              <w:rPr>
                <w:lang w:val="en-US"/>
              </w:rPr>
              <w:t>izolatie</w:t>
            </w:r>
            <w:proofErr w:type="spellEnd"/>
            <w:r w:rsidRPr="00C9619F">
              <w:rPr>
                <w:lang w:val="en-US"/>
              </w:rPr>
              <w:t xml:space="preserve"> </w:t>
            </w:r>
            <w:proofErr w:type="spellStart"/>
            <w:r w:rsidRPr="00C9619F">
              <w:rPr>
                <w:lang w:val="en-US"/>
              </w:rPr>
              <w:t>speciala</w:t>
            </w:r>
            <w:proofErr w:type="spellEnd"/>
            <w:r w:rsidRPr="00C9619F">
              <w:rPr>
                <w:lang w:val="en-US"/>
              </w:rPr>
              <w:t xml:space="preserve">, din </w:t>
            </w:r>
            <w:proofErr w:type="spellStart"/>
            <w:r w:rsidRPr="00C9619F">
              <w:rPr>
                <w:lang w:val="en-US"/>
              </w:rPr>
              <w:t>spuma</w:t>
            </w:r>
            <w:proofErr w:type="spellEnd"/>
            <w:r w:rsidRPr="00C9619F">
              <w:rPr>
                <w:lang w:val="en-US"/>
              </w:rPr>
              <w:t xml:space="preserve"> </w:t>
            </w:r>
            <w:proofErr w:type="spellStart"/>
            <w:r w:rsidRPr="00C9619F">
              <w:rPr>
                <w:lang w:val="en-US"/>
              </w:rPr>
              <w:t>elastometrica</w:t>
            </w:r>
            <w:proofErr w:type="spellEnd"/>
            <w:r w:rsidRPr="00C9619F">
              <w:rPr>
                <w:lang w:val="en-US"/>
              </w:rPr>
              <w:t xml:space="preserve"> pe </w:t>
            </w:r>
            <w:proofErr w:type="spellStart"/>
            <w:r w:rsidRPr="00C9619F">
              <w:rPr>
                <w:lang w:val="en-US"/>
              </w:rPr>
              <w:t>baza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sintetic</w:t>
            </w:r>
            <w:proofErr w:type="spellEnd"/>
            <w:r w:rsidRPr="00C9619F">
              <w:rPr>
                <w:lang w:val="en-US"/>
              </w:rPr>
              <w:t xml:space="preserve">, </w:t>
            </w:r>
            <w:proofErr w:type="spellStart"/>
            <w:r w:rsidRPr="00C9619F">
              <w:rPr>
                <w:lang w:val="en-US"/>
              </w:rPr>
              <w:t>introduse</w:t>
            </w:r>
            <w:proofErr w:type="spellEnd"/>
            <w:r w:rsidRPr="00C9619F">
              <w:rPr>
                <w:lang w:val="en-US"/>
              </w:rPr>
              <w:t xml:space="preserve"> pe </w:t>
            </w:r>
            <w:proofErr w:type="spellStart"/>
            <w:r w:rsidRPr="00C9619F">
              <w:rPr>
                <w:lang w:val="en-US"/>
              </w:rPr>
              <w:t>conducte</w:t>
            </w:r>
            <w:proofErr w:type="spellEnd"/>
            <w:r w:rsidRPr="00C9619F">
              <w:rPr>
                <w:lang w:val="en-US"/>
              </w:rPr>
              <w:t xml:space="preserve">, de tip ARMAFLEX,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grosimea</w:t>
            </w:r>
            <w:proofErr w:type="spellEnd"/>
            <w:r w:rsidRPr="00C9619F">
              <w:rPr>
                <w:lang w:val="en-US"/>
              </w:rPr>
              <w:t xml:space="preserve"> de la D=42x13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c>
          <w:tcPr>
            <w:tcW w:w="474" w:type="dxa"/>
            <w:tcBorders>
              <w:top w:val="nil"/>
              <w:left w:val="single" w:sz="6" w:space="0" w:color="auto"/>
              <w:bottom w:val="nil"/>
              <w:right w:val="nil"/>
            </w:tcBorders>
          </w:tcPr>
          <w:p w:rsidR="009D4874" w:rsidRDefault="00000000">
            <w:pPr>
              <w:pStyle w:val="Frspaiere"/>
            </w:pPr>
            <w: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1.3. Sistema K1</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59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pamint</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cladirilor</w:t>
            </w:r>
            <w:proofErr w:type="spellEnd"/>
            <w:r w:rsidRPr="00C9619F">
              <w:rPr>
                <w:lang w:val="en-US"/>
              </w:rPr>
              <w:t xml:space="preserve">, a </w:t>
            </w:r>
            <w:proofErr w:type="spellStart"/>
            <w:r w:rsidRPr="00C9619F">
              <w:rPr>
                <w:lang w:val="en-US"/>
              </w:rPr>
              <w:t>tevilor</w:t>
            </w:r>
            <w:proofErr w:type="spellEnd"/>
            <w:r w:rsidRPr="00C9619F">
              <w:rPr>
                <w:lang w:val="en-US"/>
              </w:rPr>
              <w:t xml:space="preserve"> din PP </w:t>
            </w:r>
            <w:proofErr w:type="spellStart"/>
            <w:r w:rsidRPr="00C9619F">
              <w:rPr>
                <w:lang w:val="en-US"/>
              </w:rPr>
              <w:t>multistrat</w:t>
            </w:r>
            <w:proofErr w:type="spellEnd"/>
            <w:r w:rsidRPr="00C9619F">
              <w:rPr>
                <w:lang w:val="en-US"/>
              </w:rPr>
              <w:t xml:space="preserve">, SN4, </w:t>
            </w:r>
            <w:proofErr w:type="spellStart"/>
            <w:r w:rsidRPr="00C9619F">
              <w:rPr>
                <w:lang w:val="en-US"/>
              </w:rPr>
              <w:t>etansate</w:t>
            </w:r>
            <w:proofErr w:type="spellEnd"/>
            <w:r w:rsidRPr="00C9619F">
              <w:rPr>
                <w:lang w:val="en-US"/>
              </w:rPr>
              <w:t xml:space="preserve"> cu </w:t>
            </w:r>
            <w:proofErr w:type="spellStart"/>
            <w:r w:rsidRPr="00C9619F">
              <w:rPr>
                <w:lang w:val="en-US"/>
              </w:rPr>
              <w:t>garnituri</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pamint</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cladirilor</w:t>
            </w:r>
            <w:proofErr w:type="spellEnd"/>
            <w:r w:rsidRPr="00C9619F">
              <w:rPr>
                <w:lang w:val="en-US"/>
              </w:rPr>
              <w:t xml:space="preserve">, a </w:t>
            </w:r>
            <w:proofErr w:type="spellStart"/>
            <w:r w:rsidRPr="00C9619F">
              <w:rPr>
                <w:lang w:val="en-US"/>
              </w:rPr>
              <w:t>tevilor</w:t>
            </w:r>
            <w:proofErr w:type="spellEnd"/>
            <w:r w:rsidRPr="00C9619F">
              <w:rPr>
                <w:lang w:val="en-US"/>
              </w:rPr>
              <w:t xml:space="preserve"> din PP </w:t>
            </w:r>
            <w:proofErr w:type="spellStart"/>
            <w:r w:rsidRPr="00C9619F">
              <w:rPr>
                <w:lang w:val="en-US"/>
              </w:rPr>
              <w:t>multistrat</w:t>
            </w:r>
            <w:proofErr w:type="spellEnd"/>
            <w:r w:rsidRPr="00C9619F">
              <w:rPr>
                <w:lang w:val="en-US"/>
              </w:rPr>
              <w:t xml:space="preserve">, SN4, </w:t>
            </w:r>
            <w:proofErr w:type="spellStart"/>
            <w:r w:rsidRPr="00C9619F">
              <w:rPr>
                <w:lang w:val="en-US"/>
              </w:rPr>
              <w:t>etansate</w:t>
            </w:r>
            <w:proofErr w:type="spellEnd"/>
            <w:r w:rsidRPr="00C9619F">
              <w:rPr>
                <w:lang w:val="en-US"/>
              </w:rPr>
              <w:t xml:space="preserve"> cu </w:t>
            </w:r>
            <w:proofErr w:type="spellStart"/>
            <w:r w:rsidRPr="00C9619F">
              <w:rPr>
                <w:lang w:val="en-US"/>
              </w:rPr>
              <w:t>garnituri</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110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61</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SB08G</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PVC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aparent</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ingropat</w:t>
            </w:r>
            <w:proofErr w:type="spellEnd"/>
            <w:r w:rsidRPr="00C9619F">
              <w:rPr>
                <w:lang w:val="en-US"/>
              </w:rPr>
              <w:t xml:space="preserve"> sub </w:t>
            </w:r>
            <w:proofErr w:type="spellStart"/>
            <w:r w:rsidRPr="00C9619F">
              <w:rPr>
                <w:lang w:val="en-US"/>
              </w:rPr>
              <w:t>pardoseala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SB08E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PVC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aparent</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ingropat</w:t>
            </w:r>
            <w:proofErr w:type="spellEnd"/>
            <w:r w:rsidRPr="00C9619F">
              <w:rPr>
                <w:lang w:val="en-US"/>
              </w:rPr>
              <w:t xml:space="preserve"> sub </w:t>
            </w:r>
            <w:proofErr w:type="spellStart"/>
            <w:r w:rsidRPr="00C9619F">
              <w:rPr>
                <w:lang w:val="en-US"/>
              </w:rPr>
              <w:t>pardoseala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110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SB08C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PVC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aparent</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ingropat</w:t>
            </w:r>
            <w:proofErr w:type="spellEnd"/>
            <w:r w:rsidRPr="00C9619F">
              <w:rPr>
                <w:lang w:val="en-US"/>
              </w:rPr>
              <w:t xml:space="preserve"> sub </w:t>
            </w:r>
            <w:proofErr w:type="spellStart"/>
            <w:r w:rsidRPr="00C9619F">
              <w:rPr>
                <w:lang w:val="en-US"/>
              </w:rPr>
              <w:t>pardoseala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50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97,00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SB09C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Piesa</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din material plastic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50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96,00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SB09E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Piesa</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din material plastic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110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617,00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SB09G</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Piesa</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din material plastic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160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RpCU05I1</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tiranti</w:t>
            </w:r>
            <w:proofErr w:type="spellEnd"/>
            <w:r w:rsidRPr="00C9619F">
              <w:rPr>
                <w:lang w:val="en-US"/>
              </w:rPr>
              <w:t xml:space="preserve"> in </w:t>
            </w:r>
            <w:proofErr w:type="spellStart"/>
            <w:r w:rsidRPr="00C9619F">
              <w:rPr>
                <w:lang w:val="en-US"/>
              </w:rPr>
              <w:t>pereti</w:t>
            </w:r>
            <w:proofErr w:type="spellEnd"/>
            <w:r w:rsidRPr="00C9619F">
              <w:rPr>
                <w:lang w:val="en-US"/>
              </w:rPr>
              <w:t xml:space="preserve"> din </w:t>
            </w:r>
            <w:proofErr w:type="spellStart"/>
            <w:r w:rsidRPr="00C9619F">
              <w:rPr>
                <w:lang w:val="en-US"/>
              </w:rPr>
              <w:t>piatra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de 26 - 50 cm, </w:t>
            </w:r>
            <w:proofErr w:type="spellStart"/>
            <w:r w:rsidRPr="00C9619F">
              <w:rPr>
                <w:lang w:val="en-US"/>
              </w:rPr>
              <w:t>pentru</w:t>
            </w:r>
            <w:proofErr w:type="spellEnd"/>
            <w:r w:rsidRPr="00C9619F">
              <w:rPr>
                <w:lang w:val="en-US"/>
              </w:rPr>
              <w:t xml:space="preserve"> </w:t>
            </w: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mecanizat</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68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AcA04D</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pamint</w:t>
            </w:r>
            <w:proofErr w:type="spellEnd"/>
            <w:r w:rsidRPr="00C9619F">
              <w:rPr>
                <w:lang w:val="en-US"/>
              </w:rPr>
              <w:t xml:space="preserve"> a </w:t>
            </w:r>
            <w:proofErr w:type="spellStart"/>
            <w:r w:rsidRPr="00C9619F">
              <w:rPr>
                <w:lang w:val="en-US"/>
              </w:rPr>
              <w:t>conductelor</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asamblate</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w:t>
            </w:r>
            <w:proofErr w:type="spellStart"/>
            <w:r w:rsidRPr="00C9619F">
              <w:rPr>
                <w:lang w:val="en-US"/>
              </w:rPr>
              <w:t>electrica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gramStart"/>
            <w:r w:rsidRPr="00C9619F">
              <w:rPr>
                <w:lang w:val="en-US"/>
              </w:rPr>
              <w:t>326x6.0  mm</w:t>
            </w:r>
            <w:proofErr w:type="gramEnd"/>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19,20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lastRenderedPageBreak/>
              <w:t xml:space="preserve"> 69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AcA04E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pamint</w:t>
            </w:r>
            <w:proofErr w:type="spellEnd"/>
            <w:r w:rsidRPr="00C9619F">
              <w:rPr>
                <w:lang w:val="en-US"/>
              </w:rPr>
              <w:t xml:space="preserve"> a </w:t>
            </w:r>
            <w:proofErr w:type="spellStart"/>
            <w:r w:rsidRPr="00C9619F">
              <w:rPr>
                <w:lang w:val="en-US"/>
              </w:rPr>
              <w:t>conductelor</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asamblate</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w:t>
            </w:r>
            <w:proofErr w:type="spellStart"/>
            <w:r w:rsidRPr="00C9619F">
              <w:rPr>
                <w:lang w:val="en-US"/>
              </w:rPr>
              <w:t>electrica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377x6.0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0,80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AcA04D</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pamint</w:t>
            </w:r>
            <w:proofErr w:type="spellEnd"/>
            <w:r w:rsidRPr="00C9619F">
              <w:rPr>
                <w:lang w:val="en-US"/>
              </w:rPr>
              <w:t xml:space="preserve"> a </w:t>
            </w:r>
            <w:proofErr w:type="spellStart"/>
            <w:r w:rsidRPr="00C9619F">
              <w:rPr>
                <w:lang w:val="en-US"/>
              </w:rPr>
              <w:t>conductelor</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asamblate</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sudura</w:t>
            </w:r>
            <w:proofErr w:type="spellEnd"/>
            <w:r w:rsidRPr="00C9619F">
              <w:rPr>
                <w:lang w:val="en-US"/>
              </w:rPr>
              <w:t xml:space="preserve"> </w:t>
            </w:r>
            <w:proofErr w:type="spellStart"/>
            <w:r w:rsidRPr="00C9619F">
              <w:rPr>
                <w:lang w:val="en-US"/>
              </w:rPr>
              <w:t>electrica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gramStart"/>
            <w:r w:rsidRPr="00C9619F">
              <w:rPr>
                <w:lang w:val="en-US"/>
              </w:rPr>
              <w:t>277x5.0  mm</w:t>
            </w:r>
            <w:proofErr w:type="gramEnd"/>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0,80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71</w:t>
            </w:r>
          </w:p>
        </w:tc>
        <w:tc>
          <w:tcPr>
            <w:tcW w:w="1211" w:type="dxa"/>
            <w:tcBorders>
              <w:top w:val="single" w:sz="4" w:space="0" w:color="auto"/>
              <w:bottom w:val="single" w:sz="4" w:space="0" w:color="auto"/>
            </w:tcBorders>
            <w:vAlign w:val="center"/>
          </w:tcPr>
          <w:p w:rsidR="009D4874" w:rsidRDefault="00000000">
            <w:pPr>
              <w:pStyle w:val="Frspaiere"/>
            </w:pPr>
            <w:r>
              <w:rPr>
                <w:lang w:val="en-US"/>
              </w:rPr>
              <w:t>RpCU07C</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golurilor</w:t>
            </w:r>
            <w:proofErr w:type="spellEnd"/>
            <w:r w:rsidRPr="00C9619F">
              <w:rPr>
                <w:lang w:val="en-US"/>
              </w:rPr>
              <w:t xml:space="preserve"> in </w:t>
            </w:r>
            <w:proofErr w:type="spellStart"/>
            <w:r w:rsidRPr="00C9619F">
              <w:rPr>
                <w:lang w:val="en-US"/>
              </w:rPr>
              <w:t>plansee</w:t>
            </w:r>
            <w:proofErr w:type="spellEnd"/>
            <w:r w:rsidRPr="00C9619F">
              <w:rPr>
                <w:lang w:val="en-US"/>
              </w:rPr>
              <w:t xml:space="preserve">, cu </w:t>
            </w:r>
            <w:proofErr w:type="gramStart"/>
            <w:r w:rsidRPr="00C9619F">
              <w:rPr>
                <w:lang w:val="en-US"/>
              </w:rPr>
              <w:t>mortar</w:t>
            </w:r>
            <w:proofErr w:type="gramEnd"/>
            <w:r w:rsidRPr="00C9619F">
              <w:rPr>
                <w:lang w:val="en-US"/>
              </w:rPr>
              <w:t xml:space="preserve"> de </w:t>
            </w:r>
            <w:proofErr w:type="spellStart"/>
            <w:r w:rsidRPr="00C9619F">
              <w:rPr>
                <w:lang w:val="en-US"/>
              </w:rPr>
              <w:t>ciment</w:t>
            </w:r>
            <w:proofErr w:type="spellEnd"/>
            <w:r w:rsidRPr="00C9619F">
              <w:rPr>
                <w:lang w:val="en-US"/>
              </w:rPr>
              <w:t xml:space="preserve">, </w:t>
            </w:r>
            <w:proofErr w:type="spellStart"/>
            <w:r w:rsidRPr="00C9619F">
              <w:rPr>
                <w:lang w:val="en-US"/>
              </w:rPr>
              <w:t>dupa</w:t>
            </w:r>
            <w:proofErr w:type="spellEnd"/>
            <w:r w:rsidRPr="00C9619F">
              <w:rPr>
                <w:lang w:val="en-US"/>
              </w:rPr>
              <w:t xml:space="preserve"> </w:t>
            </w:r>
            <w:proofErr w:type="spellStart"/>
            <w:r w:rsidRPr="00C9619F">
              <w:rPr>
                <w:lang w:val="en-US"/>
              </w:rPr>
              <w:t>instalatii</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SC07A1</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rsidP="008C2A4E">
            <w:pPr>
              <w:pStyle w:val="Frspaiere"/>
              <w:ind w:left="-127" w:right="-87"/>
              <w:rPr>
                <w:lang w:val="en-US"/>
              </w:rPr>
            </w:pPr>
            <w:r w:rsidRPr="00C9619F">
              <w:rPr>
                <w:lang w:val="en-US"/>
              </w:rPr>
              <w:t xml:space="preserve">Vas </w:t>
            </w:r>
            <w:proofErr w:type="spellStart"/>
            <w:r w:rsidRPr="00C9619F">
              <w:rPr>
                <w:lang w:val="en-US"/>
              </w:rPr>
              <w:t>pentru</w:t>
            </w:r>
            <w:proofErr w:type="spellEnd"/>
            <w:r w:rsidRPr="00C9619F">
              <w:rPr>
                <w:lang w:val="en-US"/>
              </w:rPr>
              <w:t xml:space="preserve"> closet, </w:t>
            </w:r>
            <w:proofErr w:type="spellStart"/>
            <w:r w:rsidRPr="00C9619F">
              <w:rPr>
                <w:lang w:val="en-US"/>
              </w:rPr>
              <w:t>complet</w:t>
            </w:r>
            <w:proofErr w:type="spellEnd"/>
            <w:r w:rsidRPr="00C9619F">
              <w:rPr>
                <w:lang w:val="en-US"/>
              </w:rPr>
              <w:t xml:space="preserve"> </w:t>
            </w:r>
            <w:proofErr w:type="spellStart"/>
            <w:r w:rsidRPr="00C9619F">
              <w:rPr>
                <w:lang w:val="en-US"/>
              </w:rPr>
              <w:t>echipat</w:t>
            </w:r>
            <w:proofErr w:type="spellEnd"/>
            <w:r w:rsidRPr="00C9619F">
              <w:rPr>
                <w:lang w:val="en-US"/>
              </w:rPr>
              <w:t xml:space="preserve">, din </w:t>
            </w:r>
            <w:proofErr w:type="spellStart"/>
            <w:r w:rsidRPr="00C9619F">
              <w:rPr>
                <w:lang w:val="en-US"/>
              </w:rPr>
              <w:t>semiportelan</w:t>
            </w:r>
            <w:proofErr w:type="spellEnd"/>
            <w:r w:rsidRPr="00C9619F">
              <w:rPr>
                <w:lang w:val="en-US"/>
              </w:rPr>
              <w:t xml:space="preserve">, </w:t>
            </w:r>
            <w:proofErr w:type="spellStart"/>
            <w:r w:rsidRPr="00C9619F">
              <w:rPr>
                <w:lang w:val="en-US"/>
              </w:rPr>
              <w:t>portelan</w:t>
            </w:r>
            <w:proofErr w:type="spellEnd"/>
            <w:r w:rsidRPr="00C9619F">
              <w:rPr>
                <w:lang w:val="en-US"/>
              </w:rPr>
              <w:t xml:space="preserve"> </w:t>
            </w:r>
            <w:proofErr w:type="spellStart"/>
            <w:r w:rsidRPr="00C9619F">
              <w:rPr>
                <w:lang w:val="en-US"/>
              </w:rPr>
              <w:t>sanitar</w:t>
            </w:r>
            <w:proofErr w:type="spellEnd"/>
            <w:r w:rsidRPr="00C9619F">
              <w:rPr>
                <w:lang w:val="en-US"/>
              </w:rPr>
              <w:t xml:space="preserve"> etc.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persoane</w:t>
            </w:r>
            <w:proofErr w:type="spellEnd"/>
            <w:r w:rsidRPr="00C9619F">
              <w:rPr>
                <w:lang w:val="en-US"/>
              </w:rPr>
              <w:t xml:space="preserve"> cu </w:t>
            </w:r>
            <w:proofErr w:type="spellStart"/>
            <w:r w:rsidRPr="00C9619F">
              <w:rPr>
                <w:lang w:val="en-US"/>
              </w:rPr>
              <w:t>dizabilitati</w:t>
            </w:r>
            <w:proofErr w:type="spellEnd"/>
            <w:r w:rsidRPr="00C9619F">
              <w:rPr>
                <w:lang w:val="en-US"/>
              </w:rPr>
              <w:t xml:space="preserve">, </w:t>
            </w:r>
            <w:proofErr w:type="spellStart"/>
            <w:r w:rsidRPr="00C9619F">
              <w:rPr>
                <w:lang w:val="en-US"/>
              </w:rPr>
              <w:t>asezat</w:t>
            </w:r>
            <w:proofErr w:type="spellEnd"/>
            <w:r w:rsidRPr="00C9619F">
              <w:rPr>
                <w:lang w:val="en-US"/>
              </w:rPr>
              <w:t xml:space="preserve"> pe </w:t>
            </w:r>
            <w:proofErr w:type="spellStart"/>
            <w:r w:rsidRPr="00C9619F">
              <w:rPr>
                <w:lang w:val="en-US"/>
              </w:rPr>
              <w:t>pardoseala</w:t>
            </w:r>
            <w:proofErr w:type="spellEnd"/>
            <w:r w:rsidRPr="00C9619F">
              <w:rPr>
                <w:lang w:val="en-US"/>
              </w:rPr>
              <w:t xml:space="preserve">, cu </w:t>
            </w:r>
            <w:proofErr w:type="spellStart"/>
            <w:r w:rsidRPr="00C9619F">
              <w:rPr>
                <w:lang w:val="en-US"/>
              </w:rPr>
              <w:t>rezervorul</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montat</w:t>
            </w:r>
            <w:proofErr w:type="spellEnd"/>
            <w:r w:rsidRPr="00C9619F">
              <w:rPr>
                <w:lang w:val="en-US"/>
              </w:rPr>
              <w:t xml:space="preserve"> pe vas, la </w:t>
            </w:r>
            <w:proofErr w:type="spellStart"/>
            <w:r w:rsidRPr="00C9619F">
              <w:rPr>
                <w:lang w:val="en-US"/>
              </w:rPr>
              <w:t>inaltime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semiinaltime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sifonul</w:t>
            </w:r>
            <w:proofErr w:type="spellEnd"/>
            <w:r w:rsidRPr="00C9619F">
              <w:rPr>
                <w:lang w:val="en-US"/>
              </w:rPr>
              <w:t xml:space="preserve"> interior tip S</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SC07B1</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rsidP="008C2A4E">
            <w:pPr>
              <w:pStyle w:val="Frspaiere"/>
              <w:ind w:left="-127" w:right="-87"/>
              <w:rPr>
                <w:lang w:val="en-US"/>
              </w:rPr>
            </w:pPr>
            <w:r w:rsidRPr="00C9619F">
              <w:rPr>
                <w:lang w:val="en-US"/>
              </w:rPr>
              <w:t xml:space="preserve">Vas </w:t>
            </w:r>
            <w:proofErr w:type="spellStart"/>
            <w:r w:rsidRPr="00C9619F">
              <w:rPr>
                <w:lang w:val="en-US"/>
              </w:rPr>
              <w:t>pentru</w:t>
            </w:r>
            <w:proofErr w:type="spellEnd"/>
            <w:r w:rsidRPr="00C9619F">
              <w:rPr>
                <w:lang w:val="en-US"/>
              </w:rPr>
              <w:t xml:space="preserve"> closet, </w:t>
            </w:r>
            <w:proofErr w:type="spellStart"/>
            <w:r w:rsidRPr="00C9619F">
              <w:rPr>
                <w:lang w:val="en-US"/>
              </w:rPr>
              <w:t>complet</w:t>
            </w:r>
            <w:proofErr w:type="spellEnd"/>
            <w:r w:rsidRPr="00C9619F">
              <w:rPr>
                <w:lang w:val="en-US"/>
              </w:rPr>
              <w:t xml:space="preserve"> </w:t>
            </w:r>
            <w:proofErr w:type="spellStart"/>
            <w:r w:rsidRPr="00C9619F">
              <w:rPr>
                <w:lang w:val="en-US"/>
              </w:rPr>
              <w:t>echipat</w:t>
            </w:r>
            <w:proofErr w:type="spellEnd"/>
            <w:r w:rsidRPr="00C9619F">
              <w:rPr>
                <w:lang w:val="en-US"/>
              </w:rPr>
              <w:t xml:space="preserve">, din </w:t>
            </w:r>
            <w:proofErr w:type="spellStart"/>
            <w:r w:rsidRPr="00C9619F">
              <w:rPr>
                <w:lang w:val="en-US"/>
              </w:rPr>
              <w:t>semiportelan</w:t>
            </w:r>
            <w:proofErr w:type="spellEnd"/>
            <w:r w:rsidRPr="00C9619F">
              <w:rPr>
                <w:lang w:val="en-US"/>
              </w:rPr>
              <w:t xml:space="preserve">, </w:t>
            </w:r>
            <w:proofErr w:type="spellStart"/>
            <w:r w:rsidRPr="00C9619F">
              <w:rPr>
                <w:lang w:val="en-US"/>
              </w:rPr>
              <w:t>portelan</w:t>
            </w:r>
            <w:proofErr w:type="spellEnd"/>
            <w:r w:rsidRPr="00C9619F">
              <w:rPr>
                <w:lang w:val="en-US"/>
              </w:rPr>
              <w:t xml:space="preserve"> </w:t>
            </w:r>
            <w:proofErr w:type="spellStart"/>
            <w:r w:rsidRPr="00C9619F">
              <w:rPr>
                <w:lang w:val="en-US"/>
              </w:rPr>
              <w:t>sanitar</w:t>
            </w:r>
            <w:proofErr w:type="spellEnd"/>
            <w:r w:rsidRPr="00C9619F">
              <w:rPr>
                <w:lang w:val="en-US"/>
              </w:rPr>
              <w:t xml:space="preserve"> etc.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persoane</w:t>
            </w:r>
            <w:proofErr w:type="spellEnd"/>
            <w:r w:rsidRPr="00C9619F">
              <w:rPr>
                <w:lang w:val="en-US"/>
              </w:rPr>
              <w:t xml:space="preserve"> cu </w:t>
            </w:r>
            <w:proofErr w:type="spellStart"/>
            <w:r w:rsidRPr="00C9619F">
              <w:rPr>
                <w:lang w:val="en-US"/>
              </w:rPr>
              <w:t>dizabilitati</w:t>
            </w:r>
            <w:proofErr w:type="spellEnd"/>
            <w:r w:rsidRPr="00C9619F">
              <w:rPr>
                <w:lang w:val="en-US"/>
              </w:rPr>
              <w:t xml:space="preserve">, </w:t>
            </w:r>
            <w:proofErr w:type="spellStart"/>
            <w:r w:rsidRPr="00C9619F">
              <w:rPr>
                <w:lang w:val="en-US"/>
              </w:rPr>
              <w:t>asezat</w:t>
            </w:r>
            <w:proofErr w:type="spellEnd"/>
            <w:r w:rsidRPr="00C9619F">
              <w:rPr>
                <w:lang w:val="en-US"/>
              </w:rPr>
              <w:t xml:space="preserve"> pe </w:t>
            </w:r>
            <w:proofErr w:type="spellStart"/>
            <w:r w:rsidRPr="00C9619F">
              <w:rPr>
                <w:lang w:val="en-US"/>
              </w:rPr>
              <w:t>pardoseala</w:t>
            </w:r>
            <w:proofErr w:type="spellEnd"/>
            <w:r w:rsidRPr="00C9619F">
              <w:rPr>
                <w:lang w:val="en-US"/>
              </w:rPr>
              <w:t xml:space="preserve">, cu </w:t>
            </w:r>
            <w:proofErr w:type="spellStart"/>
            <w:r w:rsidRPr="00C9619F">
              <w:rPr>
                <w:lang w:val="en-US"/>
              </w:rPr>
              <w:t>rezervorul</w:t>
            </w:r>
            <w:proofErr w:type="spellEnd"/>
            <w:r w:rsidRPr="00C9619F">
              <w:rPr>
                <w:lang w:val="en-US"/>
              </w:rPr>
              <w:t xml:space="preserve"> de </w:t>
            </w:r>
            <w:proofErr w:type="spellStart"/>
            <w:r w:rsidRPr="00C9619F">
              <w:rPr>
                <w:lang w:val="en-US"/>
              </w:rPr>
              <w:t>apa</w:t>
            </w:r>
            <w:proofErr w:type="spellEnd"/>
            <w:r w:rsidRPr="00C9619F">
              <w:rPr>
                <w:lang w:val="en-US"/>
              </w:rPr>
              <w:t xml:space="preserve"> </w:t>
            </w:r>
            <w:proofErr w:type="spellStart"/>
            <w:r w:rsidRPr="00C9619F">
              <w:rPr>
                <w:lang w:val="en-US"/>
              </w:rPr>
              <w:t>montat</w:t>
            </w:r>
            <w:proofErr w:type="spellEnd"/>
            <w:r w:rsidRPr="00C9619F">
              <w:rPr>
                <w:lang w:val="en-US"/>
              </w:rPr>
              <w:t xml:space="preserve"> pe vas, la </w:t>
            </w:r>
            <w:proofErr w:type="spellStart"/>
            <w:r w:rsidRPr="00C9619F">
              <w:rPr>
                <w:lang w:val="en-US"/>
              </w:rPr>
              <w:t>inaltime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semiinaltime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sifonul</w:t>
            </w:r>
            <w:proofErr w:type="spellEnd"/>
            <w:r w:rsidRPr="00C9619F">
              <w:rPr>
                <w:lang w:val="en-US"/>
              </w:rPr>
              <w:t xml:space="preserve"> interior tip P</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SC04C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rsidP="008C2A4E">
            <w:pPr>
              <w:pStyle w:val="Frspaiere"/>
              <w:ind w:left="-127" w:right="-87"/>
              <w:rPr>
                <w:lang w:val="en-US"/>
              </w:rPr>
            </w:pPr>
            <w:proofErr w:type="spellStart"/>
            <w:r w:rsidRPr="00C9619F">
              <w:rPr>
                <w:lang w:val="en-US"/>
              </w:rPr>
              <w:t>Lavoar</w:t>
            </w:r>
            <w:proofErr w:type="spellEnd"/>
            <w:r w:rsidRPr="00C9619F">
              <w:rPr>
                <w:lang w:val="en-US"/>
              </w:rPr>
              <w:t xml:space="preserve"> din </w:t>
            </w:r>
            <w:proofErr w:type="spellStart"/>
            <w:r w:rsidRPr="00C9619F">
              <w:rPr>
                <w:lang w:val="en-US"/>
              </w:rPr>
              <w:t>semiportelan</w:t>
            </w:r>
            <w:proofErr w:type="spellEnd"/>
            <w:r w:rsidRPr="00C9619F">
              <w:rPr>
                <w:lang w:val="en-US"/>
              </w:rPr>
              <w:t xml:space="preserve">, </w:t>
            </w:r>
            <w:proofErr w:type="spellStart"/>
            <w:r w:rsidRPr="00C9619F">
              <w:rPr>
                <w:lang w:val="en-US"/>
              </w:rPr>
              <w:t>portelan</w:t>
            </w:r>
            <w:proofErr w:type="spellEnd"/>
            <w:r w:rsidRPr="00C9619F">
              <w:rPr>
                <w:lang w:val="en-US"/>
              </w:rPr>
              <w:t xml:space="preserve"> </w:t>
            </w:r>
            <w:proofErr w:type="spellStart"/>
            <w:r w:rsidRPr="00C9619F">
              <w:rPr>
                <w:lang w:val="en-US"/>
              </w:rPr>
              <w:t>sanitar</w:t>
            </w:r>
            <w:proofErr w:type="spellEnd"/>
            <w:r w:rsidRPr="00C9619F">
              <w:rPr>
                <w:lang w:val="en-US"/>
              </w:rPr>
              <w:t xml:space="preserve"> etc.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persoane</w:t>
            </w:r>
            <w:proofErr w:type="spellEnd"/>
            <w:r w:rsidRPr="00C9619F">
              <w:rPr>
                <w:lang w:val="en-US"/>
              </w:rPr>
              <w:t xml:space="preserve"> cu </w:t>
            </w:r>
            <w:proofErr w:type="spellStart"/>
            <w:r w:rsidRPr="00C9619F">
              <w:rPr>
                <w:lang w:val="en-US"/>
              </w:rPr>
              <w:t>dizabilitati</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teava</w:t>
            </w:r>
            <w:proofErr w:type="spellEnd"/>
            <w:r w:rsidRPr="00C9619F">
              <w:rPr>
                <w:lang w:val="en-US"/>
              </w:rPr>
              <w:t xml:space="preserve"> de </w:t>
            </w:r>
            <w:proofErr w:type="spellStart"/>
            <w:r w:rsidRPr="00C9619F">
              <w:rPr>
                <w:lang w:val="en-US"/>
              </w:rPr>
              <w:t>scurgere</w:t>
            </w:r>
            <w:proofErr w:type="spellEnd"/>
            <w:r w:rsidRPr="00C9619F">
              <w:rPr>
                <w:lang w:val="en-US"/>
              </w:rPr>
              <w:t xml:space="preserve"> din material plastic, </w:t>
            </w:r>
            <w:proofErr w:type="spellStart"/>
            <w:r w:rsidRPr="00C9619F">
              <w:rPr>
                <w:lang w:val="en-US"/>
              </w:rPr>
              <w:t>montat</w:t>
            </w:r>
            <w:proofErr w:type="spellEnd"/>
            <w:r w:rsidRPr="00C9619F">
              <w:rPr>
                <w:lang w:val="en-US"/>
              </w:rPr>
              <w:t xml:space="preserve"> pe </w:t>
            </w:r>
            <w:proofErr w:type="spellStart"/>
            <w:r w:rsidRPr="00C9619F">
              <w:rPr>
                <w:lang w:val="en-US"/>
              </w:rPr>
              <w:t>piedestal</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SD04A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rsidP="008C2A4E">
            <w:pPr>
              <w:pStyle w:val="Frspaiere"/>
              <w:ind w:left="-127" w:right="-87"/>
              <w:rPr>
                <w:lang w:val="en-US"/>
              </w:rPr>
            </w:pPr>
            <w:proofErr w:type="spellStart"/>
            <w:r w:rsidRPr="00C9619F">
              <w:rPr>
                <w:lang w:val="en-US"/>
              </w:rPr>
              <w:t>Baterie</w:t>
            </w:r>
            <w:proofErr w:type="spellEnd"/>
            <w:r w:rsidRPr="00C9619F">
              <w:rPr>
                <w:lang w:val="en-US"/>
              </w:rPr>
              <w:t xml:space="preserve"> </w:t>
            </w:r>
            <w:proofErr w:type="spellStart"/>
            <w:r w:rsidRPr="00C9619F">
              <w:rPr>
                <w:lang w:val="en-US"/>
              </w:rPr>
              <w:t>amestecatoare</w:t>
            </w:r>
            <w:proofErr w:type="spellEnd"/>
            <w:r w:rsidRPr="00C9619F">
              <w:rPr>
                <w:lang w:val="en-US"/>
              </w:rPr>
              <w:t xml:space="preserve"> cu brat </w:t>
            </w:r>
            <w:proofErr w:type="spellStart"/>
            <w:r w:rsidRPr="00C9619F">
              <w:rPr>
                <w:lang w:val="en-US"/>
              </w:rPr>
              <w:t>basculant</w:t>
            </w:r>
            <w:proofErr w:type="spellEnd"/>
            <w:r w:rsidRPr="00C9619F">
              <w:rPr>
                <w:lang w:val="en-US"/>
              </w:rPr>
              <w:t xml:space="preserve"> </w:t>
            </w:r>
            <w:proofErr w:type="spellStart"/>
            <w:r w:rsidRPr="00C9619F">
              <w:rPr>
                <w:lang w:val="en-US"/>
              </w:rPr>
              <w:t>stativa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lavoar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spalator</w:t>
            </w:r>
            <w:proofErr w:type="spellEnd"/>
            <w:r w:rsidRPr="00C9619F">
              <w:rPr>
                <w:lang w:val="en-US"/>
              </w:rPr>
              <w:t xml:space="preserve">, </w:t>
            </w:r>
            <w:proofErr w:type="spellStart"/>
            <w:r w:rsidRPr="00C9619F">
              <w:rPr>
                <w:lang w:val="en-US"/>
              </w:rPr>
              <w:t>indiferent</w:t>
            </w:r>
            <w:proofErr w:type="spellEnd"/>
            <w:r w:rsidRPr="00C9619F">
              <w:rPr>
                <w:lang w:val="en-US"/>
              </w:rPr>
              <w:t xml:space="preserve"> de </w:t>
            </w:r>
            <w:proofErr w:type="spellStart"/>
            <w:r w:rsidRPr="00C9619F">
              <w:rPr>
                <w:lang w:val="en-US"/>
              </w:rPr>
              <w:t>modul</w:t>
            </w:r>
            <w:proofErr w:type="spellEnd"/>
            <w:r w:rsidRPr="00C9619F">
              <w:rPr>
                <w:lang w:val="en-US"/>
              </w:rPr>
              <w:t xml:space="preserve"> de </w:t>
            </w:r>
            <w:proofErr w:type="spellStart"/>
            <w:r w:rsidRPr="00C9619F">
              <w:rPr>
                <w:lang w:val="en-US"/>
              </w:rPr>
              <w:t>inchidere</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persoane</w:t>
            </w:r>
            <w:proofErr w:type="spellEnd"/>
            <w:r w:rsidRPr="00C9619F">
              <w:rPr>
                <w:lang w:val="en-US"/>
              </w:rPr>
              <w:t xml:space="preserve"> cu </w:t>
            </w:r>
            <w:proofErr w:type="spellStart"/>
            <w:r w:rsidRPr="00C9619F">
              <w:rPr>
                <w:lang w:val="en-US"/>
              </w:rPr>
              <w:t>dizabilitati</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SA40A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rsidP="008C2A4E">
            <w:pPr>
              <w:pStyle w:val="Frspaiere"/>
              <w:ind w:left="-127" w:right="-87"/>
              <w:rPr>
                <w:lang w:val="en-US"/>
              </w:rPr>
            </w:pPr>
            <w:proofErr w:type="spellStart"/>
            <w:r w:rsidRPr="00C9619F">
              <w:rPr>
                <w:lang w:val="en-US"/>
              </w:rPr>
              <w:t>Instalarea</w:t>
            </w:r>
            <w:proofErr w:type="spellEnd"/>
            <w:r w:rsidRPr="00C9619F">
              <w:rPr>
                <w:lang w:val="en-US"/>
              </w:rPr>
              <w:t xml:space="preserve"> </w:t>
            </w:r>
            <w:proofErr w:type="spellStart"/>
            <w:r w:rsidRPr="00C9619F">
              <w:rPr>
                <w:lang w:val="en-US"/>
              </w:rPr>
              <w:t>mufelor</w:t>
            </w:r>
            <w:proofErr w:type="spellEnd"/>
            <w:r w:rsidRPr="00C9619F">
              <w:rPr>
                <w:lang w:val="en-US"/>
              </w:rPr>
              <w:t xml:space="preserve"> </w:t>
            </w:r>
            <w:proofErr w:type="spellStart"/>
            <w:r w:rsidRPr="00C9619F">
              <w:rPr>
                <w:lang w:val="en-US"/>
              </w:rPr>
              <w:t>antiincendiare</w:t>
            </w:r>
            <w:proofErr w:type="spellEnd"/>
            <w:r w:rsidRPr="00C9619F">
              <w:rPr>
                <w:lang w:val="en-US"/>
              </w:rPr>
              <w:t xml:space="preserve"> D=110 mm, cu </w:t>
            </w:r>
            <w:proofErr w:type="spellStart"/>
            <w:r w:rsidRPr="00C9619F">
              <w:rPr>
                <w:lang w:val="en-US"/>
              </w:rPr>
              <w:t>fixare</w:t>
            </w:r>
            <w:proofErr w:type="spellEnd"/>
            <w:r w:rsidRPr="00C9619F">
              <w:rPr>
                <w:lang w:val="en-US"/>
              </w:rPr>
              <w:t xml:space="preserve"> la </w:t>
            </w:r>
            <w:proofErr w:type="spellStart"/>
            <w:r w:rsidRPr="00C9619F">
              <w:rPr>
                <w:lang w:val="en-US"/>
              </w:rPr>
              <w:t>plafonul</w:t>
            </w:r>
            <w:proofErr w:type="spellEnd"/>
            <w:r w:rsidRPr="00C9619F">
              <w:rPr>
                <w:lang w:val="en-US"/>
              </w:rPr>
              <w:t xml:space="preserve"> </w:t>
            </w:r>
            <w:proofErr w:type="spellStart"/>
            <w:r w:rsidRPr="00C9619F">
              <w:rPr>
                <w:lang w:val="en-US"/>
              </w:rPr>
              <w:t>planseului</w:t>
            </w:r>
            <w:proofErr w:type="spellEnd"/>
            <w:r w:rsidRPr="00C9619F">
              <w:rPr>
                <w:lang w:val="en-US"/>
              </w:rPr>
              <w:t xml:space="preserve"> cu </w:t>
            </w:r>
            <w:proofErr w:type="spellStart"/>
            <w:r w:rsidRPr="00C9619F">
              <w:rPr>
                <w:lang w:val="en-US"/>
              </w:rPr>
              <w:t>dibluri</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145,00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SB09E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Supapa</w:t>
            </w:r>
            <w:proofErr w:type="spellEnd"/>
            <w:r w:rsidRPr="00C9619F">
              <w:rPr>
                <w:lang w:val="en-US"/>
              </w:rPr>
              <w:t xml:space="preserve"> de </w:t>
            </w:r>
            <w:proofErr w:type="spellStart"/>
            <w:r w:rsidRPr="00C9619F">
              <w:rPr>
                <w:lang w:val="en-US"/>
              </w:rPr>
              <w:t>aer</w:t>
            </w:r>
            <w:proofErr w:type="spellEnd"/>
            <w:r w:rsidRPr="00C9619F">
              <w:rPr>
                <w:lang w:val="en-US"/>
              </w:rPr>
              <w:t xml:space="preserve"> din material plastic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110 mm, </w:t>
            </w:r>
            <w:proofErr w:type="spellStart"/>
            <w:r w:rsidRPr="00C9619F">
              <w:rPr>
                <w:lang w:val="en-US"/>
              </w:rPr>
              <w:t>articol</w:t>
            </w:r>
            <w:proofErr w:type="spellEnd"/>
            <w:r w:rsidRPr="00C9619F">
              <w:rPr>
                <w:lang w:val="en-US"/>
              </w:rPr>
              <w:t xml:space="preserve"> HL900N</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SC05B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Chiuveta</w:t>
            </w:r>
            <w:proofErr w:type="spellEnd"/>
            <w:r w:rsidRPr="00C9619F">
              <w:rPr>
                <w:lang w:val="en-US"/>
              </w:rPr>
              <w:t xml:space="preserve"> din </w:t>
            </w:r>
            <w:proofErr w:type="spellStart"/>
            <w:r w:rsidRPr="00C9619F">
              <w:rPr>
                <w:lang w:val="en-US"/>
              </w:rPr>
              <w:t>fonta</w:t>
            </w:r>
            <w:proofErr w:type="spellEnd"/>
            <w:r w:rsidRPr="00C9619F">
              <w:rPr>
                <w:lang w:val="en-US"/>
              </w:rPr>
              <w:t xml:space="preserve"> </w:t>
            </w:r>
            <w:proofErr w:type="spellStart"/>
            <w:r w:rsidRPr="00C9619F">
              <w:rPr>
                <w:lang w:val="en-US"/>
              </w:rPr>
              <w:t>emailata</w:t>
            </w:r>
            <w:proofErr w:type="spellEnd"/>
            <w:r w:rsidRPr="00C9619F">
              <w:rPr>
                <w:lang w:val="en-US"/>
              </w:rPr>
              <w:t xml:space="preserve"> 500x500 mm, </w:t>
            </w:r>
            <w:proofErr w:type="spellStart"/>
            <w:r w:rsidRPr="00C9619F">
              <w:rPr>
                <w:lang w:val="en-US"/>
              </w:rPr>
              <w:t>avind</w:t>
            </w:r>
            <w:proofErr w:type="spellEnd"/>
            <w:r w:rsidRPr="00C9619F">
              <w:rPr>
                <w:lang w:val="en-US"/>
              </w:rPr>
              <w:t xml:space="preserve"> </w:t>
            </w:r>
            <w:proofErr w:type="spellStart"/>
            <w:r w:rsidRPr="00C9619F">
              <w:rPr>
                <w:lang w:val="en-US"/>
              </w:rPr>
              <w:t>teava</w:t>
            </w:r>
            <w:proofErr w:type="spellEnd"/>
            <w:r w:rsidRPr="00C9619F">
              <w:rPr>
                <w:lang w:val="en-US"/>
              </w:rPr>
              <w:t xml:space="preserve"> de </w:t>
            </w:r>
            <w:proofErr w:type="spellStart"/>
            <w:r w:rsidRPr="00C9619F">
              <w:rPr>
                <w:lang w:val="en-US"/>
              </w:rPr>
              <w:t>scurgere</w:t>
            </w:r>
            <w:proofErr w:type="spellEnd"/>
            <w:r w:rsidRPr="00C9619F">
              <w:rPr>
                <w:lang w:val="en-US"/>
              </w:rPr>
              <w:t xml:space="preserve"> din material plastic, </w:t>
            </w:r>
            <w:proofErr w:type="spellStart"/>
            <w:r w:rsidRPr="00C9619F">
              <w:rPr>
                <w:lang w:val="en-US"/>
              </w:rPr>
              <w:t>montat</w:t>
            </w:r>
            <w:proofErr w:type="spellEnd"/>
            <w:r w:rsidRPr="00C9619F">
              <w:rPr>
                <w:lang w:val="en-US"/>
              </w:rPr>
              <w:t xml:space="preserve"> pe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beton</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79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SB28A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Sifon</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masina</w:t>
            </w:r>
            <w:proofErr w:type="spellEnd"/>
            <w:r w:rsidRPr="00C9619F">
              <w:rPr>
                <w:lang w:val="en-US"/>
              </w:rPr>
              <w:t xml:space="preserve"> de </w:t>
            </w:r>
            <w:proofErr w:type="spellStart"/>
            <w:r w:rsidRPr="00C9619F">
              <w:rPr>
                <w:lang w:val="en-US"/>
              </w:rPr>
              <w:t>cada</w:t>
            </w:r>
            <w:proofErr w:type="spellEnd"/>
            <w:r w:rsidRPr="00C9619F">
              <w:rPr>
                <w:lang w:val="en-US"/>
              </w:rPr>
              <w:t xml:space="preserve"> de </w:t>
            </w:r>
            <w:proofErr w:type="spellStart"/>
            <w:r w:rsidRPr="00C9619F">
              <w:rPr>
                <w:lang w:val="en-US"/>
              </w:rPr>
              <w:t>baie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gratarul</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w:t>
            </w:r>
            <w:proofErr w:type="spellStart"/>
            <w:r w:rsidRPr="00C9619F">
              <w:rPr>
                <w:lang w:val="en-US"/>
              </w:rPr>
              <w:t>iesire</w:t>
            </w:r>
            <w:proofErr w:type="spellEnd"/>
            <w:r w:rsidRPr="00C9619F">
              <w:rPr>
                <w:lang w:val="en-US"/>
              </w:rPr>
              <w:t xml:space="preserve"> </w:t>
            </w:r>
            <w:proofErr w:type="spellStart"/>
            <w:r w:rsidRPr="00C9619F">
              <w:rPr>
                <w:lang w:val="en-US"/>
              </w:rPr>
              <w:t>laterala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iesirii</w:t>
            </w:r>
            <w:proofErr w:type="spellEnd"/>
            <w:r w:rsidRPr="00C9619F">
              <w:rPr>
                <w:lang w:val="en-US"/>
              </w:rPr>
              <w:t xml:space="preserve"> de 32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SB28B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Sifon</w:t>
            </w:r>
            <w:proofErr w:type="spellEnd"/>
            <w:r w:rsidRPr="00C9619F">
              <w:rPr>
                <w:lang w:val="en-US"/>
              </w:rPr>
              <w:t xml:space="preserve"> de </w:t>
            </w:r>
            <w:proofErr w:type="spellStart"/>
            <w:r w:rsidRPr="00C9619F">
              <w:rPr>
                <w:lang w:val="en-US"/>
              </w:rPr>
              <w:t>pardoseala</w:t>
            </w:r>
            <w:proofErr w:type="spellEnd"/>
            <w:r w:rsidRPr="00C9619F">
              <w:rPr>
                <w:lang w:val="en-US"/>
              </w:rPr>
              <w:t xml:space="preserve"> din </w:t>
            </w:r>
            <w:proofErr w:type="spellStart"/>
            <w:r w:rsidRPr="00C9619F">
              <w:rPr>
                <w:lang w:val="en-US"/>
              </w:rPr>
              <w:t>polipropilena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gratarul</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iesirii</w:t>
            </w:r>
            <w:proofErr w:type="spellEnd"/>
            <w:r w:rsidRPr="00C9619F">
              <w:rPr>
                <w:lang w:val="en-US"/>
              </w:rPr>
              <w:t xml:space="preserve"> de 110 mm, de tip HL317</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81</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SB28A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Sifon</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masina</w:t>
            </w:r>
            <w:proofErr w:type="spellEnd"/>
            <w:r w:rsidRPr="00C9619F">
              <w:rPr>
                <w:lang w:val="en-US"/>
              </w:rPr>
              <w:t xml:space="preserve"> de </w:t>
            </w:r>
            <w:proofErr w:type="spellStart"/>
            <w:r w:rsidRPr="00C9619F">
              <w:rPr>
                <w:lang w:val="en-US"/>
              </w:rPr>
              <w:t>spalat</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gratarul</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w:t>
            </w:r>
            <w:proofErr w:type="spellStart"/>
            <w:r w:rsidRPr="00C9619F">
              <w:rPr>
                <w:lang w:val="en-US"/>
              </w:rPr>
              <w:t>iesire</w:t>
            </w:r>
            <w:proofErr w:type="spellEnd"/>
            <w:r w:rsidRPr="00C9619F">
              <w:rPr>
                <w:lang w:val="en-US"/>
              </w:rPr>
              <w:t xml:space="preserve"> </w:t>
            </w:r>
            <w:proofErr w:type="spellStart"/>
            <w:r w:rsidRPr="00C9619F">
              <w:rPr>
                <w:lang w:val="en-US"/>
              </w:rPr>
              <w:t>laterala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iesirii</w:t>
            </w:r>
            <w:proofErr w:type="spellEnd"/>
            <w:r w:rsidRPr="00C9619F">
              <w:rPr>
                <w:lang w:val="en-US"/>
              </w:rPr>
              <w:t xml:space="preserve"> de 32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Suporti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pieselor</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greutatea</w:t>
            </w:r>
            <w:proofErr w:type="spellEnd"/>
            <w:r w:rsidRPr="00C9619F">
              <w:rPr>
                <w:lang w:val="en-US"/>
              </w:rPr>
              <w:t xml:space="preserve"> de pina la 2 kg</w:t>
            </w:r>
          </w:p>
        </w:tc>
        <w:tc>
          <w:tcPr>
            <w:tcW w:w="831" w:type="dxa"/>
            <w:tcBorders>
              <w:top w:val="single" w:sz="4" w:space="0" w:color="auto"/>
              <w:bottom w:val="single" w:sz="4" w:space="0" w:color="auto"/>
            </w:tcBorders>
            <w:vAlign w:val="center"/>
          </w:tcPr>
          <w:p w:rsidR="009D4874" w:rsidRDefault="00000000">
            <w:pPr>
              <w:pStyle w:val="Frspaiere"/>
            </w:pPr>
            <w:r>
              <w:t>kg</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SF04A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canalizare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tuburi</w:t>
            </w:r>
            <w:proofErr w:type="spellEnd"/>
            <w:r w:rsidRPr="00C9619F">
              <w:rPr>
                <w:lang w:val="en-US"/>
              </w:rPr>
              <w:t xml:space="preserve"> de </w:t>
            </w:r>
            <w:proofErr w:type="spellStart"/>
            <w:r w:rsidRPr="00C9619F">
              <w:rPr>
                <w:lang w:val="en-US"/>
              </w:rPr>
              <w:t>fonta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scurgere</w:t>
            </w:r>
            <w:proofErr w:type="spellEnd"/>
            <w:r w:rsidRPr="00C9619F">
              <w:rPr>
                <w:lang w:val="en-US"/>
              </w:rPr>
              <w:t xml:space="preserve">, </w:t>
            </w:r>
            <w:proofErr w:type="spellStart"/>
            <w:r w:rsidRPr="00C9619F">
              <w:rPr>
                <w:lang w:val="en-US"/>
              </w:rPr>
              <w:t>teava</w:t>
            </w:r>
            <w:proofErr w:type="spellEnd"/>
            <w:r w:rsidRPr="00C9619F">
              <w:rPr>
                <w:lang w:val="en-US"/>
              </w:rPr>
              <w:t xml:space="preserve"> de </w:t>
            </w:r>
            <w:proofErr w:type="spellStart"/>
            <w:r w:rsidRPr="00C9619F">
              <w:rPr>
                <w:lang w:val="en-US"/>
              </w:rPr>
              <w:t>policlorura</w:t>
            </w:r>
            <w:proofErr w:type="spellEnd"/>
            <w:r w:rsidRPr="00C9619F">
              <w:rPr>
                <w:lang w:val="en-US"/>
              </w:rPr>
              <w:t xml:space="preserve"> de </w:t>
            </w:r>
            <w:proofErr w:type="spellStart"/>
            <w:r w:rsidRPr="00C9619F">
              <w:rPr>
                <w:lang w:val="en-US"/>
              </w:rPr>
              <w:t>vinil</w:t>
            </w:r>
            <w:proofErr w:type="spellEnd"/>
            <w:r w:rsidRPr="00C9619F">
              <w:rPr>
                <w:lang w:val="en-US"/>
              </w:rPr>
              <w:t xml:space="preserve">, </w:t>
            </w:r>
            <w:proofErr w:type="spellStart"/>
            <w:r w:rsidRPr="00C9619F">
              <w:rPr>
                <w:lang w:val="en-US"/>
              </w:rPr>
              <w:t>neplastifiata</w:t>
            </w:r>
            <w:proofErr w:type="spellEnd"/>
            <w:r w:rsidRPr="00C9619F">
              <w:rPr>
                <w:lang w:val="en-US"/>
              </w:rPr>
              <w:t xml:space="preserve">, tip </w:t>
            </w:r>
            <w:proofErr w:type="spellStart"/>
            <w:r w:rsidRPr="00C9619F">
              <w:rPr>
                <w:lang w:val="en-US"/>
              </w:rPr>
              <w:t>usor</w:t>
            </w:r>
            <w:proofErr w:type="spellEnd"/>
            <w:r w:rsidRPr="00C9619F">
              <w:rPr>
                <w:lang w:val="en-US"/>
              </w:rPr>
              <w:t xml:space="preserve"> </w:t>
            </w:r>
            <w:proofErr w:type="spellStart"/>
            <w:r w:rsidRPr="00C9619F">
              <w:rPr>
                <w:lang w:val="en-US"/>
              </w:rPr>
              <w:t>sau</w:t>
            </w:r>
            <w:proofErr w:type="spellEnd"/>
            <w:r w:rsidRPr="00C9619F">
              <w:rPr>
                <w:lang w:val="en-US"/>
              </w:rPr>
              <w:t xml:space="preserve"> din material plastic, </w:t>
            </w:r>
            <w:proofErr w:type="spellStart"/>
            <w:r w:rsidRPr="00C9619F">
              <w:rPr>
                <w:lang w:val="en-US"/>
              </w:rPr>
              <w:t>fonta</w:t>
            </w:r>
            <w:proofErr w:type="spellEnd"/>
            <w:r w:rsidRPr="00C9619F">
              <w:rPr>
                <w:lang w:val="en-US"/>
              </w:rPr>
              <w:t xml:space="preserve"> </w:t>
            </w:r>
            <w:proofErr w:type="spellStart"/>
            <w:r w:rsidRPr="00C9619F">
              <w:rPr>
                <w:lang w:val="en-US"/>
              </w:rPr>
              <w:t>ductila</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pina la 100 mm </w:t>
            </w:r>
            <w:proofErr w:type="spellStart"/>
            <w:r w:rsidRPr="00C9619F">
              <w:rPr>
                <w:lang w:val="en-US"/>
              </w:rPr>
              <w:t>inclusiv</w:t>
            </w:r>
            <w:proofErr w:type="spellEnd"/>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71,70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SF04B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canalizare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tuburi</w:t>
            </w:r>
            <w:proofErr w:type="spellEnd"/>
            <w:r w:rsidRPr="00C9619F">
              <w:rPr>
                <w:lang w:val="en-US"/>
              </w:rPr>
              <w:t xml:space="preserve"> de </w:t>
            </w:r>
            <w:proofErr w:type="spellStart"/>
            <w:r w:rsidRPr="00C9619F">
              <w:rPr>
                <w:lang w:val="en-US"/>
              </w:rPr>
              <w:t>fonta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scurgere</w:t>
            </w:r>
            <w:proofErr w:type="spellEnd"/>
            <w:r w:rsidRPr="00C9619F">
              <w:rPr>
                <w:lang w:val="en-US"/>
              </w:rPr>
              <w:t xml:space="preserve">, </w:t>
            </w:r>
            <w:proofErr w:type="spellStart"/>
            <w:r w:rsidRPr="00C9619F">
              <w:rPr>
                <w:lang w:val="en-US"/>
              </w:rPr>
              <w:t>teava</w:t>
            </w:r>
            <w:proofErr w:type="spellEnd"/>
            <w:r w:rsidRPr="00C9619F">
              <w:rPr>
                <w:lang w:val="en-US"/>
              </w:rPr>
              <w:t xml:space="preserve"> de </w:t>
            </w:r>
            <w:proofErr w:type="spellStart"/>
            <w:r w:rsidRPr="00C9619F">
              <w:rPr>
                <w:lang w:val="en-US"/>
              </w:rPr>
              <w:t>policlorura</w:t>
            </w:r>
            <w:proofErr w:type="spellEnd"/>
            <w:r w:rsidRPr="00C9619F">
              <w:rPr>
                <w:lang w:val="en-US"/>
              </w:rPr>
              <w:t xml:space="preserve"> de </w:t>
            </w:r>
            <w:proofErr w:type="spellStart"/>
            <w:r w:rsidRPr="00C9619F">
              <w:rPr>
                <w:lang w:val="en-US"/>
              </w:rPr>
              <w:t>vinil</w:t>
            </w:r>
            <w:proofErr w:type="spellEnd"/>
            <w:r w:rsidRPr="00C9619F">
              <w:rPr>
                <w:lang w:val="en-US"/>
              </w:rPr>
              <w:t xml:space="preserve">, </w:t>
            </w:r>
            <w:proofErr w:type="spellStart"/>
            <w:r w:rsidRPr="00C9619F">
              <w:rPr>
                <w:lang w:val="en-US"/>
              </w:rPr>
              <w:t>neplastifiata</w:t>
            </w:r>
            <w:proofErr w:type="spellEnd"/>
            <w:r w:rsidRPr="00C9619F">
              <w:rPr>
                <w:lang w:val="en-US"/>
              </w:rPr>
              <w:t xml:space="preserve">, tip </w:t>
            </w:r>
            <w:proofErr w:type="spellStart"/>
            <w:r w:rsidRPr="00C9619F">
              <w:rPr>
                <w:lang w:val="en-US"/>
              </w:rPr>
              <w:t>usor</w:t>
            </w:r>
            <w:proofErr w:type="spellEnd"/>
            <w:r w:rsidRPr="00C9619F">
              <w:rPr>
                <w:lang w:val="en-US"/>
              </w:rPr>
              <w:t xml:space="preserve"> </w:t>
            </w:r>
            <w:proofErr w:type="spellStart"/>
            <w:r w:rsidRPr="00C9619F">
              <w:rPr>
                <w:lang w:val="en-US"/>
              </w:rPr>
              <w:t>sau</w:t>
            </w:r>
            <w:proofErr w:type="spellEnd"/>
            <w:r w:rsidRPr="00C9619F">
              <w:rPr>
                <w:lang w:val="en-US"/>
              </w:rPr>
              <w:t xml:space="preserve"> din material plastic, </w:t>
            </w:r>
            <w:proofErr w:type="spellStart"/>
            <w:r w:rsidRPr="00C9619F">
              <w:rPr>
                <w:lang w:val="en-US"/>
              </w:rPr>
              <w:t>fonta</w:t>
            </w:r>
            <w:proofErr w:type="spellEnd"/>
            <w:r w:rsidRPr="00C9619F">
              <w:rPr>
                <w:lang w:val="en-US"/>
              </w:rPr>
              <w:t xml:space="preserve"> </w:t>
            </w:r>
            <w:proofErr w:type="spellStart"/>
            <w:r w:rsidRPr="00C9619F">
              <w:rPr>
                <w:lang w:val="en-US"/>
              </w:rPr>
              <w:t>ductila</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spellStart"/>
            <w:r w:rsidRPr="00C9619F">
              <w:rPr>
                <w:lang w:val="en-US"/>
              </w:rPr>
              <w:t>peste</w:t>
            </w:r>
            <w:proofErr w:type="spellEnd"/>
            <w:r w:rsidRPr="00C9619F">
              <w:rPr>
                <w:lang w:val="en-US"/>
              </w:rPr>
              <w:t xml:space="preserve"> 100 mm</w:t>
            </w:r>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1,40</w:t>
            </w:r>
          </w:p>
        </w:tc>
      </w:tr>
      <w:tr w:rsidR="009D4874">
        <w:tc>
          <w:tcPr>
            <w:tcW w:w="474" w:type="dxa"/>
            <w:tcBorders>
              <w:top w:val="nil"/>
              <w:left w:val="single" w:sz="6" w:space="0" w:color="auto"/>
              <w:bottom w:val="nil"/>
              <w:right w:val="nil"/>
            </w:tcBorders>
          </w:tcPr>
          <w:p w:rsidR="009D4874" w:rsidRDefault="00000000">
            <w:pPr>
              <w:pStyle w:val="Frspaiere"/>
            </w:pPr>
            <w: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1.4. Sistema K3</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85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pamint</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cladirilor</w:t>
            </w:r>
            <w:proofErr w:type="spellEnd"/>
            <w:r w:rsidRPr="00C9619F">
              <w:rPr>
                <w:lang w:val="en-US"/>
              </w:rPr>
              <w:t xml:space="preserve">, a </w:t>
            </w:r>
            <w:proofErr w:type="spellStart"/>
            <w:r w:rsidRPr="00C9619F">
              <w:rPr>
                <w:lang w:val="en-US"/>
              </w:rPr>
              <w:t>tevilor</w:t>
            </w:r>
            <w:proofErr w:type="spellEnd"/>
            <w:r w:rsidRPr="00C9619F">
              <w:rPr>
                <w:lang w:val="en-US"/>
              </w:rPr>
              <w:t xml:space="preserve"> din PP </w:t>
            </w:r>
            <w:proofErr w:type="spellStart"/>
            <w:r w:rsidRPr="00C9619F">
              <w:rPr>
                <w:lang w:val="en-US"/>
              </w:rPr>
              <w:t>multistrat</w:t>
            </w:r>
            <w:proofErr w:type="spellEnd"/>
            <w:r w:rsidRPr="00C9619F">
              <w:rPr>
                <w:lang w:val="en-US"/>
              </w:rPr>
              <w:t xml:space="preserve">, SN4, </w:t>
            </w:r>
            <w:proofErr w:type="spellStart"/>
            <w:r w:rsidRPr="00C9619F">
              <w:rPr>
                <w:lang w:val="en-US"/>
              </w:rPr>
              <w:t>etansate</w:t>
            </w:r>
            <w:proofErr w:type="spellEnd"/>
            <w:r w:rsidRPr="00C9619F">
              <w:rPr>
                <w:lang w:val="en-US"/>
              </w:rPr>
              <w:t xml:space="preserve"> cu </w:t>
            </w:r>
            <w:proofErr w:type="spellStart"/>
            <w:r w:rsidRPr="00C9619F">
              <w:rPr>
                <w:lang w:val="en-US"/>
              </w:rPr>
              <w:t>garnituri</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pamint</w:t>
            </w:r>
            <w:proofErr w:type="spellEnd"/>
            <w:r w:rsidRPr="00C9619F">
              <w:rPr>
                <w:lang w:val="en-US"/>
              </w:rPr>
              <w:t xml:space="preserve">, in </w:t>
            </w:r>
            <w:proofErr w:type="spellStart"/>
            <w:r w:rsidRPr="00C9619F">
              <w:rPr>
                <w:lang w:val="en-US"/>
              </w:rPr>
              <w:t>exteriorul</w:t>
            </w:r>
            <w:proofErr w:type="spellEnd"/>
            <w:r w:rsidRPr="00C9619F">
              <w:rPr>
                <w:lang w:val="en-US"/>
              </w:rPr>
              <w:t xml:space="preserve"> </w:t>
            </w:r>
            <w:proofErr w:type="spellStart"/>
            <w:r w:rsidRPr="00C9619F">
              <w:rPr>
                <w:lang w:val="en-US"/>
              </w:rPr>
              <w:t>cladirilor</w:t>
            </w:r>
            <w:proofErr w:type="spellEnd"/>
            <w:r w:rsidRPr="00C9619F">
              <w:rPr>
                <w:lang w:val="en-US"/>
              </w:rPr>
              <w:t xml:space="preserve">, a </w:t>
            </w:r>
            <w:proofErr w:type="spellStart"/>
            <w:r w:rsidRPr="00C9619F">
              <w:rPr>
                <w:lang w:val="en-US"/>
              </w:rPr>
              <w:t>tevilor</w:t>
            </w:r>
            <w:proofErr w:type="spellEnd"/>
            <w:r w:rsidRPr="00C9619F">
              <w:rPr>
                <w:lang w:val="en-US"/>
              </w:rPr>
              <w:t xml:space="preserve"> din PP </w:t>
            </w:r>
            <w:proofErr w:type="spellStart"/>
            <w:r w:rsidRPr="00C9619F">
              <w:rPr>
                <w:lang w:val="en-US"/>
              </w:rPr>
              <w:t>multistrat</w:t>
            </w:r>
            <w:proofErr w:type="spellEnd"/>
            <w:r w:rsidRPr="00C9619F">
              <w:rPr>
                <w:lang w:val="en-US"/>
              </w:rPr>
              <w:t xml:space="preserve">, SN4, </w:t>
            </w:r>
            <w:proofErr w:type="spellStart"/>
            <w:r w:rsidRPr="00C9619F">
              <w:rPr>
                <w:lang w:val="en-US"/>
              </w:rPr>
              <w:t>etansate</w:t>
            </w:r>
            <w:proofErr w:type="spellEnd"/>
            <w:r w:rsidRPr="00C9619F">
              <w:rPr>
                <w:lang w:val="en-US"/>
              </w:rPr>
              <w:t xml:space="preserve"> cu </w:t>
            </w:r>
            <w:proofErr w:type="spellStart"/>
            <w:r w:rsidRPr="00C9619F">
              <w:rPr>
                <w:lang w:val="en-US"/>
              </w:rPr>
              <w:t>garnituri</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110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SB08E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PVC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aparent</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ingropat</w:t>
            </w:r>
            <w:proofErr w:type="spellEnd"/>
            <w:r w:rsidRPr="00C9619F">
              <w:rPr>
                <w:lang w:val="en-US"/>
              </w:rPr>
              <w:t xml:space="preserve"> sub </w:t>
            </w:r>
            <w:proofErr w:type="spellStart"/>
            <w:r w:rsidRPr="00C9619F">
              <w:rPr>
                <w:lang w:val="en-US"/>
              </w:rPr>
              <w:t>pardoseala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110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SB08C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PVC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montata</w:t>
            </w:r>
            <w:proofErr w:type="spellEnd"/>
            <w:r w:rsidRPr="00C9619F">
              <w:rPr>
                <w:lang w:val="en-US"/>
              </w:rPr>
              <w:t xml:space="preserve"> </w:t>
            </w:r>
            <w:proofErr w:type="spellStart"/>
            <w:r w:rsidRPr="00C9619F">
              <w:rPr>
                <w:lang w:val="en-US"/>
              </w:rPr>
              <w:t>aparent</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ingropat</w:t>
            </w:r>
            <w:proofErr w:type="spellEnd"/>
            <w:r w:rsidRPr="00C9619F">
              <w:rPr>
                <w:lang w:val="en-US"/>
              </w:rPr>
              <w:t xml:space="preserve"> sub </w:t>
            </w:r>
            <w:proofErr w:type="spellStart"/>
            <w:r w:rsidRPr="00C9619F">
              <w:rPr>
                <w:lang w:val="en-US"/>
              </w:rPr>
              <w:t>pardoseala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50 mm</w:t>
            </w:r>
          </w:p>
        </w:tc>
        <w:tc>
          <w:tcPr>
            <w:tcW w:w="831" w:type="dxa"/>
            <w:tcBorders>
              <w:top w:val="single" w:sz="4" w:space="0" w:color="auto"/>
              <w:bottom w:val="single" w:sz="4" w:space="0" w:color="auto"/>
            </w:tcBorders>
            <w:vAlign w:val="center"/>
          </w:tcPr>
          <w:p w:rsidR="009D4874" w:rsidRDefault="00000000">
            <w:pPr>
              <w:pStyle w:val="Frspaiere"/>
            </w:pPr>
            <w:r>
              <w:t>m</w:t>
            </w:r>
          </w:p>
        </w:tc>
        <w:tc>
          <w:tcPr>
            <w:tcW w:w="935"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89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SB09C</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Piesa</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din material plastic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50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90</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SB09E</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Piesa</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din material plastic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110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142,00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91</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SB09G</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Piesa</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din material plastic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imbinata</w:t>
            </w:r>
            <w:proofErr w:type="spellEnd"/>
            <w:r w:rsidRPr="00C9619F">
              <w:rPr>
                <w:lang w:val="en-US"/>
              </w:rPr>
              <w:t xml:space="preserve"> cu </w:t>
            </w:r>
            <w:proofErr w:type="spellStart"/>
            <w:r w:rsidRPr="00C9619F">
              <w:rPr>
                <w:lang w:val="en-US"/>
              </w:rPr>
              <w:t>garnitura</w:t>
            </w:r>
            <w:proofErr w:type="spellEnd"/>
            <w:r w:rsidRPr="00C9619F">
              <w:rPr>
                <w:lang w:val="en-US"/>
              </w:rPr>
              <w:t xml:space="preserve"> de </w:t>
            </w:r>
            <w:proofErr w:type="spellStart"/>
            <w:r w:rsidRPr="00C9619F">
              <w:rPr>
                <w:lang w:val="en-US"/>
              </w:rPr>
              <w:t>cauciuc</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160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SB28B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Sifon</w:t>
            </w:r>
            <w:proofErr w:type="spellEnd"/>
            <w:r w:rsidRPr="00C9619F">
              <w:rPr>
                <w:lang w:val="en-US"/>
              </w:rPr>
              <w:t xml:space="preserve"> de </w:t>
            </w:r>
            <w:proofErr w:type="spellStart"/>
            <w:r w:rsidRPr="00C9619F">
              <w:rPr>
                <w:lang w:val="en-US"/>
              </w:rPr>
              <w:t>pardoseala</w:t>
            </w:r>
            <w:proofErr w:type="spellEnd"/>
            <w:r w:rsidRPr="00C9619F">
              <w:rPr>
                <w:lang w:val="en-US"/>
              </w:rPr>
              <w:t xml:space="preserve"> din </w:t>
            </w:r>
            <w:proofErr w:type="spellStart"/>
            <w:r w:rsidRPr="00C9619F">
              <w:rPr>
                <w:lang w:val="en-US"/>
              </w:rPr>
              <w:t>polipropilena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gratarul</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w:t>
            </w:r>
            <w:proofErr w:type="spellStart"/>
            <w:r w:rsidRPr="00C9619F">
              <w:rPr>
                <w:lang w:val="en-US"/>
              </w:rPr>
              <w:t>iesirii</w:t>
            </w:r>
            <w:proofErr w:type="spellEnd"/>
            <w:r w:rsidRPr="00C9619F">
              <w:rPr>
                <w:lang w:val="en-US"/>
              </w:rPr>
              <w:t xml:space="preserve"> de 110 mm, de tip HL317</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SA40A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Instalarea</w:t>
            </w:r>
            <w:proofErr w:type="spellEnd"/>
            <w:r w:rsidRPr="00C9619F">
              <w:rPr>
                <w:lang w:val="en-US"/>
              </w:rPr>
              <w:t xml:space="preserve"> </w:t>
            </w:r>
            <w:proofErr w:type="spellStart"/>
            <w:r w:rsidRPr="00C9619F">
              <w:rPr>
                <w:lang w:val="en-US"/>
              </w:rPr>
              <w:t>mufelor</w:t>
            </w:r>
            <w:proofErr w:type="spellEnd"/>
            <w:r w:rsidRPr="00C9619F">
              <w:rPr>
                <w:lang w:val="en-US"/>
              </w:rPr>
              <w:t xml:space="preserve"> </w:t>
            </w:r>
            <w:proofErr w:type="spellStart"/>
            <w:r w:rsidRPr="00C9619F">
              <w:rPr>
                <w:lang w:val="en-US"/>
              </w:rPr>
              <w:t>antiincendiare</w:t>
            </w:r>
            <w:proofErr w:type="spellEnd"/>
            <w:r w:rsidRPr="00C9619F">
              <w:rPr>
                <w:lang w:val="en-US"/>
              </w:rPr>
              <w:t xml:space="preserve"> D=110 mm, cu </w:t>
            </w:r>
            <w:proofErr w:type="spellStart"/>
            <w:r w:rsidRPr="00C9619F">
              <w:rPr>
                <w:lang w:val="en-US"/>
              </w:rPr>
              <w:t>fixare</w:t>
            </w:r>
            <w:proofErr w:type="spellEnd"/>
            <w:r w:rsidRPr="00C9619F">
              <w:rPr>
                <w:lang w:val="en-US"/>
              </w:rPr>
              <w:t xml:space="preserve"> la </w:t>
            </w:r>
            <w:proofErr w:type="spellStart"/>
            <w:r w:rsidRPr="00C9619F">
              <w:rPr>
                <w:lang w:val="en-US"/>
              </w:rPr>
              <w:t>plafonul</w:t>
            </w:r>
            <w:proofErr w:type="spellEnd"/>
            <w:r w:rsidRPr="00C9619F">
              <w:rPr>
                <w:lang w:val="en-US"/>
              </w:rPr>
              <w:t xml:space="preserve"> </w:t>
            </w:r>
            <w:proofErr w:type="spellStart"/>
            <w:r w:rsidRPr="00C9619F">
              <w:rPr>
                <w:lang w:val="en-US"/>
              </w:rPr>
              <w:t>planseului</w:t>
            </w:r>
            <w:proofErr w:type="spellEnd"/>
            <w:r w:rsidRPr="00C9619F">
              <w:rPr>
                <w:lang w:val="en-US"/>
              </w:rPr>
              <w:t xml:space="preserve"> cu </w:t>
            </w:r>
            <w:proofErr w:type="spellStart"/>
            <w:r w:rsidRPr="00C9619F">
              <w:rPr>
                <w:lang w:val="en-US"/>
              </w:rPr>
              <w:t>dibluri</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94</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Suporti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sustinerea</w:t>
            </w:r>
            <w:proofErr w:type="spellEnd"/>
            <w:r w:rsidRPr="00C9619F">
              <w:rPr>
                <w:lang w:val="en-US"/>
              </w:rPr>
              <w:t xml:space="preserve"> </w:t>
            </w:r>
            <w:proofErr w:type="spellStart"/>
            <w:r w:rsidRPr="00C9619F">
              <w:rPr>
                <w:lang w:val="en-US"/>
              </w:rPr>
              <w:t>conductelor</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pieselor</w:t>
            </w:r>
            <w:proofErr w:type="spellEnd"/>
            <w:r w:rsidRPr="00C9619F">
              <w:rPr>
                <w:lang w:val="en-US"/>
              </w:rPr>
              <w:t xml:space="preserve"> de </w:t>
            </w:r>
            <w:proofErr w:type="spellStart"/>
            <w:r w:rsidRPr="00C9619F">
              <w:rPr>
                <w:lang w:val="en-US"/>
              </w:rPr>
              <w:t>legatura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canalizare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greutatea</w:t>
            </w:r>
            <w:proofErr w:type="spellEnd"/>
            <w:r w:rsidRPr="00C9619F">
              <w:rPr>
                <w:lang w:val="en-US"/>
              </w:rPr>
              <w:t xml:space="preserve"> de pina la 2 kg</w:t>
            </w:r>
          </w:p>
        </w:tc>
        <w:tc>
          <w:tcPr>
            <w:tcW w:w="831" w:type="dxa"/>
            <w:tcBorders>
              <w:top w:val="single" w:sz="4" w:space="0" w:color="auto"/>
              <w:bottom w:val="single" w:sz="4" w:space="0" w:color="auto"/>
            </w:tcBorders>
            <w:vAlign w:val="center"/>
          </w:tcPr>
          <w:p w:rsidR="009D4874" w:rsidRDefault="00000000">
            <w:pPr>
              <w:pStyle w:val="Frspaiere"/>
            </w:pPr>
            <w:r>
              <w:t>kg</w:t>
            </w:r>
          </w:p>
        </w:tc>
        <w:tc>
          <w:tcPr>
            <w:tcW w:w="935"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95</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SC05B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Chiuveta</w:t>
            </w:r>
            <w:proofErr w:type="spellEnd"/>
            <w:r w:rsidRPr="00C9619F">
              <w:rPr>
                <w:lang w:val="en-US"/>
              </w:rPr>
              <w:t xml:space="preserve"> din </w:t>
            </w:r>
            <w:proofErr w:type="spellStart"/>
            <w:r w:rsidRPr="00C9619F">
              <w:rPr>
                <w:lang w:val="en-US"/>
              </w:rPr>
              <w:t>fonta</w:t>
            </w:r>
            <w:proofErr w:type="spellEnd"/>
            <w:r w:rsidRPr="00C9619F">
              <w:rPr>
                <w:lang w:val="en-US"/>
              </w:rPr>
              <w:t xml:space="preserve"> </w:t>
            </w:r>
            <w:proofErr w:type="spellStart"/>
            <w:r w:rsidRPr="00C9619F">
              <w:rPr>
                <w:lang w:val="en-US"/>
              </w:rPr>
              <w:t>emailata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teava</w:t>
            </w:r>
            <w:proofErr w:type="spellEnd"/>
            <w:r w:rsidRPr="00C9619F">
              <w:rPr>
                <w:lang w:val="en-US"/>
              </w:rPr>
              <w:t xml:space="preserve"> de </w:t>
            </w:r>
            <w:proofErr w:type="spellStart"/>
            <w:r w:rsidRPr="00C9619F">
              <w:rPr>
                <w:lang w:val="en-US"/>
              </w:rPr>
              <w:t>scurgere</w:t>
            </w:r>
            <w:proofErr w:type="spellEnd"/>
            <w:r w:rsidRPr="00C9619F">
              <w:rPr>
                <w:lang w:val="en-US"/>
              </w:rPr>
              <w:t xml:space="preserve"> din material plastic, </w:t>
            </w:r>
            <w:proofErr w:type="spellStart"/>
            <w:r w:rsidRPr="00C9619F">
              <w:rPr>
                <w:lang w:val="en-US"/>
              </w:rPr>
              <w:t>montat</w:t>
            </w:r>
            <w:proofErr w:type="spellEnd"/>
            <w:r w:rsidRPr="00C9619F">
              <w:rPr>
                <w:lang w:val="en-US"/>
              </w:rPr>
              <w:t xml:space="preserve"> pe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beton</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96</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SD04A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Baterie</w:t>
            </w:r>
            <w:proofErr w:type="spellEnd"/>
            <w:r w:rsidRPr="00C9619F">
              <w:rPr>
                <w:lang w:val="en-US"/>
              </w:rPr>
              <w:t xml:space="preserve"> </w:t>
            </w:r>
            <w:proofErr w:type="spellStart"/>
            <w:r w:rsidRPr="00C9619F">
              <w:rPr>
                <w:lang w:val="en-US"/>
              </w:rPr>
              <w:t>amestecatoare</w:t>
            </w:r>
            <w:proofErr w:type="spellEnd"/>
            <w:r w:rsidRPr="00C9619F">
              <w:rPr>
                <w:lang w:val="en-US"/>
              </w:rPr>
              <w:t xml:space="preserve"> cu brat </w:t>
            </w:r>
            <w:proofErr w:type="spellStart"/>
            <w:r w:rsidRPr="00C9619F">
              <w:rPr>
                <w:lang w:val="en-US"/>
              </w:rPr>
              <w:t>basculant</w:t>
            </w:r>
            <w:proofErr w:type="spellEnd"/>
            <w:r w:rsidRPr="00C9619F">
              <w:rPr>
                <w:lang w:val="en-US"/>
              </w:rPr>
              <w:t xml:space="preserve"> </w:t>
            </w:r>
            <w:proofErr w:type="spellStart"/>
            <w:r w:rsidRPr="00C9619F">
              <w:rPr>
                <w:lang w:val="en-US"/>
              </w:rPr>
              <w:t>stativa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lavoar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spalator</w:t>
            </w:r>
            <w:proofErr w:type="spellEnd"/>
            <w:r w:rsidRPr="00C9619F">
              <w:rPr>
                <w:lang w:val="en-US"/>
              </w:rPr>
              <w:t xml:space="preserve">, </w:t>
            </w:r>
            <w:proofErr w:type="spellStart"/>
            <w:r w:rsidRPr="00C9619F">
              <w:rPr>
                <w:lang w:val="en-US"/>
              </w:rPr>
              <w:t>indiferent</w:t>
            </w:r>
            <w:proofErr w:type="spellEnd"/>
            <w:r w:rsidRPr="00C9619F">
              <w:rPr>
                <w:lang w:val="en-US"/>
              </w:rPr>
              <w:t xml:space="preserve"> de </w:t>
            </w:r>
            <w:proofErr w:type="spellStart"/>
            <w:r w:rsidRPr="00C9619F">
              <w:rPr>
                <w:lang w:val="en-US"/>
              </w:rPr>
              <w:t>modul</w:t>
            </w:r>
            <w:proofErr w:type="spellEnd"/>
            <w:r w:rsidRPr="00C9619F">
              <w:rPr>
                <w:lang w:val="en-US"/>
              </w:rPr>
              <w:t xml:space="preserve"> de </w:t>
            </w:r>
            <w:proofErr w:type="spellStart"/>
            <w:r w:rsidRPr="00C9619F">
              <w:rPr>
                <w:lang w:val="en-US"/>
              </w:rPr>
              <w:t>inchidere</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persoane</w:t>
            </w:r>
            <w:proofErr w:type="spellEnd"/>
            <w:r w:rsidRPr="00C9619F">
              <w:rPr>
                <w:lang w:val="en-US"/>
              </w:rPr>
              <w:t xml:space="preserve"> cu </w:t>
            </w:r>
            <w:proofErr w:type="spellStart"/>
            <w:r w:rsidRPr="00C9619F">
              <w:rPr>
                <w:lang w:val="en-US"/>
              </w:rPr>
              <w:t>dizabilitati</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1/2"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lastRenderedPageBreak/>
              <w:t xml:space="preserve"> 97</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SF04A</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canalizare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tuburi</w:t>
            </w:r>
            <w:proofErr w:type="spellEnd"/>
            <w:r w:rsidRPr="00C9619F">
              <w:rPr>
                <w:lang w:val="en-US"/>
              </w:rPr>
              <w:t xml:space="preserve"> de </w:t>
            </w:r>
            <w:proofErr w:type="spellStart"/>
            <w:r w:rsidRPr="00C9619F">
              <w:rPr>
                <w:lang w:val="en-US"/>
              </w:rPr>
              <w:t>fonta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scurgere</w:t>
            </w:r>
            <w:proofErr w:type="spellEnd"/>
            <w:r w:rsidRPr="00C9619F">
              <w:rPr>
                <w:lang w:val="en-US"/>
              </w:rPr>
              <w:t xml:space="preserve">, </w:t>
            </w:r>
            <w:proofErr w:type="spellStart"/>
            <w:r w:rsidRPr="00C9619F">
              <w:rPr>
                <w:lang w:val="en-US"/>
              </w:rPr>
              <w:t>teava</w:t>
            </w:r>
            <w:proofErr w:type="spellEnd"/>
            <w:r w:rsidRPr="00C9619F">
              <w:rPr>
                <w:lang w:val="en-US"/>
              </w:rPr>
              <w:t xml:space="preserve"> de </w:t>
            </w:r>
            <w:proofErr w:type="spellStart"/>
            <w:r w:rsidRPr="00C9619F">
              <w:rPr>
                <w:lang w:val="en-US"/>
              </w:rPr>
              <w:t>policlorura</w:t>
            </w:r>
            <w:proofErr w:type="spellEnd"/>
            <w:r w:rsidRPr="00C9619F">
              <w:rPr>
                <w:lang w:val="en-US"/>
              </w:rPr>
              <w:t xml:space="preserve"> de </w:t>
            </w:r>
            <w:proofErr w:type="spellStart"/>
            <w:r w:rsidRPr="00C9619F">
              <w:rPr>
                <w:lang w:val="en-US"/>
              </w:rPr>
              <w:t>vinil</w:t>
            </w:r>
            <w:proofErr w:type="spellEnd"/>
            <w:r w:rsidRPr="00C9619F">
              <w:rPr>
                <w:lang w:val="en-US"/>
              </w:rPr>
              <w:t xml:space="preserve">, </w:t>
            </w:r>
            <w:proofErr w:type="spellStart"/>
            <w:r w:rsidRPr="00C9619F">
              <w:rPr>
                <w:lang w:val="en-US"/>
              </w:rPr>
              <w:t>neplastifiata</w:t>
            </w:r>
            <w:proofErr w:type="spellEnd"/>
            <w:r w:rsidRPr="00C9619F">
              <w:rPr>
                <w:lang w:val="en-US"/>
              </w:rPr>
              <w:t xml:space="preserve">, tip </w:t>
            </w:r>
            <w:proofErr w:type="spellStart"/>
            <w:r w:rsidRPr="00C9619F">
              <w:rPr>
                <w:lang w:val="en-US"/>
              </w:rPr>
              <w:t>usor</w:t>
            </w:r>
            <w:proofErr w:type="spellEnd"/>
            <w:r w:rsidRPr="00C9619F">
              <w:rPr>
                <w:lang w:val="en-US"/>
              </w:rPr>
              <w:t xml:space="preserve"> </w:t>
            </w:r>
            <w:proofErr w:type="spellStart"/>
            <w:r w:rsidRPr="00C9619F">
              <w:rPr>
                <w:lang w:val="en-US"/>
              </w:rPr>
              <w:t>sau</w:t>
            </w:r>
            <w:proofErr w:type="spellEnd"/>
            <w:r w:rsidRPr="00C9619F">
              <w:rPr>
                <w:lang w:val="en-US"/>
              </w:rPr>
              <w:t xml:space="preserve"> din material plastic, </w:t>
            </w:r>
            <w:proofErr w:type="spellStart"/>
            <w:r w:rsidRPr="00C9619F">
              <w:rPr>
                <w:lang w:val="en-US"/>
              </w:rPr>
              <w:t>fonta</w:t>
            </w:r>
            <w:proofErr w:type="spellEnd"/>
            <w:r w:rsidRPr="00C9619F">
              <w:rPr>
                <w:lang w:val="en-US"/>
              </w:rPr>
              <w:t xml:space="preserve"> </w:t>
            </w:r>
            <w:proofErr w:type="spellStart"/>
            <w:r w:rsidRPr="00C9619F">
              <w:rPr>
                <w:lang w:val="en-US"/>
              </w:rPr>
              <w:t>ductila</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pina la 100 mm </w:t>
            </w:r>
            <w:proofErr w:type="spellStart"/>
            <w:r w:rsidRPr="00C9619F">
              <w:rPr>
                <w:lang w:val="en-US"/>
              </w:rPr>
              <w:t>inclusiv</w:t>
            </w:r>
            <w:proofErr w:type="spellEnd"/>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 xml:space="preserve"> 98</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SF04B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Efectuarea</w:t>
            </w:r>
            <w:proofErr w:type="spellEnd"/>
            <w:r w:rsidRPr="00C9619F">
              <w:rPr>
                <w:lang w:val="en-US"/>
              </w:rPr>
              <w:t xml:space="preserve"> </w:t>
            </w:r>
            <w:proofErr w:type="spellStart"/>
            <w:r w:rsidRPr="00C9619F">
              <w:rPr>
                <w:lang w:val="en-US"/>
              </w:rPr>
              <w:t>probei</w:t>
            </w:r>
            <w:proofErr w:type="spellEnd"/>
            <w:r w:rsidRPr="00C9619F">
              <w:rPr>
                <w:lang w:val="en-US"/>
              </w:rPr>
              <w:t xml:space="preserve"> de </w:t>
            </w:r>
            <w:proofErr w:type="spellStart"/>
            <w:r w:rsidRPr="00C9619F">
              <w:rPr>
                <w:lang w:val="en-US"/>
              </w:rPr>
              <w:t>etanseitate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functionare</w:t>
            </w:r>
            <w:proofErr w:type="spellEnd"/>
            <w:r w:rsidRPr="00C9619F">
              <w:rPr>
                <w:lang w:val="en-US"/>
              </w:rPr>
              <w:t xml:space="preserve"> </w:t>
            </w:r>
            <w:proofErr w:type="gramStart"/>
            <w:r w:rsidRPr="00C9619F">
              <w:rPr>
                <w:lang w:val="en-US"/>
              </w:rPr>
              <w:t>a</w:t>
            </w:r>
            <w:proofErr w:type="gramEnd"/>
            <w:r w:rsidRPr="00C9619F">
              <w:rPr>
                <w:lang w:val="en-US"/>
              </w:rPr>
              <w:t xml:space="preserve"> </w:t>
            </w:r>
            <w:proofErr w:type="spellStart"/>
            <w:r w:rsidRPr="00C9619F">
              <w:rPr>
                <w:lang w:val="en-US"/>
              </w:rPr>
              <w:t>instalatiei</w:t>
            </w:r>
            <w:proofErr w:type="spellEnd"/>
            <w:r w:rsidRPr="00C9619F">
              <w:rPr>
                <w:lang w:val="en-US"/>
              </w:rPr>
              <w:t xml:space="preserve"> de </w:t>
            </w:r>
            <w:proofErr w:type="spellStart"/>
            <w:r w:rsidRPr="00C9619F">
              <w:rPr>
                <w:lang w:val="en-US"/>
              </w:rPr>
              <w:t>canalizare</w:t>
            </w:r>
            <w:proofErr w:type="spellEnd"/>
            <w:r w:rsidRPr="00C9619F">
              <w:rPr>
                <w:lang w:val="en-US"/>
              </w:rPr>
              <w:t xml:space="preserve"> </w:t>
            </w:r>
            <w:proofErr w:type="spellStart"/>
            <w:r w:rsidRPr="00C9619F">
              <w:rPr>
                <w:lang w:val="en-US"/>
              </w:rPr>
              <w:t>executata</w:t>
            </w:r>
            <w:proofErr w:type="spellEnd"/>
            <w:r w:rsidRPr="00C9619F">
              <w:rPr>
                <w:lang w:val="en-US"/>
              </w:rPr>
              <w:t xml:space="preserve"> din </w:t>
            </w:r>
            <w:proofErr w:type="spellStart"/>
            <w:r w:rsidRPr="00C9619F">
              <w:rPr>
                <w:lang w:val="en-US"/>
              </w:rPr>
              <w:t>tuburi</w:t>
            </w:r>
            <w:proofErr w:type="spellEnd"/>
            <w:r w:rsidRPr="00C9619F">
              <w:rPr>
                <w:lang w:val="en-US"/>
              </w:rPr>
              <w:t xml:space="preserve"> de </w:t>
            </w:r>
            <w:proofErr w:type="spellStart"/>
            <w:r w:rsidRPr="00C9619F">
              <w:rPr>
                <w:lang w:val="en-US"/>
              </w:rPr>
              <w:t>fonta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scurgere</w:t>
            </w:r>
            <w:proofErr w:type="spellEnd"/>
            <w:r w:rsidRPr="00C9619F">
              <w:rPr>
                <w:lang w:val="en-US"/>
              </w:rPr>
              <w:t xml:space="preserve">, </w:t>
            </w:r>
            <w:proofErr w:type="spellStart"/>
            <w:r w:rsidRPr="00C9619F">
              <w:rPr>
                <w:lang w:val="en-US"/>
              </w:rPr>
              <w:t>teava</w:t>
            </w:r>
            <w:proofErr w:type="spellEnd"/>
            <w:r w:rsidRPr="00C9619F">
              <w:rPr>
                <w:lang w:val="en-US"/>
              </w:rPr>
              <w:t xml:space="preserve"> de </w:t>
            </w:r>
            <w:proofErr w:type="spellStart"/>
            <w:r w:rsidRPr="00C9619F">
              <w:rPr>
                <w:lang w:val="en-US"/>
              </w:rPr>
              <w:t>policlorura</w:t>
            </w:r>
            <w:proofErr w:type="spellEnd"/>
            <w:r w:rsidRPr="00C9619F">
              <w:rPr>
                <w:lang w:val="en-US"/>
              </w:rPr>
              <w:t xml:space="preserve"> de </w:t>
            </w:r>
            <w:proofErr w:type="spellStart"/>
            <w:r w:rsidRPr="00C9619F">
              <w:rPr>
                <w:lang w:val="en-US"/>
              </w:rPr>
              <w:t>vinil</w:t>
            </w:r>
            <w:proofErr w:type="spellEnd"/>
            <w:r w:rsidRPr="00C9619F">
              <w:rPr>
                <w:lang w:val="en-US"/>
              </w:rPr>
              <w:t xml:space="preserve">, </w:t>
            </w:r>
            <w:proofErr w:type="spellStart"/>
            <w:r w:rsidRPr="00C9619F">
              <w:rPr>
                <w:lang w:val="en-US"/>
              </w:rPr>
              <w:t>neplastifiata</w:t>
            </w:r>
            <w:proofErr w:type="spellEnd"/>
            <w:r w:rsidRPr="00C9619F">
              <w:rPr>
                <w:lang w:val="en-US"/>
              </w:rPr>
              <w:t xml:space="preserve">, tip </w:t>
            </w:r>
            <w:proofErr w:type="spellStart"/>
            <w:r w:rsidRPr="00C9619F">
              <w:rPr>
                <w:lang w:val="en-US"/>
              </w:rPr>
              <w:t>usor</w:t>
            </w:r>
            <w:proofErr w:type="spellEnd"/>
            <w:r w:rsidRPr="00C9619F">
              <w:rPr>
                <w:lang w:val="en-US"/>
              </w:rPr>
              <w:t xml:space="preserve"> </w:t>
            </w:r>
            <w:proofErr w:type="spellStart"/>
            <w:r w:rsidRPr="00C9619F">
              <w:rPr>
                <w:lang w:val="en-US"/>
              </w:rPr>
              <w:t>sau</w:t>
            </w:r>
            <w:proofErr w:type="spellEnd"/>
            <w:r w:rsidRPr="00C9619F">
              <w:rPr>
                <w:lang w:val="en-US"/>
              </w:rPr>
              <w:t xml:space="preserve"> din material plastic, </w:t>
            </w:r>
            <w:proofErr w:type="spellStart"/>
            <w:r w:rsidRPr="00C9619F">
              <w:rPr>
                <w:lang w:val="en-US"/>
              </w:rPr>
              <w:t>fonta</w:t>
            </w:r>
            <w:proofErr w:type="spellEnd"/>
            <w:r w:rsidRPr="00C9619F">
              <w:rPr>
                <w:lang w:val="en-US"/>
              </w:rPr>
              <w:t xml:space="preserve"> </w:t>
            </w:r>
            <w:proofErr w:type="spellStart"/>
            <w:r w:rsidRPr="00C9619F">
              <w:rPr>
                <w:lang w:val="en-US"/>
              </w:rPr>
              <w:t>ductila</w:t>
            </w:r>
            <w:proofErr w:type="spellEnd"/>
            <w:r w:rsidRPr="00C9619F">
              <w:rPr>
                <w:lang w:val="en-US"/>
              </w:rPr>
              <w:t xml:space="preserve"> </w:t>
            </w:r>
            <w:proofErr w:type="spellStart"/>
            <w:r w:rsidRPr="00C9619F">
              <w:rPr>
                <w:lang w:val="en-US"/>
              </w:rPr>
              <w:t>teava</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diametrul</w:t>
            </w:r>
            <w:proofErr w:type="spellEnd"/>
            <w:r w:rsidRPr="00C9619F">
              <w:rPr>
                <w:lang w:val="en-US"/>
              </w:rPr>
              <w:t xml:space="preserve"> de </w:t>
            </w:r>
            <w:proofErr w:type="spellStart"/>
            <w:r w:rsidRPr="00C9619F">
              <w:rPr>
                <w:lang w:val="en-US"/>
              </w:rPr>
              <w:t>peste</w:t>
            </w:r>
            <w:proofErr w:type="spellEnd"/>
            <w:r w:rsidRPr="00C9619F">
              <w:rPr>
                <w:lang w:val="en-US"/>
              </w:rPr>
              <w:t xml:space="preserve"> 100 mm</w:t>
            </w:r>
          </w:p>
        </w:tc>
        <w:tc>
          <w:tcPr>
            <w:tcW w:w="831" w:type="dxa"/>
            <w:tcBorders>
              <w:top w:val="single" w:sz="4" w:space="0" w:color="auto"/>
              <w:bottom w:val="single" w:sz="4" w:space="0" w:color="auto"/>
            </w:tcBorders>
            <w:vAlign w:val="center"/>
          </w:tcPr>
          <w:p w:rsidR="009D4874" w:rsidRDefault="00000000">
            <w:pPr>
              <w:pStyle w:val="Frspaiere"/>
            </w:pPr>
            <w:r>
              <w:t>10 m</w:t>
            </w:r>
          </w:p>
        </w:tc>
        <w:tc>
          <w:tcPr>
            <w:tcW w:w="935" w:type="dxa"/>
            <w:tcBorders>
              <w:top w:val="single" w:sz="4" w:space="0" w:color="auto"/>
              <w:bottom w:val="single" w:sz="4" w:space="0" w:color="auto"/>
            </w:tcBorders>
            <w:vAlign w:val="center"/>
          </w:tcPr>
          <w:p w:rsidR="009D4874" w:rsidRDefault="00000000">
            <w:pPr>
              <w:pStyle w:val="Frspaiere"/>
            </w:pPr>
            <w:r>
              <w:t>0,50</w:t>
            </w:r>
          </w:p>
        </w:tc>
      </w:tr>
      <w:tr w:rsidR="009D4874">
        <w:tc>
          <w:tcPr>
            <w:tcW w:w="474" w:type="dxa"/>
            <w:tcBorders>
              <w:top w:val="nil"/>
              <w:left w:val="single" w:sz="6" w:space="0" w:color="auto"/>
              <w:bottom w:val="nil"/>
              <w:right w:val="nil"/>
            </w:tcBorders>
          </w:tcPr>
          <w:p w:rsidR="009D4874" w:rsidRDefault="00000000">
            <w:pPr>
              <w:pStyle w:val="Frspaiere"/>
            </w:pPr>
            <w: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c>
          <w:tcPr>
            <w:tcW w:w="474" w:type="dxa"/>
            <w:tcBorders>
              <w:top w:val="nil"/>
              <w:left w:val="single" w:sz="6" w:space="0" w:color="auto"/>
              <w:bottom w:val="nil"/>
              <w:right w:val="nil"/>
            </w:tcBorders>
          </w:tcPr>
          <w:p w:rsidR="009D4874" w:rsidRDefault="009D4874">
            <w:pPr>
              <w:pStyle w:val="Frspaiere"/>
            </w:pP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Apeduct B1</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Frspaiere"/>
            </w:pPr>
            <w:r>
              <w:t>99</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SD17B</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Hidrant</w:t>
            </w:r>
            <w:proofErr w:type="spellEnd"/>
            <w:r w:rsidRPr="00C9619F">
              <w:rPr>
                <w:lang w:val="en-US"/>
              </w:rPr>
              <w:t xml:space="preserve"> interior, </w:t>
            </w:r>
            <w:proofErr w:type="spellStart"/>
            <w:r w:rsidRPr="00C9619F">
              <w:rPr>
                <w:lang w:val="en-US"/>
              </w:rPr>
              <w:t>pentru</w:t>
            </w:r>
            <w:proofErr w:type="spellEnd"/>
            <w:r w:rsidRPr="00C9619F">
              <w:rPr>
                <w:lang w:val="en-US"/>
              </w:rPr>
              <w:t xml:space="preserve"> </w:t>
            </w:r>
            <w:proofErr w:type="spellStart"/>
            <w:r w:rsidRPr="00C9619F">
              <w:rPr>
                <w:lang w:val="en-US"/>
              </w:rPr>
              <w:t>cladiri</w:t>
            </w:r>
            <w:proofErr w:type="spellEnd"/>
            <w:r w:rsidRPr="00C9619F">
              <w:rPr>
                <w:lang w:val="en-US"/>
              </w:rPr>
              <w:t xml:space="preserve">, cu </w:t>
            </w:r>
            <w:proofErr w:type="spellStart"/>
            <w:r w:rsidRPr="00C9619F">
              <w:rPr>
                <w:lang w:val="en-US"/>
              </w:rPr>
              <w:t>diametrul</w:t>
            </w:r>
            <w:proofErr w:type="spellEnd"/>
            <w:r w:rsidRPr="00C9619F">
              <w:rPr>
                <w:lang w:val="en-US"/>
              </w:rPr>
              <w:t xml:space="preserve"> de 2",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(cu cutie </w:t>
            </w:r>
            <w:proofErr w:type="spellStart"/>
            <w:r w:rsidRPr="00C9619F">
              <w:rPr>
                <w:lang w:val="en-US"/>
              </w:rPr>
              <w:t>si</w:t>
            </w:r>
            <w:proofErr w:type="spellEnd"/>
            <w:r w:rsidRPr="00C9619F">
              <w:rPr>
                <w:lang w:val="en-US"/>
              </w:rPr>
              <w:t xml:space="preserve"> </w:t>
            </w:r>
            <w:proofErr w:type="spellStart"/>
            <w:r w:rsidRPr="00C9619F">
              <w:rPr>
                <w:lang w:val="en-US"/>
              </w:rPr>
              <w:t>rama</w:t>
            </w:r>
            <w:proofErr w:type="spellEnd"/>
            <w:r w:rsidRPr="00C9619F">
              <w:rPr>
                <w:lang w:val="en-US"/>
              </w:rPr>
              <w:t>)</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c>
          <w:tcPr>
            <w:tcW w:w="474" w:type="dxa"/>
            <w:tcBorders>
              <w:top w:val="nil"/>
              <w:left w:val="single" w:sz="6" w:space="0" w:color="auto"/>
              <w:bottom w:val="nil"/>
              <w:right w:val="nil"/>
            </w:tcBorders>
          </w:tcPr>
          <w:p w:rsidR="009D4874" w:rsidRDefault="00000000">
            <w:pPr>
              <w:pStyle w:val="Frspaiere"/>
            </w:pPr>
            <w: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2.2. Sistema T3, T4</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100</w:t>
            </w:r>
          </w:p>
        </w:tc>
        <w:tc>
          <w:tcPr>
            <w:tcW w:w="1211" w:type="dxa"/>
            <w:tcBorders>
              <w:top w:val="single" w:sz="4" w:space="0" w:color="auto"/>
              <w:bottom w:val="single" w:sz="4" w:space="0" w:color="auto"/>
            </w:tcBorders>
            <w:vAlign w:val="center"/>
          </w:tcPr>
          <w:p w:rsidR="009D4874" w:rsidRDefault="00000000">
            <w:pPr>
              <w:pStyle w:val="Frspaiere"/>
            </w:pPr>
            <w:r>
              <w:rPr>
                <w:lang w:val="en-US"/>
              </w:rPr>
              <w:t xml:space="preserve">SC09A </w:t>
            </w:r>
            <w:proofErr w:type="spellStart"/>
            <w:r>
              <w:rPr>
                <w:lang w:val="en-US"/>
              </w:rPr>
              <w:t>aplicativ</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panoului</w:t>
            </w:r>
            <w:proofErr w:type="spellEnd"/>
            <w:r w:rsidRPr="00C9619F">
              <w:rPr>
                <w:lang w:val="en-US"/>
              </w:rPr>
              <w:t xml:space="preserve"> de </w:t>
            </w:r>
            <w:proofErr w:type="spellStart"/>
            <w:r w:rsidRPr="00C9619F">
              <w:rPr>
                <w:lang w:val="en-US"/>
              </w:rPr>
              <w:t>dus</w:t>
            </w:r>
            <w:proofErr w:type="spellEnd"/>
            <w:r w:rsidRPr="00C9619F">
              <w:rPr>
                <w:lang w:val="en-US"/>
              </w:rPr>
              <w:t xml:space="preserve"> din inox (</w:t>
            </w:r>
            <w:proofErr w:type="spellStart"/>
            <w:r w:rsidRPr="00C9619F">
              <w:rPr>
                <w:lang w:val="en-US"/>
              </w:rPr>
              <w:t>numai</w:t>
            </w:r>
            <w:proofErr w:type="spellEnd"/>
            <w:r w:rsidRPr="00C9619F">
              <w:rPr>
                <w:lang w:val="en-US"/>
              </w:rPr>
              <w:t xml:space="preserve"> </w:t>
            </w:r>
            <w:proofErr w:type="spellStart"/>
            <w:r w:rsidRPr="00C9619F">
              <w:rPr>
                <w:lang w:val="en-US"/>
              </w:rPr>
              <w:t>manopera</w:t>
            </w:r>
            <w:proofErr w:type="spellEnd"/>
            <w:r w:rsidRPr="00C9619F">
              <w:rPr>
                <w:lang w:val="en-US"/>
              </w:rPr>
              <w:t>)</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104,00</w:t>
            </w:r>
          </w:p>
        </w:tc>
      </w:tr>
      <w:tr w:rsidR="009D4874">
        <w:tc>
          <w:tcPr>
            <w:tcW w:w="474"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2.3. Sistema K1</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101</w:t>
            </w:r>
          </w:p>
        </w:tc>
        <w:tc>
          <w:tcPr>
            <w:tcW w:w="1211" w:type="dxa"/>
            <w:tcBorders>
              <w:top w:val="single" w:sz="4" w:space="0" w:color="auto"/>
              <w:bottom w:val="single" w:sz="4" w:space="0" w:color="auto"/>
            </w:tcBorders>
            <w:vAlign w:val="center"/>
          </w:tcPr>
          <w:p w:rsidR="009D4874" w:rsidRDefault="00000000">
            <w:pPr>
              <w:pStyle w:val="Frspaiere"/>
            </w:pPr>
            <w:r>
              <w:rPr>
                <w:lang w:val="en-US"/>
              </w:rPr>
              <w:t>SC02A</w:t>
            </w: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Cada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proofErr w:type="gramStart"/>
            <w:r w:rsidRPr="00C9619F">
              <w:rPr>
                <w:lang w:val="en-US"/>
              </w:rPr>
              <w:t>dus</w:t>
            </w:r>
            <w:proofErr w:type="spellEnd"/>
            <w:r w:rsidRPr="00C9619F">
              <w:rPr>
                <w:lang w:val="en-US"/>
              </w:rPr>
              <w:t xml:space="preserve">  (</w:t>
            </w:r>
            <w:proofErr w:type="spellStart"/>
            <w:proofErr w:type="gramEnd"/>
            <w:r w:rsidRPr="00C9619F">
              <w:rPr>
                <w:lang w:val="en-US"/>
              </w:rPr>
              <w:t>numai</w:t>
            </w:r>
            <w:proofErr w:type="spellEnd"/>
            <w:r w:rsidRPr="00C9619F">
              <w:rPr>
                <w:lang w:val="en-US"/>
              </w:rPr>
              <w:t xml:space="preserve"> </w:t>
            </w:r>
            <w:proofErr w:type="spellStart"/>
            <w:r w:rsidRPr="00C9619F">
              <w:rPr>
                <w:lang w:val="en-US"/>
              </w:rPr>
              <w:t>manopera</w:t>
            </w:r>
            <w:proofErr w:type="spellEnd"/>
            <w:r w:rsidRPr="00C9619F">
              <w:rPr>
                <w:lang w:val="en-US"/>
              </w:rPr>
              <w:t>)</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102</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SC07B k=3</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Vas </w:t>
            </w:r>
            <w:proofErr w:type="spellStart"/>
            <w:r w:rsidRPr="00C9619F">
              <w:rPr>
                <w:lang w:val="en-US"/>
              </w:rPr>
              <w:t>pentru</w:t>
            </w:r>
            <w:proofErr w:type="spellEnd"/>
            <w:r w:rsidRPr="00C9619F">
              <w:rPr>
                <w:lang w:val="en-US"/>
              </w:rPr>
              <w:t xml:space="preserve"> closet, </w:t>
            </w:r>
            <w:proofErr w:type="spellStart"/>
            <w:r w:rsidRPr="00C9619F">
              <w:rPr>
                <w:lang w:val="en-US"/>
              </w:rPr>
              <w:t>complet</w:t>
            </w:r>
            <w:proofErr w:type="spellEnd"/>
            <w:r w:rsidRPr="00C9619F">
              <w:rPr>
                <w:lang w:val="en-US"/>
              </w:rPr>
              <w:t xml:space="preserve"> </w:t>
            </w:r>
            <w:proofErr w:type="spellStart"/>
            <w:r w:rsidRPr="00C9619F">
              <w:rPr>
                <w:lang w:val="en-US"/>
              </w:rPr>
              <w:t>echipat</w:t>
            </w:r>
            <w:proofErr w:type="spellEnd"/>
            <w:r w:rsidRPr="00C9619F">
              <w:rPr>
                <w:lang w:val="en-US"/>
              </w:rPr>
              <w:t xml:space="preserve">, din inox. </w:t>
            </w:r>
            <w:proofErr w:type="spellStart"/>
            <w:r w:rsidRPr="00C9619F">
              <w:rPr>
                <w:lang w:val="en-US"/>
              </w:rPr>
              <w:t>inclusiv</w:t>
            </w:r>
            <w:proofErr w:type="spellEnd"/>
            <w:r w:rsidRPr="00C9619F">
              <w:rPr>
                <w:lang w:val="en-US"/>
              </w:rPr>
              <w:t xml:space="preserve"> </w:t>
            </w:r>
            <w:proofErr w:type="spellStart"/>
            <w:r w:rsidRPr="00C9619F">
              <w:rPr>
                <w:lang w:val="en-US"/>
              </w:rPr>
              <w:t>toate</w:t>
            </w:r>
            <w:proofErr w:type="spellEnd"/>
            <w:r w:rsidRPr="00C9619F">
              <w:rPr>
                <w:lang w:val="en-US"/>
              </w:rPr>
              <w:t xml:space="preserve"> </w:t>
            </w:r>
            <w:proofErr w:type="spellStart"/>
            <w:proofErr w:type="gramStart"/>
            <w:r w:rsidRPr="00C9619F">
              <w:rPr>
                <w:lang w:val="en-US"/>
              </w:rPr>
              <w:t>accesoriile</w:t>
            </w:r>
            <w:proofErr w:type="spellEnd"/>
            <w:r w:rsidRPr="00C9619F">
              <w:rPr>
                <w:lang w:val="en-US"/>
              </w:rPr>
              <w:t xml:space="preserve">  (</w:t>
            </w:r>
            <w:proofErr w:type="spellStart"/>
            <w:proofErr w:type="gramEnd"/>
            <w:r w:rsidRPr="00C9619F">
              <w:rPr>
                <w:lang w:val="en-US"/>
              </w:rPr>
              <w:t>numai</w:t>
            </w:r>
            <w:proofErr w:type="spellEnd"/>
            <w:r w:rsidRPr="00C9619F">
              <w:rPr>
                <w:lang w:val="en-US"/>
              </w:rPr>
              <w:t xml:space="preserve"> </w:t>
            </w:r>
            <w:proofErr w:type="spellStart"/>
            <w:r w:rsidRPr="00C9619F">
              <w:rPr>
                <w:lang w:val="en-US"/>
              </w:rPr>
              <w:t>manopera</w:t>
            </w:r>
            <w:proofErr w:type="spellEnd"/>
            <w:r w:rsidRPr="00C9619F">
              <w:rPr>
                <w:lang w:val="en-US"/>
              </w:rPr>
              <w:t>)</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103</w:t>
            </w:r>
          </w:p>
        </w:tc>
        <w:tc>
          <w:tcPr>
            <w:tcW w:w="1211" w:type="dxa"/>
            <w:tcBorders>
              <w:top w:val="single" w:sz="4" w:space="0" w:color="auto"/>
              <w:bottom w:val="single" w:sz="4" w:space="0" w:color="auto"/>
            </w:tcBorders>
            <w:vAlign w:val="center"/>
          </w:tcPr>
          <w:p w:rsidR="009D4874" w:rsidRDefault="00000000">
            <w:pPr>
              <w:pStyle w:val="Frspaiere"/>
              <w:rPr>
                <w:lang w:val="en-US"/>
              </w:rPr>
            </w:pPr>
            <w:r>
              <w:rPr>
                <w:lang w:val="en-US"/>
              </w:rPr>
              <w:t>SB29D</w:t>
            </w:r>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Jgheab</w:t>
            </w:r>
            <w:proofErr w:type="spellEnd"/>
            <w:r w:rsidRPr="00C9619F">
              <w:rPr>
                <w:lang w:val="en-US"/>
              </w:rPr>
              <w:t xml:space="preserve"> de </w:t>
            </w:r>
            <w:proofErr w:type="spellStart"/>
            <w:r w:rsidRPr="00C9619F">
              <w:rPr>
                <w:lang w:val="en-US"/>
              </w:rPr>
              <w:t>pardosea</w:t>
            </w:r>
            <w:proofErr w:type="spellEnd"/>
            <w:r w:rsidRPr="00C9619F">
              <w:rPr>
                <w:lang w:val="en-US"/>
              </w:rPr>
              <w:t xml:space="preserve"> de tip PZ 013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AISI 304, </w:t>
            </w:r>
            <w:proofErr w:type="spellStart"/>
            <w:r w:rsidRPr="00C9619F">
              <w:rPr>
                <w:lang w:val="en-US"/>
              </w:rPr>
              <w:t>montaj</w:t>
            </w:r>
            <w:proofErr w:type="spellEnd"/>
            <w:r w:rsidRPr="00C9619F">
              <w:rPr>
                <w:lang w:val="en-US"/>
              </w:rPr>
              <w:t xml:space="preserve"> </w:t>
            </w:r>
            <w:proofErr w:type="spellStart"/>
            <w:r w:rsidRPr="00C9619F">
              <w:rPr>
                <w:lang w:val="en-US"/>
              </w:rPr>
              <w:t>incastrat</w:t>
            </w:r>
            <w:proofErr w:type="spellEnd"/>
            <w:r w:rsidRPr="00C9619F">
              <w:rPr>
                <w:lang w:val="en-US"/>
              </w:rPr>
              <w:t xml:space="preserve"> in </w:t>
            </w:r>
            <w:proofErr w:type="spellStart"/>
            <w:r w:rsidRPr="00C9619F">
              <w:rPr>
                <w:lang w:val="en-US"/>
              </w:rPr>
              <w:t>pardosea</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gratarul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sifonul</w:t>
            </w:r>
            <w:proofErr w:type="spellEnd"/>
            <w:r w:rsidRPr="00C9619F">
              <w:rPr>
                <w:lang w:val="en-US"/>
              </w:rPr>
              <w:t xml:space="preserve"> de </w:t>
            </w:r>
            <w:proofErr w:type="spellStart"/>
            <w:r w:rsidRPr="00C9619F">
              <w:rPr>
                <w:lang w:val="en-US"/>
              </w:rPr>
              <w:t>scutgere</w:t>
            </w:r>
            <w:proofErr w:type="spellEnd"/>
            <w:r w:rsidRPr="00C9619F">
              <w:rPr>
                <w:lang w:val="en-US"/>
              </w:rPr>
              <w:t xml:space="preserve"> antivandal</w:t>
            </w:r>
            <w:proofErr w:type="gramStart"/>
            <w:r w:rsidRPr="00C9619F">
              <w:rPr>
                <w:lang w:val="en-US"/>
              </w:rPr>
              <w:t xml:space="preserve">   (</w:t>
            </w:r>
            <w:proofErr w:type="spellStart"/>
            <w:proofErr w:type="gramEnd"/>
            <w:r w:rsidRPr="00C9619F">
              <w:rPr>
                <w:lang w:val="en-US"/>
              </w:rPr>
              <w:t>numai</w:t>
            </w:r>
            <w:proofErr w:type="spellEnd"/>
            <w:r w:rsidRPr="00C9619F">
              <w:rPr>
                <w:lang w:val="en-US"/>
              </w:rPr>
              <w:t xml:space="preserve"> </w:t>
            </w:r>
            <w:proofErr w:type="spellStart"/>
            <w:r w:rsidRPr="00C9619F">
              <w:rPr>
                <w:lang w:val="en-US"/>
              </w:rPr>
              <w:t>manopera</w:t>
            </w:r>
            <w:proofErr w:type="spellEnd"/>
            <w:r w:rsidRPr="00C9619F">
              <w:rPr>
                <w:lang w:val="en-US"/>
              </w:rPr>
              <w:t>)</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104,00</w:t>
            </w:r>
          </w:p>
        </w:tc>
      </w:tr>
      <w:tr w:rsidR="009D4874">
        <w:tc>
          <w:tcPr>
            <w:tcW w:w="474"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rPr>
          <w:trHeight w:val="90"/>
        </w:trPr>
        <w:tc>
          <w:tcPr>
            <w:tcW w:w="474" w:type="dxa"/>
            <w:tcBorders>
              <w:top w:val="nil"/>
              <w:left w:val="single" w:sz="6" w:space="0" w:color="auto"/>
              <w:bottom w:val="nil"/>
              <w:right w:val="nil"/>
            </w:tcBorders>
          </w:tcPr>
          <w:p w:rsidR="009D4874" w:rsidRDefault="009D4874">
            <w:pPr>
              <w:pStyle w:val="Listparagraf"/>
              <w:tabs>
                <w:tab w:val="left" w:pos="1134"/>
                <w:tab w:val="left" w:pos="2694"/>
              </w:tabs>
              <w:ind w:left="0" w:hanging="108"/>
              <w:contextualSpacing w:val="0"/>
              <w:rPr>
                <w:rStyle w:val="shorttext"/>
                <w:rFonts w:eastAsiaTheme="minorEastAsia"/>
                <w:lang w:val="en-US"/>
              </w:rPr>
            </w:pP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Apeduct B1</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104</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w:t>
            </w:r>
            <w:proofErr w:type="spellEnd"/>
            <w:r w:rsidRPr="00C9619F">
              <w:rPr>
                <w:lang w:val="en-US"/>
              </w:rPr>
              <w:t xml:space="preserve"> </w:t>
            </w:r>
            <w:proofErr w:type="spellStart"/>
            <w:r w:rsidRPr="00C9619F">
              <w:rPr>
                <w:lang w:val="en-US"/>
              </w:rPr>
              <w:t>antiincendiar</w:t>
            </w:r>
            <w:proofErr w:type="spellEnd"/>
            <w:r w:rsidRPr="00C9619F">
              <w:rPr>
                <w:lang w:val="en-US"/>
              </w:rPr>
              <w:t xml:space="preserve"> </w:t>
            </w:r>
            <w:proofErr w:type="spellStart"/>
            <w:r w:rsidRPr="00C9619F">
              <w:rPr>
                <w:lang w:val="en-US"/>
              </w:rPr>
              <w:t>suspendat</w:t>
            </w:r>
            <w:proofErr w:type="spellEnd"/>
            <w:r w:rsidRPr="00C9619F">
              <w:rPr>
                <w:lang w:val="en-US"/>
              </w:rPr>
              <w:t xml:space="preserve"> 840x200x650 (h)</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105</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Pr="00C9619F" w:rsidRDefault="00000000" w:rsidP="008C2A4E">
            <w:pPr>
              <w:pStyle w:val="Frspaiere"/>
              <w:ind w:right="-371" w:hanging="268"/>
              <w:rPr>
                <w:lang w:val="en-US"/>
              </w:rPr>
            </w:pPr>
            <w:r w:rsidRPr="00C9619F">
              <w:rPr>
                <w:lang w:val="en-US"/>
              </w:rPr>
              <w:t xml:space="preserve">Robinet special cu </w:t>
            </w:r>
            <w:proofErr w:type="spellStart"/>
            <w:r w:rsidRPr="00C9619F">
              <w:rPr>
                <w:lang w:val="en-US"/>
              </w:rPr>
              <w:t>mufa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conexiune</w:t>
            </w:r>
            <w:proofErr w:type="spellEnd"/>
            <w:r w:rsidRPr="00C9619F">
              <w:rPr>
                <w:lang w:val="en-US"/>
              </w:rPr>
              <w:t xml:space="preserve"> </w:t>
            </w:r>
            <w:proofErr w:type="spellStart"/>
            <w:r w:rsidRPr="00C9619F">
              <w:rPr>
                <w:lang w:val="en-US"/>
              </w:rPr>
              <w:t>rapida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hidrant</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w:t>
            </w:r>
            <w:proofErr w:type="spellStart"/>
            <w:r w:rsidRPr="00C9619F">
              <w:rPr>
                <w:lang w:val="en-US"/>
              </w:rPr>
              <w:t>Dn</w:t>
            </w:r>
            <w:proofErr w:type="spellEnd"/>
            <w:r w:rsidRPr="00C9619F">
              <w:rPr>
                <w:lang w:val="en-US"/>
              </w:rPr>
              <w:t>=2"</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106</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furnizaor</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Furtun</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hidrant</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w:t>
            </w:r>
            <w:proofErr w:type="spellStart"/>
            <w:r w:rsidRPr="00C9619F">
              <w:rPr>
                <w:lang w:val="en-US"/>
              </w:rPr>
              <w:t>dn</w:t>
            </w:r>
            <w:proofErr w:type="spellEnd"/>
            <w:r w:rsidRPr="00C9619F">
              <w:rPr>
                <w:lang w:val="en-US"/>
              </w:rPr>
              <w:t>=2", L=20m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107</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Stut</w:t>
            </w:r>
            <w:proofErr w:type="spellEnd"/>
            <w:r w:rsidRPr="00C9619F">
              <w:rPr>
                <w:lang w:val="en-US"/>
              </w:rPr>
              <w:t xml:space="preserve"> de </w:t>
            </w:r>
            <w:proofErr w:type="spellStart"/>
            <w:r w:rsidRPr="00C9619F">
              <w:rPr>
                <w:lang w:val="en-US"/>
              </w:rPr>
              <w:t>conexiune</w:t>
            </w:r>
            <w:proofErr w:type="spellEnd"/>
            <w:r w:rsidRPr="00C9619F">
              <w:rPr>
                <w:lang w:val="en-US"/>
              </w:rPr>
              <w:t xml:space="preserve"> a </w:t>
            </w:r>
            <w:proofErr w:type="spellStart"/>
            <w:r w:rsidRPr="00C9619F">
              <w:rPr>
                <w:lang w:val="en-US"/>
              </w:rPr>
              <w:t>furtunului</w:t>
            </w:r>
            <w:proofErr w:type="spellEnd"/>
            <w:r w:rsidRPr="00C9619F">
              <w:rPr>
                <w:lang w:val="en-US"/>
              </w:rPr>
              <w:t xml:space="preserve"> de tip </w:t>
            </w:r>
            <w:r>
              <w:t>ГР</w:t>
            </w:r>
            <w:r w:rsidRPr="00C9619F">
              <w:rPr>
                <w:lang w:val="en-US"/>
              </w:rPr>
              <w:t>-50</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108</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Stut</w:t>
            </w:r>
            <w:proofErr w:type="spellEnd"/>
            <w:r w:rsidRPr="00C9619F">
              <w:rPr>
                <w:lang w:val="en-US"/>
              </w:rPr>
              <w:t xml:space="preserve"> de </w:t>
            </w:r>
            <w:proofErr w:type="spellStart"/>
            <w:r w:rsidRPr="00C9619F">
              <w:rPr>
                <w:lang w:val="en-US"/>
              </w:rPr>
              <w:t>conexiune</w:t>
            </w:r>
            <w:proofErr w:type="spellEnd"/>
            <w:r w:rsidRPr="00C9619F">
              <w:rPr>
                <w:lang w:val="en-US"/>
              </w:rPr>
              <w:t xml:space="preserve"> de tip </w:t>
            </w:r>
            <w:r>
              <w:t>Г</w:t>
            </w:r>
            <w:r w:rsidRPr="00C9619F">
              <w:rPr>
                <w:lang w:val="en-US"/>
              </w:rPr>
              <w:t>M-50</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109</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Stut</w:t>
            </w:r>
            <w:proofErr w:type="spellEnd"/>
            <w:r w:rsidRPr="00C9619F">
              <w:rPr>
                <w:lang w:val="en-US"/>
              </w:rPr>
              <w:t xml:space="preserve"> de </w:t>
            </w:r>
            <w:proofErr w:type="spellStart"/>
            <w:r w:rsidRPr="00C9619F">
              <w:rPr>
                <w:lang w:val="en-US"/>
              </w:rPr>
              <w:t>capat</w:t>
            </w:r>
            <w:proofErr w:type="spellEnd"/>
            <w:r w:rsidRPr="00C9619F">
              <w:rPr>
                <w:lang w:val="en-US"/>
              </w:rPr>
              <w:t xml:space="preserve"> </w:t>
            </w:r>
            <w:proofErr w:type="spellStart"/>
            <w:r w:rsidRPr="00C9619F">
              <w:rPr>
                <w:lang w:val="en-US"/>
              </w:rPr>
              <w:t>incendiar</w:t>
            </w:r>
            <w:proofErr w:type="spellEnd"/>
            <w:r w:rsidRPr="00C9619F">
              <w:rPr>
                <w:lang w:val="en-US"/>
              </w:rPr>
              <w:t xml:space="preserve"> de tip PC-50</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110</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Default="00000000">
            <w:pPr>
              <w:pStyle w:val="Frspaiere"/>
            </w:pPr>
            <w:r>
              <w:t>Extinctor ОП-5</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111</w:t>
            </w:r>
          </w:p>
        </w:tc>
        <w:tc>
          <w:tcPr>
            <w:tcW w:w="1211" w:type="dxa"/>
            <w:tcBorders>
              <w:top w:val="single" w:sz="4" w:space="0" w:color="auto"/>
              <w:bottom w:val="single" w:sz="4" w:space="0" w:color="auto"/>
            </w:tcBorders>
            <w:vAlign w:val="center"/>
          </w:tcPr>
          <w:p w:rsidR="009D4874" w:rsidRDefault="009D4874">
            <w:pPr>
              <w:pStyle w:val="Frspaiere"/>
              <w:jc w:val="both"/>
            </w:pPr>
          </w:p>
        </w:tc>
        <w:tc>
          <w:tcPr>
            <w:tcW w:w="6242" w:type="dxa"/>
            <w:tcBorders>
              <w:top w:val="single" w:sz="4" w:space="0" w:color="auto"/>
              <w:bottom w:val="single" w:sz="4" w:space="0" w:color="auto"/>
            </w:tcBorders>
            <w:vAlign w:val="center"/>
          </w:tcPr>
          <w:p w:rsidR="009D4874" w:rsidRDefault="00000000">
            <w:pPr>
              <w:pStyle w:val="Frspaiere"/>
            </w:pPr>
            <w:r>
              <w:t>Indicator HIDRANT, autocolant</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12,00</w:t>
            </w:r>
          </w:p>
        </w:tc>
      </w:tr>
      <w:tr w:rsidR="009D4874">
        <w:tc>
          <w:tcPr>
            <w:tcW w:w="474"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Sistema T3, T4</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112</w:t>
            </w:r>
          </w:p>
        </w:tc>
        <w:tc>
          <w:tcPr>
            <w:tcW w:w="1211"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6242" w:type="dxa"/>
            <w:tcBorders>
              <w:top w:val="single" w:sz="4" w:space="0" w:color="auto"/>
              <w:bottom w:val="single" w:sz="4" w:space="0" w:color="auto"/>
            </w:tcBorders>
            <w:vAlign w:val="center"/>
          </w:tcPr>
          <w:p w:rsidR="009D4874" w:rsidRDefault="00000000">
            <w:pPr>
              <w:pStyle w:val="Frspaiere"/>
            </w:pPr>
            <w:r w:rsidRPr="00C9619F">
              <w:rPr>
                <w:lang w:val="en-US"/>
              </w:rPr>
              <w:t xml:space="preserve">Dus de </w:t>
            </w:r>
            <w:proofErr w:type="spellStart"/>
            <w:r w:rsidRPr="00C9619F">
              <w:rPr>
                <w:lang w:val="en-US"/>
              </w:rPr>
              <w:t>perete</w:t>
            </w:r>
            <w:proofErr w:type="spellEnd"/>
            <w:r w:rsidRPr="00C9619F">
              <w:rPr>
                <w:lang w:val="en-US"/>
              </w:rPr>
              <w:t xml:space="preserve"> de antivandal </w:t>
            </w:r>
            <w:proofErr w:type="spellStart"/>
            <w:r w:rsidRPr="00C9619F">
              <w:rPr>
                <w:lang w:val="en-US"/>
              </w:rPr>
              <w:t>pentru</w:t>
            </w:r>
            <w:proofErr w:type="spellEnd"/>
            <w:r w:rsidRPr="00C9619F">
              <w:rPr>
                <w:lang w:val="en-US"/>
              </w:rPr>
              <w:t xml:space="preserve"> o </w:t>
            </w:r>
            <w:proofErr w:type="spellStart"/>
            <w:r w:rsidRPr="00C9619F">
              <w:rPr>
                <w:lang w:val="en-US"/>
              </w:rPr>
              <w:t>apa</w:t>
            </w:r>
            <w:proofErr w:type="spellEnd"/>
            <w:r w:rsidRPr="00C9619F">
              <w:rPr>
                <w:lang w:val="en-US"/>
              </w:rPr>
              <w:t xml:space="preserve"> </w:t>
            </w:r>
            <w:proofErr w:type="spellStart"/>
            <w:r w:rsidRPr="00C9619F">
              <w:rPr>
                <w:lang w:val="en-US"/>
              </w:rPr>
              <w:t>premixata</w:t>
            </w:r>
            <w:proofErr w:type="spellEnd"/>
            <w:r w:rsidRPr="00C9619F">
              <w:rPr>
                <w:lang w:val="en-US"/>
              </w:rPr>
              <w:t xml:space="preserve">. </w:t>
            </w:r>
            <w:proofErr w:type="spellStart"/>
            <w:r w:rsidRPr="00C9619F">
              <w:rPr>
                <w:lang w:val="en-US"/>
              </w:rPr>
              <w:t>Realizat</w:t>
            </w:r>
            <w:proofErr w:type="spellEnd"/>
            <w:r w:rsidRPr="00C9619F">
              <w:rPr>
                <w:lang w:val="en-US"/>
              </w:rPr>
              <w:t xml:space="preserve"> din </w:t>
            </w:r>
            <w:proofErr w:type="spellStart"/>
            <w:r w:rsidRPr="00C9619F">
              <w:rPr>
                <w:lang w:val="en-US"/>
              </w:rPr>
              <w:t>tabla</w:t>
            </w:r>
            <w:proofErr w:type="spellEnd"/>
            <w:r w:rsidRPr="00C9619F">
              <w:rPr>
                <w:lang w:val="en-US"/>
              </w:rPr>
              <w:t xml:space="preserve"> de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2 mm </w:t>
            </w:r>
            <w:proofErr w:type="spellStart"/>
            <w:r w:rsidRPr="00C9619F">
              <w:rPr>
                <w:lang w:val="en-US"/>
              </w:rPr>
              <w:t>si</w:t>
            </w:r>
            <w:proofErr w:type="spellEnd"/>
            <w:r w:rsidRPr="00C9619F">
              <w:rPr>
                <w:lang w:val="en-US"/>
              </w:rPr>
              <w:t xml:space="preserve"> </w:t>
            </w:r>
            <w:proofErr w:type="spellStart"/>
            <w:r w:rsidRPr="00C9619F">
              <w:rPr>
                <w:lang w:val="en-US"/>
              </w:rPr>
              <w:t>echipat</w:t>
            </w:r>
            <w:proofErr w:type="spellEnd"/>
            <w:r w:rsidRPr="00C9619F">
              <w:rPr>
                <w:lang w:val="en-US"/>
              </w:rPr>
              <w:t xml:space="preserve"> cu un </w:t>
            </w:r>
            <w:proofErr w:type="spellStart"/>
            <w:r w:rsidRPr="00C9619F">
              <w:rPr>
                <w:lang w:val="en-US"/>
              </w:rPr>
              <w:t>cuier</w:t>
            </w:r>
            <w:proofErr w:type="spellEnd"/>
            <w:r w:rsidRPr="00C9619F">
              <w:rPr>
                <w:lang w:val="en-US"/>
              </w:rPr>
              <w:t xml:space="preserve"> de </w:t>
            </w:r>
            <w:proofErr w:type="spellStart"/>
            <w:r w:rsidRPr="00C9619F">
              <w:rPr>
                <w:lang w:val="en-US"/>
              </w:rPr>
              <w:t>dus</w:t>
            </w:r>
            <w:proofErr w:type="spellEnd"/>
            <w:r w:rsidRPr="00C9619F">
              <w:rPr>
                <w:lang w:val="en-US"/>
              </w:rPr>
              <w:t xml:space="preserve"> anti-vandal cu </w:t>
            </w:r>
            <w:proofErr w:type="spellStart"/>
            <w:r w:rsidRPr="00C9619F">
              <w:rPr>
                <w:lang w:val="en-US"/>
              </w:rPr>
              <w:t>economie</w:t>
            </w:r>
            <w:proofErr w:type="spellEnd"/>
            <w:r w:rsidRPr="00C9619F">
              <w:rPr>
                <w:lang w:val="en-US"/>
              </w:rPr>
              <w:t xml:space="preserve"> de </w:t>
            </w:r>
            <w:proofErr w:type="spellStart"/>
            <w:r w:rsidRPr="00C9619F">
              <w:rPr>
                <w:lang w:val="en-US"/>
              </w:rPr>
              <w:t>energie</w:t>
            </w:r>
            <w:proofErr w:type="spellEnd"/>
            <w:r w:rsidRPr="00C9619F">
              <w:rPr>
                <w:lang w:val="en-US"/>
              </w:rPr>
              <w:t xml:space="preserve"> cu un debit de 9 </w:t>
            </w:r>
            <w:proofErr w:type="spellStart"/>
            <w:r w:rsidRPr="00C9619F">
              <w:rPr>
                <w:lang w:val="en-US"/>
              </w:rPr>
              <w:t>litri</w:t>
            </w:r>
            <w:proofErr w:type="spellEnd"/>
            <w:r w:rsidRPr="00C9619F">
              <w:rPr>
                <w:lang w:val="en-US"/>
              </w:rPr>
              <w:t xml:space="preserve"> / min. </w:t>
            </w:r>
            <w:proofErr w:type="spellStart"/>
            <w:r w:rsidRPr="00C9619F">
              <w:rPr>
                <w:lang w:val="en-US"/>
              </w:rPr>
              <w:t>Dotari</w:t>
            </w:r>
            <w:proofErr w:type="spellEnd"/>
            <w:r w:rsidRPr="00C9619F">
              <w:rPr>
                <w:lang w:val="en-US"/>
              </w:rPr>
              <w:t xml:space="preserve">: </w:t>
            </w:r>
            <w:proofErr w:type="spellStart"/>
            <w:r w:rsidRPr="00C9619F">
              <w:rPr>
                <w:lang w:val="en-US"/>
              </w:rPr>
              <w:t>buton</w:t>
            </w:r>
            <w:proofErr w:type="spellEnd"/>
            <w:r w:rsidRPr="00C9619F">
              <w:rPr>
                <w:lang w:val="en-US"/>
              </w:rPr>
              <w:t xml:space="preserve"> antivandal cu </w:t>
            </w:r>
            <w:proofErr w:type="spellStart"/>
            <w:r w:rsidRPr="00C9619F">
              <w:rPr>
                <w:lang w:val="en-US"/>
              </w:rPr>
              <w:t>senzor</w:t>
            </w:r>
            <w:proofErr w:type="spellEnd"/>
            <w:r w:rsidRPr="00C9619F">
              <w:rPr>
                <w:lang w:val="en-US"/>
              </w:rPr>
              <w:t xml:space="preserve">, </w:t>
            </w:r>
            <w:proofErr w:type="spellStart"/>
            <w:r w:rsidRPr="00C9619F">
              <w:rPr>
                <w:lang w:val="en-US"/>
              </w:rPr>
              <w:t>electronice</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electrovalva</w:t>
            </w:r>
            <w:proofErr w:type="spellEnd"/>
            <w:r w:rsidRPr="00C9619F">
              <w:rPr>
                <w:lang w:val="en-US"/>
              </w:rPr>
              <w:t xml:space="preserve">, </w:t>
            </w:r>
            <w:proofErr w:type="spellStart"/>
            <w:r w:rsidRPr="00C9619F">
              <w:rPr>
                <w:lang w:val="en-US"/>
              </w:rPr>
              <w:t>furtunuri</w:t>
            </w:r>
            <w:proofErr w:type="spellEnd"/>
            <w:r w:rsidRPr="00C9619F">
              <w:rPr>
                <w:lang w:val="en-US"/>
              </w:rPr>
              <w:t xml:space="preserve"> de </w:t>
            </w:r>
            <w:proofErr w:type="spellStart"/>
            <w:r w:rsidRPr="00C9619F">
              <w:rPr>
                <w:lang w:val="en-US"/>
              </w:rPr>
              <w:t>conectare</w:t>
            </w:r>
            <w:proofErr w:type="spellEnd"/>
            <w:r w:rsidRPr="00C9619F">
              <w:rPr>
                <w:lang w:val="en-US"/>
              </w:rPr>
              <w:t xml:space="preserve"> </w:t>
            </w:r>
            <w:proofErr w:type="spellStart"/>
            <w:r w:rsidRPr="00C9619F">
              <w:rPr>
                <w:lang w:val="en-US"/>
              </w:rPr>
              <w:t>si</w:t>
            </w:r>
            <w:proofErr w:type="spellEnd"/>
            <w:r w:rsidRPr="00C9619F">
              <w:rPr>
                <w:lang w:val="en-US"/>
              </w:rPr>
              <w:t xml:space="preserve"> material de </w:t>
            </w:r>
            <w:proofErr w:type="spellStart"/>
            <w:r w:rsidRPr="00C9619F">
              <w:rPr>
                <w:lang w:val="en-US"/>
              </w:rPr>
              <w:t>montare</w:t>
            </w:r>
            <w:proofErr w:type="spellEnd"/>
            <w:r w:rsidRPr="00C9619F">
              <w:rPr>
                <w:lang w:val="en-US"/>
              </w:rPr>
              <w:t xml:space="preserve">. </w:t>
            </w:r>
            <w:r>
              <w:t>Model BSAS 03.</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102,00</w:t>
            </w:r>
          </w:p>
        </w:tc>
      </w:tr>
      <w:tr w:rsidR="009D4874">
        <w:tc>
          <w:tcPr>
            <w:tcW w:w="474" w:type="dxa"/>
            <w:tcBorders>
              <w:top w:val="nil"/>
              <w:left w:val="single" w:sz="6" w:space="0" w:color="auto"/>
              <w:bottom w:val="nil"/>
              <w:right w:val="nil"/>
            </w:tcBorders>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w:t>
            </w:r>
          </w:p>
        </w:tc>
        <w:tc>
          <w:tcPr>
            <w:tcW w:w="1211" w:type="dxa"/>
            <w:tcBorders>
              <w:top w:val="nil"/>
              <w:left w:val="single" w:sz="6" w:space="0" w:color="auto"/>
              <w:bottom w:val="nil"/>
              <w:right w:val="nil"/>
            </w:tcBorders>
          </w:tcPr>
          <w:p w:rsidR="009D4874" w:rsidRDefault="009D4874">
            <w:pPr>
              <w:pStyle w:val="Frspaiere"/>
            </w:pPr>
          </w:p>
        </w:tc>
        <w:tc>
          <w:tcPr>
            <w:tcW w:w="624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 Sistema K1</w:t>
            </w:r>
          </w:p>
        </w:tc>
        <w:tc>
          <w:tcPr>
            <w:tcW w:w="831" w:type="dxa"/>
            <w:tcBorders>
              <w:top w:val="nil"/>
              <w:left w:val="single" w:sz="6" w:space="0" w:color="auto"/>
              <w:bottom w:val="nil"/>
              <w:right w:val="nil"/>
            </w:tcBorders>
          </w:tcPr>
          <w:p w:rsidR="009D4874" w:rsidRDefault="009D4874">
            <w:pPr>
              <w:pStyle w:val="Frspaiere"/>
            </w:pPr>
          </w:p>
        </w:tc>
        <w:tc>
          <w:tcPr>
            <w:tcW w:w="93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113</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Cabina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dus</w:t>
            </w:r>
            <w:proofErr w:type="spellEnd"/>
            <w:r w:rsidRPr="00C9619F">
              <w:rPr>
                <w:lang w:val="en-US"/>
              </w:rPr>
              <w:t xml:space="preserve"> 900x900 mm, </w:t>
            </w:r>
            <w:proofErr w:type="spellStart"/>
            <w:r w:rsidRPr="00C9619F">
              <w:rPr>
                <w:lang w:val="en-US"/>
              </w:rPr>
              <w:t>echipata</w:t>
            </w:r>
            <w:proofErr w:type="spellEnd"/>
            <w:r w:rsidRPr="00C9619F">
              <w:rPr>
                <w:lang w:val="en-US"/>
              </w:rPr>
              <w:t xml:space="preserve"> cu </w:t>
            </w:r>
            <w:proofErr w:type="spellStart"/>
            <w:r w:rsidRPr="00C9619F">
              <w:rPr>
                <w:lang w:val="en-US"/>
              </w:rPr>
              <w:t>sifon</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amestecator</w:t>
            </w:r>
            <w:proofErr w:type="spellEnd"/>
            <w:r w:rsidRPr="00C9619F">
              <w:rPr>
                <w:lang w:val="en-US"/>
              </w:rPr>
              <w:t xml:space="preserve"> de </w:t>
            </w:r>
            <w:proofErr w:type="spellStart"/>
            <w:r w:rsidRPr="00C9619F">
              <w:rPr>
                <w:lang w:val="en-US"/>
              </w:rPr>
              <w:t>apa</w:t>
            </w:r>
            <w:proofErr w:type="spellEnd"/>
            <w:r w:rsidRPr="00C9619F">
              <w:rPr>
                <w:lang w:val="en-US"/>
              </w:rPr>
              <w:t xml:space="preserve"> cu </w:t>
            </w:r>
            <w:proofErr w:type="spellStart"/>
            <w:r w:rsidRPr="00C9619F">
              <w:rPr>
                <w:lang w:val="en-US"/>
              </w:rPr>
              <w:t>dus</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114</w:t>
            </w:r>
          </w:p>
        </w:tc>
        <w:tc>
          <w:tcPr>
            <w:tcW w:w="1211"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Set </w:t>
            </w:r>
            <w:proofErr w:type="spellStart"/>
            <w:r w:rsidRPr="00C9619F">
              <w:rPr>
                <w:lang w:val="en-US"/>
              </w:rPr>
              <w:t>combinat</w:t>
            </w:r>
            <w:proofErr w:type="spellEnd"/>
            <w:r w:rsidRPr="00C9619F">
              <w:rPr>
                <w:lang w:val="en-US"/>
              </w:rPr>
              <w:t xml:space="preserve"> de </w:t>
            </w:r>
            <w:proofErr w:type="spellStart"/>
            <w:r w:rsidRPr="00C9619F">
              <w:rPr>
                <w:lang w:val="en-US"/>
              </w:rPr>
              <w:t>siguranta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w:t>
            </w:r>
            <w:proofErr w:type="spellStart"/>
            <w:r w:rsidRPr="00C9619F">
              <w:rPr>
                <w:lang w:val="en-US"/>
              </w:rPr>
              <w:t>grosime</w:t>
            </w:r>
            <w:proofErr w:type="spellEnd"/>
            <w:r w:rsidRPr="00C9619F">
              <w:rPr>
                <w:lang w:val="en-US"/>
              </w:rPr>
              <w:t xml:space="preserve"> 2.0 mm de tip BSK 01.L - </w:t>
            </w:r>
            <w:proofErr w:type="spellStart"/>
            <w:r w:rsidRPr="00C9619F">
              <w:rPr>
                <w:lang w:val="en-US"/>
              </w:rPr>
              <w:t>toaleta</w:t>
            </w:r>
            <w:proofErr w:type="spellEnd"/>
            <w:r w:rsidRPr="00C9619F">
              <w:rPr>
                <w:lang w:val="en-US"/>
              </w:rPr>
              <w:t xml:space="preserve"> din </w:t>
            </w:r>
            <w:proofErr w:type="spellStart"/>
            <w:r w:rsidRPr="00C9619F">
              <w:rPr>
                <w:lang w:val="en-US"/>
              </w:rPr>
              <w:t>stinga</w:t>
            </w:r>
            <w:proofErr w:type="spellEnd"/>
            <w:r w:rsidRPr="00C9619F">
              <w:rPr>
                <w:lang w:val="en-US"/>
              </w:rPr>
              <w:t xml:space="preserve"> + </w:t>
            </w:r>
            <w:proofErr w:type="spellStart"/>
            <w:r w:rsidRPr="00C9619F">
              <w:rPr>
                <w:lang w:val="en-US"/>
              </w:rPr>
              <w:t>chiuveta</w:t>
            </w:r>
            <w:proofErr w:type="spellEnd"/>
            <w:r w:rsidRPr="00C9619F">
              <w:rPr>
                <w:lang w:val="en-US"/>
              </w:rPr>
              <w:t xml:space="preserve"> + </w:t>
            </w:r>
            <w:proofErr w:type="spellStart"/>
            <w:r w:rsidRPr="00C9619F">
              <w:rPr>
                <w:lang w:val="en-US"/>
              </w:rPr>
              <w:t>fintina</w:t>
            </w:r>
            <w:proofErr w:type="spellEnd"/>
            <w:r w:rsidRPr="00C9619F">
              <w:rPr>
                <w:lang w:val="en-US"/>
              </w:rPr>
              <w:t xml:space="preserve">, control </w:t>
            </w:r>
            <w:proofErr w:type="spellStart"/>
            <w:r w:rsidRPr="00C9619F">
              <w:rPr>
                <w:lang w:val="en-US"/>
              </w:rPr>
              <w:t>prin</w:t>
            </w:r>
            <w:proofErr w:type="spellEnd"/>
            <w:r w:rsidRPr="00C9619F">
              <w:rPr>
                <w:lang w:val="en-US"/>
              </w:rPr>
              <w:t xml:space="preserve"> </w:t>
            </w:r>
            <w:proofErr w:type="spellStart"/>
            <w:r w:rsidRPr="00C9619F">
              <w:rPr>
                <w:lang w:val="en-US"/>
              </w:rPr>
              <w:t>butoane</w:t>
            </w:r>
            <w:proofErr w:type="spellEnd"/>
            <w:r w:rsidRPr="00C9619F">
              <w:rPr>
                <w:lang w:val="en-US"/>
              </w:rPr>
              <w:t xml:space="preserve"> de </w:t>
            </w:r>
            <w:proofErr w:type="spellStart"/>
            <w:r w:rsidRPr="00C9619F">
              <w:rPr>
                <w:lang w:val="en-US"/>
              </w:rPr>
              <w:t>siguranta</w:t>
            </w:r>
            <w:proofErr w:type="spellEnd"/>
            <w:r w:rsidRPr="00C9619F">
              <w:rPr>
                <w:lang w:val="en-US"/>
              </w:rPr>
              <w:t xml:space="preserve"> cu </w:t>
            </w:r>
            <w:proofErr w:type="spellStart"/>
            <w:r w:rsidRPr="00C9619F">
              <w:rPr>
                <w:lang w:val="en-US"/>
              </w:rPr>
              <w:t>timp</w:t>
            </w:r>
            <w:proofErr w:type="spellEnd"/>
            <w:r w:rsidRPr="00C9619F">
              <w:rPr>
                <w:lang w:val="en-US"/>
              </w:rPr>
              <w:t xml:space="preserve"> </w:t>
            </w:r>
            <w:proofErr w:type="spellStart"/>
            <w:r w:rsidRPr="00C9619F">
              <w:rPr>
                <w:lang w:val="en-US"/>
              </w:rPr>
              <w:t>reglabil</w:t>
            </w:r>
            <w:proofErr w:type="spellEnd"/>
            <w:r w:rsidRPr="00C9619F">
              <w:rPr>
                <w:lang w:val="en-US"/>
              </w:rPr>
              <w:t xml:space="preserve"> al </w:t>
            </w:r>
            <w:proofErr w:type="spellStart"/>
            <w:r w:rsidRPr="00C9619F">
              <w:rPr>
                <w:lang w:val="en-US"/>
              </w:rPr>
              <w:t>debitului</w:t>
            </w:r>
            <w:proofErr w:type="spellEnd"/>
            <w:r w:rsidRPr="00C9619F">
              <w:rPr>
                <w:lang w:val="en-US"/>
              </w:rPr>
              <w:t xml:space="preserve"> de </w:t>
            </w:r>
            <w:proofErr w:type="spellStart"/>
            <w:r w:rsidRPr="00C9619F">
              <w:rPr>
                <w:lang w:val="en-US"/>
              </w:rPr>
              <w:t>apa</w:t>
            </w:r>
            <w:proofErr w:type="spellEnd"/>
            <w:r w:rsidRPr="00C9619F">
              <w:rPr>
                <w:lang w:val="en-US"/>
              </w:rPr>
              <w:t xml:space="preserve">, 12 V, 50 Hz </w:t>
            </w:r>
            <w:proofErr w:type="spellStart"/>
            <w:r w:rsidRPr="00C9619F">
              <w:rPr>
                <w:lang w:val="en-US"/>
              </w:rPr>
              <w:t>si</w:t>
            </w:r>
            <w:proofErr w:type="spellEnd"/>
            <w:r w:rsidRPr="00C9619F">
              <w:rPr>
                <w:lang w:val="en-US"/>
              </w:rPr>
              <w:t xml:space="preserve"> </w:t>
            </w:r>
            <w:proofErr w:type="spellStart"/>
            <w:r w:rsidRPr="00C9619F">
              <w:rPr>
                <w:lang w:val="en-US"/>
              </w:rPr>
              <w:t>setul</w:t>
            </w:r>
            <w:proofErr w:type="spellEnd"/>
            <w:r w:rsidRPr="00C9619F">
              <w:rPr>
                <w:lang w:val="en-US"/>
              </w:rPr>
              <w:t xml:space="preserve"> de </w:t>
            </w:r>
            <w:proofErr w:type="spellStart"/>
            <w:r w:rsidRPr="00C9619F">
              <w:rPr>
                <w:lang w:val="en-US"/>
              </w:rPr>
              <w:t>montare</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115</w:t>
            </w:r>
          </w:p>
        </w:tc>
        <w:tc>
          <w:tcPr>
            <w:tcW w:w="1211"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Set </w:t>
            </w:r>
            <w:proofErr w:type="spellStart"/>
            <w:r w:rsidRPr="00C9619F">
              <w:rPr>
                <w:lang w:val="en-US"/>
              </w:rPr>
              <w:t>combinat</w:t>
            </w:r>
            <w:proofErr w:type="spellEnd"/>
            <w:r w:rsidRPr="00C9619F">
              <w:rPr>
                <w:lang w:val="en-US"/>
              </w:rPr>
              <w:t xml:space="preserve"> de </w:t>
            </w:r>
            <w:proofErr w:type="spellStart"/>
            <w:r w:rsidRPr="00C9619F">
              <w:rPr>
                <w:lang w:val="en-US"/>
              </w:rPr>
              <w:t>siguranta</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w:t>
            </w:r>
            <w:proofErr w:type="spellStart"/>
            <w:r w:rsidRPr="00C9619F">
              <w:rPr>
                <w:lang w:val="en-US"/>
              </w:rPr>
              <w:t>grosime</w:t>
            </w:r>
            <w:proofErr w:type="spellEnd"/>
            <w:r w:rsidRPr="00C9619F">
              <w:rPr>
                <w:lang w:val="en-US"/>
              </w:rPr>
              <w:t xml:space="preserve"> 2.0 mm de tip BSK 01.P - </w:t>
            </w:r>
            <w:proofErr w:type="spellStart"/>
            <w:r w:rsidRPr="00C9619F">
              <w:rPr>
                <w:lang w:val="en-US"/>
              </w:rPr>
              <w:t>toaleta</w:t>
            </w:r>
            <w:proofErr w:type="spellEnd"/>
            <w:r w:rsidRPr="00C9619F">
              <w:rPr>
                <w:lang w:val="en-US"/>
              </w:rPr>
              <w:t xml:space="preserve"> din </w:t>
            </w:r>
            <w:proofErr w:type="spellStart"/>
            <w:r w:rsidRPr="00C9619F">
              <w:rPr>
                <w:lang w:val="en-US"/>
              </w:rPr>
              <w:t>dreapta</w:t>
            </w:r>
            <w:proofErr w:type="spellEnd"/>
            <w:r w:rsidRPr="00C9619F">
              <w:rPr>
                <w:lang w:val="en-US"/>
              </w:rPr>
              <w:t xml:space="preserve"> + </w:t>
            </w:r>
            <w:proofErr w:type="spellStart"/>
            <w:r w:rsidRPr="00C9619F">
              <w:rPr>
                <w:lang w:val="en-US"/>
              </w:rPr>
              <w:t>chiuveta</w:t>
            </w:r>
            <w:proofErr w:type="spellEnd"/>
            <w:r w:rsidRPr="00C9619F">
              <w:rPr>
                <w:lang w:val="en-US"/>
              </w:rPr>
              <w:t xml:space="preserve"> + </w:t>
            </w:r>
            <w:proofErr w:type="spellStart"/>
            <w:r w:rsidRPr="00C9619F">
              <w:rPr>
                <w:lang w:val="en-US"/>
              </w:rPr>
              <w:t>fintina</w:t>
            </w:r>
            <w:proofErr w:type="spellEnd"/>
            <w:r w:rsidRPr="00C9619F">
              <w:rPr>
                <w:lang w:val="en-US"/>
              </w:rPr>
              <w:t xml:space="preserve">, control </w:t>
            </w:r>
            <w:proofErr w:type="spellStart"/>
            <w:r w:rsidRPr="00C9619F">
              <w:rPr>
                <w:lang w:val="en-US"/>
              </w:rPr>
              <w:t>prin</w:t>
            </w:r>
            <w:proofErr w:type="spellEnd"/>
            <w:r w:rsidRPr="00C9619F">
              <w:rPr>
                <w:lang w:val="en-US"/>
              </w:rPr>
              <w:t xml:space="preserve"> </w:t>
            </w:r>
            <w:proofErr w:type="spellStart"/>
            <w:r w:rsidRPr="00C9619F">
              <w:rPr>
                <w:lang w:val="en-US"/>
              </w:rPr>
              <w:t>butoane</w:t>
            </w:r>
            <w:proofErr w:type="spellEnd"/>
            <w:r w:rsidRPr="00C9619F">
              <w:rPr>
                <w:lang w:val="en-US"/>
              </w:rPr>
              <w:t xml:space="preserve"> de </w:t>
            </w:r>
            <w:proofErr w:type="spellStart"/>
            <w:r w:rsidRPr="00C9619F">
              <w:rPr>
                <w:lang w:val="en-US"/>
              </w:rPr>
              <w:t>siguranta</w:t>
            </w:r>
            <w:proofErr w:type="spellEnd"/>
            <w:r w:rsidRPr="00C9619F">
              <w:rPr>
                <w:lang w:val="en-US"/>
              </w:rPr>
              <w:t xml:space="preserve"> cu </w:t>
            </w:r>
            <w:proofErr w:type="spellStart"/>
            <w:r w:rsidRPr="00C9619F">
              <w:rPr>
                <w:lang w:val="en-US"/>
              </w:rPr>
              <w:t>timp</w:t>
            </w:r>
            <w:proofErr w:type="spellEnd"/>
            <w:r w:rsidRPr="00C9619F">
              <w:rPr>
                <w:lang w:val="en-US"/>
              </w:rPr>
              <w:t xml:space="preserve"> </w:t>
            </w:r>
            <w:proofErr w:type="spellStart"/>
            <w:r w:rsidRPr="00C9619F">
              <w:rPr>
                <w:lang w:val="en-US"/>
              </w:rPr>
              <w:t>reglabil</w:t>
            </w:r>
            <w:proofErr w:type="spellEnd"/>
            <w:r w:rsidRPr="00C9619F">
              <w:rPr>
                <w:lang w:val="en-US"/>
              </w:rPr>
              <w:t xml:space="preserve"> al </w:t>
            </w:r>
            <w:proofErr w:type="spellStart"/>
            <w:r w:rsidRPr="00C9619F">
              <w:rPr>
                <w:lang w:val="en-US"/>
              </w:rPr>
              <w:t>debitului</w:t>
            </w:r>
            <w:proofErr w:type="spellEnd"/>
            <w:r w:rsidRPr="00C9619F">
              <w:rPr>
                <w:lang w:val="en-US"/>
              </w:rPr>
              <w:t xml:space="preserve"> de </w:t>
            </w:r>
            <w:proofErr w:type="spellStart"/>
            <w:r w:rsidRPr="00C9619F">
              <w:rPr>
                <w:lang w:val="en-US"/>
              </w:rPr>
              <w:t>apa</w:t>
            </w:r>
            <w:proofErr w:type="spellEnd"/>
            <w:r w:rsidRPr="00C9619F">
              <w:rPr>
                <w:lang w:val="en-US"/>
              </w:rPr>
              <w:t xml:space="preserve">, 12 V, 50 Hz </w:t>
            </w:r>
            <w:proofErr w:type="spellStart"/>
            <w:r w:rsidRPr="00C9619F">
              <w:rPr>
                <w:lang w:val="en-US"/>
              </w:rPr>
              <w:t>si</w:t>
            </w:r>
            <w:proofErr w:type="spellEnd"/>
            <w:r w:rsidRPr="00C9619F">
              <w:rPr>
                <w:lang w:val="en-US"/>
              </w:rPr>
              <w:t xml:space="preserve"> </w:t>
            </w:r>
            <w:proofErr w:type="spellStart"/>
            <w:r w:rsidRPr="00C9619F">
              <w:rPr>
                <w:lang w:val="en-US"/>
              </w:rPr>
              <w:t>setul</w:t>
            </w:r>
            <w:proofErr w:type="spellEnd"/>
            <w:r w:rsidRPr="00C9619F">
              <w:rPr>
                <w:lang w:val="en-US"/>
              </w:rPr>
              <w:t xml:space="preserve"> de </w:t>
            </w:r>
            <w:proofErr w:type="spellStart"/>
            <w:r w:rsidRPr="00C9619F">
              <w:rPr>
                <w:lang w:val="en-US"/>
              </w:rPr>
              <w:t>montare</w:t>
            </w:r>
            <w:proofErr w:type="spellEnd"/>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74" w:type="dxa"/>
            <w:tcBorders>
              <w:top w:val="single" w:sz="4" w:space="0" w:color="auto"/>
              <w:bottom w:val="single" w:sz="4" w:space="0" w:color="auto"/>
            </w:tcBorders>
            <w:vAlign w:val="center"/>
          </w:tcPr>
          <w:p w:rsidR="009D4874" w:rsidRDefault="00000000">
            <w:pPr>
              <w:pStyle w:val="Listparagraf"/>
              <w:tabs>
                <w:tab w:val="left" w:pos="1134"/>
                <w:tab w:val="left" w:pos="2694"/>
              </w:tabs>
              <w:ind w:left="0" w:hanging="108"/>
              <w:contextualSpacing w:val="0"/>
              <w:rPr>
                <w:rStyle w:val="shorttext"/>
                <w:rFonts w:eastAsiaTheme="minorEastAsia"/>
                <w:lang w:val="en-US"/>
              </w:rPr>
            </w:pPr>
            <w:r>
              <w:rPr>
                <w:rStyle w:val="shorttext"/>
                <w:rFonts w:eastAsiaTheme="minorEastAsia"/>
                <w:lang w:val="en-US"/>
              </w:rPr>
              <w:t xml:space="preserve"> 116</w:t>
            </w:r>
          </w:p>
        </w:tc>
        <w:tc>
          <w:tcPr>
            <w:tcW w:w="1211"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6242" w:type="dxa"/>
            <w:tcBorders>
              <w:top w:val="single" w:sz="4" w:space="0" w:color="auto"/>
              <w:bottom w:val="single" w:sz="4" w:space="0" w:color="auto"/>
            </w:tcBorders>
            <w:vAlign w:val="center"/>
          </w:tcPr>
          <w:p w:rsidR="009D4874" w:rsidRPr="00C9619F" w:rsidRDefault="00000000" w:rsidP="008C2A4E">
            <w:pPr>
              <w:pStyle w:val="Frspaiere"/>
              <w:rPr>
                <w:lang w:val="en-US"/>
              </w:rPr>
            </w:pPr>
            <w:proofErr w:type="spellStart"/>
            <w:r w:rsidRPr="00C9619F">
              <w:rPr>
                <w:lang w:val="en-US"/>
              </w:rPr>
              <w:t>Jgheab</w:t>
            </w:r>
            <w:proofErr w:type="spellEnd"/>
            <w:r w:rsidRPr="00C9619F">
              <w:rPr>
                <w:lang w:val="en-US"/>
              </w:rPr>
              <w:t xml:space="preserve"> de </w:t>
            </w:r>
            <w:proofErr w:type="spellStart"/>
            <w:r w:rsidRPr="00C9619F">
              <w:rPr>
                <w:lang w:val="en-US"/>
              </w:rPr>
              <w:t>pardosea</w:t>
            </w:r>
            <w:proofErr w:type="spellEnd"/>
            <w:r w:rsidRPr="00C9619F">
              <w:rPr>
                <w:lang w:val="en-US"/>
              </w:rPr>
              <w:t xml:space="preserve"> de tip PZ 013 din </w:t>
            </w:r>
            <w:proofErr w:type="spellStart"/>
            <w:r w:rsidRPr="00C9619F">
              <w:rPr>
                <w:lang w:val="en-US"/>
              </w:rPr>
              <w:t>otel</w:t>
            </w:r>
            <w:proofErr w:type="spellEnd"/>
            <w:r w:rsidRPr="00C9619F">
              <w:rPr>
                <w:lang w:val="en-US"/>
              </w:rPr>
              <w:t xml:space="preserve"> </w:t>
            </w:r>
            <w:proofErr w:type="spellStart"/>
            <w:r w:rsidRPr="00C9619F">
              <w:rPr>
                <w:lang w:val="en-US"/>
              </w:rPr>
              <w:t>inoxidabil</w:t>
            </w:r>
            <w:proofErr w:type="spellEnd"/>
            <w:r w:rsidRPr="00C9619F">
              <w:rPr>
                <w:lang w:val="en-US"/>
              </w:rPr>
              <w:t xml:space="preserve"> AISI 304, </w:t>
            </w:r>
            <w:proofErr w:type="spellStart"/>
            <w:r w:rsidRPr="00C9619F">
              <w:rPr>
                <w:lang w:val="en-US"/>
              </w:rPr>
              <w:t>montaj</w:t>
            </w:r>
            <w:proofErr w:type="spellEnd"/>
            <w:r w:rsidRPr="00C9619F">
              <w:rPr>
                <w:lang w:val="en-US"/>
              </w:rPr>
              <w:t xml:space="preserve"> </w:t>
            </w:r>
            <w:proofErr w:type="spellStart"/>
            <w:r w:rsidRPr="00C9619F">
              <w:rPr>
                <w:lang w:val="en-US"/>
              </w:rPr>
              <w:t>incastrat</w:t>
            </w:r>
            <w:proofErr w:type="spellEnd"/>
            <w:r w:rsidRPr="00C9619F">
              <w:rPr>
                <w:lang w:val="en-US"/>
              </w:rPr>
              <w:t xml:space="preserve"> in </w:t>
            </w:r>
            <w:proofErr w:type="spellStart"/>
            <w:r w:rsidRPr="00C9619F">
              <w:rPr>
                <w:lang w:val="en-US"/>
              </w:rPr>
              <w:t>pardosea</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gratarul</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sifonul</w:t>
            </w:r>
            <w:proofErr w:type="spellEnd"/>
            <w:r w:rsidRPr="00C9619F">
              <w:rPr>
                <w:lang w:val="en-US"/>
              </w:rPr>
              <w:t xml:space="preserve"> de </w:t>
            </w:r>
            <w:proofErr w:type="spellStart"/>
            <w:r w:rsidRPr="00C9619F">
              <w:rPr>
                <w:lang w:val="en-US"/>
              </w:rPr>
              <w:t>scutgere</w:t>
            </w:r>
            <w:proofErr w:type="spellEnd"/>
            <w:r w:rsidRPr="00C9619F">
              <w:rPr>
                <w:lang w:val="en-US"/>
              </w:rPr>
              <w:t xml:space="preserve"> antivandal. </w:t>
            </w:r>
            <w:proofErr w:type="spellStart"/>
            <w:r w:rsidRPr="00C9619F">
              <w:rPr>
                <w:lang w:val="en-US"/>
              </w:rPr>
              <w:t>Dimensiunea</w:t>
            </w:r>
            <w:proofErr w:type="spellEnd"/>
            <w:r w:rsidRPr="00C9619F">
              <w:rPr>
                <w:lang w:val="en-US"/>
              </w:rPr>
              <w:t xml:space="preserve"> </w:t>
            </w:r>
            <w:proofErr w:type="spellStart"/>
            <w:r w:rsidRPr="00C9619F">
              <w:rPr>
                <w:lang w:val="en-US"/>
              </w:rPr>
              <w:t>totala</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tivurile</w:t>
            </w:r>
            <w:proofErr w:type="spellEnd"/>
            <w:r w:rsidRPr="00C9619F">
              <w:rPr>
                <w:lang w:val="en-US"/>
              </w:rPr>
              <w:t xml:space="preserve"> - 850 (950) x 130 x 100 mm, </w:t>
            </w:r>
            <w:proofErr w:type="spellStart"/>
            <w:r w:rsidRPr="00C9619F">
              <w:rPr>
                <w:lang w:val="en-US"/>
              </w:rPr>
              <w:t>Dimensiunea</w:t>
            </w:r>
            <w:proofErr w:type="spellEnd"/>
            <w:r w:rsidRPr="00C9619F">
              <w:rPr>
                <w:lang w:val="en-US"/>
              </w:rPr>
              <w:t xml:space="preserve"> </w:t>
            </w:r>
            <w:proofErr w:type="spellStart"/>
            <w:r w:rsidRPr="00C9619F">
              <w:rPr>
                <w:lang w:val="en-US"/>
              </w:rPr>
              <w:t>gratarului</w:t>
            </w:r>
            <w:proofErr w:type="spellEnd"/>
            <w:r w:rsidRPr="00C9619F">
              <w:rPr>
                <w:lang w:val="en-US"/>
              </w:rPr>
              <w:t xml:space="preserve"> - 791 (891) x 70 mm.</w:t>
            </w:r>
          </w:p>
        </w:tc>
        <w:tc>
          <w:tcPr>
            <w:tcW w:w="831" w:type="dxa"/>
            <w:tcBorders>
              <w:top w:val="single" w:sz="4" w:space="0" w:color="auto"/>
              <w:bottom w:val="single" w:sz="4" w:space="0" w:color="auto"/>
            </w:tcBorders>
            <w:vAlign w:val="center"/>
          </w:tcPr>
          <w:p w:rsidR="009D4874" w:rsidRDefault="00000000">
            <w:pPr>
              <w:pStyle w:val="Frspaiere"/>
            </w:pPr>
            <w:r>
              <w:t>buc</w:t>
            </w:r>
          </w:p>
        </w:tc>
        <w:tc>
          <w:tcPr>
            <w:tcW w:w="935" w:type="dxa"/>
            <w:tcBorders>
              <w:top w:val="single" w:sz="4" w:space="0" w:color="auto"/>
              <w:bottom w:val="single" w:sz="4" w:space="0" w:color="auto"/>
            </w:tcBorders>
            <w:vAlign w:val="center"/>
          </w:tcPr>
          <w:p w:rsidR="009D4874" w:rsidRDefault="00000000">
            <w:pPr>
              <w:pStyle w:val="Frspaiere"/>
            </w:pPr>
            <w:r>
              <w:t>104,00</w:t>
            </w:r>
          </w:p>
        </w:tc>
      </w:tr>
    </w:tbl>
    <w:p w:rsidR="009D4874" w:rsidRDefault="00000000">
      <w:pPr>
        <w:pStyle w:val="Frspaiere"/>
      </w:pPr>
      <w:r>
        <w:t xml:space="preserve"> </w:t>
      </w:r>
    </w:p>
    <w:p w:rsidR="009D4874" w:rsidRDefault="00000000">
      <w:pPr>
        <w:pStyle w:val="Frspaiere"/>
        <w:rPr>
          <w:lang w:val="en-US"/>
        </w:rPr>
      </w:pPr>
      <w:r>
        <w:rPr>
          <w:lang w:val="en-US"/>
        </w:rPr>
        <w:tab/>
      </w:r>
      <w:r>
        <w:rPr>
          <w:lang w:val="en-US"/>
        </w:rPr>
        <w:tab/>
      </w:r>
      <w:r>
        <w:rPr>
          <w:b/>
          <w:bCs/>
          <w:lang w:val="it-IT"/>
        </w:rPr>
        <w:t xml:space="preserve">№ 2-1-5 </w:t>
      </w:r>
      <w:proofErr w:type="spellStart"/>
      <w:r>
        <w:rPr>
          <w:b/>
          <w:bCs/>
          <w:lang w:val="en-US"/>
        </w:rPr>
        <w:t>Echipament</w:t>
      </w:r>
      <w:proofErr w:type="spellEnd"/>
      <w:r>
        <w:rPr>
          <w:b/>
          <w:bCs/>
          <w:lang w:val="en-US"/>
        </w:rPr>
        <w:t xml:space="preserve"> electric de </w:t>
      </w:r>
      <w:proofErr w:type="spellStart"/>
      <w:r>
        <w:rPr>
          <w:b/>
          <w:bCs/>
          <w:lang w:val="en-US"/>
        </w:rPr>
        <w:t>forta</w:t>
      </w:r>
      <w:proofErr w:type="spellEnd"/>
      <w:r>
        <w:rPr>
          <w:b/>
          <w:bCs/>
          <w:lang w:val="en-US"/>
        </w:rPr>
        <w:t xml:space="preserve"> / </w:t>
      </w:r>
      <w:proofErr w:type="spellStart"/>
      <w:r>
        <w:rPr>
          <w:b/>
          <w:bCs/>
          <w:lang w:val="en-US"/>
        </w:rPr>
        <w:t>Iluminat</w:t>
      </w:r>
      <w:proofErr w:type="spellEnd"/>
      <w:r>
        <w:rPr>
          <w:b/>
          <w:bCs/>
          <w:lang w:val="en-US"/>
        </w:rPr>
        <w:t xml:space="preserve"> electric interior (85/24.06/2013-1-EEF/IEI)</w:t>
      </w:r>
    </w:p>
    <w:p w:rsidR="009D4874" w:rsidRDefault="009D4874">
      <w:pPr>
        <w:pStyle w:val="Frspaiere"/>
        <w:rPr>
          <w:lang w:val="en-US"/>
        </w:rPr>
      </w:pPr>
    </w:p>
    <w:tbl>
      <w:tblPr>
        <w:tblW w:w="10206" w:type="dxa"/>
        <w:tblInd w:w="-8" w:type="dxa"/>
        <w:tblLayout w:type="fixed"/>
        <w:tblLook w:val="04A0" w:firstRow="1" w:lastRow="0" w:firstColumn="1" w:lastColumn="0" w:noHBand="0" w:noVBand="1"/>
      </w:tblPr>
      <w:tblGrid>
        <w:gridCol w:w="567"/>
        <w:gridCol w:w="1418"/>
        <w:gridCol w:w="5758"/>
        <w:gridCol w:w="1120"/>
        <w:gridCol w:w="1343"/>
      </w:tblGrid>
      <w:tr w:rsidR="009D4874" w:rsidTr="008C2A4E">
        <w:trPr>
          <w:cantSplit/>
          <w:trHeight w:val="433"/>
        </w:trPr>
        <w:tc>
          <w:tcPr>
            <w:tcW w:w="567"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lastRenderedPageBreak/>
              <w:t xml:space="preserve"> </w:t>
            </w:r>
            <w:proofErr w:type="spellStart"/>
            <w:r>
              <w:rPr>
                <w:lang w:val="en-US"/>
              </w:rPr>
              <w:t>crt</w:t>
            </w:r>
            <w:proofErr w:type="spellEnd"/>
            <w:r>
              <w:t>.</w:t>
            </w:r>
          </w:p>
        </w:tc>
        <w:tc>
          <w:tcPr>
            <w:tcW w:w="1418"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lastRenderedPageBreak/>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75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2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34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rsidTr="008C2A4E">
        <w:trPr>
          <w:cantSplit/>
          <w:trHeight w:val="312"/>
        </w:trPr>
        <w:tc>
          <w:tcPr>
            <w:tcW w:w="56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75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2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34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rsidTr="008C2A4E">
        <w:trPr>
          <w:cantSplit/>
          <w:tblHeader/>
        </w:trPr>
        <w:tc>
          <w:tcPr>
            <w:tcW w:w="56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41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75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2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34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rsidTr="008C2A4E">
        <w:tc>
          <w:tcPr>
            <w:tcW w:w="567" w:type="dxa"/>
            <w:tcBorders>
              <w:top w:val="nil"/>
              <w:left w:val="single" w:sz="6" w:space="0" w:color="auto"/>
              <w:bottom w:val="nil"/>
              <w:right w:val="nil"/>
            </w:tcBorders>
          </w:tcPr>
          <w:p w:rsidR="009D4874" w:rsidRDefault="009D4874">
            <w:pPr>
              <w:pStyle w:val="Frspaiere"/>
            </w:pP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Executarea santurilor cu adincimea de pina la 5 cm in pereti din piatra sau beton armat de 5x50 cmp</w:t>
            </w:r>
          </w:p>
        </w:tc>
        <w:tc>
          <w:tcPr>
            <w:tcW w:w="1120" w:type="dxa"/>
            <w:tcBorders>
              <w:top w:val="single" w:sz="4" w:space="0" w:color="auto"/>
              <w:bottom w:val="single" w:sz="4" w:space="0" w:color="auto"/>
            </w:tcBorders>
            <w:vAlign w:val="center"/>
          </w:tcPr>
          <w:p w:rsidR="009D4874" w:rsidRDefault="00000000">
            <w:pPr>
              <w:pStyle w:val="Frspaiere"/>
            </w:pPr>
            <w:r>
              <w:t>m</w:t>
            </w:r>
          </w:p>
        </w:tc>
        <w:tc>
          <w:tcPr>
            <w:tcW w:w="1343" w:type="dxa"/>
            <w:tcBorders>
              <w:top w:val="single" w:sz="4" w:space="0" w:color="auto"/>
              <w:bottom w:val="single" w:sz="4" w:space="0" w:color="auto"/>
            </w:tcBorders>
            <w:vAlign w:val="center"/>
          </w:tcPr>
          <w:p w:rsidR="009D4874" w:rsidRDefault="00000000">
            <w:pPr>
              <w:pStyle w:val="Frspaiere"/>
            </w:pPr>
            <w:r>
              <w:t>3 200,00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w:t>
            </w:r>
          </w:p>
        </w:tc>
        <w:tc>
          <w:tcPr>
            <w:tcW w:w="1418"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Matarea santurilor in pereti de pina la 50 cmp</w:t>
            </w:r>
          </w:p>
        </w:tc>
        <w:tc>
          <w:tcPr>
            <w:tcW w:w="1120" w:type="dxa"/>
            <w:tcBorders>
              <w:top w:val="single" w:sz="4" w:space="0" w:color="auto"/>
              <w:bottom w:val="single" w:sz="4" w:space="0" w:color="auto"/>
            </w:tcBorders>
            <w:vAlign w:val="center"/>
          </w:tcPr>
          <w:p w:rsidR="009D4874" w:rsidRDefault="00000000">
            <w:pPr>
              <w:pStyle w:val="Frspaiere"/>
            </w:pPr>
            <w:r>
              <w:t>m</w:t>
            </w:r>
          </w:p>
        </w:tc>
        <w:tc>
          <w:tcPr>
            <w:tcW w:w="1343" w:type="dxa"/>
            <w:tcBorders>
              <w:top w:val="single" w:sz="4" w:space="0" w:color="auto"/>
              <w:bottom w:val="single" w:sz="4" w:space="0" w:color="auto"/>
            </w:tcBorders>
            <w:vAlign w:val="center"/>
          </w:tcPr>
          <w:p w:rsidR="009D4874" w:rsidRDefault="00000000">
            <w:pPr>
              <w:pStyle w:val="Frspaiere"/>
            </w:pPr>
            <w:r>
              <w:t>3 200,00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Executarea strapungerilor pentru conducte sau tiranti in pereti din zidarie de caramida de 26 -50 cm grosime</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120,00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Matarea golurilor in pereti, cu mortar de ipsos, dupa instalatii sau consolidari</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120,00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c>
          <w:tcPr>
            <w:tcW w:w="567" w:type="dxa"/>
            <w:tcBorders>
              <w:top w:val="nil"/>
              <w:left w:val="single" w:sz="6" w:space="0" w:color="auto"/>
              <w:bottom w:val="nil"/>
              <w:right w:val="nil"/>
            </w:tcBorders>
          </w:tcPr>
          <w:p w:rsidR="009D4874" w:rsidRDefault="009D4874">
            <w:pPr>
              <w:pStyle w:val="Frspaiere"/>
            </w:pP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Dulapuri electrice </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c>
          <w:tcPr>
            <w:tcW w:w="567" w:type="dxa"/>
            <w:tcBorders>
              <w:top w:val="nil"/>
              <w:left w:val="single" w:sz="6" w:space="0" w:color="auto"/>
              <w:bottom w:val="nil"/>
              <w:right w:val="nil"/>
            </w:tcBorders>
          </w:tcPr>
          <w:p w:rsidR="009D4874" w:rsidRDefault="009D4874">
            <w:pPr>
              <w:pStyle w:val="Frspaiere"/>
            </w:pP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2.1.1. ВУ</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5</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08-03-572-5</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1700</w:t>
            </w:r>
            <w:r>
              <w:t>х</w:t>
            </w:r>
            <w:r>
              <w:rPr>
                <w:lang w:val="it-IT"/>
              </w:rPr>
              <w:t>1100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08-03-526-3</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Automat mono-, bi-, tripolar, montat pe constructii pe perete sau coloana, curent pina la 250 - BA88-35</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7</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08-03-521-15</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Intreruptor cu pirghie pe placa cu maneta centrala sau laterala sau manevrare cu bara, montat pe suport metalic, tripolar, curent, pina la 250 A - </w:t>
            </w:r>
            <w:r>
              <w:t>ПЦ</w:t>
            </w:r>
            <w:r>
              <w:rPr>
                <w:lang w:val="it-IT"/>
              </w:rPr>
              <w:t>-2</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8</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08-03-600-2</w:t>
            </w: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Contoare, montate pe suport pregatit, cu trei faze</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9</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08-01-080-3</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Aparat pentru masurare si protectie, cantitate extremitati conectate pina la:12 - </w:t>
            </w:r>
            <w:r>
              <w:t>ОПС</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10</w:t>
            </w:r>
          </w:p>
        </w:tc>
        <w:tc>
          <w:tcPr>
            <w:tcW w:w="1418" w:type="dxa"/>
            <w:tcBorders>
              <w:top w:val="single" w:sz="4" w:space="0" w:color="auto"/>
              <w:bottom w:val="single" w:sz="4" w:space="0" w:color="auto"/>
            </w:tcBorders>
            <w:vAlign w:val="center"/>
          </w:tcPr>
          <w:p w:rsidR="009D4874" w:rsidRDefault="00000000">
            <w:pPr>
              <w:pStyle w:val="Frspaiere"/>
            </w:pPr>
            <w:r>
              <w:rPr>
                <w:lang w:val="en-US"/>
              </w:rPr>
              <w:t>08-01-053-1</w:t>
            </w: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Transformator de curent, tensiune pina la 10 kV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2.1.2. ГРЩ1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11</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08-03-572-4</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1200</w:t>
            </w:r>
            <w:r>
              <w:t>х</w:t>
            </w:r>
            <w:r>
              <w:rPr>
                <w:lang w:val="it-IT"/>
              </w:rPr>
              <w:t>1000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08-03-521-15</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Intreruptor cu pirghie pe placa cu maneta centrala sau laterala sau manevrare cu bara, montat pe suport metalic, tripolar, curent, pina la 250 A - </w:t>
            </w:r>
            <w:r>
              <w:t>ВР</w:t>
            </w:r>
            <w:r>
              <w:rPr>
                <w:lang w:val="it-IT"/>
              </w:rPr>
              <w:t>32</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08-03-526-3</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Automat mono-, bi-, tripolar, montat pe constructii pe perete sau coloana, curent pina la 250 - BA88-35</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Dispozitiv - intrerupatoare automate, separatoare de sarcina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L=600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Sina "N" de fixare pe DIN-Sina 2x7 grupe</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Sina "PE" din cupru, gabarit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2.1.3. ГРЩ2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08-03-572-5</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1700</w:t>
            </w:r>
            <w:r>
              <w:t>х</w:t>
            </w:r>
            <w:r>
              <w:rPr>
                <w:lang w:val="it-IT"/>
              </w:rPr>
              <w:t>1100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08-03-521-15</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Intreruptor cu pirghie pe placa cu maneta centrala sau laterala sau manevrare cu bara, montat pe suport metalic, tripolar, curent, pina la 250 A - </w:t>
            </w:r>
            <w:r>
              <w:t>ВР</w:t>
            </w:r>
            <w:r>
              <w:rPr>
                <w:lang w:val="it-IT"/>
              </w:rPr>
              <w:t>32</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08-03-526-3</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Automat mono-, bi-, tripolar, montat pe constructii pe perete sau coloana, curent pina la 250 - BA88-35</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Dispozitiv - intrerupatoare automate, separatoare de sarcina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pPr>
            <w:r>
              <w:t>Dispozitiv - contactor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L=600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Sina "N" de fixare pe DIN-Sina 2x7 grupe</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Sina "PE" din cupru, gabarit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2.1.4. ЩГП</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600</w:t>
            </w:r>
            <w:r>
              <w:t>х</w:t>
            </w:r>
            <w:r>
              <w:rPr>
                <w:lang w:val="it-IT"/>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8,00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pPr>
            <w:r>
              <w:t>Dispozitiv - contactor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L=200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567" w:type="dxa"/>
            <w:tcBorders>
              <w:top w:val="single" w:sz="4" w:space="0" w:color="auto"/>
              <w:bottom w:val="single" w:sz="4" w:space="0" w:color="auto"/>
            </w:tcBorders>
            <w:vAlign w:val="center"/>
          </w:tcPr>
          <w:p w:rsidR="009D4874" w:rsidRDefault="00000000">
            <w:pPr>
              <w:pStyle w:val="Frspaiere"/>
            </w:pPr>
            <w:r>
              <w:t xml:space="preserve"> 30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"N" de </w:t>
            </w:r>
            <w:proofErr w:type="spellStart"/>
            <w:r w:rsidRPr="00C9619F">
              <w:rPr>
                <w:lang w:val="en-US"/>
              </w:rPr>
              <w:t>fixare</w:t>
            </w:r>
            <w:proofErr w:type="spellEnd"/>
            <w:r w:rsidRPr="00C9619F">
              <w:rPr>
                <w:lang w:val="en-US"/>
              </w:rPr>
              <w:t xml:space="preserve"> pe DIN-Sina 2x7 </w:t>
            </w:r>
            <w:proofErr w:type="spellStart"/>
            <w:r w:rsidRPr="00C9619F">
              <w:rPr>
                <w:lang w:val="en-US"/>
              </w:rPr>
              <w:t>grupe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"PE" din </w:t>
            </w:r>
            <w:proofErr w:type="spellStart"/>
            <w:r w:rsidRPr="00C9619F">
              <w:rPr>
                <w:lang w:val="en-US"/>
              </w:rPr>
              <w:t>cupru</w:t>
            </w:r>
            <w:proofErr w:type="spellEnd"/>
            <w:r w:rsidRPr="00C9619F">
              <w:rPr>
                <w:lang w:val="en-US"/>
              </w:rPr>
              <w:t xml:space="preserve">, </w:t>
            </w:r>
            <w:proofErr w:type="spellStart"/>
            <w:r w:rsidRPr="00C9619F">
              <w:rPr>
                <w:lang w:val="en-US"/>
              </w:rPr>
              <w:t>gabarit</w:t>
            </w:r>
            <w:proofErr w:type="spellEnd"/>
            <w:r w:rsidRPr="00C9619F">
              <w:rPr>
                <w:lang w:val="en-US"/>
              </w:rPr>
              <w:t xml:space="preserve">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2.1.5. РЩ1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32</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08-03-572-4</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1200</w:t>
            </w:r>
            <w:r>
              <w:t>х</w:t>
            </w:r>
            <w:r w:rsidRPr="00C9619F">
              <w:rPr>
                <w:lang w:val="en-US"/>
              </w:rPr>
              <w:t>1000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33</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08-03-521-15</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Intreruptor</w:t>
            </w:r>
            <w:proofErr w:type="spellEnd"/>
            <w:r w:rsidRPr="00C9619F">
              <w:rPr>
                <w:lang w:val="en-US"/>
              </w:rPr>
              <w:t xml:space="preserve"> cu </w:t>
            </w:r>
            <w:proofErr w:type="spellStart"/>
            <w:r w:rsidRPr="00C9619F">
              <w:rPr>
                <w:lang w:val="en-US"/>
              </w:rPr>
              <w:t>pirghie</w:t>
            </w:r>
            <w:proofErr w:type="spellEnd"/>
            <w:r w:rsidRPr="00C9619F">
              <w:rPr>
                <w:lang w:val="en-US"/>
              </w:rPr>
              <w:t xml:space="preserve"> pe </w:t>
            </w:r>
            <w:proofErr w:type="spellStart"/>
            <w:r w:rsidRPr="00C9619F">
              <w:rPr>
                <w:lang w:val="en-US"/>
              </w:rPr>
              <w:t>placa</w:t>
            </w:r>
            <w:proofErr w:type="spellEnd"/>
            <w:r w:rsidRPr="00C9619F">
              <w:rPr>
                <w:lang w:val="en-US"/>
              </w:rPr>
              <w:t xml:space="preserve"> cu </w:t>
            </w:r>
            <w:proofErr w:type="spellStart"/>
            <w:r w:rsidRPr="00C9619F">
              <w:rPr>
                <w:lang w:val="en-US"/>
              </w:rPr>
              <w:t>maneta</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laterala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manevrare</w:t>
            </w:r>
            <w:proofErr w:type="spellEnd"/>
            <w:r w:rsidRPr="00C9619F">
              <w:rPr>
                <w:lang w:val="en-US"/>
              </w:rPr>
              <w:t xml:space="preserve"> cu bara, </w:t>
            </w:r>
            <w:proofErr w:type="spellStart"/>
            <w:r w:rsidRPr="00C9619F">
              <w:rPr>
                <w:lang w:val="en-US"/>
              </w:rPr>
              <w:t>montat</w:t>
            </w:r>
            <w:proofErr w:type="spellEnd"/>
            <w:r w:rsidRPr="00C9619F">
              <w:rPr>
                <w:lang w:val="en-US"/>
              </w:rPr>
              <w:t xml:space="preserve"> pe </w:t>
            </w:r>
            <w:proofErr w:type="spellStart"/>
            <w:r w:rsidRPr="00C9619F">
              <w:rPr>
                <w:lang w:val="en-US"/>
              </w:rPr>
              <w:t>suport</w:t>
            </w:r>
            <w:proofErr w:type="spellEnd"/>
            <w:r w:rsidRPr="00C9619F">
              <w:rPr>
                <w:lang w:val="en-US"/>
              </w:rPr>
              <w:t xml:space="preserve"> </w:t>
            </w:r>
            <w:proofErr w:type="spellStart"/>
            <w:r w:rsidRPr="00C9619F">
              <w:rPr>
                <w:lang w:val="en-US"/>
              </w:rPr>
              <w:t>metalic</w:t>
            </w:r>
            <w:proofErr w:type="spellEnd"/>
            <w:r w:rsidRPr="00C9619F">
              <w:rPr>
                <w:lang w:val="en-US"/>
              </w:rPr>
              <w:t xml:space="preserve">, tripolar, </w:t>
            </w:r>
            <w:proofErr w:type="spellStart"/>
            <w:r w:rsidRPr="00C9619F">
              <w:rPr>
                <w:lang w:val="en-US"/>
              </w:rPr>
              <w:t>curent</w:t>
            </w:r>
            <w:proofErr w:type="spellEnd"/>
            <w:r w:rsidRPr="00C9619F">
              <w:rPr>
                <w:lang w:val="en-US"/>
              </w:rPr>
              <w:t xml:space="preserve">, pina la 250 A - </w:t>
            </w:r>
            <w:r>
              <w:t>ВР</w:t>
            </w:r>
            <w:r w:rsidRPr="00C9619F">
              <w:rPr>
                <w:lang w:val="en-US"/>
              </w:rPr>
              <w:t>32</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19,00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 xml:space="preserve"> 35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L=600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"N" de </w:t>
            </w:r>
            <w:proofErr w:type="spellStart"/>
            <w:r w:rsidRPr="00C9619F">
              <w:rPr>
                <w:lang w:val="en-US"/>
              </w:rPr>
              <w:t>fixare</w:t>
            </w:r>
            <w:proofErr w:type="spellEnd"/>
            <w:r w:rsidRPr="00C9619F">
              <w:rPr>
                <w:lang w:val="en-US"/>
              </w:rPr>
              <w:t xml:space="preserve"> pe DIN-Sina 2x7 </w:t>
            </w:r>
            <w:proofErr w:type="spellStart"/>
            <w:r w:rsidRPr="00C9619F">
              <w:rPr>
                <w:lang w:val="en-US"/>
              </w:rPr>
              <w:t>grupe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"PE" din </w:t>
            </w:r>
            <w:proofErr w:type="spellStart"/>
            <w:r w:rsidRPr="00C9619F">
              <w:rPr>
                <w:lang w:val="en-US"/>
              </w:rPr>
              <w:t>cupru</w:t>
            </w:r>
            <w:proofErr w:type="spellEnd"/>
            <w:r w:rsidRPr="00C9619F">
              <w:rPr>
                <w:lang w:val="en-US"/>
              </w:rPr>
              <w:t xml:space="preserve">, </w:t>
            </w:r>
            <w:proofErr w:type="spellStart"/>
            <w:r w:rsidRPr="00C9619F">
              <w:rPr>
                <w:lang w:val="en-US"/>
              </w:rPr>
              <w:t>gabarit</w:t>
            </w:r>
            <w:proofErr w:type="spellEnd"/>
            <w:r w:rsidRPr="00C9619F">
              <w:rPr>
                <w:lang w:val="en-US"/>
              </w:rPr>
              <w:t xml:space="preserve">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2.1.6. РЩ2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39</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9,00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2.1.7. РЩ3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40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08-03-572-4</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1200</w:t>
            </w:r>
            <w:r>
              <w:t>х</w:t>
            </w:r>
            <w:r w:rsidRPr="00C9619F">
              <w:rPr>
                <w:lang w:val="en-US"/>
              </w:rPr>
              <w:t>1000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41</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08-03-521-15</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Intreruptor</w:t>
            </w:r>
            <w:proofErr w:type="spellEnd"/>
            <w:r w:rsidRPr="00C9619F">
              <w:rPr>
                <w:lang w:val="en-US"/>
              </w:rPr>
              <w:t xml:space="preserve"> cu </w:t>
            </w:r>
            <w:proofErr w:type="spellStart"/>
            <w:r w:rsidRPr="00C9619F">
              <w:rPr>
                <w:lang w:val="en-US"/>
              </w:rPr>
              <w:t>pirghie</w:t>
            </w:r>
            <w:proofErr w:type="spellEnd"/>
            <w:r w:rsidRPr="00C9619F">
              <w:rPr>
                <w:lang w:val="en-US"/>
              </w:rPr>
              <w:t xml:space="preserve"> pe </w:t>
            </w:r>
            <w:proofErr w:type="spellStart"/>
            <w:r w:rsidRPr="00C9619F">
              <w:rPr>
                <w:lang w:val="en-US"/>
              </w:rPr>
              <w:t>placa</w:t>
            </w:r>
            <w:proofErr w:type="spellEnd"/>
            <w:r w:rsidRPr="00C9619F">
              <w:rPr>
                <w:lang w:val="en-US"/>
              </w:rPr>
              <w:t xml:space="preserve"> cu </w:t>
            </w:r>
            <w:proofErr w:type="spellStart"/>
            <w:r w:rsidRPr="00C9619F">
              <w:rPr>
                <w:lang w:val="en-US"/>
              </w:rPr>
              <w:t>maneta</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laterala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manevrare</w:t>
            </w:r>
            <w:proofErr w:type="spellEnd"/>
            <w:r w:rsidRPr="00C9619F">
              <w:rPr>
                <w:lang w:val="en-US"/>
              </w:rPr>
              <w:t xml:space="preserve"> cu bara, </w:t>
            </w:r>
            <w:proofErr w:type="spellStart"/>
            <w:r w:rsidRPr="00C9619F">
              <w:rPr>
                <w:lang w:val="en-US"/>
              </w:rPr>
              <w:t>montat</w:t>
            </w:r>
            <w:proofErr w:type="spellEnd"/>
            <w:r w:rsidRPr="00C9619F">
              <w:rPr>
                <w:lang w:val="en-US"/>
              </w:rPr>
              <w:t xml:space="preserve"> pe </w:t>
            </w:r>
            <w:proofErr w:type="spellStart"/>
            <w:r w:rsidRPr="00C9619F">
              <w:rPr>
                <w:lang w:val="en-US"/>
              </w:rPr>
              <w:t>suport</w:t>
            </w:r>
            <w:proofErr w:type="spellEnd"/>
            <w:r w:rsidRPr="00C9619F">
              <w:rPr>
                <w:lang w:val="en-US"/>
              </w:rPr>
              <w:t xml:space="preserve"> </w:t>
            </w:r>
            <w:proofErr w:type="spellStart"/>
            <w:r w:rsidRPr="00C9619F">
              <w:rPr>
                <w:lang w:val="en-US"/>
              </w:rPr>
              <w:t>metalic</w:t>
            </w:r>
            <w:proofErr w:type="spellEnd"/>
            <w:r w:rsidRPr="00C9619F">
              <w:rPr>
                <w:lang w:val="en-US"/>
              </w:rPr>
              <w:t xml:space="preserve">, tripolar, </w:t>
            </w:r>
            <w:proofErr w:type="spellStart"/>
            <w:r w:rsidRPr="00C9619F">
              <w:rPr>
                <w:lang w:val="en-US"/>
              </w:rPr>
              <w:t>curent</w:t>
            </w:r>
            <w:proofErr w:type="spellEnd"/>
            <w:r w:rsidRPr="00C9619F">
              <w:rPr>
                <w:lang w:val="en-US"/>
              </w:rPr>
              <w:t xml:space="preserve">, pina la 250 A - </w:t>
            </w:r>
            <w:r>
              <w:t>ВР</w:t>
            </w:r>
            <w:r w:rsidRPr="00C9619F">
              <w:rPr>
                <w:lang w:val="en-US"/>
              </w:rPr>
              <w:t>32</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42</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9,00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L=600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"N" de </w:t>
            </w:r>
            <w:proofErr w:type="spellStart"/>
            <w:r w:rsidRPr="00C9619F">
              <w:rPr>
                <w:lang w:val="en-US"/>
              </w:rPr>
              <w:t>fixare</w:t>
            </w:r>
            <w:proofErr w:type="spellEnd"/>
            <w:r w:rsidRPr="00C9619F">
              <w:rPr>
                <w:lang w:val="en-US"/>
              </w:rPr>
              <w:t xml:space="preserve"> pe DIN-Sina 2x7 </w:t>
            </w:r>
            <w:proofErr w:type="spellStart"/>
            <w:r w:rsidRPr="00C9619F">
              <w:rPr>
                <w:lang w:val="en-US"/>
              </w:rPr>
              <w:t>grupe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"PE" din </w:t>
            </w:r>
            <w:proofErr w:type="spellStart"/>
            <w:r w:rsidRPr="00C9619F">
              <w:rPr>
                <w:lang w:val="en-US"/>
              </w:rPr>
              <w:t>cupru</w:t>
            </w:r>
            <w:proofErr w:type="spellEnd"/>
            <w:r w:rsidRPr="00C9619F">
              <w:rPr>
                <w:lang w:val="en-US"/>
              </w:rPr>
              <w:t xml:space="preserve">, </w:t>
            </w:r>
            <w:proofErr w:type="spellStart"/>
            <w:r w:rsidRPr="00C9619F">
              <w:rPr>
                <w:lang w:val="en-US"/>
              </w:rPr>
              <w:t>gabarit</w:t>
            </w:r>
            <w:proofErr w:type="spellEnd"/>
            <w:r w:rsidRPr="00C9619F">
              <w:rPr>
                <w:lang w:val="en-US"/>
              </w:rPr>
              <w:t xml:space="preserve">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2.1.8. РЩ4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46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47</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13,00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2.1.9. РЩВ</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48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49</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8,00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2.1.10. РЩДУ1 - РЩДУ3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50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51</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63,00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2.1.11. ЩВ1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52</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53</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54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pPr>
            <w:r>
              <w:t>Dispozitiv - contactor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55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L=300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56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"N" de </w:t>
            </w:r>
            <w:proofErr w:type="spellStart"/>
            <w:r w:rsidRPr="00C9619F">
              <w:rPr>
                <w:lang w:val="en-US"/>
              </w:rPr>
              <w:t>fixare</w:t>
            </w:r>
            <w:proofErr w:type="spellEnd"/>
            <w:r w:rsidRPr="00C9619F">
              <w:rPr>
                <w:lang w:val="en-US"/>
              </w:rPr>
              <w:t xml:space="preserve"> pe DIN-Sina 2x7 </w:t>
            </w:r>
            <w:proofErr w:type="spellStart"/>
            <w:r w:rsidRPr="00C9619F">
              <w:rPr>
                <w:lang w:val="en-US"/>
              </w:rPr>
              <w:t>grupe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57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"PE" din </w:t>
            </w:r>
            <w:proofErr w:type="spellStart"/>
            <w:r w:rsidRPr="00C9619F">
              <w:rPr>
                <w:lang w:val="en-US"/>
              </w:rPr>
              <w:t>cupru</w:t>
            </w:r>
            <w:proofErr w:type="spellEnd"/>
            <w:r w:rsidRPr="00C9619F">
              <w:rPr>
                <w:lang w:val="en-US"/>
              </w:rPr>
              <w:t xml:space="preserve">, </w:t>
            </w:r>
            <w:proofErr w:type="spellStart"/>
            <w:r w:rsidRPr="00C9619F">
              <w:rPr>
                <w:lang w:val="en-US"/>
              </w:rPr>
              <w:t>gabarit</w:t>
            </w:r>
            <w:proofErr w:type="spellEnd"/>
            <w:r w:rsidRPr="00C9619F">
              <w:rPr>
                <w:lang w:val="en-US"/>
              </w:rPr>
              <w:t xml:space="preserve">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rPr>
                <w:lang w:val="en-US"/>
              </w:rPr>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2.1.12. ЩВ2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58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rPr>
                <w:lang w:val="en-US"/>
              </w:rPr>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59</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60</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pPr>
            <w:r>
              <w:t>Dispozitiv - contactor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L=300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"N" de </w:t>
            </w:r>
            <w:proofErr w:type="spellStart"/>
            <w:r w:rsidRPr="00C9619F">
              <w:rPr>
                <w:lang w:val="en-US"/>
              </w:rPr>
              <w:t>fixare</w:t>
            </w:r>
            <w:proofErr w:type="spellEnd"/>
            <w:r w:rsidRPr="00C9619F">
              <w:rPr>
                <w:lang w:val="en-US"/>
              </w:rPr>
              <w:t xml:space="preserve"> pe DIN-Sina 2x7 </w:t>
            </w:r>
            <w:proofErr w:type="spellStart"/>
            <w:r w:rsidRPr="00C9619F">
              <w:rPr>
                <w:lang w:val="en-US"/>
              </w:rPr>
              <w:t>grupe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"PE" din </w:t>
            </w:r>
            <w:proofErr w:type="spellStart"/>
            <w:r w:rsidRPr="00C9619F">
              <w:rPr>
                <w:lang w:val="en-US"/>
              </w:rPr>
              <w:t>cupru</w:t>
            </w:r>
            <w:proofErr w:type="spellEnd"/>
            <w:r w:rsidRPr="00C9619F">
              <w:rPr>
                <w:lang w:val="en-US"/>
              </w:rPr>
              <w:t xml:space="preserve">, </w:t>
            </w:r>
            <w:proofErr w:type="spellStart"/>
            <w:r w:rsidRPr="00C9619F">
              <w:rPr>
                <w:lang w:val="en-US"/>
              </w:rPr>
              <w:t>gabarit</w:t>
            </w:r>
            <w:proofErr w:type="spellEnd"/>
            <w:r w:rsidRPr="00C9619F">
              <w:rPr>
                <w:lang w:val="en-US"/>
              </w:rPr>
              <w:t xml:space="preserve">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rPr>
          <w:trHeight w:val="204"/>
        </w:trPr>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2.1.13. ЩВ3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64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65</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66</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pPr>
            <w:r>
              <w:t>Dispozitiv - contactor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L=300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"N" de </w:t>
            </w:r>
            <w:proofErr w:type="spellStart"/>
            <w:r w:rsidRPr="00C9619F">
              <w:rPr>
                <w:lang w:val="en-US"/>
              </w:rPr>
              <w:t>fixare</w:t>
            </w:r>
            <w:proofErr w:type="spellEnd"/>
            <w:r w:rsidRPr="00C9619F">
              <w:rPr>
                <w:lang w:val="en-US"/>
              </w:rPr>
              <w:t xml:space="preserve"> pe DIN-Sina 2x7 </w:t>
            </w:r>
            <w:proofErr w:type="spellStart"/>
            <w:r w:rsidRPr="00C9619F">
              <w:rPr>
                <w:lang w:val="en-US"/>
              </w:rPr>
              <w:t>grupe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69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"PE" din </w:t>
            </w:r>
            <w:proofErr w:type="spellStart"/>
            <w:r w:rsidRPr="00C9619F">
              <w:rPr>
                <w:lang w:val="en-US"/>
              </w:rPr>
              <w:t>cupru</w:t>
            </w:r>
            <w:proofErr w:type="spellEnd"/>
            <w:r w:rsidRPr="00C9619F">
              <w:rPr>
                <w:lang w:val="en-US"/>
              </w:rPr>
              <w:t xml:space="preserve">, </w:t>
            </w:r>
            <w:proofErr w:type="spellStart"/>
            <w:r w:rsidRPr="00C9619F">
              <w:rPr>
                <w:lang w:val="en-US"/>
              </w:rPr>
              <w:t>gabarit</w:t>
            </w:r>
            <w:proofErr w:type="spellEnd"/>
            <w:r w:rsidRPr="00C9619F">
              <w:rPr>
                <w:lang w:val="en-US"/>
              </w:rPr>
              <w:t xml:space="preserve">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2.1.14. ЩВ4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70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71</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72</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pPr>
            <w:r>
              <w:t>Dispozitiv - contactor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73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DIN-Sina </w:t>
            </w:r>
            <w:proofErr w:type="spellStart"/>
            <w:r w:rsidRPr="00C9619F">
              <w:rPr>
                <w:lang w:val="en-US"/>
              </w:rPr>
              <w:t>zincata</w:t>
            </w:r>
            <w:proofErr w:type="spellEnd"/>
            <w:r w:rsidRPr="00C9619F">
              <w:rPr>
                <w:lang w:val="en-US"/>
              </w:rPr>
              <w:t xml:space="preserve"> L=300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74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"N" de </w:t>
            </w:r>
            <w:proofErr w:type="spellStart"/>
            <w:r w:rsidRPr="00C9619F">
              <w:rPr>
                <w:lang w:val="en-US"/>
              </w:rPr>
              <w:t>fixare</w:t>
            </w:r>
            <w:proofErr w:type="spellEnd"/>
            <w:r w:rsidRPr="00C9619F">
              <w:rPr>
                <w:lang w:val="en-US"/>
              </w:rPr>
              <w:t xml:space="preserve"> pe DIN-Sina 2x7 </w:t>
            </w:r>
            <w:proofErr w:type="spellStart"/>
            <w:r w:rsidRPr="00C9619F">
              <w:rPr>
                <w:lang w:val="en-US"/>
              </w:rPr>
              <w:t>grupe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75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Sina "PE" din </w:t>
            </w:r>
            <w:proofErr w:type="spellStart"/>
            <w:r w:rsidRPr="00C9619F">
              <w:rPr>
                <w:lang w:val="en-US"/>
              </w:rPr>
              <w:t>cupru</w:t>
            </w:r>
            <w:proofErr w:type="spellEnd"/>
            <w:r w:rsidRPr="00C9619F">
              <w:rPr>
                <w:lang w:val="en-US"/>
              </w:rPr>
              <w:t xml:space="preserve">, </w:t>
            </w:r>
            <w:proofErr w:type="spellStart"/>
            <w:r w:rsidRPr="00C9619F">
              <w:rPr>
                <w:lang w:val="en-US"/>
              </w:rPr>
              <w:t>gabarit</w:t>
            </w:r>
            <w:proofErr w:type="spellEnd"/>
            <w:r w:rsidRPr="00C9619F">
              <w:rPr>
                <w:lang w:val="en-US"/>
              </w:rPr>
              <w:t xml:space="preserve"> 2, L=418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2.1.15. ЩДО1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76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 xml:space="preserve"> 77</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8,00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2.1.16. ЩДО2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78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79</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8,00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2.1.17. ЩДО3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80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81</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rPr>
          <w:trHeight w:val="90"/>
        </w:trPr>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2.1.18. ЩДО4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82</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83</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2.1.19. ЩСБ</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84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85</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17,00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2.1.20. ЩАО</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86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87</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88</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Default="00000000">
            <w:pPr>
              <w:pStyle w:val="Frspaiere"/>
            </w:pPr>
            <w:r>
              <w:t>Dispozitiv - contactor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89</w:t>
            </w:r>
          </w:p>
        </w:tc>
        <w:tc>
          <w:tcPr>
            <w:tcW w:w="1418" w:type="dxa"/>
            <w:tcBorders>
              <w:top w:val="single" w:sz="4" w:space="0" w:color="auto"/>
              <w:bottom w:val="single" w:sz="4" w:space="0" w:color="auto"/>
            </w:tcBorders>
            <w:vAlign w:val="center"/>
          </w:tcPr>
          <w:p w:rsidR="009D4874" w:rsidRDefault="00000000">
            <w:pPr>
              <w:pStyle w:val="Frspaiere"/>
            </w:pPr>
            <w:r>
              <w:rPr>
                <w:lang w:val="en-US"/>
              </w:rPr>
              <w:t>08-01-081-2</w:t>
            </w:r>
          </w:p>
        </w:tc>
        <w:tc>
          <w:tcPr>
            <w:tcW w:w="5758" w:type="dxa"/>
            <w:tcBorders>
              <w:top w:val="single" w:sz="4" w:space="0" w:color="auto"/>
              <w:bottom w:val="single" w:sz="4" w:space="0" w:color="auto"/>
            </w:tcBorders>
            <w:vAlign w:val="center"/>
          </w:tcPr>
          <w:p w:rsidR="009D4874" w:rsidRDefault="00000000">
            <w:pPr>
              <w:pStyle w:val="Frspaiere"/>
            </w:pPr>
            <w:r>
              <w:t>Aparat de comanda - Fotoreleu</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2.1.21. ЩО1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90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91</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2.1.22. ЩО2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92</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93</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15,00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2.1.23. ЩО3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94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95</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2.1.24. ЩО4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96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97</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14,00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2.1.25. ЩО5</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98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99</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2.1.26. РЩ31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100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101</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2.1.27. РЩ32, РЩ34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102</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103</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2.1.28. РЩ33, РЩ35</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104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105</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2.1.29. ЩК</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106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107</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408,00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108</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08-03-603-1</w:t>
            </w:r>
          </w:p>
        </w:tc>
        <w:tc>
          <w:tcPr>
            <w:tcW w:w="5758" w:type="dxa"/>
            <w:tcBorders>
              <w:top w:val="single" w:sz="4" w:space="0" w:color="auto"/>
              <w:bottom w:val="single" w:sz="4" w:space="0" w:color="auto"/>
            </w:tcBorders>
            <w:vAlign w:val="center"/>
          </w:tcPr>
          <w:p w:rsidR="009D4874" w:rsidRDefault="00000000">
            <w:pPr>
              <w:pStyle w:val="Frspaiere"/>
            </w:pPr>
            <w:r>
              <w:t>Cutie cu transformatori coboritori</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2.1.30. </w:t>
            </w:r>
            <w:proofErr w:type="spellStart"/>
            <w:r>
              <w:rPr>
                <w:b/>
                <w:bCs/>
                <w:lang w:val="en-US"/>
              </w:rPr>
              <w:t>Degivare</w:t>
            </w:r>
            <w:proofErr w:type="spellEnd"/>
            <w:r>
              <w:rPr>
                <w:b/>
                <w:bCs/>
                <w:lang w:val="en-US"/>
              </w:rPr>
              <w:t xml:space="preserve"> </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109</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Bloc de </w:t>
            </w:r>
            <w:proofErr w:type="spellStart"/>
            <w:r w:rsidRPr="00C9619F">
              <w:rPr>
                <w:lang w:val="en-US"/>
              </w:rPr>
              <w:t>comanda</w:t>
            </w:r>
            <w:proofErr w:type="spellEnd"/>
            <w:r w:rsidRPr="00C9619F">
              <w:rPr>
                <w:lang w:val="en-US"/>
              </w:rPr>
              <w:t xml:space="preserve"> de </w:t>
            </w:r>
            <w:proofErr w:type="spellStart"/>
            <w:r w:rsidRPr="00C9619F">
              <w:rPr>
                <w:lang w:val="en-US"/>
              </w:rPr>
              <w:t>executare</w:t>
            </w:r>
            <w:proofErr w:type="spellEnd"/>
            <w:r w:rsidRPr="00C9619F">
              <w:rPr>
                <w:lang w:val="en-US"/>
              </w:rPr>
              <w:t xml:space="preserve"> tip </w:t>
            </w:r>
            <w:proofErr w:type="spellStart"/>
            <w:r w:rsidRPr="00C9619F">
              <w:rPr>
                <w:lang w:val="en-US"/>
              </w:rPr>
              <w:t>dulap</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punct</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w:t>
            </w:r>
            <w:proofErr w:type="spellStart"/>
            <w:r w:rsidRPr="00C9619F">
              <w:rPr>
                <w:lang w:val="en-US"/>
              </w:rPr>
              <w:t>dulap</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latime</w:t>
            </w:r>
            <w:proofErr w:type="spellEnd"/>
            <w:r w:rsidRPr="00C9619F">
              <w:rPr>
                <w:lang w:val="en-US"/>
              </w:rPr>
              <w:t>, mm, pina la 600</w:t>
            </w:r>
            <w:r>
              <w:t>х</w:t>
            </w:r>
            <w:r w:rsidRPr="00C9619F">
              <w:rPr>
                <w:lang w:val="en-US"/>
              </w:rPr>
              <w:t>600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110</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 </w:t>
            </w:r>
            <w:proofErr w:type="spellStart"/>
            <w:r w:rsidRPr="00C9619F">
              <w:rPr>
                <w:lang w:val="en-US"/>
              </w:rPr>
              <w:t>intrerupatoare</w:t>
            </w:r>
            <w:proofErr w:type="spellEnd"/>
            <w:r w:rsidRPr="00C9619F">
              <w:rPr>
                <w:lang w:val="en-US"/>
              </w:rPr>
              <w:t xml:space="preserve"> automate, </w:t>
            </w:r>
            <w:proofErr w:type="spellStart"/>
            <w:r w:rsidRPr="00C9619F">
              <w:rPr>
                <w:lang w:val="en-US"/>
              </w:rPr>
              <w:t>separatoare</w:t>
            </w:r>
            <w:proofErr w:type="spellEnd"/>
            <w:r w:rsidRPr="00C9619F">
              <w:rPr>
                <w:lang w:val="en-US"/>
              </w:rPr>
              <w:t xml:space="preserve"> de </w:t>
            </w:r>
            <w:proofErr w:type="spellStart"/>
            <w:r w:rsidRPr="00C9619F">
              <w:rPr>
                <w:lang w:val="en-US"/>
              </w:rPr>
              <w:t>sarcina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111</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08-01-081-2</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lastRenderedPageBreak/>
              <w:t>Aparat</w:t>
            </w:r>
            <w:proofErr w:type="spellEnd"/>
            <w:r w:rsidRPr="00C9619F">
              <w:rPr>
                <w:lang w:val="en-US"/>
              </w:rPr>
              <w:t xml:space="preserve"> de </w:t>
            </w:r>
            <w:proofErr w:type="spellStart"/>
            <w:r w:rsidRPr="00C9619F">
              <w:rPr>
                <w:lang w:val="en-US"/>
              </w:rPr>
              <w:t>comanda</w:t>
            </w:r>
            <w:proofErr w:type="spellEnd"/>
            <w:r w:rsidRPr="00C9619F">
              <w:rPr>
                <w:lang w:val="en-US"/>
              </w:rPr>
              <w:t xml:space="preserve"> - </w:t>
            </w:r>
            <w:proofErr w:type="spellStart"/>
            <w:r w:rsidRPr="00C9619F">
              <w:rPr>
                <w:lang w:val="en-US"/>
              </w:rPr>
              <w:t>Termostat</w:t>
            </w:r>
            <w:proofErr w:type="spellEnd"/>
            <w:r w:rsidRPr="00C9619F">
              <w:rPr>
                <w:lang w:val="en-US"/>
              </w:rPr>
              <w:t xml:space="preserve"> cu </w:t>
            </w:r>
            <w:proofErr w:type="spellStart"/>
            <w:r w:rsidRPr="00C9619F">
              <w:rPr>
                <w:lang w:val="en-US"/>
              </w:rPr>
              <w:t>senzor</w:t>
            </w:r>
            <w:proofErr w:type="spellEnd"/>
            <w:r w:rsidRPr="00C9619F">
              <w:rPr>
                <w:lang w:val="en-US"/>
              </w:rPr>
              <w:t xml:space="preserve"> exterior de </w:t>
            </w:r>
            <w:proofErr w:type="spellStart"/>
            <w:r w:rsidRPr="00C9619F">
              <w:rPr>
                <w:lang w:val="en-US"/>
              </w:rPr>
              <w:t>temperatura</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RPr="00C9619F"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2.2. </w:t>
            </w:r>
            <w:proofErr w:type="spellStart"/>
            <w:r w:rsidRPr="00C9619F">
              <w:rPr>
                <w:b/>
                <w:bCs/>
                <w:lang w:val="en-US"/>
              </w:rPr>
              <w:t>Cablu</w:t>
            </w:r>
            <w:proofErr w:type="spellEnd"/>
            <w:r w:rsidRPr="00C9619F">
              <w:rPr>
                <w:b/>
                <w:bCs/>
                <w:lang w:val="en-US"/>
              </w:rPr>
              <w:t xml:space="preserve">, </w:t>
            </w:r>
            <w:proofErr w:type="spellStart"/>
            <w:r w:rsidRPr="00C9619F">
              <w:rPr>
                <w:b/>
                <w:bCs/>
                <w:lang w:val="en-US"/>
              </w:rPr>
              <w:t>sisteme</w:t>
            </w:r>
            <w:proofErr w:type="spellEnd"/>
            <w:r w:rsidRPr="00C9619F">
              <w:rPr>
                <w:b/>
                <w:bCs/>
                <w:lang w:val="en-US"/>
              </w:rPr>
              <w:t xml:space="preserve"> de </w:t>
            </w:r>
            <w:proofErr w:type="spellStart"/>
            <w:r w:rsidRPr="00C9619F">
              <w:rPr>
                <w:b/>
                <w:bCs/>
                <w:lang w:val="en-US"/>
              </w:rPr>
              <w:t>pozare</w:t>
            </w:r>
            <w:proofErr w:type="spellEnd"/>
            <w:r w:rsidRPr="00C9619F">
              <w:rPr>
                <w:b/>
                <w:bCs/>
                <w:lang w:val="en-US"/>
              </w:rPr>
              <w:t xml:space="preserve"> </w:t>
            </w:r>
            <w:proofErr w:type="spellStart"/>
            <w:r w:rsidRPr="00C9619F">
              <w:rPr>
                <w:b/>
                <w:bCs/>
                <w:lang w:val="en-US"/>
              </w:rPr>
              <w:t>cablu</w:t>
            </w:r>
            <w:proofErr w:type="spellEnd"/>
            <w:r w:rsidRPr="00C9619F">
              <w:rPr>
                <w:b/>
                <w:bCs/>
                <w:lang w:val="en-US"/>
              </w:rPr>
              <w:t xml:space="preserve">, </w:t>
            </w:r>
            <w:proofErr w:type="spellStart"/>
            <w:r w:rsidRPr="00C9619F">
              <w:rPr>
                <w:b/>
                <w:bCs/>
                <w:lang w:val="en-US"/>
              </w:rPr>
              <w:t>impamintare</w:t>
            </w:r>
            <w:proofErr w:type="spellEnd"/>
            <w:r w:rsidRPr="00C9619F">
              <w:rPr>
                <w:lang w:val="en-US"/>
              </w:rPr>
              <w:t xml:space="preserve"> </w:t>
            </w:r>
          </w:p>
        </w:tc>
        <w:tc>
          <w:tcPr>
            <w:tcW w:w="1120" w:type="dxa"/>
            <w:tcBorders>
              <w:top w:val="nil"/>
              <w:left w:val="single" w:sz="6" w:space="0" w:color="auto"/>
              <w:bottom w:val="nil"/>
              <w:right w:val="nil"/>
            </w:tcBorders>
          </w:tcPr>
          <w:p w:rsidR="009D4874" w:rsidRPr="00C9619F" w:rsidRDefault="009D4874">
            <w:pPr>
              <w:pStyle w:val="Frspaiere"/>
              <w:rPr>
                <w:lang w:val="en-US"/>
              </w:rPr>
            </w:pPr>
          </w:p>
        </w:tc>
        <w:tc>
          <w:tcPr>
            <w:tcW w:w="1343"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112</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6 mm2</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57,15</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1x1.5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3 400,00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3x1.5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2 055,00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de control de tip K</w:t>
            </w:r>
            <w:r>
              <w:t>ВВГнг</w:t>
            </w:r>
            <w:r w:rsidRPr="00C9619F">
              <w:rPr>
                <w:lang w:val="en-US"/>
              </w:rPr>
              <w:t>(A)-FRLS 4x1.5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240,00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Conductor electric tip </w:t>
            </w:r>
            <w:r>
              <w:t>ПВ</w:t>
            </w:r>
            <w:r w:rsidRPr="00C9619F">
              <w:rPr>
                <w:lang w:val="en-US"/>
              </w:rPr>
              <w:t xml:space="preserve"> 1x4.0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20,00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117</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08-02-412-3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16 mm2</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105,55</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2x4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1 325,00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119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3x2.5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4 730,00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ВВГнг-0.66 3x2.5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2 250,00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3x4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1 985,00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5x1.5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5x2.5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230,00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08-02-412-4</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35 mm2</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6,27</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3x6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ВВГнг-LS-0.66 5х4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380,00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(A)-FRLS 5</w:t>
            </w:r>
            <w:r>
              <w:t>х</w:t>
            </w:r>
            <w:r w:rsidRPr="00C9619F">
              <w:rPr>
                <w:lang w:val="en-US"/>
              </w:rPr>
              <w:t xml:space="preserve">4 </w:t>
            </w:r>
            <w:proofErr w:type="spellStart"/>
            <w:r w:rsidRPr="00C9619F">
              <w:rPr>
                <w:lang w:val="en-US"/>
              </w:rPr>
              <w:t>mmp</w:t>
            </w:r>
            <w:proofErr w:type="spellEnd"/>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120,00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ВВГнг-LS-0.66 5х6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110,00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129</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08-02-412-5</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70 mm2</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0,45</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K</w:t>
            </w:r>
            <w:r>
              <w:t>ВВГнг</w:t>
            </w:r>
            <w:r w:rsidRPr="00C9619F">
              <w:rPr>
                <w:lang w:val="en-US"/>
              </w:rPr>
              <w:t>(A)-LSL Tx-1 27x1.5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45,00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131</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pina la 35 kV in </w:t>
            </w:r>
            <w:proofErr w:type="spellStart"/>
            <w:r w:rsidRPr="00C9619F">
              <w:rPr>
                <w:lang w:val="en-US"/>
              </w:rPr>
              <w:t>tevi</w:t>
            </w:r>
            <w:proofErr w:type="spellEnd"/>
            <w:r w:rsidRPr="00C9619F">
              <w:rPr>
                <w:lang w:val="en-US"/>
              </w:rPr>
              <w:t xml:space="preserve">, </w:t>
            </w:r>
            <w:proofErr w:type="spellStart"/>
            <w:r w:rsidRPr="00C9619F">
              <w:rPr>
                <w:lang w:val="en-US"/>
              </w:rPr>
              <w:t>blocuri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cutii</w:t>
            </w:r>
            <w:proofErr w:type="spellEnd"/>
            <w:r w:rsidRPr="00C9619F">
              <w:rPr>
                <w:lang w:val="en-US"/>
              </w:rPr>
              <w:t xml:space="preserve"> </w:t>
            </w:r>
            <w:proofErr w:type="spellStart"/>
            <w:r w:rsidRPr="00C9619F">
              <w:rPr>
                <w:lang w:val="en-US"/>
              </w:rPr>
              <w:t>pozate</w:t>
            </w:r>
            <w:proofErr w:type="spellEnd"/>
            <w:r w:rsidRPr="00C9619F">
              <w:rPr>
                <w:lang w:val="en-US"/>
              </w:rPr>
              <w:t>, masa 1 m pina la: 1 kg</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0,55</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-LS-0.66 4x16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55,00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133</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08-02-148-2</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pina la 35 kV in </w:t>
            </w:r>
            <w:proofErr w:type="spellStart"/>
            <w:r w:rsidRPr="00C9619F">
              <w:rPr>
                <w:lang w:val="en-US"/>
              </w:rPr>
              <w:t>tevi</w:t>
            </w:r>
            <w:proofErr w:type="spellEnd"/>
            <w:r w:rsidRPr="00C9619F">
              <w:rPr>
                <w:lang w:val="en-US"/>
              </w:rPr>
              <w:t xml:space="preserve">, </w:t>
            </w:r>
            <w:proofErr w:type="spellStart"/>
            <w:r w:rsidRPr="00C9619F">
              <w:rPr>
                <w:lang w:val="en-US"/>
              </w:rPr>
              <w:t>blocuri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cutii</w:t>
            </w:r>
            <w:proofErr w:type="spellEnd"/>
            <w:r w:rsidRPr="00C9619F">
              <w:rPr>
                <w:lang w:val="en-US"/>
              </w:rPr>
              <w:t xml:space="preserve"> </w:t>
            </w:r>
            <w:proofErr w:type="spellStart"/>
            <w:r w:rsidRPr="00C9619F">
              <w:rPr>
                <w:lang w:val="en-US"/>
              </w:rPr>
              <w:t>pozate</w:t>
            </w:r>
            <w:proofErr w:type="spellEnd"/>
            <w:r w:rsidRPr="00C9619F">
              <w:rPr>
                <w:lang w:val="en-US"/>
              </w:rPr>
              <w:t>, masa 1 m pina la: 2 kg</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1,56</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ВВГнг-LS-0.66 5х10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47,00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r>
              <w:t>ВВГнг</w:t>
            </w:r>
            <w:r w:rsidRPr="00C9619F">
              <w:rPr>
                <w:lang w:val="en-US"/>
              </w:rPr>
              <w:t>(A)-FRLS 5</w:t>
            </w:r>
            <w:r>
              <w:t>х</w:t>
            </w:r>
            <w:r w:rsidRPr="00C9619F">
              <w:rPr>
                <w:lang w:val="en-US"/>
              </w:rPr>
              <w:t xml:space="preserve">10 </w:t>
            </w:r>
            <w:proofErr w:type="spellStart"/>
            <w:r w:rsidRPr="00C9619F">
              <w:rPr>
                <w:lang w:val="en-US"/>
              </w:rPr>
              <w:t>mmp</w:t>
            </w:r>
            <w:proofErr w:type="spellEnd"/>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ВВГнг-LS-0.66 5х16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137</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08-02-148-4</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pina la 35 kV in </w:t>
            </w:r>
            <w:proofErr w:type="spellStart"/>
            <w:r w:rsidRPr="00C9619F">
              <w:rPr>
                <w:lang w:val="en-US"/>
              </w:rPr>
              <w:t>tevi</w:t>
            </w:r>
            <w:proofErr w:type="spellEnd"/>
            <w:r w:rsidRPr="00C9619F">
              <w:rPr>
                <w:lang w:val="en-US"/>
              </w:rPr>
              <w:t xml:space="preserve">, </w:t>
            </w:r>
            <w:proofErr w:type="spellStart"/>
            <w:r w:rsidRPr="00C9619F">
              <w:rPr>
                <w:lang w:val="en-US"/>
              </w:rPr>
              <w:t>blocuri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cutii</w:t>
            </w:r>
            <w:proofErr w:type="spellEnd"/>
            <w:r w:rsidRPr="00C9619F">
              <w:rPr>
                <w:lang w:val="en-US"/>
              </w:rPr>
              <w:t xml:space="preserve"> </w:t>
            </w:r>
            <w:proofErr w:type="spellStart"/>
            <w:r w:rsidRPr="00C9619F">
              <w:rPr>
                <w:lang w:val="en-US"/>
              </w:rPr>
              <w:t>pozate</w:t>
            </w:r>
            <w:proofErr w:type="spellEnd"/>
            <w:r w:rsidRPr="00C9619F">
              <w:rPr>
                <w:lang w:val="en-US"/>
              </w:rPr>
              <w:t>, masa 1 m pina la: 6 kg</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0,80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ВВГнг-LS-0.66 5х70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50,00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139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ВВГнг-LS-0.66 5х95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140</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08-02-148-5</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pina la 35 kV in </w:t>
            </w:r>
            <w:proofErr w:type="spellStart"/>
            <w:r w:rsidRPr="00C9619F">
              <w:rPr>
                <w:lang w:val="en-US"/>
              </w:rPr>
              <w:t>tevi</w:t>
            </w:r>
            <w:proofErr w:type="spellEnd"/>
            <w:r w:rsidRPr="00C9619F">
              <w:rPr>
                <w:lang w:val="en-US"/>
              </w:rPr>
              <w:t xml:space="preserve">, </w:t>
            </w:r>
            <w:proofErr w:type="spellStart"/>
            <w:r w:rsidRPr="00C9619F">
              <w:rPr>
                <w:lang w:val="en-US"/>
              </w:rPr>
              <w:t>blocuri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cutii</w:t>
            </w:r>
            <w:proofErr w:type="spellEnd"/>
            <w:r w:rsidRPr="00C9619F">
              <w:rPr>
                <w:lang w:val="en-US"/>
              </w:rPr>
              <w:t xml:space="preserve"> </w:t>
            </w:r>
            <w:proofErr w:type="spellStart"/>
            <w:r w:rsidRPr="00C9619F">
              <w:rPr>
                <w:lang w:val="en-US"/>
              </w:rPr>
              <w:t>pozate</w:t>
            </w:r>
            <w:proofErr w:type="spellEnd"/>
            <w:r w:rsidRPr="00C9619F">
              <w:rPr>
                <w:lang w:val="en-US"/>
              </w:rPr>
              <w:t>, masa 1 m pina la: 9 kg</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0,07</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Cablu ВВГнг-LS-0.66 5х150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142</w:t>
            </w:r>
          </w:p>
        </w:tc>
        <w:tc>
          <w:tcPr>
            <w:tcW w:w="1418" w:type="dxa"/>
            <w:tcBorders>
              <w:top w:val="single" w:sz="4" w:space="0" w:color="auto"/>
              <w:bottom w:val="single" w:sz="4" w:space="0" w:color="auto"/>
            </w:tcBorders>
            <w:vAlign w:val="center"/>
          </w:tcPr>
          <w:p w:rsidR="009D4874" w:rsidRDefault="00000000">
            <w:pPr>
              <w:pStyle w:val="Frspaiere"/>
            </w:pPr>
            <w:r>
              <w:rPr>
                <w:lang w:val="en-US"/>
              </w:rPr>
              <w:t>08-02-146-1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pina la 35 kV, </w:t>
            </w:r>
            <w:proofErr w:type="spellStart"/>
            <w:r w:rsidRPr="00C9619F">
              <w:rPr>
                <w:lang w:val="en-US"/>
              </w:rPr>
              <w:t>fixare</w:t>
            </w:r>
            <w:proofErr w:type="spellEnd"/>
            <w:r w:rsidRPr="00C9619F">
              <w:rPr>
                <w:lang w:val="en-US"/>
              </w:rPr>
              <w:t xml:space="preserve"> cu </w:t>
            </w:r>
            <w:proofErr w:type="spellStart"/>
            <w:r w:rsidRPr="00C9619F">
              <w:rPr>
                <w:lang w:val="en-US"/>
              </w:rPr>
              <w:t>cleme</w:t>
            </w:r>
            <w:proofErr w:type="spellEnd"/>
            <w:r w:rsidRPr="00C9619F">
              <w:rPr>
                <w:lang w:val="en-US"/>
              </w:rPr>
              <w:t xml:space="preserve"> </w:t>
            </w:r>
            <w:proofErr w:type="spellStart"/>
            <w:r w:rsidRPr="00C9619F">
              <w:rPr>
                <w:lang w:val="en-US"/>
              </w:rPr>
              <w:t>aplicate</w:t>
            </w:r>
            <w:proofErr w:type="spellEnd"/>
            <w:r w:rsidRPr="00C9619F">
              <w:rPr>
                <w:lang w:val="en-US"/>
              </w:rPr>
              <w:t>, masa 1 m pina la: 0,5 kg</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0,34</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proofErr w:type="spellStart"/>
            <w:r w:rsidRPr="00C9619F">
              <w:rPr>
                <w:lang w:val="en-US"/>
              </w:rPr>
              <w:t>degivrare</w:t>
            </w:r>
            <w:proofErr w:type="spellEnd"/>
            <w:r w:rsidRPr="00C9619F">
              <w:rPr>
                <w:lang w:val="en-US"/>
              </w:rPr>
              <w:t xml:space="preserve"> de tip bifilar (</w:t>
            </w:r>
            <w:proofErr w:type="spellStart"/>
            <w:r w:rsidRPr="00C9619F">
              <w:rPr>
                <w:lang w:val="en-US"/>
              </w:rPr>
              <w:t>miez</w:t>
            </w:r>
            <w:proofErr w:type="spellEnd"/>
            <w:r w:rsidRPr="00C9619F">
              <w:rPr>
                <w:lang w:val="en-US"/>
              </w:rPr>
              <w:t xml:space="preserve"> </w:t>
            </w:r>
            <w:proofErr w:type="spellStart"/>
            <w:r w:rsidRPr="00C9619F">
              <w:rPr>
                <w:lang w:val="en-US"/>
              </w:rPr>
              <w:t>dublu</w:t>
            </w:r>
            <w:proofErr w:type="spellEnd"/>
            <w:r w:rsidRPr="00C9619F">
              <w:rPr>
                <w:lang w:val="en-US"/>
              </w:rPr>
              <w:t xml:space="preserve"> conductor), cu manta </w:t>
            </w:r>
            <w:proofErr w:type="spellStart"/>
            <w:r w:rsidRPr="00C9619F">
              <w:rPr>
                <w:lang w:val="en-US"/>
              </w:rPr>
              <w:t>exterioara</w:t>
            </w:r>
            <w:proofErr w:type="spellEnd"/>
            <w:r w:rsidRPr="00C9619F">
              <w:rPr>
                <w:lang w:val="en-US"/>
              </w:rPr>
              <w:t xml:space="preserve"> XLPE </w:t>
            </w:r>
            <w:proofErr w:type="spellStart"/>
            <w:r w:rsidRPr="00C9619F">
              <w:rPr>
                <w:lang w:val="en-US"/>
              </w:rPr>
              <w:t>rezistenta</w:t>
            </w:r>
            <w:proofErr w:type="spellEnd"/>
            <w:r w:rsidRPr="00C9619F">
              <w:rPr>
                <w:lang w:val="en-US"/>
              </w:rPr>
              <w:t xml:space="preserve"> la </w:t>
            </w:r>
            <w:proofErr w:type="spellStart"/>
            <w:r w:rsidRPr="00C9619F">
              <w:rPr>
                <w:lang w:val="en-US"/>
              </w:rPr>
              <w:t>temperaturi</w:t>
            </w:r>
            <w:proofErr w:type="spellEnd"/>
            <w:r w:rsidRPr="00C9619F">
              <w:rPr>
                <w:lang w:val="en-US"/>
              </w:rPr>
              <w:t xml:space="preserve"> pina la +240"C </w:t>
            </w:r>
            <w:proofErr w:type="spellStart"/>
            <w:r w:rsidRPr="00C9619F">
              <w:rPr>
                <w:lang w:val="en-US"/>
              </w:rPr>
              <w:t>si</w:t>
            </w:r>
            <w:proofErr w:type="spellEnd"/>
            <w:r w:rsidRPr="00C9619F">
              <w:rPr>
                <w:lang w:val="en-US"/>
              </w:rPr>
              <w:t xml:space="preserve"> </w:t>
            </w:r>
            <w:proofErr w:type="spellStart"/>
            <w:r w:rsidRPr="00C9619F">
              <w:rPr>
                <w:lang w:val="en-US"/>
              </w:rPr>
              <w:t>actionari</w:t>
            </w:r>
            <w:proofErr w:type="spellEnd"/>
            <w:r w:rsidRPr="00C9619F">
              <w:rPr>
                <w:lang w:val="en-US"/>
              </w:rPr>
              <w:t xml:space="preserve"> </w:t>
            </w:r>
            <w:proofErr w:type="spellStart"/>
            <w:r w:rsidRPr="00C9619F">
              <w:rPr>
                <w:lang w:val="en-US"/>
              </w:rPr>
              <w:t>mecanice</w:t>
            </w:r>
            <w:proofErr w:type="spellEnd"/>
            <w:r w:rsidRPr="00C9619F">
              <w:rPr>
                <w:lang w:val="en-US"/>
              </w:rPr>
              <w:t xml:space="preserve">. </w:t>
            </w:r>
            <w:proofErr w:type="spellStart"/>
            <w:r w:rsidRPr="00C9619F">
              <w:rPr>
                <w:lang w:val="en-US"/>
              </w:rPr>
              <w:t>Izolatia</w:t>
            </w:r>
            <w:proofErr w:type="spellEnd"/>
            <w:r w:rsidRPr="00C9619F">
              <w:rPr>
                <w:lang w:val="en-US"/>
              </w:rPr>
              <w:t xml:space="preserve"> </w:t>
            </w:r>
            <w:proofErr w:type="spellStart"/>
            <w:r w:rsidRPr="00C9619F">
              <w:rPr>
                <w:lang w:val="en-US"/>
              </w:rPr>
              <w:t>interioata</w:t>
            </w:r>
            <w:proofErr w:type="spellEnd"/>
            <w:r w:rsidRPr="00C9619F">
              <w:rPr>
                <w:lang w:val="en-US"/>
              </w:rPr>
              <w:t xml:space="preserve"> </w:t>
            </w:r>
            <w:proofErr w:type="spellStart"/>
            <w:r w:rsidRPr="00C9619F">
              <w:rPr>
                <w:lang w:val="en-US"/>
              </w:rPr>
              <w:t>este</w:t>
            </w:r>
            <w:proofErr w:type="spellEnd"/>
            <w:r w:rsidRPr="00C9619F">
              <w:rPr>
                <w:lang w:val="en-US"/>
              </w:rPr>
              <w:t xml:space="preserve"> </w:t>
            </w:r>
            <w:proofErr w:type="spellStart"/>
            <w:r w:rsidRPr="00C9619F">
              <w:rPr>
                <w:lang w:val="en-US"/>
              </w:rPr>
              <w:t>compusa</w:t>
            </w:r>
            <w:proofErr w:type="spellEnd"/>
            <w:r w:rsidRPr="00C9619F">
              <w:rPr>
                <w:lang w:val="en-US"/>
              </w:rPr>
              <w:t xml:space="preserve"> din FEP+XLPE, IP67, Un=230V, </w:t>
            </w:r>
            <w:proofErr w:type="spellStart"/>
            <w:r w:rsidRPr="00C9619F">
              <w:rPr>
                <w:lang w:val="en-US"/>
              </w:rPr>
              <w:t>peterea</w:t>
            </w:r>
            <w:proofErr w:type="spellEnd"/>
            <w:r w:rsidRPr="00C9619F">
              <w:rPr>
                <w:lang w:val="en-US"/>
              </w:rPr>
              <w:t xml:space="preserve"> </w:t>
            </w:r>
            <w:proofErr w:type="spellStart"/>
            <w:r w:rsidRPr="00C9619F">
              <w:rPr>
                <w:lang w:val="en-US"/>
              </w:rPr>
              <w:t>liniara</w:t>
            </w:r>
            <w:proofErr w:type="spellEnd"/>
            <w:r w:rsidRPr="00C9619F">
              <w:rPr>
                <w:lang w:val="en-US"/>
              </w:rPr>
              <w:t xml:space="preserve"> de </w:t>
            </w:r>
            <w:proofErr w:type="spellStart"/>
            <w:r w:rsidRPr="00C9619F">
              <w:rPr>
                <w:lang w:val="en-US"/>
              </w:rPr>
              <w:t>incalzire</w:t>
            </w:r>
            <w:proofErr w:type="spellEnd"/>
            <w:r w:rsidRPr="00C9619F">
              <w:rPr>
                <w:lang w:val="en-US"/>
              </w:rPr>
              <w:t xml:space="preserve"> - 25W/</w:t>
            </w:r>
            <w:proofErr w:type="spellStart"/>
            <w:r w:rsidRPr="00C9619F">
              <w:rPr>
                <w:lang w:val="en-US"/>
              </w:rPr>
              <w:t>m.l</w:t>
            </w:r>
            <w:proofErr w:type="spellEnd"/>
            <w:r w:rsidRPr="00C9619F">
              <w:rPr>
                <w:lang w:val="en-US"/>
              </w:rPr>
              <w:t>.</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mm</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41,60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PE p/u </w:t>
            </w:r>
            <w:proofErr w:type="spellStart"/>
            <w:r w:rsidRPr="00C9619F">
              <w:rPr>
                <w:lang w:val="en-US"/>
              </w:rPr>
              <w:t>electromontaj</w:t>
            </w:r>
            <w:proofErr w:type="spellEnd"/>
            <w:r w:rsidRPr="00C9619F">
              <w:rPr>
                <w:lang w:val="en-US"/>
              </w:rPr>
              <w:t xml:space="preserve"> d=16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1 410,00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PE p/u </w:t>
            </w:r>
            <w:proofErr w:type="spellStart"/>
            <w:r w:rsidRPr="00C9619F">
              <w:rPr>
                <w:lang w:val="en-US"/>
              </w:rPr>
              <w:t>electromontaj</w:t>
            </w:r>
            <w:proofErr w:type="spellEnd"/>
            <w:r w:rsidRPr="00C9619F">
              <w:rPr>
                <w:lang w:val="en-US"/>
              </w:rPr>
              <w:t xml:space="preserve"> d=20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650,00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PE p/u </w:t>
            </w:r>
            <w:proofErr w:type="spellStart"/>
            <w:r w:rsidRPr="00C9619F">
              <w:rPr>
                <w:lang w:val="en-US"/>
              </w:rPr>
              <w:t>electromontaj</w:t>
            </w:r>
            <w:proofErr w:type="spellEnd"/>
            <w:r w:rsidRPr="00C9619F">
              <w:rPr>
                <w:lang w:val="en-US"/>
              </w:rPr>
              <w:t xml:space="preserve"> d=25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2 100,00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08-02-409-2</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50 mm</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5,35</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149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PE p/u </w:t>
            </w:r>
            <w:proofErr w:type="spellStart"/>
            <w:r w:rsidRPr="00C9619F">
              <w:rPr>
                <w:lang w:val="en-US"/>
              </w:rPr>
              <w:t>electromontaj</w:t>
            </w:r>
            <w:proofErr w:type="spellEnd"/>
            <w:r w:rsidRPr="00C9619F">
              <w:rPr>
                <w:lang w:val="en-US"/>
              </w:rPr>
              <w:t xml:space="preserve"> d=32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340,00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PE p/u </w:t>
            </w:r>
            <w:proofErr w:type="spellStart"/>
            <w:r w:rsidRPr="00C9619F">
              <w:rPr>
                <w:lang w:val="en-US"/>
              </w:rPr>
              <w:t>electromontaj</w:t>
            </w:r>
            <w:proofErr w:type="spellEnd"/>
            <w:r w:rsidRPr="00C9619F">
              <w:rPr>
                <w:lang w:val="en-US"/>
              </w:rPr>
              <w:t xml:space="preserve"> d=40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150,00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PE p/u </w:t>
            </w:r>
            <w:proofErr w:type="spellStart"/>
            <w:r w:rsidRPr="00C9619F">
              <w:rPr>
                <w:lang w:val="en-US"/>
              </w:rPr>
              <w:t>electromontaj</w:t>
            </w:r>
            <w:proofErr w:type="spellEnd"/>
            <w:r w:rsidRPr="00C9619F">
              <w:rPr>
                <w:lang w:val="en-US"/>
              </w:rPr>
              <w:t xml:space="preserve"> d=50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45,00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152</w:t>
            </w:r>
          </w:p>
        </w:tc>
        <w:tc>
          <w:tcPr>
            <w:tcW w:w="1418" w:type="dxa"/>
            <w:tcBorders>
              <w:top w:val="single" w:sz="4" w:space="0" w:color="auto"/>
              <w:bottom w:val="single" w:sz="4" w:space="0" w:color="auto"/>
            </w:tcBorders>
            <w:vAlign w:val="center"/>
          </w:tcPr>
          <w:p w:rsidR="009D4874" w:rsidRDefault="00000000">
            <w:pPr>
              <w:pStyle w:val="Frspaiere"/>
            </w:pPr>
            <w:r>
              <w:rPr>
                <w:lang w:val="en-US"/>
              </w:rPr>
              <w:t>08-02-409-8</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baza</w:t>
            </w:r>
            <w:proofErr w:type="spellEnd"/>
            <w:r w:rsidRPr="00C9619F">
              <w:rPr>
                <w:lang w:val="en-US"/>
              </w:rPr>
              <w:t xml:space="preserve"> </w:t>
            </w:r>
            <w:proofErr w:type="spellStart"/>
            <w:r w:rsidRPr="00C9619F">
              <w:rPr>
                <w:lang w:val="en-US"/>
              </w:rPr>
              <w:t>pardoselii</w:t>
            </w:r>
            <w:proofErr w:type="spellEnd"/>
            <w:r w:rsidRPr="00C9619F">
              <w:rPr>
                <w:lang w:val="en-US"/>
              </w:rPr>
              <w:t xml:space="preserve">, </w:t>
            </w:r>
            <w:proofErr w:type="spellStart"/>
            <w:r w:rsidRPr="00C9619F">
              <w:rPr>
                <w:lang w:val="en-US"/>
              </w:rPr>
              <w:t>diametru</w:t>
            </w:r>
            <w:proofErr w:type="spellEnd"/>
            <w:r w:rsidRPr="00C9619F">
              <w:rPr>
                <w:lang w:val="en-US"/>
              </w:rPr>
              <w:t xml:space="preserve"> 80 mm</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0,48</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PE p/u </w:t>
            </w:r>
            <w:proofErr w:type="spellStart"/>
            <w:r w:rsidRPr="00C9619F">
              <w:rPr>
                <w:lang w:val="en-US"/>
              </w:rPr>
              <w:t>electromontaj</w:t>
            </w:r>
            <w:proofErr w:type="spellEnd"/>
            <w:r w:rsidRPr="00C9619F">
              <w:rPr>
                <w:lang w:val="en-US"/>
              </w:rPr>
              <w:t xml:space="preserve"> d=80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48,00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08-02-396-2</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Canal </w:t>
            </w:r>
            <w:proofErr w:type="spellStart"/>
            <w:r w:rsidRPr="00C9619F">
              <w:rPr>
                <w:lang w:val="en-US"/>
              </w:rPr>
              <w:t>metalic</w:t>
            </w:r>
            <w:proofErr w:type="spellEnd"/>
            <w:r w:rsidRPr="00C9619F">
              <w:rPr>
                <w:lang w:val="en-US"/>
              </w:rPr>
              <w:t xml:space="preserve"> pe </w:t>
            </w:r>
            <w:proofErr w:type="spellStart"/>
            <w:r w:rsidRPr="00C9619F">
              <w:rPr>
                <w:lang w:val="en-US"/>
              </w:rPr>
              <w:t>constructii</w:t>
            </w:r>
            <w:proofErr w:type="spellEnd"/>
            <w:r w:rsidRPr="00C9619F">
              <w:rPr>
                <w:lang w:val="en-US"/>
              </w:rPr>
              <w:t xml:space="preserve">, console, pe </w:t>
            </w:r>
            <w:proofErr w:type="spellStart"/>
            <w:r w:rsidRPr="00C9619F">
              <w:rPr>
                <w:lang w:val="en-US"/>
              </w:rPr>
              <w:t>ferme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lungime</w:t>
            </w:r>
            <w:proofErr w:type="spellEnd"/>
            <w:r w:rsidRPr="00C9619F">
              <w:rPr>
                <w:lang w:val="en-US"/>
              </w:rPr>
              <w:t xml:space="preserve"> 3 m</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1,53</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 xml:space="preserve"> 155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Canal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w:t>
            </w:r>
            <w:proofErr w:type="spellStart"/>
            <w:r w:rsidRPr="00C9619F">
              <w:rPr>
                <w:lang w:val="en-US"/>
              </w:rPr>
              <w:t>perforat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cabluri</w:t>
            </w:r>
            <w:proofErr w:type="spellEnd"/>
            <w:r w:rsidRPr="00C9619F">
              <w:rPr>
                <w:lang w:val="en-US"/>
              </w:rPr>
              <w:t xml:space="preserve">, </w:t>
            </w:r>
            <w:proofErr w:type="spellStart"/>
            <w:r w:rsidRPr="00C9619F">
              <w:rPr>
                <w:lang w:val="en-US"/>
              </w:rPr>
              <w:t>grosimea</w:t>
            </w:r>
            <w:proofErr w:type="spellEnd"/>
            <w:r w:rsidRPr="00C9619F">
              <w:rPr>
                <w:lang w:val="en-US"/>
              </w:rPr>
              <w:t xml:space="preserve"> 0.7 mm, cu </w:t>
            </w:r>
            <w:proofErr w:type="spellStart"/>
            <w:r w:rsidRPr="00C9619F">
              <w:rPr>
                <w:lang w:val="en-US"/>
              </w:rPr>
              <w:t>capac</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sectiune</w:t>
            </w:r>
            <w:proofErr w:type="spellEnd"/>
            <w:r w:rsidRPr="00C9619F">
              <w:rPr>
                <w:lang w:val="en-US"/>
              </w:rPr>
              <w:t xml:space="preserve"> 50x30(h)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70,00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Canal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w:t>
            </w:r>
            <w:proofErr w:type="spellStart"/>
            <w:r w:rsidRPr="00C9619F">
              <w:rPr>
                <w:lang w:val="en-US"/>
              </w:rPr>
              <w:t>perforat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cabluri</w:t>
            </w:r>
            <w:proofErr w:type="spellEnd"/>
            <w:r w:rsidRPr="00C9619F">
              <w:rPr>
                <w:lang w:val="en-US"/>
              </w:rPr>
              <w:t xml:space="preserve">, </w:t>
            </w:r>
            <w:proofErr w:type="spellStart"/>
            <w:r w:rsidRPr="00C9619F">
              <w:rPr>
                <w:lang w:val="en-US"/>
              </w:rPr>
              <w:t>grosimea</w:t>
            </w:r>
            <w:proofErr w:type="spellEnd"/>
            <w:r w:rsidRPr="00C9619F">
              <w:rPr>
                <w:lang w:val="en-US"/>
              </w:rPr>
              <w:t xml:space="preserve"> 0.7 mm, cu </w:t>
            </w:r>
            <w:proofErr w:type="spellStart"/>
            <w:r w:rsidRPr="00C9619F">
              <w:rPr>
                <w:lang w:val="en-US"/>
              </w:rPr>
              <w:t>capac</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sectiune</w:t>
            </w:r>
            <w:proofErr w:type="spellEnd"/>
            <w:r w:rsidRPr="00C9619F">
              <w:rPr>
                <w:lang w:val="en-US"/>
              </w:rPr>
              <w:t xml:space="preserve"> 100x30(h)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Canal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w:t>
            </w:r>
            <w:proofErr w:type="spellStart"/>
            <w:r w:rsidRPr="00C9619F">
              <w:rPr>
                <w:lang w:val="en-US"/>
              </w:rPr>
              <w:t>perforat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cabluri</w:t>
            </w:r>
            <w:proofErr w:type="spellEnd"/>
            <w:r w:rsidRPr="00C9619F">
              <w:rPr>
                <w:lang w:val="en-US"/>
              </w:rPr>
              <w:t xml:space="preserve">, </w:t>
            </w:r>
            <w:proofErr w:type="spellStart"/>
            <w:r w:rsidRPr="00C9619F">
              <w:rPr>
                <w:lang w:val="en-US"/>
              </w:rPr>
              <w:t>grosimea</w:t>
            </w:r>
            <w:proofErr w:type="spellEnd"/>
            <w:r w:rsidRPr="00C9619F">
              <w:rPr>
                <w:lang w:val="en-US"/>
              </w:rPr>
              <w:t xml:space="preserve"> 0.7 mm, cu </w:t>
            </w:r>
            <w:proofErr w:type="spellStart"/>
            <w:r w:rsidRPr="00C9619F">
              <w:rPr>
                <w:lang w:val="en-US"/>
              </w:rPr>
              <w:t>capac</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sectiune</w:t>
            </w:r>
            <w:proofErr w:type="spellEnd"/>
            <w:r w:rsidRPr="00C9619F">
              <w:rPr>
                <w:lang w:val="en-US"/>
              </w:rPr>
              <w:t xml:space="preserve"> 200x30(h) mm</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53,00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Conector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jgheab</w:t>
            </w:r>
            <w:proofErr w:type="spellEnd"/>
            <w:r w:rsidRPr="00C9619F">
              <w:rPr>
                <w:lang w:val="en-US"/>
              </w:rPr>
              <w:t xml:space="preserve"> </w:t>
            </w:r>
            <w:proofErr w:type="spellStart"/>
            <w:r w:rsidRPr="00C9619F">
              <w:rPr>
                <w:lang w:val="en-US"/>
              </w:rPr>
              <w:t>metalic</w:t>
            </w:r>
            <w:proofErr w:type="spellEnd"/>
            <w:r w:rsidRPr="00C9619F">
              <w:rPr>
                <w:lang w:val="en-US"/>
              </w:rPr>
              <w:t xml:space="preserve"> h=30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159</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rsidP="008C2A4E">
            <w:pPr>
              <w:pStyle w:val="Frspaiere"/>
              <w:ind w:hanging="105"/>
              <w:rPr>
                <w:lang w:val="en-US"/>
              </w:rPr>
            </w:pPr>
            <w:r w:rsidRPr="00C9619F">
              <w:rPr>
                <w:lang w:val="en-US"/>
              </w:rPr>
              <w:t xml:space="preserve">Cot 90" cu </w:t>
            </w:r>
            <w:proofErr w:type="spellStart"/>
            <w:r w:rsidRPr="00C9619F">
              <w:rPr>
                <w:lang w:val="en-US"/>
              </w:rPr>
              <w:t>capac</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jgheab</w:t>
            </w:r>
            <w:proofErr w:type="spellEnd"/>
            <w:r w:rsidRPr="00C9619F">
              <w:rPr>
                <w:lang w:val="en-US"/>
              </w:rPr>
              <w:t xml:space="preserve">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300x30(h)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Scimbare</w:t>
            </w:r>
            <w:proofErr w:type="spellEnd"/>
            <w:r w:rsidRPr="00C9619F">
              <w:rPr>
                <w:lang w:val="en-US"/>
              </w:rPr>
              <w:t xml:space="preserve"> de </w:t>
            </w:r>
            <w:proofErr w:type="spellStart"/>
            <w:r w:rsidRPr="00C9619F">
              <w:rPr>
                <w:lang w:val="en-US"/>
              </w:rPr>
              <w:t>sectiune</w:t>
            </w:r>
            <w:proofErr w:type="spellEnd"/>
            <w:r w:rsidRPr="00C9619F">
              <w:rPr>
                <w:lang w:val="en-US"/>
              </w:rPr>
              <w:t xml:space="preserve"> canal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300x30 / 200x</w:t>
            </w:r>
            <w:proofErr w:type="gramStart"/>
            <w:r w:rsidRPr="00C9619F">
              <w:rPr>
                <w:lang w:val="en-US"/>
              </w:rPr>
              <w:t>30  mm</w:t>
            </w:r>
            <w:proofErr w:type="gramEnd"/>
            <w:r w:rsidRPr="00C9619F">
              <w:rPr>
                <w:lang w:val="en-US"/>
              </w:rPr>
              <w:t xml:space="preserve"> cu </w:t>
            </w:r>
            <w:proofErr w:type="spellStart"/>
            <w:r w:rsidRPr="00C9619F">
              <w:rPr>
                <w:lang w:val="en-US"/>
              </w:rPr>
              <w:t>capac</w:t>
            </w:r>
            <w:proofErr w:type="spellEnd"/>
            <w:r w:rsidRPr="00C9619F">
              <w:rPr>
                <w:lang w:val="en-US"/>
              </w:rPr>
              <w:t xml:space="preserve"> cu </w:t>
            </w:r>
            <w:proofErr w:type="spellStart"/>
            <w:r w:rsidRPr="00C9619F">
              <w:rPr>
                <w:lang w:val="en-US"/>
              </w:rPr>
              <w:t>lacat</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Scimbare</w:t>
            </w:r>
            <w:proofErr w:type="spellEnd"/>
            <w:r w:rsidRPr="00C9619F">
              <w:rPr>
                <w:lang w:val="en-US"/>
              </w:rPr>
              <w:t xml:space="preserve"> de </w:t>
            </w:r>
            <w:proofErr w:type="spellStart"/>
            <w:r w:rsidRPr="00C9619F">
              <w:rPr>
                <w:lang w:val="en-US"/>
              </w:rPr>
              <w:t>sectiune</w:t>
            </w:r>
            <w:proofErr w:type="spellEnd"/>
            <w:r w:rsidRPr="00C9619F">
              <w:rPr>
                <w:lang w:val="en-US"/>
              </w:rPr>
              <w:t xml:space="preserve"> canal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200x30 / 100x</w:t>
            </w:r>
            <w:proofErr w:type="gramStart"/>
            <w:r w:rsidRPr="00C9619F">
              <w:rPr>
                <w:lang w:val="en-US"/>
              </w:rPr>
              <w:t>30  mm</w:t>
            </w:r>
            <w:proofErr w:type="gramEnd"/>
            <w:r w:rsidRPr="00C9619F">
              <w:rPr>
                <w:lang w:val="en-US"/>
              </w:rPr>
              <w:t xml:space="preserve"> cu </w:t>
            </w:r>
            <w:proofErr w:type="spellStart"/>
            <w:r w:rsidRPr="00C9619F">
              <w:rPr>
                <w:lang w:val="en-US"/>
              </w:rPr>
              <w:t>capac</w:t>
            </w:r>
            <w:proofErr w:type="spellEnd"/>
            <w:r w:rsidRPr="00C9619F">
              <w:rPr>
                <w:lang w:val="en-US"/>
              </w:rPr>
              <w:t xml:space="preserve"> cu </w:t>
            </w:r>
            <w:proofErr w:type="spellStart"/>
            <w:r w:rsidRPr="00C9619F">
              <w:rPr>
                <w:lang w:val="en-US"/>
              </w:rPr>
              <w:t>lacat</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162</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r>
              <w:rPr>
                <w:lang w:val="en-US"/>
              </w:rPr>
              <w:t>08-02-396-2</w:t>
            </w:r>
          </w:p>
        </w:tc>
        <w:tc>
          <w:tcPr>
            <w:tcW w:w="5758" w:type="dxa"/>
            <w:tcBorders>
              <w:top w:val="single" w:sz="4" w:space="0" w:color="auto"/>
              <w:bottom w:val="single" w:sz="4" w:space="0" w:color="auto"/>
            </w:tcBorders>
            <w:vAlign w:val="center"/>
          </w:tcPr>
          <w:p w:rsidR="009D4874" w:rsidRPr="00C9619F" w:rsidRDefault="00000000" w:rsidP="008C2A4E">
            <w:pPr>
              <w:pStyle w:val="Frspaiere"/>
              <w:ind w:right="-159" w:hanging="247"/>
              <w:rPr>
                <w:lang w:val="en-US"/>
              </w:rPr>
            </w:pPr>
            <w:r w:rsidRPr="00C9619F">
              <w:rPr>
                <w:lang w:val="en-US"/>
              </w:rPr>
              <w:t xml:space="preserve">Canal </w:t>
            </w:r>
            <w:proofErr w:type="spellStart"/>
            <w:r w:rsidRPr="00C9619F">
              <w:rPr>
                <w:lang w:val="en-US"/>
              </w:rPr>
              <w:t>metalic</w:t>
            </w:r>
            <w:proofErr w:type="spellEnd"/>
            <w:r w:rsidRPr="00C9619F">
              <w:rPr>
                <w:lang w:val="en-US"/>
              </w:rPr>
              <w:t xml:space="preserve"> pe </w:t>
            </w:r>
            <w:proofErr w:type="spellStart"/>
            <w:r w:rsidRPr="00C9619F">
              <w:rPr>
                <w:lang w:val="en-US"/>
              </w:rPr>
              <w:t>constructii</w:t>
            </w:r>
            <w:proofErr w:type="spellEnd"/>
            <w:r w:rsidRPr="00C9619F">
              <w:rPr>
                <w:lang w:val="en-US"/>
              </w:rPr>
              <w:t xml:space="preserve">, console, pe </w:t>
            </w:r>
            <w:proofErr w:type="spellStart"/>
            <w:r w:rsidRPr="00C9619F">
              <w:rPr>
                <w:lang w:val="en-US"/>
              </w:rPr>
              <w:t>ferme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lungime</w:t>
            </w:r>
            <w:proofErr w:type="spellEnd"/>
            <w:r w:rsidRPr="00C9619F">
              <w:rPr>
                <w:lang w:val="en-US"/>
              </w:rPr>
              <w:t xml:space="preserve"> 3 m</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0,20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Jgheb</w:t>
            </w:r>
            <w:proofErr w:type="spellEnd"/>
            <w:r w:rsidRPr="00C9619F">
              <w:rPr>
                <w:lang w:val="en-US"/>
              </w:rPr>
              <w:t xml:space="preserve">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w:t>
            </w:r>
            <w:proofErr w:type="spellStart"/>
            <w:r w:rsidRPr="00C9619F">
              <w:rPr>
                <w:lang w:val="en-US"/>
              </w:rPr>
              <w:t>neperforat</w:t>
            </w:r>
            <w:proofErr w:type="spellEnd"/>
            <w:r w:rsidRPr="00C9619F">
              <w:rPr>
                <w:lang w:val="en-US"/>
              </w:rPr>
              <w:t xml:space="preserve">, </w:t>
            </w:r>
            <w:proofErr w:type="spellStart"/>
            <w:r w:rsidRPr="00C9619F">
              <w:rPr>
                <w:lang w:val="en-US"/>
              </w:rPr>
              <w:t>grosime</w:t>
            </w:r>
            <w:proofErr w:type="spellEnd"/>
            <w:r w:rsidRPr="00C9619F">
              <w:rPr>
                <w:lang w:val="en-US"/>
              </w:rPr>
              <w:t xml:space="preserve"> </w:t>
            </w:r>
            <w:proofErr w:type="spellStart"/>
            <w:r w:rsidRPr="00C9619F">
              <w:rPr>
                <w:lang w:val="en-US"/>
              </w:rPr>
              <w:t>pereti</w:t>
            </w:r>
            <w:proofErr w:type="spellEnd"/>
            <w:r w:rsidRPr="00C9619F">
              <w:rPr>
                <w:lang w:val="en-US"/>
              </w:rPr>
              <w:t xml:space="preserve"> 1.0 mm, cu </w:t>
            </w:r>
            <w:proofErr w:type="spellStart"/>
            <w:r w:rsidRPr="00C9619F">
              <w:rPr>
                <w:lang w:val="en-US"/>
              </w:rPr>
              <w:t>capac</w:t>
            </w:r>
            <w:proofErr w:type="spellEnd"/>
            <w:r w:rsidRPr="00C9619F">
              <w:rPr>
                <w:lang w:val="en-US"/>
              </w:rPr>
              <w:t xml:space="preserve">, </w:t>
            </w:r>
            <w:proofErr w:type="spellStart"/>
            <w:r w:rsidRPr="00C9619F">
              <w:rPr>
                <w:lang w:val="en-US"/>
              </w:rPr>
              <w:t>sectiune</w:t>
            </w:r>
            <w:proofErr w:type="spellEnd"/>
            <w:r w:rsidRPr="00C9619F">
              <w:rPr>
                <w:lang w:val="en-US"/>
              </w:rPr>
              <w:t xml:space="preserve"> 70x70 mm</w:t>
            </w:r>
          </w:p>
        </w:tc>
        <w:tc>
          <w:tcPr>
            <w:tcW w:w="1120" w:type="dxa"/>
            <w:tcBorders>
              <w:top w:val="single" w:sz="4" w:space="0" w:color="auto"/>
              <w:bottom w:val="single" w:sz="4" w:space="0" w:color="auto"/>
            </w:tcBorders>
            <w:vAlign w:val="center"/>
          </w:tcPr>
          <w:p w:rsidR="009D4874" w:rsidRDefault="00000000">
            <w:pPr>
              <w:pStyle w:val="Frspaiere"/>
            </w:pPr>
            <w:r>
              <w:t>m</w:t>
            </w:r>
          </w:p>
        </w:tc>
        <w:tc>
          <w:tcPr>
            <w:tcW w:w="1343" w:type="dxa"/>
            <w:tcBorders>
              <w:top w:val="single" w:sz="4" w:space="0" w:color="auto"/>
              <w:bottom w:val="single" w:sz="4" w:space="0" w:color="auto"/>
            </w:tcBorders>
            <w:vAlign w:val="center"/>
          </w:tcPr>
          <w:p w:rsidR="009D4874" w:rsidRDefault="00000000">
            <w:pPr>
              <w:pStyle w:val="Frspaiere"/>
            </w:pPr>
            <w:r>
              <w:t>20,00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08-02-472-7</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Conductor de </w:t>
            </w:r>
            <w:proofErr w:type="spellStart"/>
            <w:r w:rsidRPr="00C9619F">
              <w:rPr>
                <w:lang w:val="en-US"/>
              </w:rPr>
              <w:t>legare</w:t>
            </w:r>
            <w:proofErr w:type="spellEnd"/>
            <w:r w:rsidRPr="00C9619F">
              <w:rPr>
                <w:lang w:val="en-US"/>
              </w:rPr>
              <w:t xml:space="preserve"> la </w:t>
            </w:r>
            <w:proofErr w:type="spellStart"/>
            <w:r w:rsidRPr="00C9619F">
              <w:rPr>
                <w:lang w:val="en-US"/>
              </w:rPr>
              <w:t>pamint</w:t>
            </w:r>
            <w:proofErr w:type="spellEnd"/>
            <w:r w:rsidRPr="00C9619F">
              <w:rPr>
                <w:lang w:val="en-US"/>
              </w:rPr>
              <w:t xml:space="preserve">, </w:t>
            </w:r>
            <w:proofErr w:type="spellStart"/>
            <w:r w:rsidRPr="00C9619F">
              <w:rPr>
                <w:lang w:val="en-US"/>
              </w:rPr>
              <w:t>deschis</w:t>
            </w:r>
            <w:proofErr w:type="spellEnd"/>
            <w:r w:rsidRPr="00C9619F">
              <w:rPr>
                <w:lang w:val="en-US"/>
              </w:rPr>
              <w:t xml:space="preserve">, pe </w:t>
            </w:r>
            <w:proofErr w:type="spellStart"/>
            <w:r w:rsidRPr="00C9619F">
              <w:rPr>
                <w:lang w:val="en-US"/>
              </w:rPr>
              <w:t>suporturi</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din </w:t>
            </w:r>
            <w:proofErr w:type="spellStart"/>
            <w:r w:rsidRPr="00C9619F">
              <w:rPr>
                <w:lang w:val="en-US"/>
              </w:rPr>
              <w:t>otel</w:t>
            </w:r>
            <w:proofErr w:type="spellEnd"/>
            <w:r w:rsidRPr="00C9619F">
              <w:rPr>
                <w:lang w:val="en-US"/>
              </w:rPr>
              <w:t xml:space="preserve"> </w:t>
            </w:r>
            <w:proofErr w:type="spellStart"/>
            <w:r w:rsidRPr="00C9619F">
              <w:rPr>
                <w:lang w:val="en-US"/>
              </w:rPr>
              <w:t>fisie</w:t>
            </w:r>
            <w:proofErr w:type="spellEnd"/>
            <w:r w:rsidRPr="00C9619F">
              <w:rPr>
                <w:lang w:val="en-US"/>
              </w:rPr>
              <w:t xml:space="preserve">, </w:t>
            </w:r>
            <w:proofErr w:type="spellStart"/>
            <w:r w:rsidRPr="00C9619F">
              <w:rPr>
                <w:lang w:val="en-US"/>
              </w:rPr>
              <w:t>sectiune</w:t>
            </w:r>
            <w:proofErr w:type="spellEnd"/>
            <w:r w:rsidRPr="00C9619F">
              <w:rPr>
                <w:lang w:val="en-US"/>
              </w:rPr>
              <w:t xml:space="preserve"> 160 mm2</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1,60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165</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08-02-472-8</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Conductor de </w:t>
            </w:r>
            <w:proofErr w:type="spellStart"/>
            <w:r w:rsidRPr="00C9619F">
              <w:rPr>
                <w:lang w:val="en-US"/>
              </w:rPr>
              <w:t>legare</w:t>
            </w:r>
            <w:proofErr w:type="spellEnd"/>
            <w:r w:rsidRPr="00C9619F">
              <w:rPr>
                <w:lang w:val="en-US"/>
              </w:rPr>
              <w:t xml:space="preserve"> la </w:t>
            </w:r>
            <w:proofErr w:type="spellStart"/>
            <w:r w:rsidRPr="00C9619F">
              <w:rPr>
                <w:lang w:val="en-US"/>
              </w:rPr>
              <w:t>pamint</w:t>
            </w:r>
            <w:proofErr w:type="spellEnd"/>
            <w:r w:rsidRPr="00C9619F">
              <w:rPr>
                <w:lang w:val="en-US"/>
              </w:rPr>
              <w:t xml:space="preserve">, </w:t>
            </w:r>
            <w:proofErr w:type="spellStart"/>
            <w:r w:rsidRPr="00C9619F">
              <w:rPr>
                <w:lang w:val="en-US"/>
              </w:rPr>
              <w:t>deschis</w:t>
            </w:r>
            <w:proofErr w:type="spellEnd"/>
            <w:r w:rsidRPr="00C9619F">
              <w:rPr>
                <w:lang w:val="en-US"/>
              </w:rPr>
              <w:t xml:space="preserve">, pe </w:t>
            </w:r>
            <w:proofErr w:type="spellStart"/>
            <w:r w:rsidRPr="00C9619F">
              <w:rPr>
                <w:lang w:val="en-US"/>
              </w:rPr>
              <w:t>suporturi</w:t>
            </w:r>
            <w:proofErr w:type="spellEnd"/>
            <w:r w:rsidRPr="00C9619F">
              <w:rPr>
                <w:lang w:val="en-US"/>
              </w:rPr>
              <w:t xml:space="preserve"> de </w:t>
            </w:r>
            <w:proofErr w:type="spellStart"/>
            <w:r w:rsidRPr="00C9619F">
              <w:rPr>
                <w:lang w:val="en-US"/>
              </w:rPr>
              <w:t>constructii</w:t>
            </w:r>
            <w:proofErr w:type="spellEnd"/>
            <w:r w:rsidRPr="00C9619F">
              <w:rPr>
                <w:lang w:val="en-US"/>
              </w:rPr>
              <w:t xml:space="preserve">, din </w:t>
            </w:r>
            <w:proofErr w:type="spellStart"/>
            <w:r w:rsidRPr="00C9619F">
              <w:rPr>
                <w:lang w:val="en-US"/>
              </w:rPr>
              <w:t>otel</w:t>
            </w:r>
            <w:proofErr w:type="spellEnd"/>
            <w:r w:rsidRPr="00C9619F">
              <w:rPr>
                <w:lang w:val="en-US"/>
              </w:rPr>
              <w:t xml:space="preserve"> rotund, </w:t>
            </w:r>
            <w:proofErr w:type="spellStart"/>
            <w:r w:rsidRPr="00C9619F">
              <w:rPr>
                <w:lang w:val="en-US"/>
              </w:rPr>
              <w:t>diametru</w:t>
            </w:r>
            <w:proofErr w:type="spellEnd"/>
            <w:r w:rsidRPr="00C9619F">
              <w:rPr>
                <w:lang w:val="en-US"/>
              </w:rPr>
              <w:t xml:space="preserve"> 6 mm</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08-02-472-10</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Conductor de </w:t>
            </w:r>
            <w:proofErr w:type="spellStart"/>
            <w:r w:rsidRPr="00C9619F">
              <w:rPr>
                <w:lang w:val="en-US"/>
              </w:rPr>
              <w:t>legare</w:t>
            </w:r>
            <w:proofErr w:type="spellEnd"/>
            <w:r w:rsidRPr="00C9619F">
              <w:rPr>
                <w:lang w:val="en-US"/>
              </w:rPr>
              <w:t xml:space="preserve"> la </w:t>
            </w:r>
            <w:proofErr w:type="spellStart"/>
            <w:r w:rsidRPr="00C9619F">
              <w:rPr>
                <w:lang w:val="en-US"/>
              </w:rPr>
              <w:t>pamint</w:t>
            </w:r>
            <w:proofErr w:type="spellEnd"/>
            <w:r w:rsidRPr="00C9619F">
              <w:rPr>
                <w:lang w:val="en-US"/>
              </w:rPr>
              <w:t xml:space="preserve">, din conductor de </w:t>
            </w:r>
            <w:proofErr w:type="spellStart"/>
            <w:r w:rsidRPr="00C9619F">
              <w:rPr>
                <w:lang w:val="en-US"/>
              </w:rPr>
              <w:t>arama</w:t>
            </w:r>
            <w:proofErr w:type="spellEnd"/>
            <w:r w:rsidRPr="00C9619F">
              <w:rPr>
                <w:lang w:val="en-US"/>
              </w:rPr>
              <w:t xml:space="preserve"> </w:t>
            </w:r>
            <w:proofErr w:type="spellStart"/>
            <w:r w:rsidRPr="00C9619F">
              <w:rPr>
                <w:lang w:val="en-US"/>
              </w:rPr>
              <w:t>izolat</w:t>
            </w:r>
            <w:proofErr w:type="spellEnd"/>
            <w:r w:rsidRPr="00C9619F">
              <w:rPr>
                <w:lang w:val="en-US"/>
              </w:rPr>
              <w:t xml:space="preserve">, </w:t>
            </w:r>
            <w:proofErr w:type="spellStart"/>
            <w:r w:rsidRPr="00C9619F">
              <w:rPr>
                <w:lang w:val="en-US"/>
              </w:rPr>
              <w:t>sectiune</w:t>
            </w:r>
            <w:proofErr w:type="spellEnd"/>
            <w:r w:rsidRPr="00C9619F">
              <w:rPr>
                <w:lang w:val="en-US"/>
              </w:rPr>
              <w:t xml:space="preserve"> 10 mm2, </w:t>
            </w:r>
            <w:proofErr w:type="spellStart"/>
            <w:r w:rsidRPr="00C9619F">
              <w:rPr>
                <w:lang w:val="en-US"/>
              </w:rPr>
              <w:t>deschis</w:t>
            </w:r>
            <w:proofErr w:type="spellEnd"/>
            <w:r w:rsidRPr="00C9619F">
              <w:rPr>
                <w:lang w:val="en-US"/>
              </w:rPr>
              <w:t xml:space="preserve">, pe </w:t>
            </w:r>
            <w:proofErr w:type="spellStart"/>
            <w:r w:rsidRPr="00C9619F">
              <w:rPr>
                <w:lang w:val="en-US"/>
              </w:rPr>
              <w:t>suporturi</w:t>
            </w:r>
            <w:proofErr w:type="spellEnd"/>
            <w:r w:rsidRPr="00C9619F">
              <w:rPr>
                <w:lang w:val="en-US"/>
              </w:rPr>
              <w:t xml:space="preserve"> de </w:t>
            </w:r>
            <w:proofErr w:type="spellStart"/>
            <w:r w:rsidRPr="00C9619F">
              <w:rPr>
                <w:lang w:val="en-US"/>
              </w:rPr>
              <w:t>constructie</w:t>
            </w:r>
            <w:proofErr w:type="spellEnd"/>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167</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08-02-412-3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16 mm2</w:t>
            </w:r>
          </w:p>
        </w:tc>
        <w:tc>
          <w:tcPr>
            <w:tcW w:w="1120" w:type="dxa"/>
            <w:tcBorders>
              <w:top w:val="single" w:sz="4" w:space="0" w:color="auto"/>
              <w:bottom w:val="single" w:sz="4" w:space="0" w:color="auto"/>
            </w:tcBorders>
            <w:vAlign w:val="center"/>
          </w:tcPr>
          <w:p w:rsidR="009D4874" w:rsidRDefault="00000000">
            <w:pPr>
              <w:pStyle w:val="Frspaiere"/>
            </w:pPr>
            <w:r>
              <w:t>100 m</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168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Conductor electric tip </w:t>
            </w:r>
            <w:r>
              <w:t>ПВ</w:t>
            </w:r>
            <w:r w:rsidRPr="00C9619F">
              <w:rPr>
                <w:lang w:val="en-US"/>
              </w:rPr>
              <w:t xml:space="preserve"> 1x10 mm2</w:t>
            </w:r>
          </w:p>
        </w:tc>
        <w:tc>
          <w:tcPr>
            <w:tcW w:w="1120" w:type="dxa"/>
            <w:tcBorders>
              <w:top w:val="single" w:sz="4" w:space="0" w:color="auto"/>
              <w:bottom w:val="single" w:sz="4" w:space="0" w:color="auto"/>
            </w:tcBorders>
            <w:vAlign w:val="center"/>
          </w:tcPr>
          <w:p w:rsidR="009D4874" w:rsidRDefault="00000000">
            <w:pPr>
              <w:pStyle w:val="Frspaiere"/>
            </w:pPr>
            <w:r>
              <w:t>m.l.</w:t>
            </w:r>
          </w:p>
        </w:tc>
        <w:tc>
          <w:tcPr>
            <w:tcW w:w="1343" w:type="dxa"/>
            <w:tcBorders>
              <w:top w:val="single" w:sz="4" w:space="0" w:color="auto"/>
              <w:bottom w:val="single" w:sz="4" w:space="0" w:color="auto"/>
            </w:tcBorders>
            <w:vAlign w:val="center"/>
          </w:tcPr>
          <w:p w:rsidR="009D4874" w:rsidRDefault="00000000">
            <w:pPr>
              <w:pStyle w:val="Frspaiere"/>
            </w:pPr>
            <w:r>
              <w:t>300,00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2.3. Aparate 230V</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169</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08-03-594-3</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de </w:t>
            </w:r>
            <w:proofErr w:type="spellStart"/>
            <w:r w:rsidRPr="00C9619F">
              <w:rPr>
                <w:lang w:val="en-US"/>
              </w:rPr>
              <w:t>iluminat</w:t>
            </w:r>
            <w:proofErr w:type="spellEnd"/>
            <w:r w:rsidRPr="00C9619F">
              <w:rPr>
                <w:lang w:val="en-US"/>
              </w:rPr>
              <w:t xml:space="preserve"> cu </w:t>
            </w:r>
            <w:proofErr w:type="spellStart"/>
            <w:r w:rsidRPr="00C9619F">
              <w:rPr>
                <w:lang w:val="en-US"/>
              </w:rPr>
              <w:t>lampi</w:t>
            </w:r>
            <w:proofErr w:type="spellEnd"/>
            <w:r w:rsidRPr="00C9619F">
              <w:rPr>
                <w:lang w:val="en-US"/>
              </w:rPr>
              <w:t xml:space="preserve"> </w:t>
            </w:r>
            <w:proofErr w:type="spellStart"/>
            <w:r w:rsidRPr="00C9619F">
              <w:rPr>
                <w:lang w:val="en-US"/>
              </w:rPr>
              <w:t>luminescente</w:t>
            </w:r>
            <w:proofErr w:type="spellEnd"/>
            <w:r w:rsidRPr="00C9619F">
              <w:rPr>
                <w:lang w:val="en-US"/>
              </w:rPr>
              <w:t xml:space="preserve"> </w:t>
            </w:r>
            <w:proofErr w:type="spellStart"/>
            <w:r w:rsidRPr="00C9619F">
              <w:rPr>
                <w:lang w:val="en-US"/>
              </w:rPr>
              <w:t>montat</w:t>
            </w:r>
            <w:proofErr w:type="spellEnd"/>
            <w:r w:rsidRPr="00C9619F">
              <w:rPr>
                <w:lang w:val="en-US"/>
              </w:rPr>
              <w:t xml:space="preserve"> </w:t>
            </w:r>
            <w:proofErr w:type="spellStart"/>
            <w:r w:rsidRPr="00C9619F">
              <w:rPr>
                <w:lang w:val="en-US"/>
              </w:rPr>
              <w:t>separat</w:t>
            </w:r>
            <w:proofErr w:type="spellEnd"/>
            <w:r w:rsidRPr="00C9619F">
              <w:rPr>
                <w:lang w:val="en-US"/>
              </w:rPr>
              <w:t xml:space="preserve"> pe </w:t>
            </w:r>
            <w:proofErr w:type="spellStart"/>
            <w:r w:rsidRPr="00C9619F">
              <w:rPr>
                <w:lang w:val="en-US"/>
              </w:rPr>
              <w:t>pivoti</w:t>
            </w:r>
            <w:proofErr w:type="spellEnd"/>
            <w:r w:rsidRPr="00C9619F">
              <w:rPr>
                <w:lang w:val="en-US"/>
              </w:rPr>
              <w:t xml:space="preserve">, </w:t>
            </w:r>
            <w:proofErr w:type="spellStart"/>
            <w:r w:rsidRPr="00C9619F">
              <w:rPr>
                <w:lang w:val="en-US"/>
              </w:rPr>
              <w:t>cantitate</w:t>
            </w:r>
            <w:proofErr w:type="spellEnd"/>
            <w:r w:rsidRPr="00C9619F">
              <w:rPr>
                <w:lang w:val="en-US"/>
              </w:rPr>
              <w:t xml:space="preserve"> </w:t>
            </w:r>
            <w:proofErr w:type="spellStart"/>
            <w:r w:rsidRPr="00C9619F">
              <w:rPr>
                <w:lang w:val="en-US"/>
              </w:rPr>
              <w:t>lampi</w:t>
            </w:r>
            <w:proofErr w:type="spellEnd"/>
            <w:r w:rsidRPr="00C9619F">
              <w:rPr>
                <w:lang w:val="en-US"/>
              </w:rPr>
              <w:t xml:space="preserve">, in </w:t>
            </w:r>
            <w:proofErr w:type="spellStart"/>
            <w:r w:rsidRPr="00C9619F">
              <w:rPr>
                <w:lang w:val="en-US"/>
              </w:rPr>
              <w:t>corp</w:t>
            </w:r>
            <w:proofErr w:type="spellEnd"/>
            <w:r w:rsidRPr="00C9619F">
              <w:rPr>
                <w:lang w:val="en-US"/>
              </w:rPr>
              <w:t xml:space="preserve"> de </w:t>
            </w:r>
            <w:proofErr w:type="spellStart"/>
            <w:r w:rsidRPr="00C9619F">
              <w:rPr>
                <w:lang w:val="en-US"/>
              </w:rPr>
              <w:t>iluminat</w:t>
            </w:r>
            <w:proofErr w:type="spellEnd"/>
            <w:r w:rsidRPr="00C9619F">
              <w:rPr>
                <w:lang w:val="en-US"/>
              </w:rPr>
              <w:t>, pina la 4</w:t>
            </w:r>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0,56</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w:t>
            </w:r>
            <w:proofErr w:type="spellStart"/>
            <w:r w:rsidRPr="00C9619F">
              <w:rPr>
                <w:lang w:val="en-US"/>
              </w:rPr>
              <w:t>iluminat</w:t>
            </w:r>
            <w:proofErr w:type="spellEnd"/>
            <w:r w:rsidRPr="00C9619F">
              <w:rPr>
                <w:lang w:val="en-US"/>
              </w:rPr>
              <w:t xml:space="preserve"> </w:t>
            </w:r>
            <w:proofErr w:type="spellStart"/>
            <w:r w:rsidRPr="00C9619F">
              <w:rPr>
                <w:lang w:val="en-US"/>
              </w:rPr>
              <w:t>luminiscent</w:t>
            </w:r>
            <w:proofErr w:type="spellEnd"/>
            <w:r w:rsidRPr="00C9619F">
              <w:rPr>
                <w:lang w:val="en-US"/>
              </w:rPr>
              <w:t xml:space="preserve"> </w:t>
            </w:r>
            <w:r>
              <w:t>Л</w:t>
            </w:r>
            <w:r w:rsidRPr="00C9619F">
              <w:rPr>
                <w:lang w:val="en-US"/>
              </w:rPr>
              <w:t>B</w:t>
            </w:r>
            <w:r>
              <w:t>О</w:t>
            </w:r>
            <w:r w:rsidRPr="00C9619F">
              <w:rPr>
                <w:lang w:val="en-US"/>
              </w:rPr>
              <w:t>-4x18-004, IP20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56,00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171</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08-03-594-1</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de </w:t>
            </w:r>
            <w:proofErr w:type="spellStart"/>
            <w:r w:rsidRPr="00C9619F">
              <w:rPr>
                <w:lang w:val="en-US"/>
              </w:rPr>
              <w:t>iluminat</w:t>
            </w:r>
            <w:proofErr w:type="spellEnd"/>
            <w:r w:rsidRPr="00C9619F">
              <w:rPr>
                <w:lang w:val="en-US"/>
              </w:rPr>
              <w:t xml:space="preserve"> cu </w:t>
            </w:r>
            <w:proofErr w:type="spellStart"/>
            <w:r w:rsidRPr="00C9619F">
              <w:rPr>
                <w:lang w:val="en-US"/>
              </w:rPr>
              <w:t>lampi</w:t>
            </w:r>
            <w:proofErr w:type="spellEnd"/>
            <w:r w:rsidRPr="00C9619F">
              <w:rPr>
                <w:lang w:val="en-US"/>
              </w:rPr>
              <w:t xml:space="preserve"> </w:t>
            </w:r>
            <w:proofErr w:type="spellStart"/>
            <w:r w:rsidRPr="00C9619F">
              <w:rPr>
                <w:lang w:val="en-US"/>
              </w:rPr>
              <w:t>luminescente</w:t>
            </w:r>
            <w:proofErr w:type="spellEnd"/>
            <w:r w:rsidRPr="00C9619F">
              <w:rPr>
                <w:lang w:val="en-US"/>
              </w:rPr>
              <w:t xml:space="preserve"> </w:t>
            </w:r>
            <w:proofErr w:type="spellStart"/>
            <w:r w:rsidRPr="00C9619F">
              <w:rPr>
                <w:lang w:val="en-US"/>
              </w:rPr>
              <w:t>montat</w:t>
            </w:r>
            <w:proofErr w:type="spellEnd"/>
            <w:r w:rsidRPr="00C9619F">
              <w:rPr>
                <w:lang w:val="en-US"/>
              </w:rPr>
              <w:t xml:space="preserve"> </w:t>
            </w:r>
            <w:proofErr w:type="spellStart"/>
            <w:r w:rsidRPr="00C9619F">
              <w:rPr>
                <w:lang w:val="en-US"/>
              </w:rPr>
              <w:t>separat</w:t>
            </w:r>
            <w:proofErr w:type="spellEnd"/>
            <w:r w:rsidRPr="00C9619F">
              <w:rPr>
                <w:lang w:val="en-US"/>
              </w:rPr>
              <w:t xml:space="preserve"> pe </w:t>
            </w:r>
            <w:proofErr w:type="spellStart"/>
            <w:r w:rsidRPr="00C9619F">
              <w:rPr>
                <w:lang w:val="en-US"/>
              </w:rPr>
              <w:t>pivoti</w:t>
            </w:r>
            <w:proofErr w:type="spellEnd"/>
            <w:r w:rsidRPr="00C9619F">
              <w:rPr>
                <w:lang w:val="en-US"/>
              </w:rPr>
              <w:t xml:space="preserve">, </w:t>
            </w:r>
            <w:proofErr w:type="spellStart"/>
            <w:r w:rsidRPr="00C9619F">
              <w:rPr>
                <w:lang w:val="en-US"/>
              </w:rPr>
              <w:t>cantitate</w:t>
            </w:r>
            <w:proofErr w:type="spellEnd"/>
            <w:r w:rsidRPr="00C9619F">
              <w:rPr>
                <w:lang w:val="en-US"/>
              </w:rPr>
              <w:t xml:space="preserve"> </w:t>
            </w:r>
            <w:proofErr w:type="spellStart"/>
            <w:r w:rsidRPr="00C9619F">
              <w:rPr>
                <w:lang w:val="en-US"/>
              </w:rPr>
              <w:t>lampi</w:t>
            </w:r>
            <w:proofErr w:type="spellEnd"/>
            <w:r w:rsidRPr="00C9619F">
              <w:rPr>
                <w:lang w:val="en-US"/>
              </w:rPr>
              <w:t xml:space="preserve">, in </w:t>
            </w:r>
            <w:proofErr w:type="spellStart"/>
            <w:r w:rsidRPr="00C9619F">
              <w:rPr>
                <w:lang w:val="en-US"/>
              </w:rPr>
              <w:t>corp</w:t>
            </w:r>
            <w:proofErr w:type="spellEnd"/>
            <w:r w:rsidRPr="00C9619F">
              <w:rPr>
                <w:lang w:val="en-US"/>
              </w:rPr>
              <w:t xml:space="preserve"> de </w:t>
            </w:r>
            <w:proofErr w:type="spellStart"/>
            <w:r w:rsidRPr="00C9619F">
              <w:rPr>
                <w:lang w:val="en-US"/>
              </w:rPr>
              <w:t>iluminat</w:t>
            </w:r>
            <w:proofErr w:type="spellEnd"/>
            <w:r w:rsidRPr="00C9619F">
              <w:rPr>
                <w:lang w:val="en-US"/>
              </w:rPr>
              <w:t>, 1</w:t>
            </w:r>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0,91</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w:t>
            </w:r>
            <w:proofErr w:type="spellStart"/>
            <w:r w:rsidRPr="00C9619F">
              <w:rPr>
                <w:lang w:val="en-US"/>
              </w:rPr>
              <w:t>iluminat</w:t>
            </w:r>
            <w:proofErr w:type="spellEnd"/>
            <w:r w:rsidRPr="00C9619F">
              <w:rPr>
                <w:lang w:val="en-US"/>
              </w:rPr>
              <w:t xml:space="preserve"> </w:t>
            </w:r>
            <w:proofErr w:type="spellStart"/>
            <w:r w:rsidRPr="00C9619F">
              <w:rPr>
                <w:lang w:val="en-US"/>
              </w:rPr>
              <w:t>luminiscent</w:t>
            </w:r>
            <w:proofErr w:type="spellEnd"/>
            <w:r w:rsidRPr="00C9619F">
              <w:rPr>
                <w:lang w:val="en-US"/>
              </w:rPr>
              <w:t xml:space="preserve"> </w:t>
            </w:r>
            <w:r>
              <w:t>ЛПП</w:t>
            </w:r>
            <w:r w:rsidRPr="00C9619F">
              <w:rPr>
                <w:lang w:val="en-US"/>
              </w:rPr>
              <w:t>-07</w:t>
            </w:r>
            <w:r>
              <w:t>В</w:t>
            </w:r>
            <w:r w:rsidRPr="00C9619F">
              <w:rPr>
                <w:lang w:val="en-US"/>
              </w:rPr>
              <w:t xml:space="preserve"> 1x36-311, IP65</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91,00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173</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w:t>
            </w:r>
            <w:proofErr w:type="spellStart"/>
            <w:r w:rsidRPr="00C9619F">
              <w:rPr>
                <w:lang w:val="en-US"/>
              </w:rPr>
              <w:t>iluminat</w:t>
            </w:r>
            <w:proofErr w:type="spellEnd"/>
            <w:r w:rsidRPr="00C9619F">
              <w:rPr>
                <w:lang w:val="en-US"/>
              </w:rPr>
              <w:t xml:space="preserve"> </w:t>
            </w:r>
            <w:proofErr w:type="spellStart"/>
            <w:r w:rsidRPr="00C9619F">
              <w:rPr>
                <w:lang w:val="en-US"/>
              </w:rPr>
              <w:t>luminiscent</w:t>
            </w:r>
            <w:proofErr w:type="spellEnd"/>
            <w:r w:rsidRPr="00C9619F">
              <w:rPr>
                <w:lang w:val="en-US"/>
              </w:rPr>
              <w:t xml:space="preserve"> </w:t>
            </w:r>
            <w:r>
              <w:t>ЛПБ</w:t>
            </w:r>
            <w:r w:rsidRPr="00C9619F">
              <w:rPr>
                <w:lang w:val="en-US"/>
              </w:rPr>
              <w:t>-06</w:t>
            </w:r>
            <w:r>
              <w:t>В</w:t>
            </w:r>
            <w:r w:rsidRPr="00C9619F">
              <w:rPr>
                <w:lang w:val="en-US"/>
              </w:rPr>
              <w:t xml:space="preserve"> 1x15-033 </w:t>
            </w:r>
            <w:r>
              <w:t>Альфа</w:t>
            </w:r>
            <w:r w:rsidRPr="00C9619F">
              <w:rPr>
                <w:lang w:val="en-US"/>
              </w:rPr>
              <w:t>-24</w:t>
            </w:r>
            <w:r>
              <w:t>А</w:t>
            </w:r>
            <w:r w:rsidRPr="00C9619F">
              <w:rPr>
                <w:lang w:val="en-US"/>
              </w:rPr>
              <w:t>, IP20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08-03-594-2</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de </w:t>
            </w:r>
            <w:proofErr w:type="spellStart"/>
            <w:r w:rsidRPr="00C9619F">
              <w:rPr>
                <w:lang w:val="en-US"/>
              </w:rPr>
              <w:t>iluminat</w:t>
            </w:r>
            <w:proofErr w:type="spellEnd"/>
            <w:r w:rsidRPr="00C9619F">
              <w:rPr>
                <w:lang w:val="en-US"/>
              </w:rPr>
              <w:t xml:space="preserve"> cu </w:t>
            </w:r>
            <w:proofErr w:type="spellStart"/>
            <w:r w:rsidRPr="00C9619F">
              <w:rPr>
                <w:lang w:val="en-US"/>
              </w:rPr>
              <w:t>lampi</w:t>
            </w:r>
            <w:proofErr w:type="spellEnd"/>
            <w:r w:rsidRPr="00C9619F">
              <w:rPr>
                <w:lang w:val="en-US"/>
              </w:rPr>
              <w:t xml:space="preserve"> </w:t>
            </w:r>
            <w:proofErr w:type="spellStart"/>
            <w:r w:rsidRPr="00C9619F">
              <w:rPr>
                <w:lang w:val="en-US"/>
              </w:rPr>
              <w:t>luminescente</w:t>
            </w:r>
            <w:proofErr w:type="spellEnd"/>
            <w:r w:rsidRPr="00C9619F">
              <w:rPr>
                <w:lang w:val="en-US"/>
              </w:rPr>
              <w:t xml:space="preserve"> </w:t>
            </w:r>
            <w:proofErr w:type="spellStart"/>
            <w:r w:rsidRPr="00C9619F">
              <w:rPr>
                <w:lang w:val="en-US"/>
              </w:rPr>
              <w:t>montat</w:t>
            </w:r>
            <w:proofErr w:type="spellEnd"/>
            <w:r w:rsidRPr="00C9619F">
              <w:rPr>
                <w:lang w:val="en-US"/>
              </w:rPr>
              <w:t xml:space="preserve"> </w:t>
            </w:r>
            <w:proofErr w:type="spellStart"/>
            <w:r w:rsidRPr="00C9619F">
              <w:rPr>
                <w:lang w:val="en-US"/>
              </w:rPr>
              <w:t>separat</w:t>
            </w:r>
            <w:proofErr w:type="spellEnd"/>
            <w:r w:rsidRPr="00C9619F">
              <w:rPr>
                <w:lang w:val="en-US"/>
              </w:rPr>
              <w:t xml:space="preserve"> pe </w:t>
            </w:r>
            <w:proofErr w:type="spellStart"/>
            <w:r w:rsidRPr="00C9619F">
              <w:rPr>
                <w:lang w:val="en-US"/>
              </w:rPr>
              <w:t>pivoti</w:t>
            </w:r>
            <w:proofErr w:type="spellEnd"/>
            <w:r w:rsidRPr="00C9619F">
              <w:rPr>
                <w:lang w:val="en-US"/>
              </w:rPr>
              <w:t xml:space="preserve">, </w:t>
            </w:r>
            <w:proofErr w:type="spellStart"/>
            <w:r w:rsidRPr="00C9619F">
              <w:rPr>
                <w:lang w:val="en-US"/>
              </w:rPr>
              <w:t>cantitate</w:t>
            </w:r>
            <w:proofErr w:type="spellEnd"/>
            <w:r w:rsidRPr="00C9619F">
              <w:rPr>
                <w:lang w:val="en-US"/>
              </w:rPr>
              <w:t xml:space="preserve"> </w:t>
            </w:r>
            <w:proofErr w:type="spellStart"/>
            <w:r w:rsidRPr="00C9619F">
              <w:rPr>
                <w:lang w:val="en-US"/>
              </w:rPr>
              <w:t>lampi</w:t>
            </w:r>
            <w:proofErr w:type="spellEnd"/>
            <w:r w:rsidRPr="00C9619F">
              <w:rPr>
                <w:lang w:val="en-US"/>
              </w:rPr>
              <w:t xml:space="preserve">, in </w:t>
            </w:r>
            <w:proofErr w:type="spellStart"/>
            <w:r w:rsidRPr="00C9619F">
              <w:rPr>
                <w:lang w:val="en-US"/>
              </w:rPr>
              <w:t>corp</w:t>
            </w:r>
            <w:proofErr w:type="spellEnd"/>
            <w:r w:rsidRPr="00C9619F">
              <w:rPr>
                <w:lang w:val="en-US"/>
              </w:rPr>
              <w:t xml:space="preserve"> de </w:t>
            </w:r>
            <w:proofErr w:type="spellStart"/>
            <w:r w:rsidRPr="00C9619F">
              <w:rPr>
                <w:lang w:val="en-US"/>
              </w:rPr>
              <w:t>iluminat</w:t>
            </w:r>
            <w:proofErr w:type="spellEnd"/>
            <w:r w:rsidRPr="00C9619F">
              <w:rPr>
                <w:lang w:val="en-US"/>
              </w:rPr>
              <w:t>, 2</w:t>
            </w:r>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0,47</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w:t>
            </w:r>
            <w:proofErr w:type="spellStart"/>
            <w:r w:rsidRPr="00C9619F">
              <w:rPr>
                <w:lang w:val="en-US"/>
              </w:rPr>
              <w:t>iluminat</w:t>
            </w:r>
            <w:proofErr w:type="spellEnd"/>
            <w:r w:rsidRPr="00C9619F">
              <w:rPr>
                <w:lang w:val="en-US"/>
              </w:rPr>
              <w:t xml:space="preserve"> </w:t>
            </w:r>
            <w:proofErr w:type="spellStart"/>
            <w:r w:rsidRPr="00C9619F">
              <w:rPr>
                <w:lang w:val="en-US"/>
              </w:rPr>
              <w:t>luminiscent</w:t>
            </w:r>
            <w:proofErr w:type="spellEnd"/>
            <w:r w:rsidRPr="00C9619F">
              <w:rPr>
                <w:lang w:val="en-US"/>
              </w:rPr>
              <w:t xml:space="preserve"> </w:t>
            </w:r>
            <w:r>
              <w:t>ЛПП</w:t>
            </w:r>
            <w:r w:rsidRPr="00C9619F">
              <w:rPr>
                <w:lang w:val="en-US"/>
              </w:rPr>
              <w:t>-07</w:t>
            </w:r>
            <w:r>
              <w:t>В</w:t>
            </w:r>
            <w:r w:rsidRPr="00C9619F">
              <w:rPr>
                <w:lang w:val="en-US"/>
              </w:rPr>
              <w:t xml:space="preserve"> 2x36-311, IP65</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08-03-593-5</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de </w:t>
            </w:r>
            <w:proofErr w:type="spellStart"/>
            <w:r w:rsidRPr="00C9619F">
              <w:rPr>
                <w:lang w:val="en-US"/>
              </w:rPr>
              <w:t>iluminat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lampi</w:t>
            </w:r>
            <w:proofErr w:type="spellEnd"/>
            <w:r w:rsidRPr="00C9619F">
              <w:rPr>
                <w:lang w:val="en-US"/>
              </w:rPr>
              <w:t xml:space="preserve"> </w:t>
            </w:r>
            <w:proofErr w:type="spellStart"/>
            <w:r w:rsidRPr="00C9619F">
              <w:rPr>
                <w:lang w:val="en-US"/>
              </w:rPr>
              <w:t>incasdescente</w:t>
            </w:r>
            <w:proofErr w:type="spellEnd"/>
            <w:r w:rsidRPr="00C9619F">
              <w:rPr>
                <w:lang w:val="en-US"/>
              </w:rPr>
              <w:t xml:space="preserve"> de </w:t>
            </w:r>
            <w:proofErr w:type="spellStart"/>
            <w:r w:rsidRPr="00C9619F">
              <w:rPr>
                <w:lang w:val="en-US"/>
              </w:rPr>
              <w:t>tavan</w:t>
            </w:r>
            <w:proofErr w:type="spellEnd"/>
            <w:r w:rsidRPr="00C9619F">
              <w:rPr>
                <w:lang w:val="en-US"/>
              </w:rPr>
              <w:t xml:space="preserve"> </w:t>
            </w:r>
            <w:proofErr w:type="spellStart"/>
            <w:r w:rsidRPr="00C9619F">
              <w:rPr>
                <w:lang w:val="en-US"/>
              </w:rPr>
              <w:t>sau</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etansat</w:t>
            </w:r>
            <w:proofErr w:type="spellEnd"/>
            <w:r w:rsidRPr="00C9619F">
              <w:rPr>
                <w:lang w:val="en-US"/>
              </w:rPr>
              <w:t xml:space="preserve"> cu </w:t>
            </w:r>
            <w:proofErr w:type="spellStart"/>
            <w:r w:rsidRPr="00C9619F">
              <w:rPr>
                <w:lang w:val="en-US"/>
              </w:rPr>
              <w:t>fixare</w:t>
            </w:r>
            <w:proofErr w:type="spellEnd"/>
            <w:r w:rsidRPr="00C9619F">
              <w:rPr>
                <w:lang w:val="en-US"/>
              </w:rPr>
              <w:t xml:space="preserve"> cu </w:t>
            </w:r>
            <w:proofErr w:type="spellStart"/>
            <w:r w:rsidRPr="00C9619F">
              <w:rPr>
                <w:lang w:val="en-US"/>
              </w:rPr>
              <w:t>suruburi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buloane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incaperi</w:t>
            </w:r>
            <w:proofErr w:type="spellEnd"/>
            <w:r w:rsidRPr="00C9619F">
              <w:rPr>
                <w:lang w:val="en-US"/>
              </w:rPr>
              <w:t xml:space="preserve"> cu </w:t>
            </w:r>
            <w:proofErr w:type="spellStart"/>
            <w:r w:rsidRPr="00C9619F">
              <w:rPr>
                <w:lang w:val="en-US"/>
              </w:rPr>
              <w:t>conditii</w:t>
            </w:r>
            <w:proofErr w:type="spellEnd"/>
            <w:r w:rsidRPr="00C9619F">
              <w:rPr>
                <w:lang w:val="en-US"/>
              </w:rPr>
              <w:t xml:space="preserve"> de </w:t>
            </w:r>
            <w:proofErr w:type="spellStart"/>
            <w:r w:rsidRPr="00C9619F">
              <w:rPr>
                <w:lang w:val="en-US"/>
              </w:rPr>
              <w:t>mediu</w:t>
            </w:r>
            <w:proofErr w:type="spellEnd"/>
            <w:r w:rsidRPr="00C9619F">
              <w:rPr>
                <w:lang w:val="en-US"/>
              </w:rPr>
              <w:t xml:space="preserve"> </w:t>
            </w:r>
            <w:proofErr w:type="spellStart"/>
            <w:r w:rsidRPr="00C9619F">
              <w:rPr>
                <w:lang w:val="en-US"/>
              </w:rPr>
              <w:t>grele</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4,41</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de </w:t>
            </w:r>
            <w:proofErr w:type="spellStart"/>
            <w:r w:rsidRPr="00C9619F">
              <w:rPr>
                <w:lang w:val="en-US"/>
              </w:rPr>
              <w:t>iluminat</w:t>
            </w:r>
            <w:proofErr w:type="spellEnd"/>
            <w:r w:rsidRPr="00C9619F">
              <w:rPr>
                <w:lang w:val="en-US"/>
              </w:rPr>
              <w:t xml:space="preserve"> cu </w:t>
            </w:r>
            <w:proofErr w:type="spellStart"/>
            <w:r w:rsidRPr="00C9619F">
              <w:rPr>
                <w:lang w:val="en-US"/>
              </w:rPr>
              <w:t>lampa</w:t>
            </w:r>
            <w:proofErr w:type="spellEnd"/>
            <w:r w:rsidRPr="00C9619F">
              <w:rPr>
                <w:lang w:val="en-US"/>
              </w:rPr>
              <w:t xml:space="preserve"> </w:t>
            </w:r>
            <w:proofErr w:type="spellStart"/>
            <w:r w:rsidRPr="00C9619F">
              <w:rPr>
                <w:lang w:val="en-US"/>
              </w:rPr>
              <w:t>incandescenta</w:t>
            </w:r>
            <w:proofErr w:type="spellEnd"/>
            <w:r w:rsidRPr="00C9619F">
              <w:rPr>
                <w:lang w:val="en-US"/>
              </w:rPr>
              <w:t xml:space="preserve"> IP 54 de tip </w:t>
            </w:r>
            <w:r>
              <w:t>НББ</w:t>
            </w:r>
            <w:r w:rsidRPr="00C9619F">
              <w:rPr>
                <w:lang w:val="en-US"/>
              </w:rPr>
              <w:t>64B-100-019 Selena 32A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226,00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de </w:t>
            </w:r>
            <w:proofErr w:type="spellStart"/>
            <w:r w:rsidRPr="00C9619F">
              <w:rPr>
                <w:lang w:val="en-US"/>
              </w:rPr>
              <w:t>iluminat</w:t>
            </w:r>
            <w:proofErr w:type="spellEnd"/>
            <w:r w:rsidRPr="00C9619F">
              <w:rPr>
                <w:lang w:val="en-US"/>
              </w:rPr>
              <w:t xml:space="preserve"> cu </w:t>
            </w:r>
            <w:proofErr w:type="spellStart"/>
            <w:r w:rsidRPr="00C9619F">
              <w:rPr>
                <w:lang w:val="en-US"/>
              </w:rPr>
              <w:t>lampa</w:t>
            </w:r>
            <w:proofErr w:type="spellEnd"/>
            <w:r w:rsidRPr="00C9619F">
              <w:rPr>
                <w:lang w:val="en-US"/>
              </w:rPr>
              <w:t xml:space="preserve"> </w:t>
            </w:r>
            <w:proofErr w:type="spellStart"/>
            <w:r w:rsidRPr="00C9619F">
              <w:rPr>
                <w:lang w:val="en-US"/>
              </w:rPr>
              <w:t>incandescenta</w:t>
            </w:r>
            <w:proofErr w:type="spellEnd"/>
            <w:r w:rsidRPr="00C9619F">
              <w:rPr>
                <w:lang w:val="en-US"/>
              </w:rPr>
              <w:t xml:space="preserve"> IP54 de tip </w:t>
            </w:r>
            <w:r>
              <w:t>НББ</w:t>
            </w:r>
            <w:r w:rsidRPr="00C9619F">
              <w:rPr>
                <w:lang w:val="en-US"/>
              </w:rPr>
              <w:t>64-60-023 Selena 3A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215,00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179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Lampa</w:t>
            </w:r>
            <w:proofErr w:type="spellEnd"/>
            <w:r w:rsidRPr="00C9619F">
              <w:rPr>
                <w:lang w:val="en-US"/>
              </w:rPr>
              <w:t xml:space="preserve"> </w:t>
            </w:r>
            <w:proofErr w:type="spellStart"/>
            <w:r w:rsidRPr="00C9619F">
              <w:rPr>
                <w:lang w:val="en-US"/>
              </w:rPr>
              <w:t>luminiscenta</w:t>
            </w:r>
            <w:proofErr w:type="spellEnd"/>
            <w:r w:rsidRPr="00C9619F">
              <w:rPr>
                <w:lang w:val="en-US"/>
              </w:rPr>
              <w:t xml:space="preserve"> TL-D, 36W</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185,00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Lampa luminiscenta ЛБ, 18W</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224,00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Lampa luminiscenta compacta 15W</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Lampa incandescenta 100W</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226,00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Lampa incandescenta 60W</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Lampa incandescenta 25W, 36V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185</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08-03-593-10</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Indicatori</w:t>
            </w:r>
            <w:proofErr w:type="spellEnd"/>
            <w:r w:rsidRPr="00C9619F">
              <w:rPr>
                <w:lang w:val="en-US"/>
              </w:rPr>
              <w:t xml:space="preserve"> de </w:t>
            </w:r>
            <w:proofErr w:type="spellStart"/>
            <w:r w:rsidRPr="00C9619F">
              <w:rPr>
                <w:lang w:val="en-US"/>
              </w:rPr>
              <w:t>iluminat</w:t>
            </w:r>
            <w:proofErr w:type="spellEnd"/>
            <w:r w:rsidRPr="00C9619F">
              <w:rPr>
                <w:lang w:val="en-US"/>
              </w:rPr>
              <w:t xml:space="preserve"> de </w:t>
            </w:r>
            <w:proofErr w:type="spellStart"/>
            <w:r w:rsidRPr="00C9619F">
              <w:rPr>
                <w:lang w:val="en-US"/>
              </w:rPr>
              <w:t>perete</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0,29</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Corp </w:t>
            </w:r>
            <w:proofErr w:type="spellStart"/>
            <w:r w:rsidRPr="00C9619F">
              <w:rPr>
                <w:lang w:val="en-US"/>
              </w:rPr>
              <w:t>iluminat</w:t>
            </w:r>
            <w:proofErr w:type="spellEnd"/>
            <w:r w:rsidRPr="00C9619F">
              <w:rPr>
                <w:lang w:val="en-US"/>
              </w:rPr>
              <w:t xml:space="preserve"> </w:t>
            </w:r>
            <w:proofErr w:type="spellStart"/>
            <w:r w:rsidRPr="00C9619F">
              <w:rPr>
                <w:lang w:val="en-US"/>
              </w:rPr>
              <w:t>luminiscent</w:t>
            </w:r>
            <w:proofErr w:type="spellEnd"/>
            <w:r w:rsidRPr="00C9619F">
              <w:rPr>
                <w:lang w:val="en-US"/>
              </w:rPr>
              <w:t xml:space="preserve"> cu </w:t>
            </w:r>
            <w:proofErr w:type="spellStart"/>
            <w:r w:rsidRPr="00C9619F">
              <w:rPr>
                <w:lang w:val="en-US"/>
              </w:rPr>
              <w:t>sursa</w:t>
            </w:r>
            <w:proofErr w:type="spellEnd"/>
            <w:r w:rsidRPr="00C9619F">
              <w:rPr>
                <w:lang w:val="en-US"/>
              </w:rPr>
              <w:t xml:space="preserve"> </w:t>
            </w:r>
            <w:proofErr w:type="spellStart"/>
            <w:r w:rsidRPr="00C9619F">
              <w:rPr>
                <w:lang w:val="en-US"/>
              </w:rPr>
              <w:t>autonoma</w:t>
            </w:r>
            <w:proofErr w:type="spellEnd"/>
            <w:r w:rsidRPr="00C9619F">
              <w:rPr>
                <w:lang w:val="en-US"/>
              </w:rPr>
              <w:t xml:space="preserve"> de </w:t>
            </w:r>
            <w:proofErr w:type="spellStart"/>
            <w:proofErr w:type="gramStart"/>
            <w:r w:rsidRPr="00C9619F">
              <w:rPr>
                <w:lang w:val="en-US"/>
              </w:rPr>
              <w:t>alimentare</w:t>
            </w:r>
            <w:proofErr w:type="spellEnd"/>
            <w:r w:rsidRPr="00C9619F">
              <w:rPr>
                <w:lang w:val="en-US"/>
              </w:rPr>
              <w:t xml:space="preserve">  </w:t>
            </w:r>
            <w:r>
              <w:t>ССА</w:t>
            </w:r>
            <w:proofErr w:type="gramEnd"/>
            <w:r w:rsidRPr="00C9619F">
              <w:rPr>
                <w:lang w:val="en-US"/>
              </w:rPr>
              <w:t xml:space="preserve">-1001, cu </w:t>
            </w:r>
            <w:proofErr w:type="spellStart"/>
            <w:r w:rsidRPr="00C9619F">
              <w:rPr>
                <w:lang w:val="en-US"/>
              </w:rPr>
              <w:t>inscriptia</w:t>
            </w:r>
            <w:proofErr w:type="spellEnd"/>
            <w:r w:rsidRPr="00C9619F">
              <w:rPr>
                <w:lang w:val="en-US"/>
              </w:rPr>
              <w:t xml:space="preserve"> "IESIRE" </w:t>
            </w:r>
            <w:proofErr w:type="spellStart"/>
            <w:r w:rsidRPr="00C9619F">
              <w:rPr>
                <w:lang w:val="en-US"/>
              </w:rPr>
              <w:t>si</w:t>
            </w:r>
            <w:proofErr w:type="spellEnd"/>
            <w:r w:rsidRPr="00C9619F">
              <w:rPr>
                <w:lang w:val="en-US"/>
              </w:rPr>
              <w:t xml:space="preserve"> </w:t>
            </w:r>
            <w:proofErr w:type="spellStart"/>
            <w:r w:rsidRPr="00C9619F">
              <w:rPr>
                <w:lang w:val="en-US"/>
              </w:rPr>
              <w:t>indicarea</w:t>
            </w:r>
            <w:proofErr w:type="spellEnd"/>
            <w:r w:rsidRPr="00C9619F">
              <w:rPr>
                <w:lang w:val="en-US"/>
              </w:rPr>
              <w:t xml:space="preserve"> </w:t>
            </w:r>
            <w:proofErr w:type="spellStart"/>
            <w:r w:rsidRPr="00C9619F">
              <w:rPr>
                <w:lang w:val="en-US"/>
              </w:rPr>
              <w:t>directiei</w:t>
            </w:r>
            <w:proofErr w:type="spellEnd"/>
            <w:r w:rsidRPr="00C9619F">
              <w:rPr>
                <w:lang w:val="en-US"/>
              </w:rPr>
              <w:t xml:space="preserve"> de </w:t>
            </w:r>
            <w:proofErr w:type="spellStart"/>
            <w:r w:rsidRPr="00C9619F">
              <w:rPr>
                <w:lang w:val="en-US"/>
              </w:rPr>
              <w:t>evacuare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29,00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187</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08-03-591-10</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de </w:t>
            </w:r>
            <w:proofErr w:type="spellStart"/>
            <w:r w:rsidRPr="00C9619F">
              <w:rPr>
                <w:lang w:val="en-US"/>
              </w:rPr>
              <w:t>fisa</w:t>
            </w:r>
            <w:proofErr w:type="spellEnd"/>
            <w:r w:rsidRPr="00C9619F">
              <w:rPr>
                <w:lang w:val="en-US"/>
              </w:rPr>
              <w:t xml:space="preserve"> </w:t>
            </w:r>
            <w:proofErr w:type="spellStart"/>
            <w:r w:rsidRPr="00C9619F">
              <w:rPr>
                <w:lang w:val="en-US"/>
              </w:rPr>
              <w:t>semietansata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etansata</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aparenta</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0,24</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188</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deschisa</w:t>
            </w:r>
            <w:proofErr w:type="spellEnd"/>
            <w:r w:rsidRPr="00C9619F">
              <w:rPr>
                <w:lang w:val="en-US"/>
              </w:rPr>
              <w:t xml:space="preserve"> cu </w:t>
            </w:r>
            <w:proofErr w:type="spellStart"/>
            <w:r w:rsidRPr="00C9619F">
              <w:rPr>
                <w:lang w:val="en-US"/>
              </w:rPr>
              <w:t>legare</w:t>
            </w:r>
            <w:proofErr w:type="spellEnd"/>
            <w:r w:rsidRPr="00C9619F">
              <w:rPr>
                <w:lang w:val="en-US"/>
              </w:rPr>
              <w:t xml:space="preserve"> la </w:t>
            </w:r>
            <w:proofErr w:type="spellStart"/>
            <w:r w:rsidRPr="00C9619F">
              <w:rPr>
                <w:lang w:val="en-US"/>
              </w:rPr>
              <w:t>pamint</w:t>
            </w:r>
            <w:proofErr w:type="spellEnd"/>
            <w:r w:rsidRPr="00C9619F">
              <w:rPr>
                <w:lang w:val="en-US"/>
              </w:rPr>
              <w:t>, IP44, 16A, 220V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189</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08-03-591-9</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de </w:t>
            </w:r>
            <w:proofErr w:type="spellStart"/>
            <w:r w:rsidRPr="00C9619F">
              <w:rPr>
                <w:lang w:val="en-US"/>
              </w:rPr>
              <w:t>fisa</w:t>
            </w:r>
            <w:proofErr w:type="spellEnd"/>
            <w:r w:rsidRPr="00C9619F">
              <w:rPr>
                <w:lang w:val="en-US"/>
              </w:rPr>
              <w:t xml:space="preserve"> tip </w:t>
            </w:r>
            <w:proofErr w:type="spellStart"/>
            <w:r w:rsidRPr="00C9619F">
              <w:rPr>
                <w:lang w:val="en-US"/>
              </w:rPr>
              <w:t>ingropat</w:t>
            </w:r>
            <w:proofErr w:type="spellEnd"/>
            <w:r w:rsidRPr="00C9619F">
              <w:rPr>
                <w:lang w:val="en-US"/>
              </w:rPr>
              <w:t xml:space="preserve">, la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doza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aparate</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3,16</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190</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cu </w:t>
            </w:r>
            <w:proofErr w:type="spellStart"/>
            <w:r w:rsidRPr="00C9619F">
              <w:rPr>
                <w:lang w:val="en-US"/>
              </w:rPr>
              <w:t>legare</w:t>
            </w:r>
            <w:proofErr w:type="spellEnd"/>
            <w:r w:rsidRPr="00C9619F">
              <w:rPr>
                <w:lang w:val="en-US"/>
              </w:rPr>
              <w:t xml:space="preserve"> la </w:t>
            </w:r>
            <w:proofErr w:type="spellStart"/>
            <w:r w:rsidRPr="00C9619F">
              <w:rPr>
                <w:lang w:val="en-US"/>
              </w:rPr>
              <w:t>pamint</w:t>
            </w:r>
            <w:proofErr w:type="spellEnd"/>
            <w:r w:rsidRPr="00C9619F">
              <w:rPr>
                <w:lang w:val="en-US"/>
              </w:rPr>
              <w:t>, IP20, 16A, 220V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316,00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191</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08-03-591-11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de </w:t>
            </w:r>
            <w:proofErr w:type="spellStart"/>
            <w:r w:rsidRPr="00C9619F">
              <w:rPr>
                <w:lang w:val="en-US"/>
              </w:rPr>
              <w:t>fisa</w:t>
            </w:r>
            <w:proofErr w:type="spellEnd"/>
            <w:r w:rsidRPr="00C9619F">
              <w:rPr>
                <w:lang w:val="en-US"/>
              </w:rPr>
              <w:t xml:space="preserve"> </w:t>
            </w:r>
            <w:proofErr w:type="spellStart"/>
            <w:r w:rsidRPr="00C9619F">
              <w:rPr>
                <w:lang w:val="en-US"/>
              </w:rPr>
              <w:t>tripolara</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aparenta</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0,05</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de </w:t>
            </w:r>
            <w:proofErr w:type="spellStart"/>
            <w:r w:rsidRPr="00C9619F">
              <w:rPr>
                <w:lang w:val="en-US"/>
              </w:rPr>
              <w:t>forta</w:t>
            </w:r>
            <w:proofErr w:type="spellEnd"/>
            <w:r w:rsidRPr="00C9619F">
              <w:rPr>
                <w:lang w:val="en-US"/>
              </w:rPr>
              <w:t xml:space="preserve"> </w:t>
            </w:r>
            <w:proofErr w:type="spellStart"/>
            <w:r w:rsidRPr="00C9619F">
              <w:rPr>
                <w:lang w:val="en-US"/>
              </w:rPr>
              <w:t>stationara</w:t>
            </w:r>
            <w:proofErr w:type="spellEnd"/>
            <w:r w:rsidRPr="00C9619F">
              <w:rPr>
                <w:lang w:val="en-US"/>
              </w:rPr>
              <w:t>, 2P+PE, IP20, 16A, 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193</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de </w:t>
            </w:r>
            <w:proofErr w:type="spellStart"/>
            <w:r w:rsidRPr="00C9619F">
              <w:rPr>
                <w:lang w:val="en-US"/>
              </w:rPr>
              <w:t>forta</w:t>
            </w:r>
            <w:proofErr w:type="spellEnd"/>
            <w:r w:rsidRPr="00C9619F">
              <w:rPr>
                <w:lang w:val="en-US"/>
              </w:rPr>
              <w:t xml:space="preserve">, 3P+N+PE cu </w:t>
            </w:r>
            <w:proofErr w:type="spellStart"/>
            <w:r w:rsidRPr="00C9619F">
              <w:rPr>
                <w:lang w:val="en-US"/>
              </w:rPr>
              <w:t>furca</w:t>
            </w:r>
            <w:proofErr w:type="spellEnd"/>
            <w:r w:rsidRPr="00C9619F">
              <w:rPr>
                <w:lang w:val="en-US"/>
              </w:rPr>
              <w:t xml:space="preserve">, </w:t>
            </w:r>
            <w:proofErr w:type="spellStart"/>
            <w:r w:rsidRPr="00C9619F">
              <w:rPr>
                <w:lang w:val="en-US"/>
              </w:rPr>
              <w:t>etansata</w:t>
            </w:r>
            <w:proofErr w:type="spellEnd"/>
            <w:r w:rsidRPr="00C9619F">
              <w:rPr>
                <w:lang w:val="en-US"/>
              </w:rPr>
              <w:t>, IP54, 16A, 380V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194</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08-03-591-2</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Intreruptor</w:t>
            </w:r>
            <w:proofErr w:type="spellEnd"/>
            <w:r w:rsidRPr="00C9619F">
              <w:rPr>
                <w:lang w:val="en-US"/>
              </w:rPr>
              <w:t xml:space="preserve"> cu o </w:t>
            </w:r>
            <w:proofErr w:type="spellStart"/>
            <w:r w:rsidRPr="00C9619F">
              <w:rPr>
                <w:lang w:val="en-US"/>
              </w:rPr>
              <w:t>clapa</w:t>
            </w:r>
            <w:proofErr w:type="spellEnd"/>
            <w:r w:rsidRPr="00C9619F">
              <w:rPr>
                <w:lang w:val="en-US"/>
              </w:rPr>
              <w:t xml:space="preserve">, tip </w:t>
            </w:r>
            <w:proofErr w:type="spellStart"/>
            <w:r w:rsidRPr="00C9619F">
              <w:rPr>
                <w:lang w:val="en-US"/>
              </w:rPr>
              <w:t>ingropat</w:t>
            </w:r>
            <w:proofErr w:type="spellEnd"/>
            <w:r w:rsidRPr="00C9619F">
              <w:rPr>
                <w:lang w:val="en-US"/>
              </w:rPr>
              <w:t xml:space="preserve">, la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doza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aparate</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3,91</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cu 1 </w:t>
            </w:r>
            <w:proofErr w:type="spellStart"/>
            <w:r w:rsidRPr="00C9619F">
              <w:rPr>
                <w:lang w:val="en-US"/>
              </w:rPr>
              <w:t>clapa</w:t>
            </w:r>
            <w:proofErr w:type="spellEnd"/>
            <w:r w:rsidRPr="00C9619F">
              <w:rPr>
                <w:lang w:val="en-US"/>
              </w:rPr>
              <w:t>, IP20, 10A, 220V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391,00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196</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08-03-591-5</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Intreruptor</w:t>
            </w:r>
            <w:proofErr w:type="spellEnd"/>
            <w:r w:rsidRPr="00C9619F">
              <w:rPr>
                <w:lang w:val="en-US"/>
              </w:rPr>
              <w:t xml:space="preserve"> cu </w:t>
            </w:r>
            <w:proofErr w:type="spellStart"/>
            <w:r w:rsidRPr="00C9619F">
              <w:rPr>
                <w:lang w:val="en-US"/>
              </w:rPr>
              <w:t>doua</w:t>
            </w:r>
            <w:proofErr w:type="spellEnd"/>
            <w:r w:rsidRPr="00C9619F">
              <w:rPr>
                <w:lang w:val="en-US"/>
              </w:rPr>
              <w:t xml:space="preserve"> </w:t>
            </w:r>
            <w:proofErr w:type="spellStart"/>
            <w:r w:rsidRPr="00C9619F">
              <w:rPr>
                <w:lang w:val="en-US"/>
              </w:rPr>
              <w:t>clape</w:t>
            </w:r>
            <w:proofErr w:type="spellEnd"/>
            <w:r w:rsidRPr="00C9619F">
              <w:rPr>
                <w:lang w:val="en-US"/>
              </w:rPr>
              <w:t xml:space="preserve">, tip </w:t>
            </w:r>
            <w:proofErr w:type="spellStart"/>
            <w:r w:rsidRPr="00C9619F">
              <w:rPr>
                <w:lang w:val="en-US"/>
              </w:rPr>
              <w:t>ingropat</w:t>
            </w:r>
            <w:proofErr w:type="spellEnd"/>
            <w:r w:rsidRPr="00C9619F">
              <w:rPr>
                <w:lang w:val="en-US"/>
              </w:rPr>
              <w:t xml:space="preserve">, la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doza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aparate</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0,24</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 xml:space="preserve"> 197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cu 2 </w:t>
            </w:r>
            <w:proofErr w:type="spellStart"/>
            <w:r w:rsidRPr="00C9619F">
              <w:rPr>
                <w:lang w:val="en-US"/>
              </w:rPr>
              <w:t>clape</w:t>
            </w:r>
            <w:proofErr w:type="spellEnd"/>
            <w:r w:rsidRPr="00C9619F">
              <w:rPr>
                <w:lang w:val="en-US"/>
              </w:rPr>
              <w:t>, IP20, 10A, 220V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08-03-591-7</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Comutator</w:t>
            </w:r>
            <w:proofErr w:type="spellEnd"/>
            <w:r w:rsidRPr="00C9619F">
              <w:rPr>
                <w:lang w:val="en-US"/>
              </w:rPr>
              <w:t xml:space="preserve"> tip </w:t>
            </w:r>
            <w:proofErr w:type="spellStart"/>
            <w:r w:rsidRPr="00C9619F">
              <w:rPr>
                <w:lang w:val="en-US"/>
              </w:rPr>
              <w:t>ingropat</w:t>
            </w:r>
            <w:proofErr w:type="spellEnd"/>
            <w:r w:rsidRPr="00C9619F">
              <w:rPr>
                <w:lang w:val="en-US"/>
              </w:rPr>
              <w:t xml:space="preserve">, la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doza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aparate</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0,04</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199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Comutator</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inchisa</w:t>
            </w:r>
            <w:proofErr w:type="spellEnd"/>
            <w:r w:rsidRPr="00C9619F">
              <w:rPr>
                <w:lang w:val="en-US"/>
              </w:rPr>
              <w:t xml:space="preserve"> cu 1 </w:t>
            </w:r>
            <w:proofErr w:type="spellStart"/>
            <w:r w:rsidRPr="00C9619F">
              <w:rPr>
                <w:lang w:val="en-US"/>
              </w:rPr>
              <w:t>clape</w:t>
            </w:r>
            <w:proofErr w:type="spellEnd"/>
            <w:r w:rsidRPr="00C9619F">
              <w:rPr>
                <w:lang w:val="en-US"/>
              </w:rPr>
              <w:t>, IP20, 16A, 220V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200</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08-03-591-1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Intreruptor</w:t>
            </w:r>
            <w:proofErr w:type="spellEnd"/>
            <w:r w:rsidRPr="00C9619F">
              <w:rPr>
                <w:lang w:val="en-US"/>
              </w:rPr>
              <w:t xml:space="preserve"> cu o </w:t>
            </w:r>
            <w:proofErr w:type="spellStart"/>
            <w:r w:rsidRPr="00C9619F">
              <w:rPr>
                <w:lang w:val="en-US"/>
              </w:rPr>
              <w:t>clapa</w:t>
            </w:r>
            <w:proofErr w:type="spellEnd"/>
            <w:r w:rsidRPr="00C9619F">
              <w:rPr>
                <w:lang w:val="en-US"/>
              </w:rPr>
              <w:t xml:space="preserve">, tip </w:t>
            </w:r>
            <w:proofErr w:type="spellStart"/>
            <w:r w:rsidRPr="00C9619F">
              <w:rPr>
                <w:lang w:val="en-US"/>
              </w:rPr>
              <w:t>neingropat</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aparenta</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0,15</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201</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deschisa</w:t>
            </w:r>
            <w:proofErr w:type="spellEnd"/>
            <w:r w:rsidRPr="00C9619F">
              <w:rPr>
                <w:lang w:val="en-US"/>
              </w:rPr>
              <w:t xml:space="preserve"> cu 1 </w:t>
            </w:r>
            <w:proofErr w:type="spellStart"/>
            <w:r w:rsidRPr="00C9619F">
              <w:rPr>
                <w:lang w:val="en-US"/>
              </w:rPr>
              <w:t>clapa</w:t>
            </w:r>
            <w:proofErr w:type="spellEnd"/>
            <w:r w:rsidRPr="00C9619F">
              <w:rPr>
                <w:lang w:val="en-US"/>
              </w:rPr>
              <w:t>, IP44, 16A, 220V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202</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08-03-591-4</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Intreruptor</w:t>
            </w:r>
            <w:proofErr w:type="spellEnd"/>
            <w:r w:rsidRPr="00C9619F">
              <w:rPr>
                <w:lang w:val="en-US"/>
              </w:rPr>
              <w:t xml:space="preserve"> cu </w:t>
            </w:r>
            <w:proofErr w:type="spellStart"/>
            <w:r w:rsidRPr="00C9619F">
              <w:rPr>
                <w:lang w:val="en-US"/>
              </w:rPr>
              <w:t>doua</w:t>
            </w:r>
            <w:proofErr w:type="spellEnd"/>
            <w:r w:rsidRPr="00C9619F">
              <w:rPr>
                <w:lang w:val="en-US"/>
              </w:rPr>
              <w:t xml:space="preserve"> </w:t>
            </w:r>
            <w:proofErr w:type="spellStart"/>
            <w:r w:rsidRPr="00C9619F">
              <w:rPr>
                <w:lang w:val="en-US"/>
              </w:rPr>
              <w:t>clape</w:t>
            </w:r>
            <w:proofErr w:type="spellEnd"/>
            <w:r w:rsidRPr="00C9619F">
              <w:rPr>
                <w:lang w:val="en-US"/>
              </w:rPr>
              <w:t xml:space="preserve">, tip </w:t>
            </w:r>
            <w:proofErr w:type="spellStart"/>
            <w:r w:rsidRPr="00C9619F">
              <w:rPr>
                <w:lang w:val="en-US"/>
              </w:rPr>
              <w:t>neingropat</w:t>
            </w:r>
            <w:proofErr w:type="spellEnd"/>
            <w:r w:rsidRPr="00C9619F">
              <w:rPr>
                <w:lang w:val="en-US"/>
              </w:rPr>
              <w:t xml:space="preserve">, </w:t>
            </w:r>
            <w:proofErr w:type="spellStart"/>
            <w:r w:rsidRPr="00C9619F">
              <w:rPr>
                <w:lang w:val="en-US"/>
              </w:rPr>
              <w:t>montare</w:t>
            </w:r>
            <w:proofErr w:type="spellEnd"/>
            <w:r w:rsidRPr="00C9619F">
              <w:rPr>
                <w:lang w:val="en-US"/>
              </w:rPr>
              <w:t xml:space="preserve"> </w:t>
            </w:r>
            <w:proofErr w:type="spellStart"/>
            <w:r w:rsidRPr="00C9619F">
              <w:rPr>
                <w:lang w:val="en-US"/>
              </w:rPr>
              <w:t>aparenta</w:t>
            </w:r>
            <w:proofErr w:type="spellEnd"/>
          </w:p>
        </w:tc>
        <w:tc>
          <w:tcPr>
            <w:tcW w:w="1120" w:type="dxa"/>
            <w:tcBorders>
              <w:top w:val="single" w:sz="4" w:space="0" w:color="auto"/>
              <w:bottom w:val="single" w:sz="4" w:space="0" w:color="auto"/>
            </w:tcBorders>
            <w:vAlign w:val="center"/>
          </w:tcPr>
          <w:p w:rsidR="009D4874" w:rsidRDefault="00000000">
            <w:pPr>
              <w:pStyle w:val="Frspaiere"/>
            </w:pPr>
            <w:r>
              <w:t>100 buc</w:t>
            </w:r>
          </w:p>
        </w:tc>
        <w:tc>
          <w:tcPr>
            <w:tcW w:w="1343" w:type="dxa"/>
            <w:tcBorders>
              <w:top w:val="single" w:sz="4" w:space="0" w:color="auto"/>
              <w:bottom w:val="single" w:sz="4" w:space="0" w:color="auto"/>
            </w:tcBorders>
            <w:vAlign w:val="center"/>
          </w:tcPr>
          <w:p w:rsidR="009D4874" w:rsidRDefault="00000000">
            <w:pPr>
              <w:pStyle w:val="Frspaiere"/>
            </w:pPr>
            <w:r>
              <w:t>0,02</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203</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deschisa</w:t>
            </w:r>
            <w:proofErr w:type="spellEnd"/>
            <w:r w:rsidRPr="00C9619F">
              <w:rPr>
                <w:lang w:val="en-US"/>
              </w:rPr>
              <w:t xml:space="preserve"> cu 2 </w:t>
            </w:r>
            <w:proofErr w:type="spellStart"/>
            <w:r w:rsidRPr="00C9619F">
              <w:rPr>
                <w:lang w:val="en-US"/>
              </w:rPr>
              <w:t>clape</w:t>
            </w:r>
            <w:proofErr w:type="spellEnd"/>
            <w:r w:rsidRPr="00C9619F">
              <w:rPr>
                <w:lang w:val="en-US"/>
              </w:rPr>
              <w:t>, IP44, 16A, 220V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204</w:t>
            </w:r>
          </w:p>
        </w:tc>
        <w:tc>
          <w:tcPr>
            <w:tcW w:w="1418" w:type="dxa"/>
            <w:tcBorders>
              <w:top w:val="single" w:sz="4" w:space="0" w:color="auto"/>
              <w:bottom w:val="single" w:sz="4" w:space="0" w:color="auto"/>
            </w:tcBorders>
            <w:vAlign w:val="center"/>
          </w:tcPr>
          <w:p w:rsidR="009D4874" w:rsidRDefault="00000000">
            <w:pPr>
              <w:pStyle w:val="Frspaiere"/>
            </w:pPr>
            <w:r>
              <w:rPr>
                <w:lang w:val="en-US"/>
              </w:rPr>
              <w:t>08-03-603-1</w:t>
            </w:r>
          </w:p>
        </w:tc>
        <w:tc>
          <w:tcPr>
            <w:tcW w:w="5758" w:type="dxa"/>
            <w:tcBorders>
              <w:top w:val="single" w:sz="4" w:space="0" w:color="auto"/>
              <w:bottom w:val="single" w:sz="4" w:space="0" w:color="auto"/>
            </w:tcBorders>
            <w:vAlign w:val="center"/>
          </w:tcPr>
          <w:p w:rsidR="009D4874" w:rsidRDefault="00000000">
            <w:pPr>
              <w:pStyle w:val="Frspaiere"/>
            </w:pPr>
            <w:r>
              <w:t>Cutie cu transformatori coboritori</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205</w:t>
            </w:r>
          </w:p>
        </w:tc>
        <w:tc>
          <w:tcPr>
            <w:tcW w:w="1418"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Cutie de </w:t>
            </w:r>
            <w:proofErr w:type="spellStart"/>
            <w:r w:rsidRPr="00C9619F">
              <w:rPr>
                <w:lang w:val="en-US"/>
              </w:rPr>
              <w:t>ramificare</w:t>
            </w:r>
            <w:proofErr w:type="spellEnd"/>
            <w:r w:rsidRPr="00C9619F">
              <w:rPr>
                <w:lang w:val="en-US"/>
              </w:rPr>
              <w:t xml:space="preserve"> pe </w:t>
            </w:r>
            <w:proofErr w:type="spellStart"/>
            <w:r w:rsidRPr="00C9619F">
              <w:rPr>
                <w:lang w:val="en-US"/>
              </w:rPr>
              <w:t>perete</w:t>
            </w:r>
            <w:proofErr w:type="spellEnd"/>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454,00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Doze de </w:t>
            </w:r>
            <w:proofErr w:type="spellStart"/>
            <w:r w:rsidRPr="00C9619F">
              <w:rPr>
                <w:lang w:val="en-US"/>
              </w:rPr>
              <w:t>derivatie</w:t>
            </w:r>
            <w:proofErr w:type="spellEnd"/>
            <w:r w:rsidRPr="00C9619F">
              <w:rPr>
                <w:lang w:val="en-US"/>
              </w:rPr>
              <w:t xml:space="preserve"> de tip </w:t>
            </w:r>
            <w:r>
              <w:t>У</w:t>
            </w:r>
            <w:r w:rsidRPr="00C9619F">
              <w:rPr>
                <w:lang w:val="en-US"/>
              </w:rPr>
              <w:t xml:space="preserve">-197 </w:t>
            </w:r>
            <w:r>
              <w:t>УХЛ</w:t>
            </w:r>
            <w:r w:rsidRPr="00C9619F">
              <w:rPr>
                <w:lang w:val="en-US"/>
              </w:rPr>
              <w:t>4</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450,00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207</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rsidP="008C2A4E">
            <w:pPr>
              <w:pStyle w:val="Frspaiere"/>
              <w:ind w:right="-159" w:hanging="105"/>
              <w:rPr>
                <w:lang w:val="en-US"/>
              </w:rPr>
            </w:pPr>
            <w:r w:rsidRPr="00C9619F">
              <w:rPr>
                <w:lang w:val="en-US"/>
              </w:rPr>
              <w:t xml:space="preserve">Cutie de </w:t>
            </w:r>
            <w:proofErr w:type="spellStart"/>
            <w:r w:rsidRPr="00C9619F">
              <w:rPr>
                <w:lang w:val="en-US"/>
              </w:rPr>
              <w:t>distributie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instalatie</w:t>
            </w:r>
            <w:proofErr w:type="spellEnd"/>
            <w:r w:rsidRPr="00C9619F">
              <w:rPr>
                <w:lang w:val="en-US"/>
              </w:rPr>
              <w:t xml:space="preserve"> </w:t>
            </w:r>
            <w:proofErr w:type="spellStart"/>
            <w:r w:rsidRPr="00C9619F">
              <w:rPr>
                <w:lang w:val="en-US"/>
              </w:rPr>
              <w:t>deschisa</w:t>
            </w:r>
            <w:proofErr w:type="spellEnd"/>
            <w:r w:rsidRPr="00C9619F">
              <w:rPr>
                <w:lang w:val="en-US"/>
              </w:rPr>
              <w:t xml:space="preserve"> KM41237 cu </w:t>
            </w:r>
            <w:proofErr w:type="spellStart"/>
            <w:r w:rsidRPr="00C9619F">
              <w:rPr>
                <w:lang w:val="en-US"/>
              </w:rPr>
              <w:t>capac</w:t>
            </w:r>
            <w:proofErr w:type="spellEnd"/>
            <w:r w:rsidRPr="00C9619F">
              <w:rPr>
                <w:lang w:val="en-US"/>
              </w:rPr>
              <w:t xml:space="preserve"> IP44</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208</w:t>
            </w:r>
          </w:p>
        </w:tc>
        <w:tc>
          <w:tcPr>
            <w:tcW w:w="1418" w:type="dxa"/>
            <w:tcBorders>
              <w:top w:val="single" w:sz="4" w:space="0" w:color="auto"/>
              <w:bottom w:val="single" w:sz="4" w:space="0" w:color="auto"/>
            </w:tcBorders>
            <w:vAlign w:val="center"/>
          </w:tcPr>
          <w:p w:rsidR="009D4874" w:rsidRDefault="00000000">
            <w:pPr>
              <w:pStyle w:val="Frspaiere"/>
              <w:rPr>
                <w:lang w:val="en-US"/>
              </w:rPr>
            </w:pPr>
            <w:r>
              <w:rPr>
                <w:lang w:val="en-US"/>
              </w:rPr>
              <w:t>08-03-532-4</w:t>
            </w:r>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rsidP="008C2A4E">
            <w:pPr>
              <w:pStyle w:val="Frspaiere"/>
              <w:ind w:right="-17" w:hanging="105"/>
              <w:rPr>
                <w:lang w:val="en-US"/>
              </w:rPr>
            </w:pPr>
            <w:r w:rsidRPr="00C9619F">
              <w:rPr>
                <w:lang w:val="en-US"/>
              </w:rPr>
              <w:t xml:space="preserve">Post de </w:t>
            </w:r>
            <w:proofErr w:type="spellStart"/>
            <w:r w:rsidRPr="00C9619F">
              <w:rPr>
                <w:lang w:val="en-US"/>
              </w:rPr>
              <w:t>comanda</w:t>
            </w:r>
            <w:proofErr w:type="spellEnd"/>
            <w:r w:rsidRPr="00C9619F">
              <w:rPr>
                <w:lang w:val="en-US"/>
              </w:rPr>
              <w:t xml:space="preserve"> cu </w:t>
            </w:r>
            <w:proofErr w:type="spellStart"/>
            <w:r w:rsidRPr="00C9619F">
              <w:rPr>
                <w:lang w:val="en-US"/>
              </w:rPr>
              <w:t>butoane</w:t>
            </w:r>
            <w:proofErr w:type="spellEnd"/>
            <w:r w:rsidRPr="00C9619F">
              <w:rPr>
                <w:lang w:val="en-US"/>
              </w:rPr>
              <w:t xml:space="preserve">, </w:t>
            </w:r>
            <w:proofErr w:type="spellStart"/>
            <w:r w:rsidRPr="00C9619F">
              <w:rPr>
                <w:lang w:val="en-US"/>
              </w:rPr>
              <w:t>destinatie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montat</w:t>
            </w:r>
            <w:proofErr w:type="spellEnd"/>
            <w:r w:rsidRPr="00C9619F">
              <w:rPr>
                <w:lang w:val="en-US"/>
              </w:rPr>
              <w:t xml:space="preserve"> pe </w:t>
            </w:r>
            <w:proofErr w:type="spellStart"/>
            <w:r w:rsidRPr="00C9619F">
              <w:rPr>
                <w:lang w:val="en-US"/>
              </w:rPr>
              <w:t>constructie</w:t>
            </w:r>
            <w:proofErr w:type="spellEnd"/>
            <w:r w:rsidRPr="00C9619F">
              <w:rPr>
                <w:lang w:val="en-US"/>
              </w:rPr>
              <w:t xml:space="preserve"> </w:t>
            </w:r>
            <w:proofErr w:type="spellStart"/>
            <w:r w:rsidRPr="00C9619F">
              <w:rPr>
                <w:lang w:val="en-US"/>
              </w:rPr>
              <w:t>perete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coloana</w:t>
            </w:r>
            <w:proofErr w:type="spellEnd"/>
            <w:r w:rsidRPr="00C9619F">
              <w:rPr>
                <w:lang w:val="en-US"/>
              </w:rPr>
              <w:t xml:space="preserve">, </w:t>
            </w:r>
            <w:proofErr w:type="spellStart"/>
            <w:r w:rsidRPr="00C9619F">
              <w:rPr>
                <w:lang w:val="en-US"/>
              </w:rPr>
              <w:t>cantitatea</w:t>
            </w:r>
            <w:proofErr w:type="spellEnd"/>
            <w:r w:rsidRPr="00C9619F">
              <w:rPr>
                <w:lang w:val="en-US"/>
              </w:rPr>
              <w:t xml:space="preserve"> </w:t>
            </w:r>
            <w:proofErr w:type="spellStart"/>
            <w:r w:rsidRPr="00C9619F">
              <w:rPr>
                <w:lang w:val="en-US"/>
              </w:rPr>
              <w:t>elementelor</w:t>
            </w:r>
            <w:proofErr w:type="spellEnd"/>
            <w:r w:rsidRPr="00C9619F">
              <w:rPr>
                <w:lang w:val="en-US"/>
              </w:rPr>
              <w:t xml:space="preserve"> </w:t>
            </w:r>
            <w:proofErr w:type="spellStart"/>
            <w:r w:rsidRPr="00C9619F">
              <w:rPr>
                <w:lang w:val="en-US"/>
              </w:rPr>
              <w:t>postului</w:t>
            </w:r>
            <w:proofErr w:type="spellEnd"/>
            <w:r w:rsidRPr="00C9619F">
              <w:rPr>
                <w:lang w:val="en-US"/>
              </w:rPr>
              <w:t xml:space="preserve"> pina la 3</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13,00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c>
          <w:tcPr>
            <w:tcW w:w="567" w:type="dxa"/>
            <w:tcBorders>
              <w:top w:val="nil"/>
              <w:left w:val="single" w:sz="6" w:space="0" w:color="auto"/>
              <w:bottom w:val="nil"/>
              <w:right w:val="nil"/>
            </w:tcBorders>
          </w:tcPr>
          <w:p w:rsidR="009D4874" w:rsidRDefault="009D4874">
            <w:pPr>
              <w:pStyle w:val="Frspaiere"/>
            </w:pP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Dulapuri electrice </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c>
          <w:tcPr>
            <w:tcW w:w="567" w:type="dxa"/>
            <w:tcBorders>
              <w:top w:val="nil"/>
              <w:left w:val="single" w:sz="6" w:space="0" w:color="auto"/>
              <w:bottom w:val="nil"/>
              <w:right w:val="nil"/>
            </w:tcBorders>
          </w:tcPr>
          <w:p w:rsidR="009D4874" w:rsidRDefault="009D4874">
            <w:pPr>
              <w:pStyle w:val="Frspaiere"/>
            </w:pP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3.1.1. ВУ</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209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w:t>
            </w:r>
            <w:proofErr w:type="spellEnd"/>
            <w:r w:rsidRPr="00C9619F">
              <w:rPr>
                <w:lang w:val="en-US"/>
              </w:rPr>
              <w:t xml:space="preserve"> din metal, IP65, </w:t>
            </w:r>
            <w:proofErr w:type="spellStart"/>
            <w:r w:rsidRPr="00C9619F">
              <w:rPr>
                <w:lang w:val="en-US"/>
              </w:rPr>
              <w:t>aplicabil</w:t>
            </w:r>
            <w:proofErr w:type="spellEnd"/>
            <w:r w:rsidRPr="00C9619F">
              <w:rPr>
                <w:lang w:val="en-US"/>
              </w:rPr>
              <w:t xml:space="preserve">, </w:t>
            </w:r>
            <w:proofErr w:type="spellStart"/>
            <w:r w:rsidRPr="00C9619F">
              <w:rPr>
                <w:lang w:val="en-US"/>
              </w:rPr>
              <w:t>curent</w:t>
            </w:r>
            <w:proofErr w:type="spellEnd"/>
            <w:r w:rsidRPr="00C9619F">
              <w:rPr>
                <w:lang w:val="en-US"/>
              </w:rPr>
              <w:t xml:space="preserve"> 250A, cu </w:t>
            </w:r>
            <w:proofErr w:type="spellStart"/>
            <w:r w:rsidRPr="00C9619F">
              <w:rPr>
                <w:lang w:val="en-US"/>
              </w:rPr>
              <w:t>izolatori</w:t>
            </w:r>
            <w:proofErr w:type="spellEnd"/>
            <w:r w:rsidRPr="00C9619F">
              <w:rPr>
                <w:lang w:val="en-US"/>
              </w:rPr>
              <w:t xml:space="preserve">, sine, bare, </w:t>
            </w:r>
            <w:proofErr w:type="spellStart"/>
            <w:r w:rsidRPr="00C9619F">
              <w:rPr>
                <w:lang w:val="en-US"/>
              </w:rPr>
              <w:t>lacat</w:t>
            </w:r>
            <w:proofErr w:type="spellEnd"/>
            <w:r w:rsidRPr="00C9619F">
              <w:rPr>
                <w:lang w:val="en-US"/>
              </w:rPr>
              <w:t xml:space="preserve"> cu </w:t>
            </w:r>
            <w:proofErr w:type="spellStart"/>
            <w:r w:rsidRPr="00C9619F">
              <w:rPr>
                <w:lang w:val="en-US"/>
              </w:rPr>
              <w:t>chee</w:t>
            </w:r>
            <w:proofErr w:type="spellEnd"/>
            <w:r w:rsidRPr="00C9619F">
              <w:rPr>
                <w:lang w:val="en-US"/>
              </w:rPr>
              <w:t>, de tip BZUM-TF-02-250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tip VA 88-35, 3P, 35 kA, 50/60 Hz, </w:t>
            </w:r>
            <w:proofErr w:type="spellStart"/>
            <w:r w:rsidRPr="00C9619F">
              <w:rPr>
                <w:lang w:val="en-US"/>
              </w:rPr>
              <w:t>curent</w:t>
            </w:r>
            <w:proofErr w:type="spellEnd"/>
            <w:r w:rsidRPr="00C9619F">
              <w:rPr>
                <w:lang w:val="en-US"/>
              </w:rPr>
              <w:t xml:space="preserve"> 250 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cu </w:t>
            </w:r>
            <w:proofErr w:type="spellStart"/>
            <w:r w:rsidRPr="00C9619F">
              <w:rPr>
                <w:lang w:val="en-US"/>
              </w:rPr>
              <w:t>pirghie</w:t>
            </w:r>
            <w:proofErr w:type="spellEnd"/>
            <w:r w:rsidRPr="00C9619F">
              <w:rPr>
                <w:lang w:val="en-US"/>
              </w:rPr>
              <w:t xml:space="preserve"> </w:t>
            </w:r>
            <w:r>
              <w:t>ПЦ</w:t>
            </w:r>
            <w:r w:rsidRPr="00C9619F">
              <w:rPr>
                <w:lang w:val="en-US"/>
              </w:rPr>
              <w:t>-2, 3</w:t>
            </w:r>
            <w:r>
              <w:t>Р</w:t>
            </w:r>
            <w:r w:rsidRPr="00C9619F">
              <w:rPr>
                <w:lang w:val="en-US"/>
              </w:rPr>
              <w:t>, 250</w:t>
            </w:r>
            <w:r>
              <w:t>А</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Contor electronic 5A, 380V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Limitator</w:t>
            </w:r>
            <w:proofErr w:type="spellEnd"/>
            <w:r w:rsidRPr="00C9619F">
              <w:rPr>
                <w:lang w:val="en-US"/>
              </w:rPr>
              <w:t xml:space="preserve"> de </w:t>
            </w:r>
            <w:proofErr w:type="spellStart"/>
            <w:r w:rsidRPr="00C9619F">
              <w:rPr>
                <w:lang w:val="en-US"/>
              </w:rPr>
              <w:t>supratensiune</w:t>
            </w:r>
            <w:proofErr w:type="spellEnd"/>
            <w:r w:rsidRPr="00C9619F">
              <w:rPr>
                <w:lang w:val="en-US"/>
              </w:rPr>
              <w:t xml:space="preserve">, </w:t>
            </w:r>
            <w:proofErr w:type="spellStart"/>
            <w:r w:rsidRPr="00C9619F">
              <w:rPr>
                <w:lang w:val="en-US"/>
              </w:rPr>
              <w:t>clasa</w:t>
            </w:r>
            <w:proofErr w:type="spellEnd"/>
            <w:r w:rsidRPr="00C9619F">
              <w:rPr>
                <w:lang w:val="en-US"/>
              </w:rPr>
              <w:t xml:space="preserve"> I(B) cu 4 poli</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214</w:t>
            </w:r>
          </w:p>
        </w:tc>
        <w:tc>
          <w:tcPr>
            <w:tcW w:w="1418"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Transformator</w:t>
            </w:r>
            <w:proofErr w:type="spellEnd"/>
            <w:r w:rsidRPr="00C9619F">
              <w:rPr>
                <w:lang w:val="en-US"/>
              </w:rPr>
              <w:t xml:space="preserve"> de </w:t>
            </w:r>
            <w:proofErr w:type="spellStart"/>
            <w:r w:rsidRPr="00C9619F">
              <w:rPr>
                <w:lang w:val="en-US"/>
              </w:rPr>
              <w:t>curent</w:t>
            </w:r>
            <w:proofErr w:type="spellEnd"/>
            <w:r w:rsidRPr="00C9619F">
              <w:rPr>
                <w:lang w:val="en-US"/>
              </w:rPr>
              <w:t xml:space="preserve"> </w:t>
            </w:r>
            <w:r>
              <w:t>ТТИ</w:t>
            </w:r>
            <w:r w:rsidRPr="00C9619F">
              <w:rPr>
                <w:lang w:val="en-US"/>
              </w:rPr>
              <w:t xml:space="preserve">30-250/5 </w:t>
            </w:r>
            <w:r>
              <w:t>А</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 ГРЩ1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215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-4-0 </w:t>
            </w:r>
            <w:r>
              <w:t>УХЛ</w:t>
            </w:r>
            <w:r w:rsidRPr="00C9619F">
              <w:rPr>
                <w:lang w:val="en-US"/>
              </w:rPr>
              <w:t xml:space="preserve">3, IP31, </w:t>
            </w:r>
            <w:proofErr w:type="spellStart"/>
            <w:r w:rsidRPr="00C9619F">
              <w:rPr>
                <w:lang w:val="en-US"/>
              </w:rPr>
              <w:t>dimensiuni</w:t>
            </w:r>
            <w:proofErr w:type="spellEnd"/>
            <w:r w:rsidRPr="00C9619F">
              <w:rPr>
                <w:lang w:val="en-US"/>
              </w:rPr>
              <w:t xml:space="preserve"> 800 x 650 x 250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216</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cu </w:t>
            </w:r>
            <w:proofErr w:type="spellStart"/>
            <w:r w:rsidRPr="00C9619F">
              <w:rPr>
                <w:lang w:val="en-US"/>
              </w:rPr>
              <w:t>pirghie</w:t>
            </w:r>
            <w:proofErr w:type="spellEnd"/>
            <w:r w:rsidRPr="00C9619F">
              <w:rPr>
                <w:lang w:val="en-US"/>
              </w:rPr>
              <w:t xml:space="preserve"> (</w:t>
            </w:r>
            <w:proofErr w:type="spellStart"/>
            <w:r w:rsidRPr="00C9619F">
              <w:rPr>
                <w:lang w:val="en-US"/>
              </w:rPr>
              <w:t>rubilnic</w:t>
            </w:r>
            <w:proofErr w:type="spellEnd"/>
            <w:r w:rsidRPr="00C9619F">
              <w:rPr>
                <w:lang w:val="en-US"/>
              </w:rPr>
              <w:t>) VR32-400, 400A, 380V, IP33</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tip VA 88-35, 3P, 35 kA, 50/60 Hz, </w:t>
            </w:r>
            <w:proofErr w:type="spellStart"/>
            <w:r w:rsidRPr="00C9619F">
              <w:rPr>
                <w:lang w:val="en-US"/>
              </w:rPr>
              <w:t>curent</w:t>
            </w:r>
            <w:proofErr w:type="spellEnd"/>
            <w:r w:rsidRPr="00C9619F">
              <w:rPr>
                <w:lang w:val="en-US"/>
              </w:rPr>
              <w:t xml:space="preserve"> 200 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Automat BA47-100, 3P, 63A, °C°</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219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Automat BA47-100, 3P, 25A, °C°</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3.1.3. ГРЩ2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220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-7-0, </w:t>
            </w:r>
            <w:r>
              <w:t>УХЛ</w:t>
            </w:r>
            <w:r w:rsidRPr="00C9619F">
              <w:rPr>
                <w:lang w:val="en-US"/>
              </w:rPr>
              <w:t xml:space="preserve">3, IP31, </w:t>
            </w:r>
            <w:proofErr w:type="spellStart"/>
            <w:r w:rsidRPr="00C9619F">
              <w:rPr>
                <w:lang w:val="en-US"/>
              </w:rPr>
              <w:t>dimensiuni</w:t>
            </w:r>
            <w:proofErr w:type="spellEnd"/>
            <w:r w:rsidRPr="00C9619F">
              <w:rPr>
                <w:lang w:val="en-US"/>
              </w:rPr>
              <w:t xml:space="preserve"> 1400 x 650 x 285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cu </w:t>
            </w:r>
            <w:proofErr w:type="spellStart"/>
            <w:r w:rsidRPr="00C9619F">
              <w:rPr>
                <w:lang w:val="en-US"/>
              </w:rPr>
              <w:t>pirghie</w:t>
            </w:r>
            <w:proofErr w:type="spellEnd"/>
            <w:r w:rsidRPr="00C9619F">
              <w:rPr>
                <w:lang w:val="en-US"/>
              </w:rPr>
              <w:t xml:space="preserve"> (</w:t>
            </w:r>
            <w:proofErr w:type="spellStart"/>
            <w:r w:rsidRPr="00C9619F">
              <w:rPr>
                <w:lang w:val="en-US"/>
              </w:rPr>
              <w:t>rubilnic</w:t>
            </w:r>
            <w:proofErr w:type="spellEnd"/>
            <w:r w:rsidRPr="00C9619F">
              <w:rPr>
                <w:lang w:val="en-US"/>
              </w:rPr>
              <w:t>) VR32-400, 400A, 380V, IP33</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tip VA 88-35, 3P, 35 kA, 50/60 Hz, </w:t>
            </w:r>
            <w:proofErr w:type="spellStart"/>
            <w:r w:rsidRPr="00C9619F">
              <w:rPr>
                <w:lang w:val="en-US"/>
              </w:rPr>
              <w:t>curent</w:t>
            </w:r>
            <w:proofErr w:type="spellEnd"/>
            <w:r w:rsidRPr="00C9619F">
              <w:rPr>
                <w:lang w:val="en-US"/>
              </w:rPr>
              <w:t xml:space="preserve"> 160 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1"/>
        </w:trPr>
        <w:tc>
          <w:tcPr>
            <w:tcW w:w="567" w:type="dxa"/>
            <w:tcBorders>
              <w:top w:val="single" w:sz="4" w:space="0" w:color="auto"/>
              <w:bottom w:val="single" w:sz="4" w:space="0" w:color="auto"/>
            </w:tcBorders>
            <w:vAlign w:val="center"/>
          </w:tcPr>
          <w:p w:rsidR="009D4874" w:rsidRDefault="00000000">
            <w:pPr>
              <w:pStyle w:val="Frspaiere"/>
            </w:pPr>
            <w:r>
              <w:t xml:space="preserve"> 223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tcPr>
          <w:p w:rsidR="009D4874" w:rsidRPr="00C9619F" w:rsidRDefault="00000000">
            <w:pPr>
              <w:pStyle w:val="Frspaiere"/>
              <w:rPr>
                <w:lang w:val="en-US"/>
              </w:rPr>
            </w:pPr>
            <w:r w:rsidRPr="00C9619F">
              <w:rPr>
                <w:lang w:val="en-US"/>
              </w:rPr>
              <w:t>Automat BA47-100, 3P, 63A, °C°</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tcPr>
          <w:p w:rsidR="009D4874" w:rsidRPr="00C9619F" w:rsidRDefault="00000000">
            <w:pPr>
              <w:pStyle w:val="Frspaiere"/>
              <w:rPr>
                <w:lang w:val="en-US"/>
              </w:rPr>
            </w:pPr>
            <w:r w:rsidRPr="00C9619F">
              <w:rPr>
                <w:lang w:val="en-US"/>
              </w:rPr>
              <w:t>Automat BA47-100, 3P, 40A, °C°</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tcPr>
          <w:p w:rsidR="009D4874" w:rsidRPr="00C9619F" w:rsidRDefault="00000000">
            <w:pPr>
              <w:pStyle w:val="Frspaiere"/>
              <w:rPr>
                <w:lang w:val="en-US"/>
              </w:rPr>
            </w:pPr>
            <w:r w:rsidRPr="00C9619F">
              <w:rPr>
                <w:lang w:val="en-US"/>
              </w:rPr>
              <w:t>Automat BA47-100, 3P, 25A, °C°</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tcPr>
          <w:p w:rsidR="009D4874" w:rsidRPr="00C9619F" w:rsidRDefault="00000000">
            <w:pPr>
              <w:pStyle w:val="Frspaiere"/>
              <w:rPr>
                <w:lang w:val="en-US"/>
              </w:rPr>
            </w:pPr>
            <w:r w:rsidRPr="00C9619F">
              <w:rPr>
                <w:lang w:val="en-US"/>
              </w:rPr>
              <w:t>Automat BA47-100, 1P, 10A, °C°</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tcPr>
          <w:p w:rsidR="009D4874" w:rsidRPr="00C9619F" w:rsidRDefault="00000000">
            <w:pPr>
              <w:pStyle w:val="Frspaiere"/>
              <w:rPr>
                <w:lang w:val="en-US"/>
              </w:rPr>
            </w:pPr>
            <w:r w:rsidRPr="00C9619F">
              <w:rPr>
                <w:lang w:val="en-US"/>
              </w:rPr>
              <w:t>Contactor modular de tip KM</w:t>
            </w:r>
            <w:r>
              <w:t>И</w:t>
            </w:r>
            <w:r w:rsidRPr="00C9619F">
              <w:rPr>
                <w:lang w:val="en-US"/>
              </w:rPr>
              <w:t xml:space="preserve"> 11811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3.1.4. ЩГП</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228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-3-0 </w:t>
            </w:r>
            <w:r>
              <w:t>УХЛ</w:t>
            </w:r>
            <w:r w:rsidRPr="00C9619F">
              <w:rPr>
                <w:lang w:val="en-US"/>
              </w:rPr>
              <w:t xml:space="preserve">3, IP31, </w:t>
            </w:r>
            <w:proofErr w:type="spellStart"/>
            <w:r w:rsidRPr="00C9619F">
              <w:rPr>
                <w:lang w:val="en-US"/>
              </w:rPr>
              <w:t>dimensiuni</w:t>
            </w:r>
            <w:proofErr w:type="spellEnd"/>
            <w:r w:rsidRPr="00C9619F">
              <w:rPr>
                <w:lang w:val="en-US"/>
              </w:rPr>
              <w:t xml:space="preserve"> 650 x 500 x 220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229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In=100A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In=25A,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In=16A,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In=40A,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Contactor modular de tip KM</w:t>
            </w:r>
            <w:r>
              <w:t>И</w:t>
            </w:r>
            <w:r w:rsidRPr="00C9619F">
              <w:rPr>
                <w:lang w:val="en-US"/>
              </w:rPr>
              <w:t xml:space="preserve"> 11811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3.1.5. РЩ1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234</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-5-0-36 </w:t>
            </w:r>
            <w:r>
              <w:t>УХЛ</w:t>
            </w:r>
            <w:r w:rsidRPr="00C9619F">
              <w:rPr>
                <w:lang w:val="en-US"/>
              </w:rPr>
              <w:t xml:space="preserve">3, IP31, </w:t>
            </w:r>
            <w:proofErr w:type="spellStart"/>
            <w:r w:rsidRPr="00C9619F">
              <w:rPr>
                <w:lang w:val="en-US"/>
              </w:rPr>
              <w:t>dimensiuni</w:t>
            </w:r>
            <w:proofErr w:type="spellEnd"/>
            <w:r w:rsidRPr="00C9619F">
              <w:rPr>
                <w:lang w:val="en-US"/>
              </w:rPr>
              <w:t xml:space="preserve"> 1000 x 650 x 285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235</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cu </w:t>
            </w:r>
            <w:proofErr w:type="spellStart"/>
            <w:r w:rsidRPr="00C9619F">
              <w:rPr>
                <w:lang w:val="en-US"/>
              </w:rPr>
              <w:t>pirghie</w:t>
            </w:r>
            <w:proofErr w:type="spellEnd"/>
            <w:r w:rsidRPr="00C9619F">
              <w:rPr>
                <w:lang w:val="en-US"/>
              </w:rPr>
              <w:t xml:space="preserve"> (</w:t>
            </w:r>
            <w:proofErr w:type="spellStart"/>
            <w:r w:rsidRPr="00C9619F">
              <w:rPr>
                <w:lang w:val="en-US"/>
              </w:rPr>
              <w:t>rubilnic</w:t>
            </w:r>
            <w:proofErr w:type="spellEnd"/>
            <w:r w:rsidRPr="00C9619F">
              <w:rPr>
                <w:lang w:val="en-US"/>
              </w:rPr>
              <w:t>) VR32-250, 250A, 380V, IP33</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In=50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In=32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 xml:space="preserve"> 238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In=25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239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In=16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In=10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In=20</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In=10</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3.1.6. РЩ2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243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18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-18</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In=10A,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In=16A,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3.1.7. РЩ3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247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-4-0 74 </w:t>
            </w:r>
            <w:r>
              <w:t>У</w:t>
            </w:r>
            <w:r w:rsidRPr="00C9619F">
              <w:rPr>
                <w:lang w:val="en-US"/>
              </w:rPr>
              <w:t xml:space="preserve">2, IP54, </w:t>
            </w:r>
            <w:proofErr w:type="spellStart"/>
            <w:r w:rsidRPr="00C9619F">
              <w:rPr>
                <w:lang w:val="en-US"/>
              </w:rPr>
              <w:t>dimensiuni</w:t>
            </w:r>
            <w:proofErr w:type="spellEnd"/>
            <w:r w:rsidRPr="00C9619F">
              <w:rPr>
                <w:lang w:val="en-US"/>
              </w:rPr>
              <w:t xml:space="preserve"> 800 x 650 x 250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248</w:t>
            </w:r>
          </w:p>
        </w:tc>
        <w:tc>
          <w:tcPr>
            <w:tcW w:w="1418" w:type="dxa"/>
            <w:tcBorders>
              <w:top w:val="single" w:sz="4" w:space="0" w:color="auto"/>
              <w:bottom w:val="single" w:sz="4" w:space="0" w:color="auto"/>
            </w:tcBorders>
            <w:vAlign w:val="center"/>
          </w:tcPr>
          <w:p w:rsidR="009D4874" w:rsidRPr="008C2A4E" w:rsidRDefault="00000000" w:rsidP="008C2A4E">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cu </w:t>
            </w:r>
            <w:proofErr w:type="spellStart"/>
            <w:r w:rsidRPr="00C9619F">
              <w:rPr>
                <w:lang w:val="en-US"/>
              </w:rPr>
              <w:t>pirghie</w:t>
            </w:r>
            <w:proofErr w:type="spellEnd"/>
            <w:r w:rsidRPr="00C9619F">
              <w:rPr>
                <w:lang w:val="en-US"/>
              </w:rPr>
              <w:t xml:space="preserve"> (</w:t>
            </w:r>
            <w:proofErr w:type="spellStart"/>
            <w:r w:rsidRPr="00C9619F">
              <w:rPr>
                <w:lang w:val="en-US"/>
              </w:rPr>
              <w:t>rubilnic</w:t>
            </w:r>
            <w:proofErr w:type="spellEnd"/>
            <w:r w:rsidRPr="00C9619F">
              <w:rPr>
                <w:lang w:val="en-US"/>
              </w:rPr>
              <w:t>) VR32-250, 250A, 380V, IP33</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249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In=63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In=50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In=25</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3.1.8. РЩ4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252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36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-36</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In=63A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254</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tetrapolar, cu </w:t>
            </w:r>
            <w:proofErr w:type="spellStart"/>
            <w:r w:rsidRPr="00C9619F">
              <w:rPr>
                <w:lang w:val="en-US"/>
              </w:rPr>
              <w:t>caracteristica</w:t>
            </w:r>
            <w:proofErr w:type="spellEnd"/>
            <w:r w:rsidRPr="00C9619F">
              <w:rPr>
                <w:lang w:val="en-US"/>
              </w:rPr>
              <w:t xml:space="preserve"> "AC", In=16 A, 30</w:t>
            </w:r>
            <w:r>
              <w:t>мА</w:t>
            </w:r>
            <w:r w:rsidRPr="00C9619F">
              <w:rPr>
                <w:lang w:val="en-US"/>
              </w:rPr>
              <w:t>, Un=400V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In=10</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3.1.9. РЩВ</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257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24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-24</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259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In=20A,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260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In=16A,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261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In=10A,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262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3.1.10. РЩДУ1 - РЩДУ3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263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36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-36</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264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265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In=4A,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3.1.11. ЩВ1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266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-2-0 </w:t>
            </w:r>
            <w:r>
              <w:t>УХЛ</w:t>
            </w:r>
            <w:r w:rsidRPr="00C9619F">
              <w:rPr>
                <w:lang w:val="en-US"/>
              </w:rPr>
              <w:t xml:space="preserve">3, IP31, </w:t>
            </w:r>
            <w:proofErr w:type="spellStart"/>
            <w:r w:rsidRPr="00C9619F">
              <w:rPr>
                <w:lang w:val="en-US"/>
              </w:rPr>
              <w:t>dimensiuni</w:t>
            </w:r>
            <w:proofErr w:type="spellEnd"/>
            <w:r w:rsidRPr="00C9619F">
              <w:rPr>
                <w:lang w:val="en-US"/>
              </w:rPr>
              <w:t xml:space="preserve"> 510 x 400 x 220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267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Un=230V, 1P,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 xml:space="preserve"> 268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In=4A,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269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Contactor KM 20-20, 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3.1.12. ЩВ2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270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-2-0 </w:t>
            </w:r>
            <w:r>
              <w:t>УХЛ</w:t>
            </w:r>
            <w:r w:rsidRPr="00C9619F">
              <w:rPr>
                <w:lang w:val="en-US"/>
              </w:rPr>
              <w:t xml:space="preserve">3, IP31, </w:t>
            </w:r>
            <w:proofErr w:type="spellStart"/>
            <w:r w:rsidRPr="00C9619F">
              <w:rPr>
                <w:lang w:val="en-US"/>
              </w:rPr>
              <w:t>dimensiuni</w:t>
            </w:r>
            <w:proofErr w:type="spellEnd"/>
            <w:r w:rsidRPr="00C9619F">
              <w:rPr>
                <w:lang w:val="en-US"/>
              </w:rPr>
              <w:t xml:space="preserve"> 510 x 400 x 220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Un=230V, 1P,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In=4A,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Contactor KM 20-20, 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3.1.13. ЩВ3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274</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-2-0 </w:t>
            </w:r>
            <w:r>
              <w:t>УХЛ</w:t>
            </w:r>
            <w:r w:rsidRPr="00C9619F">
              <w:rPr>
                <w:lang w:val="en-US"/>
              </w:rPr>
              <w:t xml:space="preserve">3, IP31, </w:t>
            </w:r>
            <w:proofErr w:type="spellStart"/>
            <w:r w:rsidRPr="00C9619F">
              <w:rPr>
                <w:lang w:val="en-US"/>
              </w:rPr>
              <w:t>dimensiuni</w:t>
            </w:r>
            <w:proofErr w:type="spellEnd"/>
            <w:r w:rsidRPr="00C9619F">
              <w:rPr>
                <w:lang w:val="en-US"/>
              </w:rPr>
              <w:t xml:space="preserve"> 510 x 400 x 220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Un=230V, 1P,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In=4A,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In=4A,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278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Contactor KM 20-20, 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3.1.14. ЩВ4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279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Cofret</w:t>
            </w:r>
            <w:proofErr w:type="spellEnd"/>
            <w:r w:rsidRPr="00C9619F">
              <w:rPr>
                <w:lang w:val="en-US"/>
              </w:rPr>
              <w:t xml:space="preserve"> </w:t>
            </w:r>
            <w:proofErr w:type="spellStart"/>
            <w:r w:rsidRPr="00C9619F">
              <w:rPr>
                <w:lang w:val="en-US"/>
              </w:rPr>
              <w:t>metalic</w:t>
            </w:r>
            <w:proofErr w:type="spellEnd"/>
            <w:r w:rsidRPr="00C9619F">
              <w:rPr>
                <w:lang w:val="en-US"/>
              </w:rPr>
              <w:t xml:space="preserve"> de tip </w:t>
            </w:r>
            <w:r>
              <w:t>ЩМП</w:t>
            </w:r>
            <w:r w:rsidRPr="00C9619F">
              <w:rPr>
                <w:lang w:val="en-US"/>
              </w:rPr>
              <w:t xml:space="preserve">-2-0 </w:t>
            </w:r>
            <w:r>
              <w:t>УХЛ</w:t>
            </w:r>
            <w:r w:rsidRPr="00C9619F">
              <w:rPr>
                <w:lang w:val="en-US"/>
              </w:rPr>
              <w:t xml:space="preserve">3, IP31, </w:t>
            </w:r>
            <w:proofErr w:type="spellStart"/>
            <w:r w:rsidRPr="00C9619F">
              <w:rPr>
                <w:lang w:val="en-US"/>
              </w:rPr>
              <w:t>dimensiuni</w:t>
            </w:r>
            <w:proofErr w:type="spellEnd"/>
            <w:r w:rsidRPr="00C9619F">
              <w:rPr>
                <w:lang w:val="en-US"/>
              </w:rPr>
              <w:t xml:space="preserve"> 510 x 400 x 220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Un=230V, 1P,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In=4A,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In=4A,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283</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Contactor KM 20-20, 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3.1.15. ЩДО1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284</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12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-12</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285</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In=40A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3.1.16. ЩДО2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287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12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-12</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288</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In=40A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289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7,00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3.1.17. ЩДО3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290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12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-12</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291</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In=40A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292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3.1.18. ЩДО4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293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12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-12</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294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In=40A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295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3.1.19. ЩСБ</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296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24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-24</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297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In=40A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298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3.1.20. ЩАО</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299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18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-18</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300</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In=6A,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crepuscular </w:t>
            </w:r>
            <w:proofErr w:type="gramStart"/>
            <w:r w:rsidRPr="00C9619F">
              <w:rPr>
                <w:lang w:val="en-US"/>
              </w:rPr>
              <w:t>In</w:t>
            </w:r>
            <w:proofErr w:type="gramEnd"/>
            <w:r w:rsidRPr="00C9619F">
              <w:rPr>
                <w:lang w:val="en-US"/>
              </w:rPr>
              <w:t xml:space="preserve">=10A, </w:t>
            </w:r>
            <w:proofErr w:type="spellStart"/>
            <w:r w:rsidRPr="00C9619F">
              <w:rPr>
                <w:lang w:val="en-US"/>
              </w:rPr>
              <w:t>Ue</w:t>
            </w:r>
            <w:proofErr w:type="spellEnd"/>
            <w:r w:rsidRPr="00C9619F">
              <w:rPr>
                <w:lang w:val="en-US"/>
              </w:rPr>
              <w:t xml:space="preserve">=230V, 2...100Lux, IP65 - </w:t>
            </w:r>
            <w:r>
              <w:t>ФР</w:t>
            </w:r>
            <w:r w:rsidRPr="00C9619F">
              <w:rPr>
                <w:lang w:val="en-US"/>
              </w:rPr>
              <w:t>-601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Contactor KM 20-20, 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3.1.21. ЩО1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305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36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-36</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306</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In=10</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309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3.1.22. ЩО2</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311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36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-36</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314</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8,00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3.1.23. ЩО3</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316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24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-24</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319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320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5,00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3.1.24. ЩО4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321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36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-36</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322</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323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324</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325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6,00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3.1.25. ЩО5</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326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18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-18</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327</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Separator de </w:t>
            </w:r>
            <w:proofErr w:type="spellStart"/>
            <w:r w:rsidRPr="00C9619F">
              <w:rPr>
                <w:lang w:val="en-US"/>
              </w:rPr>
              <w:t>sarcina</w:t>
            </w:r>
            <w:proofErr w:type="spellEnd"/>
            <w:r w:rsidRPr="00C9619F">
              <w:rPr>
                <w:lang w:val="en-US"/>
              </w:rPr>
              <w:t xml:space="preserve"> modular, Un=400V, 3P, In=25A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328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lastRenderedPageBreak/>
              <w:t xml:space="preserve"> 329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In=10A,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3.1.26. РЩ31</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330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18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-18</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331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In=32A,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332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In=20A,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3.1.27. РЩ32, РЩ34</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333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36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-36</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334</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In=32A,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335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In=20A,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44,00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3.1.28. РЩ33, РЩ35</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336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36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-36</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337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In=32A,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338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C, In=20A,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48,00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3.1.29. ЩК</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339</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de </w:t>
            </w:r>
            <w:proofErr w:type="spellStart"/>
            <w:r w:rsidRPr="00C9619F">
              <w:rPr>
                <w:lang w:val="en-US"/>
              </w:rPr>
              <w:t>distributie</w:t>
            </w:r>
            <w:proofErr w:type="spellEnd"/>
            <w:r w:rsidRPr="00C9619F">
              <w:rPr>
                <w:lang w:val="en-US"/>
              </w:rPr>
              <w:t xml:space="preserve"> din metal </w:t>
            </w:r>
            <w:proofErr w:type="spellStart"/>
            <w:r w:rsidRPr="00C9619F">
              <w:rPr>
                <w:lang w:val="en-US"/>
              </w:rPr>
              <w:t>montat</w:t>
            </w:r>
            <w:proofErr w:type="spellEnd"/>
            <w:r w:rsidRPr="00C9619F">
              <w:rPr>
                <w:lang w:val="en-US"/>
              </w:rPr>
              <w:t xml:space="preserve"> </w:t>
            </w:r>
            <w:proofErr w:type="spellStart"/>
            <w:r w:rsidRPr="00C9619F">
              <w:rPr>
                <w:lang w:val="en-US"/>
              </w:rPr>
              <w:t>aparent</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avind</w:t>
            </w:r>
            <w:proofErr w:type="spellEnd"/>
            <w:r w:rsidRPr="00C9619F">
              <w:rPr>
                <w:lang w:val="en-US"/>
              </w:rPr>
              <w:t xml:space="preserve"> </w:t>
            </w:r>
            <w:proofErr w:type="spellStart"/>
            <w:r w:rsidRPr="00C9619F">
              <w:rPr>
                <w:lang w:val="en-US"/>
              </w:rPr>
              <w:t>capacitatea</w:t>
            </w:r>
            <w:proofErr w:type="spellEnd"/>
            <w:r w:rsidRPr="00C9619F">
              <w:rPr>
                <w:lang w:val="en-US"/>
              </w:rPr>
              <w:t xml:space="preserve"> de 12 module, IP31, </w:t>
            </w:r>
            <w:proofErr w:type="spellStart"/>
            <w:r w:rsidRPr="00C9619F">
              <w:rPr>
                <w:lang w:val="en-US"/>
              </w:rPr>
              <w:t>dotat</w:t>
            </w:r>
            <w:proofErr w:type="spellEnd"/>
            <w:r w:rsidRPr="00C9619F">
              <w:rPr>
                <w:lang w:val="en-US"/>
              </w:rPr>
              <w:t xml:space="preserve"> cu </w:t>
            </w:r>
            <w:proofErr w:type="spellStart"/>
            <w:r w:rsidRPr="00C9619F">
              <w:rPr>
                <w:lang w:val="en-US"/>
              </w:rPr>
              <w:t>lacat</w:t>
            </w:r>
            <w:proofErr w:type="spellEnd"/>
            <w:r w:rsidRPr="00C9619F">
              <w:rPr>
                <w:lang w:val="en-US"/>
              </w:rPr>
              <w:t xml:space="preserve"> </w:t>
            </w:r>
            <w:proofErr w:type="spellStart"/>
            <w:r w:rsidRPr="00C9619F">
              <w:rPr>
                <w:lang w:val="en-US"/>
              </w:rPr>
              <w:t>si</w:t>
            </w:r>
            <w:proofErr w:type="spellEnd"/>
            <w:r w:rsidRPr="00C9619F">
              <w:rPr>
                <w:lang w:val="en-US"/>
              </w:rPr>
              <w:t xml:space="preserve"> bare de tip DIN - </w:t>
            </w:r>
            <w:r>
              <w:t>ЩРн</w:t>
            </w:r>
            <w:r w:rsidRPr="00C9619F">
              <w:rPr>
                <w:lang w:val="en-US"/>
              </w:rPr>
              <w:t>-12</w:t>
            </w:r>
            <w:r>
              <w:t>з</w:t>
            </w:r>
            <w:r w:rsidRPr="00C9619F">
              <w:rPr>
                <w:lang w:val="en-US"/>
              </w:rPr>
              <w:t>-1-36-</w:t>
            </w:r>
            <w:r>
              <w:t>УХЛ</w:t>
            </w:r>
            <w:r w:rsidRPr="00C9619F">
              <w:rPr>
                <w:lang w:val="en-US"/>
              </w:rPr>
              <w:t>3,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340</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In=6A,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204,00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341</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de </w:t>
            </w:r>
            <w:proofErr w:type="spellStart"/>
            <w:r w:rsidRPr="00C9619F">
              <w:rPr>
                <w:lang w:val="en-US"/>
              </w:rPr>
              <w:t>curent</w:t>
            </w:r>
            <w:proofErr w:type="spellEnd"/>
            <w:r w:rsidRPr="00C9619F">
              <w:rPr>
                <w:lang w:val="en-US"/>
              </w:rPr>
              <w:t xml:space="preserve"> </w:t>
            </w:r>
            <w:proofErr w:type="spellStart"/>
            <w:r w:rsidRPr="00C9619F">
              <w:rPr>
                <w:lang w:val="en-US"/>
              </w:rPr>
              <w:t>diferentiat</w:t>
            </w:r>
            <w:proofErr w:type="spellEnd"/>
            <w:r w:rsidRPr="00C9619F">
              <w:rPr>
                <w:lang w:val="en-US"/>
              </w:rPr>
              <w:t xml:space="preserve">, bipolar, cu </w:t>
            </w:r>
            <w:proofErr w:type="spellStart"/>
            <w:r w:rsidRPr="00C9619F">
              <w:rPr>
                <w:lang w:val="en-US"/>
              </w:rPr>
              <w:t>caracteristica</w:t>
            </w:r>
            <w:proofErr w:type="spellEnd"/>
            <w:r w:rsidRPr="00C9619F">
              <w:rPr>
                <w:lang w:val="en-US"/>
              </w:rPr>
              <w:t xml:space="preserve"> "AC", In=16</w:t>
            </w:r>
            <w:r>
              <w:t>А</w:t>
            </w:r>
            <w:r w:rsidRPr="00C9619F">
              <w:rPr>
                <w:lang w:val="en-US"/>
              </w:rPr>
              <w:t>, 30</w:t>
            </w:r>
            <w:r>
              <w:t>мА</w:t>
            </w:r>
            <w:r w:rsidRPr="00C9619F">
              <w:rPr>
                <w:lang w:val="en-US"/>
              </w:rPr>
              <w:t>, Un=230V</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342</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monopolar, </w:t>
            </w:r>
            <w:proofErr w:type="spellStart"/>
            <w:r w:rsidRPr="00C9619F">
              <w:rPr>
                <w:lang w:val="en-US"/>
              </w:rPr>
              <w:t>caracteristica</w:t>
            </w:r>
            <w:proofErr w:type="spellEnd"/>
            <w:r w:rsidRPr="00C9619F">
              <w:rPr>
                <w:lang w:val="en-US"/>
              </w:rPr>
              <w:t xml:space="preserve"> B, In=2A, U=230V,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343</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t>Т</w:t>
            </w:r>
            <w:proofErr w:type="spellStart"/>
            <w:r w:rsidRPr="00C9619F">
              <w:rPr>
                <w:lang w:val="en-US"/>
              </w:rPr>
              <w:t>ransformator</w:t>
            </w:r>
            <w:proofErr w:type="spellEnd"/>
            <w:r w:rsidRPr="00C9619F">
              <w:rPr>
                <w:lang w:val="en-US"/>
              </w:rPr>
              <w:t xml:space="preserve"> de </w:t>
            </w:r>
            <w:proofErr w:type="spellStart"/>
            <w:r w:rsidRPr="00C9619F">
              <w:rPr>
                <w:lang w:val="en-US"/>
              </w:rPr>
              <w:t>coborire</w:t>
            </w:r>
            <w:proofErr w:type="spellEnd"/>
            <w:r w:rsidRPr="00C9619F">
              <w:rPr>
                <w:lang w:val="en-US"/>
              </w:rPr>
              <w:t xml:space="preserve"> pe bara DIN, </w:t>
            </w:r>
            <w:proofErr w:type="spellStart"/>
            <w:r w:rsidRPr="00C9619F">
              <w:rPr>
                <w:lang w:val="en-US"/>
              </w:rPr>
              <w:t>tensiunea</w:t>
            </w:r>
            <w:proofErr w:type="spellEnd"/>
            <w:r w:rsidRPr="00C9619F">
              <w:rPr>
                <w:lang w:val="en-US"/>
              </w:rPr>
              <w:t xml:space="preserve"> </w:t>
            </w:r>
            <w:proofErr w:type="spellStart"/>
            <w:r w:rsidRPr="00C9619F">
              <w:rPr>
                <w:lang w:val="en-US"/>
              </w:rPr>
              <w:t>primara</w:t>
            </w:r>
            <w:proofErr w:type="spellEnd"/>
            <w:r w:rsidRPr="00C9619F">
              <w:rPr>
                <w:lang w:val="en-US"/>
              </w:rPr>
              <w:t xml:space="preserve"> 230V, </w:t>
            </w:r>
            <w:proofErr w:type="spellStart"/>
            <w:r w:rsidRPr="00C9619F">
              <w:rPr>
                <w:lang w:val="en-US"/>
              </w:rPr>
              <w:t>tensiunea</w:t>
            </w:r>
            <w:proofErr w:type="spellEnd"/>
            <w:r w:rsidRPr="00C9619F">
              <w:rPr>
                <w:lang w:val="en-US"/>
              </w:rPr>
              <w:t xml:space="preserve"> </w:t>
            </w:r>
            <w:proofErr w:type="spellStart"/>
            <w:r w:rsidRPr="00C9619F">
              <w:rPr>
                <w:lang w:val="en-US"/>
              </w:rPr>
              <w:t>secundara</w:t>
            </w:r>
            <w:proofErr w:type="spellEnd"/>
            <w:r w:rsidRPr="00C9619F">
              <w:rPr>
                <w:lang w:val="en-US"/>
              </w:rPr>
              <w:t xml:space="preserve"> 12V de tip ELCTM30/12V </w:t>
            </w:r>
            <w:proofErr w:type="spellStart"/>
            <w:r w:rsidRPr="00C9619F">
              <w:rPr>
                <w:lang w:val="en-US"/>
              </w:rPr>
              <w:t>sau</w:t>
            </w:r>
            <w:proofErr w:type="spellEnd"/>
            <w:r w:rsidRPr="00C9619F">
              <w:rPr>
                <w:lang w:val="en-US"/>
              </w:rPr>
              <w:t xml:space="preserve"> similar</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102,00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3.1.30. Degivare </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344</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Boxa</w:t>
            </w:r>
            <w:proofErr w:type="spellEnd"/>
            <w:r w:rsidRPr="00C9619F">
              <w:rPr>
                <w:lang w:val="en-US"/>
              </w:rPr>
              <w:t xml:space="preserve"> din material plastic 4 module, IP31</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345</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Intrerupator</w:t>
            </w:r>
            <w:proofErr w:type="spellEnd"/>
            <w:r w:rsidRPr="00C9619F">
              <w:rPr>
                <w:lang w:val="en-US"/>
              </w:rPr>
              <w:t xml:space="preserve"> automat tripolar, </w:t>
            </w:r>
            <w:proofErr w:type="spellStart"/>
            <w:r w:rsidRPr="00C9619F">
              <w:rPr>
                <w:lang w:val="en-US"/>
              </w:rPr>
              <w:t>caracteristica</w:t>
            </w:r>
            <w:proofErr w:type="spellEnd"/>
            <w:r w:rsidRPr="00C9619F">
              <w:rPr>
                <w:lang w:val="en-US"/>
              </w:rPr>
              <w:t xml:space="preserve"> C, In=50A, Un=400V, </w:t>
            </w:r>
            <w:proofErr w:type="spellStart"/>
            <w:r w:rsidRPr="00C9619F">
              <w:rPr>
                <w:lang w:val="en-US"/>
              </w:rPr>
              <w:t>Icu</w:t>
            </w:r>
            <w:proofErr w:type="spellEnd"/>
            <w:r w:rsidRPr="00C9619F">
              <w:rPr>
                <w:lang w:val="en-US"/>
              </w:rPr>
              <w:t>=4.5A</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346</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Termostat</w:t>
            </w:r>
            <w:proofErr w:type="spellEnd"/>
            <w:r w:rsidRPr="00C9619F">
              <w:rPr>
                <w:lang w:val="en-US"/>
              </w:rPr>
              <w:t xml:space="preserve"> cu </w:t>
            </w:r>
            <w:proofErr w:type="spellStart"/>
            <w:r w:rsidRPr="00C9619F">
              <w:rPr>
                <w:lang w:val="en-US"/>
              </w:rPr>
              <w:t>senzor</w:t>
            </w:r>
            <w:proofErr w:type="spellEnd"/>
            <w:r w:rsidRPr="00C9619F">
              <w:rPr>
                <w:lang w:val="en-US"/>
              </w:rPr>
              <w:t xml:space="preserve"> exterior de </w:t>
            </w:r>
            <w:proofErr w:type="spellStart"/>
            <w:r w:rsidRPr="00C9619F">
              <w:rPr>
                <w:lang w:val="en-US"/>
              </w:rPr>
              <w:t>temperatura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sistemele</w:t>
            </w:r>
            <w:proofErr w:type="spellEnd"/>
            <w:r w:rsidRPr="00C9619F">
              <w:rPr>
                <w:lang w:val="en-US"/>
              </w:rPr>
              <w:t xml:space="preserve"> de </w:t>
            </w:r>
            <w:proofErr w:type="spellStart"/>
            <w:r w:rsidRPr="00C9619F">
              <w:rPr>
                <w:lang w:val="en-US"/>
              </w:rPr>
              <w:t>incalzire</w:t>
            </w:r>
            <w:proofErr w:type="spellEnd"/>
            <w:r w:rsidRPr="00C9619F">
              <w:rPr>
                <w:lang w:val="en-US"/>
              </w:rPr>
              <w:t>/</w:t>
            </w:r>
            <w:proofErr w:type="spellStart"/>
            <w:r w:rsidRPr="00C9619F">
              <w:rPr>
                <w:lang w:val="en-US"/>
              </w:rPr>
              <w:t>degivrare</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proofErr w:type="gramStart"/>
            <w:r w:rsidRPr="00C9619F">
              <w:rPr>
                <w:lang w:val="en-US"/>
              </w:rPr>
              <w:t>cablu</w:t>
            </w:r>
            <w:proofErr w:type="spellEnd"/>
            <w:r w:rsidRPr="00C9619F">
              <w:rPr>
                <w:lang w:val="en-US"/>
              </w:rPr>
              <w:t xml:space="preserve">  IP</w:t>
            </w:r>
            <w:proofErr w:type="gramEnd"/>
            <w:r w:rsidRPr="00C9619F">
              <w:rPr>
                <w:lang w:val="en-US"/>
              </w:rPr>
              <w:t xml:space="preserve">44, </w:t>
            </w:r>
            <w:proofErr w:type="spellStart"/>
            <w:r w:rsidRPr="00C9619F">
              <w:rPr>
                <w:lang w:val="en-US"/>
              </w:rPr>
              <w:t>buton</w:t>
            </w:r>
            <w:proofErr w:type="spellEnd"/>
            <w:r w:rsidRPr="00C9619F">
              <w:rPr>
                <w:lang w:val="en-US"/>
              </w:rPr>
              <w:t xml:space="preserve"> on/off </w:t>
            </w:r>
            <w:r>
              <w:t>о</w:t>
            </w:r>
            <w:proofErr w:type="spellStart"/>
            <w:r w:rsidRPr="00C9619F">
              <w:rPr>
                <w:lang w:val="en-US"/>
              </w:rPr>
              <w:t>ncorporat</w:t>
            </w:r>
            <w:proofErr w:type="spellEnd"/>
            <w:r w:rsidRPr="00C9619F">
              <w:rPr>
                <w:lang w:val="en-US"/>
              </w:rPr>
              <w:t xml:space="preserve"> - </w:t>
            </w:r>
            <w:proofErr w:type="spellStart"/>
            <w:r w:rsidRPr="00C9619F">
              <w:rPr>
                <w:lang w:val="en-US"/>
              </w:rPr>
              <w:t>Devireg</w:t>
            </w:r>
            <w:proofErr w:type="spellEnd"/>
            <w:r w:rsidRPr="00C9619F">
              <w:rPr>
                <w:lang w:val="en-US"/>
              </w:rPr>
              <w:t xml:space="preserve"> 610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4,00</w:t>
            </w:r>
          </w:p>
        </w:tc>
      </w:tr>
      <w:tr w:rsidR="009D4874" w:rsidTr="008C2A4E">
        <w:tc>
          <w:tcPr>
            <w:tcW w:w="567" w:type="dxa"/>
            <w:tcBorders>
              <w:top w:val="nil"/>
              <w:left w:val="single" w:sz="6" w:space="0" w:color="auto"/>
              <w:bottom w:val="nil"/>
              <w:right w:val="nil"/>
            </w:tcBorders>
          </w:tcPr>
          <w:p w:rsidR="009D4874" w:rsidRDefault="00000000">
            <w:pPr>
              <w:pStyle w:val="Frspaiere"/>
            </w:pPr>
            <w:r>
              <w:t xml:space="preserve"> </w:t>
            </w:r>
          </w:p>
        </w:tc>
        <w:tc>
          <w:tcPr>
            <w:tcW w:w="1418" w:type="dxa"/>
            <w:tcBorders>
              <w:top w:val="nil"/>
              <w:left w:val="single" w:sz="6" w:space="0" w:color="auto"/>
              <w:bottom w:val="nil"/>
              <w:right w:val="nil"/>
            </w:tcBorders>
          </w:tcPr>
          <w:p w:rsidR="009D4874" w:rsidRDefault="009D4874">
            <w:pPr>
              <w:pStyle w:val="Frspaiere"/>
            </w:pPr>
          </w:p>
        </w:tc>
        <w:tc>
          <w:tcPr>
            <w:tcW w:w="575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Aparate 230V</w:t>
            </w:r>
          </w:p>
        </w:tc>
        <w:tc>
          <w:tcPr>
            <w:tcW w:w="1120" w:type="dxa"/>
            <w:tcBorders>
              <w:top w:val="nil"/>
              <w:left w:val="single" w:sz="6" w:space="0" w:color="auto"/>
              <w:bottom w:val="nil"/>
              <w:right w:val="nil"/>
            </w:tcBorders>
          </w:tcPr>
          <w:p w:rsidR="009D4874" w:rsidRDefault="009D4874">
            <w:pPr>
              <w:pStyle w:val="Frspaiere"/>
            </w:pPr>
          </w:p>
        </w:tc>
        <w:tc>
          <w:tcPr>
            <w:tcW w:w="1343" w:type="dxa"/>
            <w:tcBorders>
              <w:top w:val="nil"/>
              <w:left w:val="single" w:sz="6" w:space="0" w:color="auto"/>
              <w:bottom w:val="nil"/>
              <w:right w:val="single" w:sz="4" w:space="0" w:color="auto"/>
            </w:tcBorders>
          </w:tcPr>
          <w:p w:rsidR="009D4874" w:rsidRDefault="009D4874">
            <w:pPr>
              <w:pStyle w:val="Frspaiere"/>
            </w:pP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347</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cu </w:t>
            </w:r>
            <w:proofErr w:type="spellStart"/>
            <w:r w:rsidRPr="00C9619F">
              <w:rPr>
                <w:lang w:val="en-US"/>
              </w:rPr>
              <w:t>transformator</w:t>
            </w:r>
            <w:proofErr w:type="spellEnd"/>
            <w:r w:rsidRPr="00C9619F">
              <w:rPr>
                <w:lang w:val="en-US"/>
              </w:rPr>
              <w:t xml:space="preserve"> de </w:t>
            </w:r>
            <w:proofErr w:type="spellStart"/>
            <w:r w:rsidRPr="00C9619F">
              <w:rPr>
                <w:lang w:val="en-US"/>
              </w:rPr>
              <w:t>coborire</w:t>
            </w:r>
            <w:proofErr w:type="spellEnd"/>
            <w:r w:rsidRPr="00C9619F">
              <w:rPr>
                <w:lang w:val="en-US"/>
              </w:rPr>
              <w:t xml:space="preserve"> IP54, </w:t>
            </w:r>
            <w:proofErr w:type="spellStart"/>
            <w:r w:rsidRPr="00C9619F">
              <w:rPr>
                <w:lang w:val="en-US"/>
              </w:rPr>
              <w:t>tensiunea</w:t>
            </w:r>
            <w:proofErr w:type="spellEnd"/>
            <w:r w:rsidRPr="00C9619F">
              <w:rPr>
                <w:lang w:val="en-US"/>
              </w:rPr>
              <w:t xml:space="preserve"> </w:t>
            </w:r>
            <w:proofErr w:type="spellStart"/>
            <w:r w:rsidRPr="00C9619F">
              <w:rPr>
                <w:lang w:val="en-US"/>
              </w:rPr>
              <w:t>primara</w:t>
            </w:r>
            <w:proofErr w:type="spellEnd"/>
            <w:r w:rsidRPr="00C9619F">
              <w:rPr>
                <w:lang w:val="en-US"/>
              </w:rPr>
              <w:t xml:space="preserve"> 230V, </w:t>
            </w:r>
            <w:proofErr w:type="spellStart"/>
            <w:r w:rsidRPr="00C9619F">
              <w:rPr>
                <w:lang w:val="en-US"/>
              </w:rPr>
              <w:t>tensiunea</w:t>
            </w:r>
            <w:proofErr w:type="spellEnd"/>
            <w:r w:rsidRPr="00C9619F">
              <w:rPr>
                <w:lang w:val="en-US"/>
              </w:rPr>
              <w:t xml:space="preserve"> </w:t>
            </w:r>
            <w:proofErr w:type="spellStart"/>
            <w:r w:rsidRPr="00C9619F">
              <w:rPr>
                <w:lang w:val="en-US"/>
              </w:rPr>
              <w:t>secundara</w:t>
            </w:r>
            <w:proofErr w:type="spellEnd"/>
            <w:r w:rsidRPr="00C9619F">
              <w:rPr>
                <w:lang w:val="en-US"/>
              </w:rPr>
              <w:t xml:space="preserve"> 36V, </w:t>
            </w:r>
            <w:proofErr w:type="spellStart"/>
            <w:r w:rsidRPr="00C9619F">
              <w:rPr>
                <w:lang w:val="en-US"/>
              </w:rPr>
              <w:t>puterea</w:t>
            </w:r>
            <w:proofErr w:type="spellEnd"/>
            <w:r w:rsidRPr="00C9619F">
              <w:rPr>
                <w:lang w:val="en-US"/>
              </w:rPr>
              <w:t xml:space="preserve"> 250VA, de tip </w:t>
            </w:r>
            <w:r>
              <w:t>ЯТП</w:t>
            </w:r>
            <w:r w:rsidRPr="00C9619F">
              <w:rPr>
                <w:lang w:val="en-US"/>
              </w:rPr>
              <w:t>-250-220/36</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348</w:t>
            </w:r>
          </w:p>
        </w:tc>
        <w:tc>
          <w:tcPr>
            <w:tcW w:w="1418"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75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Cutie </w:t>
            </w:r>
            <w:proofErr w:type="spellStart"/>
            <w:r w:rsidRPr="00C9619F">
              <w:rPr>
                <w:lang w:val="en-US"/>
              </w:rPr>
              <w:t>pentru</w:t>
            </w:r>
            <w:proofErr w:type="spellEnd"/>
            <w:r w:rsidRPr="00C9619F">
              <w:rPr>
                <w:lang w:val="en-US"/>
              </w:rPr>
              <w:t xml:space="preserve"> </w:t>
            </w:r>
            <w:proofErr w:type="spellStart"/>
            <w:r w:rsidRPr="00C9619F">
              <w:rPr>
                <w:lang w:val="en-US"/>
              </w:rPr>
              <w:t>instalarea</w:t>
            </w:r>
            <w:proofErr w:type="spellEnd"/>
            <w:r w:rsidRPr="00C9619F">
              <w:rPr>
                <w:lang w:val="en-US"/>
              </w:rPr>
              <w:t xml:space="preserve"> </w:t>
            </w:r>
            <w:proofErr w:type="spellStart"/>
            <w:r w:rsidRPr="00C9619F">
              <w:rPr>
                <w:lang w:val="en-US"/>
              </w:rPr>
              <w:t>butoanelor</w:t>
            </w:r>
            <w:proofErr w:type="spellEnd"/>
            <w:r w:rsidRPr="00C9619F">
              <w:rPr>
                <w:lang w:val="en-US"/>
              </w:rPr>
              <w:t xml:space="preserve"> de </w:t>
            </w:r>
            <w:proofErr w:type="spellStart"/>
            <w:r w:rsidRPr="00C9619F">
              <w:rPr>
                <w:lang w:val="en-US"/>
              </w:rPr>
              <w:t>comanda</w:t>
            </w:r>
            <w:proofErr w:type="spellEnd"/>
            <w:r w:rsidRPr="00C9619F">
              <w:rPr>
                <w:lang w:val="en-US"/>
              </w:rPr>
              <w:t xml:space="preserve">, </w:t>
            </w:r>
            <w:proofErr w:type="spellStart"/>
            <w:r w:rsidRPr="00C9619F">
              <w:rPr>
                <w:lang w:val="en-US"/>
              </w:rPr>
              <w:t>pentru</w:t>
            </w:r>
            <w:proofErr w:type="spellEnd"/>
            <w:r w:rsidRPr="00C9619F">
              <w:rPr>
                <w:lang w:val="en-US"/>
              </w:rPr>
              <w:t xml:space="preserve"> 2 </w:t>
            </w:r>
            <w:proofErr w:type="spellStart"/>
            <w:r w:rsidRPr="00C9619F">
              <w:rPr>
                <w:lang w:val="en-US"/>
              </w:rPr>
              <w:t>locuri</w:t>
            </w:r>
            <w:proofErr w:type="spellEnd"/>
            <w:r w:rsidRPr="00C9619F">
              <w:rPr>
                <w:lang w:val="en-US"/>
              </w:rPr>
              <w:t xml:space="preserve"> de tip </w:t>
            </w:r>
            <w:r>
              <w:t>КП</w:t>
            </w:r>
            <w:r w:rsidRPr="00C9619F">
              <w:rPr>
                <w:lang w:val="en-US"/>
              </w:rPr>
              <w:t>102, IP 20</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13,00</w:t>
            </w:r>
          </w:p>
        </w:tc>
      </w:tr>
      <w:tr w:rsidR="009D4874" w:rsidTr="008C2A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9D4874" w:rsidRDefault="00000000">
            <w:pPr>
              <w:pStyle w:val="Frspaiere"/>
            </w:pPr>
            <w:r>
              <w:t xml:space="preserve"> 349</w:t>
            </w:r>
          </w:p>
        </w:tc>
        <w:tc>
          <w:tcPr>
            <w:tcW w:w="1418"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758" w:type="dxa"/>
            <w:tcBorders>
              <w:top w:val="single" w:sz="4" w:space="0" w:color="auto"/>
              <w:bottom w:val="single" w:sz="4" w:space="0" w:color="auto"/>
            </w:tcBorders>
            <w:vAlign w:val="center"/>
          </w:tcPr>
          <w:p w:rsidR="009D4874" w:rsidRDefault="00000000">
            <w:pPr>
              <w:pStyle w:val="Frspaiere"/>
            </w:pPr>
            <w:r>
              <w:t>Buton SB-7, d=22 mm</w:t>
            </w:r>
          </w:p>
        </w:tc>
        <w:tc>
          <w:tcPr>
            <w:tcW w:w="1120" w:type="dxa"/>
            <w:tcBorders>
              <w:top w:val="single" w:sz="4" w:space="0" w:color="auto"/>
              <w:bottom w:val="single" w:sz="4" w:space="0" w:color="auto"/>
            </w:tcBorders>
            <w:vAlign w:val="center"/>
          </w:tcPr>
          <w:p w:rsidR="009D4874" w:rsidRDefault="00000000">
            <w:pPr>
              <w:pStyle w:val="Frspaiere"/>
            </w:pPr>
            <w:r>
              <w:t>buc</w:t>
            </w:r>
          </w:p>
        </w:tc>
        <w:tc>
          <w:tcPr>
            <w:tcW w:w="1343" w:type="dxa"/>
            <w:tcBorders>
              <w:top w:val="single" w:sz="4" w:space="0" w:color="auto"/>
              <w:bottom w:val="single" w:sz="4" w:space="0" w:color="auto"/>
            </w:tcBorders>
            <w:vAlign w:val="center"/>
          </w:tcPr>
          <w:p w:rsidR="009D4874" w:rsidRDefault="00000000">
            <w:pPr>
              <w:pStyle w:val="Frspaiere"/>
            </w:pPr>
            <w:r>
              <w:t>26,00</w:t>
            </w:r>
          </w:p>
        </w:tc>
      </w:tr>
    </w:tbl>
    <w:p w:rsidR="009D4874" w:rsidRDefault="00000000">
      <w:pPr>
        <w:pStyle w:val="Frspaiere"/>
        <w:rPr>
          <w:lang w:val="en-US"/>
        </w:rPr>
      </w:pPr>
      <w:r>
        <w:t xml:space="preserve"> </w:t>
      </w:r>
      <w:r>
        <w:rPr>
          <w:lang w:val="en-US"/>
        </w:rPr>
        <w:tab/>
      </w:r>
      <w:r>
        <w:rPr>
          <w:lang w:val="en-US"/>
        </w:rPr>
        <w:tab/>
      </w:r>
      <w:r>
        <w:rPr>
          <w:lang w:val="en-US"/>
        </w:rPr>
        <w:tab/>
      </w:r>
      <w:r>
        <w:rPr>
          <w:lang w:val="en-US"/>
        </w:rPr>
        <w:tab/>
      </w:r>
      <w:r>
        <w:rPr>
          <w:lang w:val="en-US"/>
        </w:rPr>
        <w:tab/>
      </w:r>
    </w:p>
    <w:p w:rsidR="009D4874" w:rsidRDefault="00000000">
      <w:pPr>
        <w:pStyle w:val="Frspaiere"/>
        <w:rPr>
          <w:b/>
          <w:bCs/>
          <w:lang w:val="it-IT"/>
        </w:rPr>
      </w:pPr>
      <w:r>
        <w:rPr>
          <w:b/>
          <w:bCs/>
          <w:lang w:val="it-IT"/>
        </w:rPr>
        <w:t>№ 2-1-6 Semnalizare de paza automata (85/24.06/2013-1-SPA)</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83"/>
        <w:gridCol w:w="1107"/>
        <w:gridCol w:w="1390"/>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8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0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390"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8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0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390"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8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0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390"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8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107"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cu </w:t>
            </w:r>
            <w:proofErr w:type="spellStart"/>
            <w:r w:rsidRPr="00C9619F">
              <w:rPr>
                <w:lang w:val="en-US"/>
              </w:rPr>
              <w:t>adincimea</w:t>
            </w:r>
            <w:proofErr w:type="spellEnd"/>
            <w:r w:rsidRPr="00C9619F">
              <w:rPr>
                <w:lang w:val="en-US"/>
              </w:rPr>
              <w:t xml:space="preserve"> de pina la 5 cm in </w:t>
            </w:r>
            <w:proofErr w:type="spellStart"/>
            <w:r w:rsidRPr="00C9619F">
              <w:rPr>
                <w:lang w:val="en-US"/>
              </w:rPr>
              <w:t>pereti</w:t>
            </w:r>
            <w:proofErr w:type="spellEnd"/>
            <w:r w:rsidRPr="00C9619F">
              <w:rPr>
                <w:lang w:val="en-US"/>
              </w:rPr>
              <w:t xml:space="preserve"> din </w:t>
            </w:r>
            <w:proofErr w:type="spellStart"/>
            <w:r w:rsidRPr="00C9619F">
              <w:rPr>
                <w:lang w:val="en-US"/>
              </w:rPr>
              <w:t>piatra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de 5x50 </w:t>
            </w:r>
            <w:proofErr w:type="spellStart"/>
            <w:r w:rsidRPr="00C9619F">
              <w:rPr>
                <w:lang w:val="en-US"/>
              </w:rPr>
              <w:t>cmp</w:t>
            </w:r>
            <w:proofErr w:type="spellEnd"/>
          </w:p>
        </w:tc>
        <w:tc>
          <w:tcPr>
            <w:tcW w:w="1107"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1 600,00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de pina la 50 </w:t>
            </w:r>
            <w:proofErr w:type="spellStart"/>
            <w:r w:rsidRPr="00C9619F">
              <w:rPr>
                <w:lang w:val="en-US"/>
              </w:rPr>
              <w:t>cmp</w:t>
            </w:r>
            <w:proofErr w:type="spellEnd"/>
          </w:p>
        </w:tc>
        <w:tc>
          <w:tcPr>
            <w:tcW w:w="1107"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1 600,00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RpCU05D1</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tiranti</w:t>
            </w:r>
            <w:proofErr w:type="spellEnd"/>
            <w:r w:rsidRPr="00C9619F">
              <w:rPr>
                <w:lang w:val="en-US"/>
              </w:rPr>
              <w:t xml:space="preserve"> in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de 16 - 25 cm </w:t>
            </w:r>
            <w:proofErr w:type="spellStart"/>
            <w:r w:rsidRPr="00C9619F">
              <w:rPr>
                <w:lang w:val="en-US"/>
              </w:rPr>
              <w:t>grosime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mecanizat</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300,00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tiranti</w:t>
            </w:r>
            <w:proofErr w:type="spellEnd"/>
            <w:r w:rsidRPr="00C9619F">
              <w:rPr>
                <w:lang w:val="en-US"/>
              </w:rPr>
              <w:t xml:space="preserve"> in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de 26 -50 cm </w:t>
            </w:r>
            <w:proofErr w:type="spellStart"/>
            <w:r w:rsidRPr="00C9619F">
              <w:rPr>
                <w:lang w:val="en-US"/>
              </w:rPr>
              <w:t>grosime</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golurilor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cu </w:t>
            </w:r>
            <w:proofErr w:type="gramStart"/>
            <w:r w:rsidRPr="00C9619F">
              <w:rPr>
                <w:lang w:val="en-US"/>
              </w:rPr>
              <w:t>mortar</w:t>
            </w:r>
            <w:proofErr w:type="gramEnd"/>
            <w:r w:rsidRPr="00C9619F">
              <w:rPr>
                <w:lang w:val="en-US"/>
              </w:rPr>
              <w:t xml:space="preserve"> de </w:t>
            </w:r>
            <w:proofErr w:type="spellStart"/>
            <w:r w:rsidRPr="00C9619F">
              <w:rPr>
                <w:lang w:val="en-US"/>
              </w:rPr>
              <w:t>ipsos</w:t>
            </w:r>
            <w:proofErr w:type="spellEnd"/>
            <w:r w:rsidRPr="00C9619F">
              <w:rPr>
                <w:lang w:val="en-US"/>
              </w:rPr>
              <w:t xml:space="preserve">, </w:t>
            </w:r>
            <w:proofErr w:type="spellStart"/>
            <w:r w:rsidRPr="00C9619F">
              <w:rPr>
                <w:lang w:val="en-US"/>
              </w:rPr>
              <w:t>dupa</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consolidari</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500,00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8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1107"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Dulapuri</w:t>
            </w:r>
            <w:proofErr w:type="spellEnd"/>
            <w:r w:rsidRPr="00C9619F">
              <w:rPr>
                <w:lang w:val="en-US"/>
              </w:rPr>
              <w:t xml:space="preserve">, </w:t>
            </w:r>
            <w:proofErr w:type="spellStart"/>
            <w:r w:rsidRPr="00C9619F">
              <w:rPr>
                <w:lang w:val="en-US"/>
              </w:rPr>
              <w:t>cutii</w:t>
            </w:r>
            <w:proofErr w:type="spellEnd"/>
            <w:r w:rsidRPr="00C9619F">
              <w:rPr>
                <w:lang w:val="en-US"/>
              </w:rPr>
              <w:t xml:space="preserve"> </w:t>
            </w:r>
            <w:proofErr w:type="spellStart"/>
            <w:r w:rsidRPr="00C9619F">
              <w:rPr>
                <w:lang w:val="en-US"/>
              </w:rPr>
              <w:t>si</w:t>
            </w:r>
            <w:proofErr w:type="spellEnd"/>
            <w:r w:rsidRPr="00C9619F">
              <w:rPr>
                <w:lang w:val="en-US"/>
              </w:rPr>
              <w:t xml:space="preserve"> doze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tevi</w:t>
            </w:r>
            <w:proofErr w:type="spellEnd"/>
            <w:r w:rsidRPr="00C9619F">
              <w:rPr>
                <w:lang w:val="en-US"/>
              </w:rPr>
              <w:t xml:space="preserve">: </w:t>
            </w:r>
            <w:proofErr w:type="spellStart"/>
            <w:r w:rsidRPr="00C9619F">
              <w:rPr>
                <w:lang w:val="en-US"/>
              </w:rPr>
              <w:t>Dulap</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marime</w:t>
            </w:r>
            <w:proofErr w:type="spellEnd"/>
            <w:r w:rsidRPr="00C9619F">
              <w:rPr>
                <w:lang w:val="en-US"/>
              </w:rPr>
              <w:t>, mm, pina la: 640</w:t>
            </w:r>
            <w:r>
              <w:t>х</w:t>
            </w:r>
            <w:r w:rsidRPr="00C9619F">
              <w:rPr>
                <w:lang w:val="en-US"/>
              </w:rPr>
              <w:t>840</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10-08-001-02</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Concentrator: bloc de </w:t>
            </w:r>
            <w:proofErr w:type="spellStart"/>
            <w:r w:rsidRPr="00C9619F">
              <w:rPr>
                <w:lang w:val="en-US"/>
              </w:rPr>
              <w:t>baza</w:t>
            </w:r>
            <w:proofErr w:type="spellEnd"/>
            <w:r w:rsidRPr="00C9619F">
              <w:rPr>
                <w:lang w:val="en-US"/>
              </w:rPr>
              <w:t xml:space="preserve"> </w:t>
            </w:r>
            <w:proofErr w:type="spellStart"/>
            <w:r w:rsidRPr="00C9619F">
              <w:rPr>
                <w:lang w:val="en-US"/>
              </w:rPr>
              <w:t>pentru</w:t>
            </w:r>
            <w:proofErr w:type="spellEnd"/>
            <w:r w:rsidRPr="00C9619F">
              <w:rPr>
                <w:lang w:val="en-US"/>
              </w:rPr>
              <w:t xml:space="preserve"> 20 raze - </w:t>
            </w:r>
            <w:proofErr w:type="spellStart"/>
            <w:r w:rsidRPr="00C9619F">
              <w:rPr>
                <w:lang w:val="en-US"/>
              </w:rPr>
              <w:t>Dispositiv</w:t>
            </w:r>
            <w:proofErr w:type="spellEnd"/>
            <w:r w:rsidRPr="00C9619F">
              <w:rPr>
                <w:lang w:val="en-US"/>
              </w:rPr>
              <w:t xml:space="preserve"> logic </w:t>
            </w:r>
            <w:proofErr w:type="spellStart"/>
            <w:r w:rsidRPr="00C9619F">
              <w:rPr>
                <w:lang w:val="en-US"/>
              </w:rPr>
              <w:t>pentru</w:t>
            </w:r>
            <w:proofErr w:type="spellEnd"/>
            <w:r w:rsidRPr="00C9619F">
              <w:rPr>
                <w:lang w:val="en-US"/>
              </w:rPr>
              <w:t xml:space="preserve"> </w:t>
            </w:r>
            <w:proofErr w:type="spellStart"/>
            <w:r w:rsidRPr="00C9619F">
              <w:rPr>
                <w:lang w:val="en-US"/>
              </w:rPr>
              <w:t>paza</w:t>
            </w:r>
            <w:proofErr w:type="spellEnd"/>
            <w:r w:rsidRPr="00C9619F">
              <w:rPr>
                <w:lang w:val="en-US"/>
              </w:rPr>
              <w:t xml:space="preserve"> cu 256 zone de </w:t>
            </w:r>
            <w:proofErr w:type="spellStart"/>
            <w:r w:rsidRPr="00C9619F">
              <w:rPr>
                <w:lang w:val="en-US"/>
              </w:rPr>
              <w:t>securitate</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10-08-001-11</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Aparate</w:t>
            </w:r>
            <w:proofErr w:type="spellEnd"/>
            <w:r w:rsidRPr="00C9619F">
              <w:rPr>
                <w:lang w:val="en-US"/>
              </w:rPr>
              <w:t xml:space="preserve"> </w:t>
            </w:r>
            <w:proofErr w:type="spellStart"/>
            <w:r w:rsidRPr="00C9619F">
              <w:rPr>
                <w:lang w:val="en-US"/>
              </w:rPr>
              <w:t>receptoare</w:t>
            </w:r>
            <w:proofErr w:type="spellEnd"/>
            <w:r w:rsidRPr="00C9619F">
              <w:rPr>
                <w:lang w:val="en-US"/>
              </w:rPr>
              <w:t xml:space="preserve">: </w:t>
            </w:r>
            <w:proofErr w:type="spellStart"/>
            <w:r w:rsidRPr="00C9619F">
              <w:rPr>
                <w:lang w:val="en-US"/>
              </w:rPr>
              <w:t>Dispozitive</w:t>
            </w:r>
            <w:proofErr w:type="spellEnd"/>
            <w:r w:rsidRPr="00C9619F">
              <w:rPr>
                <w:lang w:val="en-US"/>
              </w:rPr>
              <w:t xml:space="preserve"> </w:t>
            </w:r>
            <w:proofErr w:type="spellStart"/>
            <w:r w:rsidRPr="00C9619F">
              <w:rPr>
                <w:lang w:val="en-US"/>
              </w:rPr>
              <w:t>intermediare</w:t>
            </w:r>
            <w:proofErr w:type="spellEnd"/>
            <w:r w:rsidRPr="00C9619F">
              <w:rPr>
                <w:lang w:val="en-US"/>
              </w:rPr>
              <w:t xml:space="preserve"> - </w:t>
            </w:r>
            <w:proofErr w:type="spellStart"/>
            <w:r w:rsidRPr="00C9619F">
              <w:rPr>
                <w:lang w:val="en-US"/>
              </w:rPr>
              <w:t>Placa</w:t>
            </w:r>
            <w:proofErr w:type="spellEnd"/>
            <w:r w:rsidRPr="00C9619F">
              <w:rPr>
                <w:lang w:val="en-US"/>
              </w:rPr>
              <w:t xml:space="preserve"> de </w:t>
            </w:r>
            <w:proofErr w:type="spellStart"/>
            <w:r w:rsidRPr="00C9619F">
              <w:rPr>
                <w:lang w:val="en-US"/>
              </w:rPr>
              <w:t>expansiune</w:t>
            </w:r>
            <w:proofErr w:type="spellEnd"/>
            <w:r w:rsidRPr="00C9619F">
              <w:rPr>
                <w:lang w:val="en-US"/>
              </w:rPr>
              <w:t xml:space="preserve"> cu 8 zone</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Dispozitive</w:t>
            </w:r>
            <w:proofErr w:type="spellEnd"/>
            <w:r w:rsidRPr="00C9619F">
              <w:rPr>
                <w:lang w:val="en-US"/>
              </w:rPr>
              <w:t xml:space="preserve"> de </w:t>
            </w:r>
            <w:proofErr w:type="spellStart"/>
            <w:r w:rsidRPr="00C9619F">
              <w:rPr>
                <w:lang w:val="en-US"/>
              </w:rPr>
              <w:t>ultrasunet</w:t>
            </w:r>
            <w:proofErr w:type="spellEnd"/>
            <w:r w:rsidRPr="00C9619F">
              <w:rPr>
                <w:lang w:val="en-US"/>
              </w:rPr>
              <w:t xml:space="preserve">: </w:t>
            </w: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de </w:t>
            </w:r>
            <w:proofErr w:type="spellStart"/>
            <w:r w:rsidRPr="00C9619F">
              <w:rPr>
                <w:lang w:val="en-US"/>
              </w:rPr>
              <w:t>rezerva</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83" w:type="dxa"/>
            <w:tcBorders>
              <w:top w:val="single" w:sz="4" w:space="0" w:color="auto"/>
              <w:bottom w:val="single" w:sz="4" w:space="0" w:color="auto"/>
            </w:tcBorders>
            <w:vAlign w:val="center"/>
          </w:tcPr>
          <w:p w:rsidR="009D4874" w:rsidRDefault="00000000">
            <w:pPr>
              <w:pStyle w:val="Frspaiere"/>
            </w:pPr>
            <w:r>
              <w:t>Piese diverse: Acumulator</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10-08-001-13</w:t>
            </w: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Aparate</w:t>
            </w:r>
            <w:proofErr w:type="spellEnd"/>
            <w:r w:rsidRPr="00C9619F">
              <w:rPr>
                <w:lang w:val="en-US"/>
              </w:rPr>
              <w:t xml:space="preserve"> </w:t>
            </w:r>
            <w:proofErr w:type="spellStart"/>
            <w:r w:rsidRPr="00C9619F">
              <w:rPr>
                <w:lang w:val="en-US"/>
              </w:rPr>
              <w:t>receptoare</w:t>
            </w:r>
            <w:proofErr w:type="spellEnd"/>
            <w:r w:rsidRPr="00C9619F">
              <w:rPr>
                <w:lang w:val="en-US"/>
              </w:rPr>
              <w:t xml:space="preserve">: </w:t>
            </w:r>
            <w:proofErr w:type="spellStart"/>
            <w:r w:rsidRPr="00C9619F">
              <w:rPr>
                <w:lang w:val="en-US"/>
              </w:rPr>
              <w:t>Tastatura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administrarea</w:t>
            </w:r>
            <w:proofErr w:type="spellEnd"/>
            <w:r w:rsidRPr="00C9619F">
              <w:rPr>
                <w:lang w:val="en-US"/>
              </w:rPr>
              <w:t xml:space="preserve"> </w:t>
            </w:r>
            <w:proofErr w:type="spellStart"/>
            <w:r w:rsidRPr="00C9619F">
              <w:rPr>
                <w:lang w:val="en-US"/>
              </w:rPr>
              <w:t>sistemei</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10-08-002-04</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Avertizoare</w:t>
            </w:r>
            <w:proofErr w:type="spellEnd"/>
            <w:r w:rsidRPr="00C9619F">
              <w:rPr>
                <w:lang w:val="en-US"/>
              </w:rPr>
              <w:t xml:space="preserve"> "SPA" </w:t>
            </w:r>
            <w:proofErr w:type="spellStart"/>
            <w:r w:rsidRPr="00C9619F">
              <w:rPr>
                <w:lang w:val="en-US"/>
              </w:rPr>
              <w:t>automatice</w:t>
            </w:r>
            <w:proofErr w:type="spellEnd"/>
            <w:r w:rsidRPr="00C9619F">
              <w:rPr>
                <w:lang w:val="en-US"/>
              </w:rPr>
              <w:t xml:space="preserve">: de contact magnetic la </w:t>
            </w:r>
            <w:proofErr w:type="spellStart"/>
            <w:r w:rsidRPr="00C9619F">
              <w:rPr>
                <w:lang w:val="en-US"/>
              </w:rPr>
              <w:t>deschiderea</w:t>
            </w:r>
            <w:proofErr w:type="spellEnd"/>
            <w:r w:rsidRPr="00C9619F">
              <w:rPr>
                <w:lang w:val="en-US"/>
              </w:rPr>
              <w:t xml:space="preserve"> </w:t>
            </w:r>
            <w:proofErr w:type="spellStart"/>
            <w:r w:rsidRPr="00C9619F">
              <w:rPr>
                <w:lang w:val="en-US"/>
              </w:rPr>
              <w:t>usilor</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Buton</w:t>
            </w:r>
            <w:proofErr w:type="spellEnd"/>
            <w:r w:rsidRPr="00C9619F">
              <w:rPr>
                <w:lang w:val="en-US"/>
              </w:rPr>
              <w:t xml:space="preserve"> de </w:t>
            </w:r>
            <w:proofErr w:type="spellStart"/>
            <w:r w:rsidRPr="00C9619F">
              <w:rPr>
                <w:lang w:val="en-US"/>
              </w:rPr>
              <w:t>apel</w:t>
            </w:r>
            <w:proofErr w:type="spellEnd"/>
            <w:r w:rsidRPr="00C9619F">
              <w:rPr>
                <w:lang w:val="en-US"/>
              </w:rPr>
              <w:t xml:space="preserve">, cu </w:t>
            </w:r>
            <w:proofErr w:type="spellStart"/>
            <w:r w:rsidRPr="00C9619F">
              <w:rPr>
                <w:lang w:val="en-US"/>
              </w:rPr>
              <w:t>pregatire</w:t>
            </w:r>
            <w:proofErr w:type="spellEnd"/>
            <w:r w:rsidRPr="00C9619F">
              <w:rPr>
                <w:lang w:val="en-US"/>
              </w:rPr>
              <w:t xml:space="preserve"> loc de </w:t>
            </w:r>
            <w:proofErr w:type="spellStart"/>
            <w:r w:rsidRPr="00C9619F">
              <w:rPr>
                <w:lang w:val="en-US"/>
              </w:rPr>
              <w:t>montare</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68,00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mm</w:t>
            </w:r>
          </w:p>
        </w:tc>
        <w:tc>
          <w:tcPr>
            <w:tcW w:w="1107" w:type="dxa"/>
            <w:tcBorders>
              <w:top w:val="single" w:sz="4" w:space="0" w:color="auto"/>
              <w:bottom w:val="single" w:sz="4" w:space="0" w:color="auto"/>
            </w:tcBorders>
            <w:vAlign w:val="center"/>
          </w:tcPr>
          <w:p w:rsidR="009D4874" w:rsidRDefault="00000000">
            <w:pPr>
              <w:pStyle w:val="Frspaiere"/>
            </w:pPr>
            <w:r>
              <w:t>100 m</w:t>
            </w:r>
          </w:p>
        </w:tc>
        <w:tc>
          <w:tcPr>
            <w:tcW w:w="1390" w:type="dxa"/>
            <w:tcBorders>
              <w:top w:val="single" w:sz="4" w:space="0" w:color="auto"/>
              <w:bottom w:val="single" w:sz="4" w:space="0" w:color="auto"/>
            </w:tcBorders>
            <w:vAlign w:val="center"/>
          </w:tcPr>
          <w:p w:rsidR="009D4874" w:rsidRDefault="00000000">
            <w:pPr>
              <w:pStyle w:val="Frspaiere"/>
            </w:pPr>
            <w:r>
              <w:t>85,50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w:t>
            </w:r>
            <w:proofErr w:type="spellStart"/>
            <w:r w:rsidRPr="00C9619F">
              <w:rPr>
                <w:lang w:val="en-US"/>
              </w:rPr>
              <w:t>corugata</w:t>
            </w:r>
            <w:proofErr w:type="spellEnd"/>
            <w:r w:rsidRPr="00C9619F">
              <w:rPr>
                <w:lang w:val="en-US"/>
              </w:rPr>
              <w:t xml:space="preserve"> U-PVC, 750N, d=20 mm</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390" w:type="dxa"/>
            <w:tcBorders>
              <w:top w:val="single" w:sz="4" w:space="0" w:color="auto"/>
              <w:bottom w:val="single" w:sz="4" w:space="0" w:color="auto"/>
            </w:tcBorders>
            <w:vAlign w:val="center"/>
          </w:tcPr>
          <w:p w:rsidR="009D4874" w:rsidRDefault="00000000">
            <w:pPr>
              <w:pStyle w:val="Frspaiere"/>
            </w:pPr>
            <w:r>
              <w:t>8 550,00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2,5 mm2</w:t>
            </w:r>
          </w:p>
        </w:tc>
        <w:tc>
          <w:tcPr>
            <w:tcW w:w="1107" w:type="dxa"/>
            <w:tcBorders>
              <w:top w:val="single" w:sz="4" w:space="0" w:color="auto"/>
              <w:bottom w:val="single" w:sz="4" w:space="0" w:color="auto"/>
            </w:tcBorders>
            <w:vAlign w:val="center"/>
          </w:tcPr>
          <w:p w:rsidR="009D4874" w:rsidRDefault="00000000">
            <w:pPr>
              <w:pStyle w:val="Frspaiere"/>
            </w:pPr>
            <w:r>
              <w:t>100 m</w:t>
            </w:r>
          </w:p>
        </w:tc>
        <w:tc>
          <w:tcPr>
            <w:tcW w:w="1390" w:type="dxa"/>
            <w:tcBorders>
              <w:top w:val="single" w:sz="4" w:space="0" w:color="auto"/>
              <w:bottom w:val="single" w:sz="4" w:space="0" w:color="auto"/>
            </w:tcBorders>
            <w:vAlign w:val="center"/>
          </w:tcPr>
          <w:p w:rsidR="009D4874" w:rsidRDefault="00000000">
            <w:pPr>
              <w:pStyle w:val="Frspaiere"/>
            </w:pPr>
            <w:r>
              <w:t>83,00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de </w:t>
            </w:r>
            <w:proofErr w:type="spellStart"/>
            <w:r w:rsidRPr="00C9619F">
              <w:rPr>
                <w:lang w:val="en-US"/>
              </w:rPr>
              <w:t>semnalizare</w:t>
            </w:r>
            <w:proofErr w:type="spellEnd"/>
            <w:r w:rsidRPr="00C9619F">
              <w:rPr>
                <w:lang w:val="en-US"/>
              </w:rPr>
              <w:t xml:space="preserve"> cu 4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cu </w:t>
            </w:r>
            <w:proofErr w:type="spellStart"/>
            <w:r w:rsidRPr="00C9619F">
              <w:rPr>
                <w:lang w:val="en-US"/>
              </w:rPr>
              <w:t>sectiunea</w:t>
            </w:r>
            <w:proofErr w:type="spellEnd"/>
            <w:r w:rsidRPr="00C9619F">
              <w:rPr>
                <w:lang w:val="en-US"/>
              </w:rPr>
              <w:t xml:space="preserve"> 0,5 mm2, cu </w:t>
            </w:r>
            <w:proofErr w:type="spellStart"/>
            <w:r w:rsidRPr="00C9619F">
              <w:rPr>
                <w:lang w:val="en-US"/>
              </w:rPr>
              <w:t>izolatie</w:t>
            </w:r>
            <w:proofErr w:type="spellEnd"/>
            <w:r w:rsidRPr="00C9619F">
              <w:rPr>
                <w:lang w:val="en-US"/>
              </w:rPr>
              <w:t xml:space="preserve"> </w:t>
            </w:r>
            <w:proofErr w:type="spellStart"/>
            <w:r w:rsidRPr="00C9619F">
              <w:rPr>
                <w:lang w:val="en-US"/>
              </w:rPr>
              <w:t>fara</w:t>
            </w:r>
            <w:proofErr w:type="spellEnd"/>
            <w:r w:rsidRPr="00C9619F">
              <w:rPr>
                <w:lang w:val="en-US"/>
              </w:rPr>
              <w:t xml:space="preserve"> halogen - C.A.-HF</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390" w:type="dxa"/>
            <w:tcBorders>
              <w:top w:val="single" w:sz="4" w:space="0" w:color="auto"/>
              <w:bottom w:val="single" w:sz="4" w:space="0" w:color="auto"/>
            </w:tcBorders>
            <w:vAlign w:val="center"/>
          </w:tcPr>
          <w:p w:rsidR="009D4874" w:rsidRDefault="00000000">
            <w:pPr>
              <w:pStyle w:val="Frspaiere"/>
            </w:pPr>
            <w:r>
              <w:t>8 300,00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6 mm2</w:t>
            </w:r>
          </w:p>
        </w:tc>
        <w:tc>
          <w:tcPr>
            <w:tcW w:w="1107" w:type="dxa"/>
            <w:tcBorders>
              <w:top w:val="single" w:sz="4" w:space="0" w:color="auto"/>
              <w:bottom w:val="single" w:sz="4" w:space="0" w:color="auto"/>
            </w:tcBorders>
            <w:vAlign w:val="center"/>
          </w:tcPr>
          <w:p w:rsidR="009D4874" w:rsidRDefault="00000000">
            <w:pPr>
              <w:pStyle w:val="Frspaiere"/>
            </w:pPr>
            <w:r>
              <w:t>100 m</w:t>
            </w:r>
          </w:p>
        </w:tc>
        <w:tc>
          <w:tcPr>
            <w:tcW w:w="1390" w:type="dxa"/>
            <w:tcBorders>
              <w:top w:val="single" w:sz="4" w:space="0" w:color="auto"/>
              <w:bottom w:val="single" w:sz="4" w:space="0" w:color="auto"/>
            </w:tcBorders>
            <w:vAlign w:val="center"/>
          </w:tcPr>
          <w:p w:rsidR="009D4874" w:rsidRDefault="00000000">
            <w:pPr>
              <w:pStyle w:val="Frspaiere"/>
            </w:pPr>
            <w:r>
              <w:t>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cu 3 </w:t>
            </w:r>
            <w:proofErr w:type="spellStart"/>
            <w:r w:rsidRPr="00C9619F">
              <w:rPr>
                <w:lang w:val="en-US"/>
              </w:rPr>
              <w:t>conductori</w:t>
            </w:r>
            <w:proofErr w:type="spellEnd"/>
            <w:r w:rsidRPr="00C9619F">
              <w:rPr>
                <w:lang w:val="en-US"/>
              </w:rPr>
              <w:t xml:space="preserve">, cu </w:t>
            </w:r>
            <w:proofErr w:type="spellStart"/>
            <w:r w:rsidRPr="00C9619F">
              <w:rPr>
                <w:lang w:val="en-US"/>
              </w:rPr>
              <w:t>sectiunea</w:t>
            </w:r>
            <w:proofErr w:type="spellEnd"/>
            <w:r w:rsidRPr="00C9619F">
              <w:rPr>
                <w:lang w:val="en-US"/>
              </w:rPr>
              <w:t xml:space="preserve"> min.=1.0mm2, de tip FRHF (conform </w:t>
            </w:r>
            <w:r>
              <w:t>ГОСТ</w:t>
            </w:r>
            <w:r w:rsidRPr="00C9619F">
              <w:rPr>
                <w:lang w:val="en-US"/>
              </w:rPr>
              <w:t xml:space="preserve"> 31565-2012)</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390" w:type="dxa"/>
            <w:tcBorders>
              <w:top w:val="single" w:sz="4" w:space="0" w:color="auto"/>
              <w:bottom w:val="single" w:sz="4" w:space="0" w:color="auto"/>
            </w:tcBorders>
            <w:vAlign w:val="center"/>
          </w:tcPr>
          <w:p w:rsidR="009D4874" w:rsidRDefault="00000000">
            <w:pPr>
              <w:pStyle w:val="Frspaiere"/>
            </w:pPr>
            <w:r>
              <w:t>130,00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2x2x4, 24 AWG, Cat.6, cu </w:t>
            </w:r>
            <w:proofErr w:type="spellStart"/>
            <w:r w:rsidRPr="00C9619F">
              <w:rPr>
                <w:lang w:val="en-US"/>
              </w:rPr>
              <w:t>ecran</w:t>
            </w:r>
            <w:proofErr w:type="spellEnd"/>
            <w:r w:rsidRPr="00C9619F">
              <w:rPr>
                <w:lang w:val="en-US"/>
              </w:rPr>
              <w:t xml:space="preserve"> - FTP Cat6 - 4pairs 24AWG</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390"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2x2x4, 24 AWG, Cat. 6, cu </w:t>
            </w:r>
            <w:proofErr w:type="spellStart"/>
            <w:r w:rsidRPr="00C9619F">
              <w:rPr>
                <w:lang w:val="en-US"/>
              </w:rPr>
              <w:t>ecran</w:t>
            </w:r>
            <w:proofErr w:type="spellEnd"/>
            <w:r w:rsidRPr="00C9619F">
              <w:rPr>
                <w:lang w:val="en-US"/>
              </w:rPr>
              <w:t>, outdoor - FTP 4PR 24AWG, Cat6</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390" w:type="dxa"/>
            <w:tcBorders>
              <w:top w:val="single" w:sz="4" w:space="0" w:color="auto"/>
              <w:bottom w:val="single" w:sz="4" w:space="0" w:color="auto"/>
            </w:tcBorders>
            <w:vAlign w:val="center"/>
          </w:tcPr>
          <w:p w:rsidR="009D4874" w:rsidRDefault="00000000">
            <w:pPr>
              <w:pStyle w:val="Frspaiere"/>
            </w:pPr>
            <w:r>
              <w:t>220,00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8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1107"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w:t>
            </w:r>
            <w:proofErr w:type="spellEnd"/>
            <w:r w:rsidRPr="00C9619F">
              <w:rPr>
                <w:lang w:val="en-US"/>
              </w:rPr>
              <w:t xml:space="preserve"> din metal </w:t>
            </w:r>
            <w:proofErr w:type="spellStart"/>
            <w:r w:rsidRPr="00C9619F">
              <w:rPr>
                <w:lang w:val="en-US"/>
              </w:rPr>
              <w:t>pentru</w:t>
            </w:r>
            <w:proofErr w:type="spellEnd"/>
            <w:r w:rsidRPr="00C9619F">
              <w:rPr>
                <w:lang w:val="en-US"/>
              </w:rPr>
              <w:t xml:space="preserve"> </w:t>
            </w:r>
            <w:proofErr w:type="spellStart"/>
            <w:r w:rsidRPr="00C9619F">
              <w:rPr>
                <w:lang w:val="en-US"/>
              </w:rPr>
              <w:t>dispositiv</w:t>
            </w:r>
            <w:proofErr w:type="spellEnd"/>
            <w:r w:rsidRPr="00C9619F">
              <w:rPr>
                <w:lang w:val="en-US"/>
              </w:rPr>
              <w:t xml:space="preserve"> logic cu gab. min. 370 mm x 330 mm. cu </w:t>
            </w:r>
            <w:proofErr w:type="spellStart"/>
            <w:r w:rsidRPr="00C9619F">
              <w:rPr>
                <w:lang w:val="en-US"/>
              </w:rPr>
              <w:t>cheie</w:t>
            </w:r>
            <w:proofErr w:type="spellEnd"/>
            <w:r w:rsidRPr="00C9619F">
              <w:rPr>
                <w:lang w:val="en-US"/>
              </w:rPr>
              <w:t xml:space="preserve"> IP31, </w:t>
            </w:r>
            <w:proofErr w:type="spellStart"/>
            <w:r w:rsidRPr="00C9619F">
              <w:rPr>
                <w:lang w:val="en-US"/>
              </w:rPr>
              <w:t>inclusiv</w:t>
            </w:r>
            <w:proofErr w:type="spellEnd"/>
            <w:r w:rsidRPr="00C9619F">
              <w:rPr>
                <w:lang w:val="en-US"/>
              </w:rPr>
              <w:t xml:space="preserve"> </w:t>
            </w:r>
            <w:proofErr w:type="spellStart"/>
            <w:r w:rsidRPr="00C9619F">
              <w:rPr>
                <w:lang w:val="en-US"/>
              </w:rPr>
              <w:t>elementele</w:t>
            </w:r>
            <w:proofErr w:type="spellEnd"/>
            <w:r w:rsidRPr="00C9619F">
              <w:rPr>
                <w:lang w:val="en-US"/>
              </w:rPr>
              <w:t xml:space="preserve"> de </w:t>
            </w:r>
            <w:proofErr w:type="spellStart"/>
            <w:r w:rsidRPr="00C9619F">
              <w:rPr>
                <w:lang w:val="en-US"/>
              </w:rPr>
              <w:t>montare</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w:t>
            </w:r>
            <w:proofErr w:type="spellEnd"/>
            <w:r w:rsidRPr="00C9619F">
              <w:rPr>
                <w:lang w:val="en-US"/>
              </w:rPr>
              <w:t xml:space="preserve"> din metal </w:t>
            </w:r>
            <w:proofErr w:type="spellStart"/>
            <w:r w:rsidRPr="00C9619F">
              <w:rPr>
                <w:lang w:val="en-US"/>
              </w:rPr>
              <w:t>pentru</w:t>
            </w:r>
            <w:proofErr w:type="spellEnd"/>
            <w:r w:rsidRPr="00C9619F">
              <w:rPr>
                <w:lang w:val="en-US"/>
              </w:rPr>
              <w:t xml:space="preserve"> </w:t>
            </w:r>
            <w:proofErr w:type="spellStart"/>
            <w:r w:rsidRPr="00C9619F">
              <w:rPr>
                <w:lang w:val="en-US"/>
              </w:rPr>
              <w:t>placa</w:t>
            </w:r>
            <w:proofErr w:type="spellEnd"/>
            <w:r w:rsidRPr="00C9619F">
              <w:rPr>
                <w:lang w:val="en-US"/>
              </w:rPr>
              <w:t xml:space="preserve"> de </w:t>
            </w:r>
            <w:proofErr w:type="spellStart"/>
            <w:r w:rsidRPr="00C9619F">
              <w:rPr>
                <w:lang w:val="en-US"/>
              </w:rPr>
              <w:t>expansiune</w:t>
            </w:r>
            <w:proofErr w:type="spellEnd"/>
            <w:r w:rsidRPr="00C9619F">
              <w:rPr>
                <w:lang w:val="en-US"/>
              </w:rPr>
              <w:t xml:space="preserve"> cu gab. min. 370 mm x 330 mm. cu </w:t>
            </w:r>
            <w:proofErr w:type="spellStart"/>
            <w:r w:rsidRPr="00C9619F">
              <w:rPr>
                <w:lang w:val="en-US"/>
              </w:rPr>
              <w:t>cheie</w:t>
            </w:r>
            <w:proofErr w:type="spellEnd"/>
            <w:r w:rsidRPr="00C9619F">
              <w:rPr>
                <w:lang w:val="en-US"/>
              </w:rPr>
              <w:t xml:space="preserve"> IP31, </w:t>
            </w:r>
            <w:proofErr w:type="spellStart"/>
            <w:r w:rsidRPr="00C9619F">
              <w:rPr>
                <w:lang w:val="en-US"/>
              </w:rPr>
              <w:t>inclusiv</w:t>
            </w:r>
            <w:proofErr w:type="spellEnd"/>
            <w:r w:rsidRPr="00C9619F">
              <w:rPr>
                <w:lang w:val="en-US"/>
              </w:rPr>
              <w:t xml:space="preserve"> </w:t>
            </w:r>
            <w:proofErr w:type="spellStart"/>
            <w:r w:rsidRPr="00C9619F">
              <w:rPr>
                <w:lang w:val="en-US"/>
              </w:rPr>
              <w:t>elementele</w:t>
            </w:r>
            <w:proofErr w:type="spellEnd"/>
            <w:r w:rsidRPr="00C9619F">
              <w:rPr>
                <w:lang w:val="en-US"/>
              </w:rPr>
              <w:t xml:space="preserve"> de </w:t>
            </w:r>
            <w:proofErr w:type="spellStart"/>
            <w:r w:rsidRPr="00C9619F">
              <w:rPr>
                <w:lang w:val="en-US"/>
              </w:rPr>
              <w:t>montare</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Dispositiv</w:t>
            </w:r>
            <w:proofErr w:type="spellEnd"/>
            <w:r w:rsidRPr="00C9619F">
              <w:rPr>
                <w:lang w:val="en-US"/>
              </w:rPr>
              <w:t xml:space="preserve"> logic </w:t>
            </w:r>
            <w:proofErr w:type="spellStart"/>
            <w:r w:rsidRPr="00C9619F">
              <w:rPr>
                <w:lang w:val="en-US"/>
              </w:rPr>
              <w:t>pentru</w:t>
            </w:r>
            <w:proofErr w:type="spellEnd"/>
            <w:r w:rsidRPr="00C9619F">
              <w:rPr>
                <w:lang w:val="en-US"/>
              </w:rPr>
              <w:t xml:space="preserve"> </w:t>
            </w:r>
            <w:proofErr w:type="spellStart"/>
            <w:r w:rsidRPr="00C9619F">
              <w:rPr>
                <w:lang w:val="en-US"/>
              </w:rPr>
              <w:t>paza</w:t>
            </w:r>
            <w:proofErr w:type="spellEnd"/>
            <w:r w:rsidRPr="00C9619F">
              <w:rPr>
                <w:lang w:val="en-US"/>
              </w:rPr>
              <w:t xml:space="preserve"> cu 256 zone de </w:t>
            </w:r>
            <w:proofErr w:type="spellStart"/>
            <w:r w:rsidRPr="00C9619F">
              <w:rPr>
                <w:lang w:val="en-US"/>
              </w:rPr>
              <w:t>securitate</w:t>
            </w:r>
            <w:proofErr w:type="spellEnd"/>
            <w:r w:rsidRPr="00C9619F">
              <w:rPr>
                <w:lang w:val="en-US"/>
              </w:rPr>
              <w:t>, 12 V, 200 mA (de tip INTEGRA 256 Plus, "</w:t>
            </w:r>
            <w:proofErr w:type="spellStart"/>
            <w:r w:rsidRPr="00C9619F">
              <w:rPr>
                <w:lang w:val="en-US"/>
              </w:rPr>
              <w:t>Satel</w:t>
            </w:r>
            <w:proofErr w:type="spellEnd"/>
            <w:r w:rsidRPr="00C9619F">
              <w:rPr>
                <w:lang w:val="en-US"/>
              </w:rPr>
              <w:t>")</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Placa</w:t>
            </w:r>
            <w:proofErr w:type="spellEnd"/>
            <w:r w:rsidRPr="00C9619F">
              <w:rPr>
                <w:lang w:val="en-US"/>
              </w:rPr>
              <w:t xml:space="preserve"> de </w:t>
            </w:r>
            <w:proofErr w:type="spellStart"/>
            <w:r w:rsidRPr="00C9619F">
              <w:rPr>
                <w:lang w:val="en-US"/>
              </w:rPr>
              <w:t>expansiune</w:t>
            </w:r>
            <w:proofErr w:type="spellEnd"/>
            <w:r w:rsidRPr="00C9619F">
              <w:rPr>
                <w:lang w:val="en-US"/>
              </w:rPr>
              <w:t xml:space="preserve"> cu 8 zone 35/80 mA, </w:t>
            </w:r>
            <w:proofErr w:type="spellStart"/>
            <w:r w:rsidRPr="00C9619F">
              <w:rPr>
                <w:lang w:val="en-US"/>
              </w:rPr>
              <w:t>fara</w:t>
            </w:r>
            <w:proofErr w:type="spellEnd"/>
            <w:r w:rsidRPr="00C9619F">
              <w:rPr>
                <w:lang w:val="en-US"/>
              </w:rPr>
              <w:t xml:space="preserve"> </w:t>
            </w: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(de tip INT-E, "</w:t>
            </w:r>
            <w:proofErr w:type="spellStart"/>
            <w:r w:rsidRPr="00C9619F">
              <w:rPr>
                <w:lang w:val="en-US"/>
              </w:rPr>
              <w:t>Satel</w:t>
            </w:r>
            <w:proofErr w:type="spellEnd"/>
            <w:r w:rsidRPr="00C9619F">
              <w:rPr>
                <w:lang w:val="en-US"/>
              </w:rPr>
              <w:t>")</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12 V, 6 A, in </w:t>
            </w:r>
            <w:proofErr w:type="spellStart"/>
            <w:r w:rsidRPr="00C9619F">
              <w:rPr>
                <w:lang w:val="en-US"/>
              </w:rPr>
              <w:t>dulap</w:t>
            </w:r>
            <w:proofErr w:type="spellEnd"/>
            <w:r w:rsidRPr="00C9619F">
              <w:rPr>
                <w:lang w:val="en-US"/>
              </w:rPr>
              <w:t xml:space="preserve"> din metal (de tip APS-612, "</w:t>
            </w:r>
            <w:proofErr w:type="spellStart"/>
            <w:r w:rsidRPr="00C9619F">
              <w:rPr>
                <w:lang w:val="en-US"/>
              </w:rPr>
              <w:t>Satel</w:t>
            </w:r>
            <w:proofErr w:type="spellEnd"/>
            <w:r w:rsidRPr="00C9619F">
              <w:rPr>
                <w:lang w:val="en-US"/>
              </w:rPr>
              <w:t>")</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83" w:type="dxa"/>
            <w:tcBorders>
              <w:top w:val="single" w:sz="4" w:space="0" w:color="auto"/>
              <w:bottom w:val="single" w:sz="4" w:space="0" w:color="auto"/>
            </w:tcBorders>
            <w:vAlign w:val="center"/>
          </w:tcPr>
          <w:p w:rsidR="009D4874" w:rsidRDefault="00000000">
            <w:pPr>
              <w:pStyle w:val="Frspaiere"/>
            </w:pPr>
            <w:r>
              <w:t>Acumulator 12V 7А/h</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Tastatura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administrarea</w:t>
            </w:r>
            <w:proofErr w:type="spellEnd"/>
            <w:r w:rsidRPr="00C9619F">
              <w:rPr>
                <w:lang w:val="en-US"/>
              </w:rPr>
              <w:t xml:space="preserve"> </w:t>
            </w:r>
            <w:proofErr w:type="spellStart"/>
            <w:r w:rsidRPr="00C9619F">
              <w:rPr>
                <w:lang w:val="en-US"/>
              </w:rPr>
              <w:t>sistemei</w:t>
            </w:r>
            <w:proofErr w:type="spellEnd"/>
            <w:r w:rsidRPr="00C9619F">
              <w:rPr>
                <w:lang w:val="en-US"/>
              </w:rPr>
              <w:t>, 60/110 mA (de tip INT-KLFR-SSW, "</w:t>
            </w:r>
            <w:proofErr w:type="spellStart"/>
            <w:r w:rsidRPr="00C9619F">
              <w:rPr>
                <w:lang w:val="en-US"/>
              </w:rPr>
              <w:t>Satel</w:t>
            </w:r>
            <w:proofErr w:type="spellEnd"/>
            <w:r w:rsidRPr="00C9619F">
              <w:rPr>
                <w:lang w:val="en-US"/>
              </w:rPr>
              <w:t>")</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Contact magnetic </w:t>
            </w:r>
            <w:proofErr w:type="spellStart"/>
            <w:r w:rsidRPr="00C9619F">
              <w:rPr>
                <w:lang w:val="en-US"/>
              </w:rPr>
              <w:t>pentru</w:t>
            </w:r>
            <w:proofErr w:type="spellEnd"/>
            <w:r w:rsidRPr="00C9619F">
              <w:rPr>
                <w:lang w:val="en-US"/>
              </w:rPr>
              <w:t xml:space="preserve"> </w:t>
            </w:r>
            <w:proofErr w:type="spellStart"/>
            <w:r w:rsidRPr="00C9619F">
              <w:rPr>
                <w:lang w:val="en-US"/>
              </w:rPr>
              <w:t>starea</w:t>
            </w:r>
            <w:proofErr w:type="spellEnd"/>
            <w:r w:rsidRPr="00C9619F">
              <w:rPr>
                <w:lang w:val="en-US"/>
              </w:rPr>
              <w:t xml:space="preserve"> </w:t>
            </w:r>
            <w:proofErr w:type="spellStart"/>
            <w:r w:rsidRPr="00C9619F">
              <w:rPr>
                <w:lang w:val="en-US"/>
              </w:rPr>
              <w:t>usii</w:t>
            </w:r>
            <w:proofErr w:type="spellEnd"/>
            <w:r w:rsidRPr="00C9619F">
              <w:rPr>
                <w:lang w:val="en-US"/>
              </w:rPr>
              <w:t xml:space="preserve">, </w:t>
            </w:r>
            <w:proofErr w:type="spellStart"/>
            <w:r w:rsidRPr="00C9619F">
              <w:rPr>
                <w:lang w:val="en-US"/>
              </w:rPr>
              <w:t>metalic</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83"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Buton</w:t>
            </w:r>
            <w:proofErr w:type="spellEnd"/>
            <w:r w:rsidRPr="00C9619F">
              <w:rPr>
                <w:lang w:val="en-US"/>
              </w:rPr>
              <w:t xml:space="preserve"> de </w:t>
            </w:r>
            <w:proofErr w:type="spellStart"/>
            <w:r w:rsidRPr="00C9619F">
              <w:rPr>
                <w:lang w:val="en-US"/>
              </w:rPr>
              <w:t>alarma</w:t>
            </w:r>
            <w:proofErr w:type="spellEnd"/>
            <w:r w:rsidRPr="00C9619F">
              <w:rPr>
                <w:lang w:val="en-US"/>
              </w:rPr>
              <w:t xml:space="preserve">, in </w:t>
            </w:r>
            <w:proofErr w:type="spellStart"/>
            <w:r w:rsidRPr="00C9619F">
              <w:rPr>
                <w:lang w:val="en-US"/>
              </w:rPr>
              <w:t>corp</w:t>
            </w:r>
            <w:proofErr w:type="spellEnd"/>
            <w:r w:rsidRPr="00C9619F">
              <w:rPr>
                <w:lang w:val="en-US"/>
              </w:rPr>
              <w:t xml:space="preserve"> din metal, cu </w:t>
            </w:r>
            <w:proofErr w:type="spellStart"/>
            <w:r w:rsidRPr="00C9619F">
              <w:rPr>
                <w:lang w:val="en-US"/>
              </w:rPr>
              <w:t>cheie</w:t>
            </w:r>
            <w:proofErr w:type="spellEnd"/>
            <w:r w:rsidRPr="00C9619F">
              <w:rPr>
                <w:lang w:val="en-US"/>
              </w:rPr>
              <w:t>, IK10</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68,00</w:t>
            </w:r>
          </w:p>
        </w:tc>
      </w:tr>
    </w:tbl>
    <w:p w:rsidR="009D4874" w:rsidRDefault="009D4874">
      <w:pPr>
        <w:pStyle w:val="Frspaiere"/>
      </w:pPr>
    </w:p>
    <w:p w:rsidR="009D4874" w:rsidRDefault="00000000">
      <w:pPr>
        <w:pStyle w:val="Frspaiere"/>
        <w:rPr>
          <w:b/>
          <w:bCs/>
          <w:lang w:val="it-IT"/>
        </w:rPr>
      </w:pPr>
      <w:r>
        <w:rPr>
          <w:b/>
          <w:bCs/>
          <w:lang w:val="it-IT"/>
        </w:rPr>
        <w:t>№ 2-1-7 Semnalizare de incendiu (85/24.06/2013-1-SI)</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94"/>
        <w:gridCol w:w="1073"/>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94"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7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9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7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9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7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073"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cu </w:t>
            </w:r>
            <w:proofErr w:type="spellStart"/>
            <w:r w:rsidRPr="00C9619F">
              <w:rPr>
                <w:lang w:val="en-US"/>
              </w:rPr>
              <w:t>adincimea</w:t>
            </w:r>
            <w:proofErr w:type="spellEnd"/>
            <w:r w:rsidRPr="00C9619F">
              <w:rPr>
                <w:lang w:val="en-US"/>
              </w:rPr>
              <w:t xml:space="preserve"> de pina la 5 cm in </w:t>
            </w:r>
            <w:proofErr w:type="spellStart"/>
            <w:r w:rsidRPr="00C9619F">
              <w:rPr>
                <w:lang w:val="en-US"/>
              </w:rPr>
              <w:t>pereti</w:t>
            </w:r>
            <w:proofErr w:type="spellEnd"/>
            <w:r w:rsidRPr="00C9619F">
              <w:rPr>
                <w:lang w:val="en-US"/>
              </w:rPr>
              <w:t xml:space="preserve"> din </w:t>
            </w:r>
            <w:proofErr w:type="spellStart"/>
            <w:r w:rsidRPr="00C9619F">
              <w:rPr>
                <w:lang w:val="en-US"/>
              </w:rPr>
              <w:t>piatra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de 5x50 </w:t>
            </w:r>
            <w:proofErr w:type="spellStart"/>
            <w:r w:rsidRPr="00C9619F">
              <w:rPr>
                <w:lang w:val="en-US"/>
              </w:rPr>
              <w:t>cmp</w:t>
            </w:r>
            <w:proofErr w:type="spellEnd"/>
          </w:p>
        </w:tc>
        <w:tc>
          <w:tcPr>
            <w:tcW w:w="1073"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360,00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de pina la 50 </w:t>
            </w:r>
            <w:proofErr w:type="spellStart"/>
            <w:r w:rsidRPr="00C9619F">
              <w:rPr>
                <w:lang w:val="en-US"/>
              </w:rPr>
              <w:t>cmp</w:t>
            </w:r>
            <w:proofErr w:type="spellEnd"/>
          </w:p>
        </w:tc>
        <w:tc>
          <w:tcPr>
            <w:tcW w:w="1073"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360,00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RpCU05D1</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tiranti</w:t>
            </w:r>
            <w:proofErr w:type="spellEnd"/>
            <w:r w:rsidRPr="00C9619F">
              <w:rPr>
                <w:lang w:val="en-US"/>
              </w:rPr>
              <w:t xml:space="preserve"> in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de 16 - 25 cm </w:t>
            </w:r>
            <w:proofErr w:type="spellStart"/>
            <w:r w:rsidRPr="00C9619F">
              <w:rPr>
                <w:lang w:val="en-US"/>
              </w:rPr>
              <w:t>grosime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mecanizat</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tiranti</w:t>
            </w:r>
            <w:proofErr w:type="spellEnd"/>
            <w:r w:rsidRPr="00C9619F">
              <w:rPr>
                <w:lang w:val="en-US"/>
              </w:rPr>
              <w:t xml:space="preserve"> in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de 26 -50 cm </w:t>
            </w:r>
            <w:proofErr w:type="spellStart"/>
            <w:r w:rsidRPr="00C9619F">
              <w:rPr>
                <w:lang w:val="en-US"/>
              </w:rPr>
              <w:t>grosime</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golurilor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cu </w:t>
            </w:r>
            <w:proofErr w:type="gramStart"/>
            <w:r w:rsidRPr="00C9619F">
              <w:rPr>
                <w:lang w:val="en-US"/>
              </w:rPr>
              <w:t>mortar</w:t>
            </w:r>
            <w:proofErr w:type="gramEnd"/>
            <w:r w:rsidRPr="00C9619F">
              <w:rPr>
                <w:lang w:val="en-US"/>
              </w:rPr>
              <w:t xml:space="preserve"> de </w:t>
            </w:r>
            <w:proofErr w:type="spellStart"/>
            <w:r w:rsidRPr="00C9619F">
              <w:rPr>
                <w:lang w:val="en-US"/>
              </w:rPr>
              <w:t>ipsos</w:t>
            </w:r>
            <w:proofErr w:type="spellEnd"/>
            <w:r w:rsidRPr="00C9619F">
              <w:rPr>
                <w:lang w:val="en-US"/>
              </w:rPr>
              <w:t xml:space="preserve">, </w:t>
            </w:r>
            <w:proofErr w:type="spellStart"/>
            <w:r w:rsidRPr="00C9619F">
              <w:rPr>
                <w:lang w:val="en-US"/>
              </w:rPr>
              <w:t>dupa</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consolidari</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640,00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w:t>
            </w:r>
            <w:r>
              <w:t xml:space="preserve"> </w:t>
            </w:r>
          </w:p>
        </w:tc>
        <w:tc>
          <w:tcPr>
            <w:tcW w:w="1073"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08-03-573-4</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w:t>
            </w:r>
            <w:proofErr w:type="spellEnd"/>
            <w:r w:rsidRPr="00C9619F">
              <w:rPr>
                <w:lang w:val="en-US"/>
              </w:rPr>
              <w:t xml:space="preserve"> (</w:t>
            </w:r>
            <w:proofErr w:type="spellStart"/>
            <w:r w:rsidRPr="00C9619F">
              <w:rPr>
                <w:lang w:val="en-US"/>
              </w:rPr>
              <w:t>pupitru</w:t>
            </w:r>
            <w:proofErr w:type="spellEnd"/>
            <w:r w:rsidRPr="00C9619F">
              <w:rPr>
                <w:lang w:val="en-US"/>
              </w:rPr>
              <w:t xml:space="preserve">) de </w:t>
            </w:r>
            <w:proofErr w:type="spellStart"/>
            <w:r w:rsidRPr="00C9619F">
              <w:rPr>
                <w:lang w:val="en-US"/>
              </w:rPr>
              <w:t>comanda</w:t>
            </w:r>
            <w:proofErr w:type="spellEnd"/>
            <w:r w:rsidRPr="00C9619F">
              <w:rPr>
                <w:lang w:val="en-US"/>
              </w:rPr>
              <w:t xml:space="preserve"> </w:t>
            </w:r>
            <w:proofErr w:type="spellStart"/>
            <w:r w:rsidRPr="00C9619F">
              <w:rPr>
                <w:lang w:val="en-US"/>
              </w:rPr>
              <w:t>suspendat</w:t>
            </w:r>
            <w:proofErr w:type="spellEnd"/>
            <w:r w:rsidRPr="00C9619F">
              <w:rPr>
                <w:lang w:val="en-US"/>
              </w:rPr>
              <w:t xml:space="preserve">, </w:t>
            </w:r>
            <w:proofErr w:type="spellStart"/>
            <w:r w:rsidRPr="00C9619F">
              <w:rPr>
                <w:lang w:val="en-US"/>
              </w:rPr>
              <w:t>inaltime</w:t>
            </w:r>
            <w:proofErr w:type="spellEnd"/>
            <w:r w:rsidRPr="00C9619F">
              <w:rPr>
                <w:lang w:val="en-US"/>
              </w:rPr>
              <w:t xml:space="preserve">, </w:t>
            </w:r>
            <w:proofErr w:type="spellStart"/>
            <w:r w:rsidRPr="00C9619F">
              <w:rPr>
                <w:lang w:val="en-US"/>
              </w:rPr>
              <w:t>latime</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adincime</w:t>
            </w:r>
            <w:proofErr w:type="spellEnd"/>
            <w:r w:rsidRPr="00C9619F">
              <w:rPr>
                <w:lang w:val="en-US"/>
              </w:rPr>
              <w:t>, mm, pina la 600</w:t>
            </w:r>
            <w:r>
              <w:t>х</w:t>
            </w:r>
            <w:r w:rsidRPr="00C9619F">
              <w:rPr>
                <w:lang w:val="en-US"/>
              </w:rPr>
              <w:t>600</w:t>
            </w:r>
            <w:r>
              <w:t>х</w:t>
            </w:r>
            <w:r w:rsidRPr="00C9619F">
              <w:rPr>
                <w:lang w:val="en-US"/>
              </w:rPr>
              <w:t>350</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10-08-001-01</w:t>
            </w:r>
          </w:p>
          <w:p w:rsidR="009D4874" w:rsidRDefault="009D4874">
            <w:pPr>
              <w:pStyle w:val="Frspaiere"/>
            </w:pPr>
          </w:p>
        </w:tc>
        <w:tc>
          <w:tcPr>
            <w:tcW w:w="5194" w:type="dxa"/>
            <w:tcBorders>
              <w:top w:val="single" w:sz="4" w:space="0" w:color="auto"/>
              <w:bottom w:val="single" w:sz="4" w:space="0" w:color="auto"/>
            </w:tcBorders>
            <w:vAlign w:val="center"/>
          </w:tcPr>
          <w:p w:rsidR="009D4874" w:rsidRDefault="00000000">
            <w:pPr>
              <w:pStyle w:val="Frspaiere"/>
            </w:pPr>
            <w:proofErr w:type="spellStart"/>
            <w:r w:rsidRPr="00C9619F">
              <w:rPr>
                <w:lang w:val="en-US"/>
              </w:rPr>
              <w:t>Aparate</w:t>
            </w:r>
            <w:proofErr w:type="spellEnd"/>
            <w:r w:rsidRPr="00C9619F">
              <w:rPr>
                <w:lang w:val="en-US"/>
              </w:rPr>
              <w:t xml:space="preserve"> </w:t>
            </w:r>
            <w:proofErr w:type="spellStart"/>
            <w:r w:rsidRPr="00C9619F">
              <w:rPr>
                <w:lang w:val="en-US"/>
              </w:rPr>
              <w:t>receptoare</w:t>
            </w:r>
            <w:proofErr w:type="spellEnd"/>
            <w:r w:rsidRPr="00C9619F">
              <w:rPr>
                <w:lang w:val="en-US"/>
              </w:rPr>
              <w:t xml:space="preserve">: </w:t>
            </w:r>
            <w:proofErr w:type="spellStart"/>
            <w:r w:rsidRPr="00C9619F">
              <w:rPr>
                <w:lang w:val="en-US"/>
              </w:rPr>
              <w:t>Dispozitive</w:t>
            </w:r>
            <w:proofErr w:type="spellEnd"/>
            <w:r w:rsidRPr="00C9619F">
              <w:rPr>
                <w:lang w:val="en-US"/>
              </w:rPr>
              <w:t xml:space="preserve"> "SI" de </w:t>
            </w:r>
            <w:proofErr w:type="spellStart"/>
            <w:r w:rsidRPr="00C9619F">
              <w:rPr>
                <w:lang w:val="en-US"/>
              </w:rPr>
              <w:t>receptie</w:t>
            </w:r>
            <w:proofErr w:type="spellEnd"/>
            <w:r w:rsidRPr="00C9619F">
              <w:rPr>
                <w:lang w:val="en-US"/>
              </w:rPr>
              <w:t xml:space="preserve"> </w:t>
            </w:r>
            <w:proofErr w:type="spellStart"/>
            <w:r w:rsidRPr="00C9619F">
              <w:rPr>
                <w:lang w:val="en-US"/>
              </w:rPr>
              <w:t>si</w:t>
            </w:r>
            <w:proofErr w:type="spellEnd"/>
            <w:r w:rsidRPr="00C9619F">
              <w:rPr>
                <w:lang w:val="en-US"/>
              </w:rPr>
              <w:t xml:space="preserve"> control, de </w:t>
            </w:r>
            <w:proofErr w:type="spellStart"/>
            <w:r w:rsidRPr="00C9619F">
              <w:rPr>
                <w:lang w:val="en-US"/>
              </w:rPr>
              <w:t>demarare</w:t>
            </w:r>
            <w:proofErr w:type="spellEnd"/>
            <w:r w:rsidRPr="00C9619F">
              <w:rPr>
                <w:lang w:val="en-US"/>
              </w:rPr>
              <w:t xml:space="preserve">. </w:t>
            </w:r>
            <w:r>
              <w:t>Concentrator: bloc de baza pentru 10 raze</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Piese</w:t>
            </w:r>
            <w:proofErr w:type="spellEnd"/>
            <w:r w:rsidRPr="00C9619F">
              <w:rPr>
                <w:lang w:val="en-US"/>
              </w:rPr>
              <w:t xml:space="preserve"> diverse: Modul cu 2 </w:t>
            </w:r>
            <w:proofErr w:type="spellStart"/>
            <w:r w:rsidRPr="00C9619F">
              <w:rPr>
                <w:lang w:val="en-US"/>
              </w:rPr>
              <w:t>bucle</w:t>
            </w:r>
            <w:proofErr w:type="spellEnd"/>
            <w:r w:rsidRPr="00C9619F">
              <w:rPr>
                <w:lang w:val="en-US"/>
              </w:rPr>
              <w:t xml:space="preserve"> de </w:t>
            </w:r>
            <w:proofErr w:type="spellStart"/>
            <w:r w:rsidRPr="00C9619F">
              <w:rPr>
                <w:lang w:val="en-US"/>
              </w:rPr>
              <w:t>detectie</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Piese</w:t>
            </w:r>
            <w:proofErr w:type="spellEnd"/>
            <w:r w:rsidRPr="00C9619F">
              <w:rPr>
                <w:lang w:val="en-US"/>
              </w:rPr>
              <w:t xml:space="preserve"> diverse: Modul cu 4 </w:t>
            </w:r>
            <w:proofErr w:type="spellStart"/>
            <w:r w:rsidRPr="00C9619F">
              <w:rPr>
                <w:lang w:val="en-US"/>
              </w:rPr>
              <w:t>iesiri</w:t>
            </w:r>
            <w:proofErr w:type="spellEnd"/>
            <w:r w:rsidRPr="00C9619F">
              <w:rPr>
                <w:lang w:val="en-US"/>
              </w:rPr>
              <w:t xml:space="preserve"> de tip </w:t>
            </w:r>
            <w:proofErr w:type="spellStart"/>
            <w:r w:rsidRPr="00C9619F">
              <w:rPr>
                <w:lang w:val="en-US"/>
              </w:rPr>
              <w:t>releu</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Piese</w:t>
            </w:r>
            <w:proofErr w:type="spellEnd"/>
            <w:r w:rsidRPr="00C9619F">
              <w:rPr>
                <w:lang w:val="en-US"/>
              </w:rPr>
              <w:t xml:space="preserve"> diverse: Modul de </w:t>
            </w:r>
            <w:proofErr w:type="spellStart"/>
            <w:r w:rsidRPr="00C9619F">
              <w:rPr>
                <w:lang w:val="en-US"/>
              </w:rPr>
              <w:t>comunicare</w:t>
            </w:r>
            <w:proofErr w:type="spellEnd"/>
            <w:r w:rsidRPr="00C9619F">
              <w:rPr>
                <w:lang w:val="en-US"/>
              </w:rPr>
              <w:t xml:space="preserve"> RS485</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94" w:type="dxa"/>
            <w:tcBorders>
              <w:top w:val="single" w:sz="4" w:space="0" w:color="auto"/>
              <w:bottom w:val="single" w:sz="4" w:space="0" w:color="auto"/>
            </w:tcBorders>
            <w:vAlign w:val="center"/>
          </w:tcPr>
          <w:p w:rsidR="009D4874" w:rsidRDefault="00000000">
            <w:pPr>
              <w:pStyle w:val="Frspaiere"/>
            </w:pPr>
            <w:r>
              <w:t>Piese diverse: Acumulator capsulat</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Dispozitive</w:t>
            </w:r>
            <w:proofErr w:type="spellEnd"/>
            <w:r w:rsidRPr="00C9619F">
              <w:rPr>
                <w:lang w:val="en-US"/>
              </w:rPr>
              <w:t xml:space="preserve"> de </w:t>
            </w:r>
            <w:proofErr w:type="spellStart"/>
            <w:r w:rsidRPr="00C9619F">
              <w:rPr>
                <w:lang w:val="en-US"/>
              </w:rPr>
              <w:t>ultrasunet</w:t>
            </w:r>
            <w:proofErr w:type="spellEnd"/>
            <w:r w:rsidRPr="00C9619F">
              <w:rPr>
                <w:lang w:val="en-US"/>
              </w:rPr>
              <w:t xml:space="preserve">: </w:t>
            </w: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de </w:t>
            </w:r>
            <w:proofErr w:type="spellStart"/>
            <w:r w:rsidRPr="00C9619F">
              <w:rPr>
                <w:lang w:val="en-US"/>
              </w:rPr>
              <w:t>rezerva</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94" w:type="dxa"/>
            <w:tcBorders>
              <w:top w:val="single" w:sz="4" w:space="0" w:color="auto"/>
              <w:bottom w:val="single" w:sz="4" w:space="0" w:color="auto"/>
            </w:tcBorders>
            <w:vAlign w:val="center"/>
          </w:tcPr>
          <w:p w:rsidR="009D4874" w:rsidRDefault="00000000">
            <w:pPr>
              <w:pStyle w:val="Frspaiere"/>
            </w:pPr>
            <w:r>
              <w:t>Piese diverse: Modul adresabil</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10-08-002-02</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Avertizoare</w:t>
            </w:r>
            <w:proofErr w:type="spellEnd"/>
            <w:r w:rsidRPr="00C9619F">
              <w:rPr>
                <w:lang w:val="en-US"/>
              </w:rPr>
              <w:t xml:space="preserve"> "SI" </w:t>
            </w:r>
            <w:proofErr w:type="spellStart"/>
            <w:r w:rsidRPr="00C9619F">
              <w:rPr>
                <w:lang w:val="en-US"/>
              </w:rPr>
              <w:t>automatice</w:t>
            </w:r>
            <w:proofErr w:type="spellEnd"/>
            <w:r w:rsidRPr="00C9619F">
              <w:rPr>
                <w:lang w:val="en-US"/>
              </w:rPr>
              <w:t xml:space="preserve">: de </w:t>
            </w:r>
            <w:proofErr w:type="spellStart"/>
            <w:r w:rsidRPr="00C9619F">
              <w:rPr>
                <w:lang w:val="en-US"/>
              </w:rPr>
              <w:t>fum</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soclul</w:t>
            </w:r>
            <w:proofErr w:type="spellEnd"/>
            <w:r w:rsidRPr="00C9619F">
              <w:rPr>
                <w:lang w:val="en-US"/>
              </w:rPr>
              <w:t xml:space="preserve"> </w:t>
            </w:r>
            <w:proofErr w:type="spellStart"/>
            <w:r w:rsidRPr="00C9619F">
              <w:rPr>
                <w:lang w:val="en-US"/>
              </w:rPr>
              <w:t>pentri</w:t>
            </w:r>
            <w:proofErr w:type="spellEnd"/>
            <w:r w:rsidRPr="00C9619F">
              <w:rPr>
                <w:lang w:val="en-US"/>
              </w:rPr>
              <w:t xml:space="preserve"> detector </w:t>
            </w:r>
            <w:proofErr w:type="spellStart"/>
            <w:r w:rsidRPr="00C9619F">
              <w:rPr>
                <w:lang w:val="en-US"/>
              </w:rPr>
              <w:t>si</w:t>
            </w:r>
            <w:proofErr w:type="spellEnd"/>
            <w:r w:rsidRPr="00C9619F">
              <w:rPr>
                <w:lang w:val="en-US"/>
              </w:rPr>
              <w:t xml:space="preserve"> </w:t>
            </w:r>
            <w:proofErr w:type="spellStart"/>
            <w:r w:rsidRPr="00C9619F">
              <w:rPr>
                <w:lang w:val="en-US"/>
              </w:rPr>
              <w:t>cutia</w:t>
            </w:r>
            <w:proofErr w:type="spellEnd"/>
            <w:r w:rsidRPr="00C9619F">
              <w:rPr>
                <w:lang w:val="en-US"/>
              </w:rPr>
              <w:t xml:space="preserve"> </w:t>
            </w:r>
            <w:proofErr w:type="spellStart"/>
            <w:r w:rsidRPr="00C9619F">
              <w:rPr>
                <w:lang w:val="en-US"/>
              </w:rPr>
              <w:t>suplimentara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montare</w:t>
            </w:r>
            <w:proofErr w:type="spellEnd"/>
            <w:r w:rsidRPr="00C9619F">
              <w:rPr>
                <w:lang w:val="en-US"/>
              </w:rPr>
              <w:t xml:space="preserve"> detector</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167,00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10-08-002-01</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Avertizoare</w:t>
            </w:r>
            <w:proofErr w:type="spellEnd"/>
            <w:r w:rsidRPr="00C9619F">
              <w:rPr>
                <w:lang w:val="en-US"/>
              </w:rPr>
              <w:t xml:space="preserve"> "SI" </w:t>
            </w:r>
            <w:proofErr w:type="spellStart"/>
            <w:r w:rsidRPr="00C9619F">
              <w:rPr>
                <w:lang w:val="en-US"/>
              </w:rPr>
              <w:t>automatice</w:t>
            </w:r>
            <w:proofErr w:type="spellEnd"/>
            <w:r w:rsidRPr="00C9619F">
              <w:rPr>
                <w:lang w:val="en-US"/>
              </w:rPr>
              <w:t xml:space="preserve">: </w:t>
            </w:r>
            <w:proofErr w:type="spellStart"/>
            <w:r w:rsidRPr="00C9619F">
              <w:rPr>
                <w:lang w:val="en-US"/>
              </w:rPr>
              <w:t>termic</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soclul</w:t>
            </w:r>
            <w:proofErr w:type="spellEnd"/>
            <w:r w:rsidRPr="00C9619F">
              <w:rPr>
                <w:lang w:val="en-US"/>
              </w:rPr>
              <w:t xml:space="preserve"> </w:t>
            </w:r>
            <w:proofErr w:type="spellStart"/>
            <w:r w:rsidRPr="00C9619F">
              <w:rPr>
                <w:lang w:val="en-US"/>
              </w:rPr>
              <w:t>pentri</w:t>
            </w:r>
            <w:proofErr w:type="spellEnd"/>
            <w:r w:rsidRPr="00C9619F">
              <w:rPr>
                <w:lang w:val="en-US"/>
              </w:rPr>
              <w:t xml:space="preserve"> detector </w:t>
            </w:r>
            <w:proofErr w:type="spellStart"/>
            <w:r w:rsidRPr="00C9619F">
              <w:rPr>
                <w:lang w:val="en-US"/>
              </w:rPr>
              <w:t>si</w:t>
            </w:r>
            <w:proofErr w:type="spellEnd"/>
            <w:r w:rsidRPr="00C9619F">
              <w:rPr>
                <w:lang w:val="en-US"/>
              </w:rPr>
              <w:t xml:space="preserve"> </w:t>
            </w:r>
            <w:proofErr w:type="spellStart"/>
            <w:r w:rsidRPr="00C9619F">
              <w:rPr>
                <w:lang w:val="en-US"/>
              </w:rPr>
              <w:t>cutia</w:t>
            </w:r>
            <w:proofErr w:type="spellEnd"/>
            <w:r w:rsidRPr="00C9619F">
              <w:rPr>
                <w:lang w:val="en-US"/>
              </w:rPr>
              <w:t xml:space="preserve"> </w:t>
            </w:r>
            <w:proofErr w:type="spellStart"/>
            <w:r w:rsidRPr="00C9619F">
              <w:rPr>
                <w:lang w:val="en-US"/>
              </w:rPr>
              <w:t>suplimentara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montare</w:t>
            </w:r>
            <w:proofErr w:type="spellEnd"/>
            <w:r w:rsidRPr="00C9619F">
              <w:rPr>
                <w:lang w:val="en-US"/>
              </w:rPr>
              <w:t xml:space="preserve"> detector</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08-03-591-3 </w:t>
            </w:r>
            <w:proofErr w:type="spellStart"/>
            <w:r>
              <w:rPr>
                <w:lang w:val="en-US"/>
              </w:rPr>
              <w:t>apicabil</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Declansator</w:t>
            </w:r>
            <w:proofErr w:type="spellEnd"/>
            <w:r w:rsidRPr="00C9619F">
              <w:rPr>
                <w:lang w:val="en-US"/>
              </w:rPr>
              <w:t xml:space="preserve"> manual de </w:t>
            </w:r>
            <w:proofErr w:type="spellStart"/>
            <w:r w:rsidRPr="00C9619F">
              <w:rPr>
                <w:lang w:val="en-US"/>
              </w:rPr>
              <w:t>alarma</w:t>
            </w:r>
            <w:proofErr w:type="spellEnd"/>
            <w:r w:rsidRPr="00C9619F">
              <w:rPr>
                <w:lang w:val="en-US"/>
              </w:rPr>
              <w:t xml:space="preserve"> de </w:t>
            </w:r>
            <w:proofErr w:type="spellStart"/>
            <w:r w:rsidRPr="00C9619F">
              <w:rPr>
                <w:lang w:val="en-US"/>
              </w:rPr>
              <w:t>incendiu</w:t>
            </w:r>
            <w:proofErr w:type="spellEnd"/>
          </w:p>
        </w:tc>
        <w:tc>
          <w:tcPr>
            <w:tcW w:w="1073"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08-03-593-10</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Indicatori</w:t>
            </w:r>
            <w:proofErr w:type="spellEnd"/>
            <w:r w:rsidRPr="00C9619F">
              <w:rPr>
                <w:lang w:val="en-US"/>
              </w:rPr>
              <w:t xml:space="preserve"> de </w:t>
            </w:r>
            <w:proofErr w:type="spellStart"/>
            <w:r w:rsidRPr="00C9619F">
              <w:rPr>
                <w:lang w:val="en-US"/>
              </w:rPr>
              <w:t>iluminat</w:t>
            </w:r>
            <w:proofErr w:type="spellEnd"/>
            <w:r w:rsidRPr="00C9619F">
              <w:rPr>
                <w:lang w:val="en-US"/>
              </w:rPr>
              <w:t xml:space="preserve"> de </w:t>
            </w:r>
            <w:proofErr w:type="spellStart"/>
            <w:r w:rsidRPr="00C9619F">
              <w:rPr>
                <w:lang w:val="en-US"/>
              </w:rPr>
              <w:t>perete</w:t>
            </w:r>
            <w:proofErr w:type="spellEnd"/>
            <w:r w:rsidRPr="00C9619F">
              <w:rPr>
                <w:lang w:val="en-US"/>
              </w:rPr>
              <w:t xml:space="preserve"> - </w:t>
            </w:r>
            <w:proofErr w:type="spellStart"/>
            <w:r w:rsidRPr="00C9619F">
              <w:rPr>
                <w:lang w:val="en-US"/>
              </w:rPr>
              <w:t>Semnalizator</w:t>
            </w:r>
            <w:proofErr w:type="spellEnd"/>
            <w:r w:rsidRPr="00C9619F">
              <w:rPr>
                <w:lang w:val="en-US"/>
              </w:rPr>
              <w:t xml:space="preserve"> optic </w:t>
            </w:r>
            <w:proofErr w:type="spellStart"/>
            <w:r w:rsidRPr="00C9619F">
              <w:rPr>
                <w:lang w:val="en-US"/>
              </w:rPr>
              <w:t>si</w:t>
            </w:r>
            <w:proofErr w:type="spellEnd"/>
            <w:r w:rsidRPr="00C9619F">
              <w:rPr>
                <w:lang w:val="en-US"/>
              </w:rPr>
              <w:t xml:space="preserve"> </w:t>
            </w:r>
            <w:proofErr w:type="spellStart"/>
            <w:r w:rsidRPr="00C9619F">
              <w:rPr>
                <w:lang w:val="en-US"/>
              </w:rPr>
              <w:t>acustic</w:t>
            </w:r>
            <w:proofErr w:type="spellEnd"/>
          </w:p>
        </w:tc>
        <w:tc>
          <w:tcPr>
            <w:tcW w:w="1073"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10-04-066-06</w:t>
            </w: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Aparataj</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Tablou</w:t>
            </w:r>
            <w:proofErr w:type="spellEnd"/>
            <w:r w:rsidRPr="00C9619F">
              <w:rPr>
                <w:lang w:val="en-US"/>
              </w:rPr>
              <w:t xml:space="preserve"> </w:t>
            </w:r>
            <w:proofErr w:type="spellStart"/>
            <w:r w:rsidRPr="00C9619F">
              <w:rPr>
                <w:lang w:val="en-US"/>
              </w:rPr>
              <w:t>informativ</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mm</w:t>
            </w:r>
          </w:p>
        </w:tc>
        <w:tc>
          <w:tcPr>
            <w:tcW w:w="1073"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w:t>
            </w:r>
            <w:proofErr w:type="spellStart"/>
            <w:r w:rsidRPr="00C9619F">
              <w:rPr>
                <w:lang w:val="en-US"/>
              </w:rPr>
              <w:t>corugata</w:t>
            </w:r>
            <w:proofErr w:type="spellEnd"/>
            <w:r w:rsidRPr="00C9619F">
              <w:rPr>
                <w:lang w:val="en-US"/>
              </w:rPr>
              <w:t xml:space="preserve"> U-PVC, 750N, d=20 mm</w:t>
            </w:r>
          </w:p>
        </w:tc>
        <w:tc>
          <w:tcPr>
            <w:tcW w:w="1073"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2 600,00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2,5 mm2</w:t>
            </w:r>
          </w:p>
        </w:tc>
        <w:tc>
          <w:tcPr>
            <w:tcW w:w="1073"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31,00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semnalizarea</w:t>
            </w:r>
            <w:proofErr w:type="spellEnd"/>
            <w:r w:rsidRPr="00C9619F">
              <w:rPr>
                <w:lang w:val="en-US"/>
              </w:rPr>
              <w:t xml:space="preserve"> </w:t>
            </w:r>
            <w:proofErr w:type="spellStart"/>
            <w:r w:rsidRPr="00C9619F">
              <w:rPr>
                <w:lang w:val="en-US"/>
              </w:rPr>
              <w:t>antiincendiu</w:t>
            </w:r>
            <w:proofErr w:type="spellEnd"/>
            <w:r w:rsidRPr="00C9619F">
              <w:rPr>
                <w:lang w:val="en-US"/>
              </w:rPr>
              <w:t xml:space="preserve">, cu 2 </w:t>
            </w:r>
            <w:proofErr w:type="spellStart"/>
            <w:r w:rsidRPr="00C9619F">
              <w:rPr>
                <w:lang w:val="en-US"/>
              </w:rPr>
              <w:t>conductori</w:t>
            </w:r>
            <w:proofErr w:type="spellEnd"/>
            <w:r w:rsidRPr="00C9619F">
              <w:rPr>
                <w:lang w:val="en-US"/>
              </w:rPr>
              <w:t xml:space="preserve">, cu </w:t>
            </w:r>
            <w:proofErr w:type="spellStart"/>
            <w:r w:rsidRPr="00C9619F">
              <w:rPr>
                <w:lang w:val="en-US"/>
              </w:rPr>
              <w:t>sectiunea</w:t>
            </w:r>
            <w:proofErr w:type="spellEnd"/>
            <w:r w:rsidRPr="00C9619F">
              <w:rPr>
                <w:lang w:val="en-US"/>
              </w:rPr>
              <w:t xml:space="preserve"> S=0,8 mm2, </w:t>
            </w:r>
            <w:r>
              <w:t>ГОСТ</w:t>
            </w:r>
            <w:r w:rsidRPr="00C9619F">
              <w:rPr>
                <w:lang w:val="en-US"/>
              </w:rPr>
              <w:t xml:space="preserve"> 31565-2012, cu o </w:t>
            </w:r>
            <w:proofErr w:type="spellStart"/>
            <w:r w:rsidRPr="00C9619F">
              <w:rPr>
                <w:lang w:val="en-US"/>
              </w:rPr>
              <w:t>limita</w:t>
            </w:r>
            <w:proofErr w:type="spellEnd"/>
            <w:r w:rsidRPr="00C9619F">
              <w:rPr>
                <w:lang w:val="en-US"/>
              </w:rPr>
              <w:t xml:space="preserve"> de </w:t>
            </w:r>
            <w:proofErr w:type="spellStart"/>
            <w:r w:rsidRPr="00C9619F">
              <w:rPr>
                <w:lang w:val="en-US"/>
              </w:rPr>
              <w:t>rezistenta</w:t>
            </w:r>
            <w:proofErr w:type="spellEnd"/>
            <w:r w:rsidRPr="00C9619F">
              <w:rPr>
                <w:lang w:val="en-US"/>
              </w:rPr>
              <w:t xml:space="preserve"> la </w:t>
            </w:r>
            <w:proofErr w:type="spellStart"/>
            <w:r w:rsidRPr="00C9619F">
              <w:rPr>
                <w:lang w:val="en-US"/>
              </w:rPr>
              <w:t>foc</w:t>
            </w:r>
            <w:proofErr w:type="spellEnd"/>
            <w:r w:rsidRPr="00C9619F">
              <w:rPr>
                <w:lang w:val="en-US"/>
              </w:rPr>
              <w:t xml:space="preserve"> de </w:t>
            </w:r>
            <w:proofErr w:type="spellStart"/>
            <w:r w:rsidRPr="00C9619F">
              <w:rPr>
                <w:lang w:val="en-US"/>
              </w:rPr>
              <w:t>cel</w:t>
            </w:r>
            <w:proofErr w:type="spellEnd"/>
            <w:r w:rsidRPr="00C9619F">
              <w:rPr>
                <w:lang w:val="en-US"/>
              </w:rPr>
              <w:t xml:space="preserve"> </w:t>
            </w:r>
            <w:proofErr w:type="spellStart"/>
            <w:r w:rsidRPr="00C9619F">
              <w:rPr>
                <w:lang w:val="en-US"/>
              </w:rPr>
              <w:t>putin</w:t>
            </w:r>
            <w:proofErr w:type="spellEnd"/>
            <w:r w:rsidRPr="00C9619F">
              <w:rPr>
                <w:lang w:val="en-US"/>
              </w:rPr>
              <w:t xml:space="preserve"> 30 minute, FE180 E30</w:t>
            </w:r>
          </w:p>
        </w:tc>
        <w:tc>
          <w:tcPr>
            <w:tcW w:w="1073"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semnalizarea</w:t>
            </w:r>
            <w:proofErr w:type="spellEnd"/>
            <w:r w:rsidRPr="00C9619F">
              <w:rPr>
                <w:lang w:val="en-US"/>
              </w:rPr>
              <w:t xml:space="preserve"> </w:t>
            </w:r>
            <w:proofErr w:type="spellStart"/>
            <w:r w:rsidRPr="00C9619F">
              <w:rPr>
                <w:lang w:val="en-US"/>
              </w:rPr>
              <w:t>antiincendiu</w:t>
            </w:r>
            <w:proofErr w:type="spellEnd"/>
            <w:r w:rsidRPr="00C9619F">
              <w:rPr>
                <w:lang w:val="en-US"/>
              </w:rPr>
              <w:t xml:space="preserve">, cu 2 </w:t>
            </w:r>
            <w:proofErr w:type="spellStart"/>
            <w:r w:rsidRPr="00C9619F">
              <w:rPr>
                <w:lang w:val="en-US"/>
              </w:rPr>
              <w:t>conductori</w:t>
            </w:r>
            <w:proofErr w:type="spellEnd"/>
            <w:r w:rsidRPr="00C9619F">
              <w:rPr>
                <w:lang w:val="en-US"/>
              </w:rPr>
              <w:t xml:space="preserve">, cu </w:t>
            </w:r>
            <w:proofErr w:type="spellStart"/>
            <w:r w:rsidRPr="00C9619F">
              <w:rPr>
                <w:lang w:val="en-US"/>
              </w:rPr>
              <w:t>sectiunea</w:t>
            </w:r>
            <w:proofErr w:type="spellEnd"/>
            <w:r w:rsidRPr="00C9619F">
              <w:rPr>
                <w:lang w:val="en-US"/>
              </w:rPr>
              <w:t xml:space="preserve"> S=1,0 mm2, </w:t>
            </w:r>
            <w:r>
              <w:t>ГОСТ</w:t>
            </w:r>
            <w:r w:rsidRPr="00C9619F">
              <w:rPr>
                <w:lang w:val="en-US"/>
              </w:rPr>
              <w:t xml:space="preserve"> 31565-2012, cu o </w:t>
            </w:r>
            <w:proofErr w:type="spellStart"/>
            <w:r w:rsidRPr="00C9619F">
              <w:rPr>
                <w:lang w:val="en-US"/>
              </w:rPr>
              <w:t>limita</w:t>
            </w:r>
            <w:proofErr w:type="spellEnd"/>
            <w:r w:rsidRPr="00C9619F">
              <w:rPr>
                <w:lang w:val="en-US"/>
              </w:rPr>
              <w:t xml:space="preserve"> de </w:t>
            </w:r>
            <w:proofErr w:type="spellStart"/>
            <w:r w:rsidRPr="00C9619F">
              <w:rPr>
                <w:lang w:val="en-US"/>
              </w:rPr>
              <w:t>rezistenta</w:t>
            </w:r>
            <w:proofErr w:type="spellEnd"/>
            <w:r w:rsidRPr="00C9619F">
              <w:rPr>
                <w:lang w:val="en-US"/>
              </w:rPr>
              <w:t xml:space="preserve"> la </w:t>
            </w:r>
            <w:proofErr w:type="spellStart"/>
            <w:r w:rsidRPr="00C9619F">
              <w:rPr>
                <w:lang w:val="en-US"/>
              </w:rPr>
              <w:t>foc</w:t>
            </w:r>
            <w:proofErr w:type="spellEnd"/>
            <w:r w:rsidRPr="00C9619F">
              <w:rPr>
                <w:lang w:val="en-US"/>
              </w:rPr>
              <w:t xml:space="preserve"> de </w:t>
            </w:r>
            <w:proofErr w:type="spellStart"/>
            <w:r w:rsidRPr="00C9619F">
              <w:rPr>
                <w:lang w:val="en-US"/>
              </w:rPr>
              <w:t>cel</w:t>
            </w:r>
            <w:proofErr w:type="spellEnd"/>
            <w:r w:rsidRPr="00C9619F">
              <w:rPr>
                <w:lang w:val="en-US"/>
              </w:rPr>
              <w:t xml:space="preserve"> </w:t>
            </w:r>
            <w:proofErr w:type="spellStart"/>
            <w:r w:rsidRPr="00C9619F">
              <w:rPr>
                <w:lang w:val="en-US"/>
              </w:rPr>
              <w:t>putin</w:t>
            </w:r>
            <w:proofErr w:type="spellEnd"/>
            <w:r w:rsidRPr="00C9619F">
              <w:rPr>
                <w:lang w:val="en-US"/>
              </w:rPr>
              <w:t xml:space="preserve"> 30 minute, FE180 E30</w:t>
            </w:r>
          </w:p>
        </w:tc>
        <w:tc>
          <w:tcPr>
            <w:tcW w:w="1073"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3 000,00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6 mm2</w:t>
            </w:r>
          </w:p>
        </w:tc>
        <w:tc>
          <w:tcPr>
            <w:tcW w:w="1073"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Default="00000000">
            <w:pPr>
              <w:pStyle w:val="Frspaiere"/>
            </w:pPr>
            <w:r>
              <w:t>Cablu FTP Cat6-4x2x0,5</w:t>
            </w:r>
          </w:p>
        </w:tc>
        <w:tc>
          <w:tcPr>
            <w:tcW w:w="1073"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CK30A </w:t>
            </w:r>
            <w:proofErr w:type="spellStart"/>
            <w:r>
              <w:rPr>
                <w:lang w:val="en-US"/>
              </w:rPr>
              <w:t>aplicabil</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Capac de </w:t>
            </w:r>
            <w:proofErr w:type="spellStart"/>
            <w:r w:rsidRPr="00C9619F">
              <w:rPr>
                <w:lang w:val="en-US"/>
              </w:rPr>
              <w:t>protectie</w:t>
            </w:r>
            <w:proofErr w:type="spellEnd"/>
            <w:r w:rsidRPr="00C9619F">
              <w:rPr>
                <w:lang w:val="en-US"/>
              </w:rPr>
              <w:t xml:space="preserve"> din metal </w:t>
            </w:r>
            <w:proofErr w:type="spellStart"/>
            <w:r w:rsidRPr="00C9619F">
              <w:rPr>
                <w:lang w:val="en-US"/>
              </w:rPr>
              <w:t>pentru</w:t>
            </w:r>
            <w:proofErr w:type="spellEnd"/>
            <w:r w:rsidRPr="00C9619F">
              <w:rPr>
                <w:lang w:val="en-US"/>
              </w:rPr>
              <w:t xml:space="preserve"> </w:t>
            </w:r>
            <w:proofErr w:type="spellStart"/>
            <w:r w:rsidRPr="00C9619F">
              <w:rPr>
                <w:lang w:val="en-US"/>
              </w:rPr>
              <w:t>detectoare</w:t>
            </w:r>
            <w:proofErr w:type="spellEnd"/>
            <w:r w:rsidRPr="00C9619F">
              <w:rPr>
                <w:lang w:val="en-US"/>
              </w:rPr>
              <w:t xml:space="preserve"> de </w:t>
            </w:r>
            <w:proofErr w:type="spellStart"/>
            <w:r w:rsidRPr="00C9619F">
              <w:rPr>
                <w:lang w:val="en-US"/>
              </w:rPr>
              <w:t>fum</w:t>
            </w:r>
            <w:proofErr w:type="spellEnd"/>
            <w:r w:rsidRPr="00C9619F">
              <w:rPr>
                <w:lang w:val="en-US"/>
              </w:rPr>
              <w:t xml:space="preserve"> in </w:t>
            </w:r>
            <w:proofErr w:type="spellStart"/>
            <w:r w:rsidRPr="00C9619F">
              <w:rPr>
                <w:lang w:val="en-US"/>
              </w:rPr>
              <w:t>celule</w:t>
            </w:r>
            <w:proofErr w:type="spellEnd"/>
            <w:r w:rsidRPr="00C9619F">
              <w:rPr>
                <w:lang w:val="en-US"/>
              </w:rPr>
              <w:t xml:space="preserve"> </w:t>
            </w:r>
            <w:proofErr w:type="spellStart"/>
            <w:r w:rsidRPr="00C9619F">
              <w:rPr>
                <w:lang w:val="en-US"/>
              </w:rPr>
              <w:t>fixata</w:t>
            </w:r>
            <w:proofErr w:type="spellEnd"/>
            <w:r w:rsidRPr="00C9619F">
              <w:rPr>
                <w:lang w:val="en-US"/>
              </w:rPr>
              <w:t xml:space="preserve"> cu </w:t>
            </w:r>
            <w:proofErr w:type="spellStart"/>
            <w:r w:rsidRPr="00C9619F">
              <w:rPr>
                <w:lang w:val="en-US"/>
              </w:rPr>
              <w:t>suruburi</w:t>
            </w:r>
            <w:proofErr w:type="spellEnd"/>
            <w:r w:rsidRPr="00C9619F">
              <w:rPr>
                <w:lang w:val="en-US"/>
              </w:rPr>
              <w:t xml:space="preserve"> antivandal</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10-06-068-14</w:t>
            </w:r>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Reglarea</w:t>
            </w:r>
            <w:proofErr w:type="spellEnd"/>
            <w:r w:rsidRPr="00C9619F">
              <w:rPr>
                <w:lang w:val="en-US"/>
              </w:rPr>
              <w:t xml:space="preserve"> </w:t>
            </w:r>
            <w:proofErr w:type="spellStart"/>
            <w:r w:rsidRPr="00C9619F">
              <w:rPr>
                <w:lang w:val="en-US"/>
              </w:rPr>
              <w:t>sistemului</w:t>
            </w:r>
            <w:proofErr w:type="spellEnd"/>
            <w:r w:rsidRPr="00C9619F">
              <w:rPr>
                <w:lang w:val="en-US"/>
              </w:rPr>
              <w:t xml:space="preserve"> de control </w:t>
            </w:r>
            <w:proofErr w:type="spellStart"/>
            <w:r w:rsidRPr="00C9619F">
              <w:rPr>
                <w:lang w:val="en-US"/>
              </w:rPr>
              <w:t>si</w:t>
            </w:r>
            <w:proofErr w:type="spellEnd"/>
            <w:r w:rsidRPr="00C9619F">
              <w:rPr>
                <w:lang w:val="en-US"/>
              </w:rPr>
              <w:t xml:space="preserve"> </w:t>
            </w:r>
            <w:proofErr w:type="spellStart"/>
            <w:r w:rsidRPr="00C9619F">
              <w:rPr>
                <w:lang w:val="en-US"/>
              </w:rPr>
              <w:t>dirijare</w:t>
            </w:r>
            <w:proofErr w:type="spellEnd"/>
            <w:r w:rsidRPr="00C9619F">
              <w:rPr>
                <w:lang w:val="en-US"/>
              </w:rPr>
              <w:t xml:space="preserve">, </w:t>
            </w:r>
            <w:proofErr w:type="spellStart"/>
            <w:r w:rsidRPr="00C9619F">
              <w:rPr>
                <w:lang w:val="en-US"/>
              </w:rPr>
              <w:t>instalarea</w:t>
            </w:r>
            <w:proofErr w:type="spellEnd"/>
            <w:r w:rsidRPr="00C9619F">
              <w:rPr>
                <w:lang w:val="en-US"/>
              </w:rPr>
              <w:t xml:space="preserve"> </w:t>
            </w:r>
            <w:proofErr w:type="spellStart"/>
            <w:r w:rsidRPr="00C9619F">
              <w:rPr>
                <w:lang w:val="en-US"/>
              </w:rPr>
              <w:t>sistemului</w:t>
            </w:r>
            <w:proofErr w:type="spellEnd"/>
            <w:r w:rsidRPr="00C9619F">
              <w:rPr>
                <w:lang w:val="en-US"/>
              </w:rPr>
              <w:t xml:space="preserve"> de </w:t>
            </w:r>
            <w:proofErr w:type="spellStart"/>
            <w:r w:rsidRPr="00C9619F">
              <w:rPr>
                <w:lang w:val="en-US"/>
              </w:rPr>
              <w:t>operare</w:t>
            </w:r>
            <w:proofErr w:type="spellEnd"/>
            <w:r w:rsidRPr="00C9619F">
              <w:rPr>
                <w:lang w:val="en-US"/>
              </w:rPr>
              <w:t xml:space="preserve">, </w:t>
            </w:r>
            <w:proofErr w:type="spellStart"/>
            <w:r w:rsidRPr="00C9619F">
              <w:rPr>
                <w:lang w:val="en-US"/>
              </w:rPr>
              <w:t>asigurarii</w:t>
            </w:r>
            <w:proofErr w:type="spellEnd"/>
            <w:r w:rsidRPr="00C9619F">
              <w:rPr>
                <w:lang w:val="en-US"/>
              </w:rPr>
              <w:t xml:space="preserve"> de program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1073"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Dispositiv</w:t>
            </w:r>
            <w:proofErr w:type="spellEnd"/>
            <w:r w:rsidRPr="00C9619F">
              <w:rPr>
                <w:lang w:val="en-US"/>
              </w:rPr>
              <w:t xml:space="preserve"> logic - </w:t>
            </w:r>
            <w:proofErr w:type="spellStart"/>
            <w:r w:rsidRPr="00C9619F">
              <w:rPr>
                <w:lang w:val="en-US"/>
              </w:rPr>
              <w:t>centrala</w:t>
            </w:r>
            <w:proofErr w:type="spellEnd"/>
            <w:r w:rsidRPr="00C9619F">
              <w:rPr>
                <w:lang w:val="en-US"/>
              </w:rPr>
              <w:t xml:space="preserve"> </w:t>
            </w:r>
            <w:proofErr w:type="spellStart"/>
            <w:r w:rsidRPr="00C9619F">
              <w:rPr>
                <w:lang w:val="en-US"/>
              </w:rPr>
              <w:t>detectie</w:t>
            </w:r>
            <w:proofErr w:type="spellEnd"/>
            <w:r w:rsidRPr="00C9619F">
              <w:rPr>
                <w:lang w:val="en-US"/>
              </w:rPr>
              <w:t xml:space="preserve"> </w:t>
            </w:r>
            <w:proofErr w:type="spellStart"/>
            <w:r w:rsidRPr="00C9619F">
              <w:rPr>
                <w:lang w:val="en-US"/>
              </w:rPr>
              <w:t>incendiu</w:t>
            </w:r>
            <w:proofErr w:type="spellEnd"/>
            <w:r w:rsidRPr="00C9619F">
              <w:rPr>
                <w:lang w:val="en-US"/>
              </w:rPr>
              <w:t xml:space="preserve"> </w:t>
            </w:r>
            <w:proofErr w:type="spellStart"/>
            <w:r w:rsidRPr="00C9619F">
              <w:rPr>
                <w:lang w:val="en-US"/>
              </w:rPr>
              <w:t>adresabila</w:t>
            </w:r>
            <w:proofErr w:type="spellEnd"/>
            <w:r w:rsidRPr="00C9619F">
              <w:rPr>
                <w:lang w:val="en-US"/>
              </w:rPr>
              <w:t xml:space="preserve"> </w:t>
            </w:r>
            <w:proofErr w:type="spellStart"/>
            <w:r w:rsidRPr="00C9619F">
              <w:rPr>
                <w:lang w:val="en-US"/>
              </w:rPr>
              <w:t>modulara</w:t>
            </w:r>
            <w:proofErr w:type="spellEnd"/>
            <w:r w:rsidRPr="00C9619F">
              <w:rPr>
                <w:lang w:val="en-US"/>
              </w:rPr>
              <w:t xml:space="preserve">, cu LCD </w:t>
            </w:r>
            <w:proofErr w:type="spellStart"/>
            <w:r w:rsidRPr="00C9619F">
              <w:rPr>
                <w:lang w:val="en-US"/>
              </w:rPr>
              <w:t>panou</w:t>
            </w:r>
            <w:proofErr w:type="spellEnd"/>
            <w:r w:rsidRPr="00C9619F">
              <w:rPr>
                <w:lang w:val="en-US"/>
              </w:rPr>
              <w:t xml:space="preserve"> frontal </w:t>
            </w:r>
            <w:proofErr w:type="spellStart"/>
            <w:r w:rsidRPr="00C9619F">
              <w:rPr>
                <w:lang w:val="en-US"/>
              </w:rPr>
              <w:t>si</w:t>
            </w:r>
            <w:proofErr w:type="spellEnd"/>
            <w:r w:rsidRPr="00C9619F">
              <w:rPr>
                <w:lang w:val="en-US"/>
              </w:rPr>
              <w:t xml:space="preserve"> cu protocol printer, U = 24 V (de tip PREVIDIA Max,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Modul cu 2 </w:t>
            </w:r>
            <w:proofErr w:type="spellStart"/>
            <w:r w:rsidRPr="00C9619F">
              <w:rPr>
                <w:lang w:val="en-US"/>
              </w:rPr>
              <w:t>bucle</w:t>
            </w:r>
            <w:proofErr w:type="spellEnd"/>
            <w:r w:rsidRPr="00C9619F">
              <w:rPr>
                <w:lang w:val="en-US"/>
              </w:rPr>
              <w:t xml:space="preserve"> de </w:t>
            </w:r>
            <w:proofErr w:type="spellStart"/>
            <w:r w:rsidRPr="00C9619F">
              <w:rPr>
                <w:lang w:val="en-US"/>
              </w:rPr>
              <w:t>detectie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centrala</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(de tip IFM2L,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Modul cu 4 </w:t>
            </w:r>
            <w:proofErr w:type="spellStart"/>
            <w:r w:rsidRPr="00C9619F">
              <w:rPr>
                <w:lang w:val="en-US"/>
              </w:rPr>
              <w:t>iesiri</w:t>
            </w:r>
            <w:proofErr w:type="spellEnd"/>
            <w:r w:rsidRPr="00C9619F">
              <w:rPr>
                <w:lang w:val="en-US"/>
              </w:rPr>
              <w:t xml:space="preserve"> de tip </w:t>
            </w:r>
            <w:proofErr w:type="spellStart"/>
            <w:r w:rsidRPr="00C9619F">
              <w:rPr>
                <w:lang w:val="en-US"/>
              </w:rPr>
              <w:t>releu</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instalarea</w:t>
            </w:r>
            <w:proofErr w:type="spellEnd"/>
            <w:r w:rsidRPr="00C9619F">
              <w:rPr>
                <w:lang w:val="en-US"/>
              </w:rPr>
              <w:t xml:space="preserve"> in </w:t>
            </w:r>
            <w:proofErr w:type="spellStart"/>
            <w:r w:rsidRPr="00C9619F">
              <w:rPr>
                <w:lang w:val="en-US"/>
              </w:rPr>
              <w:t>centrala</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(de tip IFM4R,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Modul de </w:t>
            </w:r>
            <w:proofErr w:type="spellStart"/>
            <w:r w:rsidRPr="00C9619F">
              <w:rPr>
                <w:lang w:val="en-US"/>
              </w:rPr>
              <w:t>comunicare</w:t>
            </w:r>
            <w:proofErr w:type="spellEnd"/>
            <w:r w:rsidRPr="00C9619F">
              <w:rPr>
                <w:lang w:val="en-US"/>
              </w:rPr>
              <w:t xml:space="preserve"> RS485, </w:t>
            </w:r>
            <w:proofErr w:type="spellStart"/>
            <w:r w:rsidRPr="00C9619F">
              <w:rPr>
                <w:lang w:val="en-US"/>
              </w:rPr>
              <w:t>pentru</w:t>
            </w:r>
            <w:proofErr w:type="spellEnd"/>
            <w:r w:rsidRPr="00C9619F">
              <w:rPr>
                <w:lang w:val="en-US"/>
              </w:rPr>
              <w:t xml:space="preserve"> </w:t>
            </w:r>
            <w:proofErr w:type="spellStart"/>
            <w:r w:rsidRPr="00C9619F">
              <w:rPr>
                <w:lang w:val="en-US"/>
              </w:rPr>
              <w:t>instalarea</w:t>
            </w:r>
            <w:proofErr w:type="spellEnd"/>
            <w:r w:rsidRPr="00C9619F">
              <w:rPr>
                <w:lang w:val="en-US"/>
              </w:rPr>
              <w:t xml:space="preserve"> in </w:t>
            </w:r>
            <w:proofErr w:type="spellStart"/>
            <w:r w:rsidRPr="00C9619F">
              <w:rPr>
                <w:lang w:val="en-US"/>
              </w:rPr>
              <w:t>centrala</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(de tip IFMNET,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94" w:type="dxa"/>
            <w:tcBorders>
              <w:top w:val="single" w:sz="4" w:space="0" w:color="auto"/>
              <w:bottom w:val="single" w:sz="4" w:space="0" w:color="auto"/>
            </w:tcBorders>
            <w:vAlign w:val="center"/>
          </w:tcPr>
          <w:p w:rsidR="009D4874" w:rsidRDefault="00000000">
            <w:pPr>
              <w:pStyle w:val="Frspaiere"/>
            </w:pPr>
            <w:r>
              <w:t>Acumulator capsulat 12 V/17 Ah</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de </w:t>
            </w:r>
            <w:proofErr w:type="spellStart"/>
            <w:r w:rsidRPr="00C9619F">
              <w:rPr>
                <w:lang w:val="en-US"/>
              </w:rPr>
              <w:t>rezerva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dispozitiv</w:t>
            </w:r>
            <w:proofErr w:type="spellEnd"/>
            <w:r w:rsidRPr="00C9619F">
              <w:rPr>
                <w:lang w:val="en-US"/>
              </w:rPr>
              <w:t xml:space="preserve"> logic, 2A, 24V, EN 54</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de </w:t>
            </w:r>
            <w:proofErr w:type="spellStart"/>
            <w:r w:rsidRPr="00C9619F">
              <w:rPr>
                <w:lang w:val="en-US"/>
              </w:rPr>
              <w:t>rezerva</w:t>
            </w:r>
            <w:proofErr w:type="spellEnd"/>
            <w:r w:rsidRPr="00C9619F">
              <w:rPr>
                <w:lang w:val="en-US"/>
              </w:rPr>
              <w:t xml:space="preserve"> 24 V, 4A, </w:t>
            </w:r>
            <w:proofErr w:type="spellStart"/>
            <w:r w:rsidRPr="00C9619F">
              <w:rPr>
                <w:lang w:val="en-US"/>
              </w:rPr>
              <w:t>pentru</w:t>
            </w:r>
            <w:proofErr w:type="spellEnd"/>
            <w:r w:rsidRPr="00C9619F">
              <w:rPr>
                <w:lang w:val="en-US"/>
              </w:rPr>
              <w:t xml:space="preserve"> </w:t>
            </w:r>
            <w:proofErr w:type="spellStart"/>
            <w:r w:rsidRPr="00C9619F">
              <w:rPr>
                <w:lang w:val="en-US"/>
              </w:rPr>
              <w:t>instalarea</w:t>
            </w:r>
            <w:proofErr w:type="spellEnd"/>
            <w:r w:rsidRPr="00C9619F">
              <w:rPr>
                <w:lang w:val="en-US"/>
              </w:rPr>
              <w:t xml:space="preserve"> min. 2 </w:t>
            </w:r>
            <w:proofErr w:type="spellStart"/>
            <w:r w:rsidRPr="00C9619F">
              <w:rPr>
                <w:lang w:val="en-US"/>
              </w:rPr>
              <w:t>baterii</w:t>
            </w:r>
            <w:proofErr w:type="spellEnd"/>
            <w:r w:rsidRPr="00C9619F">
              <w:rPr>
                <w:lang w:val="en-US"/>
              </w:rPr>
              <w:t xml:space="preserve"> 12 V/17 Ah, EN54</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Scut </w:t>
            </w:r>
            <w:proofErr w:type="spellStart"/>
            <w:r w:rsidRPr="00C9619F">
              <w:rPr>
                <w:lang w:val="en-US"/>
              </w:rPr>
              <w:t>metalic</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instalarea</w:t>
            </w:r>
            <w:proofErr w:type="spellEnd"/>
            <w:r w:rsidRPr="00C9619F">
              <w:rPr>
                <w:lang w:val="en-US"/>
              </w:rPr>
              <w:t xml:space="preserve"> </w:t>
            </w:r>
            <w:proofErr w:type="spellStart"/>
            <w:r w:rsidRPr="00C9619F">
              <w:rPr>
                <w:lang w:val="en-US"/>
              </w:rPr>
              <w:t>centrala</w:t>
            </w:r>
            <w:proofErr w:type="spellEnd"/>
            <w:r w:rsidRPr="00C9619F">
              <w:rPr>
                <w:lang w:val="en-US"/>
              </w:rPr>
              <w:t xml:space="preserve"> </w:t>
            </w:r>
            <w:proofErr w:type="spellStart"/>
            <w:r w:rsidRPr="00C9619F">
              <w:rPr>
                <w:lang w:val="en-US"/>
              </w:rPr>
              <w:t>detectie</w:t>
            </w:r>
            <w:proofErr w:type="spellEnd"/>
            <w:r w:rsidRPr="00C9619F">
              <w:rPr>
                <w:lang w:val="en-US"/>
              </w:rPr>
              <w:t xml:space="preserve"> </w:t>
            </w:r>
            <w:proofErr w:type="spellStart"/>
            <w:r w:rsidRPr="00C9619F">
              <w:rPr>
                <w:lang w:val="en-US"/>
              </w:rPr>
              <w:t>incendiu</w:t>
            </w:r>
            <w:proofErr w:type="spellEnd"/>
            <w:r w:rsidRPr="00C9619F">
              <w:rPr>
                <w:lang w:val="en-US"/>
              </w:rPr>
              <w:t>, IP31</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Modul </w:t>
            </w:r>
            <w:proofErr w:type="spellStart"/>
            <w:r w:rsidRPr="00C9619F">
              <w:rPr>
                <w:lang w:val="en-US"/>
              </w:rPr>
              <w:t>adresabil</w:t>
            </w:r>
            <w:proofErr w:type="spellEnd"/>
            <w:r w:rsidRPr="00C9619F">
              <w:rPr>
                <w:lang w:val="en-US"/>
              </w:rPr>
              <w:t xml:space="preserve"> cu o </w:t>
            </w:r>
            <w:proofErr w:type="spellStart"/>
            <w:r w:rsidRPr="00C9619F">
              <w:rPr>
                <w:lang w:val="en-US"/>
              </w:rPr>
              <w:t>intrare</w:t>
            </w:r>
            <w:proofErr w:type="spellEnd"/>
            <w:r w:rsidRPr="00C9619F">
              <w:rPr>
                <w:lang w:val="en-US"/>
              </w:rPr>
              <w:t xml:space="preserve"> </w:t>
            </w:r>
            <w:proofErr w:type="spellStart"/>
            <w:r w:rsidRPr="00C9619F">
              <w:rPr>
                <w:lang w:val="en-US"/>
              </w:rPr>
              <w:t>si</w:t>
            </w:r>
            <w:proofErr w:type="spellEnd"/>
            <w:r w:rsidRPr="00C9619F">
              <w:rPr>
                <w:lang w:val="en-US"/>
              </w:rPr>
              <w:t xml:space="preserve"> o </w:t>
            </w:r>
            <w:proofErr w:type="spellStart"/>
            <w:r w:rsidRPr="00C9619F">
              <w:rPr>
                <w:lang w:val="en-US"/>
              </w:rPr>
              <w:t>iesire</w:t>
            </w:r>
            <w:proofErr w:type="spellEnd"/>
            <w:r w:rsidRPr="00C9619F">
              <w:rPr>
                <w:lang w:val="en-US"/>
              </w:rPr>
              <w:t xml:space="preserve"> </w:t>
            </w:r>
            <w:proofErr w:type="spellStart"/>
            <w:r w:rsidRPr="00C9619F">
              <w:rPr>
                <w:lang w:val="en-US"/>
              </w:rPr>
              <w:t>supervizata</w:t>
            </w:r>
            <w:proofErr w:type="spellEnd"/>
            <w:r w:rsidRPr="00C9619F">
              <w:rPr>
                <w:lang w:val="en-US"/>
              </w:rPr>
              <w:t xml:space="preserve"> (de tip EM312SR,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Detector de </w:t>
            </w:r>
            <w:proofErr w:type="spellStart"/>
            <w:r w:rsidRPr="00C9619F">
              <w:rPr>
                <w:lang w:val="en-US"/>
              </w:rPr>
              <w:t>fum</w:t>
            </w:r>
            <w:proofErr w:type="spellEnd"/>
            <w:r w:rsidRPr="00C9619F">
              <w:rPr>
                <w:lang w:val="en-US"/>
              </w:rPr>
              <w:t xml:space="preserve">, </w:t>
            </w:r>
            <w:proofErr w:type="spellStart"/>
            <w:r w:rsidRPr="00C9619F">
              <w:rPr>
                <w:lang w:val="en-US"/>
              </w:rPr>
              <w:t>adresabil</w:t>
            </w:r>
            <w:proofErr w:type="spellEnd"/>
            <w:r w:rsidRPr="00C9619F">
              <w:rPr>
                <w:lang w:val="en-US"/>
              </w:rPr>
              <w:t xml:space="preserve"> (de tip ED100,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167,00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Detector de </w:t>
            </w:r>
            <w:proofErr w:type="spellStart"/>
            <w:r w:rsidRPr="00C9619F">
              <w:rPr>
                <w:lang w:val="en-US"/>
              </w:rPr>
              <w:t>temperatura</w:t>
            </w:r>
            <w:proofErr w:type="spellEnd"/>
            <w:r w:rsidRPr="00C9619F">
              <w:rPr>
                <w:lang w:val="en-US"/>
              </w:rPr>
              <w:t xml:space="preserve">, </w:t>
            </w:r>
            <w:proofErr w:type="spellStart"/>
            <w:r w:rsidRPr="00C9619F">
              <w:rPr>
                <w:lang w:val="en-US"/>
              </w:rPr>
              <w:t>adresabil</w:t>
            </w:r>
            <w:proofErr w:type="spellEnd"/>
            <w:r w:rsidRPr="00C9619F">
              <w:rPr>
                <w:lang w:val="en-US"/>
              </w:rPr>
              <w:t xml:space="preserve"> (de tip ED200,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Soclu</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detectoare</w:t>
            </w:r>
            <w:proofErr w:type="spellEnd"/>
            <w:r w:rsidRPr="00C9619F">
              <w:rPr>
                <w:lang w:val="en-US"/>
              </w:rPr>
              <w:t xml:space="preserve"> (de tip EB0010,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282,00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t>С</w:t>
            </w:r>
            <w:proofErr w:type="spellStart"/>
            <w:r w:rsidRPr="00C9619F">
              <w:rPr>
                <w:lang w:val="en-US"/>
              </w:rPr>
              <w:t>utie</w:t>
            </w:r>
            <w:proofErr w:type="spellEnd"/>
            <w:r w:rsidRPr="00C9619F">
              <w:rPr>
                <w:lang w:val="en-US"/>
              </w:rPr>
              <w:t xml:space="preserve"> </w:t>
            </w:r>
            <w:proofErr w:type="spellStart"/>
            <w:r w:rsidRPr="00C9619F">
              <w:rPr>
                <w:lang w:val="en-US"/>
              </w:rPr>
              <w:t>suplimentara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instalarea</w:t>
            </w:r>
            <w:proofErr w:type="spellEnd"/>
            <w:r w:rsidRPr="00C9619F">
              <w:rPr>
                <w:lang w:val="en-US"/>
              </w:rPr>
              <w:t xml:space="preserve"> </w:t>
            </w:r>
            <w:proofErr w:type="spellStart"/>
            <w:r w:rsidRPr="00C9619F">
              <w:rPr>
                <w:lang w:val="en-US"/>
              </w:rPr>
              <w:t>detectoarele</w:t>
            </w:r>
            <w:proofErr w:type="spellEnd"/>
            <w:r w:rsidRPr="00C9619F">
              <w:rPr>
                <w:lang w:val="en-US"/>
              </w:rPr>
              <w:t xml:space="preserve"> (de tip EB0030,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282,00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Declansator</w:t>
            </w:r>
            <w:proofErr w:type="spellEnd"/>
            <w:r w:rsidRPr="00C9619F">
              <w:rPr>
                <w:lang w:val="en-US"/>
              </w:rPr>
              <w:t xml:space="preserve"> manual de </w:t>
            </w:r>
            <w:proofErr w:type="spellStart"/>
            <w:r w:rsidRPr="00C9619F">
              <w:rPr>
                <w:lang w:val="en-US"/>
              </w:rPr>
              <w:t>alarma</w:t>
            </w:r>
            <w:proofErr w:type="spellEnd"/>
            <w:r w:rsidRPr="00C9619F">
              <w:rPr>
                <w:lang w:val="en-US"/>
              </w:rPr>
              <w:t xml:space="preserve"> de </w:t>
            </w:r>
            <w:proofErr w:type="spellStart"/>
            <w:r w:rsidRPr="00C9619F">
              <w:rPr>
                <w:lang w:val="en-US"/>
              </w:rPr>
              <w:t>incendiu</w:t>
            </w:r>
            <w:proofErr w:type="spellEnd"/>
            <w:r w:rsidRPr="00C9619F">
              <w:rPr>
                <w:lang w:val="en-US"/>
              </w:rPr>
              <w:t xml:space="preserve">, </w:t>
            </w:r>
            <w:proofErr w:type="spellStart"/>
            <w:r w:rsidRPr="00C9619F">
              <w:rPr>
                <w:lang w:val="en-US"/>
              </w:rPr>
              <w:t>adresabil</w:t>
            </w:r>
            <w:proofErr w:type="spellEnd"/>
            <w:r w:rsidRPr="00C9619F">
              <w:rPr>
                <w:lang w:val="en-US"/>
              </w:rPr>
              <w:t xml:space="preserve"> (de tip E</w:t>
            </w:r>
            <w:r>
              <w:t>С</w:t>
            </w:r>
            <w:r w:rsidRPr="00C9619F">
              <w:rPr>
                <w:lang w:val="en-US"/>
              </w:rPr>
              <w:t>0020,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Semnalizator</w:t>
            </w:r>
            <w:proofErr w:type="spellEnd"/>
            <w:r w:rsidRPr="00C9619F">
              <w:rPr>
                <w:lang w:val="en-US"/>
              </w:rPr>
              <w:t xml:space="preserve"> optic </w:t>
            </w:r>
            <w:proofErr w:type="spellStart"/>
            <w:r w:rsidRPr="00C9619F">
              <w:rPr>
                <w:lang w:val="en-US"/>
              </w:rPr>
              <w:t>si</w:t>
            </w:r>
            <w:proofErr w:type="spellEnd"/>
            <w:r w:rsidRPr="00C9619F">
              <w:rPr>
                <w:lang w:val="en-US"/>
              </w:rPr>
              <w:t xml:space="preserve"> </w:t>
            </w:r>
            <w:proofErr w:type="spellStart"/>
            <w:r w:rsidRPr="00C9619F">
              <w:rPr>
                <w:lang w:val="en-US"/>
              </w:rPr>
              <w:t>acustic</w:t>
            </w:r>
            <w:proofErr w:type="spellEnd"/>
            <w:r w:rsidRPr="00C9619F">
              <w:rPr>
                <w:lang w:val="en-US"/>
              </w:rPr>
              <w:t xml:space="preserve">, </w:t>
            </w:r>
            <w:proofErr w:type="spellStart"/>
            <w:r w:rsidRPr="00C9619F">
              <w:rPr>
                <w:lang w:val="en-US"/>
              </w:rPr>
              <w:t>culoare</w:t>
            </w:r>
            <w:proofErr w:type="spellEnd"/>
            <w:r w:rsidRPr="00C9619F">
              <w:rPr>
                <w:lang w:val="en-US"/>
              </w:rPr>
              <w:t xml:space="preserve"> </w:t>
            </w:r>
            <w:proofErr w:type="spellStart"/>
            <w:r w:rsidRPr="00C9619F">
              <w:rPr>
                <w:lang w:val="en-US"/>
              </w:rPr>
              <w:t>rosie</w:t>
            </w:r>
            <w:proofErr w:type="spellEnd"/>
            <w:r w:rsidRPr="00C9619F">
              <w:rPr>
                <w:lang w:val="en-US"/>
              </w:rPr>
              <w:t xml:space="preserve">, </w:t>
            </w:r>
            <w:proofErr w:type="spellStart"/>
            <w:r w:rsidRPr="00C9619F">
              <w:rPr>
                <w:lang w:val="en-US"/>
              </w:rPr>
              <w:t>adresabila</w:t>
            </w:r>
            <w:proofErr w:type="spellEnd"/>
            <w:r w:rsidRPr="00C9619F">
              <w:rPr>
                <w:lang w:val="en-US"/>
              </w:rPr>
              <w:t>, 101 dB, 0.08/20 mA (de tip ES2020,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Tablou</w:t>
            </w:r>
            <w:proofErr w:type="spellEnd"/>
            <w:r w:rsidRPr="00C9619F">
              <w:rPr>
                <w:lang w:val="en-US"/>
              </w:rPr>
              <w:t xml:space="preserve"> </w:t>
            </w:r>
            <w:proofErr w:type="spellStart"/>
            <w:r w:rsidRPr="00C9619F">
              <w:rPr>
                <w:lang w:val="en-US"/>
              </w:rPr>
              <w:t>informativ</w:t>
            </w:r>
            <w:proofErr w:type="spellEnd"/>
            <w:r w:rsidRPr="00C9619F">
              <w:rPr>
                <w:lang w:val="en-US"/>
              </w:rPr>
              <w:t xml:space="preserve"> (de tip FPMCPU, INIM)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Carcas</w:t>
            </w:r>
            <w:proofErr w:type="spellEnd"/>
            <w:r w:rsidRPr="00C9619F">
              <w:rPr>
                <w:lang w:val="en-US"/>
              </w:rPr>
              <w:t xml:space="preserve"> de </w:t>
            </w:r>
            <w:proofErr w:type="spellStart"/>
            <w:r w:rsidRPr="00C9619F">
              <w:rPr>
                <w:lang w:val="en-US"/>
              </w:rPr>
              <w:t>protectie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detectoarele</w:t>
            </w:r>
            <w:proofErr w:type="spellEnd"/>
            <w:r w:rsidRPr="00C9619F">
              <w:rPr>
                <w:lang w:val="en-US"/>
              </w:rPr>
              <w:t xml:space="preserve"> in </w:t>
            </w:r>
            <w:proofErr w:type="spellStart"/>
            <w:r w:rsidRPr="00C9619F">
              <w:rPr>
                <w:lang w:val="en-US"/>
              </w:rPr>
              <w:t>celule</w:t>
            </w:r>
            <w:proofErr w:type="spellEnd"/>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Soft </w:t>
            </w:r>
            <w:proofErr w:type="spellStart"/>
            <w:r w:rsidRPr="00C9619F">
              <w:rPr>
                <w:lang w:val="en-US"/>
              </w:rPr>
              <w:t>pentru</w:t>
            </w:r>
            <w:proofErr w:type="spellEnd"/>
            <w:r w:rsidRPr="00C9619F">
              <w:rPr>
                <w:lang w:val="en-US"/>
              </w:rPr>
              <w:t xml:space="preserve"> </w:t>
            </w:r>
            <w:proofErr w:type="spellStart"/>
            <w:r w:rsidRPr="00C9619F">
              <w:rPr>
                <w:lang w:val="en-US"/>
              </w:rPr>
              <w:t>administrarea</w:t>
            </w:r>
            <w:proofErr w:type="spellEnd"/>
            <w:r w:rsidRPr="00C9619F">
              <w:rPr>
                <w:lang w:val="en-US"/>
              </w:rPr>
              <w:t xml:space="preserve"> </w:t>
            </w:r>
            <w:proofErr w:type="spellStart"/>
            <w:r w:rsidRPr="00C9619F">
              <w:rPr>
                <w:lang w:val="en-US"/>
              </w:rPr>
              <w:t>sistemei</w:t>
            </w:r>
            <w:proofErr w:type="spellEnd"/>
            <w:r w:rsidRPr="00C9619F">
              <w:rPr>
                <w:lang w:val="en-US"/>
              </w:rPr>
              <w:t xml:space="preserve"> in set cu </w:t>
            </w:r>
            <w:proofErr w:type="spellStart"/>
            <w:r w:rsidRPr="00C9619F">
              <w:rPr>
                <w:lang w:val="en-US"/>
              </w:rPr>
              <w:t>licenta</w:t>
            </w:r>
            <w:proofErr w:type="spellEnd"/>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p>
    <w:p w:rsidR="009D4874" w:rsidRDefault="009D4874">
      <w:pPr>
        <w:pStyle w:val="Frspaiere"/>
        <w:rPr>
          <w:b/>
          <w:bCs/>
          <w:lang w:val="it-IT"/>
        </w:rPr>
      </w:pPr>
    </w:p>
    <w:p w:rsidR="009D4874" w:rsidRDefault="009D4874">
      <w:pPr>
        <w:pStyle w:val="Frspaiere"/>
        <w:rPr>
          <w:b/>
          <w:bCs/>
          <w:lang w:val="it-IT"/>
        </w:rPr>
      </w:pPr>
    </w:p>
    <w:p w:rsidR="009D4874" w:rsidRDefault="009D4874">
      <w:pPr>
        <w:pStyle w:val="Frspaiere"/>
        <w:rPr>
          <w:b/>
          <w:bCs/>
          <w:lang w:val="it-IT"/>
        </w:rPr>
      </w:pPr>
    </w:p>
    <w:p w:rsidR="009D4874" w:rsidRDefault="009D4874">
      <w:pPr>
        <w:pStyle w:val="Frspaiere"/>
        <w:rPr>
          <w:b/>
          <w:bCs/>
          <w:lang w:val="it-IT"/>
        </w:rPr>
      </w:pPr>
    </w:p>
    <w:p w:rsidR="009D4874" w:rsidRDefault="00000000">
      <w:pPr>
        <w:pStyle w:val="Frspaiere"/>
        <w:rPr>
          <w:b/>
          <w:bCs/>
          <w:lang w:val="it-IT"/>
        </w:rPr>
      </w:pPr>
      <w:r>
        <w:rPr>
          <w:b/>
          <w:bCs/>
          <w:lang w:val="it-IT"/>
        </w:rPr>
        <w:t>№ 2-1-8 Comunicatii radio (85/24.06/2013-1-TS)</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94"/>
        <w:gridCol w:w="1073"/>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94"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7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9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7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9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7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montare </w:t>
            </w:r>
          </w:p>
        </w:tc>
        <w:tc>
          <w:tcPr>
            <w:tcW w:w="1073"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10-04-087-07</w:t>
            </w: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Utilaj</w:t>
            </w:r>
            <w:proofErr w:type="spellEnd"/>
            <w:r w:rsidRPr="00C9619F">
              <w:rPr>
                <w:lang w:val="en-US"/>
              </w:rPr>
              <w:t xml:space="preserve"> de </w:t>
            </w:r>
            <w:proofErr w:type="spellStart"/>
            <w:r w:rsidRPr="00C9619F">
              <w:rPr>
                <w:lang w:val="en-US"/>
              </w:rPr>
              <w:t>centrala</w:t>
            </w:r>
            <w:proofErr w:type="spellEnd"/>
            <w:r w:rsidRPr="00C9619F">
              <w:rPr>
                <w:lang w:val="en-US"/>
              </w:rPr>
              <w:t>: Repeater + LAN Interface + Duplexer</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10-04-101-06 </w:t>
            </w:r>
            <w:proofErr w:type="spellStart"/>
            <w:r>
              <w:rPr>
                <w:lang w:val="en-US"/>
              </w:rPr>
              <w:t>adoptat</w:t>
            </w:r>
            <w:proofErr w:type="spellEnd"/>
          </w:p>
        </w:tc>
        <w:tc>
          <w:tcPr>
            <w:tcW w:w="5194" w:type="dxa"/>
            <w:tcBorders>
              <w:top w:val="single" w:sz="4" w:space="0" w:color="auto"/>
              <w:bottom w:val="single" w:sz="4" w:space="0" w:color="auto"/>
            </w:tcBorders>
            <w:vAlign w:val="center"/>
          </w:tcPr>
          <w:p w:rsidR="009D4874" w:rsidRDefault="00000000">
            <w:pPr>
              <w:pStyle w:val="Frspaiere"/>
            </w:pPr>
            <w:r>
              <w:t>Montare Tapper si Splitter</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10-07-001-02</w:t>
            </w:r>
          </w:p>
        </w:tc>
        <w:tc>
          <w:tcPr>
            <w:tcW w:w="5194" w:type="dxa"/>
            <w:tcBorders>
              <w:top w:val="single" w:sz="4" w:space="0" w:color="auto"/>
              <w:bottom w:val="single" w:sz="4" w:space="0" w:color="auto"/>
            </w:tcBorders>
            <w:vAlign w:val="center"/>
          </w:tcPr>
          <w:p w:rsidR="009D4874" w:rsidRDefault="00000000">
            <w:pPr>
              <w:pStyle w:val="Frspaiere"/>
            </w:pPr>
            <w:r>
              <w:t>Antena</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11-04-022-01</w:t>
            </w:r>
          </w:p>
          <w:p w:rsidR="009D4874" w:rsidRDefault="009D4874">
            <w:pPr>
              <w:pStyle w:val="Frspaiere"/>
            </w:pPr>
          </w:p>
        </w:tc>
        <w:tc>
          <w:tcPr>
            <w:tcW w:w="5194"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Conector</w:t>
            </w:r>
            <w:proofErr w:type="spellEnd"/>
            <w:r>
              <w:rPr>
                <w:lang w:val="en-US"/>
              </w:rPr>
              <w:t xml:space="preserve"> de </w:t>
            </w:r>
            <w:proofErr w:type="spellStart"/>
            <w:r>
              <w:rPr>
                <w:lang w:val="en-US"/>
              </w:rPr>
              <w:t>priza</w:t>
            </w:r>
            <w:proofErr w:type="spellEnd"/>
            <w:r>
              <w:rPr>
                <w:lang w:val="en-US"/>
              </w:rPr>
              <w:t xml:space="preserve"> cu </w:t>
            </w:r>
            <w:proofErr w:type="spellStart"/>
            <w:r>
              <w:rPr>
                <w:lang w:val="en-US"/>
              </w:rPr>
              <w:t>fasonarea</w:t>
            </w:r>
            <w:proofErr w:type="spellEnd"/>
            <w:r>
              <w:rPr>
                <w:lang w:val="en-US"/>
              </w:rPr>
              <w:t xml:space="preserve"> </w:t>
            </w:r>
            <w:proofErr w:type="spellStart"/>
            <w:r>
              <w:rPr>
                <w:lang w:val="en-US"/>
              </w:rPr>
              <w:t>cablului</w:t>
            </w:r>
            <w:proofErr w:type="spellEnd"/>
            <w:r>
              <w:rPr>
                <w:lang w:val="en-US"/>
              </w:rPr>
              <w:t xml:space="preserve"> cu </w:t>
            </w:r>
            <w:proofErr w:type="spellStart"/>
            <w:r>
              <w:rPr>
                <w:lang w:val="en-US"/>
              </w:rPr>
              <w:t>conductori</w:t>
            </w:r>
            <w:proofErr w:type="spellEnd"/>
            <w:r>
              <w:rPr>
                <w:lang w:val="en-US"/>
              </w:rPr>
              <w:t xml:space="preserve"> </w:t>
            </w:r>
            <w:proofErr w:type="spellStart"/>
            <w:r>
              <w:rPr>
                <w:lang w:val="en-US"/>
              </w:rPr>
              <w:t>ecranizati</w:t>
            </w:r>
            <w:proofErr w:type="spellEnd"/>
            <w:r>
              <w:rPr>
                <w:lang w:val="en-US"/>
              </w:rPr>
              <w:t>: RF cable and connectors</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94" w:type="dxa"/>
            <w:tcBorders>
              <w:top w:val="single" w:sz="4" w:space="0" w:color="auto"/>
              <w:bottom w:val="single" w:sz="4" w:space="0" w:color="auto"/>
            </w:tcBorders>
            <w:vAlign w:val="center"/>
          </w:tcPr>
          <w:p w:rsidR="009D4874" w:rsidRDefault="00000000">
            <w:pPr>
              <w:pStyle w:val="Frspaiere"/>
            </w:pPr>
            <w:r>
              <w:t>Dispozitive - Power supply</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10-04-087-07</w:t>
            </w:r>
          </w:p>
        </w:tc>
        <w:tc>
          <w:tcPr>
            <w:tcW w:w="5194" w:type="dxa"/>
            <w:tcBorders>
              <w:top w:val="single" w:sz="4" w:space="0" w:color="auto"/>
              <w:bottom w:val="single" w:sz="4" w:space="0" w:color="auto"/>
            </w:tcBorders>
            <w:vAlign w:val="center"/>
          </w:tcPr>
          <w:p w:rsidR="009D4874" w:rsidRDefault="00000000">
            <w:pPr>
              <w:pStyle w:val="Frspaiere"/>
              <w:rPr>
                <w:lang w:val="it-IT"/>
              </w:rPr>
            </w:pPr>
            <w:r>
              <w:rPr>
                <w:lang w:val="it-IT"/>
              </w:rPr>
              <w:t>Utilaj de centrala: Utilajului pentru Mobile/Fixed radio</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10-06-068-14</w:t>
            </w:r>
          </w:p>
          <w:p w:rsidR="009D4874" w:rsidRDefault="009D4874">
            <w:pPr>
              <w:pStyle w:val="Frspaiere"/>
            </w:pPr>
          </w:p>
        </w:tc>
        <w:tc>
          <w:tcPr>
            <w:tcW w:w="5194" w:type="dxa"/>
            <w:tcBorders>
              <w:top w:val="single" w:sz="4" w:space="0" w:color="auto"/>
              <w:bottom w:val="single" w:sz="4" w:space="0" w:color="auto"/>
            </w:tcBorders>
            <w:vAlign w:val="center"/>
          </w:tcPr>
          <w:p w:rsidR="009D4874" w:rsidRDefault="00000000">
            <w:pPr>
              <w:pStyle w:val="Frspaiere"/>
              <w:rPr>
                <w:lang w:val="it-IT"/>
              </w:rPr>
            </w:pPr>
            <w:r>
              <w:rPr>
                <w:lang w:val="it-IT"/>
              </w:rPr>
              <w:t>Reglarea sistemului de control si dirijare, instalarea sistemului de operare, asigurarii de program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Utilaj</w:t>
            </w:r>
          </w:p>
        </w:tc>
        <w:tc>
          <w:tcPr>
            <w:tcW w:w="1073"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Default="00000000">
            <w:pPr>
              <w:pStyle w:val="Frspaiere"/>
              <w:rPr>
                <w:lang w:val="en-US"/>
              </w:rPr>
            </w:pPr>
            <w:r>
              <w:rPr>
                <w:lang w:val="en-US"/>
              </w:rPr>
              <w:t>Repeater DMR UHF (de tip TKR-D810E)</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LAN Interface (de tip KTI-5)</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Default="00000000">
            <w:pPr>
              <w:pStyle w:val="Frspaiere"/>
            </w:pPr>
            <w:r>
              <w:t>Duplexer UHF</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Fixed antenna UHF 400-450 </w:t>
            </w:r>
            <w:proofErr w:type="spellStart"/>
            <w:r w:rsidRPr="00C9619F">
              <w:rPr>
                <w:lang w:val="en-US"/>
              </w:rPr>
              <w:t>Mhz</w:t>
            </w:r>
            <w:proofErr w:type="spellEnd"/>
            <w:r w:rsidRPr="00C9619F">
              <w:rPr>
                <w:lang w:val="en-US"/>
              </w:rPr>
              <w:t>, exterior</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Indoor antenna UHF 400-450 </w:t>
            </w:r>
            <w:proofErr w:type="spellStart"/>
            <w:r w:rsidRPr="00C9619F">
              <w:rPr>
                <w:lang w:val="en-US"/>
              </w:rPr>
              <w:t>Mhz</w:t>
            </w:r>
            <w:proofErr w:type="spellEnd"/>
            <w:r w:rsidRPr="00C9619F">
              <w:rPr>
                <w:lang w:val="en-US"/>
              </w:rPr>
              <w:t>, interior</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Default="00000000">
            <w:pPr>
              <w:pStyle w:val="Frspaiere"/>
            </w:pPr>
            <w:r>
              <w:t>Tapper 1/3</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Default="00000000">
            <w:pPr>
              <w:pStyle w:val="Frspaiere"/>
            </w:pPr>
            <w:r>
              <w:t>Splitter 1/2</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RF cable and connectors, L=30m (de tip FSJ4RK-50B 1/2" Superflex, Fire Retardant </w:t>
            </w:r>
            <w:proofErr w:type="spellStart"/>
            <w:r>
              <w:rPr>
                <w:lang w:val="en-US"/>
              </w:rPr>
              <w:t>Heliax</w:t>
            </w:r>
            <w:proofErr w:type="spellEnd"/>
            <w:r>
              <w:rPr>
                <w:lang w:val="en-US"/>
              </w:rPr>
              <w:t xml:space="preserve"> Coax Cable)</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Default="00000000">
            <w:pPr>
              <w:pStyle w:val="Frspaiere"/>
            </w:pPr>
            <w:r>
              <w:t>Power supply, 13,5V, 15A</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Default="00000000">
            <w:pPr>
              <w:pStyle w:val="Frspaiere"/>
              <w:rPr>
                <w:lang w:val="en-US"/>
              </w:rPr>
            </w:pPr>
            <w:r>
              <w:rPr>
                <w:lang w:val="en-US"/>
              </w:rPr>
              <w:t>Programming software for Repeaters + Programming cable for Repeaters (de tip KPG-174D + KPG-46UM)</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Remote monitoring software (de tip KPG-149)</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Licente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administrarea</w:t>
            </w:r>
            <w:proofErr w:type="spellEnd"/>
            <w:r w:rsidRPr="00C9619F">
              <w:rPr>
                <w:lang w:val="en-US"/>
              </w:rPr>
              <w:t xml:space="preserve"> </w:t>
            </w:r>
            <w:proofErr w:type="spellStart"/>
            <w:r w:rsidRPr="00C9619F">
              <w:rPr>
                <w:lang w:val="en-US"/>
              </w:rPr>
              <w:t>sistemei</w:t>
            </w:r>
            <w:proofErr w:type="spellEnd"/>
            <w:r w:rsidRPr="00C9619F">
              <w:rPr>
                <w:lang w:val="en-US"/>
              </w:rPr>
              <w:t xml:space="preserve">, set </w:t>
            </w:r>
            <w:proofErr w:type="spellStart"/>
            <w:r w:rsidRPr="00C9619F">
              <w:rPr>
                <w:lang w:val="en-US"/>
              </w:rPr>
              <w:t>pentru</w:t>
            </w:r>
            <w:proofErr w:type="spellEnd"/>
            <w:r w:rsidRPr="00C9619F">
              <w:rPr>
                <w:lang w:val="en-US"/>
              </w:rPr>
              <w:t xml:space="preserve"> </w:t>
            </w:r>
            <w:proofErr w:type="spellStart"/>
            <w:r w:rsidRPr="00C9619F">
              <w:rPr>
                <w:lang w:val="en-US"/>
              </w:rPr>
              <w:t>Dispecer</w:t>
            </w:r>
            <w:proofErr w:type="spellEnd"/>
            <w:r w:rsidRPr="00C9619F">
              <w:rPr>
                <w:lang w:val="en-US"/>
              </w:rPr>
              <w:t xml:space="preserve">/operator (kas 20 IP Pack+KWD20C </w:t>
            </w:r>
            <w:proofErr w:type="spellStart"/>
            <w:r w:rsidRPr="00C9619F">
              <w:rPr>
                <w:lang w:val="en-US"/>
              </w:rPr>
              <w:t>lm</w:t>
            </w:r>
            <w:proofErr w:type="spellEnd"/>
            <w:r w:rsidRPr="00C9619F">
              <w:rPr>
                <w:lang w:val="en-US"/>
              </w:rPr>
              <w:t xml:space="preserve"> + KWD-20S VR)</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Utilajului</w:t>
            </w:r>
            <w:proofErr w:type="spellEnd"/>
            <w:r w:rsidRPr="00C9619F">
              <w:rPr>
                <w:lang w:val="en-US"/>
              </w:rPr>
              <w:t xml:space="preserve"> </w:t>
            </w:r>
            <w:proofErr w:type="spellStart"/>
            <w:r w:rsidRPr="00C9619F">
              <w:rPr>
                <w:lang w:val="en-US"/>
              </w:rPr>
              <w:t>pentru</w:t>
            </w:r>
            <w:proofErr w:type="spellEnd"/>
            <w:r w:rsidRPr="00C9619F">
              <w:rPr>
                <w:lang w:val="en-US"/>
              </w:rPr>
              <w:t xml:space="preserve"> Mobile/Fixed radio in </w:t>
            </w:r>
            <w:proofErr w:type="spellStart"/>
            <w:r w:rsidRPr="00C9619F">
              <w:rPr>
                <w:lang w:val="en-US"/>
              </w:rPr>
              <w:t>urmatoarea</w:t>
            </w:r>
            <w:proofErr w:type="spellEnd"/>
            <w:r w:rsidRPr="00C9619F">
              <w:rPr>
                <w:lang w:val="en-US"/>
              </w:rPr>
              <w:t xml:space="preserve"> </w:t>
            </w:r>
            <w:proofErr w:type="spellStart"/>
            <w:r w:rsidRPr="00C9619F">
              <w:rPr>
                <w:lang w:val="en-US"/>
              </w:rPr>
              <w:t>componenta</w:t>
            </w:r>
            <w:proofErr w:type="spellEnd"/>
            <w:r w:rsidRPr="00C9619F">
              <w:rPr>
                <w:lang w:val="en-US"/>
              </w:rPr>
              <w:t>: Mobile/Fixed radios (UHF) with GPS (de tip NX-3820GE) + Mobile microphone (de tip KMC-30) + Desktop control microphone (de tip KMC-9C) + GPS antenna (de tip KRA-40) + Programming software (de tip KPG-D3)</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Radio </w:t>
            </w:r>
            <w:proofErr w:type="spellStart"/>
            <w:r w:rsidRPr="00C9619F">
              <w:rPr>
                <w:lang w:val="en-US"/>
              </w:rPr>
              <w:t>portabile</w:t>
            </w:r>
            <w:proofErr w:type="spellEnd"/>
            <w:r w:rsidRPr="00C9619F">
              <w:rPr>
                <w:lang w:val="en-US"/>
              </w:rPr>
              <w:t xml:space="preserve"> cu display (de tip NX-1300DE2) in </w:t>
            </w:r>
            <w:proofErr w:type="spellStart"/>
            <w:r w:rsidRPr="00C9619F">
              <w:rPr>
                <w:lang w:val="en-US"/>
              </w:rPr>
              <w:t>urmatoarea</w:t>
            </w:r>
            <w:proofErr w:type="spellEnd"/>
            <w:r w:rsidRPr="00C9619F">
              <w:rPr>
                <w:lang w:val="en-US"/>
              </w:rPr>
              <w:t xml:space="preserve"> </w:t>
            </w:r>
            <w:proofErr w:type="spellStart"/>
            <w:r w:rsidRPr="00C9619F">
              <w:rPr>
                <w:lang w:val="en-US"/>
              </w:rPr>
              <w:t>componenta</w:t>
            </w:r>
            <w:proofErr w:type="spellEnd"/>
            <w:r w:rsidRPr="00C9619F">
              <w:rPr>
                <w:lang w:val="en-US"/>
              </w:rPr>
              <w:t xml:space="preserve">: Portable radio NX-1300DE2 (display and half keypad) 400-470 </w:t>
            </w:r>
            <w:proofErr w:type="spellStart"/>
            <w:r w:rsidRPr="00C9619F">
              <w:rPr>
                <w:lang w:val="en-US"/>
              </w:rPr>
              <w:t>Mhz</w:t>
            </w:r>
            <w:proofErr w:type="spellEnd"/>
            <w:r w:rsidRPr="00C9619F">
              <w:rPr>
                <w:lang w:val="en-US"/>
              </w:rPr>
              <w:t xml:space="preserve"> (de tip NX-1300DE2) + Rapid charger (de tip KSC-35SE) + Li-Ion battery </w:t>
            </w:r>
            <w:proofErr w:type="gramStart"/>
            <w:r w:rsidRPr="00C9619F">
              <w:rPr>
                <w:lang w:val="en-US"/>
              </w:rPr>
              <w:t xml:space="preserve">2450  </w:t>
            </w:r>
            <w:proofErr w:type="spellStart"/>
            <w:r w:rsidRPr="00C9619F">
              <w:rPr>
                <w:lang w:val="en-US"/>
              </w:rPr>
              <w:t>mAh</w:t>
            </w:r>
            <w:proofErr w:type="spellEnd"/>
            <w:proofErr w:type="gramEnd"/>
            <w:r w:rsidRPr="00C9619F">
              <w:rPr>
                <w:lang w:val="en-US"/>
              </w:rPr>
              <w:t xml:space="preserve"> (de tip KNB-69L) + UHF antenna 400-450 </w:t>
            </w:r>
            <w:proofErr w:type="spellStart"/>
            <w:r w:rsidRPr="00C9619F">
              <w:rPr>
                <w:lang w:val="en-US"/>
              </w:rPr>
              <w:t>Mhz</w:t>
            </w:r>
            <w:proofErr w:type="spellEnd"/>
            <w:r w:rsidRPr="00C9619F">
              <w:rPr>
                <w:lang w:val="en-US"/>
              </w:rPr>
              <w:t xml:space="preserve"> (de tip KRA-42M)</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Default="00000000">
            <w:pPr>
              <w:pStyle w:val="Frspaiere"/>
              <w:rPr>
                <w:lang w:val="en-US"/>
              </w:rPr>
            </w:pPr>
            <w:r>
              <w:rPr>
                <w:lang w:val="en-US"/>
              </w:rPr>
              <w:t>Programming software (de tip KPG-D6) cu Programming cable (de tip KPG-22UM)</w:t>
            </w:r>
          </w:p>
        </w:tc>
        <w:tc>
          <w:tcPr>
            <w:tcW w:w="1073"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94" w:type="dxa"/>
            <w:tcBorders>
              <w:top w:val="single" w:sz="4" w:space="0" w:color="auto"/>
              <w:bottom w:val="single" w:sz="4" w:space="0" w:color="auto"/>
            </w:tcBorders>
            <w:vAlign w:val="center"/>
          </w:tcPr>
          <w:p w:rsidR="009D4874" w:rsidRPr="00C9619F" w:rsidRDefault="00000000">
            <w:pPr>
              <w:pStyle w:val="Frspaiere"/>
              <w:ind w:leftChars="-100" w:rightChars="-114" w:right="-228" w:hangingChars="100" w:hanging="200"/>
              <w:rPr>
                <w:lang w:val="en-US"/>
              </w:rPr>
            </w:pPr>
            <w:r w:rsidRPr="00C9619F">
              <w:rPr>
                <w:lang w:val="en-US"/>
              </w:rPr>
              <w:t xml:space="preserve">Radio </w:t>
            </w:r>
            <w:proofErr w:type="spellStart"/>
            <w:r w:rsidRPr="00C9619F">
              <w:rPr>
                <w:lang w:val="en-US"/>
              </w:rPr>
              <w:t>portabile</w:t>
            </w:r>
            <w:proofErr w:type="spellEnd"/>
            <w:r w:rsidRPr="00C9619F">
              <w:rPr>
                <w:lang w:val="en-US"/>
              </w:rPr>
              <w:t xml:space="preserve"> de </w:t>
            </w:r>
            <w:proofErr w:type="spellStart"/>
            <w:r w:rsidRPr="00C9619F">
              <w:rPr>
                <w:lang w:val="en-US"/>
              </w:rPr>
              <w:t>baza</w:t>
            </w:r>
            <w:proofErr w:type="spellEnd"/>
            <w:r w:rsidRPr="00C9619F">
              <w:rPr>
                <w:lang w:val="en-US"/>
              </w:rPr>
              <w:t xml:space="preserve"> (de tip NX-1300DE3) in </w:t>
            </w:r>
            <w:proofErr w:type="spellStart"/>
            <w:r w:rsidRPr="00C9619F">
              <w:rPr>
                <w:lang w:val="en-US"/>
              </w:rPr>
              <w:t>urmatoarea</w:t>
            </w:r>
            <w:proofErr w:type="spellEnd"/>
            <w:r w:rsidRPr="00C9619F">
              <w:rPr>
                <w:lang w:val="en-US"/>
              </w:rPr>
              <w:t xml:space="preserve"> </w:t>
            </w:r>
            <w:proofErr w:type="spellStart"/>
            <w:r w:rsidRPr="00C9619F">
              <w:rPr>
                <w:lang w:val="en-US"/>
              </w:rPr>
              <w:t>componenta</w:t>
            </w:r>
            <w:proofErr w:type="spellEnd"/>
            <w:r w:rsidRPr="00C9619F">
              <w:rPr>
                <w:lang w:val="en-US"/>
              </w:rPr>
              <w:t xml:space="preserve">: Portable radio NX-1300DE3 (basic model) </w:t>
            </w:r>
          </w:p>
          <w:p w:rsidR="009D4874" w:rsidRPr="00C9619F" w:rsidRDefault="00000000">
            <w:pPr>
              <w:pStyle w:val="Frspaiere"/>
              <w:ind w:leftChars="-100" w:rightChars="-114" w:right="-228" w:hangingChars="100" w:hanging="200"/>
              <w:rPr>
                <w:lang w:val="en-US"/>
              </w:rPr>
            </w:pPr>
            <w:r w:rsidRPr="00C9619F">
              <w:rPr>
                <w:lang w:val="en-US"/>
              </w:rPr>
              <w:lastRenderedPageBreak/>
              <w:t xml:space="preserve">400-470 </w:t>
            </w:r>
            <w:proofErr w:type="spellStart"/>
            <w:r w:rsidRPr="00C9619F">
              <w:rPr>
                <w:lang w:val="en-US"/>
              </w:rPr>
              <w:t>Mhz</w:t>
            </w:r>
            <w:proofErr w:type="spellEnd"/>
            <w:r w:rsidRPr="00C9619F">
              <w:rPr>
                <w:lang w:val="en-US"/>
              </w:rPr>
              <w:t xml:space="preserve"> (de tip NX-1300DE3) + Rapid charger (de tip KSC-35SE) + Li-Ion battery </w:t>
            </w:r>
            <w:proofErr w:type="gramStart"/>
            <w:r w:rsidRPr="00C9619F">
              <w:rPr>
                <w:lang w:val="en-US"/>
              </w:rPr>
              <w:t xml:space="preserve">2000  </w:t>
            </w:r>
            <w:proofErr w:type="spellStart"/>
            <w:r w:rsidRPr="00C9619F">
              <w:rPr>
                <w:lang w:val="en-US"/>
              </w:rPr>
              <w:t>mAh</w:t>
            </w:r>
            <w:proofErr w:type="spellEnd"/>
            <w:proofErr w:type="gramEnd"/>
            <w:r w:rsidRPr="00C9619F">
              <w:rPr>
                <w:lang w:val="en-US"/>
              </w:rPr>
              <w:t xml:space="preserve"> (de tip KNB-69L)</w:t>
            </w:r>
          </w:p>
          <w:p w:rsidR="009D4874" w:rsidRPr="00C9619F" w:rsidRDefault="00000000">
            <w:pPr>
              <w:pStyle w:val="Frspaiere"/>
              <w:ind w:leftChars="-100" w:rightChars="-114" w:right="-228" w:hangingChars="100" w:hanging="200"/>
              <w:rPr>
                <w:lang w:val="en-US"/>
              </w:rPr>
            </w:pPr>
            <w:r w:rsidRPr="00C9619F">
              <w:rPr>
                <w:lang w:val="en-US"/>
              </w:rPr>
              <w:t xml:space="preserve"> + UHF antenna 400-450 </w:t>
            </w:r>
            <w:proofErr w:type="spellStart"/>
            <w:r w:rsidRPr="00C9619F">
              <w:rPr>
                <w:lang w:val="en-US"/>
              </w:rPr>
              <w:t>Mhz</w:t>
            </w:r>
            <w:proofErr w:type="spellEnd"/>
            <w:r w:rsidRPr="00C9619F">
              <w:rPr>
                <w:lang w:val="en-US"/>
              </w:rPr>
              <w:t xml:space="preserve"> (de tip KRA-42M)</w:t>
            </w:r>
          </w:p>
        </w:tc>
        <w:tc>
          <w:tcPr>
            <w:tcW w:w="1073" w:type="dxa"/>
            <w:tcBorders>
              <w:top w:val="single" w:sz="4" w:space="0" w:color="auto"/>
              <w:bottom w:val="single" w:sz="4" w:space="0" w:color="auto"/>
            </w:tcBorders>
            <w:vAlign w:val="center"/>
          </w:tcPr>
          <w:p w:rsidR="009D4874" w:rsidRDefault="00000000">
            <w:pPr>
              <w:pStyle w:val="Frspaiere"/>
            </w:pPr>
            <w:r>
              <w:lastRenderedPageBreak/>
              <w:t>set</w:t>
            </w:r>
          </w:p>
        </w:tc>
        <w:tc>
          <w:tcPr>
            <w:tcW w:w="1413" w:type="dxa"/>
            <w:tcBorders>
              <w:top w:val="single" w:sz="4" w:space="0" w:color="auto"/>
              <w:bottom w:val="single" w:sz="4" w:space="0" w:color="auto"/>
            </w:tcBorders>
            <w:vAlign w:val="center"/>
          </w:tcPr>
          <w:p w:rsidR="009D4874" w:rsidRDefault="00000000">
            <w:pPr>
              <w:pStyle w:val="Frspaiere"/>
            </w:pPr>
            <w:r>
              <w:t>40,00</w:t>
            </w:r>
          </w:p>
        </w:tc>
      </w:tr>
    </w:tbl>
    <w:p w:rsidR="009D4874" w:rsidRDefault="009D4874">
      <w:pPr>
        <w:pStyle w:val="Frspaiere"/>
        <w:rPr>
          <w:lang w:eastAsia="ro-RO"/>
        </w:rPr>
      </w:pPr>
    </w:p>
    <w:p w:rsidR="009D4874" w:rsidRDefault="00000000">
      <w:pPr>
        <w:pStyle w:val="Frspaiere"/>
        <w:rPr>
          <w:b/>
          <w:bCs/>
          <w:lang w:eastAsia="ro-RO"/>
        </w:rPr>
      </w:pPr>
      <w:r>
        <w:rPr>
          <w:b/>
          <w:bCs/>
          <w:lang w:eastAsia="ro-RO"/>
        </w:rPr>
        <w:t>№ 2-1-9 Solutii tehnologice (85/24.06/2013-1-TX)</w:t>
      </w:r>
    </w:p>
    <w:p w:rsidR="009D4874" w:rsidRDefault="009D4874">
      <w:pPr>
        <w:pStyle w:val="Frspaiere"/>
        <w:rPr>
          <w:lang w:eastAsia="ro-RO"/>
        </w:rPr>
      </w:pPr>
    </w:p>
    <w:tbl>
      <w:tblPr>
        <w:tblW w:w="5157" w:type="pct"/>
        <w:tblLook w:val="04A0" w:firstRow="1" w:lastRow="0" w:firstColumn="1" w:lastColumn="0" w:noHBand="0" w:noVBand="1"/>
      </w:tblPr>
      <w:tblGrid>
        <w:gridCol w:w="1178"/>
        <w:gridCol w:w="4473"/>
        <w:gridCol w:w="1858"/>
        <w:gridCol w:w="1034"/>
        <w:gridCol w:w="1381"/>
      </w:tblGrid>
      <w:tr w:rsidR="009D4874">
        <w:trPr>
          <w:trHeight w:val="511"/>
        </w:trPr>
        <w:tc>
          <w:tcPr>
            <w:tcW w:w="593" w:type="pct"/>
            <w:tcBorders>
              <w:top w:val="single" w:sz="4" w:space="0" w:color="auto"/>
              <w:left w:val="single" w:sz="4" w:space="0" w:color="auto"/>
              <w:bottom w:val="single" w:sz="4" w:space="0" w:color="auto"/>
              <w:right w:val="single" w:sz="4" w:space="0" w:color="auto"/>
            </w:tcBorders>
            <w:shd w:val="clear" w:color="auto" w:fill="D8D8D8" w:themeFill="background1" w:themeFillShade="D8"/>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Nr. Din </w:t>
            </w:r>
            <w:proofErr w:type="spellStart"/>
            <w:r>
              <w:rPr>
                <w:rFonts w:ascii="Times New Roman" w:hAnsi="Times New Roman"/>
                <w:sz w:val="20"/>
                <w:szCs w:val="20"/>
                <w:lang w:eastAsia="ro-RO"/>
              </w:rPr>
              <w:t>specificatie</w:t>
            </w:r>
            <w:proofErr w:type="spellEnd"/>
            <w:r>
              <w:rPr>
                <w:rFonts w:ascii="Times New Roman" w:hAnsi="Times New Roman"/>
                <w:sz w:val="20"/>
                <w:szCs w:val="20"/>
                <w:lang w:eastAsia="ro-RO"/>
              </w:rPr>
              <w:t xml:space="preserve"> </w:t>
            </w:r>
          </w:p>
        </w:tc>
        <w:tc>
          <w:tcPr>
            <w:tcW w:w="2252" w:type="pct"/>
            <w:tcBorders>
              <w:top w:val="single" w:sz="4" w:space="0" w:color="auto"/>
              <w:left w:val="nil"/>
              <w:bottom w:val="single" w:sz="4" w:space="0" w:color="auto"/>
              <w:right w:val="single" w:sz="4" w:space="0" w:color="auto"/>
            </w:tcBorders>
            <w:shd w:val="clear" w:color="auto" w:fill="D8D8D8" w:themeFill="background1" w:themeFillShade="D8"/>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Denumire</w:t>
            </w:r>
            <w:proofErr w:type="spellEnd"/>
            <w:r>
              <w:rPr>
                <w:rFonts w:ascii="Times New Roman" w:hAnsi="Times New Roman"/>
                <w:sz w:val="20"/>
                <w:szCs w:val="20"/>
                <w:lang w:eastAsia="ro-RO"/>
              </w:rPr>
              <w:t xml:space="preserve"> </w:t>
            </w:r>
          </w:p>
        </w:tc>
        <w:tc>
          <w:tcPr>
            <w:tcW w:w="936" w:type="pct"/>
            <w:tcBorders>
              <w:top w:val="single" w:sz="4" w:space="0" w:color="auto"/>
              <w:left w:val="nil"/>
              <w:bottom w:val="single" w:sz="4" w:space="0" w:color="auto"/>
              <w:right w:val="single" w:sz="4" w:space="0" w:color="auto"/>
            </w:tcBorders>
            <w:shd w:val="clear" w:color="auto" w:fill="D8D8D8" w:themeFill="background1" w:themeFillShade="D8"/>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Dimensiuni</w:t>
            </w:r>
            <w:proofErr w:type="spellEnd"/>
            <w:r>
              <w:rPr>
                <w:rFonts w:ascii="Times New Roman" w:hAnsi="Times New Roman"/>
                <w:sz w:val="20"/>
                <w:szCs w:val="20"/>
                <w:lang w:eastAsia="ro-RO"/>
              </w:rPr>
              <w:t xml:space="preserve"> de </w:t>
            </w:r>
            <w:proofErr w:type="spellStart"/>
            <w:r>
              <w:rPr>
                <w:rFonts w:ascii="Times New Roman" w:hAnsi="Times New Roman"/>
                <w:sz w:val="20"/>
                <w:szCs w:val="20"/>
                <w:lang w:eastAsia="ro-RO"/>
              </w:rPr>
              <w:t>gabarit</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LxBxH</w:t>
            </w:r>
            <w:proofErr w:type="spellEnd"/>
            <w:r>
              <w:rPr>
                <w:rFonts w:ascii="Times New Roman" w:hAnsi="Times New Roman"/>
                <w:sz w:val="20"/>
                <w:szCs w:val="20"/>
                <w:lang w:eastAsia="ro-RO"/>
              </w:rPr>
              <w:t>, mm</w:t>
            </w:r>
          </w:p>
        </w:tc>
        <w:tc>
          <w:tcPr>
            <w:tcW w:w="521" w:type="pct"/>
            <w:tcBorders>
              <w:top w:val="single" w:sz="8" w:space="0" w:color="auto"/>
              <w:left w:val="nil"/>
              <w:bottom w:val="nil"/>
              <w:right w:val="single" w:sz="4" w:space="0" w:color="auto"/>
            </w:tcBorders>
            <w:shd w:val="clear" w:color="auto" w:fill="D8D8D8" w:themeFill="background1" w:themeFillShade="D8"/>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Unitate</w:t>
            </w:r>
            <w:proofErr w:type="spellEnd"/>
            <w:r>
              <w:rPr>
                <w:rFonts w:ascii="Times New Roman" w:hAnsi="Times New Roman"/>
                <w:sz w:val="20"/>
                <w:szCs w:val="20"/>
                <w:lang w:eastAsia="ro-RO"/>
              </w:rPr>
              <w:t xml:space="preserve"> de </w:t>
            </w:r>
            <w:proofErr w:type="spellStart"/>
            <w:r>
              <w:rPr>
                <w:rFonts w:ascii="Times New Roman" w:hAnsi="Times New Roman"/>
                <w:sz w:val="20"/>
                <w:szCs w:val="20"/>
                <w:lang w:eastAsia="ro-RO"/>
              </w:rPr>
              <w:t>masura</w:t>
            </w:r>
            <w:proofErr w:type="spellEnd"/>
            <w:r>
              <w:rPr>
                <w:rFonts w:ascii="Times New Roman" w:hAnsi="Times New Roman"/>
                <w:sz w:val="20"/>
                <w:szCs w:val="20"/>
                <w:lang w:eastAsia="ro-RO"/>
              </w:rPr>
              <w:t xml:space="preserve"> </w:t>
            </w:r>
          </w:p>
        </w:tc>
        <w:tc>
          <w:tcPr>
            <w:tcW w:w="696" w:type="pct"/>
            <w:tcBorders>
              <w:top w:val="single" w:sz="8" w:space="0" w:color="auto"/>
              <w:left w:val="nil"/>
              <w:bottom w:val="nil"/>
              <w:right w:val="single" w:sz="8" w:space="0" w:color="auto"/>
            </w:tcBorders>
            <w:shd w:val="clear" w:color="auto" w:fill="D8D8D8" w:themeFill="background1" w:themeFillShade="D8"/>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Cantitate</w:t>
            </w:r>
            <w:proofErr w:type="spellEnd"/>
            <w:r>
              <w:rPr>
                <w:rFonts w:ascii="Times New Roman" w:hAnsi="Times New Roman"/>
                <w:sz w:val="20"/>
                <w:szCs w:val="20"/>
                <w:lang w:eastAsia="ro-RO"/>
              </w:rPr>
              <w:t xml:space="preserve"> </w:t>
            </w:r>
          </w:p>
        </w:tc>
      </w:tr>
      <w:tr w:rsidR="009D4874">
        <w:trPr>
          <w:trHeight w:val="90"/>
        </w:trPr>
        <w:tc>
          <w:tcPr>
            <w:tcW w:w="593" w:type="pct"/>
            <w:tcBorders>
              <w:top w:val="single" w:sz="4" w:space="0" w:color="auto"/>
              <w:left w:val="single" w:sz="8" w:space="0" w:color="auto"/>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2252" w:type="pct"/>
            <w:tcBorders>
              <w:top w:val="single" w:sz="4" w:space="0" w:color="auto"/>
              <w:left w:val="nil"/>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 Cost mobilier</w:t>
            </w:r>
          </w:p>
        </w:tc>
        <w:tc>
          <w:tcPr>
            <w:tcW w:w="936" w:type="pct"/>
            <w:tcBorders>
              <w:top w:val="single" w:sz="4" w:space="0" w:color="auto"/>
              <w:left w:val="nil"/>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single" w:sz="8" w:space="0" w:color="auto"/>
              <w:left w:val="nil"/>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696" w:type="pct"/>
            <w:tcBorders>
              <w:top w:val="single" w:sz="8" w:space="0" w:color="auto"/>
              <w:left w:val="nil"/>
              <w:bottom w:val="single" w:sz="8"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Ванна моечная стационарная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30х630х450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Стеллаж</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производственный</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нерж.сталь</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1200х400х2000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Шкаф холодильный, 1ф, </w:t>
            </w:r>
            <w:r>
              <w:rPr>
                <w:rFonts w:ascii="Times New Roman" w:hAnsi="Times New Roman"/>
                <w:sz w:val="20"/>
                <w:szCs w:val="20"/>
                <w:lang w:eastAsia="ro-RO"/>
              </w:rPr>
              <w:t>N</w:t>
            </w:r>
            <w:r w:rsidRPr="00C9619F">
              <w:rPr>
                <w:rFonts w:ascii="Times New Roman" w:hAnsi="Times New Roman"/>
                <w:sz w:val="20"/>
                <w:szCs w:val="20"/>
                <w:lang w:val="ru-RU" w:eastAsia="ro-RO"/>
              </w:rPr>
              <w:t>=0.35 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697х695х1960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136"/>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Шкаф холодильный,низкотемпературный 1ф, </w:t>
            </w:r>
            <w:r>
              <w:rPr>
                <w:rFonts w:ascii="Times New Roman" w:hAnsi="Times New Roman"/>
                <w:sz w:val="20"/>
                <w:szCs w:val="20"/>
                <w:lang w:eastAsia="ro-RO"/>
              </w:rPr>
              <w:t>N</w:t>
            </w:r>
            <w:r w:rsidRPr="00C9619F">
              <w:rPr>
                <w:rFonts w:ascii="Times New Roman" w:hAnsi="Times New Roman"/>
                <w:sz w:val="20"/>
                <w:szCs w:val="20"/>
                <w:lang w:val="ru-RU" w:eastAsia="ro-RO"/>
              </w:rPr>
              <w:t>=0.9квт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1474х960х1996</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Ларь</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морозильный</w:t>
            </w:r>
            <w:proofErr w:type="spellEnd"/>
            <w:r>
              <w:rPr>
                <w:rFonts w:ascii="Times New Roman" w:hAnsi="Times New Roman"/>
                <w:sz w:val="20"/>
                <w:szCs w:val="20"/>
                <w:lang w:eastAsia="ro-RO"/>
              </w:rPr>
              <w:t xml:space="preserve"> N=0.45квт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1772x650x918</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Шкаф холодильный,низкотемпературный 1ф, </w:t>
            </w:r>
            <w:r>
              <w:rPr>
                <w:rFonts w:ascii="Times New Roman" w:hAnsi="Times New Roman"/>
                <w:sz w:val="20"/>
                <w:szCs w:val="20"/>
                <w:lang w:eastAsia="ro-RO"/>
              </w:rPr>
              <w:t>N</w:t>
            </w:r>
            <w:r w:rsidRPr="00C9619F">
              <w:rPr>
                <w:rFonts w:ascii="Times New Roman" w:hAnsi="Times New Roman"/>
                <w:sz w:val="20"/>
                <w:szCs w:val="20"/>
                <w:lang w:val="ru-RU" w:eastAsia="ro-RO"/>
              </w:rPr>
              <w:t>=0.9квт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1474х960х1996</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Шкаф холодильный,среднетемпературный 1ф, </w:t>
            </w:r>
            <w:r>
              <w:rPr>
                <w:rFonts w:ascii="Times New Roman" w:hAnsi="Times New Roman"/>
                <w:sz w:val="20"/>
                <w:szCs w:val="20"/>
                <w:lang w:eastAsia="ro-RO"/>
              </w:rPr>
              <w:t>N</w:t>
            </w:r>
            <w:r w:rsidRPr="00C9619F">
              <w:rPr>
                <w:rFonts w:ascii="Times New Roman" w:hAnsi="Times New Roman"/>
                <w:sz w:val="20"/>
                <w:szCs w:val="20"/>
                <w:lang w:val="ru-RU" w:eastAsia="ro-RO"/>
              </w:rPr>
              <w:t>=0.35квт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697х695х1960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8</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Шкаф холодильный, 1ф, </w:t>
            </w:r>
            <w:r>
              <w:rPr>
                <w:rFonts w:ascii="Times New Roman" w:hAnsi="Times New Roman"/>
                <w:sz w:val="20"/>
                <w:szCs w:val="20"/>
                <w:lang w:eastAsia="ro-RO"/>
              </w:rPr>
              <w:t>N</w:t>
            </w:r>
            <w:r w:rsidRPr="00C9619F">
              <w:rPr>
                <w:rFonts w:ascii="Times New Roman" w:hAnsi="Times New Roman"/>
                <w:sz w:val="20"/>
                <w:szCs w:val="20"/>
                <w:lang w:val="ru-RU" w:eastAsia="ro-RO"/>
              </w:rPr>
              <w:t>=0.55квт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1400х700х1960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9</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Ларь</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для</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овощей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1200x700x800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6,00</w:t>
            </w:r>
          </w:p>
        </w:tc>
      </w:tr>
      <w:tr w:rsidR="009D4874">
        <w:trPr>
          <w:trHeight w:val="194"/>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Шкаф холодильный,среднетемпературный 1ф, </w:t>
            </w:r>
            <w:r>
              <w:rPr>
                <w:rFonts w:ascii="Times New Roman" w:hAnsi="Times New Roman"/>
                <w:sz w:val="20"/>
                <w:szCs w:val="20"/>
                <w:lang w:eastAsia="ro-RO"/>
              </w:rPr>
              <w:t>N</w:t>
            </w:r>
            <w:r w:rsidRPr="00C9619F">
              <w:rPr>
                <w:rFonts w:ascii="Times New Roman" w:hAnsi="Times New Roman"/>
                <w:sz w:val="20"/>
                <w:szCs w:val="20"/>
                <w:lang w:val="ru-RU" w:eastAsia="ro-RO"/>
              </w:rPr>
              <w:t>=0.35квт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697х695х1960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153"/>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11</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 производственный со встроен-</w:t>
            </w:r>
            <w:r w:rsidRPr="00C9619F">
              <w:rPr>
                <w:rFonts w:ascii="Times New Roman" w:hAnsi="Times New Roman"/>
                <w:sz w:val="20"/>
                <w:szCs w:val="20"/>
                <w:lang w:val="ru-RU" w:eastAsia="ro-RO"/>
              </w:rPr>
              <w:br/>
              <w:t xml:space="preserve">ной мойкой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1500х800х850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ind w:rightChars="-52" w:right="-104"/>
              <w:rPr>
                <w:rFonts w:ascii="Times New Roman" w:hAnsi="Times New Roman"/>
                <w:sz w:val="20"/>
                <w:szCs w:val="20"/>
                <w:lang w:val="ru-RU" w:eastAsia="ro-RO"/>
              </w:rPr>
            </w:pPr>
            <w:r w:rsidRPr="00C9619F">
              <w:rPr>
                <w:rFonts w:ascii="Times New Roman" w:hAnsi="Times New Roman"/>
                <w:sz w:val="20"/>
                <w:szCs w:val="20"/>
                <w:lang w:val="ru-RU" w:eastAsia="ro-RO"/>
              </w:rPr>
              <w:t xml:space="preserve">Электроточило для ножей настольное </w:t>
            </w:r>
            <w:r>
              <w:rPr>
                <w:rFonts w:ascii="Times New Roman" w:hAnsi="Times New Roman"/>
                <w:sz w:val="20"/>
                <w:szCs w:val="20"/>
                <w:lang w:eastAsia="ro-RO"/>
              </w:rPr>
              <w:t>N</w:t>
            </w:r>
            <w:r w:rsidRPr="00C9619F">
              <w:rPr>
                <w:rFonts w:ascii="Times New Roman" w:hAnsi="Times New Roman"/>
                <w:sz w:val="20"/>
                <w:szCs w:val="20"/>
                <w:lang w:val="ru-RU" w:eastAsia="ro-RO"/>
              </w:rPr>
              <w:t xml:space="preserve">=0,8 </w:t>
            </w:r>
            <w:r>
              <w:rPr>
                <w:rFonts w:ascii="Times New Roman" w:hAnsi="Times New Roman"/>
                <w:sz w:val="20"/>
                <w:szCs w:val="20"/>
                <w:lang w:eastAsia="ro-RO"/>
              </w:rPr>
              <w:t>kw</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120х150х140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13</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 производственный с полкой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1500х600х850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10,00</w:t>
            </w:r>
          </w:p>
        </w:tc>
      </w:tr>
      <w:tr w:rsidR="009D4874">
        <w:trPr>
          <w:trHeight w:val="51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14</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Мясорубка электрическая настольная</w:t>
            </w:r>
            <w:r w:rsidRPr="00C9619F">
              <w:rPr>
                <w:rFonts w:ascii="Times New Roman" w:hAnsi="Times New Roman"/>
                <w:sz w:val="20"/>
                <w:szCs w:val="20"/>
                <w:lang w:val="ru-RU" w:eastAsia="ro-RO"/>
              </w:rPr>
              <w:br/>
              <w:t xml:space="preserve">Р=25кГ; </w:t>
            </w:r>
            <w:r>
              <w:rPr>
                <w:rFonts w:ascii="Times New Roman" w:hAnsi="Times New Roman"/>
                <w:sz w:val="20"/>
                <w:szCs w:val="20"/>
                <w:lang w:eastAsia="ro-RO"/>
              </w:rPr>
              <w:t>N</w:t>
            </w:r>
            <w:r w:rsidRPr="00C9619F">
              <w:rPr>
                <w:rFonts w:ascii="Times New Roman" w:hAnsi="Times New Roman"/>
                <w:sz w:val="20"/>
                <w:szCs w:val="20"/>
                <w:lang w:val="ru-RU" w:eastAsia="ro-RO"/>
              </w:rPr>
              <w:t>=1.1квт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450х290х480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15</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 производственный с полкой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1800х700х850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16</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Картофелечистка</w:t>
            </w:r>
            <w:proofErr w:type="spellEnd"/>
            <w:r>
              <w:rPr>
                <w:rFonts w:ascii="Times New Roman" w:hAnsi="Times New Roman"/>
                <w:sz w:val="20"/>
                <w:szCs w:val="20"/>
                <w:lang w:eastAsia="ro-RO"/>
              </w:rPr>
              <w:t xml:space="preserve"> 3ф, N=0.55квт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670x430x1140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17</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Шкаф</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платяной</w:t>
            </w:r>
            <w:proofErr w:type="spellEnd"/>
            <w:r>
              <w:rPr>
                <w:rFonts w:ascii="Times New Roman" w:hAnsi="Times New Roman"/>
                <w:sz w:val="20"/>
                <w:szCs w:val="20"/>
                <w:lang w:eastAsia="ro-RO"/>
              </w:rPr>
              <w:t>(</w:t>
            </w:r>
            <w:proofErr w:type="spellStart"/>
            <w:r>
              <w:rPr>
                <w:rFonts w:ascii="Times New Roman" w:hAnsi="Times New Roman"/>
                <w:sz w:val="20"/>
                <w:szCs w:val="20"/>
                <w:lang w:eastAsia="ro-RO"/>
              </w:rPr>
              <w:t>двухярусный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500х350х2400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15,00</w:t>
            </w:r>
          </w:p>
        </w:tc>
      </w:tr>
      <w:tr w:rsidR="009D4874">
        <w:trPr>
          <w:trHeight w:val="251"/>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18</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 4-х местный в комплекте</w:t>
            </w:r>
            <w:r w:rsidRPr="00C9619F">
              <w:rPr>
                <w:rFonts w:ascii="Times New Roman" w:hAnsi="Times New Roman"/>
                <w:sz w:val="20"/>
                <w:szCs w:val="20"/>
                <w:lang w:val="ru-RU" w:eastAsia="ro-RO"/>
              </w:rPr>
              <w:br/>
              <w:t>со стульями</w:t>
            </w:r>
          </w:p>
        </w:tc>
        <w:tc>
          <w:tcPr>
            <w:tcW w:w="936"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19</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Овощерезательная</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машина</w:t>
            </w:r>
            <w:proofErr w:type="spellEnd"/>
            <w:r>
              <w:rPr>
                <w:rFonts w:ascii="Times New Roman" w:hAnsi="Times New Roman"/>
                <w:sz w:val="20"/>
                <w:szCs w:val="20"/>
                <w:lang w:eastAsia="ro-RO"/>
              </w:rPr>
              <w:t xml:space="preserve"> N=0.5квт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252х500х500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Шкаф</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для</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хозяйственного</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инвентаря</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800х400х1200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21</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 производственный с полкой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1300х500х850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22</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Шкаф для хлеба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1300х600х1600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117"/>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23</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 производственный с полкой</w:t>
            </w:r>
            <w:r w:rsidRPr="00C9619F">
              <w:rPr>
                <w:rFonts w:ascii="Times New Roman" w:hAnsi="Times New Roman"/>
                <w:sz w:val="20"/>
                <w:szCs w:val="20"/>
                <w:lang w:val="ru-RU" w:eastAsia="ro-RO"/>
              </w:rPr>
              <w:br/>
              <w:t>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1500х800х850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6,00</w:t>
            </w:r>
          </w:p>
        </w:tc>
      </w:tr>
      <w:tr w:rsidR="009D4874">
        <w:trPr>
          <w:trHeight w:val="173"/>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24</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Хлеборезательная машина 1ф, </w:t>
            </w:r>
            <w:r>
              <w:rPr>
                <w:rFonts w:ascii="Times New Roman" w:hAnsi="Times New Roman"/>
                <w:sz w:val="20"/>
                <w:szCs w:val="20"/>
                <w:lang w:eastAsia="ro-RO"/>
              </w:rPr>
              <w:t>N</w:t>
            </w:r>
            <w:r w:rsidRPr="00C9619F">
              <w:rPr>
                <w:rFonts w:ascii="Times New Roman" w:hAnsi="Times New Roman"/>
                <w:sz w:val="20"/>
                <w:szCs w:val="20"/>
                <w:lang w:val="ru-RU" w:eastAsia="ro-RO"/>
              </w:rPr>
              <w:t>=0.37квт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620х760х460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51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25</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Универсальная кухонная машина</w:t>
            </w:r>
            <w:r w:rsidRPr="00C9619F">
              <w:rPr>
                <w:rFonts w:ascii="Times New Roman" w:hAnsi="Times New Roman"/>
                <w:sz w:val="20"/>
                <w:szCs w:val="20"/>
                <w:lang w:val="ru-RU" w:eastAsia="ro-RO"/>
              </w:rPr>
              <w:br/>
            </w:r>
            <w:r>
              <w:rPr>
                <w:rFonts w:ascii="Times New Roman" w:hAnsi="Times New Roman"/>
                <w:sz w:val="20"/>
                <w:szCs w:val="20"/>
                <w:lang w:eastAsia="ro-RO"/>
              </w:rPr>
              <w:t>N</w:t>
            </w:r>
            <w:r w:rsidRPr="00C9619F">
              <w:rPr>
                <w:rFonts w:ascii="Times New Roman" w:hAnsi="Times New Roman"/>
                <w:sz w:val="20"/>
                <w:szCs w:val="20"/>
                <w:lang w:val="ru-RU" w:eastAsia="ro-RO"/>
              </w:rPr>
              <w:t>=0.75квт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530х300х460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3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26</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Весы электронные. Пр.взвешивания 15 кг. 220В.0,1 кВт</w:t>
            </w:r>
          </w:p>
        </w:tc>
        <w:tc>
          <w:tcPr>
            <w:tcW w:w="936"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27</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Лампа</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мухоловка</w:t>
            </w:r>
            <w:proofErr w:type="spellEnd"/>
            <w:r>
              <w:rPr>
                <w:rFonts w:ascii="Times New Roman" w:hAnsi="Times New Roman"/>
                <w:sz w:val="20"/>
                <w:szCs w:val="20"/>
                <w:lang w:eastAsia="ro-RO"/>
              </w:rPr>
              <w:t xml:space="preserve"> N= 0,02квт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28</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Котел пищеварочный стационарный КПЭМ-250/9Т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841x1015x1282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29</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Котел пищеварочный электрический 900.</w:t>
            </w:r>
            <w:r>
              <w:rPr>
                <w:rFonts w:ascii="Times New Roman" w:hAnsi="Times New Roman"/>
                <w:sz w:val="20"/>
                <w:szCs w:val="20"/>
                <w:lang w:eastAsia="ro-RO"/>
              </w:rPr>
              <w:t>BEK</w:t>
            </w:r>
            <w:r w:rsidRPr="00C9619F">
              <w:rPr>
                <w:rFonts w:ascii="Times New Roman" w:hAnsi="Times New Roman"/>
                <w:sz w:val="20"/>
                <w:szCs w:val="20"/>
                <w:lang w:val="ru-RU" w:eastAsia="ro-RO"/>
              </w:rPr>
              <w:t>-150.1  3ф,</w:t>
            </w:r>
            <w:r>
              <w:rPr>
                <w:rFonts w:ascii="Times New Roman" w:hAnsi="Times New Roman"/>
                <w:sz w:val="20"/>
                <w:szCs w:val="20"/>
                <w:lang w:eastAsia="ro-RO"/>
              </w:rPr>
              <w:t>N</w:t>
            </w:r>
            <w:r w:rsidRPr="00C9619F">
              <w:rPr>
                <w:rFonts w:ascii="Times New Roman" w:hAnsi="Times New Roman"/>
                <w:sz w:val="20"/>
                <w:szCs w:val="20"/>
                <w:lang w:val="ru-RU" w:eastAsia="ro-RO"/>
              </w:rPr>
              <w:t>=18.5квт,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900 x 900 x900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199"/>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Котел пищеварочный электрический 900.</w:t>
            </w:r>
            <w:r>
              <w:rPr>
                <w:rFonts w:ascii="Times New Roman" w:hAnsi="Times New Roman"/>
                <w:sz w:val="20"/>
                <w:szCs w:val="20"/>
                <w:lang w:eastAsia="ro-RO"/>
              </w:rPr>
              <w:t>BEK</w:t>
            </w:r>
            <w:r w:rsidRPr="00C9619F">
              <w:rPr>
                <w:rFonts w:ascii="Times New Roman" w:hAnsi="Times New Roman"/>
                <w:sz w:val="20"/>
                <w:szCs w:val="20"/>
                <w:lang w:val="ru-RU" w:eastAsia="ro-RO"/>
              </w:rPr>
              <w:t>-150.1 3ф,</w:t>
            </w:r>
            <w:r>
              <w:rPr>
                <w:rFonts w:ascii="Times New Roman" w:hAnsi="Times New Roman"/>
                <w:sz w:val="20"/>
                <w:szCs w:val="20"/>
                <w:lang w:eastAsia="ro-RO"/>
              </w:rPr>
              <w:t>N</w:t>
            </w:r>
            <w:r w:rsidRPr="00C9619F">
              <w:rPr>
                <w:rFonts w:ascii="Times New Roman" w:hAnsi="Times New Roman"/>
                <w:sz w:val="20"/>
                <w:szCs w:val="20"/>
                <w:lang w:val="ru-RU" w:eastAsia="ro-RO"/>
              </w:rPr>
              <w:t>=18.5квт,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900 x 900 x900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31</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Вставка</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нерж.сталь</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500х900х830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32</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Плита электрическая 4-конф. на каркасе 3ф, </w:t>
            </w:r>
            <w:r>
              <w:rPr>
                <w:rFonts w:ascii="Times New Roman" w:hAnsi="Times New Roman"/>
                <w:sz w:val="20"/>
                <w:szCs w:val="20"/>
                <w:lang w:eastAsia="ro-RO"/>
              </w:rPr>
              <w:t>N</w:t>
            </w:r>
            <w:r w:rsidRPr="00C9619F">
              <w:rPr>
                <w:rFonts w:ascii="Times New Roman" w:hAnsi="Times New Roman"/>
                <w:sz w:val="20"/>
                <w:szCs w:val="20"/>
                <w:lang w:val="ru-RU" w:eastAsia="ro-RO"/>
              </w:rPr>
              <w:t>=11.0квт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1050х850х850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33</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Кипятильник КНЭ 100  3ф,</w:t>
            </w:r>
            <w:r>
              <w:rPr>
                <w:rFonts w:ascii="Times New Roman" w:hAnsi="Times New Roman"/>
                <w:sz w:val="20"/>
                <w:szCs w:val="20"/>
                <w:lang w:eastAsia="ro-RO"/>
              </w:rPr>
              <w:t>N</w:t>
            </w:r>
            <w:r w:rsidRPr="00C9619F">
              <w:rPr>
                <w:rFonts w:ascii="Times New Roman" w:hAnsi="Times New Roman"/>
                <w:sz w:val="20"/>
                <w:szCs w:val="20"/>
                <w:lang w:val="ru-RU" w:eastAsia="ro-RO"/>
              </w:rPr>
              <w:t>=9квт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440х390х540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34</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Подтоварник</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деревянный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1000х800х320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21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35</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Весы платформенные с диап. 1-100 кг </w:t>
            </w:r>
            <w:r>
              <w:rPr>
                <w:rFonts w:ascii="Times New Roman" w:hAnsi="Times New Roman"/>
                <w:sz w:val="20"/>
                <w:szCs w:val="20"/>
                <w:lang w:eastAsia="ro-RO"/>
              </w:rPr>
              <w:t>BS</w:t>
            </w:r>
            <w:r w:rsidRPr="00C9619F">
              <w:rPr>
                <w:rFonts w:ascii="Times New Roman" w:hAnsi="Times New Roman"/>
                <w:sz w:val="20"/>
                <w:szCs w:val="20"/>
                <w:lang w:val="ru-RU" w:eastAsia="ro-RO"/>
              </w:rPr>
              <w:t xml:space="preserve">-100 </w:t>
            </w:r>
            <w:r>
              <w:rPr>
                <w:rFonts w:ascii="Times New Roman" w:hAnsi="Times New Roman"/>
                <w:sz w:val="20"/>
                <w:szCs w:val="20"/>
                <w:lang w:eastAsia="ro-RO"/>
              </w:rPr>
              <w:t>D</w:t>
            </w:r>
            <w:r w:rsidRPr="00C9619F">
              <w:rPr>
                <w:rFonts w:ascii="Times New Roman" w:hAnsi="Times New Roman"/>
                <w:sz w:val="20"/>
                <w:szCs w:val="20"/>
                <w:lang w:val="ru-RU" w:eastAsia="ro-RO"/>
              </w:rPr>
              <w:t xml:space="preserve">1.3 </w:t>
            </w:r>
            <w:r>
              <w:rPr>
                <w:rFonts w:ascii="Times New Roman" w:hAnsi="Times New Roman"/>
                <w:sz w:val="20"/>
                <w:szCs w:val="20"/>
                <w:lang w:eastAsia="ro-RO"/>
              </w:rPr>
              <w:t>N</w:t>
            </w:r>
            <w:r w:rsidRPr="00C9619F">
              <w:rPr>
                <w:rFonts w:ascii="Times New Roman" w:hAnsi="Times New Roman"/>
                <w:sz w:val="20"/>
                <w:szCs w:val="20"/>
                <w:lang w:val="ru-RU" w:eastAsia="ro-RO"/>
              </w:rPr>
              <w:t xml:space="preserve"> =0,1квт;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400х500х600мм</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36</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Местный вентиляционный отсос ЗВН-02 </w:t>
            </w:r>
            <w:r>
              <w:rPr>
                <w:rFonts w:ascii="Times New Roman" w:hAnsi="Times New Roman"/>
                <w:sz w:val="20"/>
                <w:szCs w:val="20"/>
                <w:lang w:eastAsia="ro-RO"/>
              </w:rPr>
              <w:t>D</w:t>
            </w:r>
            <w:r w:rsidRPr="00C9619F">
              <w:rPr>
                <w:rFonts w:ascii="Times New Roman" w:hAnsi="Times New Roman"/>
                <w:sz w:val="20"/>
                <w:szCs w:val="20"/>
                <w:lang w:val="ru-RU" w:eastAsia="ro-RO"/>
              </w:rPr>
              <w:t xml:space="preserve"> врезки=250 мм</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1600х1200х500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lastRenderedPageBreak/>
              <w:t>37</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Местный вентиляционный отсос ЗВН-02 </w:t>
            </w:r>
            <w:r>
              <w:rPr>
                <w:rFonts w:ascii="Times New Roman" w:hAnsi="Times New Roman"/>
                <w:sz w:val="20"/>
                <w:szCs w:val="20"/>
                <w:lang w:eastAsia="ro-RO"/>
              </w:rPr>
              <w:t>D</w:t>
            </w:r>
            <w:r w:rsidRPr="00C9619F">
              <w:rPr>
                <w:rFonts w:ascii="Times New Roman" w:hAnsi="Times New Roman"/>
                <w:sz w:val="20"/>
                <w:szCs w:val="20"/>
                <w:lang w:val="ru-RU" w:eastAsia="ro-RO"/>
              </w:rPr>
              <w:t xml:space="preserve"> врезки=250 мм</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1200х1200х500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159"/>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38</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Местный вентиляционный отсос ЗВН-02 </w:t>
            </w:r>
            <w:r>
              <w:rPr>
                <w:rFonts w:ascii="Times New Roman" w:hAnsi="Times New Roman"/>
                <w:sz w:val="20"/>
                <w:szCs w:val="20"/>
                <w:lang w:eastAsia="ro-RO"/>
              </w:rPr>
              <w:t>D</w:t>
            </w:r>
            <w:r w:rsidRPr="00C9619F">
              <w:rPr>
                <w:rFonts w:ascii="Times New Roman" w:hAnsi="Times New Roman"/>
                <w:sz w:val="20"/>
                <w:szCs w:val="20"/>
                <w:lang w:val="ru-RU" w:eastAsia="ro-RO"/>
              </w:rPr>
              <w:t xml:space="preserve"> врезки=250 мм</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1200х1200х500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39</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Камера</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холодильная</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среднетемпературная</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2300х2600х2200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30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39a</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Машина холодильная моноблочная 3ф, </w:t>
            </w:r>
            <w:r>
              <w:rPr>
                <w:rFonts w:ascii="Times New Roman" w:hAnsi="Times New Roman"/>
                <w:sz w:val="20"/>
                <w:szCs w:val="20"/>
                <w:lang w:eastAsia="ro-RO"/>
              </w:rPr>
              <w:t>N</w:t>
            </w:r>
            <w:r w:rsidRPr="00C9619F">
              <w:rPr>
                <w:rFonts w:ascii="Times New Roman" w:hAnsi="Times New Roman"/>
                <w:sz w:val="20"/>
                <w:szCs w:val="20"/>
                <w:lang w:val="ru-RU" w:eastAsia="ro-RO"/>
              </w:rPr>
              <w:t>=1.6квт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800х500х790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Тележка для белья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1255х540х950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41</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Стеллаж</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для</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белья</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 1020 х470 х1600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42</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Сушильная машина 3ф,</w:t>
            </w:r>
            <w:r>
              <w:rPr>
                <w:rFonts w:ascii="Times New Roman" w:hAnsi="Times New Roman"/>
                <w:sz w:val="20"/>
                <w:szCs w:val="20"/>
                <w:lang w:eastAsia="ro-RO"/>
              </w:rPr>
              <w:t>N</w:t>
            </w:r>
            <w:r w:rsidRPr="00C9619F">
              <w:rPr>
                <w:rFonts w:ascii="Times New Roman" w:hAnsi="Times New Roman"/>
                <w:sz w:val="20"/>
                <w:szCs w:val="20"/>
                <w:lang w:val="ru-RU" w:eastAsia="ro-RO"/>
              </w:rPr>
              <w:t>=30квт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1360 х950 х1750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43</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 для белья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1200х600х825</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44</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Машина стирально-отжимная 3ф,</w:t>
            </w:r>
            <w:r>
              <w:rPr>
                <w:rFonts w:ascii="Times New Roman" w:hAnsi="Times New Roman"/>
                <w:sz w:val="20"/>
                <w:szCs w:val="20"/>
                <w:lang w:eastAsia="ro-RO"/>
              </w:rPr>
              <w:t>N</w:t>
            </w:r>
            <w:r w:rsidRPr="00C9619F">
              <w:rPr>
                <w:rFonts w:ascii="Times New Roman" w:hAnsi="Times New Roman"/>
                <w:sz w:val="20"/>
                <w:szCs w:val="20"/>
                <w:lang w:val="ru-RU" w:eastAsia="ro-RO"/>
              </w:rPr>
              <w:t>=37.5квт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1280х1330х1760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45</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Барьерная стиральная машина 3ф,</w:t>
            </w:r>
            <w:r>
              <w:rPr>
                <w:rFonts w:ascii="Times New Roman" w:hAnsi="Times New Roman"/>
                <w:sz w:val="20"/>
                <w:szCs w:val="20"/>
                <w:lang w:eastAsia="ro-RO"/>
              </w:rPr>
              <w:t>N</w:t>
            </w:r>
            <w:r w:rsidRPr="00C9619F">
              <w:rPr>
                <w:rFonts w:ascii="Times New Roman" w:hAnsi="Times New Roman"/>
                <w:sz w:val="20"/>
                <w:szCs w:val="20"/>
                <w:lang w:val="ru-RU" w:eastAsia="ro-RO"/>
              </w:rPr>
              <w:t>=38квт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600х1100х1800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46</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Ванна</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чугунная</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1700х700х600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47</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Каток гладильный 3ф, </w:t>
            </w:r>
            <w:r>
              <w:rPr>
                <w:rFonts w:ascii="Times New Roman" w:hAnsi="Times New Roman"/>
                <w:sz w:val="20"/>
                <w:szCs w:val="20"/>
                <w:lang w:eastAsia="ro-RO"/>
              </w:rPr>
              <w:t>N</w:t>
            </w:r>
            <w:r w:rsidRPr="00C9619F">
              <w:rPr>
                <w:rFonts w:ascii="Times New Roman" w:hAnsi="Times New Roman"/>
                <w:sz w:val="20"/>
                <w:szCs w:val="20"/>
                <w:lang w:val="ru-RU" w:eastAsia="ro-RO"/>
              </w:rPr>
              <w:t>=3.3квт 400х940х1060</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400х940х1060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122"/>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48</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Малодозовый цифровой флюрограф </w:t>
            </w:r>
            <w:r>
              <w:rPr>
                <w:rFonts w:ascii="Times New Roman" w:hAnsi="Times New Roman"/>
                <w:sz w:val="20"/>
                <w:szCs w:val="20"/>
                <w:lang w:eastAsia="ro-RO"/>
              </w:rPr>
              <w:t>N</w:t>
            </w:r>
            <w:r w:rsidRPr="00C9619F">
              <w:rPr>
                <w:rFonts w:ascii="Times New Roman" w:hAnsi="Times New Roman"/>
                <w:sz w:val="20"/>
                <w:szCs w:val="20"/>
                <w:lang w:val="ru-RU" w:eastAsia="ro-RO"/>
              </w:rPr>
              <w:t>=4,0квт ,3ф Комплектация</w:t>
            </w:r>
            <w:r w:rsidRPr="00C9619F">
              <w:rPr>
                <w:rFonts w:ascii="Times New Roman" w:hAnsi="Times New Roman"/>
                <w:sz w:val="20"/>
                <w:szCs w:val="20"/>
                <w:lang w:val="ru-RU" w:eastAsia="ro-RO"/>
              </w:rPr>
              <w:br/>
              <w:t>- рентгенозащитная кабина</w:t>
            </w:r>
            <w:r w:rsidRPr="00C9619F">
              <w:rPr>
                <w:rFonts w:ascii="Times New Roman" w:hAnsi="Times New Roman"/>
                <w:sz w:val="20"/>
                <w:szCs w:val="20"/>
                <w:lang w:val="ru-RU" w:eastAsia="ro-RO"/>
              </w:rPr>
              <w:br/>
              <w:t>- питающее устройство</w:t>
            </w:r>
            <w:r w:rsidRPr="00C9619F">
              <w:rPr>
                <w:rFonts w:ascii="Times New Roman" w:hAnsi="Times New Roman"/>
                <w:sz w:val="20"/>
                <w:szCs w:val="20"/>
                <w:lang w:val="ru-RU" w:eastAsia="ro-RO"/>
              </w:rPr>
              <w:br/>
              <w:t>- рабочее место врача-оператора</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1020х1650х2320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set </w:t>
            </w:r>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49</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Вешало</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настенное</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1200х800х250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50</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Стол</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офисный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1200х700х850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104"/>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50a</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Кресло</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офисное</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116"/>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51</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Компьютер</w:t>
            </w:r>
            <w:proofErr w:type="spellEnd"/>
            <w:r>
              <w:rPr>
                <w:rFonts w:ascii="Times New Roman" w:hAnsi="Times New Roman"/>
                <w:sz w:val="20"/>
                <w:szCs w:val="20"/>
                <w:lang w:eastAsia="ro-RO"/>
              </w:rPr>
              <w:t xml:space="preserve"> 1ф, N=0.3квт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52</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Шкаф</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офисный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1200х500х1850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53</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Стол</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офисный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1200х700х850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8,00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54</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Стул</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офисный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500х500х850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15,00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55</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Кушетка</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смотровая</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медицинская</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1900х700х600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56</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Шкаф</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медицинский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1005х500х1850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57</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Холодильник</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бытовой</w:t>
            </w:r>
            <w:proofErr w:type="spellEnd"/>
            <w:r>
              <w:rPr>
                <w:rFonts w:ascii="Times New Roman" w:hAnsi="Times New Roman"/>
                <w:sz w:val="20"/>
                <w:szCs w:val="20"/>
                <w:lang w:eastAsia="ro-RO"/>
              </w:rPr>
              <w:t>) N=0,3квт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600х600х800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58</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Столик</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для</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инструментов</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медицинский</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600х400х1000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59</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Шкаф</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офисный</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1200х500х1850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8,00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60</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Автоклав</w:t>
            </w:r>
            <w:proofErr w:type="spellEnd"/>
            <w:r>
              <w:rPr>
                <w:rFonts w:ascii="Times New Roman" w:hAnsi="Times New Roman"/>
                <w:sz w:val="20"/>
                <w:szCs w:val="20"/>
                <w:lang w:eastAsia="ro-RO"/>
              </w:rPr>
              <w:t xml:space="preserve"> N=2.6 квт,1ф,</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 430х500х650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61</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Стерилизатор воздушный, 1ф, </w:t>
            </w:r>
            <w:r>
              <w:rPr>
                <w:rFonts w:ascii="Times New Roman" w:hAnsi="Times New Roman"/>
                <w:sz w:val="20"/>
                <w:szCs w:val="20"/>
                <w:lang w:eastAsia="ro-RO"/>
              </w:rPr>
              <w:t>N</w:t>
            </w:r>
            <w:r w:rsidRPr="00C9619F">
              <w:rPr>
                <w:rFonts w:ascii="Times New Roman" w:hAnsi="Times New Roman"/>
                <w:sz w:val="20"/>
                <w:szCs w:val="20"/>
                <w:lang w:val="ru-RU" w:eastAsia="ro-RO"/>
              </w:rPr>
              <w:t xml:space="preserve"> = 0.92квт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sidRPr="00C9619F">
              <w:rPr>
                <w:rFonts w:ascii="Times New Roman" w:hAnsi="Times New Roman"/>
                <w:sz w:val="20"/>
                <w:szCs w:val="20"/>
                <w:lang w:val="ru-RU" w:eastAsia="ro-RO"/>
              </w:rPr>
              <w:t xml:space="preserve"> </w:t>
            </w:r>
            <w:r>
              <w:rPr>
                <w:rFonts w:ascii="Times New Roman" w:hAnsi="Times New Roman"/>
                <w:sz w:val="20"/>
                <w:szCs w:val="20"/>
                <w:lang w:eastAsia="ro-RO"/>
              </w:rPr>
              <w:t>650х500х600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62</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Стол</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лабораторный</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пристенный</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1100х600х850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172"/>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63</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Стол-мойка двойная нерж.сталь</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1200х600х850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64</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Стойка</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переносная</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300х350х1200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65</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Кровать</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медицинская</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2000х900х600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66</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Радиовизиограф в комплекте с компьтером </w:t>
            </w:r>
            <w:r w:rsidRPr="00C9619F">
              <w:rPr>
                <w:rFonts w:ascii="Times New Roman" w:hAnsi="Times New Roman"/>
                <w:sz w:val="20"/>
                <w:szCs w:val="20"/>
                <w:lang w:val="ru-RU" w:eastAsia="ro-RO"/>
              </w:rPr>
              <w:br/>
            </w:r>
            <w:r>
              <w:rPr>
                <w:rFonts w:ascii="Times New Roman" w:hAnsi="Times New Roman"/>
                <w:sz w:val="20"/>
                <w:szCs w:val="20"/>
                <w:lang w:eastAsia="ro-RO"/>
              </w:rPr>
              <w:t>N</w:t>
            </w:r>
            <w:r w:rsidRPr="00C9619F">
              <w:rPr>
                <w:rFonts w:ascii="Times New Roman" w:hAnsi="Times New Roman"/>
                <w:sz w:val="20"/>
                <w:szCs w:val="20"/>
                <w:lang w:val="ru-RU" w:eastAsia="ro-RO"/>
              </w:rPr>
              <w:t>= 1.2квт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700х450х750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51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67</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Pr>
                <w:rFonts w:ascii="Times New Roman" w:hAnsi="Times New Roman"/>
                <w:sz w:val="20"/>
                <w:szCs w:val="20"/>
                <w:lang w:eastAsia="ro-RO"/>
              </w:rPr>
              <w:t>C</w:t>
            </w:r>
            <w:r w:rsidRPr="00C9619F">
              <w:rPr>
                <w:rFonts w:ascii="Times New Roman" w:hAnsi="Times New Roman"/>
                <w:sz w:val="20"/>
                <w:szCs w:val="20"/>
                <w:lang w:val="ru-RU" w:eastAsia="ro-RO"/>
              </w:rPr>
              <w:t xml:space="preserve">тационарная стоматологическая установка </w:t>
            </w:r>
            <w:r>
              <w:rPr>
                <w:rFonts w:ascii="Times New Roman" w:hAnsi="Times New Roman"/>
                <w:sz w:val="20"/>
                <w:szCs w:val="20"/>
                <w:lang w:eastAsia="ro-RO"/>
              </w:rPr>
              <w:t>Diplomat</w:t>
            </w:r>
            <w:r w:rsidRPr="00C9619F">
              <w:rPr>
                <w:rFonts w:ascii="Times New Roman" w:hAnsi="Times New Roman"/>
                <w:sz w:val="20"/>
                <w:szCs w:val="20"/>
                <w:lang w:val="ru-RU" w:eastAsia="ro-RO"/>
              </w:rPr>
              <w:t xml:space="preserve"> </w:t>
            </w:r>
            <w:r>
              <w:rPr>
                <w:rFonts w:ascii="Times New Roman" w:hAnsi="Times New Roman"/>
                <w:sz w:val="20"/>
                <w:szCs w:val="20"/>
                <w:lang w:eastAsia="ro-RO"/>
              </w:rPr>
              <w:t>Adept</w:t>
            </w:r>
            <w:r w:rsidRPr="00C9619F">
              <w:rPr>
                <w:rFonts w:ascii="Times New Roman" w:hAnsi="Times New Roman"/>
                <w:sz w:val="20"/>
                <w:szCs w:val="20"/>
                <w:lang w:val="ru-RU" w:eastAsia="ro-RO"/>
              </w:rPr>
              <w:t xml:space="preserve"> 1 ф, </w:t>
            </w:r>
            <w:r>
              <w:rPr>
                <w:rFonts w:ascii="Times New Roman" w:hAnsi="Times New Roman"/>
                <w:sz w:val="20"/>
                <w:szCs w:val="20"/>
                <w:lang w:eastAsia="ro-RO"/>
              </w:rPr>
              <w:t>N</w:t>
            </w:r>
            <w:r w:rsidRPr="00C9619F">
              <w:rPr>
                <w:rFonts w:ascii="Times New Roman" w:hAnsi="Times New Roman"/>
                <w:sz w:val="20"/>
                <w:szCs w:val="20"/>
                <w:lang w:val="ru-RU" w:eastAsia="ro-RO"/>
              </w:rPr>
              <w:t>=0.23кВт</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1370 x 920 x 1290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68</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 xml:space="preserve">Компьютер + монитор, 1ф, </w:t>
            </w:r>
            <w:r>
              <w:rPr>
                <w:rFonts w:ascii="Times New Roman" w:hAnsi="Times New Roman"/>
                <w:sz w:val="20"/>
                <w:szCs w:val="20"/>
                <w:lang w:eastAsia="ro-RO"/>
              </w:rPr>
              <w:t>N</w:t>
            </w:r>
            <w:r w:rsidRPr="00C9619F">
              <w:rPr>
                <w:rFonts w:ascii="Times New Roman" w:hAnsi="Times New Roman"/>
                <w:sz w:val="20"/>
                <w:szCs w:val="20"/>
                <w:lang w:val="ru-RU" w:eastAsia="ro-RO"/>
              </w:rPr>
              <w:t>=0,3квт</w:t>
            </w:r>
          </w:p>
        </w:tc>
        <w:tc>
          <w:tcPr>
            <w:tcW w:w="936"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4,00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69</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Кресло</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офисное</w:t>
            </w:r>
            <w:proofErr w:type="spellEnd"/>
            <w:r>
              <w:rPr>
                <w:rFonts w:ascii="Times New Roman" w:hAnsi="Times New Roman"/>
                <w:sz w:val="20"/>
                <w:szCs w:val="20"/>
                <w:lang w:eastAsia="ro-RO"/>
              </w:rPr>
              <w:t xml:space="preserve"> </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800х900х930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70</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Шкаф</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платяной</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1000х450х2000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71</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Стол</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журнальный</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800х500х600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72</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Кресло</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900х900х800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73</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Диван</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угловой</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2600х900х800</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74</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TV LED</w:t>
            </w:r>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75</w:t>
            </w:r>
          </w:p>
        </w:tc>
        <w:tc>
          <w:tcPr>
            <w:tcW w:w="2252"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sidRPr="00C9619F">
              <w:rPr>
                <w:rFonts w:ascii="Times New Roman" w:hAnsi="Times New Roman"/>
                <w:sz w:val="20"/>
                <w:szCs w:val="20"/>
                <w:lang w:val="ru-RU" w:eastAsia="ro-RO"/>
              </w:rPr>
              <w:t>Облучатель бактерицидный</w:t>
            </w:r>
            <w:r w:rsidRPr="00C9619F">
              <w:rPr>
                <w:rFonts w:ascii="Times New Roman" w:hAnsi="Times New Roman"/>
                <w:sz w:val="20"/>
                <w:szCs w:val="20"/>
                <w:lang w:val="ru-RU" w:eastAsia="ro-RO"/>
              </w:rPr>
              <w:br/>
              <w:t xml:space="preserve">настенный </w:t>
            </w:r>
            <w:r>
              <w:rPr>
                <w:rFonts w:ascii="Times New Roman" w:hAnsi="Times New Roman"/>
                <w:sz w:val="20"/>
                <w:szCs w:val="20"/>
                <w:lang w:eastAsia="ro-RO"/>
              </w:rPr>
              <w:t>N</w:t>
            </w:r>
            <w:r w:rsidRPr="00C9619F">
              <w:rPr>
                <w:rFonts w:ascii="Times New Roman" w:hAnsi="Times New Roman"/>
                <w:sz w:val="20"/>
                <w:szCs w:val="20"/>
                <w:lang w:val="ru-RU" w:eastAsia="ro-RO"/>
              </w:rPr>
              <w:t>= 0,03квт,</w:t>
            </w:r>
          </w:p>
        </w:tc>
        <w:tc>
          <w:tcPr>
            <w:tcW w:w="936" w:type="pct"/>
            <w:tcBorders>
              <w:top w:val="nil"/>
              <w:left w:val="nil"/>
              <w:bottom w:val="single" w:sz="4" w:space="0" w:color="auto"/>
              <w:right w:val="single" w:sz="4" w:space="0" w:color="auto"/>
            </w:tcBorders>
            <w:shd w:val="clear" w:color="auto" w:fill="auto"/>
            <w:vAlign w:val="center"/>
          </w:tcPr>
          <w:p w:rsidR="009D4874" w:rsidRPr="00C9619F" w:rsidRDefault="00000000">
            <w:pPr>
              <w:pStyle w:val="Frspaiere1"/>
              <w:rPr>
                <w:rFonts w:ascii="Times New Roman" w:hAnsi="Times New Roman"/>
                <w:sz w:val="20"/>
                <w:szCs w:val="20"/>
                <w:lang w:val="ru-RU"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6,00</w:t>
            </w:r>
          </w:p>
        </w:tc>
      </w:tr>
      <w:tr w:rsidR="009D4874">
        <w:trPr>
          <w:trHeight w:val="90"/>
        </w:trPr>
        <w:tc>
          <w:tcPr>
            <w:tcW w:w="593" w:type="pct"/>
            <w:tcBorders>
              <w:top w:val="nil"/>
              <w:left w:val="single" w:sz="8" w:space="0" w:color="auto"/>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76</w:t>
            </w:r>
          </w:p>
        </w:tc>
        <w:tc>
          <w:tcPr>
            <w:tcW w:w="2252"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Мебель</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корпусная</w:t>
            </w:r>
            <w:proofErr w:type="spellEnd"/>
          </w:p>
        </w:tc>
        <w:tc>
          <w:tcPr>
            <w:tcW w:w="936"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nil"/>
              <w:left w:val="nil"/>
              <w:bottom w:val="single" w:sz="4"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buc</w:t>
            </w:r>
            <w:proofErr w:type="spellEnd"/>
          </w:p>
        </w:tc>
        <w:tc>
          <w:tcPr>
            <w:tcW w:w="696" w:type="pct"/>
            <w:tcBorders>
              <w:top w:val="nil"/>
              <w:left w:val="nil"/>
              <w:bottom w:val="single" w:sz="4"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2,00</w:t>
            </w:r>
          </w:p>
        </w:tc>
      </w:tr>
      <w:tr w:rsidR="009D4874">
        <w:trPr>
          <w:trHeight w:val="90"/>
        </w:trPr>
        <w:tc>
          <w:tcPr>
            <w:tcW w:w="593" w:type="pct"/>
            <w:tcBorders>
              <w:top w:val="single" w:sz="8" w:space="0" w:color="auto"/>
              <w:left w:val="single" w:sz="8" w:space="0" w:color="auto"/>
              <w:bottom w:val="single" w:sz="8" w:space="0" w:color="auto"/>
              <w:right w:val="nil"/>
            </w:tcBorders>
            <w:shd w:val="clear" w:color="auto" w:fill="auto"/>
            <w:noWrap/>
            <w:vAlign w:val="bottom"/>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2252" w:type="pct"/>
            <w:tcBorders>
              <w:top w:val="single" w:sz="8" w:space="0" w:color="auto"/>
              <w:left w:val="single" w:sz="4" w:space="0" w:color="auto"/>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xml:space="preserve">2. </w:t>
            </w:r>
            <w:proofErr w:type="spellStart"/>
            <w:r>
              <w:rPr>
                <w:rFonts w:ascii="Times New Roman" w:hAnsi="Times New Roman"/>
                <w:sz w:val="20"/>
                <w:szCs w:val="20"/>
                <w:lang w:eastAsia="ro-RO"/>
              </w:rPr>
              <w:t>Montare</w:t>
            </w:r>
            <w:proofErr w:type="spellEnd"/>
            <w:r>
              <w:rPr>
                <w:rFonts w:ascii="Times New Roman" w:hAnsi="Times New Roman"/>
                <w:sz w:val="20"/>
                <w:szCs w:val="20"/>
                <w:lang w:eastAsia="ro-RO"/>
              </w:rPr>
              <w:t xml:space="preserve"> mobilier </w:t>
            </w:r>
          </w:p>
        </w:tc>
        <w:tc>
          <w:tcPr>
            <w:tcW w:w="936" w:type="pct"/>
            <w:tcBorders>
              <w:top w:val="single" w:sz="8" w:space="0" w:color="auto"/>
              <w:left w:val="nil"/>
              <w:bottom w:val="single" w:sz="8" w:space="0" w:color="auto"/>
              <w:right w:val="nil"/>
            </w:tcBorders>
            <w:shd w:val="clear" w:color="auto" w:fill="auto"/>
            <w:noWrap/>
            <w:vAlign w:val="bottom"/>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single" w:sz="8" w:space="0" w:color="auto"/>
              <w:left w:val="nil"/>
              <w:bottom w:val="single" w:sz="8" w:space="0" w:color="auto"/>
              <w:right w:val="nil"/>
            </w:tcBorders>
            <w:shd w:val="clear" w:color="auto" w:fill="auto"/>
            <w:noWrap/>
            <w:vAlign w:val="bottom"/>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696" w:type="pct"/>
            <w:tcBorders>
              <w:top w:val="single" w:sz="8" w:space="0" w:color="auto"/>
              <w:left w:val="nil"/>
              <w:bottom w:val="single" w:sz="8" w:space="0" w:color="auto"/>
              <w:right w:val="single" w:sz="8" w:space="0" w:color="auto"/>
            </w:tcBorders>
            <w:shd w:val="clear" w:color="auto" w:fill="auto"/>
            <w:noWrap/>
            <w:vAlign w:val="bottom"/>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r>
      <w:tr w:rsidR="009D4874">
        <w:trPr>
          <w:trHeight w:val="525"/>
        </w:trPr>
        <w:tc>
          <w:tcPr>
            <w:tcW w:w="593" w:type="pct"/>
            <w:tcBorders>
              <w:top w:val="nil"/>
              <w:left w:val="single" w:sz="8" w:space="0" w:color="auto"/>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77</w:t>
            </w:r>
          </w:p>
        </w:tc>
        <w:tc>
          <w:tcPr>
            <w:tcW w:w="2252" w:type="pct"/>
            <w:tcBorders>
              <w:top w:val="nil"/>
              <w:left w:val="nil"/>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proofErr w:type="spellStart"/>
            <w:r>
              <w:rPr>
                <w:rFonts w:ascii="Times New Roman" w:hAnsi="Times New Roman"/>
                <w:sz w:val="20"/>
                <w:szCs w:val="20"/>
                <w:lang w:eastAsia="ro-RO"/>
              </w:rPr>
              <w:t>Cheltueli</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pentru</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montarea</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mobilierului</w:t>
            </w:r>
            <w:proofErr w:type="spellEnd"/>
            <w:r>
              <w:rPr>
                <w:rFonts w:ascii="Times New Roman" w:hAnsi="Times New Roman"/>
                <w:sz w:val="20"/>
                <w:szCs w:val="20"/>
                <w:lang w:eastAsia="ro-RO"/>
              </w:rPr>
              <w:t xml:space="preserve"> - 0,5% de la Total </w:t>
            </w:r>
            <w:proofErr w:type="spellStart"/>
            <w:r>
              <w:rPr>
                <w:rFonts w:ascii="Times New Roman" w:hAnsi="Times New Roman"/>
                <w:sz w:val="20"/>
                <w:szCs w:val="20"/>
                <w:lang w:eastAsia="ro-RO"/>
              </w:rPr>
              <w:t>cheltueli</w:t>
            </w:r>
            <w:proofErr w:type="spellEnd"/>
            <w:r>
              <w:rPr>
                <w:rFonts w:ascii="Times New Roman" w:hAnsi="Times New Roman"/>
                <w:sz w:val="20"/>
                <w:szCs w:val="20"/>
                <w:lang w:eastAsia="ro-RO"/>
              </w:rPr>
              <w:t xml:space="preserve"> </w:t>
            </w:r>
            <w:proofErr w:type="spellStart"/>
            <w:r>
              <w:rPr>
                <w:rFonts w:ascii="Times New Roman" w:hAnsi="Times New Roman"/>
                <w:sz w:val="20"/>
                <w:szCs w:val="20"/>
                <w:lang w:eastAsia="ro-RO"/>
              </w:rPr>
              <w:t>directe</w:t>
            </w:r>
            <w:proofErr w:type="spellEnd"/>
            <w:r>
              <w:rPr>
                <w:rFonts w:ascii="Times New Roman" w:hAnsi="Times New Roman"/>
                <w:sz w:val="20"/>
                <w:szCs w:val="20"/>
                <w:lang w:eastAsia="ro-RO"/>
              </w:rPr>
              <w:t xml:space="preserve"> </w:t>
            </w:r>
          </w:p>
        </w:tc>
        <w:tc>
          <w:tcPr>
            <w:tcW w:w="936" w:type="pct"/>
            <w:tcBorders>
              <w:top w:val="nil"/>
              <w:left w:val="nil"/>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 </w:t>
            </w:r>
          </w:p>
        </w:tc>
        <w:tc>
          <w:tcPr>
            <w:tcW w:w="521" w:type="pct"/>
            <w:tcBorders>
              <w:top w:val="nil"/>
              <w:left w:val="nil"/>
              <w:bottom w:val="single" w:sz="8" w:space="0" w:color="auto"/>
              <w:right w:val="single" w:sz="4"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set</w:t>
            </w:r>
          </w:p>
        </w:tc>
        <w:tc>
          <w:tcPr>
            <w:tcW w:w="696" w:type="pct"/>
            <w:tcBorders>
              <w:top w:val="nil"/>
              <w:left w:val="nil"/>
              <w:bottom w:val="single" w:sz="8" w:space="0" w:color="auto"/>
              <w:right w:val="single" w:sz="8" w:space="0" w:color="auto"/>
            </w:tcBorders>
            <w:shd w:val="clear" w:color="auto" w:fill="auto"/>
            <w:vAlign w:val="center"/>
          </w:tcPr>
          <w:p w:rsidR="009D4874" w:rsidRDefault="00000000">
            <w:pPr>
              <w:pStyle w:val="Frspaiere1"/>
              <w:rPr>
                <w:rFonts w:ascii="Times New Roman" w:hAnsi="Times New Roman"/>
                <w:sz w:val="20"/>
                <w:szCs w:val="20"/>
                <w:lang w:eastAsia="ro-RO"/>
              </w:rPr>
            </w:pPr>
            <w:r>
              <w:rPr>
                <w:rFonts w:ascii="Times New Roman" w:hAnsi="Times New Roman"/>
                <w:sz w:val="20"/>
                <w:szCs w:val="20"/>
                <w:lang w:eastAsia="ro-RO"/>
              </w:rPr>
              <w:t>1,00</w:t>
            </w:r>
          </w:p>
        </w:tc>
      </w:tr>
    </w:tbl>
    <w:p w:rsidR="009D4874" w:rsidRDefault="009D4874">
      <w:pPr>
        <w:pStyle w:val="Frspaiere"/>
      </w:pPr>
    </w:p>
    <w:p w:rsidR="009D4874" w:rsidRDefault="00000000">
      <w:pPr>
        <w:pStyle w:val="Frspaiere"/>
        <w:rPr>
          <w:b/>
          <w:bCs/>
          <w:lang w:val="it-IT"/>
        </w:rPr>
      </w:pPr>
      <w:r>
        <w:rPr>
          <w:b/>
          <w:bCs/>
          <w:lang w:val="it-IT"/>
        </w:rPr>
        <w:t>№ 2-1-10 Sistem control acces (85/24.06/2013-1-TS)</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37"/>
        <w:gridCol w:w="1130"/>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3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3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3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3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3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3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lang w:val="en-US"/>
              </w:rPr>
              <w:t>Capitolul</w:t>
            </w:r>
            <w:proofErr w:type="spellEnd"/>
            <w:r>
              <w:t xml:space="preserve"> 1. Lucrari de constructie </w:t>
            </w:r>
          </w:p>
        </w:tc>
        <w:tc>
          <w:tcPr>
            <w:tcW w:w="1130"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CK33A</w:t>
            </w:r>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automat </w:t>
            </w:r>
            <w:proofErr w:type="spellStart"/>
            <w:r w:rsidRPr="00C9619F">
              <w:rPr>
                <w:lang w:val="en-US"/>
              </w:rPr>
              <w:t>pentru</w:t>
            </w:r>
            <w:proofErr w:type="spellEnd"/>
            <w:r w:rsidRPr="00C9619F">
              <w:rPr>
                <w:lang w:val="en-US"/>
              </w:rPr>
              <w:t xml:space="preserve"> </w:t>
            </w:r>
            <w:proofErr w:type="spellStart"/>
            <w:r w:rsidRPr="00C9619F">
              <w:rPr>
                <w:lang w:val="en-US"/>
              </w:rPr>
              <w:t>inchiderea</w:t>
            </w:r>
            <w:proofErr w:type="spellEnd"/>
            <w:r w:rsidRPr="00C9619F">
              <w:rPr>
                <w:lang w:val="en-US"/>
              </w:rPr>
              <w:t xml:space="preserve"> </w:t>
            </w:r>
            <w:proofErr w:type="spellStart"/>
            <w:r w:rsidRPr="00C9619F">
              <w:rPr>
                <w:lang w:val="en-US"/>
              </w:rPr>
              <w:t>usilor</w:t>
            </w:r>
            <w:proofErr w:type="spellEnd"/>
            <w:r w:rsidRPr="00C9619F">
              <w:rPr>
                <w:lang w:val="en-US"/>
              </w:rPr>
              <w:t xml:space="preserve"> cu </w:t>
            </w:r>
            <w:proofErr w:type="spellStart"/>
            <w:r w:rsidRPr="00C9619F">
              <w:rPr>
                <w:lang w:val="en-US"/>
              </w:rPr>
              <w:t>greutatea</w:t>
            </w:r>
            <w:proofErr w:type="spellEnd"/>
            <w:r w:rsidRPr="00C9619F">
              <w:rPr>
                <w:lang w:val="en-US"/>
              </w:rPr>
              <w:t xml:space="preserve"> pina la 100 kg</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15,00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lang w:val="en-US"/>
              </w:rPr>
              <w:t>Capitolul</w:t>
            </w:r>
            <w:proofErr w:type="spellEnd"/>
            <w:r>
              <w:t xml:space="preserve"> 2. Lucrari de montare </w:t>
            </w:r>
          </w:p>
        </w:tc>
        <w:tc>
          <w:tcPr>
            <w:tcW w:w="1130"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10-02-016-01</w:t>
            </w:r>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Comutator</w:t>
            </w:r>
            <w:proofErr w:type="spellEnd"/>
            <w:r w:rsidRPr="00C9619F">
              <w:rPr>
                <w:lang w:val="en-US"/>
              </w:rPr>
              <w:t xml:space="preserve"> </w:t>
            </w:r>
            <w:proofErr w:type="spellStart"/>
            <w:r w:rsidRPr="00C9619F">
              <w:rPr>
                <w:lang w:val="en-US"/>
              </w:rPr>
              <w:t>telecomunicatiei</w:t>
            </w:r>
            <w:proofErr w:type="spellEnd"/>
            <w:r w:rsidRPr="00C9619F">
              <w:rPr>
                <w:lang w:val="en-US"/>
              </w:rPr>
              <w:t xml:space="preserve"> - </w:t>
            </w:r>
            <w:proofErr w:type="spellStart"/>
            <w:r w:rsidRPr="00C9619F">
              <w:rPr>
                <w:lang w:val="en-US"/>
              </w:rPr>
              <w:t>Controllerul</w:t>
            </w:r>
            <w:proofErr w:type="spellEnd"/>
            <w:r w:rsidRPr="00C9619F">
              <w:rPr>
                <w:lang w:val="en-US"/>
              </w:rPr>
              <w:t xml:space="preserve"> </w:t>
            </w:r>
            <w:proofErr w:type="spellStart"/>
            <w:r w:rsidRPr="00C9619F">
              <w:rPr>
                <w:lang w:val="en-US"/>
              </w:rPr>
              <w:t>punctului</w:t>
            </w:r>
            <w:proofErr w:type="spellEnd"/>
            <w:r w:rsidRPr="00C9619F">
              <w:rPr>
                <w:lang w:val="en-US"/>
              </w:rPr>
              <w:t xml:space="preserve"> de </w:t>
            </w:r>
            <w:proofErr w:type="spellStart"/>
            <w:r w:rsidRPr="00C9619F">
              <w:rPr>
                <w:lang w:val="en-US"/>
              </w:rPr>
              <w:t>acces</w:t>
            </w:r>
            <w:proofErr w:type="spellEnd"/>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CK33C </w:t>
            </w:r>
            <w:proofErr w:type="spellStart"/>
            <w:r>
              <w:rPr>
                <w:lang w:val="en-US"/>
              </w:rPr>
              <w:t>aplicata</w:t>
            </w:r>
            <w:proofErr w:type="spellEnd"/>
          </w:p>
        </w:tc>
        <w:tc>
          <w:tcPr>
            <w:tcW w:w="5137" w:type="dxa"/>
            <w:tcBorders>
              <w:top w:val="single" w:sz="4" w:space="0" w:color="auto"/>
              <w:bottom w:val="single" w:sz="4" w:space="0" w:color="auto"/>
            </w:tcBorders>
            <w:vAlign w:val="center"/>
          </w:tcPr>
          <w:p w:rsidR="009D4874" w:rsidRDefault="00000000">
            <w:pPr>
              <w:pStyle w:val="Frspaiere"/>
            </w:pPr>
            <w:r>
              <w:t>Montarea lacatului electromecanic 12V</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37" w:type="dxa"/>
            <w:tcBorders>
              <w:top w:val="single" w:sz="4" w:space="0" w:color="auto"/>
              <w:bottom w:val="single" w:sz="4" w:space="0" w:color="auto"/>
            </w:tcBorders>
            <w:vAlign w:val="center"/>
          </w:tcPr>
          <w:p w:rsidR="009D4874" w:rsidRDefault="00000000">
            <w:pPr>
              <w:pStyle w:val="Frspaiere"/>
            </w:pPr>
            <w:r>
              <w:t>Cititor</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10-08-002-04</w:t>
            </w:r>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Avertizoare</w:t>
            </w:r>
            <w:proofErr w:type="spellEnd"/>
            <w:r w:rsidRPr="00C9619F">
              <w:rPr>
                <w:lang w:val="en-US"/>
              </w:rPr>
              <w:t xml:space="preserve"> "SPA" </w:t>
            </w:r>
            <w:proofErr w:type="spellStart"/>
            <w:r w:rsidRPr="00C9619F">
              <w:rPr>
                <w:lang w:val="en-US"/>
              </w:rPr>
              <w:t>automatice</w:t>
            </w:r>
            <w:proofErr w:type="spellEnd"/>
            <w:r w:rsidRPr="00C9619F">
              <w:rPr>
                <w:lang w:val="en-US"/>
              </w:rPr>
              <w:t xml:space="preserve">: de contact magnetic la </w:t>
            </w:r>
            <w:proofErr w:type="spellStart"/>
            <w:r w:rsidRPr="00C9619F">
              <w:rPr>
                <w:lang w:val="en-US"/>
              </w:rPr>
              <w:t>deschiderea</w:t>
            </w:r>
            <w:proofErr w:type="spellEnd"/>
            <w:r w:rsidRPr="00C9619F">
              <w:rPr>
                <w:lang w:val="en-US"/>
              </w:rPr>
              <w:t xml:space="preserve"> </w:t>
            </w:r>
            <w:proofErr w:type="spellStart"/>
            <w:r w:rsidRPr="00C9619F">
              <w:rPr>
                <w:lang w:val="en-US"/>
              </w:rPr>
              <w:t>usilor</w:t>
            </w:r>
            <w:proofErr w:type="spellEnd"/>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Dispozitive</w:t>
            </w:r>
            <w:proofErr w:type="spellEnd"/>
            <w:r w:rsidRPr="00C9619F">
              <w:rPr>
                <w:lang w:val="en-US"/>
              </w:rPr>
              <w:t xml:space="preserve"> de </w:t>
            </w:r>
            <w:proofErr w:type="spellStart"/>
            <w:r w:rsidRPr="00C9619F">
              <w:rPr>
                <w:lang w:val="en-US"/>
              </w:rPr>
              <w:t>ultrasunet</w:t>
            </w:r>
            <w:proofErr w:type="spellEnd"/>
            <w:r w:rsidRPr="00C9619F">
              <w:rPr>
                <w:lang w:val="en-US"/>
              </w:rPr>
              <w:t xml:space="preserve">: </w:t>
            </w: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de </w:t>
            </w:r>
            <w:proofErr w:type="spellStart"/>
            <w:r w:rsidRPr="00C9619F">
              <w:rPr>
                <w:lang w:val="en-US"/>
              </w:rPr>
              <w:t>rezerva</w:t>
            </w:r>
            <w:proofErr w:type="spellEnd"/>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37" w:type="dxa"/>
            <w:tcBorders>
              <w:top w:val="single" w:sz="4" w:space="0" w:color="auto"/>
              <w:bottom w:val="single" w:sz="4" w:space="0" w:color="auto"/>
            </w:tcBorders>
            <w:vAlign w:val="center"/>
          </w:tcPr>
          <w:p w:rsidR="009D4874" w:rsidRDefault="00000000">
            <w:pPr>
              <w:pStyle w:val="Frspaiere"/>
            </w:pPr>
            <w:r>
              <w:t>Piese diverse: Convertizor RS485/232</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mm</w:t>
            </w:r>
          </w:p>
        </w:tc>
        <w:tc>
          <w:tcPr>
            <w:tcW w:w="1130"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w:t>
            </w:r>
            <w:proofErr w:type="spellStart"/>
            <w:r w:rsidRPr="00C9619F">
              <w:rPr>
                <w:lang w:val="en-US"/>
              </w:rPr>
              <w:t>corugata</w:t>
            </w:r>
            <w:proofErr w:type="spellEnd"/>
            <w:r w:rsidRPr="00C9619F">
              <w:rPr>
                <w:lang w:val="en-US"/>
              </w:rPr>
              <w:t xml:space="preserve"> U-PVC, 750N, d=20 mm</w:t>
            </w:r>
          </w:p>
        </w:tc>
        <w:tc>
          <w:tcPr>
            <w:tcW w:w="1130"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1 840,00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2,5 mm2</w:t>
            </w:r>
          </w:p>
        </w:tc>
        <w:tc>
          <w:tcPr>
            <w:tcW w:w="1130"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9,20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cu </w:t>
            </w:r>
            <w:proofErr w:type="spellStart"/>
            <w:r w:rsidRPr="00C9619F">
              <w:rPr>
                <w:lang w:val="en-US"/>
              </w:rPr>
              <w:t>sectiunea</w:t>
            </w:r>
            <w:proofErr w:type="spellEnd"/>
            <w:r w:rsidRPr="00C9619F">
              <w:rPr>
                <w:lang w:val="en-US"/>
              </w:rPr>
              <w:t xml:space="preserve"> 2x0.75 mm2, </w:t>
            </w:r>
            <w:proofErr w:type="spellStart"/>
            <w:r w:rsidRPr="00C9619F">
              <w:rPr>
                <w:lang w:val="en-US"/>
              </w:rPr>
              <w:t>ecranat</w:t>
            </w:r>
            <w:proofErr w:type="spellEnd"/>
            <w:r w:rsidRPr="00C9619F">
              <w:rPr>
                <w:lang w:val="en-US"/>
              </w:rPr>
              <w:t xml:space="preserve">, cu </w:t>
            </w:r>
            <w:proofErr w:type="spellStart"/>
            <w:r w:rsidRPr="00C9619F">
              <w:rPr>
                <w:lang w:val="en-US"/>
              </w:rPr>
              <w:t>izolatie</w:t>
            </w:r>
            <w:proofErr w:type="spellEnd"/>
            <w:r w:rsidRPr="00C9619F">
              <w:rPr>
                <w:lang w:val="en-US"/>
              </w:rPr>
              <w:t xml:space="preserve"> </w:t>
            </w:r>
            <w:proofErr w:type="spellStart"/>
            <w:r w:rsidRPr="00C9619F">
              <w:rPr>
                <w:lang w:val="en-US"/>
              </w:rPr>
              <w:t>fara</w:t>
            </w:r>
            <w:proofErr w:type="spellEnd"/>
            <w:r w:rsidRPr="00C9619F">
              <w:rPr>
                <w:lang w:val="en-US"/>
              </w:rPr>
              <w:t xml:space="preserve"> halogen - </w:t>
            </w:r>
            <w:proofErr w:type="spellStart"/>
            <w:r w:rsidRPr="00C9619F">
              <w:rPr>
                <w:lang w:val="en-US"/>
              </w:rPr>
              <w:t>VVGng</w:t>
            </w:r>
            <w:proofErr w:type="spellEnd"/>
            <w:r w:rsidRPr="00C9619F">
              <w:rPr>
                <w:lang w:val="en-US"/>
              </w:rPr>
              <w:t>-HF</w:t>
            </w:r>
          </w:p>
        </w:tc>
        <w:tc>
          <w:tcPr>
            <w:tcW w:w="1130"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460,00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de </w:t>
            </w:r>
            <w:proofErr w:type="spellStart"/>
            <w:r w:rsidRPr="00C9619F">
              <w:rPr>
                <w:lang w:val="en-US"/>
              </w:rPr>
              <w:t>semnalizare</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cu </w:t>
            </w:r>
            <w:proofErr w:type="spellStart"/>
            <w:r w:rsidRPr="00C9619F">
              <w:rPr>
                <w:lang w:val="en-US"/>
              </w:rPr>
              <w:t>sectiunea</w:t>
            </w:r>
            <w:proofErr w:type="spellEnd"/>
            <w:r w:rsidRPr="00C9619F">
              <w:rPr>
                <w:lang w:val="en-US"/>
              </w:rPr>
              <w:t xml:space="preserve"> 2x0,5 mm2, </w:t>
            </w:r>
            <w:proofErr w:type="spellStart"/>
            <w:r w:rsidRPr="00C9619F">
              <w:rPr>
                <w:lang w:val="en-US"/>
              </w:rPr>
              <w:t>ecranat</w:t>
            </w:r>
            <w:proofErr w:type="spellEnd"/>
            <w:r w:rsidRPr="00C9619F">
              <w:rPr>
                <w:lang w:val="en-US"/>
              </w:rPr>
              <w:t xml:space="preserve">, cu </w:t>
            </w:r>
            <w:proofErr w:type="spellStart"/>
            <w:r w:rsidRPr="00C9619F">
              <w:rPr>
                <w:lang w:val="en-US"/>
              </w:rPr>
              <w:t>izolatie</w:t>
            </w:r>
            <w:proofErr w:type="spellEnd"/>
            <w:r w:rsidRPr="00C9619F">
              <w:rPr>
                <w:lang w:val="en-US"/>
              </w:rPr>
              <w:t xml:space="preserve"> </w:t>
            </w:r>
            <w:proofErr w:type="spellStart"/>
            <w:r w:rsidRPr="00C9619F">
              <w:rPr>
                <w:lang w:val="en-US"/>
              </w:rPr>
              <w:t>fara</w:t>
            </w:r>
            <w:proofErr w:type="spellEnd"/>
            <w:r w:rsidRPr="00C9619F">
              <w:rPr>
                <w:lang w:val="en-US"/>
              </w:rPr>
              <w:t xml:space="preserve"> halogen- C.A.-HF</w:t>
            </w:r>
          </w:p>
        </w:tc>
        <w:tc>
          <w:tcPr>
            <w:tcW w:w="1130"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460,00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6 mm2</w:t>
            </w:r>
          </w:p>
        </w:tc>
        <w:tc>
          <w:tcPr>
            <w:tcW w:w="1130"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2x2x4, 24 AWG, Cat. 6, cu </w:t>
            </w:r>
            <w:proofErr w:type="spellStart"/>
            <w:r w:rsidRPr="00C9619F">
              <w:rPr>
                <w:lang w:val="en-US"/>
              </w:rPr>
              <w:t>ecran</w:t>
            </w:r>
            <w:proofErr w:type="spellEnd"/>
            <w:r w:rsidRPr="00C9619F">
              <w:rPr>
                <w:lang w:val="en-US"/>
              </w:rPr>
              <w:t>, outdoor - FTP 4PR 24AWG, Cat6</w:t>
            </w:r>
          </w:p>
        </w:tc>
        <w:tc>
          <w:tcPr>
            <w:tcW w:w="1130"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1 300,00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1130"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Controler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administrarea</w:t>
            </w:r>
            <w:proofErr w:type="spellEnd"/>
            <w:r w:rsidRPr="00C9619F">
              <w:rPr>
                <w:lang w:val="en-US"/>
              </w:rPr>
              <w:t xml:space="preserve"> 1 </w:t>
            </w:r>
            <w:proofErr w:type="spellStart"/>
            <w:r w:rsidRPr="00C9619F">
              <w:rPr>
                <w:lang w:val="en-US"/>
              </w:rPr>
              <w:t>usa</w:t>
            </w:r>
            <w:proofErr w:type="spellEnd"/>
            <w:r w:rsidRPr="00C9619F">
              <w:rPr>
                <w:lang w:val="en-US"/>
              </w:rPr>
              <w:t xml:space="preserve"> cu 1 </w:t>
            </w:r>
            <w:proofErr w:type="spellStart"/>
            <w:r w:rsidRPr="00C9619F">
              <w:rPr>
                <w:lang w:val="en-US"/>
              </w:rPr>
              <w:t>lacat</w:t>
            </w:r>
            <w:proofErr w:type="spellEnd"/>
            <w:r w:rsidRPr="00C9619F">
              <w:rPr>
                <w:lang w:val="en-US"/>
              </w:rPr>
              <w:t xml:space="preserve"> electromagnetic, 2 </w:t>
            </w:r>
            <w:proofErr w:type="spellStart"/>
            <w:r w:rsidRPr="00C9619F">
              <w:rPr>
                <w:lang w:val="en-US"/>
              </w:rPr>
              <w:t>cititori</w:t>
            </w:r>
            <w:proofErr w:type="spellEnd"/>
            <w:r w:rsidRPr="00C9619F">
              <w:rPr>
                <w:lang w:val="en-US"/>
              </w:rPr>
              <w:t xml:space="preserve"> </w:t>
            </w:r>
            <w:proofErr w:type="spellStart"/>
            <w:r w:rsidRPr="00C9619F">
              <w:rPr>
                <w:lang w:val="en-US"/>
              </w:rPr>
              <w:t>si</w:t>
            </w:r>
            <w:proofErr w:type="spellEnd"/>
            <w:r w:rsidRPr="00C9619F">
              <w:rPr>
                <w:lang w:val="en-US"/>
              </w:rPr>
              <w:t xml:space="preserve"> cu 1 contact magnetic, RJ45, 12V</w:t>
            </w:r>
            <w:proofErr w:type="gramStart"/>
            <w:r w:rsidRPr="00C9619F">
              <w:rPr>
                <w:lang w:val="en-US"/>
              </w:rPr>
              <w:t>, ?n</w:t>
            </w:r>
            <w:proofErr w:type="gramEnd"/>
            <w:r w:rsidRPr="00C9619F">
              <w:rPr>
                <w:lang w:val="en-US"/>
              </w:rPr>
              <w:t xml:space="preserve"> </w:t>
            </w:r>
            <w:proofErr w:type="spellStart"/>
            <w:r w:rsidRPr="00C9619F">
              <w:rPr>
                <w:lang w:val="en-US"/>
              </w:rPr>
              <w:t>dulap</w:t>
            </w:r>
            <w:proofErr w:type="spellEnd"/>
            <w:r w:rsidRPr="00C9619F">
              <w:rPr>
                <w:lang w:val="en-US"/>
              </w:rPr>
              <w:t xml:space="preserve"> din metal (de tip E10 ACS, "</w:t>
            </w:r>
            <w:proofErr w:type="spellStart"/>
            <w:r w:rsidRPr="00C9619F">
              <w:rPr>
                <w:lang w:val="en-US"/>
              </w:rPr>
              <w:t>Sigur</w:t>
            </w:r>
            <w:proofErr w:type="spellEnd"/>
            <w:r w:rsidRPr="00C9619F">
              <w:rPr>
                <w:lang w:val="en-US"/>
              </w:rPr>
              <w:t>")</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Lacat electromecanic, 12V, 500 mA</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Cititor, Wiegand 26/Wiegand 34, IK10</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Contact magnetic </w:t>
            </w:r>
            <w:proofErr w:type="spellStart"/>
            <w:r w:rsidRPr="00C9619F">
              <w:rPr>
                <w:lang w:val="en-US"/>
              </w:rPr>
              <w:t>pentru</w:t>
            </w:r>
            <w:proofErr w:type="spellEnd"/>
            <w:r w:rsidRPr="00C9619F">
              <w:rPr>
                <w:lang w:val="en-US"/>
              </w:rPr>
              <w:t xml:space="preserve"> </w:t>
            </w:r>
            <w:proofErr w:type="spellStart"/>
            <w:r w:rsidRPr="00C9619F">
              <w:rPr>
                <w:lang w:val="en-US"/>
              </w:rPr>
              <w:t>starea</w:t>
            </w:r>
            <w:proofErr w:type="spellEnd"/>
            <w:r w:rsidRPr="00C9619F">
              <w:rPr>
                <w:lang w:val="en-US"/>
              </w:rPr>
              <w:t xml:space="preserve"> </w:t>
            </w:r>
            <w:proofErr w:type="spellStart"/>
            <w:r w:rsidRPr="00C9619F">
              <w:rPr>
                <w:lang w:val="en-US"/>
              </w:rPr>
              <w:t>usii</w:t>
            </w:r>
            <w:proofErr w:type="spellEnd"/>
            <w:r w:rsidRPr="00C9619F">
              <w:rPr>
                <w:lang w:val="en-US"/>
              </w:rPr>
              <w:t xml:space="preserve">, </w:t>
            </w:r>
            <w:proofErr w:type="spellStart"/>
            <w:r w:rsidRPr="00C9619F">
              <w:rPr>
                <w:lang w:val="en-US"/>
              </w:rPr>
              <w:t>metalic</w:t>
            </w:r>
            <w:proofErr w:type="spellEnd"/>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min. 12V/50W, cu </w:t>
            </w:r>
            <w:proofErr w:type="spellStart"/>
            <w:r w:rsidRPr="00C9619F">
              <w:rPr>
                <w:lang w:val="en-US"/>
              </w:rPr>
              <w:t>acumulator</w:t>
            </w:r>
            <w:proofErr w:type="spellEnd"/>
            <w:r w:rsidRPr="00C9619F">
              <w:rPr>
                <w:lang w:val="en-US"/>
              </w:rPr>
              <w:t xml:space="preserve"> 7Ah, in </w:t>
            </w:r>
            <w:proofErr w:type="spellStart"/>
            <w:r w:rsidRPr="00C9619F">
              <w:rPr>
                <w:lang w:val="en-US"/>
              </w:rPr>
              <w:t>dulap</w:t>
            </w:r>
            <w:proofErr w:type="spellEnd"/>
            <w:r w:rsidRPr="00C9619F">
              <w:rPr>
                <w:lang w:val="en-US"/>
              </w:rPr>
              <w:t xml:space="preserve"> din metal IP31</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Convertizor RS485/232</w:t>
            </w:r>
          </w:p>
        </w:tc>
        <w:tc>
          <w:tcPr>
            <w:tcW w:w="1130"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p>
    <w:p w:rsidR="009D4874" w:rsidRDefault="00000000">
      <w:pPr>
        <w:pStyle w:val="Frspaiere"/>
        <w:rPr>
          <w:b/>
          <w:bCs/>
          <w:lang w:val="it-IT"/>
        </w:rPr>
      </w:pPr>
      <w:r>
        <w:rPr>
          <w:lang w:val="en-US"/>
        </w:rPr>
        <w:tab/>
      </w:r>
      <w:r>
        <w:rPr>
          <w:lang w:val="en-US"/>
        </w:rPr>
        <w:tab/>
      </w:r>
      <w:r>
        <w:rPr>
          <w:b/>
          <w:bCs/>
          <w:lang w:val="it-IT"/>
        </w:rPr>
        <w:t>№ 2-1-11 Comunicatii telefonice si de semnalizare (85/24.06/2013-1-TS)</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60"/>
        <w:gridCol w:w="1096"/>
        <w:gridCol w:w="1424"/>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6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9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24"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6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9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24"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6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9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24"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096"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cu </w:t>
            </w:r>
            <w:proofErr w:type="spellStart"/>
            <w:r w:rsidRPr="00C9619F">
              <w:rPr>
                <w:lang w:val="en-US"/>
              </w:rPr>
              <w:t>adincimea</w:t>
            </w:r>
            <w:proofErr w:type="spellEnd"/>
            <w:r w:rsidRPr="00C9619F">
              <w:rPr>
                <w:lang w:val="en-US"/>
              </w:rPr>
              <w:t xml:space="preserve"> de pina la 5 cm in </w:t>
            </w:r>
            <w:proofErr w:type="spellStart"/>
            <w:r w:rsidRPr="00C9619F">
              <w:rPr>
                <w:lang w:val="en-US"/>
              </w:rPr>
              <w:t>pereti</w:t>
            </w:r>
            <w:proofErr w:type="spellEnd"/>
            <w:r w:rsidRPr="00C9619F">
              <w:rPr>
                <w:lang w:val="en-US"/>
              </w:rPr>
              <w:t xml:space="preserve"> din </w:t>
            </w:r>
            <w:proofErr w:type="spellStart"/>
            <w:r w:rsidRPr="00C9619F">
              <w:rPr>
                <w:lang w:val="en-US"/>
              </w:rPr>
              <w:t>piatra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de 5x50 </w:t>
            </w:r>
            <w:proofErr w:type="spellStart"/>
            <w:r w:rsidRPr="00C9619F">
              <w:rPr>
                <w:lang w:val="en-US"/>
              </w:rPr>
              <w:t>cmp</w:t>
            </w:r>
            <w:proofErr w:type="spellEnd"/>
          </w:p>
        </w:tc>
        <w:tc>
          <w:tcPr>
            <w:tcW w:w="1096" w:type="dxa"/>
            <w:tcBorders>
              <w:top w:val="single" w:sz="4" w:space="0" w:color="auto"/>
              <w:bottom w:val="single" w:sz="4" w:space="0" w:color="auto"/>
            </w:tcBorders>
            <w:vAlign w:val="center"/>
          </w:tcPr>
          <w:p w:rsidR="009D4874" w:rsidRDefault="00000000">
            <w:pPr>
              <w:pStyle w:val="Frspaiere"/>
            </w:pPr>
            <w:r>
              <w:t>m</w:t>
            </w:r>
          </w:p>
        </w:tc>
        <w:tc>
          <w:tcPr>
            <w:tcW w:w="1424" w:type="dxa"/>
            <w:tcBorders>
              <w:top w:val="single" w:sz="4" w:space="0" w:color="auto"/>
              <w:bottom w:val="single" w:sz="4" w:space="0" w:color="auto"/>
            </w:tcBorders>
            <w:vAlign w:val="center"/>
          </w:tcPr>
          <w:p w:rsidR="009D4874" w:rsidRDefault="00000000">
            <w:pPr>
              <w:pStyle w:val="Frspaiere"/>
            </w:pPr>
            <w:r>
              <w:t>2 800,00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de pina la 50 </w:t>
            </w:r>
            <w:proofErr w:type="spellStart"/>
            <w:r w:rsidRPr="00C9619F">
              <w:rPr>
                <w:lang w:val="en-US"/>
              </w:rPr>
              <w:t>cmp</w:t>
            </w:r>
            <w:proofErr w:type="spellEnd"/>
          </w:p>
        </w:tc>
        <w:tc>
          <w:tcPr>
            <w:tcW w:w="1096" w:type="dxa"/>
            <w:tcBorders>
              <w:top w:val="single" w:sz="4" w:space="0" w:color="auto"/>
              <w:bottom w:val="single" w:sz="4" w:space="0" w:color="auto"/>
            </w:tcBorders>
            <w:vAlign w:val="center"/>
          </w:tcPr>
          <w:p w:rsidR="009D4874" w:rsidRDefault="00000000">
            <w:pPr>
              <w:pStyle w:val="Frspaiere"/>
            </w:pPr>
            <w:r>
              <w:t>m</w:t>
            </w:r>
          </w:p>
        </w:tc>
        <w:tc>
          <w:tcPr>
            <w:tcW w:w="1424" w:type="dxa"/>
            <w:tcBorders>
              <w:top w:val="single" w:sz="4" w:space="0" w:color="auto"/>
              <w:bottom w:val="single" w:sz="4" w:space="0" w:color="auto"/>
            </w:tcBorders>
            <w:vAlign w:val="center"/>
          </w:tcPr>
          <w:p w:rsidR="009D4874" w:rsidRDefault="00000000">
            <w:pPr>
              <w:pStyle w:val="Frspaiere"/>
            </w:pPr>
            <w:r>
              <w:t>2 800,00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RpCU07D</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de pina la 50 cm2, </w:t>
            </w:r>
            <w:proofErr w:type="spellStart"/>
            <w:r w:rsidRPr="00C9619F">
              <w:rPr>
                <w:lang w:val="en-US"/>
              </w:rPr>
              <w:t>dupa</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consolidari</w:t>
            </w:r>
            <w:proofErr w:type="spellEnd"/>
          </w:p>
        </w:tc>
        <w:tc>
          <w:tcPr>
            <w:tcW w:w="1096" w:type="dxa"/>
            <w:tcBorders>
              <w:top w:val="single" w:sz="4" w:space="0" w:color="auto"/>
              <w:bottom w:val="single" w:sz="4" w:space="0" w:color="auto"/>
            </w:tcBorders>
            <w:vAlign w:val="center"/>
          </w:tcPr>
          <w:p w:rsidR="009D4874" w:rsidRDefault="00000000">
            <w:pPr>
              <w:pStyle w:val="Frspaiere"/>
            </w:pPr>
            <w:r>
              <w:t>m</w:t>
            </w:r>
          </w:p>
        </w:tc>
        <w:tc>
          <w:tcPr>
            <w:tcW w:w="1424" w:type="dxa"/>
            <w:tcBorders>
              <w:top w:val="single" w:sz="4" w:space="0" w:color="auto"/>
              <w:bottom w:val="single" w:sz="4" w:space="0" w:color="auto"/>
            </w:tcBorders>
            <w:vAlign w:val="center"/>
          </w:tcPr>
          <w:p w:rsidR="009D4874" w:rsidRDefault="00000000">
            <w:pPr>
              <w:pStyle w:val="Frspaiere"/>
            </w:pPr>
            <w:r>
              <w:t>2 800,00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tiranti</w:t>
            </w:r>
            <w:proofErr w:type="spellEnd"/>
            <w:r w:rsidRPr="00C9619F">
              <w:rPr>
                <w:lang w:val="en-US"/>
              </w:rPr>
              <w:t xml:space="preserve"> in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de 26 -50 cm </w:t>
            </w:r>
            <w:proofErr w:type="spellStart"/>
            <w:r w:rsidRPr="00C9619F">
              <w:rPr>
                <w:lang w:val="en-US"/>
              </w:rPr>
              <w:t>grosime</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golurilor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cu </w:t>
            </w:r>
            <w:proofErr w:type="gramStart"/>
            <w:r w:rsidRPr="00C9619F">
              <w:rPr>
                <w:lang w:val="en-US"/>
              </w:rPr>
              <w:t>mortar</w:t>
            </w:r>
            <w:proofErr w:type="gramEnd"/>
            <w:r w:rsidRPr="00C9619F">
              <w:rPr>
                <w:lang w:val="en-US"/>
              </w:rPr>
              <w:t xml:space="preserve"> de </w:t>
            </w:r>
            <w:proofErr w:type="spellStart"/>
            <w:r w:rsidRPr="00C9619F">
              <w:rPr>
                <w:lang w:val="en-US"/>
              </w:rPr>
              <w:t>ipsos</w:t>
            </w:r>
            <w:proofErr w:type="spellEnd"/>
            <w:r w:rsidRPr="00C9619F">
              <w:rPr>
                <w:lang w:val="en-US"/>
              </w:rPr>
              <w:t xml:space="preserve">, </w:t>
            </w:r>
            <w:proofErr w:type="spellStart"/>
            <w:r w:rsidRPr="00C9619F">
              <w:rPr>
                <w:lang w:val="en-US"/>
              </w:rPr>
              <w:t>dupa</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consolidari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1 000,00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CO18A</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Usa</w:t>
            </w:r>
            <w:proofErr w:type="spellEnd"/>
            <w:r w:rsidRPr="00C9619F">
              <w:rPr>
                <w:lang w:val="en-US"/>
              </w:rPr>
              <w:t xml:space="preserve"> de </w:t>
            </w:r>
            <w:proofErr w:type="spellStart"/>
            <w:r w:rsidRPr="00C9619F">
              <w:rPr>
                <w:lang w:val="en-US"/>
              </w:rPr>
              <w:t>revizie</w:t>
            </w:r>
            <w:proofErr w:type="spellEnd"/>
            <w:r w:rsidRPr="00C9619F">
              <w:rPr>
                <w:lang w:val="en-US"/>
              </w:rPr>
              <w:t xml:space="preserve"> 300</w:t>
            </w:r>
            <w:r>
              <w:t>х</w:t>
            </w:r>
            <w:r w:rsidRPr="00C9619F">
              <w:rPr>
                <w:lang w:val="en-US"/>
              </w:rPr>
              <w:t>400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1096"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rsidRPr="00C9619F">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Pr="00C9619F" w:rsidRDefault="00000000">
            <w:pPr>
              <w:pStyle w:val="Frspaiere"/>
              <w:rPr>
                <w:b/>
                <w:bCs/>
                <w:lang w:val="en-US"/>
              </w:rPr>
            </w:pPr>
            <w:proofErr w:type="spellStart"/>
            <w:r>
              <w:rPr>
                <w:b/>
                <w:bCs/>
                <w:lang w:val="en-US"/>
              </w:rPr>
              <w:t>Capitolul</w:t>
            </w:r>
            <w:proofErr w:type="spellEnd"/>
            <w:r w:rsidRPr="00C9619F">
              <w:rPr>
                <w:b/>
                <w:bCs/>
                <w:lang w:val="en-US"/>
              </w:rPr>
              <w:t xml:space="preserve"> 2.1. Sistema </w:t>
            </w:r>
            <w:proofErr w:type="spellStart"/>
            <w:r w:rsidRPr="00C9619F">
              <w:rPr>
                <w:b/>
                <w:bCs/>
                <w:lang w:val="en-US"/>
              </w:rPr>
              <w:t>transmiterea</w:t>
            </w:r>
            <w:proofErr w:type="spellEnd"/>
            <w:r w:rsidRPr="00C9619F">
              <w:rPr>
                <w:b/>
                <w:bCs/>
                <w:lang w:val="en-US"/>
              </w:rPr>
              <w:t xml:space="preserve"> </w:t>
            </w:r>
            <w:proofErr w:type="spellStart"/>
            <w:r w:rsidRPr="00C9619F">
              <w:rPr>
                <w:b/>
                <w:bCs/>
                <w:lang w:val="en-US"/>
              </w:rPr>
              <w:t>datelor</w:t>
            </w:r>
            <w:proofErr w:type="spellEnd"/>
            <w:r w:rsidRPr="00C9619F">
              <w:rPr>
                <w:b/>
                <w:bCs/>
                <w:lang w:val="en-US"/>
              </w:rPr>
              <w:t xml:space="preserve"> (LAN)</w:t>
            </w:r>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Dulapuri</w:t>
            </w:r>
            <w:proofErr w:type="spellEnd"/>
            <w:r w:rsidRPr="00C9619F">
              <w:rPr>
                <w:lang w:val="en-US"/>
              </w:rPr>
              <w:t xml:space="preserve">, </w:t>
            </w:r>
            <w:proofErr w:type="spellStart"/>
            <w:r w:rsidRPr="00C9619F">
              <w:rPr>
                <w:lang w:val="en-US"/>
              </w:rPr>
              <w:t>cutii</w:t>
            </w:r>
            <w:proofErr w:type="spellEnd"/>
            <w:r w:rsidRPr="00C9619F">
              <w:rPr>
                <w:lang w:val="en-US"/>
              </w:rPr>
              <w:t xml:space="preserve"> </w:t>
            </w:r>
            <w:proofErr w:type="spellStart"/>
            <w:r w:rsidRPr="00C9619F">
              <w:rPr>
                <w:lang w:val="en-US"/>
              </w:rPr>
              <w:t>si</w:t>
            </w:r>
            <w:proofErr w:type="spellEnd"/>
            <w:r w:rsidRPr="00C9619F">
              <w:rPr>
                <w:lang w:val="en-US"/>
              </w:rPr>
              <w:t xml:space="preserve"> doze </w:t>
            </w:r>
            <w:proofErr w:type="spellStart"/>
            <w:r w:rsidRPr="00C9619F">
              <w:rPr>
                <w:lang w:val="en-US"/>
              </w:rPr>
              <w:t>pentru</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prin</w:t>
            </w:r>
            <w:proofErr w:type="spellEnd"/>
            <w:r w:rsidRPr="00C9619F">
              <w:rPr>
                <w:lang w:val="en-US"/>
              </w:rPr>
              <w:t xml:space="preserve"> </w:t>
            </w:r>
            <w:proofErr w:type="spellStart"/>
            <w:r w:rsidRPr="00C9619F">
              <w:rPr>
                <w:lang w:val="en-US"/>
              </w:rPr>
              <w:t>tevi</w:t>
            </w:r>
            <w:proofErr w:type="spellEnd"/>
            <w:r w:rsidRPr="00C9619F">
              <w:rPr>
                <w:lang w:val="en-US"/>
              </w:rPr>
              <w:t xml:space="preserve">: </w:t>
            </w:r>
            <w:proofErr w:type="spellStart"/>
            <w:r w:rsidRPr="00C9619F">
              <w:rPr>
                <w:lang w:val="en-US"/>
              </w:rPr>
              <w:t>Dulap</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marime</w:t>
            </w:r>
            <w:proofErr w:type="spellEnd"/>
            <w:r w:rsidRPr="00C9619F">
              <w:rPr>
                <w:lang w:val="en-US"/>
              </w:rPr>
              <w:t>, mm, pina la: 640</w:t>
            </w:r>
            <w:r>
              <w:t>х</w:t>
            </w:r>
            <w:r w:rsidRPr="00C9619F">
              <w:rPr>
                <w:lang w:val="en-US"/>
              </w:rPr>
              <w:t>840 - RACK 19"</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dulap</w:t>
            </w:r>
            <w:proofErr w:type="spellEnd"/>
            <w:r w:rsidRPr="00C9619F">
              <w:rPr>
                <w:lang w:val="en-US"/>
              </w:rPr>
              <w:t xml:space="preserve"> a ODF Panel 19", 1U</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11-04-022-01</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Conector</w:t>
            </w:r>
            <w:proofErr w:type="spellEnd"/>
            <w:r w:rsidRPr="00C9619F">
              <w:rPr>
                <w:lang w:val="en-US"/>
              </w:rPr>
              <w:t xml:space="preserve"> de </w:t>
            </w:r>
            <w:proofErr w:type="spellStart"/>
            <w:r w:rsidRPr="00C9619F">
              <w:rPr>
                <w:lang w:val="en-US"/>
              </w:rPr>
              <w:t>priza</w:t>
            </w:r>
            <w:proofErr w:type="spellEnd"/>
            <w:r w:rsidRPr="00C9619F">
              <w:rPr>
                <w:lang w:val="en-US"/>
              </w:rPr>
              <w:t xml:space="preserve"> cu </w:t>
            </w:r>
            <w:proofErr w:type="spellStart"/>
            <w:r w:rsidRPr="00C9619F">
              <w:rPr>
                <w:lang w:val="en-US"/>
              </w:rPr>
              <w:t>fasonarea</w:t>
            </w:r>
            <w:proofErr w:type="spellEnd"/>
            <w:r w:rsidRPr="00C9619F">
              <w:rPr>
                <w:lang w:val="en-US"/>
              </w:rPr>
              <w:t xml:space="preserve"> </w:t>
            </w:r>
            <w:proofErr w:type="spellStart"/>
            <w:r w:rsidRPr="00C9619F">
              <w:rPr>
                <w:lang w:val="en-US"/>
              </w:rPr>
              <w:t>cablului</w:t>
            </w:r>
            <w:proofErr w:type="spellEnd"/>
            <w:r w:rsidRPr="00C9619F">
              <w:rPr>
                <w:lang w:val="en-US"/>
              </w:rPr>
              <w:t xml:space="preserve"> cu </w:t>
            </w:r>
            <w:proofErr w:type="spellStart"/>
            <w:r w:rsidRPr="00C9619F">
              <w:rPr>
                <w:lang w:val="en-US"/>
              </w:rPr>
              <w:t>conductori</w:t>
            </w:r>
            <w:proofErr w:type="spellEnd"/>
            <w:r w:rsidRPr="00C9619F">
              <w:rPr>
                <w:lang w:val="en-US"/>
              </w:rPr>
              <w:t xml:space="preserve"> </w:t>
            </w:r>
            <w:proofErr w:type="spellStart"/>
            <w:r w:rsidRPr="00C9619F">
              <w:rPr>
                <w:lang w:val="en-US"/>
              </w:rPr>
              <w:t>ecranizati</w:t>
            </w:r>
            <w:proofErr w:type="spellEnd"/>
            <w:r w:rsidRPr="00C9619F">
              <w:rPr>
                <w:lang w:val="en-US"/>
              </w:rPr>
              <w:t>: Adaptor LC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48,00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Punti</w:t>
            </w:r>
            <w:proofErr w:type="spellEnd"/>
            <w:r w:rsidRPr="00C9619F">
              <w:rPr>
                <w:lang w:val="en-US"/>
              </w:rPr>
              <w:t xml:space="preserve"> de </w:t>
            </w:r>
            <w:proofErr w:type="spellStart"/>
            <w:r w:rsidRPr="00C9619F">
              <w:rPr>
                <w:lang w:val="en-US"/>
              </w:rPr>
              <w:t>conexiune</w:t>
            </w:r>
            <w:proofErr w:type="spellEnd"/>
            <w:r w:rsidRPr="00C9619F">
              <w:rPr>
                <w:lang w:val="en-US"/>
              </w:rPr>
              <w:t xml:space="preserve"> de </w:t>
            </w:r>
            <w:proofErr w:type="spellStart"/>
            <w:r w:rsidRPr="00C9619F">
              <w:rPr>
                <w:lang w:val="en-US"/>
              </w:rPr>
              <w:t>cablu</w:t>
            </w:r>
            <w:proofErr w:type="spellEnd"/>
            <w:r w:rsidRPr="00C9619F">
              <w:rPr>
                <w:lang w:val="en-US"/>
              </w:rPr>
              <w:t xml:space="preserve"> </w:t>
            </w:r>
            <w:proofErr w:type="spellStart"/>
            <w:r w:rsidRPr="00C9619F">
              <w:rPr>
                <w:lang w:val="en-US"/>
              </w:rPr>
              <w:t>intre</w:t>
            </w:r>
            <w:proofErr w:type="spellEnd"/>
            <w:r w:rsidRPr="00C9619F">
              <w:rPr>
                <w:lang w:val="en-US"/>
              </w:rPr>
              <w:t xml:space="preserve"> </w:t>
            </w:r>
            <w:proofErr w:type="spellStart"/>
            <w:r w:rsidRPr="00C9619F">
              <w:rPr>
                <w:lang w:val="en-US"/>
              </w:rPr>
              <w:t>sectii</w:t>
            </w:r>
            <w:proofErr w:type="spellEnd"/>
            <w:r w:rsidRPr="00C9619F">
              <w:rPr>
                <w:lang w:val="en-US"/>
              </w:rPr>
              <w:t xml:space="preserve"> a </w:t>
            </w:r>
            <w:proofErr w:type="spellStart"/>
            <w:r w:rsidRPr="00C9619F">
              <w:rPr>
                <w:lang w:val="en-US"/>
              </w:rPr>
              <w:t>unui</w:t>
            </w:r>
            <w:proofErr w:type="spellEnd"/>
            <w:r w:rsidRPr="00C9619F">
              <w:rPr>
                <w:lang w:val="en-US"/>
              </w:rPr>
              <w:t xml:space="preserve"> </w:t>
            </w:r>
            <w:proofErr w:type="spellStart"/>
            <w:r w:rsidRPr="00C9619F">
              <w:rPr>
                <w:lang w:val="en-US"/>
              </w:rPr>
              <w:t>stativ</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pozare</w:t>
            </w:r>
            <w:proofErr w:type="spellEnd"/>
            <w:r w:rsidRPr="00C9619F">
              <w:rPr>
                <w:lang w:val="en-US"/>
              </w:rPr>
              <w:t xml:space="preserve"> in canal de </w:t>
            </w:r>
            <w:proofErr w:type="spellStart"/>
            <w:r w:rsidRPr="00C9619F">
              <w:rPr>
                <w:lang w:val="en-US"/>
              </w:rPr>
              <w:t>cablu</w:t>
            </w:r>
            <w:proofErr w:type="spellEnd"/>
            <w:r w:rsidRPr="00C9619F">
              <w:rPr>
                <w:lang w:val="en-US"/>
              </w:rPr>
              <w:t>: Patch cord, Pig tail</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10-04-101-06</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Utilaj</w:t>
            </w:r>
            <w:proofErr w:type="spellEnd"/>
            <w:r w:rsidRPr="00C9619F">
              <w:rPr>
                <w:lang w:val="en-US"/>
              </w:rPr>
              <w:t xml:space="preserve"> de </w:t>
            </w:r>
            <w:proofErr w:type="spellStart"/>
            <w:r w:rsidRPr="00C9619F">
              <w:rPr>
                <w:lang w:val="en-US"/>
              </w:rPr>
              <w:t>abonat</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utilaj</w:t>
            </w:r>
            <w:proofErr w:type="spellEnd"/>
            <w:r w:rsidRPr="00C9619F">
              <w:rPr>
                <w:lang w:val="en-US"/>
              </w:rPr>
              <w:t xml:space="preserve"> divers: </w:t>
            </w:r>
            <w:proofErr w:type="spellStart"/>
            <w:r w:rsidRPr="00C9619F">
              <w:rPr>
                <w:lang w:val="en-US"/>
              </w:rPr>
              <w:t>Tranceiver</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12</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dulap</w:t>
            </w:r>
            <w:proofErr w:type="spellEnd"/>
            <w:r w:rsidRPr="00C9619F">
              <w:rPr>
                <w:lang w:val="en-US"/>
              </w:rPr>
              <w:t xml:space="preserve"> a </w:t>
            </w:r>
            <w:proofErr w:type="spellStart"/>
            <w:r w:rsidRPr="00C9619F">
              <w:rPr>
                <w:lang w:val="en-US"/>
              </w:rPr>
              <w:t>Comutatoare</w:t>
            </w:r>
            <w:proofErr w:type="spellEnd"/>
            <w:r w:rsidRPr="00C9619F">
              <w:rPr>
                <w:lang w:val="en-US"/>
              </w:rPr>
              <w:t xml:space="preserve"> 19"</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dulap</w:t>
            </w:r>
            <w:proofErr w:type="spellEnd"/>
            <w:r w:rsidRPr="00C9619F">
              <w:rPr>
                <w:lang w:val="en-US"/>
              </w:rPr>
              <w:t xml:space="preserve"> a Patch Panel modular 24 </w:t>
            </w:r>
            <w:proofErr w:type="spellStart"/>
            <w:r w:rsidRPr="00C9619F">
              <w:rPr>
                <w:lang w:val="en-US"/>
              </w:rPr>
              <w:t>porturi</w:t>
            </w:r>
            <w:proofErr w:type="spellEnd"/>
          </w:p>
          <w:p w:rsidR="009D4874" w:rsidRPr="00C9619F" w:rsidRDefault="009D4874">
            <w:pPr>
              <w:pStyle w:val="Frspaiere"/>
              <w:rPr>
                <w:lang w:val="en-US"/>
              </w:rPr>
            </w:pP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dulap</w:t>
            </w:r>
            <w:proofErr w:type="spellEnd"/>
            <w:r w:rsidRPr="00C9619F">
              <w:rPr>
                <w:lang w:val="en-US"/>
              </w:rPr>
              <w:t xml:space="preserve"> </w:t>
            </w:r>
            <w:proofErr w:type="spellStart"/>
            <w:r w:rsidRPr="00C9619F">
              <w:rPr>
                <w:lang w:val="en-US"/>
              </w:rPr>
              <w:t>organizatorului</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cabluri</w:t>
            </w:r>
            <w:proofErr w:type="spellEnd"/>
          </w:p>
          <w:p w:rsidR="009D4874" w:rsidRPr="00C9619F" w:rsidRDefault="009D4874">
            <w:pPr>
              <w:pStyle w:val="Frspaiere"/>
              <w:rPr>
                <w:lang w:val="en-US"/>
              </w:rPr>
            </w:pP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08-03-591-11</w:t>
            </w:r>
          </w:p>
        </w:tc>
        <w:tc>
          <w:tcPr>
            <w:tcW w:w="5160" w:type="dxa"/>
            <w:tcBorders>
              <w:top w:val="single" w:sz="4" w:space="0" w:color="auto"/>
              <w:bottom w:val="single" w:sz="4" w:space="0" w:color="auto"/>
            </w:tcBorders>
            <w:vAlign w:val="center"/>
          </w:tcPr>
          <w:p w:rsidR="009D4874" w:rsidRDefault="00000000">
            <w:pPr>
              <w:pStyle w:val="Frspaiere"/>
            </w:pPr>
            <w:r>
              <w:t>Montarea PDU</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dulap</w:t>
            </w:r>
            <w:proofErr w:type="spellEnd"/>
            <w:r w:rsidRPr="00C9619F">
              <w:rPr>
                <w:lang w:val="en-US"/>
              </w:rPr>
              <w:t xml:space="preserve"> a </w:t>
            </w:r>
            <w:proofErr w:type="spellStart"/>
            <w:r w:rsidRPr="00C9619F">
              <w:rPr>
                <w:lang w:val="en-US"/>
              </w:rPr>
              <w:t>blocului</w:t>
            </w:r>
            <w:proofErr w:type="spellEnd"/>
            <w:r w:rsidRPr="00C9619F">
              <w:rPr>
                <w:lang w:val="en-US"/>
              </w:rPr>
              <w:t xml:space="preserve"> de </w:t>
            </w:r>
            <w:proofErr w:type="spellStart"/>
            <w:r w:rsidRPr="00C9619F">
              <w:rPr>
                <w:lang w:val="en-US"/>
              </w:rPr>
              <w:t>alimentarea</w:t>
            </w:r>
            <w:proofErr w:type="spellEnd"/>
            <w:r w:rsidRPr="00C9619F">
              <w:rPr>
                <w:lang w:val="en-US"/>
              </w:rPr>
              <w:t xml:space="preserve"> de </w:t>
            </w:r>
            <w:proofErr w:type="spellStart"/>
            <w:r w:rsidRPr="00C9619F">
              <w:rPr>
                <w:lang w:val="en-US"/>
              </w:rPr>
              <w:t>rezerva</w:t>
            </w:r>
            <w:proofErr w:type="spellEnd"/>
            <w:r w:rsidRPr="00C9619F">
              <w:rPr>
                <w:lang w:val="en-US"/>
              </w:rPr>
              <w:t xml:space="preserve"> de tip UPS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Punti</w:t>
            </w:r>
            <w:proofErr w:type="spellEnd"/>
            <w:r w:rsidRPr="00C9619F">
              <w:rPr>
                <w:lang w:val="en-US"/>
              </w:rPr>
              <w:t xml:space="preserve"> de </w:t>
            </w:r>
            <w:proofErr w:type="spellStart"/>
            <w:r w:rsidRPr="00C9619F">
              <w:rPr>
                <w:lang w:val="en-US"/>
              </w:rPr>
              <w:t>conexiune</w:t>
            </w:r>
            <w:proofErr w:type="spellEnd"/>
            <w:r w:rsidRPr="00C9619F">
              <w:rPr>
                <w:lang w:val="en-US"/>
              </w:rPr>
              <w:t xml:space="preserve"> de </w:t>
            </w:r>
            <w:proofErr w:type="spellStart"/>
            <w:r w:rsidRPr="00C9619F">
              <w:rPr>
                <w:lang w:val="en-US"/>
              </w:rPr>
              <w:t>cablu</w:t>
            </w:r>
            <w:proofErr w:type="spellEnd"/>
            <w:r w:rsidRPr="00C9619F">
              <w:rPr>
                <w:lang w:val="en-US"/>
              </w:rPr>
              <w:t xml:space="preserve"> </w:t>
            </w:r>
            <w:proofErr w:type="spellStart"/>
            <w:r w:rsidRPr="00C9619F">
              <w:rPr>
                <w:lang w:val="en-US"/>
              </w:rPr>
              <w:t>intre</w:t>
            </w:r>
            <w:proofErr w:type="spellEnd"/>
            <w:r w:rsidRPr="00C9619F">
              <w:rPr>
                <w:lang w:val="en-US"/>
              </w:rPr>
              <w:t xml:space="preserve"> </w:t>
            </w:r>
            <w:proofErr w:type="spellStart"/>
            <w:r w:rsidRPr="00C9619F">
              <w:rPr>
                <w:lang w:val="en-US"/>
              </w:rPr>
              <w:t>sectii</w:t>
            </w:r>
            <w:proofErr w:type="spellEnd"/>
            <w:r w:rsidRPr="00C9619F">
              <w:rPr>
                <w:lang w:val="en-US"/>
              </w:rPr>
              <w:t xml:space="preserve"> a </w:t>
            </w:r>
            <w:proofErr w:type="spellStart"/>
            <w:r w:rsidRPr="00C9619F">
              <w:rPr>
                <w:lang w:val="en-US"/>
              </w:rPr>
              <w:t>unui</w:t>
            </w:r>
            <w:proofErr w:type="spellEnd"/>
            <w:r w:rsidRPr="00C9619F">
              <w:rPr>
                <w:lang w:val="en-US"/>
              </w:rPr>
              <w:t xml:space="preserve"> </w:t>
            </w:r>
            <w:proofErr w:type="spellStart"/>
            <w:r w:rsidRPr="00C9619F">
              <w:rPr>
                <w:lang w:val="en-US"/>
              </w:rPr>
              <w:t>stativ</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pozare</w:t>
            </w:r>
            <w:proofErr w:type="spellEnd"/>
            <w:r w:rsidRPr="00C9619F">
              <w:rPr>
                <w:lang w:val="en-US"/>
              </w:rPr>
              <w:t xml:space="preserve"> in canal de </w:t>
            </w:r>
            <w:proofErr w:type="spellStart"/>
            <w:r w:rsidRPr="00C9619F">
              <w:rPr>
                <w:lang w:val="en-US"/>
              </w:rPr>
              <w:t>cablu</w:t>
            </w:r>
            <w:proofErr w:type="spellEnd"/>
            <w:r w:rsidRPr="00C9619F">
              <w:rPr>
                <w:lang w:val="en-US"/>
              </w:rPr>
              <w:t>: Patch cord FTP</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3,80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10-04-066-07</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Aparataj</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Priza</w:t>
            </w:r>
            <w:proofErr w:type="spellEnd"/>
            <w:r w:rsidRPr="00C9619F">
              <w:rPr>
                <w:lang w:val="en-US"/>
              </w:rPr>
              <w:t xml:space="preserve"> RJ-45</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cu </w:t>
            </w:r>
            <w:proofErr w:type="spellStart"/>
            <w:r w:rsidRPr="00C9619F">
              <w:rPr>
                <w:lang w:val="en-US"/>
              </w:rPr>
              <w:t>modul</w:t>
            </w:r>
            <w:proofErr w:type="spellEnd"/>
            <w:r w:rsidRPr="00C9619F">
              <w:rPr>
                <w:lang w:val="en-US"/>
              </w:rPr>
              <w:t xml:space="preserve"> RJ45 - </w:t>
            </w:r>
            <w:proofErr w:type="spellStart"/>
            <w:r w:rsidRPr="00C9619F">
              <w:rPr>
                <w:lang w:val="en-US"/>
              </w:rPr>
              <w:t>rama</w:t>
            </w:r>
            <w:proofErr w:type="spellEnd"/>
            <w:r w:rsidRPr="00C9619F">
              <w:rPr>
                <w:lang w:val="en-US"/>
              </w:rPr>
              <w:t xml:space="preserve"> </w:t>
            </w:r>
            <w:proofErr w:type="spellStart"/>
            <w:r w:rsidRPr="00C9619F">
              <w:rPr>
                <w:lang w:val="en-US"/>
              </w:rPr>
              <w:t>si</w:t>
            </w:r>
            <w:proofErr w:type="spellEnd"/>
            <w:r w:rsidRPr="00C9619F">
              <w:rPr>
                <w:lang w:val="en-US"/>
              </w:rPr>
              <w:t xml:space="preserve"> support, </w:t>
            </w:r>
            <w:proofErr w:type="spellStart"/>
            <w:r w:rsidRPr="00C9619F">
              <w:rPr>
                <w:lang w:val="en-US"/>
              </w:rPr>
              <w:t>instalarea</w:t>
            </w:r>
            <w:proofErr w:type="spellEnd"/>
            <w:r w:rsidRPr="00C9619F">
              <w:rPr>
                <w:lang w:val="en-US"/>
              </w:rPr>
              <w:t xml:space="preserve"> in </w:t>
            </w:r>
            <w:proofErr w:type="spellStart"/>
            <w:r w:rsidRPr="00C9619F">
              <w:rPr>
                <w:lang w:val="en-US"/>
              </w:rPr>
              <w:t>perete</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doza</w:t>
            </w:r>
            <w:proofErr w:type="spellEnd"/>
            <w:r w:rsidRPr="00C9619F">
              <w:rPr>
                <w:lang w:val="en-US"/>
              </w:rPr>
              <w:t xml:space="preserve"> de </w:t>
            </w:r>
            <w:proofErr w:type="spellStart"/>
            <w:r w:rsidRPr="00C9619F">
              <w:rPr>
                <w:lang w:val="en-US"/>
              </w:rPr>
              <w:t>montaj</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mm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w:t>
            </w:r>
            <w:proofErr w:type="spellStart"/>
            <w:r w:rsidRPr="00C9619F">
              <w:rPr>
                <w:lang w:val="en-US"/>
              </w:rPr>
              <w:t>corugata</w:t>
            </w:r>
            <w:proofErr w:type="spellEnd"/>
            <w:r w:rsidRPr="00C9619F">
              <w:rPr>
                <w:lang w:val="en-US"/>
              </w:rPr>
              <w:t xml:space="preserve"> U-PVC, 750N, d=20 mm</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2 400,00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08-02-396-6</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Canal </w:t>
            </w:r>
            <w:proofErr w:type="spellStart"/>
            <w:r w:rsidRPr="00C9619F">
              <w:rPr>
                <w:lang w:val="en-US"/>
              </w:rPr>
              <w:t>metalic</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tavane</w:t>
            </w:r>
            <w:proofErr w:type="spellEnd"/>
            <w:r w:rsidRPr="00C9619F">
              <w:rPr>
                <w:lang w:val="en-US"/>
              </w:rPr>
              <w:t xml:space="preserve">, </w:t>
            </w:r>
            <w:proofErr w:type="spellStart"/>
            <w:r w:rsidRPr="00C9619F">
              <w:rPr>
                <w:lang w:val="en-US"/>
              </w:rPr>
              <w:t>lungime</w:t>
            </w:r>
            <w:proofErr w:type="spellEnd"/>
            <w:r w:rsidRPr="00C9619F">
              <w:rPr>
                <w:lang w:val="en-US"/>
              </w:rPr>
              <w:t xml:space="preserve"> 3 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Jgheb</w:t>
            </w:r>
            <w:proofErr w:type="spellEnd"/>
            <w:r w:rsidRPr="00C9619F">
              <w:rPr>
                <w:lang w:val="en-US"/>
              </w:rPr>
              <w:t xml:space="preserve"> </w:t>
            </w:r>
            <w:proofErr w:type="spellStart"/>
            <w:r w:rsidRPr="00C9619F">
              <w:rPr>
                <w:lang w:val="en-US"/>
              </w:rPr>
              <w:t>metalic</w:t>
            </w:r>
            <w:proofErr w:type="spellEnd"/>
            <w:r w:rsidRPr="00C9619F">
              <w:rPr>
                <w:lang w:val="en-US"/>
              </w:rPr>
              <w:t xml:space="preserve"> </w:t>
            </w:r>
            <w:proofErr w:type="spellStart"/>
            <w:r w:rsidRPr="00C9619F">
              <w:rPr>
                <w:lang w:val="en-US"/>
              </w:rPr>
              <w:t>zincat</w:t>
            </w:r>
            <w:proofErr w:type="spellEnd"/>
            <w:r w:rsidRPr="00C9619F">
              <w:rPr>
                <w:lang w:val="en-US"/>
              </w:rPr>
              <w:t xml:space="preserve"> </w:t>
            </w:r>
            <w:proofErr w:type="spellStart"/>
            <w:r w:rsidRPr="00C9619F">
              <w:rPr>
                <w:lang w:val="en-US"/>
              </w:rPr>
              <w:t>perforat</w:t>
            </w:r>
            <w:proofErr w:type="spellEnd"/>
            <w:r w:rsidRPr="00C9619F">
              <w:rPr>
                <w:lang w:val="en-US"/>
              </w:rPr>
              <w:t xml:space="preserve"> 100x200x3000 mm</w:t>
            </w:r>
          </w:p>
        </w:tc>
        <w:tc>
          <w:tcPr>
            <w:tcW w:w="1096" w:type="dxa"/>
            <w:tcBorders>
              <w:top w:val="single" w:sz="4" w:space="0" w:color="auto"/>
              <w:bottom w:val="single" w:sz="4" w:space="0" w:color="auto"/>
            </w:tcBorders>
            <w:vAlign w:val="center"/>
          </w:tcPr>
          <w:p w:rsidR="009D4874" w:rsidRDefault="00000000">
            <w:pPr>
              <w:pStyle w:val="Frspaiere"/>
            </w:pPr>
            <w:r>
              <w:t>m</w:t>
            </w:r>
          </w:p>
        </w:tc>
        <w:tc>
          <w:tcPr>
            <w:tcW w:w="1424"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60" w:type="dxa"/>
            <w:tcBorders>
              <w:top w:val="single" w:sz="4" w:space="0" w:color="auto"/>
              <w:bottom w:val="single" w:sz="4" w:space="0" w:color="auto"/>
            </w:tcBorders>
            <w:vAlign w:val="center"/>
          </w:tcPr>
          <w:p w:rsidR="009D4874" w:rsidRDefault="00000000">
            <w:pPr>
              <w:pStyle w:val="Frspaiere"/>
            </w:pPr>
            <w:r>
              <w:t>Сonector pentru jgeab, 231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2,5 mm2</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2,50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fibro optic cu 2 </w:t>
            </w:r>
            <w:proofErr w:type="spellStart"/>
            <w:r w:rsidRPr="00C9619F">
              <w:rPr>
                <w:lang w:val="en-US"/>
              </w:rPr>
              <w:t>perechi</w:t>
            </w:r>
            <w:proofErr w:type="spellEnd"/>
            <w:r w:rsidRPr="00C9619F">
              <w:rPr>
                <w:lang w:val="en-US"/>
              </w:rPr>
              <w:t xml:space="preserve"> (4 </w:t>
            </w:r>
            <w:proofErr w:type="spellStart"/>
            <w:r w:rsidRPr="00C9619F">
              <w:rPr>
                <w:lang w:val="en-US"/>
              </w:rPr>
              <w:t>fibre</w:t>
            </w:r>
            <w:proofErr w:type="spellEnd"/>
            <w:r w:rsidRPr="00C9619F">
              <w:rPr>
                <w:lang w:val="en-US"/>
              </w:rPr>
              <w:t>), SM, 9/125 ITU-T G.652.D, ISO/IEC 11801 OS2, outdoor</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6 mm2</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2x2x4, 24 AWG, Cat.6, cu </w:t>
            </w:r>
            <w:proofErr w:type="spellStart"/>
            <w:r w:rsidRPr="00C9619F">
              <w:rPr>
                <w:lang w:val="en-US"/>
              </w:rPr>
              <w:t>ecran</w:t>
            </w:r>
            <w:proofErr w:type="spellEnd"/>
            <w:r w:rsidRPr="00C9619F">
              <w:rPr>
                <w:lang w:val="en-US"/>
              </w:rPr>
              <w:t xml:space="preserve"> - FTP Cat6 - 4pairs 24AWG</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2 700,00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2x2x4, 24 AWG, Cat.6, cu </w:t>
            </w:r>
            <w:proofErr w:type="spellStart"/>
            <w:r w:rsidRPr="00C9619F">
              <w:rPr>
                <w:lang w:val="en-US"/>
              </w:rPr>
              <w:t>ecran</w:t>
            </w:r>
            <w:proofErr w:type="spellEnd"/>
            <w:r w:rsidRPr="00C9619F">
              <w:rPr>
                <w:lang w:val="en-US"/>
              </w:rPr>
              <w:t xml:space="preserve"> </w:t>
            </w:r>
            <w:proofErr w:type="spellStart"/>
            <w:r w:rsidRPr="00C9619F">
              <w:rPr>
                <w:lang w:val="en-US"/>
              </w:rPr>
              <w:t>dublu</w:t>
            </w:r>
            <w:proofErr w:type="spellEnd"/>
            <w:r w:rsidRPr="00C9619F">
              <w:rPr>
                <w:lang w:val="en-US"/>
              </w:rPr>
              <w:t xml:space="preserve"> - S/FTP Cat6 - 4pairs 24AWG</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10-02-030-02</w:t>
            </w:r>
          </w:p>
        </w:tc>
        <w:tc>
          <w:tcPr>
            <w:tcW w:w="5160" w:type="dxa"/>
            <w:tcBorders>
              <w:top w:val="single" w:sz="4" w:space="0" w:color="auto"/>
              <w:bottom w:val="single" w:sz="4" w:space="0" w:color="auto"/>
            </w:tcBorders>
            <w:vAlign w:val="center"/>
          </w:tcPr>
          <w:p w:rsidR="009D4874" w:rsidRDefault="00000000">
            <w:pPr>
              <w:pStyle w:val="Frspaiere"/>
            </w:pPr>
            <w:r>
              <w:t>Aparat de telefon</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8,00</w:t>
            </w:r>
          </w:p>
        </w:tc>
      </w:tr>
      <w:tr w:rsidR="009D4874" w:rsidRPr="00C9619F">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2.2. Sistema de </w:t>
            </w:r>
            <w:proofErr w:type="spellStart"/>
            <w:r w:rsidRPr="00C9619F">
              <w:rPr>
                <w:b/>
                <w:bCs/>
                <w:lang w:val="en-US"/>
              </w:rPr>
              <w:t>telefonie</w:t>
            </w:r>
            <w:proofErr w:type="spellEnd"/>
            <w:r w:rsidRPr="00C9619F">
              <w:rPr>
                <w:b/>
                <w:bCs/>
                <w:lang w:val="en-US"/>
              </w:rPr>
              <w:t xml:space="preserve"> </w:t>
            </w:r>
            <w:proofErr w:type="spellStart"/>
            <w:r w:rsidRPr="00C9619F">
              <w:rPr>
                <w:b/>
                <w:bCs/>
                <w:lang w:val="en-US"/>
              </w:rPr>
              <w:t>analogica</w:t>
            </w:r>
            <w:proofErr w:type="spellEnd"/>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Dulap</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marime</w:t>
            </w:r>
            <w:proofErr w:type="spellEnd"/>
            <w:r w:rsidRPr="00C9619F">
              <w:rPr>
                <w:lang w:val="en-US"/>
              </w:rPr>
              <w:t>, mm, pina la: 640</w:t>
            </w:r>
            <w:r>
              <w:t>х</w:t>
            </w:r>
            <w:r w:rsidRPr="00C9619F">
              <w:rPr>
                <w:lang w:val="en-US"/>
              </w:rPr>
              <w:t xml:space="preserve">840 - </w:t>
            </w:r>
            <w:proofErr w:type="spellStart"/>
            <w:r w:rsidRPr="00C9619F">
              <w:rPr>
                <w:lang w:val="en-US"/>
              </w:rPr>
              <w:t>Panou</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plinturi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08-03-591-11</w:t>
            </w:r>
          </w:p>
        </w:tc>
        <w:tc>
          <w:tcPr>
            <w:tcW w:w="5160" w:type="dxa"/>
            <w:tcBorders>
              <w:top w:val="single" w:sz="4" w:space="0" w:color="auto"/>
              <w:bottom w:val="single" w:sz="4" w:space="0" w:color="auto"/>
            </w:tcBorders>
            <w:vAlign w:val="center"/>
          </w:tcPr>
          <w:p w:rsidR="009D4874" w:rsidRDefault="00000000">
            <w:pPr>
              <w:pStyle w:val="Frspaiere"/>
            </w:pPr>
            <w:r>
              <w:t>Montarea plinturi</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08-03-591-11</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Element de </w:t>
            </w:r>
            <w:proofErr w:type="spellStart"/>
            <w:r w:rsidRPr="00C9619F">
              <w:rPr>
                <w:lang w:val="en-US"/>
              </w:rPr>
              <w:t>marcarea</w:t>
            </w:r>
            <w:proofErr w:type="spellEnd"/>
            <w:r w:rsidRPr="00C9619F">
              <w:rPr>
                <w:lang w:val="en-US"/>
              </w:rPr>
              <w:t xml:space="preserve"> </w:t>
            </w:r>
            <w:proofErr w:type="spellStart"/>
            <w:r w:rsidRPr="00C9619F">
              <w:rPr>
                <w:lang w:val="en-US"/>
              </w:rPr>
              <w:t>liniei</w:t>
            </w:r>
            <w:proofErr w:type="spellEnd"/>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pPr>
            <w:r>
              <w:rPr>
                <w:lang w:val="en-US"/>
              </w:rPr>
              <w:t>10-02-030-05</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Protectie</w:t>
            </w:r>
            <w:proofErr w:type="spellEnd"/>
            <w:r w:rsidRPr="00C9619F">
              <w:rPr>
                <w:lang w:val="en-US"/>
              </w:rPr>
              <w:t xml:space="preserve"> contra </w:t>
            </w:r>
            <w:proofErr w:type="spellStart"/>
            <w:r w:rsidRPr="00C9619F">
              <w:rPr>
                <w:lang w:val="en-US"/>
              </w:rPr>
              <w:t>trasnet</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linii</w:t>
            </w:r>
            <w:proofErr w:type="spellEnd"/>
            <w:r w:rsidRPr="00C9619F">
              <w:rPr>
                <w:lang w:val="en-US"/>
              </w:rPr>
              <w:t xml:space="preserve"> de </w:t>
            </w:r>
            <w:proofErr w:type="spellStart"/>
            <w:r w:rsidRPr="00C9619F">
              <w:rPr>
                <w:lang w:val="en-US"/>
              </w:rPr>
              <w:t>abonat</w:t>
            </w:r>
            <w:proofErr w:type="spellEnd"/>
            <w:r w:rsidRPr="00C9619F">
              <w:rPr>
                <w:lang w:val="en-US"/>
              </w:rPr>
              <w:t xml:space="preserve"> </w:t>
            </w:r>
            <w:proofErr w:type="spellStart"/>
            <w:r w:rsidRPr="00C9619F">
              <w:rPr>
                <w:lang w:val="en-US"/>
              </w:rPr>
              <w:t>aeriene</w:t>
            </w:r>
            <w:proofErr w:type="spellEnd"/>
          </w:p>
        </w:tc>
        <w:tc>
          <w:tcPr>
            <w:tcW w:w="1096" w:type="dxa"/>
            <w:tcBorders>
              <w:top w:val="single" w:sz="4" w:space="0" w:color="auto"/>
              <w:bottom w:val="single" w:sz="4" w:space="0" w:color="auto"/>
            </w:tcBorders>
            <w:vAlign w:val="center"/>
          </w:tcPr>
          <w:p w:rsidR="009D4874" w:rsidRDefault="00000000">
            <w:pPr>
              <w:pStyle w:val="Frspaiere"/>
            </w:pPr>
            <w:r>
              <w:t>set</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mm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w:t>
            </w:r>
            <w:proofErr w:type="spellStart"/>
            <w:r w:rsidRPr="00C9619F">
              <w:rPr>
                <w:lang w:val="en-US"/>
              </w:rPr>
              <w:t>corugata</w:t>
            </w:r>
            <w:proofErr w:type="spellEnd"/>
            <w:r w:rsidRPr="00C9619F">
              <w:rPr>
                <w:lang w:val="en-US"/>
              </w:rPr>
              <w:t xml:space="preserve"> U-PVC, 750N, d=20 mm</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1 100,00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10-04-066-07</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Aparataj</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Priza</w:t>
            </w:r>
            <w:proofErr w:type="spellEnd"/>
            <w:r w:rsidRPr="00C9619F">
              <w:rPr>
                <w:lang w:val="en-US"/>
              </w:rPr>
              <w:t xml:space="preserve"> RJ-11</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cu </w:t>
            </w:r>
            <w:proofErr w:type="spellStart"/>
            <w:r w:rsidRPr="00C9619F">
              <w:rPr>
                <w:lang w:val="en-US"/>
              </w:rPr>
              <w:t>modul</w:t>
            </w:r>
            <w:proofErr w:type="spellEnd"/>
            <w:r w:rsidRPr="00C9619F">
              <w:rPr>
                <w:lang w:val="en-US"/>
              </w:rPr>
              <w:t xml:space="preserve"> RJ11 - </w:t>
            </w:r>
            <w:proofErr w:type="spellStart"/>
            <w:r w:rsidRPr="00C9619F">
              <w:rPr>
                <w:lang w:val="en-US"/>
              </w:rPr>
              <w:t>rama</w:t>
            </w:r>
            <w:proofErr w:type="spellEnd"/>
            <w:r w:rsidRPr="00C9619F">
              <w:rPr>
                <w:lang w:val="en-US"/>
              </w:rPr>
              <w:t xml:space="preserve"> </w:t>
            </w:r>
            <w:proofErr w:type="spellStart"/>
            <w:r w:rsidRPr="00C9619F">
              <w:rPr>
                <w:lang w:val="en-US"/>
              </w:rPr>
              <w:t>si</w:t>
            </w:r>
            <w:proofErr w:type="spellEnd"/>
            <w:r w:rsidRPr="00C9619F">
              <w:rPr>
                <w:lang w:val="en-US"/>
              </w:rPr>
              <w:t xml:space="preserve"> support, </w:t>
            </w:r>
            <w:proofErr w:type="spellStart"/>
            <w:r w:rsidRPr="00C9619F">
              <w:rPr>
                <w:lang w:val="en-US"/>
              </w:rPr>
              <w:t>instalarea</w:t>
            </w:r>
            <w:proofErr w:type="spellEnd"/>
            <w:r w:rsidRPr="00C9619F">
              <w:rPr>
                <w:lang w:val="en-US"/>
              </w:rPr>
              <w:t xml:space="preserve"> in </w:t>
            </w:r>
            <w:proofErr w:type="spellStart"/>
            <w:r w:rsidRPr="00C9619F">
              <w:rPr>
                <w:lang w:val="en-US"/>
              </w:rPr>
              <w:t>perete</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doza</w:t>
            </w:r>
            <w:proofErr w:type="spellEnd"/>
            <w:r w:rsidRPr="00C9619F">
              <w:rPr>
                <w:lang w:val="en-US"/>
              </w:rPr>
              <w:t xml:space="preserve"> de </w:t>
            </w:r>
            <w:proofErr w:type="spellStart"/>
            <w:r w:rsidRPr="00C9619F">
              <w:rPr>
                <w:lang w:val="en-US"/>
              </w:rPr>
              <w:t>montaj</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6 mm2</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2x2x4, 24 AWG, Cat.3</w:t>
            </w:r>
            <w:r>
              <w:t>Е</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1 300,00</w:t>
            </w:r>
          </w:p>
        </w:tc>
      </w:tr>
      <w:tr w:rsidR="009D4874" w:rsidRPr="00C9619F">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2.3. Sistema de </w:t>
            </w:r>
            <w:proofErr w:type="spellStart"/>
            <w:r w:rsidRPr="00C9619F">
              <w:rPr>
                <w:b/>
                <w:bCs/>
                <w:lang w:val="en-US"/>
              </w:rPr>
              <w:t>supraveghere</w:t>
            </w:r>
            <w:proofErr w:type="spellEnd"/>
            <w:r w:rsidRPr="00C9619F">
              <w:rPr>
                <w:b/>
                <w:bCs/>
                <w:lang w:val="en-US"/>
              </w:rPr>
              <w:t xml:space="preserve"> video</w:t>
            </w:r>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10-04-067-23</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Dispozitiv</w:t>
            </w:r>
            <w:proofErr w:type="spellEnd"/>
            <w:r w:rsidRPr="00C9619F">
              <w:rPr>
                <w:lang w:val="en-US"/>
              </w:rPr>
              <w:t xml:space="preserve"> de video</w:t>
            </w:r>
            <w:r>
              <w:rPr>
                <w:lang w:val="en-US"/>
              </w:rPr>
              <w:t xml:space="preserve"> </w:t>
            </w:r>
            <w:r w:rsidRPr="00C9619F">
              <w:rPr>
                <w:lang w:val="en-US"/>
              </w:rPr>
              <w:t>control camera video</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Punti</w:t>
            </w:r>
            <w:proofErr w:type="spellEnd"/>
            <w:r w:rsidRPr="00C9619F">
              <w:rPr>
                <w:lang w:val="en-US"/>
              </w:rPr>
              <w:t xml:space="preserve"> de </w:t>
            </w:r>
            <w:proofErr w:type="spellStart"/>
            <w:r w:rsidRPr="00C9619F">
              <w:rPr>
                <w:lang w:val="en-US"/>
              </w:rPr>
              <w:t>conexiune</w:t>
            </w:r>
            <w:proofErr w:type="spellEnd"/>
            <w:r w:rsidRPr="00C9619F">
              <w:rPr>
                <w:lang w:val="en-US"/>
              </w:rPr>
              <w:t xml:space="preserve"> de </w:t>
            </w:r>
            <w:proofErr w:type="spellStart"/>
            <w:r w:rsidRPr="00C9619F">
              <w:rPr>
                <w:lang w:val="en-US"/>
              </w:rPr>
              <w:t>cablu</w:t>
            </w:r>
            <w:proofErr w:type="spellEnd"/>
            <w:r w:rsidRPr="00C9619F">
              <w:rPr>
                <w:lang w:val="en-US"/>
              </w:rPr>
              <w:t xml:space="preserve"> </w:t>
            </w:r>
            <w:proofErr w:type="spellStart"/>
            <w:r w:rsidRPr="00C9619F">
              <w:rPr>
                <w:lang w:val="en-US"/>
              </w:rPr>
              <w:t>intre</w:t>
            </w:r>
            <w:proofErr w:type="spellEnd"/>
            <w:r w:rsidRPr="00C9619F">
              <w:rPr>
                <w:lang w:val="en-US"/>
              </w:rPr>
              <w:t xml:space="preserve"> </w:t>
            </w:r>
            <w:proofErr w:type="spellStart"/>
            <w:r w:rsidRPr="00C9619F">
              <w:rPr>
                <w:lang w:val="en-US"/>
              </w:rPr>
              <w:t>sectii</w:t>
            </w:r>
            <w:proofErr w:type="spellEnd"/>
            <w:r w:rsidRPr="00C9619F">
              <w:rPr>
                <w:lang w:val="en-US"/>
              </w:rPr>
              <w:t xml:space="preserve"> a </w:t>
            </w:r>
            <w:proofErr w:type="spellStart"/>
            <w:r w:rsidRPr="00C9619F">
              <w:rPr>
                <w:lang w:val="en-US"/>
              </w:rPr>
              <w:t>unui</w:t>
            </w:r>
            <w:proofErr w:type="spellEnd"/>
            <w:r w:rsidRPr="00C9619F">
              <w:rPr>
                <w:lang w:val="en-US"/>
              </w:rPr>
              <w:t xml:space="preserve"> </w:t>
            </w:r>
            <w:proofErr w:type="spellStart"/>
            <w:r w:rsidRPr="00C9619F">
              <w:rPr>
                <w:lang w:val="en-US"/>
              </w:rPr>
              <w:t>stativ</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pozare</w:t>
            </w:r>
            <w:proofErr w:type="spellEnd"/>
            <w:r w:rsidRPr="00C9619F">
              <w:rPr>
                <w:lang w:val="en-US"/>
              </w:rPr>
              <w:t xml:space="preserve"> in canal de </w:t>
            </w:r>
            <w:proofErr w:type="spellStart"/>
            <w:r w:rsidRPr="00C9619F">
              <w:rPr>
                <w:lang w:val="en-US"/>
              </w:rPr>
              <w:t>cablu</w:t>
            </w:r>
            <w:proofErr w:type="spellEnd"/>
            <w:r w:rsidRPr="00C9619F">
              <w:rPr>
                <w:lang w:val="en-US"/>
              </w:rPr>
              <w:t xml:space="preserve">: </w:t>
            </w:r>
            <w:proofErr w:type="spellStart"/>
            <w:r w:rsidRPr="00C9619F">
              <w:rPr>
                <w:lang w:val="en-US"/>
              </w:rPr>
              <w:t>Conector</w:t>
            </w:r>
            <w:proofErr w:type="spellEnd"/>
            <w:r w:rsidRPr="00C9619F">
              <w:rPr>
                <w:lang w:val="en-US"/>
              </w:rPr>
              <w:t xml:space="preserve"> RJ45</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0,51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Cutie de </w:t>
            </w:r>
            <w:proofErr w:type="spellStart"/>
            <w:r w:rsidRPr="00C9619F">
              <w:rPr>
                <w:lang w:val="en-US"/>
              </w:rPr>
              <w:t>ramificare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conexiune</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mm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w:t>
            </w:r>
            <w:proofErr w:type="spellStart"/>
            <w:r w:rsidRPr="00C9619F">
              <w:rPr>
                <w:lang w:val="en-US"/>
              </w:rPr>
              <w:t>corugata</w:t>
            </w:r>
            <w:proofErr w:type="spellEnd"/>
            <w:r w:rsidRPr="00C9619F">
              <w:rPr>
                <w:lang w:val="en-US"/>
              </w:rPr>
              <w:t xml:space="preserve"> U-PVC, 750N, d=20 mm</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2 800,00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6 mm2</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cu </w:t>
            </w:r>
            <w:proofErr w:type="spellStart"/>
            <w:r w:rsidRPr="00C9619F">
              <w:rPr>
                <w:lang w:val="en-US"/>
              </w:rPr>
              <w:t>conductoare</w:t>
            </w:r>
            <w:proofErr w:type="spellEnd"/>
            <w:r w:rsidRPr="00C9619F">
              <w:rPr>
                <w:lang w:val="en-US"/>
              </w:rPr>
              <w:t xml:space="preserve"> din </w:t>
            </w:r>
            <w:proofErr w:type="spellStart"/>
            <w:r w:rsidRPr="00C9619F">
              <w:rPr>
                <w:lang w:val="en-US"/>
              </w:rPr>
              <w:t>cupru</w:t>
            </w:r>
            <w:proofErr w:type="spellEnd"/>
            <w:r w:rsidRPr="00C9619F">
              <w:rPr>
                <w:lang w:val="en-US"/>
              </w:rPr>
              <w:t xml:space="preserve"> 2x2x4, 24 AWG, Cat. 6, cu </w:t>
            </w:r>
            <w:proofErr w:type="spellStart"/>
            <w:r w:rsidRPr="00C9619F">
              <w:rPr>
                <w:lang w:val="en-US"/>
              </w:rPr>
              <w:t>ecran</w:t>
            </w:r>
            <w:proofErr w:type="spellEnd"/>
            <w:r w:rsidRPr="00C9619F">
              <w:rPr>
                <w:lang w:val="en-US"/>
              </w:rPr>
              <w:t xml:space="preserve"> - FTP 4PR 24AWG, Cat6</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3 000,00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1096"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rsidRPr="00C9619F">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Pr="00C9619F" w:rsidRDefault="00000000">
            <w:pPr>
              <w:pStyle w:val="Frspaiere"/>
              <w:rPr>
                <w:b/>
                <w:bCs/>
                <w:lang w:val="en-US"/>
              </w:rPr>
            </w:pPr>
            <w:proofErr w:type="spellStart"/>
            <w:r>
              <w:rPr>
                <w:b/>
                <w:bCs/>
                <w:lang w:val="en-US"/>
              </w:rPr>
              <w:t>Capitolul</w:t>
            </w:r>
            <w:proofErr w:type="spellEnd"/>
            <w:r w:rsidRPr="00C9619F">
              <w:rPr>
                <w:b/>
                <w:bCs/>
                <w:lang w:val="en-US"/>
              </w:rPr>
              <w:t xml:space="preserve"> 3.1. Sistema </w:t>
            </w:r>
            <w:proofErr w:type="spellStart"/>
            <w:r w:rsidRPr="00C9619F">
              <w:rPr>
                <w:b/>
                <w:bCs/>
                <w:lang w:val="en-US"/>
              </w:rPr>
              <w:t>transmiterea</w:t>
            </w:r>
            <w:proofErr w:type="spellEnd"/>
            <w:r w:rsidRPr="00C9619F">
              <w:rPr>
                <w:b/>
                <w:bCs/>
                <w:lang w:val="en-US"/>
              </w:rPr>
              <w:t xml:space="preserve"> </w:t>
            </w:r>
            <w:proofErr w:type="spellStart"/>
            <w:r w:rsidRPr="00C9619F">
              <w:rPr>
                <w:b/>
                <w:bCs/>
                <w:lang w:val="en-US"/>
              </w:rPr>
              <w:t>datelor</w:t>
            </w:r>
            <w:proofErr w:type="spellEnd"/>
            <w:r w:rsidRPr="00C9619F">
              <w:rPr>
                <w:b/>
                <w:bCs/>
                <w:lang w:val="en-US"/>
              </w:rPr>
              <w:t xml:space="preserve"> (LAN)</w:t>
            </w:r>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48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Rack, 19", 18U, 2 cable management vertical, gab. 600x600 mm, </w:t>
            </w:r>
            <w:proofErr w:type="spellStart"/>
            <w:r w:rsidRPr="00C9619F">
              <w:rPr>
                <w:lang w:val="en-US"/>
              </w:rPr>
              <w:t>usa</w:t>
            </w:r>
            <w:proofErr w:type="spellEnd"/>
            <w:r w:rsidRPr="00C9619F">
              <w:rPr>
                <w:lang w:val="en-US"/>
              </w:rPr>
              <w:t xml:space="preserve"> </w:t>
            </w:r>
            <w:proofErr w:type="spellStart"/>
            <w:r w:rsidRPr="00C9619F">
              <w:rPr>
                <w:lang w:val="en-US"/>
              </w:rPr>
              <w:t>frontala</w:t>
            </w:r>
            <w:proofErr w:type="spellEnd"/>
            <w:r w:rsidRPr="00C9619F">
              <w:rPr>
                <w:lang w:val="en-US"/>
              </w:rPr>
              <w:t xml:space="preserve"> din </w:t>
            </w:r>
            <w:proofErr w:type="spellStart"/>
            <w:r w:rsidRPr="00C9619F">
              <w:rPr>
                <w:lang w:val="en-US"/>
              </w:rPr>
              <w:t>sticla</w:t>
            </w:r>
            <w:proofErr w:type="spellEnd"/>
            <w:r w:rsidRPr="00C9619F">
              <w:rPr>
                <w:lang w:val="en-US"/>
              </w:rPr>
              <w:t xml:space="preserve"> </w:t>
            </w:r>
            <w:proofErr w:type="spellStart"/>
            <w:r w:rsidRPr="00C9619F">
              <w:rPr>
                <w:lang w:val="en-US"/>
              </w:rPr>
              <w:t>incuietori</w:t>
            </w:r>
            <w:proofErr w:type="spellEnd"/>
            <w:r w:rsidRPr="00C9619F">
              <w:rPr>
                <w:lang w:val="en-US"/>
              </w:rPr>
              <w:t xml:space="preserve">, </w:t>
            </w:r>
            <w:proofErr w:type="spellStart"/>
            <w:r w:rsidRPr="00C9619F">
              <w:rPr>
                <w:lang w:val="en-US"/>
              </w:rPr>
              <w:t>panouri</w:t>
            </w:r>
            <w:proofErr w:type="spellEnd"/>
            <w:r w:rsidRPr="00C9619F">
              <w:rPr>
                <w:lang w:val="en-US"/>
              </w:rPr>
              <w:t xml:space="preserve"> </w:t>
            </w:r>
            <w:proofErr w:type="spellStart"/>
            <w:r w:rsidRPr="00C9619F">
              <w:rPr>
                <w:lang w:val="en-US"/>
              </w:rPr>
              <w:t>laterale</w:t>
            </w:r>
            <w:proofErr w:type="spellEnd"/>
            <w:r w:rsidRPr="00C9619F">
              <w:rPr>
                <w:lang w:val="en-US"/>
              </w:rPr>
              <w:t xml:space="preserve"> perforate cu </w:t>
            </w:r>
            <w:proofErr w:type="spellStart"/>
            <w:r w:rsidRPr="00C9619F">
              <w:rPr>
                <w:lang w:val="en-US"/>
              </w:rPr>
              <w:t>incuietori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Default="00000000">
            <w:pPr>
              <w:pStyle w:val="Frspaiere"/>
            </w:pPr>
            <w:r>
              <w:t>ODF Panel, 19", 1U</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Default="00000000">
            <w:pPr>
              <w:pStyle w:val="Frspaiere"/>
            </w:pPr>
            <w:r>
              <w:t>Adapter LC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48,00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Fiber Optic Pigtail LC/SM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Fiber Patch Cord LC/SM Duplex, 2m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Transceiver 1 Gbps, </w:t>
            </w:r>
            <w:proofErr w:type="spellStart"/>
            <w:r w:rsidRPr="00C9619F">
              <w:rPr>
                <w:lang w:val="en-US"/>
              </w:rPr>
              <w:t>compatibil</w:t>
            </w:r>
            <w:proofErr w:type="spellEnd"/>
            <w:r w:rsidRPr="00C9619F">
              <w:rPr>
                <w:lang w:val="en-US"/>
              </w:rPr>
              <w:t xml:space="preserve"> cu </w:t>
            </w:r>
            <w:proofErr w:type="spellStart"/>
            <w:r w:rsidRPr="00C9619F">
              <w:rPr>
                <w:lang w:val="en-US"/>
              </w:rPr>
              <w:t>comutator</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Comutator</w:t>
            </w:r>
            <w:proofErr w:type="spellEnd"/>
            <w:r w:rsidRPr="00C9619F">
              <w:rPr>
                <w:lang w:val="en-US"/>
              </w:rPr>
              <w:t xml:space="preserve"> de </w:t>
            </w:r>
            <w:proofErr w:type="spellStart"/>
            <w:r w:rsidRPr="00C9619F">
              <w:rPr>
                <w:lang w:val="en-US"/>
              </w:rPr>
              <w:t>acces</w:t>
            </w:r>
            <w:proofErr w:type="spellEnd"/>
            <w:r w:rsidRPr="00C9619F">
              <w:rPr>
                <w:lang w:val="en-US"/>
              </w:rPr>
              <w:t xml:space="preserve"> cu 24 RJ-45 auto-negotiating 10/100/1000 Mbps, 4 x 1Gbps ports, Throughput up to 41.6 Mpps (64-byte) ARM9E @ 800 MHz, 128 MB flash; Packet buffer size: 1.5 MB dynamically allocated, 256 MB DDR3 DIMM, Switching capacity 56 Gbps; QoS, ACL, RSTP, 19", 1U, rack mount (de tip HP Aruba 2530 24G), </w:t>
            </w:r>
            <w:proofErr w:type="spellStart"/>
            <w:r w:rsidRPr="00C9619F">
              <w:rPr>
                <w:lang w:val="en-US"/>
              </w:rPr>
              <w:t>pentru</w:t>
            </w:r>
            <w:proofErr w:type="spellEnd"/>
            <w:r w:rsidRPr="00C9619F">
              <w:rPr>
                <w:lang w:val="en-US"/>
              </w:rPr>
              <w:t xml:space="preserve"> LAN</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Comutator</w:t>
            </w:r>
            <w:proofErr w:type="spellEnd"/>
            <w:r w:rsidRPr="00C9619F">
              <w:rPr>
                <w:lang w:val="en-US"/>
              </w:rPr>
              <w:t xml:space="preserve"> de </w:t>
            </w:r>
            <w:proofErr w:type="spellStart"/>
            <w:r w:rsidRPr="00C9619F">
              <w:rPr>
                <w:lang w:val="en-US"/>
              </w:rPr>
              <w:t>acces</w:t>
            </w:r>
            <w:proofErr w:type="spellEnd"/>
            <w:r w:rsidRPr="00C9619F">
              <w:rPr>
                <w:lang w:val="en-US"/>
              </w:rPr>
              <w:t xml:space="preserve"> cu 24 RJ-45 auto-negotiating 10/100/1000 Mbps, 2 x 1Gbps ports, ARM Cortex-A9 @ 400 MHz, 256 MB SDRAM, 64 MB flash; packet buffer: 1.5 MB, Throughput up to 38.6 Mpps, Switching capacity 52 Gbps; QoS, ACL, RSTP, 19", 1U, rack mount (de tip HPE 1920S 24G), </w:t>
            </w:r>
            <w:proofErr w:type="spellStart"/>
            <w:r w:rsidRPr="00C9619F">
              <w:rPr>
                <w:lang w:val="en-US"/>
              </w:rPr>
              <w:t>pentru</w:t>
            </w:r>
            <w:proofErr w:type="spellEnd"/>
            <w:r w:rsidRPr="00C9619F">
              <w:rPr>
                <w:lang w:val="en-US"/>
              </w:rPr>
              <w:t xml:space="preserve"> LAN</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Comutator</w:t>
            </w:r>
            <w:proofErr w:type="spellEnd"/>
            <w:r w:rsidRPr="00C9619F">
              <w:rPr>
                <w:lang w:val="en-US"/>
              </w:rPr>
              <w:t xml:space="preserve"> cu 16 </w:t>
            </w:r>
            <w:proofErr w:type="spellStart"/>
            <w:r w:rsidRPr="00C9619F">
              <w:rPr>
                <w:lang w:val="en-US"/>
              </w:rPr>
              <w:t>porturi</w:t>
            </w:r>
            <w:proofErr w:type="spellEnd"/>
            <w:r w:rsidRPr="00C9619F">
              <w:rPr>
                <w:lang w:val="en-US"/>
              </w:rPr>
              <w:t xml:space="preserve"> RJ-45 10/100/100 Mbps POE+ (802.3 </w:t>
            </w:r>
            <w:proofErr w:type="spellStart"/>
            <w:r w:rsidRPr="00C9619F">
              <w:rPr>
                <w:lang w:val="en-US"/>
              </w:rPr>
              <w:t>af</w:t>
            </w:r>
            <w:proofErr w:type="spellEnd"/>
            <w:r w:rsidRPr="00C9619F">
              <w:rPr>
                <w:lang w:val="en-US"/>
              </w:rPr>
              <w:t xml:space="preserve">), 19", 1U, rack mount, (de tip Hikvision DS-3E0318P-E(B)), </w:t>
            </w:r>
            <w:proofErr w:type="spellStart"/>
            <w:r w:rsidRPr="00C9619F">
              <w:rPr>
                <w:lang w:val="en-US"/>
              </w:rPr>
              <w:t>pentru</w:t>
            </w:r>
            <w:proofErr w:type="spellEnd"/>
            <w:r w:rsidRPr="00C9619F">
              <w:rPr>
                <w:lang w:val="en-US"/>
              </w:rPr>
              <w:t xml:space="preserve"> </w:t>
            </w:r>
            <w:proofErr w:type="spellStart"/>
            <w:r w:rsidRPr="00C9619F">
              <w:rPr>
                <w:lang w:val="en-US"/>
              </w:rPr>
              <w:t>Supraveghere</w:t>
            </w:r>
            <w:proofErr w:type="spellEnd"/>
            <w:r w:rsidRPr="00C9619F">
              <w:rPr>
                <w:lang w:val="en-US"/>
              </w:rPr>
              <w:t xml:space="preserve"> video</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Comutator</w:t>
            </w:r>
            <w:proofErr w:type="spellEnd"/>
            <w:r w:rsidRPr="00C9619F">
              <w:rPr>
                <w:lang w:val="en-US"/>
              </w:rPr>
              <w:t xml:space="preserve"> de </w:t>
            </w:r>
            <w:proofErr w:type="spellStart"/>
            <w:r w:rsidRPr="00C9619F">
              <w:rPr>
                <w:lang w:val="en-US"/>
              </w:rPr>
              <w:t>acces</w:t>
            </w:r>
            <w:proofErr w:type="spellEnd"/>
            <w:r w:rsidRPr="00C9619F">
              <w:rPr>
                <w:lang w:val="en-US"/>
              </w:rPr>
              <w:t xml:space="preserve"> cu 24 RJ-45 auto-negotiating 10/100/1000 Mbps, 2 x 1Gbps ports, Throughput up to 38.7 Mpps, Switching capacity 52 Gbps; 19", 1U, rack mount (de tip HPE 1420 24G), </w:t>
            </w:r>
            <w:proofErr w:type="spellStart"/>
            <w:r w:rsidRPr="00C9619F">
              <w:rPr>
                <w:lang w:val="en-US"/>
              </w:rPr>
              <w:t>pentru</w:t>
            </w:r>
            <w:proofErr w:type="spellEnd"/>
            <w:r w:rsidRPr="00C9619F">
              <w:rPr>
                <w:lang w:val="en-US"/>
              </w:rPr>
              <w:t xml:space="preserve"> </w:t>
            </w:r>
            <w:proofErr w:type="spellStart"/>
            <w:r w:rsidRPr="00C9619F">
              <w:rPr>
                <w:lang w:val="en-US"/>
              </w:rPr>
              <w:t>Interfon</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Patch-panel modular 24xRJ45 Cat6 SFTP, with Jack RJ45 fully shielded, 19", 1U</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Cable management 1U (Cable organizer), </w:t>
            </w:r>
            <w:proofErr w:type="spellStart"/>
            <w:r w:rsidRPr="00C9619F">
              <w:rPr>
                <w:lang w:val="en-US"/>
              </w:rPr>
              <w:t>orizontal</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PDU (Power distribution unit), 16A, 200-240V, 50/60Hz, 6xCEE 7/4, Vertical mounting for rack</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UPS, 19", 1U, 3000VA/2700W, min. 1xIEC-320 C14 + 6xIEC-C320 C13, Single Phase 220V/230V/240V</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Patch Cord 3,0 m, </w:t>
            </w:r>
            <w:proofErr w:type="spellStart"/>
            <w:r w:rsidRPr="00C9619F">
              <w:rPr>
                <w:lang w:val="en-US"/>
              </w:rPr>
              <w:t>cupru</w:t>
            </w:r>
            <w:proofErr w:type="spellEnd"/>
            <w:r w:rsidRPr="00C9619F">
              <w:rPr>
                <w:lang w:val="en-US"/>
              </w:rPr>
              <w:t>, FTP Cat.6</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Patch Cord 2,0 m, </w:t>
            </w:r>
            <w:proofErr w:type="spellStart"/>
            <w:r w:rsidRPr="00C9619F">
              <w:rPr>
                <w:lang w:val="en-US"/>
              </w:rPr>
              <w:t>cupru</w:t>
            </w:r>
            <w:proofErr w:type="spellEnd"/>
            <w:r w:rsidRPr="00C9619F">
              <w:rPr>
                <w:lang w:val="en-US"/>
              </w:rPr>
              <w:t>, FTP Cat.6</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Patch Cord 2,0 m, </w:t>
            </w:r>
            <w:proofErr w:type="spellStart"/>
            <w:r w:rsidRPr="00C9619F">
              <w:rPr>
                <w:lang w:val="en-US"/>
              </w:rPr>
              <w:t>cupru</w:t>
            </w:r>
            <w:proofErr w:type="spellEnd"/>
            <w:r w:rsidRPr="00C9619F">
              <w:rPr>
                <w:lang w:val="en-US"/>
              </w:rPr>
              <w:t>, S/FTP Cat.6</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Patch Cord 0,5 m, </w:t>
            </w:r>
            <w:proofErr w:type="spellStart"/>
            <w:r w:rsidRPr="00C9619F">
              <w:rPr>
                <w:lang w:val="en-US"/>
              </w:rPr>
              <w:t>cupru</w:t>
            </w:r>
            <w:proofErr w:type="spellEnd"/>
            <w:r w:rsidRPr="00C9619F">
              <w:rPr>
                <w:lang w:val="en-US"/>
              </w:rPr>
              <w:t>, FTP Cat.6</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IP </w:t>
            </w:r>
            <w:proofErr w:type="spellStart"/>
            <w:r w:rsidRPr="00C9619F">
              <w:rPr>
                <w:lang w:val="en-US"/>
              </w:rPr>
              <w:t>telefon</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detinuti</w:t>
            </w:r>
            <w:proofErr w:type="spellEnd"/>
            <w:r w:rsidRPr="00C9619F">
              <w:rPr>
                <w:lang w:val="en-US"/>
              </w:rPr>
              <w:t>, IK10</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8,00</w:t>
            </w:r>
          </w:p>
        </w:tc>
      </w:tr>
      <w:tr w:rsidR="009D4874" w:rsidRPr="00C9619F">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3.2. Sistema de </w:t>
            </w:r>
            <w:proofErr w:type="spellStart"/>
            <w:r w:rsidRPr="00C9619F">
              <w:rPr>
                <w:b/>
                <w:bCs/>
                <w:lang w:val="en-US"/>
              </w:rPr>
              <w:t>telefonie</w:t>
            </w:r>
            <w:proofErr w:type="spellEnd"/>
            <w:r w:rsidRPr="00C9619F">
              <w:rPr>
                <w:b/>
                <w:bCs/>
                <w:lang w:val="en-US"/>
              </w:rPr>
              <w:t xml:space="preserve"> </w:t>
            </w:r>
            <w:proofErr w:type="spellStart"/>
            <w:r w:rsidRPr="00C9619F">
              <w:rPr>
                <w:b/>
                <w:bCs/>
                <w:lang w:val="en-US"/>
              </w:rPr>
              <w:t>analogica</w:t>
            </w:r>
            <w:proofErr w:type="spellEnd"/>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Panou</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plinturi</w:t>
            </w:r>
            <w:proofErr w:type="spellEnd"/>
            <w:r w:rsidRPr="00C9619F">
              <w:rPr>
                <w:lang w:val="en-US"/>
              </w:rPr>
              <w:t xml:space="preserve"> </w:t>
            </w:r>
            <w:proofErr w:type="spellStart"/>
            <w:r w:rsidRPr="00C9619F">
              <w:rPr>
                <w:lang w:val="en-US"/>
              </w:rPr>
              <w:t>pentru</w:t>
            </w:r>
            <w:proofErr w:type="spellEnd"/>
            <w:r w:rsidRPr="00C9619F">
              <w:rPr>
                <w:lang w:val="en-US"/>
              </w:rPr>
              <w:t xml:space="preserve"> 100 de </w:t>
            </w:r>
            <w:proofErr w:type="spellStart"/>
            <w:r w:rsidRPr="00C9619F">
              <w:rPr>
                <w:lang w:val="en-US"/>
              </w:rPr>
              <w:t>perechi</w:t>
            </w:r>
            <w:proofErr w:type="spellEnd"/>
            <w:r w:rsidRPr="00C9619F">
              <w:rPr>
                <w:lang w:val="en-US"/>
              </w:rPr>
              <w:t xml:space="preserve"> cu </w:t>
            </w:r>
            <w:proofErr w:type="spellStart"/>
            <w:r w:rsidRPr="00C9619F">
              <w:rPr>
                <w:lang w:val="en-US"/>
              </w:rPr>
              <w:t>supporturi</w:t>
            </w:r>
            <w:proofErr w:type="spellEnd"/>
            <w:r w:rsidRPr="00C9619F">
              <w:rPr>
                <w:lang w:val="en-US"/>
              </w:rPr>
              <w:t>.</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Plint de </w:t>
            </w:r>
            <w:proofErr w:type="spellStart"/>
            <w:r w:rsidRPr="00C9619F">
              <w:rPr>
                <w:lang w:val="en-US"/>
              </w:rPr>
              <w:t>telefonie</w:t>
            </w:r>
            <w:proofErr w:type="spellEnd"/>
            <w:r w:rsidRPr="00C9619F">
              <w:rPr>
                <w:lang w:val="en-US"/>
              </w:rPr>
              <w:t xml:space="preserve"> cu 10 </w:t>
            </w:r>
            <w:proofErr w:type="spellStart"/>
            <w:r w:rsidRPr="00C9619F">
              <w:rPr>
                <w:lang w:val="en-US"/>
              </w:rPr>
              <w:t>perechi</w:t>
            </w:r>
            <w:proofErr w:type="spellEnd"/>
            <w:r w:rsidRPr="00C9619F">
              <w:rPr>
                <w:lang w:val="en-US"/>
              </w:rPr>
              <w:t>, (de tip KRONE LSA PLUS)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Default="00000000">
            <w:pPr>
              <w:pStyle w:val="Frspaiere"/>
            </w:pPr>
            <w:r>
              <w:t>Element de marcarea liniei</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Default="00000000">
            <w:pPr>
              <w:pStyle w:val="Frspaiere"/>
            </w:pPr>
            <w:r>
              <w:t>Protectie impotriva trasnetului</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w:t>
            </w:r>
          </w:p>
        </w:tc>
      </w:tr>
      <w:tr w:rsidR="009D4874" w:rsidRPr="00C9619F">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Pr="00C9619F" w:rsidRDefault="00000000">
            <w:pPr>
              <w:pStyle w:val="Frspaiere"/>
              <w:rPr>
                <w:lang w:val="en-US"/>
              </w:rPr>
            </w:pPr>
            <w:proofErr w:type="spellStart"/>
            <w:r>
              <w:rPr>
                <w:b/>
                <w:bCs/>
                <w:lang w:val="en-US"/>
              </w:rPr>
              <w:t>Capitolul</w:t>
            </w:r>
            <w:proofErr w:type="spellEnd"/>
            <w:r w:rsidRPr="00C9619F">
              <w:rPr>
                <w:b/>
                <w:bCs/>
                <w:lang w:val="en-US"/>
              </w:rPr>
              <w:t xml:space="preserve"> 3.3. Sistema de </w:t>
            </w:r>
            <w:proofErr w:type="spellStart"/>
            <w:r w:rsidRPr="00C9619F">
              <w:rPr>
                <w:b/>
                <w:bCs/>
                <w:lang w:val="en-US"/>
              </w:rPr>
              <w:t>supraveghere</w:t>
            </w:r>
            <w:proofErr w:type="spellEnd"/>
            <w:r w:rsidRPr="00C9619F">
              <w:rPr>
                <w:b/>
                <w:bCs/>
                <w:lang w:val="en-US"/>
              </w:rPr>
              <w:t xml:space="preserve"> video</w:t>
            </w:r>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t>С</w:t>
            </w:r>
            <w:proofErr w:type="spellStart"/>
            <w:r w:rsidRPr="00C9619F">
              <w:rPr>
                <w:lang w:val="en-US"/>
              </w:rPr>
              <w:t>amera</w:t>
            </w:r>
            <w:proofErr w:type="spellEnd"/>
            <w:r w:rsidRPr="00C9619F">
              <w:rPr>
                <w:lang w:val="en-US"/>
              </w:rPr>
              <w:t xml:space="preserve"> video, exterior, min. 2688 x 1520, 1/3" CMOS, IR = 30 </w:t>
            </w:r>
            <w:r>
              <w:t>м</w:t>
            </w:r>
            <w:r w:rsidRPr="00C9619F">
              <w:rPr>
                <w:lang w:val="en-US"/>
              </w:rPr>
              <w:t xml:space="preserve">, 2.8 mm, 802.3 </w:t>
            </w:r>
            <w:proofErr w:type="spellStart"/>
            <w:r w:rsidRPr="00C9619F">
              <w:rPr>
                <w:lang w:val="en-US"/>
              </w:rPr>
              <w:t>af</w:t>
            </w:r>
            <w:proofErr w:type="spellEnd"/>
            <w:r w:rsidRPr="00C9619F">
              <w:rPr>
                <w:lang w:val="en-US"/>
              </w:rPr>
              <w:t xml:space="preserve">, </w:t>
            </w:r>
            <w:proofErr w:type="spellStart"/>
            <w:r w:rsidRPr="00C9619F">
              <w:rPr>
                <w:lang w:val="en-US"/>
              </w:rPr>
              <w:t>inclusiv</w:t>
            </w:r>
            <w:proofErr w:type="spellEnd"/>
            <w:r w:rsidRPr="00C9619F">
              <w:rPr>
                <w:lang w:val="en-US"/>
              </w:rPr>
              <w:t xml:space="preserve"> </w:t>
            </w:r>
            <w:proofErr w:type="spellStart"/>
            <w:r w:rsidRPr="00C9619F">
              <w:rPr>
                <w:lang w:val="en-US"/>
              </w:rPr>
              <w:t>suportul</w:t>
            </w:r>
            <w:proofErr w:type="spellEnd"/>
            <w:r w:rsidRPr="00C9619F">
              <w:rPr>
                <w:lang w:val="en-US"/>
              </w:rPr>
              <w:t xml:space="preserve"> </w:t>
            </w:r>
            <w:proofErr w:type="spellStart"/>
            <w:r w:rsidRPr="00C9619F">
              <w:rPr>
                <w:lang w:val="en-US"/>
              </w:rPr>
              <w:t>camerei</w:t>
            </w:r>
            <w:proofErr w:type="spellEnd"/>
            <w:r w:rsidRPr="00C9619F">
              <w:rPr>
                <w:lang w:val="en-US"/>
              </w:rPr>
              <w:t xml:space="preserve"> video (de tip DS-2CD2043G0-I),</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Default="00000000">
            <w:pPr>
              <w:pStyle w:val="Frspaiere"/>
            </w:pPr>
            <w:r>
              <w:t>Micro Sd 64Gb, Class 10</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Conector</w:t>
            </w:r>
            <w:proofErr w:type="spellEnd"/>
            <w:r w:rsidRPr="00C9619F">
              <w:rPr>
                <w:lang w:val="en-US"/>
              </w:rPr>
              <w:t xml:space="preserve"> RJ45, Cat. 6,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w:t>
            </w:r>
            <w:proofErr w:type="spellStart"/>
            <w:r w:rsidRPr="00C9619F">
              <w:rPr>
                <w:lang w:val="en-US"/>
              </w:rPr>
              <w:t>camerele</w:t>
            </w:r>
            <w:proofErr w:type="spellEnd"/>
            <w:r w:rsidRPr="00C9619F">
              <w:rPr>
                <w:lang w:val="en-US"/>
              </w:rPr>
              <w:t xml:space="preserve"> video.</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Cutie de </w:t>
            </w:r>
            <w:proofErr w:type="spellStart"/>
            <w:r w:rsidRPr="00C9619F">
              <w:rPr>
                <w:lang w:val="en-US"/>
              </w:rPr>
              <w:t>conectare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w:t>
            </w:r>
            <w:proofErr w:type="spellStart"/>
            <w:r w:rsidRPr="00C9619F">
              <w:rPr>
                <w:lang w:val="en-US"/>
              </w:rPr>
              <w:t>camerelor</w:t>
            </w:r>
            <w:proofErr w:type="spellEnd"/>
            <w:r w:rsidRPr="00C9619F">
              <w:rPr>
                <w:lang w:val="en-US"/>
              </w:rPr>
              <w:t xml:space="preserve"> video, din metal, IP54 (de tip DS-1280ZJ-S)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51,00</w:t>
            </w:r>
          </w:p>
        </w:tc>
      </w:tr>
    </w:tbl>
    <w:p w:rsidR="009D4874" w:rsidRDefault="00000000">
      <w:pPr>
        <w:pStyle w:val="Frspaiere"/>
      </w:pPr>
      <w:r>
        <w:t xml:space="preserve"> </w:t>
      </w:r>
    </w:p>
    <w:p w:rsidR="009D4874" w:rsidRDefault="00000000">
      <w:pPr>
        <w:pStyle w:val="Frspaiere"/>
        <w:rPr>
          <w:b/>
          <w:bCs/>
          <w:lang w:val="it-IT"/>
        </w:rPr>
      </w:pPr>
      <w:r>
        <w:rPr>
          <w:b/>
          <w:bCs/>
          <w:lang w:val="it-IT"/>
        </w:rPr>
        <w:t>№ 2-1-12 Comunicatii telefonice si de semnalizare. Interfon (85/24.06/2013-1-TS)</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60"/>
        <w:gridCol w:w="1107"/>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6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0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6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0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6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0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107"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Executarea santurilor cu adincimea de pina la 5 cm in pereti din piatra sau beton armat de 5x50 cmp</w:t>
            </w:r>
          </w:p>
        </w:tc>
        <w:tc>
          <w:tcPr>
            <w:tcW w:w="1107"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1 400,00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Matarea santurilor in pereti de pina la 50 cmp</w:t>
            </w:r>
          </w:p>
        </w:tc>
        <w:tc>
          <w:tcPr>
            <w:tcW w:w="1107"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1 400,00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RpCU05D1</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Executarea strapungerilor pentru conducte sau tiranti in pereti din zidarie de caramida, de 16 - 25 cm grosime, pentru executarea strapungerilor mecanizat</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Executarea strapungerilor pentru conducte sau tiranti in pereti din zidarie de caramida de 26 -50 cm grosime</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Matarea golurilor in pereti, cu mortar de ipsos, dupa instalatii sau consolidari</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260,00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1107"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10-04-087-08</w:t>
            </w: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Utilaj de centrala: punct de dispecerat</w:t>
            </w:r>
          </w:p>
        </w:tc>
        <w:tc>
          <w:tcPr>
            <w:tcW w:w="1107" w:type="dxa"/>
            <w:tcBorders>
              <w:top w:val="single" w:sz="4" w:space="0" w:color="auto"/>
              <w:bottom w:val="single" w:sz="4" w:space="0" w:color="auto"/>
            </w:tcBorders>
            <w:vAlign w:val="center"/>
          </w:tcPr>
          <w:p w:rsidR="009D4874" w:rsidRDefault="00000000">
            <w:pPr>
              <w:pStyle w:val="Frspaiere"/>
            </w:pPr>
            <w:r>
              <w:t>set</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10-02-016-02</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Dispozitive pentru convorbiri: IP panel cu difuzor, microfon, buton de apel, indicator LED, suport pentru instalarea in constructii din beton cu prindere cu suruburi/dibluri antivandal</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de </w:t>
            </w:r>
            <w:proofErr w:type="spellStart"/>
            <w:r w:rsidRPr="00C9619F">
              <w:rPr>
                <w:lang w:val="en-US"/>
              </w:rPr>
              <w:t>rezerva</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08-03-574-1</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Instalatii pe dispozitive si conectarea firelor cablurilor sau a conductorilor retelei exterioare la blocurile clemelor si la clemele aparatelor si mecanismelor: cabluri sau conductori, sectiune pina la 10 mm2</w:t>
            </w:r>
          </w:p>
        </w:tc>
        <w:tc>
          <w:tcPr>
            <w:tcW w:w="1107" w:type="dxa"/>
            <w:tcBorders>
              <w:top w:val="single" w:sz="4" w:space="0" w:color="auto"/>
              <w:bottom w:val="single" w:sz="4" w:space="0" w:color="auto"/>
            </w:tcBorders>
            <w:vAlign w:val="center"/>
          </w:tcPr>
          <w:p w:rsidR="009D4874" w:rsidRDefault="00000000">
            <w:pPr>
              <w:pStyle w:val="Frspaiere"/>
            </w:pPr>
            <w:r>
              <w:t>100 fire</w:t>
            </w:r>
          </w:p>
        </w:tc>
        <w:tc>
          <w:tcPr>
            <w:tcW w:w="1413" w:type="dxa"/>
            <w:tcBorders>
              <w:top w:val="single" w:sz="4" w:space="0" w:color="auto"/>
              <w:bottom w:val="single" w:sz="4" w:space="0" w:color="auto"/>
            </w:tcBorders>
            <w:vAlign w:val="center"/>
          </w:tcPr>
          <w:p w:rsidR="009D4874" w:rsidRDefault="00000000">
            <w:pPr>
              <w:pStyle w:val="Frspaiere"/>
            </w:pPr>
            <w:r>
              <w:t>5,40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60"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Bara de contact, </w:t>
            </w:r>
            <w:proofErr w:type="spellStart"/>
            <w:r w:rsidRPr="00C9619F">
              <w:rPr>
                <w:lang w:val="en-US"/>
              </w:rPr>
              <w:t>pentru</w:t>
            </w:r>
            <w:proofErr w:type="spellEnd"/>
            <w:r w:rsidRPr="00C9619F">
              <w:rPr>
                <w:lang w:val="en-US"/>
              </w:rPr>
              <w:t xml:space="preserve"> 10 </w:t>
            </w:r>
            <w:proofErr w:type="spellStart"/>
            <w:r w:rsidRPr="00C9619F">
              <w:rPr>
                <w:lang w:val="en-US"/>
              </w:rPr>
              <w:t>contacte</w:t>
            </w:r>
            <w:proofErr w:type="spellEnd"/>
            <w:r w:rsidRPr="00C9619F">
              <w:rPr>
                <w:lang w:val="en-US"/>
              </w:rPr>
              <w:t xml:space="preserve">, 2.5mm2, cu </w:t>
            </w:r>
            <w:proofErr w:type="spellStart"/>
            <w:r w:rsidRPr="00C9619F">
              <w:rPr>
                <w:lang w:val="en-US"/>
              </w:rPr>
              <w:t>izolatoare</w:t>
            </w:r>
            <w:proofErr w:type="spellEnd"/>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Teava din vinilplast pe contructii instalate, pe pereti si coloane, fixare cu scoabe, diametru pina la 25 mm</w:t>
            </w:r>
          </w:p>
        </w:tc>
        <w:tc>
          <w:tcPr>
            <w:tcW w:w="1107"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Teava corugata U-PVC, 750N, d=20 mm</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10 000,00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Introducerea conductorilor in tevi si furtunuri metalice pozate: primul conductor monofir sau multifir in impletire comuna, sectiune sumara pina la 6 mm2</w:t>
            </w:r>
          </w:p>
        </w:tc>
        <w:tc>
          <w:tcPr>
            <w:tcW w:w="1107"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Cablu</w:t>
            </w:r>
            <w:proofErr w:type="spellEnd"/>
            <w:r>
              <w:rPr>
                <w:lang w:val="en-US"/>
              </w:rPr>
              <w:t xml:space="preserve"> cu </w:t>
            </w:r>
            <w:proofErr w:type="spellStart"/>
            <w:r>
              <w:rPr>
                <w:lang w:val="en-US"/>
              </w:rPr>
              <w:t>conductoare</w:t>
            </w:r>
            <w:proofErr w:type="spellEnd"/>
            <w:r>
              <w:rPr>
                <w:lang w:val="en-US"/>
              </w:rPr>
              <w:t xml:space="preserve"> din </w:t>
            </w:r>
            <w:proofErr w:type="spellStart"/>
            <w:r>
              <w:rPr>
                <w:lang w:val="en-US"/>
              </w:rPr>
              <w:t>cupru</w:t>
            </w:r>
            <w:proofErr w:type="spellEnd"/>
            <w:r>
              <w:rPr>
                <w:lang w:val="en-US"/>
              </w:rPr>
              <w:t xml:space="preserve"> 2x2x4, 24 AWG, Cat.6, cu </w:t>
            </w:r>
            <w:proofErr w:type="spellStart"/>
            <w:r>
              <w:rPr>
                <w:lang w:val="en-US"/>
              </w:rPr>
              <w:t>ecran</w:t>
            </w:r>
            <w:proofErr w:type="spellEnd"/>
            <w:r>
              <w:rPr>
                <w:lang w:val="en-US"/>
              </w:rPr>
              <w:t xml:space="preserve"> - FTP Cat6 - 4pairs 24AWG</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5 000,00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Cablu de alimentare din cupru cu 3 conductori, cu sectiunea min.=1.0mm2, de tip FRHF (conform </w:t>
            </w:r>
            <w:r>
              <w:t>ГОСТ</w:t>
            </w:r>
            <w:r>
              <w:rPr>
                <w:lang w:val="it-IT"/>
              </w:rPr>
              <w:t xml:space="preserve"> 31565-2012)</w:t>
            </w:r>
          </w:p>
        </w:tc>
        <w:tc>
          <w:tcPr>
            <w:tcW w:w="1107"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5 000,00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6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1107"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Terminalul principal (Consola operatorului) inclusiv: mikrofon, difuzor, ecran de afisare a informatiilor si sursa de alimentare (de tip DS-KM8301, Hikvision)</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Panoul de apel pentri detinuti, antivandal din otel inoxidabil IK10, cu shuruburi speciale de tip TORX, inclusiv: mikrofon, difuzor, si buton de apel (de tip DS-PEA1-N1, Hikvision)</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60" w:type="dxa"/>
            <w:tcBorders>
              <w:top w:val="single" w:sz="4" w:space="0" w:color="auto"/>
              <w:bottom w:val="single" w:sz="4" w:space="0" w:color="auto"/>
            </w:tcBorders>
            <w:vAlign w:val="center"/>
          </w:tcPr>
          <w:p w:rsidR="009D4874" w:rsidRDefault="00000000">
            <w:pPr>
              <w:pStyle w:val="Frspaiere"/>
              <w:rPr>
                <w:lang w:val="it-IT"/>
              </w:rPr>
            </w:pPr>
            <w:r>
              <w:rPr>
                <w:lang w:val="it-IT"/>
              </w:rPr>
              <w:t>Sursa de alimentare de rezerva 12VDC, 10A, 120W, ?n panou din metal</w:t>
            </w:r>
          </w:p>
        </w:tc>
        <w:tc>
          <w:tcPr>
            <w:tcW w:w="1107"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9,00</w:t>
            </w:r>
          </w:p>
        </w:tc>
      </w:tr>
    </w:tbl>
    <w:p w:rsidR="009D4874" w:rsidRDefault="00000000">
      <w:pPr>
        <w:pStyle w:val="Frspaiere"/>
        <w:rPr>
          <w:b/>
          <w:bCs/>
        </w:rPr>
      </w:pPr>
      <w:r>
        <w:rPr>
          <w:b/>
          <w:bCs/>
        </w:rPr>
        <w:t xml:space="preserve"> </w:t>
      </w:r>
    </w:p>
    <w:p w:rsidR="009D4874" w:rsidRDefault="00000000">
      <w:pPr>
        <w:pStyle w:val="Frspaiere"/>
        <w:rPr>
          <w:b/>
          <w:bCs/>
          <w:lang w:val="it-IT"/>
        </w:rPr>
      </w:pPr>
      <w:r>
        <w:rPr>
          <w:b/>
          <w:bCs/>
          <w:lang w:val="it-IT"/>
        </w:rPr>
        <w:t>№ 2-1-13 Televiziunea (85/24.06/2013-1-TV)</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48"/>
        <w:gridCol w:w="1131"/>
        <w:gridCol w:w="140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4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31"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0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4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3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0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4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3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0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lang w:val="en-US"/>
              </w:rPr>
              <w:t>Capitolul</w:t>
            </w:r>
            <w:proofErr w:type="spellEnd"/>
            <w:r>
              <w:t xml:space="preserve"> 1. Lucrari de constructie </w:t>
            </w:r>
          </w:p>
        </w:tc>
        <w:tc>
          <w:tcPr>
            <w:tcW w:w="1131"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cu </w:t>
            </w:r>
            <w:proofErr w:type="spellStart"/>
            <w:r w:rsidRPr="00C9619F">
              <w:rPr>
                <w:lang w:val="en-US"/>
              </w:rPr>
              <w:t>adincimea</w:t>
            </w:r>
            <w:proofErr w:type="spellEnd"/>
            <w:r w:rsidRPr="00C9619F">
              <w:rPr>
                <w:lang w:val="en-US"/>
              </w:rPr>
              <w:t xml:space="preserve"> de pina la 5 cm in </w:t>
            </w:r>
            <w:proofErr w:type="spellStart"/>
            <w:r w:rsidRPr="00C9619F">
              <w:rPr>
                <w:lang w:val="en-US"/>
              </w:rPr>
              <w:t>pereti</w:t>
            </w:r>
            <w:proofErr w:type="spellEnd"/>
            <w:r w:rsidRPr="00C9619F">
              <w:rPr>
                <w:lang w:val="en-US"/>
              </w:rPr>
              <w:t xml:space="preserve"> din </w:t>
            </w:r>
            <w:proofErr w:type="spellStart"/>
            <w:r w:rsidRPr="00C9619F">
              <w:rPr>
                <w:lang w:val="en-US"/>
              </w:rPr>
              <w:t>piatra</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de 5x50 </w:t>
            </w:r>
            <w:proofErr w:type="spellStart"/>
            <w:r w:rsidRPr="00C9619F">
              <w:rPr>
                <w:lang w:val="en-US"/>
              </w:rPr>
              <w:t>cmp</w:t>
            </w:r>
            <w:proofErr w:type="spellEnd"/>
          </w:p>
        </w:tc>
        <w:tc>
          <w:tcPr>
            <w:tcW w:w="1131"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1 200,00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santurilor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de pina la 50 </w:t>
            </w:r>
            <w:proofErr w:type="spellStart"/>
            <w:r w:rsidRPr="00C9619F">
              <w:rPr>
                <w:lang w:val="en-US"/>
              </w:rPr>
              <w:t>cmp</w:t>
            </w:r>
            <w:proofErr w:type="spellEnd"/>
          </w:p>
        </w:tc>
        <w:tc>
          <w:tcPr>
            <w:tcW w:w="1131"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1 200,00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RpCU05D1</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conducte</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tiranti</w:t>
            </w:r>
            <w:proofErr w:type="spellEnd"/>
            <w:r w:rsidRPr="00C9619F">
              <w:rPr>
                <w:lang w:val="en-US"/>
              </w:rPr>
              <w:t xml:space="preserve"> in </w:t>
            </w:r>
            <w:proofErr w:type="spellStart"/>
            <w:r w:rsidRPr="00C9619F">
              <w:rPr>
                <w:lang w:val="en-US"/>
              </w:rPr>
              <w:t>pereti</w:t>
            </w:r>
            <w:proofErr w:type="spellEnd"/>
            <w:r w:rsidRPr="00C9619F">
              <w:rPr>
                <w:lang w:val="en-US"/>
              </w:rPr>
              <w:t xml:space="preserve"> din </w:t>
            </w:r>
            <w:proofErr w:type="spellStart"/>
            <w:r w:rsidRPr="00C9619F">
              <w:rPr>
                <w:lang w:val="en-US"/>
              </w:rPr>
              <w:t>zidarie</w:t>
            </w:r>
            <w:proofErr w:type="spellEnd"/>
            <w:r w:rsidRPr="00C9619F">
              <w:rPr>
                <w:lang w:val="en-US"/>
              </w:rPr>
              <w:t xml:space="preserve"> de </w:t>
            </w:r>
            <w:proofErr w:type="spellStart"/>
            <w:r w:rsidRPr="00C9619F">
              <w:rPr>
                <w:lang w:val="en-US"/>
              </w:rPr>
              <w:t>caramida</w:t>
            </w:r>
            <w:proofErr w:type="spellEnd"/>
            <w:r w:rsidRPr="00C9619F">
              <w:rPr>
                <w:lang w:val="en-US"/>
              </w:rPr>
              <w:t xml:space="preserve">, de 16 - 25 cm </w:t>
            </w:r>
            <w:proofErr w:type="spellStart"/>
            <w:r w:rsidRPr="00C9619F">
              <w:rPr>
                <w:lang w:val="en-US"/>
              </w:rPr>
              <w:t>grosime</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executarea</w:t>
            </w:r>
            <w:proofErr w:type="spellEnd"/>
            <w:r w:rsidRPr="00C9619F">
              <w:rPr>
                <w:lang w:val="en-US"/>
              </w:rPr>
              <w:t xml:space="preserve"> </w:t>
            </w:r>
            <w:proofErr w:type="spellStart"/>
            <w:r w:rsidRPr="00C9619F">
              <w:rPr>
                <w:lang w:val="en-US"/>
              </w:rPr>
              <w:t>strapungerilor</w:t>
            </w:r>
            <w:proofErr w:type="spellEnd"/>
            <w:r w:rsidRPr="00C9619F">
              <w:rPr>
                <w:lang w:val="en-US"/>
              </w:rPr>
              <w:t xml:space="preserve"> </w:t>
            </w:r>
            <w:proofErr w:type="spellStart"/>
            <w:r w:rsidRPr="00C9619F">
              <w:rPr>
                <w:lang w:val="en-US"/>
              </w:rPr>
              <w:t>mecanizat</w:t>
            </w:r>
            <w:proofErr w:type="spellEnd"/>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1 000,00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Matarea</w:t>
            </w:r>
            <w:proofErr w:type="spellEnd"/>
            <w:r w:rsidRPr="00C9619F">
              <w:rPr>
                <w:lang w:val="en-US"/>
              </w:rPr>
              <w:t xml:space="preserve"> </w:t>
            </w:r>
            <w:proofErr w:type="spellStart"/>
            <w:r w:rsidRPr="00C9619F">
              <w:rPr>
                <w:lang w:val="en-US"/>
              </w:rPr>
              <w:t>golurilor</w:t>
            </w:r>
            <w:proofErr w:type="spellEnd"/>
            <w:r w:rsidRPr="00C9619F">
              <w:rPr>
                <w:lang w:val="en-US"/>
              </w:rPr>
              <w:t xml:space="preserve"> in </w:t>
            </w:r>
            <w:proofErr w:type="spellStart"/>
            <w:r w:rsidRPr="00C9619F">
              <w:rPr>
                <w:lang w:val="en-US"/>
              </w:rPr>
              <w:t>pereti</w:t>
            </w:r>
            <w:proofErr w:type="spellEnd"/>
            <w:r w:rsidRPr="00C9619F">
              <w:rPr>
                <w:lang w:val="en-US"/>
              </w:rPr>
              <w:t xml:space="preserve">, cu </w:t>
            </w:r>
            <w:proofErr w:type="gramStart"/>
            <w:r w:rsidRPr="00C9619F">
              <w:rPr>
                <w:lang w:val="en-US"/>
              </w:rPr>
              <w:t>mortar</w:t>
            </w:r>
            <w:proofErr w:type="gramEnd"/>
            <w:r w:rsidRPr="00C9619F">
              <w:rPr>
                <w:lang w:val="en-US"/>
              </w:rPr>
              <w:t xml:space="preserve"> de </w:t>
            </w:r>
            <w:proofErr w:type="spellStart"/>
            <w:r w:rsidRPr="00C9619F">
              <w:rPr>
                <w:lang w:val="en-US"/>
              </w:rPr>
              <w:t>ipsos</w:t>
            </w:r>
            <w:proofErr w:type="spellEnd"/>
            <w:r w:rsidRPr="00C9619F">
              <w:rPr>
                <w:lang w:val="en-US"/>
              </w:rPr>
              <w:t xml:space="preserve">, </w:t>
            </w:r>
            <w:proofErr w:type="spellStart"/>
            <w:r w:rsidRPr="00C9619F">
              <w:rPr>
                <w:lang w:val="en-US"/>
              </w:rPr>
              <w:t>dupa</w:t>
            </w:r>
            <w:proofErr w:type="spellEnd"/>
            <w:r w:rsidRPr="00C9619F">
              <w:rPr>
                <w:lang w:val="en-US"/>
              </w:rPr>
              <w:t xml:space="preserve"> </w:t>
            </w:r>
            <w:proofErr w:type="spellStart"/>
            <w:r w:rsidRPr="00C9619F">
              <w:rPr>
                <w:lang w:val="en-US"/>
              </w:rPr>
              <w:t>instalatii</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consolidari</w:t>
            </w:r>
            <w:proofErr w:type="spellEnd"/>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1 000,00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1131"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10-04-067-08</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Modulator </w:t>
            </w:r>
            <w:proofErr w:type="spellStart"/>
            <w:r w:rsidRPr="00C9619F">
              <w:rPr>
                <w:lang w:val="en-US"/>
              </w:rPr>
              <w:t>pentru</w:t>
            </w:r>
            <w:proofErr w:type="spellEnd"/>
            <w:r w:rsidRPr="00C9619F">
              <w:rPr>
                <w:lang w:val="en-US"/>
              </w:rPr>
              <w:t xml:space="preserve"> 4 </w:t>
            </w:r>
            <w:proofErr w:type="spellStart"/>
            <w:r w:rsidRPr="00C9619F">
              <w:rPr>
                <w:lang w:val="en-US"/>
              </w:rPr>
              <w:t>canale</w:t>
            </w:r>
            <w:proofErr w:type="spellEnd"/>
            <w:r w:rsidRPr="00C9619F">
              <w:rPr>
                <w:lang w:val="en-US"/>
              </w:rPr>
              <w:t xml:space="preserve"> + Optical transmitter + Optical receiver</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in </w:t>
            </w:r>
            <w:proofErr w:type="spellStart"/>
            <w:r w:rsidRPr="00C9619F">
              <w:rPr>
                <w:lang w:val="en-US"/>
              </w:rPr>
              <w:t>dulap</w:t>
            </w:r>
            <w:proofErr w:type="spellEnd"/>
            <w:r w:rsidRPr="00C9619F">
              <w:rPr>
                <w:lang w:val="en-US"/>
              </w:rPr>
              <w:t xml:space="preserve"> a ODF Panel</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11-04-022-01</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Conector</w:t>
            </w:r>
            <w:proofErr w:type="spellEnd"/>
            <w:r w:rsidRPr="00C9619F">
              <w:rPr>
                <w:lang w:val="en-US"/>
              </w:rPr>
              <w:t xml:space="preserve"> de </w:t>
            </w:r>
            <w:proofErr w:type="spellStart"/>
            <w:r w:rsidRPr="00C9619F">
              <w:rPr>
                <w:lang w:val="en-US"/>
              </w:rPr>
              <w:t>priza</w:t>
            </w:r>
            <w:proofErr w:type="spellEnd"/>
            <w:r w:rsidRPr="00C9619F">
              <w:rPr>
                <w:lang w:val="en-US"/>
              </w:rPr>
              <w:t xml:space="preserve"> cu </w:t>
            </w:r>
            <w:proofErr w:type="spellStart"/>
            <w:r w:rsidRPr="00C9619F">
              <w:rPr>
                <w:lang w:val="en-US"/>
              </w:rPr>
              <w:t>fasonarea</w:t>
            </w:r>
            <w:proofErr w:type="spellEnd"/>
            <w:r w:rsidRPr="00C9619F">
              <w:rPr>
                <w:lang w:val="en-US"/>
              </w:rPr>
              <w:t xml:space="preserve"> </w:t>
            </w:r>
            <w:proofErr w:type="spellStart"/>
            <w:r w:rsidRPr="00C9619F">
              <w:rPr>
                <w:lang w:val="en-US"/>
              </w:rPr>
              <w:t>cablului</w:t>
            </w:r>
            <w:proofErr w:type="spellEnd"/>
            <w:r w:rsidRPr="00C9619F">
              <w:rPr>
                <w:lang w:val="en-US"/>
              </w:rPr>
              <w:t xml:space="preserve"> cu </w:t>
            </w:r>
            <w:proofErr w:type="spellStart"/>
            <w:r w:rsidRPr="00C9619F">
              <w:rPr>
                <w:lang w:val="en-US"/>
              </w:rPr>
              <w:t>conductori</w:t>
            </w:r>
            <w:proofErr w:type="spellEnd"/>
            <w:r w:rsidRPr="00C9619F">
              <w:rPr>
                <w:lang w:val="en-US"/>
              </w:rPr>
              <w:t xml:space="preserve"> </w:t>
            </w:r>
            <w:proofErr w:type="spellStart"/>
            <w:r w:rsidRPr="00C9619F">
              <w:rPr>
                <w:lang w:val="en-US"/>
              </w:rPr>
              <w:t>ecranizati</w:t>
            </w:r>
            <w:proofErr w:type="spellEnd"/>
            <w:r w:rsidRPr="00C9619F">
              <w:rPr>
                <w:lang w:val="en-US"/>
              </w:rPr>
              <w:t>: Adaptor LC duplex</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Punti</w:t>
            </w:r>
            <w:proofErr w:type="spellEnd"/>
            <w:r w:rsidRPr="00C9619F">
              <w:rPr>
                <w:lang w:val="en-US"/>
              </w:rPr>
              <w:t xml:space="preserve"> de </w:t>
            </w:r>
            <w:proofErr w:type="spellStart"/>
            <w:r w:rsidRPr="00C9619F">
              <w:rPr>
                <w:lang w:val="en-US"/>
              </w:rPr>
              <w:t>conexiune</w:t>
            </w:r>
            <w:proofErr w:type="spellEnd"/>
            <w:r w:rsidRPr="00C9619F">
              <w:rPr>
                <w:lang w:val="en-US"/>
              </w:rPr>
              <w:t xml:space="preserve"> de </w:t>
            </w:r>
            <w:proofErr w:type="spellStart"/>
            <w:r w:rsidRPr="00C9619F">
              <w:rPr>
                <w:lang w:val="en-US"/>
              </w:rPr>
              <w:t>cablu</w:t>
            </w:r>
            <w:proofErr w:type="spellEnd"/>
            <w:r w:rsidRPr="00C9619F">
              <w:rPr>
                <w:lang w:val="en-US"/>
              </w:rPr>
              <w:t xml:space="preserve"> </w:t>
            </w:r>
            <w:proofErr w:type="spellStart"/>
            <w:r w:rsidRPr="00C9619F">
              <w:rPr>
                <w:lang w:val="en-US"/>
              </w:rPr>
              <w:t>intre</w:t>
            </w:r>
            <w:proofErr w:type="spellEnd"/>
            <w:r w:rsidRPr="00C9619F">
              <w:rPr>
                <w:lang w:val="en-US"/>
              </w:rPr>
              <w:t xml:space="preserve"> </w:t>
            </w:r>
            <w:proofErr w:type="spellStart"/>
            <w:r w:rsidRPr="00C9619F">
              <w:rPr>
                <w:lang w:val="en-US"/>
              </w:rPr>
              <w:t>sectii</w:t>
            </w:r>
            <w:proofErr w:type="spellEnd"/>
            <w:r w:rsidRPr="00C9619F">
              <w:rPr>
                <w:lang w:val="en-US"/>
              </w:rPr>
              <w:t xml:space="preserve"> a </w:t>
            </w:r>
            <w:proofErr w:type="spellStart"/>
            <w:r w:rsidRPr="00C9619F">
              <w:rPr>
                <w:lang w:val="en-US"/>
              </w:rPr>
              <w:t>unui</w:t>
            </w:r>
            <w:proofErr w:type="spellEnd"/>
            <w:r w:rsidRPr="00C9619F">
              <w:rPr>
                <w:lang w:val="en-US"/>
              </w:rPr>
              <w:t xml:space="preserve"> </w:t>
            </w:r>
            <w:proofErr w:type="spellStart"/>
            <w:r w:rsidRPr="00C9619F">
              <w:rPr>
                <w:lang w:val="en-US"/>
              </w:rPr>
              <w:t>stativ</w:t>
            </w:r>
            <w:proofErr w:type="spellEnd"/>
            <w:r w:rsidRPr="00C9619F">
              <w:rPr>
                <w:lang w:val="en-US"/>
              </w:rPr>
              <w:t xml:space="preserve">: </w:t>
            </w:r>
            <w:proofErr w:type="spellStart"/>
            <w:r w:rsidRPr="00C9619F">
              <w:rPr>
                <w:lang w:val="en-US"/>
              </w:rPr>
              <w:t>fara</w:t>
            </w:r>
            <w:proofErr w:type="spellEnd"/>
            <w:r w:rsidRPr="00C9619F">
              <w:rPr>
                <w:lang w:val="en-US"/>
              </w:rPr>
              <w:t xml:space="preserve"> </w:t>
            </w:r>
            <w:proofErr w:type="spellStart"/>
            <w:r w:rsidRPr="00C9619F">
              <w:rPr>
                <w:lang w:val="en-US"/>
              </w:rPr>
              <w:t>pozare</w:t>
            </w:r>
            <w:proofErr w:type="spellEnd"/>
            <w:r w:rsidRPr="00C9619F">
              <w:rPr>
                <w:lang w:val="en-US"/>
              </w:rPr>
              <w:t xml:space="preserve"> in canal de </w:t>
            </w:r>
            <w:proofErr w:type="spellStart"/>
            <w:r w:rsidRPr="00C9619F">
              <w:rPr>
                <w:lang w:val="en-US"/>
              </w:rPr>
              <w:t>cablu</w:t>
            </w:r>
            <w:proofErr w:type="spellEnd"/>
            <w:r w:rsidRPr="00C9619F">
              <w:rPr>
                <w:lang w:val="en-US"/>
              </w:rPr>
              <w:t>: Patch cord, Pig tail</w:t>
            </w:r>
          </w:p>
        </w:tc>
        <w:tc>
          <w:tcPr>
            <w:tcW w:w="1131" w:type="dxa"/>
            <w:tcBorders>
              <w:top w:val="single" w:sz="4" w:space="0" w:color="auto"/>
              <w:bottom w:val="single" w:sz="4" w:space="0" w:color="auto"/>
            </w:tcBorders>
            <w:vAlign w:val="center"/>
          </w:tcPr>
          <w:p w:rsidR="009D4874" w:rsidRDefault="00000000">
            <w:pPr>
              <w:pStyle w:val="Frspaiere"/>
            </w:pPr>
            <w:r>
              <w:t>100 buc</w:t>
            </w:r>
          </w:p>
        </w:tc>
        <w:tc>
          <w:tcPr>
            <w:tcW w:w="1401" w:type="dxa"/>
            <w:tcBorders>
              <w:top w:val="single" w:sz="4" w:space="0" w:color="auto"/>
              <w:bottom w:val="single" w:sz="4" w:space="0" w:color="auto"/>
            </w:tcBorders>
            <w:vAlign w:val="center"/>
          </w:tcPr>
          <w:p w:rsidR="009D4874" w:rsidRDefault="00000000">
            <w:pPr>
              <w:pStyle w:val="Frspaiere"/>
            </w:pPr>
            <w:r>
              <w:t>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10-04-101-06</w:t>
            </w: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Utilaj</w:t>
            </w:r>
            <w:proofErr w:type="spellEnd"/>
            <w:r w:rsidRPr="00C9619F">
              <w:rPr>
                <w:lang w:val="en-US"/>
              </w:rPr>
              <w:t xml:space="preserve"> de </w:t>
            </w:r>
            <w:proofErr w:type="spellStart"/>
            <w:r w:rsidRPr="00C9619F">
              <w:rPr>
                <w:lang w:val="en-US"/>
              </w:rPr>
              <w:t>abonat</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utilaj</w:t>
            </w:r>
            <w:proofErr w:type="spellEnd"/>
            <w:r w:rsidRPr="00C9619F">
              <w:rPr>
                <w:lang w:val="en-US"/>
              </w:rPr>
              <w:t xml:space="preserve"> divers: </w:t>
            </w:r>
            <w:proofErr w:type="spellStart"/>
            <w:r w:rsidRPr="00C9619F">
              <w:rPr>
                <w:lang w:val="en-US"/>
              </w:rPr>
              <w:t>Tranceiver</w:t>
            </w:r>
            <w:proofErr w:type="spellEnd"/>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10-08-019-04</w:t>
            </w:r>
          </w:p>
        </w:tc>
        <w:tc>
          <w:tcPr>
            <w:tcW w:w="5148" w:type="dxa"/>
            <w:tcBorders>
              <w:top w:val="single" w:sz="4" w:space="0" w:color="auto"/>
              <w:bottom w:val="single" w:sz="4" w:space="0" w:color="auto"/>
            </w:tcBorders>
            <w:vAlign w:val="center"/>
          </w:tcPr>
          <w:p w:rsidR="009D4874" w:rsidRDefault="00000000">
            <w:pPr>
              <w:pStyle w:val="Frspaiere"/>
            </w:pPr>
            <w:r>
              <w:t>Montarea Splitter</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10-08-019-04</w:t>
            </w:r>
          </w:p>
        </w:tc>
        <w:tc>
          <w:tcPr>
            <w:tcW w:w="5148" w:type="dxa"/>
            <w:tcBorders>
              <w:top w:val="single" w:sz="4" w:space="0" w:color="auto"/>
              <w:bottom w:val="single" w:sz="4" w:space="0" w:color="auto"/>
            </w:tcBorders>
            <w:vAlign w:val="center"/>
          </w:tcPr>
          <w:p w:rsidR="009D4874" w:rsidRDefault="00000000">
            <w:pPr>
              <w:pStyle w:val="Frspaiere"/>
            </w:pPr>
            <w:r>
              <w:t>Montarea TAP</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10-04-066-07</w:t>
            </w: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Aparataj</w:t>
            </w:r>
            <w:proofErr w:type="spellEnd"/>
            <w:r w:rsidRPr="00C9619F">
              <w:rPr>
                <w:lang w:val="en-US"/>
              </w:rPr>
              <w:t xml:space="preserve"> de </w:t>
            </w:r>
            <w:proofErr w:type="spellStart"/>
            <w:r w:rsidRPr="00C9619F">
              <w:rPr>
                <w:lang w:val="en-US"/>
              </w:rPr>
              <w:t>perete</w:t>
            </w:r>
            <w:proofErr w:type="spellEnd"/>
            <w:r w:rsidRPr="00C9619F">
              <w:rPr>
                <w:lang w:val="en-US"/>
              </w:rPr>
              <w:t xml:space="preserve">: </w:t>
            </w:r>
            <w:proofErr w:type="spellStart"/>
            <w:r w:rsidRPr="00C9619F">
              <w:rPr>
                <w:lang w:val="en-US"/>
              </w:rPr>
              <w:t>Priza</w:t>
            </w:r>
            <w:proofErr w:type="spellEnd"/>
            <w:r w:rsidRPr="00C9619F">
              <w:rPr>
                <w:lang w:val="en-US"/>
              </w:rPr>
              <w:t xml:space="preserve"> TV</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din </w:t>
            </w:r>
            <w:proofErr w:type="spellStart"/>
            <w:r w:rsidRPr="00C9619F">
              <w:rPr>
                <w:lang w:val="en-US"/>
              </w:rPr>
              <w:t>vinilplast</w:t>
            </w:r>
            <w:proofErr w:type="spellEnd"/>
            <w:r w:rsidRPr="00C9619F">
              <w:rPr>
                <w:lang w:val="en-US"/>
              </w:rPr>
              <w:t xml:space="preserve"> pe </w:t>
            </w:r>
            <w:proofErr w:type="spellStart"/>
            <w:r w:rsidRPr="00C9619F">
              <w:rPr>
                <w:lang w:val="en-US"/>
              </w:rPr>
              <w:t>contructii</w:t>
            </w:r>
            <w:proofErr w:type="spellEnd"/>
            <w:r w:rsidRPr="00C9619F">
              <w:rPr>
                <w:lang w:val="en-US"/>
              </w:rPr>
              <w:t xml:space="preserve"> </w:t>
            </w:r>
            <w:proofErr w:type="spellStart"/>
            <w:r w:rsidRPr="00C9619F">
              <w:rPr>
                <w:lang w:val="en-US"/>
              </w:rPr>
              <w:t>instalate</w:t>
            </w:r>
            <w:proofErr w:type="spellEnd"/>
            <w:r w:rsidRPr="00C9619F">
              <w:rPr>
                <w:lang w:val="en-US"/>
              </w:rPr>
              <w:t xml:space="preserve">, pe </w:t>
            </w:r>
            <w:proofErr w:type="spellStart"/>
            <w:r w:rsidRPr="00C9619F">
              <w:rPr>
                <w:lang w:val="en-US"/>
              </w:rPr>
              <w:t>pereti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coloane</w:t>
            </w:r>
            <w:proofErr w:type="spellEnd"/>
            <w:r w:rsidRPr="00C9619F">
              <w:rPr>
                <w:lang w:val="en-US"/>
              </w:rPr>
              <w:t xml:space="preserve">, </w:t>
            </w:r>
            <w:proofErr w:type="spellStart"/>
            <w:r w:rsidRPr="00C9619F">
              <w:rPr>
                <w:lang w:val="en-US"/>
              </w:rPr>
              <w:t>fixare</w:t>
            </w:r>
            <w:proofErr w:type="spellEnd"/>
            <w:r w:rsidRPr="00C9619F">
              <w:rPr>
                <w:lang w:val="en-US"/>
              </w:rPr>
              <w:t xml:space="preserve"> cu </w:t>
            </w:r>
            <w:proofErr w:type="spellStart"/>
            <w:r w:rsidRPr="00C9619F">
              <w:rPr>
                <w:lang w:val="en-US"/>
              </w:rPr>
              <w:t>scoabe</w:t>
            </w:r>
            <w:proofErr w:type="spellEnd"/>
            <w:r w:rsidRPr="00C9619F">
              <w:rPr>
                <w:lang w:val="en-US"/>
              </w:rPr>
              <w:t xml:space="preserve">, </w:t>
            </w:r>
            <w:proofErr w:type="spellStart"/>
            <w:r w:rsidRPr="00C9619F">
              <w:rPr>
                <w:lang w:val="en-US"/>
              </w:rPr>
              <w:t>diametru</w:t>
            </w:r>
            <w:proofErr w:type="spellEnd"/>
            <w:r w:rsidRPr="00C9619F">
              <w:rPr>
                <w:lang w:val="en-US"/>
              </w:rPr>
              <w:t xml:space="preserve"> pina la 25 </w:t>
            </w:r>
          </w:p>
        </w:tc>
        <w:tc>
          <w:tcPr>
            <w:tcW w:w="1131" w:type="dxa"/>
            <w:tcBorders>
              <w:top w:val="single" w:sz="4" w:space="0" w:color="auto"/>
              <w:bottom w:val="single" w:sz="4" w:space="0" w:color="auto"/>
            </w:tcBorders>
            <w:vAlign w:val="center"/>
          </w:tcPr>
          <w:p w:rsidR="009D4874" w:rsidRDefault="00000000">
            <w:pPr>
              <w:pStyle w:val="Frspaiere"/>
            </w:pPr>
            <w:r>
              <w:t>100 m</w:t>
            </w:r>
          </w:p>
        </w:tc>
        <w:tc>
          <w:tcPr>
            <w:tcW w:w="1401"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Teava</w:t>
            </w:r>
            <w:proofErr w:type="spellEnd"/>
            <w:r w:rsidRPr="00C9619F">
              <w:rPr>
                <w:lang w:val="en-US"/>
              </w:rPr>
              <w:t xml:space="preserve"> </w:t>
            </w:r>
            <w:proofErr w:type="spellStart"/>
            <w:r w:rsidRPr="00C9619F">
              <w:rPr>
                <w:lang w:val="en-US"/>
              </w:rPr>
              <w:t>corugata</w:t>
            </w:r>
            <w:proofErr w:type="spellEnd"/>
            <w:r w:rsidRPr="00C9619F">
              <w:rPr>
                <w:lang w:val="en-US"/>
              </w:rPr>
              <w:t xml:space="preserve"> U-PVC, 750N, d=20 mm</w:t>
            </w:r>
          </w:p>
          <w:p w:rsidR="009D4874" w:rsidRPr="00C9619F" w:rsidRDefault="009D4874">
            <w:pPr>
              <w:pStyle w:val="Frspaiere"/>
              <w:jc w:val="both"/>
              <w:rPr>
                <w:lang w:val="en-US"/>
              </w:rPr>
            </w:pPr>
          </w:p>
        </w:tc>
        <w:tc>
          <w:tcPr>
            <w:tcW w:w="1131" w:type="dxa"/>
            <w:tcBorders>
              <w:top w:val="single" w:sz="4" w:space="0" w:color="auto"/>
              <w:bottom w:val="single" w:sz="4" w:space="0" w:color="auto"/>
            </w:tcBorders>
            <w:vAlign w:val="center"/>
          </w:tcPr>
          <w:p w:rsidR="009D4874" w:rsidRDefault="00000000">
            <w:pPr>
              <w:pStyle w:val="Frspaiere"/>
            </w:pPr>
            <w:r>
              <w:t>m.l.</w:t>
            </w:r>
          </w:p>
        </w:tc>
        <w:tc>
          <w:tcPr>
            <w:tcW w:w="1401" w:type="dxa"/>
            <w:tcBorders>
              <w:top w:val="single" w:sz="4" w:space="0" w:color="auto"/>
              <w:bottom w:val="single" w:sz="4" w:space="0" w:color="auto"/>
            </w:tcBorders>
            <w:vAlign w:val="center"/>
          </w:tcPr>
          <w:p w:rsidR="009D4874" w:rsidRDefault="00000000">
            <w:pPr>
              <w:pStyle w:val="Frspaiere"/>
            </w:pPr>
            <w:r>
              <w:t>2 000,00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Introducerea</w:t>
            </w:r>
            <w:proofErr w:type="spellEnd"/>
            <w:r w:rsidRPr="00C9619F">
              <w:rPr>
                <w:lang w:val="en-US"/>
              </w:rPr>
              <w:t xml:space="preserve"> </w:t>
            </w:r>
            <w:proofErr w:type="spellStart"/>
            <w:r w:rsidRPr="00C9619F">
              <w:rPr>
                <w:lang w:val="en-US"/>
              </w:rPr>
              <w:t>conductorilor</w:t>
            </w:r>
            <w:proofErr w:type="spellEnd"/>
            <w:r w:rsidRPr="00C9619F">
              <w:rPr>
                <w:lang w:val="en-US"/>
              </w:rPr>
              <w:t xml:space="preserve"> in </w:t>
            </w:r>
            <w:proofErr w:type="spellStart"/>
            <w:r w:rsidRPr="00C9619F">
              <w:rPr>
                <w:lang w:val="en-US"/>
              </w:rPr>
              <w:t>tevi</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furtunuri</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pozate</w:t>
            </w:r>
            <w:proofErr w:type="spellEnd"/>
            <w:r w:rsidRPr="00C9619F">
              <w:rPr>
                <w:lang w:val="en-US"/>
              </w:rPr>
              <w:t xml:space="preserve">: </w:t>
            </w:r>
            <w:proofErr w:type="spellStart"/>
            <w:r w:rsidRPr="00C9619F">
              <w:rPr>
                <w:lang w:val="en-US"/>
              </w:rPr>
              <w:t>primul</w:t>
            </w:r>
            <w:proofErr w:type="spellEnd"/>
            <w:r w:rsidRPr="00C9619F">
              <w:rPr>
                <w:lang w:val="en-US"/>
              </w:rPr>
              <w:t xml:space="preserve"> conductor </w:t>
            </w:r>
            <w:proofErr w:type="spellStart"/>
            <w:r w:rsidRPr="00C9619F">
              <w:rPr>
                <w:lang w:val="en-US"/>
              </w:rPr>
              <w:t>monofir</w:t>
            </w:r>
            <w:proofErr w:type="spellEnd"/>
            <w:r w:rsidRPr="00C9619F">
              <w:rPr>
                <w:lang w:val="en-US"/>
              </w:rPr>
              <w:t xml:space="preserve"> </w:t>
            </w:r>
            <w:proofErr w:type="spellStart"/>
            <w:r w:rsidRPr="00C9619F">
              <w:rPr>
                <w:lang w:val="en-US"/>
              </w:rPr>
              <w:t>sau</w:t>
            </w:r>
            <w:proofErr w:type="spellEnd"/>
            <w:r w:rsidRPr="00C9619F">
              <w:rPr>
                <w:lang w:val="en-US"/>
              </w:rPr>
              <w:t xml:space="preserve"> </w:t>
            </w:r>
            <w:proofErr w:type="spellStart"/>
            <w:r w:rsidRPr="00C9619F">
              <w:rPr>
                <w:lang w:val="en-US"/>
              </w:rPr>
              <w:t>multifir</w:t>
            </w:r>
            <w:proofErr w:type="spellEnd"/>
            <w:r w:rsidRPr="00C9619F">
              <w:rPr>
                <w:lang w:val="en-US"/>
              </w:rPr>
              <w:t xml:space="preserve"> in </w:t>
            </w:r>
            <w:proofErr w:type="spellStart"/>
            <w:r w:rsidRPr="00C9619F">
              <w:rPr>
                <w:lang w:val="en-US"/>
              </w:rPr>
              <w:t>impletire</w:t>
            </w:r>
            <w:proofErr w:type="spellEnd"/>
            <w:r w:rsidRPr="00C9619F">
              <w:rPr>
                <w:lang w:val="en-US"/>
              </w:rPr>
              <w:t xml:space="preserve"> </w:t>
            </w:r>
            <w:proofErr w:type="spellStart"/>
            <w:r w:rsidRPr="00C9619F">
              <w:rPr>
                <w:lang w:val="en-US"/>
              </w:rPr>
              <w:t>comuna</w:t>
            </w:r>
            <w:proofErr w:type="spellEnd"/>
            <w:r w:rsidRPr="00C9619F">
              <w:rPr>
                <w:lang w:val="en-US"/>
              </w:rPr>
              <w:t xml:space="preserve">, </w:t>
            </w:r>
            <w:proofErr w:type="spellStart"/>
            <w:r w:rsidRPr="00C9619F">
              <w:rPr>
                <w:lang w:val="en-US"/>
              </w:rPr>
              <w:t>sectiune</w:t>
            </w:r>
            <w:proofErr w:type="spellEnd"/>
            <w:r w:rsidRPr="00C9619F">
              <w:rPr>
                <w:lang w:val="en-US"/>
              </w:rPr>
              <w:t xml:space="preserve"> </w:t>
            </w:r>
            <w:proofErr w:type="spellStart"/>
            <w:r w:rsidRPr="00C9619F">
              <w:rPr>
                <w:lang w:val="en-US"/>
              </w:rPr>
              <w:t>sumara</w:t>
            </w:r>
            <w:proofErr w:type="spellEnd"/>
            <w:r w:rsidRPr="00C9619F">
              <w:rPr>
                <w:lang w:val="en-US"/>
              </w:rPr>
              <w:t xml:space="preserve"> pina la 2,5 mm2</w:t>
            </w:r>
          </w:p>
        </w:tc>
        <w:tc>
          <w:tcPr>
            <w:tcW w:w="1131" w:type="dxa"/>
            <w:tcBorders>
              <w:top w:val="single" w:sz="4" w:space="0" w:color="auto"/>
              <w:bottom w:val="single" w:sz="4" w:space="0" w:color="auto"/>
            </w:tcBorders>
            <w:vAlign w:val="center"/>
          </w:tcPr>
          <w:p w:rsidR="009D4874" w:rsidRDefault="00000000">
            <w:pPr>
              <w:pStyle w:val="Frspaiere"/>
            </w:pPr>
            <w:r>
              <w:t>100 m</w:t>
            </w:r>
          </w:p>
        </w:tc>
        <w:tc>
          <w:tcPr>
            <w:tcW w:w="1401"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fibro optic cu 2 </w:t>
            </w:r>
            <w:proofErr w:type="spellStart"/>
            <w:r w:rsidRPr="00C9619F">
              <w:rPr>
                <w:lang w:val="en-US"/>
              </w:rPr>
              <w:t>perechi</w:t>
            </w:r>
            <w:proofErr w:type="spellEnd"/>
            <w:r w:rsidRPr="00C9619F">
              <w:rPr>
                <w:lang w:val="en-US"/>
              </w:rPr>
              <w:t xml:space="preserve"> (4 </w:t>
            </w:r>
            <w:proofErr w:type="spellStart"/>
            <w:r w:rsidRPr="00C9619F">
              <w:rPr>
                <w:lang w:val="en-US"/>
              </w:rPr>
              <w:t>fibre</w:t>
            </w:r>
            <w:proofErr w:type="spellEnd"/>
            <w:r w:rsidRPr="00C9619F">
              <w:rPr>
                <w:lang w:val="en-US"/>
              </w:rPr>
              <w:t>), SM, 9/125 ITU-T G.652.D, ISO/IEC 11801 OS2, outdoor</w:t>
            </w:r>
          </w:p>
        </w:tc>
        <w:tc>
          <w:tcPr>
            <w:tcW w:w="1131" w:type="dxa"/>
            <w:tcBorders>
              <w:top w:val="single" w:sz="4" w:space="0" w:color="auto"/>
              <w:bottom w:val="single" w:sz="4" w:space="0" w:color="auto"/>
            </w:tcBorders>
            <w:vAlign w:val="center"/>
          </w:tcPr>
          <w:p w:rsidR="009D4874" w:rsidRDefault="00000000">
            <w:pPr>
              <w:pStyle w:val="Frspaiere"/>
            </w:pPr>
            <w:r>
              <w:t>m.l.</w:t>
            </w:r>
          </w:p>
        </w:tc>
        <w:tc>
          <w:tcPr>
            <w:tcW w:w="1401"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Cablu</w:t>
            </w:r>
            <w:proofErr w:type="spellEnd"/>
            <w:r w:rsidRPr="00C9619F">
              <w:rPr>
                <w:lang w:val="en-US"/>
              </w:rPr>
              <w:t xml:space="preserve"> coaxial cu conductor central din </w:t>
            </w:r>
            <w:proofErr w:type="spellStart"/>
            <w:r w:rsidRPr="00C9619F">
              <w:rPr>
                <w:lang w:val="en-US"/>
              </w:rPr>
              <w:t>cupru</w:t>
            </w:r>
            <w:proofErr w:type="spellEnd"/>
            <w:r w:rsidRPr="00C9619F">
              <w:rPr>
                <w:lang w:val="en-US"/>
              </w:rPr>
              <w:t xml:space="preserve"> solid de tip SA703</w:t>
            </w:r>
          </w:p>
        </w:tc>
        <w:tc>
          <w:tcPr>
            <w:tcW w:w="1131" w:type="dxa"/>
            <w:tcBorders>
              <w:top w:val="single" w:sz="4" w:space="0" w:color="auto"/>
              <w:bottom w:val="single" w:sz="4" w:space="0" w:color="auto"/>
            </w:tcBorders>
            <w:vAlign w:val="center"/>
          </w:tcPr>
          <w:p w:rsidR="009D4874" w:rsidRDefault="00000000">
            <w:pPr>
              <w:pStyle w:val="Frspaiere"/>
            </w:pPr>
            <w:r>
              <w:t>m.l.</w:t>
            </w:r>
          </w:p>
        </w:tc>
        <w:tc>
          <w:tcPr>
            <w:tcW w:w="1401" w:type="dxa"/>
            <w:tcBorders>
              <w:top w:val="single" w:sz="4" w:space="0" w:color="auto"/>
              <w:bottom w:val="single" w:sz="4" w:space="0" w:color="auto"/>
            </w:tcBorders>
            <w:vAlign w:val="center"/>
          </w:tcPr>
          <w:p w:rsidR="009D4874" w:rsidRDefault="00000000">
            <w:pPr>
              <w:pStyle w:val="Frspaiere"/>
            </w:pPr>
            <w:r>
              <w:t>2 000,00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1131"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Modulator </w:t>
            </w:r>
            <w:proofErr w:type="spellStart"/>
            <w:r w:rsidRPr="00C9619F">
              <w:rPr>
                <w:lang w:val="en-US"/>
              </w:rPr>
              <w:t>pentru</w:t>
            </w:r>
            <w:proofErr w:type="spellEnd"/>
            <w:r w:rsidRPr="00C9619F">
              <w:rPr>
                <w:lang w:val="en-US"/>
              </w:rPr>
              <w:t xml:space="preserve"> 4 </w:t>
            </w:r>
            <w:proofErr w:type="spellStart"/>
            <w:r w:rsidRPr="00C9619F">
              <w:rPr>
                <w:lang w:val="en-US"/>
              </w:rPr>
              <w:t>canale</w:t>
            </w:r>
            <w:proofErr w:type="spellEnd"/>
            <w:r w:rsidRPr="00C9619F">
              <w:rPr>
                <w:lang w:val="en-US"/>
              </w:rPr>
              <w:t xml:space="preserve">, in </w:t>
            </w:r>
            <w:proofErr w:type="spellStart"/>
            <w:r w:rsidRPr="00C9619F">
              <w:rPr>
                <w:lang w:val="en-US"/>
              </w:rPr>
              <w:t>corp</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Optical transmitter, in </w:t>
            </w:r>
            <w:proofErr w:type="spellStart"/>
            <w:r w:rsidRPr="00C9619F">
              <w:rPr>
                <w:lang w:val="en-US"/>
              </w:rPr>
              <w:t>corp</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Optical receiver, in </w:t>
            </w:r>
            <w:proofErr w:type="spellStart"/>
            <w:r w:rsidRPr="00C9619F">
              <w:rPr>
                <w:lang w:val="en-US"/>
              </w:rPr>
              <w:t>corp</w:t>
            </w:r>
            <w:proofErr w:type="spellEnd"/>
            <w:r w:rsidRPr="00C9619F">
              <w:rPr>
                <w:lang w:val="en-US"/>
              </w:rPr>
              <w:t xml:space="preserve"> pe </w:t>
            </w:r>
            <w:proofErr w:type="spellStart"/>
            <w:r w:rsidRPr="00C9619F">
              <w:rPr>
                <w:lang w:val="en-US"/>
              </w:rPr>
              <w:t>perete</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Sursa</w:t>
            </w:r>
            <w:proofErr w:type="spellEnd"/>
            <w:r w:rsidRPr="00C9619F">
              <w:rPr>
                <w:lang w:val="en-US"/>
              </w:rPr>
              <w:t xml:space="preserve"> de </w:t>
            </w:r>
            <w:proofErr w:type="spellStart"/>
            <w:r w:rsidRPr="00C9619F">
              <w:rPr>
                <w:lang w:val="en-US"/>
              </w:rPr>
              <w:t>alimentare</w:t>
            </w:r>
            <w:proofErr w:type="spellEnd"/>
            <w:r w:rsidRPr="00C9619F">
              <w:rPr>
                <w:lang w:val="en-US"/>
              </w:rPr>
              <w:t xml:space="preserve"> 220AC/12DC V, 1A, cu </w:t>
            </w:r>
            <w:proofErr w:type="spellStart"/>
            <w:r w:rsidRPr="00C9619F">
              <w:rPr>
                <w:lang w:val="en-US"/>
              </w:rPr>
              <w:t>acumulator</w:t>
            </w:r>
            <w:proofErr w:type="spellEnd"/>
            <w:r w:rsidRPr="00C9619F">
              <w:rPr>
                <w:lang w:val="en-US"/>
              </w:rPr>
              <w:t xml:space="preserve"> 7,0 Ah, in </w:t>
            </w:r>
            <w:proofErr w:type="spellStart"/>
            <w:r w:rsidRPr="00C9619F">
              <w:rPr>
                <w:lang w:val="en-US"/>
              </w:rPr>
              <w:t>corp</w:t>
            </w:r>
            <w:proofErr w:type="spellEnd"/>
            <w:r w:rsidRPr="00C9619F">
              <w:rPr>
                <w:lang w:val="en-US"/>
              </w:rPr>
              <w:t xml:space="preserve"> (p/u modulator, transmitter </w:t>
            </w:r>
            <w:proofErr w:type="spellStart"/>
            <w:r w:rsidRPr="00C9619F">
              <w:rPr>
                <w:lang w:val="en-US"/>
              </w:rPr>
              <w:t>si</w:t>
            </w:r>
            <w:proofErr w:type="spellEnd"/>
            <w:r w:rsidRPr="00C9619F">
              <w:rPr>
                <w:lang w:val="en-US"/>
              </w:rPr>
              <w:t xml:space="preserve"> receiver)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ODF Panel, max. 360</w:t>
            </w:r>
            <w:r>
              <w:t>х</w:t>
            </w:r>
            <w:r w:rsidRPr="00C9619F">
              <w:rPr>
                <w:lang w:val="en-US"/>
              </w:rPr>
              <w:t>360</w:t>
            </w:r>
            <w:proofErr w:type="gramStart"/>
            <w:r>
              <w:t>х</w:t>
            </w:r>
            <w:r w:rsidRPr="00C9619F">
              <w:rPr>
                <w:lang w:val="en-US"/>
              </w:rPr>
              <w:t>(</w:t>
            </w:r>
            <w:proofErr w:type="gramEnd"/>
            <w:r w:rsidRPr="00C9619F">
              <w:rPr>
                <w:lang w:val="en-US"/>
              </w:rPr>
              <w:t>70) mm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Adapter LC duplex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Fiber Optic Pigtail LC/SM Duplex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Fiber Patch Cord LC/SM Duplex, 3m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Transceiver 1 Gbps, </w:t>
            </w:r>
            <w:proofErr w:type="spellStart"/>
            <w:r w:rsidRPr="00C9619F">
              <w:rPr>
                <w:lang w:val="en-US"/>
              </w:rPr>
              <w:t>compatibil</w:t>
            </w:r>
            <w:proofErr w:type="spellEnd"/>
            <w:r w:rsidRPr="00C9619F">
              <w:rPr>
                <w:lang w:val="en-US"/>
              </w:rPr>
              <w:t xml:space="preserve"> cu </w:t>
            </w:r>
            <w:proofErr w:type="spellStart"/>
            <w:r w:rsidRPr="00C9619F">
              <w:rPr>
                <w:lang w:val="en-US"/>
              </w:rPr>
              <w:t>comutator</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Splitter coaxial 1/4 split in </w:t>
            </w:r>
            <w:proofErr w:type="spellStart"/>
            <w:r w:rsidRPr="00C9619F">
              <w:rPr>
                <w:lang w:val="en-US"/>
              </w:rPr>
              <w:t>carcasa</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Splitter coaxial 1/2 split in </w:t>
            </w:r>
            <w:proofErr w:type="spellStart"/>
            <w:r w:rsidRPr="00C9619F">
              <w:rPr>
                <w:lang w:val="en-US"/>
              </w:rPr>
              <w:t>carcasa</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Tap coaxial 4TAP/20 in </w:t>
            </w:r>
            <w:proofErr w:type="spellStart"/>
            <w:r w:rsidRPr="00C9619F">
              <w:rPr>
                <w:lang w:val="en-US"/>
              </w:rPr>
              <w:t>carcasa</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Tap coaxial 4TAP/16 in </w:t>
            </w:r>
            <w:proofErr w:type="spellStart"/>
            <w:r w:rsidRPr="00C9619F">
              <w:rPr>
                <w:lang w:val="en-US"/>
              </w:rPr>
              <w:t>carcasa</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Tap coaxial 4TAP/12 in </w:t>
            </w:r>
            <w:proofErr w:type="spellStart"/>
            <w:r w:rsidRPr="00C9619F">
              <w:rPr>
                <w:lang w:val="en-US"/>
              </w:rPr>
              <w:t>carcasa</w:t>
            </w:r>
            <w:proofErr w:type="spellEnd"/>
            <w:r w:rsidRPr="00C9619F">
              <w:rPr>
                <w:lang w:val="en-US"/>
              </w:rPr>
              <w:t xml:space="preserve"> (</w:t>
            </w:r>
            <w:proofErr w:type="spellStart"/>
            <w:r w:rsidRPr="00C9619F">
              <w:rPr>
                <w:lang w:val="en-US"/>
              </w:rPr>
              <w:t>vezi</w:t>
            </w:r>
            <w:proofErr w:type="spellEnd"/>
            <w:r w:rsidRPr="00C9619F">
              <w:rPr>
                <w:lang w:val="en-US"/>
              </w:rPr>
              <w:t xml:space="preserve"> </w:t>
            </w:r>
            <w:proofErr w:type="spellStart"/>
            <w:r w:rsidRPr="00C9619F">
              <w:rPr>
                <w:lang w:val="en-US"/>
              </w:rPr>
              <w:t>cerinte</w:t>
            </w:r>
            <w:proofErr w:type="spellEnd"/>
            <w:r w:rsidRPr="00C9619F">
              <w:rPr>
                <w:lang w:val="en-US"/>
              </w:rPr>
              <w:t xml:space="preserve"> fata de </w:t>
            </w:r>
            <w:proofErr w:type="spellStart"/>
            <w:r w:rsidRPr="00C9619F">
              <w:rPr>
                <w:lang w:val="en-US"/>
              </w:rPr>
              <w:t>utilajului</w:t>
            </w:r>
            <w:proofErr w:type="spellEnd"/>
            <w:r w:rsidRPr="00C9619F">
              <w:rPr>
                <w:lang w:val="en-US"/>
              </w:rPr>
              <w:t xml:space="preserve"> in </w:t>
            </w:r>
            <w:proofErr w:type="spellStart"/>
            <w:r w:rsidRPr="00C9619F">
              <w:rPr>
                <w:lang w:val="en-US"/>
              </w:rPr>
              <w:t>proiect</w:t>
            </w:r>
            <w:proofErr w:type="spellEnd"/>
            <w:r w:rsidRPr="00C9619F">
              <w:rPr>
                <w:lang w:val="en-US"/>
              </w:rPr>
              <w:t>)</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Priza</w:t>
            </w:r>
            <w:proofErr w:type="spellEnd"/>
            <w:r w:rsidRPr="00C9619F">
              <w:rPr>
                <w:lang w:val="en-US"/>
              </w:rPr>
              <w:t xml:space="preserve"> </w:t>
            </w:r>
            <w:proofErr w:type="spellStart"/>
            <w:r w:rsidRPr="00C9619F">
              <w:rPr>
                <w:lang w:val="en-US"/>
              </w:rPr>
              <w:t>pentru</w:t>
            </w:r>
            <w:proofErr w:type="spellEnd"/>
            <w:r w:rsidRPr="00C9619F">
              <w:rPr>
                <w:lang w:val="en-US"/>
              </w:rPr>
              <w:t xml:space="preserve"> </w:t>
            </w:r>
            <w:proofErr w:type="spellStart"/>
            <w:r w:rsidRPr="00C9619F">
              <w:rPr>
                <w:lang w:val="en-US"/>
              </w:rPr>
              <w:t>conectarea</w:t>
            </w:r>
            <w:proofErr w:type="spellEnd"/>
            <w:r w:rsidRPr="00C9619F">
              <w:rPr>
                <w:lang w:val="en-US"/>
              </w:rPr>
              <w:t xml:space="preserve"> </w:t>
            </w:r>
            <w:proofErr w:type="spellStart"/>
            <w:r w:rsidRPr="00C9619F">
              <w:rPr>
                <w:lang w:val="en-US"/>
              </w:rPr>
              <w:t>aparatului</w:t>
            </w:r>
            <w:proofErr w:type="spellEnd"/>
            <w:r w:rsidRPr="00C9619F">
              <w:rPr>
                <w:lang w:val="en-US"/>
              </w:rPr>
              <w:t xml:space="preserve"> TV, </w:t>
            </w:r>
            <w:proofErr w:type="spellStart"/>
            <w:r w:rsidRPr="00C9619F">
              <w:rPr>
                <w:lang w:val="en-US"/>
              </w:rPr>
              <w:t>semnal</w:t>
            </w:r>
            <w:proofErr w:type="spellEnd"/>
            <w:r w:rsidRPr="00C9619F">
              <w:rPr>
                <w:lang w:val="en-US"/>
              </w:rPr>
              <w:t xml:space="preserve"> analog, in </w:t>
            </w:r>
            <w:proofErr w:type="spellStart"/>
            <w:r w:rsidRPr="00C9619F">
              <w:rPr>
                <w:lang w:val="en-US"/>
              </w:rPr>
              <w:t>executie</w:t>
            </w:r>
            <w:proofErr w:type="spellEnd"/>
            <w:r w:rsidRPr="00C9619F">
              <w:rPr>
                <w:lang w:val="en-US"/>
              </w:rPr>
              <w:t xml:space="preserve"> antivandal (IK10), </w:t>
            </w:r>
            <w:proofErr w:type="spellStart"/>
            <w:r w:rsidRPr="00C9619F">
              <w:rPr>
                <w:lang w:val="en-US"/>
              </w:rPr>
              <w:t>inclusiv</w:t>
            </w:r>
            <w:proofErr w:type="spellEnd"/>
            <w:r w:rsidRPr="00C9619F">
              <w:rPr>
                <w:lang w:val="en-US"/>
              </w:rPr>
              <w:t xml:space="preserve"> </w:t>
            </w:r>
            <w:proofErr w:type="spellStart"/>
            <w:r w:rsidRPr="00C9619F">
              <w:rPr>
                <w:lang w:val="en-US"/>
              </w:rPr>
              <w:t>doza</w:t>
            </w:r>
            <w:proofErr w:type="spellEnd"/>
            <w:r w:rsidRPr="00C9619F">
              <w:rPr>
                <w:lang w:val="en-US"/>
              </w:rPr>
              <w:t xml:space="preserve">, </w:t>
            </w:r>
            <w:proofErr w:type="spellStart"/>
            <w:r w:rsidRPr="00C9619F">
              <w:rPr>
                <w:lang w:val="en-US"/>
              </w:rPr>
              <w:t>suportul</w:t>
            </w:r>
            <w:proofErr w:type="spellEnd"/>
            <w:r w:rsidRPr="00C9619F">
              <w:rPr>
                <w:lang w:val="en-US"/>
              </w:rPr>
              <w:t xml:space="preserve"> de </w:t>
            </w:r>
            <w:proofErr w:type="spellStart"/>
            <w:r w:rsidRPr="00C9619F">
              <w:rPr>
                <w:lang w:val="en-US"/>
              </w:rPr>
              <w:t>montaj</w:t>
            </w:r>
            <w:proofErr w:type="spellEnd"/>
            <w:r w:rsidRPr="00C9619F">
              <w:rPr>
                <w:lang w:val="en-US"/>
              </w:rPr>
              <w:t xml:space="preserve">, </w:t>
            </w:r>
            <w:proofErr w:type="spellStart"/>
            <w:r w:rsidRPr="00C9619F">
              <w:rPr>
                <w:lang w:val="en-US"/>
              </w:rPr>
              <w:t>rama</w:t>
            </w:r>
            <w:proofErr w:type="spellEnd"/>
            <w:r w:rsidRPr="00C9619F">
              <w:rPr>
                <w:lang w:val="en-US"/>
              </w:rPr>
              <w:t xml:space="preserve">, </w:t>
            </w:r>
            <w:proofErr w:type="spellStart"/>
            <w:r w:rsidRPr="00C9619F">
              <w:rPr>
                <w:lang w:val="en-US"/>
              </w:rPr>
              <w:t>sigiliile</w:t>
            </w:r>
            <w:proofErr w:type="spellEnd"/>
            <w:r w:rsidRPr="00C9619F">
              <w:rPr>
                <w:lang w:val="en-US"/>
              </w:rPr>
              <w:t xml:space="preserve"> antivandal</w:t>
            </w:r>
          </w:p>
        </w:tc>
        <w:tc>
          <w:tcPr>
            <w:tcW w:w="1131"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106,00</w:t>
            </w:r>
          </w:p>
        </w:tc>
      </w:tr>
    </w:tbl>
    <w:p w:rsidR="009D4874" w:rsidRDefault="00000000">
      <w:pPr>
        <w:pStyle w:val="Frspaiere"/>
      </w:pPr>
      <w:r>
        <w:t xml:space="preserve"> </w:t>
      </w:r>
    </w:p>
    <w:p w:rsidR="009D4874" w:rsidRDefault="00000000">
      <w:pPr>
        <w:pStyle w:val="Frspaiere"/>
        <w:rPr>
          <w:b/>
          <w:bCs/>
          <w:lang w:val="en-US"/>
        </w:rPr>
      </w:pPr>
      <w:proofErr w:type="spellStart"/>
      <w:r>
        <w:rPr>
          <w:b/>
          <w:bCs/>
          <w:lang w:val="en-US"/>
        </w:rPr>
        <w:t>Capitolul</w:t>
      </w:r>
      <w:proofErr w:type="spellEnd"/>
      <w:r>
        <w:rPr>
          <w:b/>
          <w:bCs/>
          <w:lang w:val="en-US"/>
        </w:rPr>
        <w:t xml:space="preserve"> 3. </w:t>
      </w:r>
      <w:proofErr w:type="spellStart"/>
      <w:r>
        <w:rPr>
          <w:b/>
          <w:bCs/>
          <w:lang w:val="en-US"/>
        </w:rPr>
        <w:t>Obiective</w:t>
      </w:r>
      <w:proofErr w:type="spellEnd"/>
      <w:r>
        <w:rPr>
          <w:b/>
          <w:bCs/>
          <w:lang w:val="en-US"/>
        </w:rPr>
        <w:t xml:space="preserve"> </w:t>
      </w:r>
      <w:proofErr w:type="spellStart"/>
      <w:r>
        <w:rPr>
          <w:b/>
          <w:bCs/>
          <w:lang w:val="en-US"/>
        </w:rPr>
        <w:t>auxiliare</w:t>
      </w:r>
      <w:proofErr w:type="spellEnd"/>
      <w:r>
        <w:rPr>
          <w:b/>
          <w:bCs/>
          <w:lang w:val="en-US"/>
        </w:rPr>
        <w:t xml:space="preserve"> </w:t>
      </w:r>
      <w:proofErr w:type="spellStart"/>
      <w:r>
        <w:rPr>
          <w:b/>
          <w:bCs/>
          <w:lang w:val="en-US"/>
        </w:rPr>
        <w:t>și</w:t>
      </w:r>
      <w:proofErr w:type="spellEnd"/>
      <w:r>
        <w:rPr>
          <w:b/>
          <w:bCs/>
          <w:lang w:val="en-US"/>
        </w:rPr>
        <w:t xml:space="preserve"> de </w:t>
      </w:r>
      <w:proofErr w:type="spellStart"/>
      <w:r>
        <w:rPr>
          <w:b/>
          <w:bCs/>
          <w:lang w:val="en-US"/>
        </w:rPr>
        <w:t>deservire</w:t>
      </w:r>
      <w:proofErr w:type="spellEnd"/>
      <w:r>
        <w:rPr>
          <w:b/>
          <w:bCs/>
          <w:lang w:val="en-US"/>
        </w:rPr>
        <w:t>.</w:t>
      </w:r>
    </w:p>
    <w:p w:rsidR="009D4874" w:rsidRDefault="00000000">
      <w:pPr>
        <w:pStyle w:val="Frspaiere"/>
        <w:rPr>
          <w:b/>
          <w:bCs/>
          <w:lang w:val="en-US"/>
        </w:rPr>
      </w:pPr>
      <w:r>
        <w:rPr>
          <w:b/>
          <w:bCs/>
          <w:lang w:val="en-US"/>
        </w:rPr>
        <w:t xml:space="preserve">3-1. </w:t>
      </w:r>
      <w:proofErr w:type="spellStart"/>
      <w:r>
        <w:rPr>
          <w:b/>
          <w:bCs/>
          <w:lang w:val="en-US"/>
        </w:rPr>
        <w:t>Teren</w:t>
      </w:r>
      <w:proofErr w:type="spellEnd"/>
      <w:r>
        <w:rPr>
          <w:b/>
          <w:bCs/>
          <w:lang w:val="en-US"/>
        </w:rPr>
        <w:t xml:space="preserve"> </w:t>
      </w:r>
      <w:proofErr w:type="spellStart"/>
      <w:r>
        <w:rPr>
          <w:b/>
          <w:bCs/>
          <w:lang w:val="en-US"/>
        </w:rPr>
        <w:t>sportiv</w:t>
      </w:r>
      <w:proofErr w:type="spellEnd"/>
      <w:r>
        <w:rPr>
          <w:b/>
          <w:bCs/>
          <w:lang w:val="en-US"/>
        </w:rPr>
        <w:t xml:space="preserve"> </w:t>
      </w:r>
      <w:proofErr w:type="spellStart"/>
      <w:r>
        <w:rPr>
          <w:b/>
          <w:bCs/>
          <w:lang w:val="en-US"/>
        </w:rPr>
        <w:t>acoperit</w:t>
      </w:r>
      <w:proofErr w:type="spellEnd"/>
      <w:r>
        <w:rPr>
          <w:b/>
          <w:bCs/>
          <w:lang w:val="en-US"/>
        </w:rPr>
        <w:t xml:space="preserve">. </w:t>
      </w:r>
      <w:proofErr w:type="spellStart"/>
      <w:r>
        <w:rPr>
          <w:b/>
          <w:bCs/>
          <w:lang w:val="en-US"/>
        </w:rPr>
        <w:t>Sustația</w:t>
      </w:r>
      <w:proofErr w:type="spellEnd"/>
      <w:r>
        <w:rPr>
          <w:b/>
          <w:bCs/>
          <w:lang w:val="en-US"/>
        </w:rPr>
        <w:t xml:space="preserve"> de </w:t>
      </w:r>
      <w:proofErr w:type="spellStart"/>
      <w:r>
        <w:rPr>
          <w:b/>
          <w:bCs/>
          <w:lang w:val="en-US"/>
        </w:rPr>
        <w:t>transformare</w:t>
      </w:r>
      <w:proofErr w:type="spellEnd"/>
      <w:r>
        <w:rPr>
          <w:b/>
          <w:bCs/>
          <w:lang w:val="en-US"/>
        </w:rPr>
        <w:t xml:space="preserve"> (85/24.06/2013-3)</w:t>
      </w:r>
    </w:p>
    <w:p w:rsidR="009D4874" w:rsidRDefault="00000000">
      <w:pPr>
        <w:pStyle w:val="Frspaiere"/>
        <w:rPr>
          <w:b/>
          <w:bCs/>
          <w:lang w:val="en-US"/>
        </w:rPr>
      </w:pPr>
      <w:r>
        <w:rPr>
          <w:b/>
          <w:bCs/>
          <w:lang w:val="it-IT"/>
        </w:rPr>
        <w:t xml:space="preserve">№ 3-1-1 </w:t>
      </w:r>
      <w:proofErr w:type="spellStart"/>
      <w:r>
        <w:rPr>
          <w:b/>
          <w:bCs/>
          <w:lang w:val="en-US"/>
        </w:rPr>
        <w:t>Solutii</w:t>
      </w:r>
      <w:proofErr w:type="spellEnd"/>
      <w:r>
        <w:rPr>
          <w:b/>
          <w:bCs/>
          <w:lang w:val="en-US"/>
        </w:rPr>
        <w:t xml:space="preserve"> </w:t>
      </w:r>
      <w:proofErr w:type="spellStart"/>
      <w:r>
        <w:rPr>
          <w:b/>
          <w:bCs/>
          <w:lang w:val="en-US"/>
        </w:rPr>
        <w:t>arhitectural</w:t>
      </w:r>
      <w:proofErr w:type="spellEnd"/>
      <w:r>
        <w:rPr>
          <w:b/>
          <w:bCs/>
          <w:lang w:val="en-US"/>
        </w:rPr>
        <w:t>-constructive (85/24.06/2013-3-AC)</w:t>
      </w:r>
    </w:p>
    <w:p w:rsidR="009D4874" w:rsidRDefault="009D4874">
      <w:pPr>
        <w:pStyle w:val="Frspaiere"/>
        <w:rPr>
          <w:b/>
          <w:bCs/>
          <w:lang w:val="en-US"/>
        </w:rPr>
      </w:pPr>
    </w:p>
    <w:tbl>
      <w:tblPr>
        <w:tblW w:w="9948" w:type="dxa"/>
        <w:tblInd w:w="250" w:type="dxa"/>
        <w:tblLayout w:type="fixed"/>
        <w:tblLook w:val="04A0" w:firstRow="1" w:lastRow="0" w:firstColumn="1" w:lastColumn="0" w:noHBand="0" w:noVBand="1"/>
      </w:tblPr>
      <w:tblGrid>
        <w:gridCol w:w="709"/>
        <w:gridCol w:w="1559"/>
        <w:gridCol w:w="5171"/>
        <w:gridCol w:w="1096"/>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C9619F">
              <w:rPr>
                <w:lang w:val="en-US"/>
              </w:rPr>
              <w:t>Simbol</w:t>
            </w:r>
            <w:proofErr w:type="spellEnd"/>
            <w:r>
              <w:rPr>
                <w:lang w:val="it-IT"/>
              </w:rPr>
              <w:t xml:space="preserve"> </w:t>
            </w:r>
            <w:proofErr w:type="spellStart"/>
            <w:r w:rsidRPr="00C9619F">
              <w:rPr>
                <w:lang w:val="en-US"/>
              </w:rPr>
              <w:t>norme</w:t>
            </w:r>
            <w:proofErr w:type="spellEnd"/>
            <w:r w:rsidRPr="00C9619F">
              <w:rPr>
                <w:lang w:val="en-US"/>
              </w:rPr>
              <w:t xml:space="preserve"> </w:t>
            </w:r>
            <w:proofErr w:type="spellStart"/>
            <w:r w:rsidRPr="00C9619F">
              <w:rPr>
                <w:lang w:val="en-US"/>
              </w:rPr>
              <w:t>și</w:t>
            </w:r>
            <w:proofErr w:type="spellEnd"/>
            <w:r w:rsidRPr="00C9619F">
              <w:rPr>
                <w:lang w:val="en-US"/>
              </w:rPr>
              <w:t xml:space="preserve"> </w:t>
            </w:r>
            <w:proofErr w:type="gramStart"/>
            <w:r w:rsidRPr="00C9619F">
              <w:rPr>
                <w:lang w:val="en-US"/>
              </w:rPr>
              <w:t xml:space="preserve">cod </w:t>
            </w:r>
            <w:r>
              <w:rPr>
                <w:lang w:val="it-IT"/>
              </w:rPr>
              <w:t xml:space="preserve"> </w:t>
            </w:r>
            <w:proofErr w:type="spellStart"/>
            <w:r w:rsidRPr="00C9619F">
              <w:rPr>
                <w:lang w:val="en-US"/>
              </w:rPr>
              <w:t>resurse</w:t>
            </w:r>
            <w:proofErr w:type="spellEnd"/>
            <w:proofErr w:type="gramEnd"/>
            <w:r w:rsidRPr="00C9619F">
              <w:rPr>
                <w:lang w:val="en-US"/>
              </w:rPr>
              <w:t xml:space="preserve">  </w:t>
            </w:r>
          </w:p>
        </w:tc>
        <w:tc>
          <w:tcPr>
            <w:tcW w:w="5171"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9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7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9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7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9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demolare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RpCJ35A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Desfaceri de tencuieli interioare sau exterioare driscuite la pereti</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967,00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RpCG29C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Demolarea peretilor de zidarie din caramida plina,  BCA, blocuri ceramice sau din beton  usor, caramizi GVP, exclusiv schela si curatirea caramizilor</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215,60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RpCG29D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Demolarea peretilor de zidarie din spargeri pentru creeri de goluri in zidarie</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RCsB27A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Demontarea panourilor prefabricate de fatada de 3,5 x 2,75 x 0,25 m, pentru inlocuire sau demolare</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259,90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Demolarea betoanelor vechi cu mijloace manuale, placi prefabricate cu grosimi peste 15 cm</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40,70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RpCK42A</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Desfacerea</w:t>
            </w:r>
            <w:proofErr w:type="spellEnd"/>
            <w:r w:rsidRPr="00C9619F">
              <w:rPr>
                <w:lang w:val="en-US"/>
              </w:rPr>
              <w:t xml:space="preserve"> </w:t>
            </w:r>
            <w:proofErr w:type="spellStart"/>
            <w:r w:rsidRPr="00C9619F">
              <w:rPr>
                <w:lang w:val="en-US"/>
              </w:rPr>
              <w:t>pardoselilor</w:t>
            </w:r>
            <w:proofErr w:type="spellEnd"/>
            <w:r w:rsidRPr="00C9619F">
              <w:rPr>
                <w:lang w:val="en-US"/>
              </w:rPr>
              <w:t xml:space="preserve"> </w:t>
            </w:r>
            <w:proofErr w:type="spellStart"/>
            <w:r w:rsidRPr="00C9619F">
              <w:rPr>
                <w:lang w:val="en-US"/>
              </w:rPr>
              <w:t>reci</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sau</w:t>
            </w:r>
            <w:proofErr w:type="spellEnd"/>
            <w:r w:rsidRPr="00C9619F">
              <w:rPr>
                <w:lang w:val="en-US"/>
              </w:rPr>
              <w:t xml:space="preserve"> mortar de </w:t>
            </w:r>
            <w:proofErr w:type="spellStart"/>
            <w:r w:rsidRPr="00C9619F">
              <w:rPr>
                <w:lang w:val="en-US"/>
              </w:rPr>
              <w:t>ciment</w:t>
            </w:r>
            <w:proofErr w:type="spellEnd"/>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1 095,00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Demolarea betoanelor vechi cu mijloace manuale, fundatii si elevatii cu dozaj de ciment peste 150 kg/mc (pardosele din beton)</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30,60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RpCI42F</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Demontarea elementelor de acoperis - membrane bituminoase in unul sau doua straturi</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1 249,00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RpCJ35A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Desfaceri de tencuieli interioare sau exterioare driscuite la tavane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1 095,00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RpCO56A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Demontari: timplarie din lemn (usi, ferestre, obloane, cutii, rulou, masti, etc.)</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117,60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RpCP44B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Demontarea constructiilor metalice fara recuperarea materialelor (scara acoperis)</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154,00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Excavat transport cu incarcator frontal , la distante de incarcare in autovehicul cu incarcator frontal pe senile de 0,5-0,99 m.c, roci tari si foarte tari , pina la 25 kg  la distanta  11-20 m</w:t>
            </w:r>
          </w:p>
        </w:tc>
        <w:tc>
          <w:tcPr>
            <w:tcW w:w="1096" w:type="dxa"/>
            <w:tcBorders>
              <w:top w:val="single" w:sz="4" w:space="0" w:color="auto"/>
              <w:bottom w:val="single" w:sz="4" w:space="0" w:color="auto"/>
            </w:tcBorders>
            <w:vAlign w:val="center"/>
          </w:tcPr>
          <w:p w:rsidR="009D4874" w:rsidRDefault="00000000">
            <w:pPr>
              <w:pStyle w:val="Frspaiere"/>
            </w:pPr>
            <w:r>
              <w:t>100 m3</w:t>
            </w:r>
          </w:p>
        </w:tc>
        <w:tc>
          <w:tcPr>
            <w:tcW w:w="1413" w:type="dxa"/>
            <w:tcBorders>
              <w:top w:val="single" w:sz="4" w:space="0" w:color="auto"/>
              <w:bottom w:val="single" w:sz="4" w:space="0" w:color="auto"/>
            </w:tcBorders>
            <w:vAlign w:val="center"/>
          </w:tcPr>
          <w:p w:rsidR="009D4874" w:rsidRDefault="00000000">
            <w:pPr>
              <w:pStyle w:val="Frspaiere"/>
            </w:pPr>
            <w:r>
              <w:t>18,03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4 146,90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III</w:t>
            </w:r>
          </w:p>
        </w:tc>
        <w:tc>
          <w:tcPr>
            <w:tcW w:w="1096" w:type="dxa"/>
            <w:tcBorders>
              <w:top w:val="single" w:sz="4" w:space="0" w:color="auto"/>
              <w:bottom w:val="single" w:sz="4" w:space="0" w:color="auto"/>
            </w:tcBorders>
            <w:vAlign w:val="center"/>
          </w:tcPr>
          <w:p w:rsidR="009D4874" w:rsidRDefault="00000000">
            <w:pPr>
              <w:pStyle w:val="Frspaiere"/>
            </w:pPr>
            <w:r>
              <w:t>100 m3</w:t>
            </w:r>
          </w:p>
        </w:tc>
        <w:tc>
          <w:tcPr>
            <w:tcW w:w="1413" w:type="dxa"/>
            <w:tcBorders>
              <w:top w:val="single" w:sz="4" w:space="0" w:color="auto"/>
              <w:bottom w:val="single" w:sz="4" w:space="0" w:color="auto"/>
            </w:tcBorders>
            <w:vAlign w:val="center"/>
          </w:tcPr>
          <w:p w:rsidR="009D4874" w:rsidRDefault="00000000">
            <w:pPr>
              <w:pStyle w:val="Frspaiere"/>
            </w:pPr>
            <w:r>
              <w:t>18,03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Inchideri si compartimentari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rsidRPr="00C9619F">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Pr="00C9619F" w:rsidRDefault="00000000">
            <w:pPr>
              <w:pStyle w:val="Frspaiere"/>
              <w:rPr>
                <w:b/>
                <w:bCs/>
                <w:lang w:val="en-US"/>
              </w:rPr>
            </w:pPr>
            <w:proofErr w:type="spellStart"/>
            <w:r>
              <w:rPr>
                <w:b/>
                <w:bCs/>
                <w:lang w:val="en-US"/>
              </w:rPr>
              <w:t>Capitolul</w:t>
            </w:r>
            <w:proofErr w:type="spellEnd"/>
            <w:r w:rsidRPr="00C9619F">
              <w:rPr>
                <w:b/>
                <w:bCs/>
                <w:lang w:val="en-US"/>
              </w:rPr>
              <w:t xml:space="preserve"> 2.1. </w:t>
            </w:r>
            <w:proofErr w:type="spellStart"/>
            <w:r w:rsidRPr="00C9619F">
              <w:rPr>
                <w:b/>
                <w:bCs/>
                <w:lang w:val="en-US"/>
              </w:rPr>
              <w:t>Consolidarea</w:t>
            </w:r>
            <w:proofErr w:type="spellEnd"/>
            <w:r w:rsidRPr="00C9619F">
              <w:rPr>
                <w:b/>
                <w:bCs/>
                <w:lang w:val="en-US"/>
              </w:rPr>
              <w:t xml:space="preserve"> </w:t>
            </w:r>
            <w:proofErr w:type="spellStart"/>
            <w:r w:rsidRPr="00C9619F">
              <w:rPr>
                <w:b/>
                <w:bCs/>
                <w:lang w:val="en-US"/>
              </w:rPr>
              <w:t>golurilor</w:t>
            </w:r>
            <w:proofErr w:type="spellEnd"/>
            <w:r w:rsidRPr="00C9619F">
              <w:rPr>
                <w:b/>
                <w:bCs/>
                <w:lang w:val="en-US"/>
              </w:rPr>
              <w:t xml:space="preserve"> PR1-PR8</w:t>
            </w:r>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13"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RpCU06D1</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Executarea santurilor de pina la 5 cm adincime, in pereti din zidarie de caramida de 5 x 100 cm2, pentru executarea mecanizata</w:t>
            </w:r>
          </w:p>
        </w:tc>
        <w:tc>
          <w:tcPr>
            <w:tcW w:w="1096"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36,92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5 cm, in elementele de beton, avind grosimea de 30 cm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79,00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RpCU02A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Buiandrugi din traverse metalice, montati in zidarie, inclusiv taierea la dimensiuni a traverselor</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2 689,89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GF-021 si doua straturi de email PF-115, a confectiilor si constructiilor metalice, executate din profile cu grosimi pina la 7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2,69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CP21C</w:t>
            </w: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100-T pentru legatura</w:t>
            </w:r>
          </w:p>
        </w:tc>
        <w:tc>
          <w:tcPr>
            <w:tcW w:w="1096"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151,07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CK35A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Dibluri din metal M16x150 mm fixate in ziduri din caramida sau beton celular autoclavizat</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CF05A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56,00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2.2. Fundarii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25,62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11,82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TsD04B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de mina a umpluturilor executate in sapaturi orizontale sau inclinate la 1/4, inclusiv udarea fiecarui strat de pamint in parte, avind 10 cm grosime pamint coeziv</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11,82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r w:rsidRPr="00C9619F">
              <w:rPr>
                <w:lang w:val="en-US"/>
              </w:rPr>
              <w:t xml:space="preserve">Strat de </w:t>
            </w:r>
            <w:proofErr w:type="spellStart"/>
            <w:r w:rsidRPr="00C9619F">
              <w:rPr>
                <w:lang w:val="en-US"/>
              </w:rPr>
              <w:t>fundatie</w:t>
            </w:r>
            <w:proofErr w:type="spellEnd"/>
            <w:r w:rsidRPr="00C9619F">
              <w:rPr>
                <w:lang w:val="en-US"/>
              </w:rPr>
              <w:t xml:space="preserve"> din </w:t>
            </w:r>
            <w:proofErr w:type="spellStart"/>
            <w:r w:rsidRPr="00C9619F">
              <w:rPr>
                <w:lang w:val="en-US"/>
              </w:rPr>
              <w:t>pietris</w:t>
            </w:r>
            <w:proofErr w:type="spellEnd"/>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Hidroizolatii efectuate cu mortar ciment cu sticla solubila la fundatii si pereti aplicate pe suprafete orizontale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102,50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si montate cu diametrul barelor pina la 8 mm inclusiv in fundatii continue si radiere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5,01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CC01F1</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continue si radiere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118,08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turnat</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proofErr w:type="gramStart"/>
            <w:r w:rsidRPr="00C9619F">
              <w:rPr>
                <w:lang w:val="en-US"/>
              </w:rPr>
              <w:t>clasice</w:t>
            </w:r>
            <w:proofErr w:type="spellEnd"/>
            <w:r w:rsidRPr="00C9619F">
              <w:rPr>
                <w:lang w:val="en-US"/>
              </w:rPr>
              <w:t>,  in</w:t>
            </w:r>
            <w:proofErr w:type="gramEnd"/>
            <w:r w:rsidRPr="00C9619F">
              <w:rPr>
                <w:lang w:val="en-US"/>
              </w:rPr>
              <w:t xml:space="preserve"> </w:t>
            </w:r>
            <w:proofErr w:type="spellStart"/>
            <w:r w:rsidRPr="00C9619F">
              <w:rPr>
                <w:lang w:val="en-US"/>
              </w:rPr>
              <w:t>fundatii</w:t>
            </w:r>
            <w:proofErr w:type="spellEnd"/>
            <w:r w:rsidRPr="00C9619F">
              <w:rPr>
                <w:lang w:val="en-US"/>
              </w:rPr>
              <w:t xml:space="preserve">, </w:t>
            </w:r>
            <w:proofErr w:type="spellStart"/>
            <w:r w:rsidRPr="00C9619F">
              <w:rPr>
                <w:lang w:val="en-US"/>
              </w:rPr>
              <w:t>socluri</w:t>
            </w:r>
            <w:proofErr w:type="spellEnd"/>
            <w:r w:rsidRPr="00C9619F">
              <w:rPr>
                <w:lang w:val="en-US"/>
              </w:rPr>
              <w:t xml:space="preserve">, </w:t>
            </w:r>
            <w:proofErr w:type="spellStart"/>
            <w:r w:rsidRPr="00C9619F">
              <w:rPr>
                <w:lang w:val="en-US"/>
              </w:rPr>
              <w:t>ziduri</w:t>
            </w:r>
            <w:proofErr w:type="spellEnd"/>
            <w:r w:rsidRPr="00C9619F">
              <w:rPr>
                <w:lang w:val="en-US"/>
              </w:rPr>
              <w:t xml:space="preserve"> de </w:t>
            </w:r>
            <w:proofErr w:type="spellStart"/>
            <w:r w:rsidRPr="00C9619F">
              <w:rPr>
                <w:lang w:val="en-US"/>
              </w:rPr>
              <w:t>sprijin</w:t>
            </w:r>
            <w:proofErr w:type="spellEnd"/>
            <w:r w:rsidRPr="00C9619F">
              <w:rPr>
                <w:lang w:val="en-US"/>
              </w:rPr>
              <w:t xml:space="preserve">, </w:t>
            </w:r>
            <w:proofErr w:type="spellStart"/>
            <w:r w:rsidRPr="00C9619F">
              <w:rPr>
                <w:lang w:val="en-US"/>
              </w:rPr>
              <w:t>pereti</w:t>
            </w:r>
            <w:proofErr w:type="spellEnd"/>
            <w:r w:rsidRPr="00C9619F">
              <w:rPr>
                <w:lang w:val="en-US"/>
              </w:rPr>
              <w:t xml:space="preserve"> sub </w:t>
            </w:r>
            <w:proofErr w:type="spellStart"/>
            <w:r w:rsidRPr="00C9619F">
              <w:rPr>
                <w:lang w:val="en-US"/>
              </w:rPr>
              <w:t>cota</w:t>
            </w:r>
            <w:proofErr w:type="spellEnd"/>
            <w:r w:rsidRPr="00C9619F">
              <w:rPr>
                <w:lang w:val="en-US"/>
              </w:rPr>
              <w:t xml:space="preserve"> zero, </w:t>
            </w:r>
            <w:proofErr w:type="spellStart"/>
            <w:r w:rsidRPr="00C9619F">
              <w:rPr>
                <w:lang w:val="en-US"/>
              </w:rPr>
              <w:t>beton</w:t>
            </w:r>
            <w:proofErr w:type="spellEnd"/>
            <w:r w:rsidRPr="00C9619F">
              <w:rPr>
                <w:lang w:val="en-US"/>
              </w:rPr>
              <w:t xml:space="preserve"> </w:t>
            </w:r>
            <w:proofErr w:type="spellStart"/>
            <w:r w:rsidRPr="00C9619F">
              <w:rPr>
                <w:lang w:val="en-US"/>
              </w:rPr>
              <w:t>marfa</w:t>
            </w:r>
            <w:proofErr w:type="spellEnd"/>
            <w:r w:rsidRPr="00C9619F">
              <w:rPr>
                <w:lang w:val="en-US"/>
              </w:rPr>
              <w:t xml:space="preserve">, </w:t>
            </w:r>
            <w:proofErr w:type="spellStart"/>
            <w:r w:rsidRPr="00C9619F">
              <w:rPr>
                <w:lang w:val="en-US"/>
              </w:rPr>
              <w:t>turnare</w:t>
            </w:r>
            <w:proofErr w:type="spellEnd"/>
            <w:r w:rsidRPr="00C9619F">
              <w:rPr>
                <w:lang w:val="en-US"/>
              </w:rPr>
              <w:t xml:space="preserve"> cu </w:t>
            </w:r>
            <w:proofErr w:type="spellStart"/>
            <w:r w:rsidRPr="00C9619F">
              <w:rPr>
                <w:lang w:val="en-US"/>
              </w:rPr>
              <w:t>mijloace</w:t>
            </w:r>
            <w:proofErr w:type="spellEnd"/>
            <w:r w:rsidRPr="00C9619F">
              <w:rPr>
                <w:lang w:val="en-US"/>
              </w:rPr>
              <w:t xml:space="preserve"> </w:t>
            </w:r>
            <w:proofErr w:type="spellStart"/>
            <w:r w:rsidRPr="00C9619F">
              <w:rPr>
                <w:lang w:val="en-US"/>
              </w:rPr>
              <w:t>clasice</w:t>
            </w:r>
            <w:proofErr w:type="spellEnd"/>
            <w:r w:rsidRPr="00C9619F">
              <w:rPr>
                <w:lang w:val="en-US"/>
              </w:rPr>
              <w:t xml:space="preserve">,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clasa</w:t>
            </w:r>
            <w:proofErr w:type="spellEnd"/>
            <w:r w:rsidRPr="00C9619F">
              <w:rPr>
                <w:lang w:val="en-US"/>
              </w:rPr>
              <w:t xml:space="preserve"> C12/15</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13,80</w:t>
            </w:r>
          </w:p>
        </w:tc>
      </w:tr>
      <w:tr w:rsidR="009D4874" w:rsidRPr="00C9619F">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Pr="00C9619F" w:rsidRDefault="00000000">
            <w:pPr>
              <w:pStyle w:val="Frspaiere"/>
              <w:rPr>
                <w:lang w:val="en-US"/>
              </w:rPr>
            </w:pPr>
            <w:proofErr w:type="spellStart"/>
            <w:r>
              <w:rPr>
                <w:lang w:val="en-US"/>
              </w:rPr>
              <w:t>Capitolul</w:t>
            </w:r>
            <w:proofErr w:type="spellEnd"/>
            <w:r w:rsidRPr="00C9619F">
              <w:rPr>
                <w:lang w:val="en-US"/>
              </w:rPr>
              <w:t xml:space="preserve"> 2.3. </w:t>
            </w:r>
            <w:proofErr w:type="spellStart"/>
            <w:r w:rsidRPr="00C9619F">
              <w:rPr>
                <w:lang w:val="en-US"/>
              </w:rPr>
              <w:t>Zidarie</w:t>
            </w:r>
            <w:proofErr w:type="spellEnd"/>
            <w:r w:rsidRPr="00C9619F">
              <w:rPr>
                <w:lang w:val="en-US"/>
              </w:rPr>
              <w:t xml:space="preserve">, </w:t>
            </w:r>
            <w:proofErr w:type="spellStart"/>
            <w:r w:rsidRPr="00C9619F">
              <w:rPr>
                <w:lang w:val="en-US"/>
              </w:rPr>
              <w:t>stilpi</w:t>
            </w:r>
            <w:proofErr w:type="spellEnd"/>
            <w:r w:rsidRPr="00C9619F">
              <w:rPr>
                <w:lang w:val="en-US"/>
              </w:rPr>
              <w:t xml:space="preserve"> St1, St2, </w:t>
            </w:r>
            <w:proofErr w:type="spellStart"/>
            <w:r w:rsidRPr="00C9619F">
              <w:rPr>
                <w:lang w:val="en-US"/>
              </w:rPr>
              <w:t>centuri</w:t>
            </w:r>
            <w:proofErr w:type="spellEnd"/>
            <w:r w:rsidRPr="00C9619F">
              <w:rPr>
                <w:lang w:val="en-US"/>
              </w:rPr>
              <w:t xml:space="preserve"> Ps1-Ps3</w:t>
            </w:r>
          </w:p>
        </w:tc>
        <w:tc>
          <w:tcPr>
            <w:tcW w:w="1096" w:type="dxa"/>
            <w:tcBorders>
              <w:top w:val="nil"/>
              <w:left w:val="single" w:sz="6" w:space="0" w:color="auto"/>
              <w:bottom w:val="nil"/>
              <w:right w:val="nil"/>
            </w:tcBorders>
          </w:tcPr>
          <w:p w:rsidR="009D4874" w:rsidRPr="00C9619F" w:rsidRDefault="009D4874">
            <w:pPr>
              <w:pStyle w:val="Frspaiere"/>
              <w:rPr>
                <w:lang w:val="en-US"/>
              </w:rPr>
            </w:pPr>
          </w:p>
        </w:tc>
        <w:tc>
          <w:tcPr>
            <w:tcW w:w="1413" w:type="dxa"/>
            <w:tcBorders>
              <w:top w:val="nil"/>
              <w:left w:val="single" w:sz="6" w:space="0" w:color="auto"/>
              <w:bottom w:val="nil"/>
              <w:right w:val="single" w:sz="4" w:space="0" w:color="auto"/>
            </w:tcBorders>
          </w:tcPr>
          <w:p w:rsidR="009D4874" w:rsidRPr="00C9619F"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 format 250 x 120 x 65 mm cu prepararea mortarului M - 50 in conditii de santier la pereti despartitori armati cu grosimea 1/2 caramida, inaltime nivel peste 4m</w:t>
            </w:r>
          </w:p>
        </w:tc>
        <w:tc>
          <w:tcPr>
            <w:tcW w:w="1096" w:type="dxa"/>
            <w:tcBorders>
              <w:top w:val="single" w:sz="4" w:space="0" w:color="auto"/>
              <w:bottom w:val="single" w:sz="4" w:space="0" w:color="auto"/>
            </w:tcBorders>
            <w:vAlign w:val="center"/>
          </w:tcPr>
          <w:p w:rsidR="009D4874" w:rsidRDefault="00000000">
            <w:pPr>
              <w:pStyle w:val="Frspaiere"/>
            </w:pPr>
            <w:r>
              <w:t>100m2</w:t>
            </w:r>
          </w:p>
        </w:tc>
        <w:tc>
          <w:tcPr>
            <w:tcW w:w="1413" w:type="dxa"/>
            <w:tcBorders>
              <w:top w:val="single" w:sz="4" w:space="0" w:color="auto"/>
              <w:bottom w:val="single" w:sz="4" w:space="0" w:color="auto"/>
            </w:tcBorders>
            <w:vAlign w:val="center"/>
          </w:tcPr>
          <w:p w:rsidR="009D4874" w:rsidRDefault="00000000">
            <w:pPr>
              <w:pStyle w:val="Frspaiere"/>
            </w:pPr>
            <w:r>
              <w:t>0,28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CD58F</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Zidarie complexa din caramida, format 250 x 120 x 65  cu prepararea mortarului M-50 in conditii de santier  pereti exteriori cu rostuire, inaltime nivel peste 4m</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55,85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71,43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161,50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CC02L2</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si montate in  grinzi si stilpi,  la inaltimi mai mici sau egale cu 35 m, exclusiv constructiile executate cu cofraje glisante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713,04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CA04F</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clasa C12/15 si turnarea cu mijloace clasice</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8,57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Montarea si fixarea pieselor inglobate in beton armat monolit: cu greutatea sub 4 kg- Mi1</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15,96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GF-021 si doua straturi de email PF-115, a confectiilor si constructiilor metalice, executate din profile cu grosimi pina la 7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0,016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fixarea</w:t>
            </w:r>
            <w:proofErr w:type="spellEnd"/>
            <w:r w:rsidRPr="00C9619F">
              <w:rPr>
                <w:lang w:val="en-US"/>
              </w:rPr>
              <w:t xml:space="preserve"> </w:t>
            </w:r>
            <w:proofErr w:type="spellStart"/>
            <w:r w:rsidRPr="00C9619F">
              <w:rPr>
                <w:lang w:val="en-US"/>
              </w:rPr>
              <w:t>pieselor</w:t>
            </w:r>
            <w:proofErr w:type="spellEnd"/>
            <w:r w:rsidRPr="00C9619F">
              <w:rPr>
                <w:lang w:val="en-US"/>
              </w:rPr>
              <w:t xml:space="preserve"> </w:t>
            </w:r>
            <w:proofErr w:type="spellStart"/>
            <w:r w:rsidRPr="00C9619F">
              <w:rPr>
                <w:lang w:val="en-US"/>
              </w:rPr>
              <w:t>inglobate</w:t>
            </w:r>
            <w:proofErr w:type="spellEnd"/>
            <w:r w:rsidRPr="00C9619F">
              <w:rPr>
                <w:lang w:val="en-US"/>
              </w:rPr>
              <w:t xml:space="preserve"> 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monolit</w:t>
            </w:r>
            <w:proofErr w:type="spellEnd"/>
            <w:r w:rsidRPr="00C9619F">
              <w:rPr>
                <w:lang w:val="en-US"/>
              </w:rPr>
              <w:t xml:space="preserve">: cu </w:t>
            </w:r>
            <w:proofErr w:type="spellStart"/>
            <w:r w:rsidRPr="00C9619F">
              <w:rPr>
                <w:lang w:val="en-US"/>
              </w:rPr>
              <w:t>greutatea</w:t>
            </w:r>
            <w:proofErr w:type="spellEnd"/>
            <w:r w:rsidRPr="00C9619F">
              <w:rPr>
                <w:lang w:val="en-US"/>
              </w:rPr>
              <w:t xml:space="preserve"> sub 4 kg - </w:t>
            </w:r>
            <w:proofErr w:type="spellStart"/>
            <w:r w:rsidRPr="00C9619F">
              <w:rPr>
                <w:lang w:val="en-US"/>
              </w:rPr>
              <w:t>poz</w:t>
            </w:r>
            <w:proofErr w:type="spellEnd"/>
            <w:r w:rsidRPr="00C9619F">
              <w:rPr>
                <w:lang w:val="en-US"/>
              </w:rPr>
              <w:t>. 10</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36,80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CC13A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Innadirea prin sudare electrica la banc a armaturilor din otel beton, pentru betoane monolite armate, executata prin suprpunere, la bare cu diametrul 8-16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64,00</w:t>
            </w:r>
          </w:p>
        </w:tc>
      </w:tr>
      <w:tr w:rsidR="009D4874" w:rsidRPr="00C9619F">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ind w:rightChars="-14" w:right="-28"/>
              <w:rPr>
                <w:lang w:val="it-IT"/>
              </w:rPr>
            </w:pPr>
            <w:r>
              <w:rPr>
                <w:b/>
                <w:bCs/>
                <w:lang w:val="it-IT"/>
              </w:rPr>
              <w:t>Capitolul 3. Canale pentru cabluri, fundatii, coloane St3</w:t>
            </w:r>
          </w:p>
        </w:tc>
        <w:tc>
          <w:tcPr>
            <w:tcW w:w="1096" w:type="dxa"/>
            <w:tcBorders>
              <w:top w:val="nil"/>
              <w:left w:val="single" w:sz="6" w:space="0" w:color="auto"/>
              <w:bottom w:val="nil"/>
              <w:right w:val="nil"/>
            </w:tcBorders>
          </w:tcPr>
          <w:p w:rsidR="009D4874" w:rsidRDefault="009D4874">
            <w:pPr>
              <w:pStyle w:val="Frspaiere"/>
              <w:rPr>
                <w:lang w:val="it-IT"/>
              </w:rPr>
            </w:pPr>
          </w:p>
        </w:tc>
        <w:tc>
          <w:tcPr>
            <w:tcW w:w="1413"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TsA03F</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spatii limitate, avind sub 1,00 m latime, executata fara sprijiniri, cu taluz inclinat la fundatii, canale, etc., teren de coeziune mijlocie sau foarte coeziv, pina la 1,5 m adincime  teren tare</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36,15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IzF04A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34,20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CF02A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69,40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Montarea</w:t>
            </w:r>
            <w:proofErr w:type="spellEnd"/>
            <w:r w:rsidRPr="00C9619F">
              <w:rPr>
                <w:lang w:val="en-US"/>
              </w:rPr>
              <w:t xml:space="preserve"> </w:t>
            </w:r>
            <w:proofErr w:type="spellStart"/>
            <w:r w:rsidRPr="00C9619F">
              <w:rPr>
                <w:lang w:val="en-US"/>
              </w:rPr>
              <w:t>si</w:t>
            </w:r>
            <w:proofErr w:type="spellEnd"/>
            <w:r w:rsidRPr="00C9619F">
              <w:rPr>
                <w:lang w:val="en-US"/>
              </w:rPr>
              <w:t xml:space="preserve"> </w:t>
            </w:r>
            <w:proofErr w:type="spellStart"/>
            <w:r w:rsidRPr="00C9619F">
              <w:rPr>
                <w:lang w:val="en-US"/>
              </w:rPr>
              <w:t>fixarea</w:t>
            </w:r>
            <w:proofErr w:type="spellEnd"/>
            <w:r w:rsidRPr="00C9619F">
              <w:rPr>
                <w:lang w:val="en-US"/>
              </w:rPr>
              <w:t xml:space="preserve"> </w:t>
            </w:r>
            <w:proofErr w:type="spellStart"/>
            <w:r w:rsidRPr="00C9619F">
              <w:rPr>
                <w:lang w:val="en-US"/>
              </w:rPr>
              <w:t>pieselor</w:t>
            </w:r>
            <w:proofErr w:type="spellEnd"/>
            <w:r w:rsidRPr="00C9619F">
              <w:rPr>
                <w:lang w:val="en-US"/>
              </w:rPr>
              <w:t xml:space="preserve"> </w:t>
            </w:r>
            <w:proofErr w:type="spellStart"/>
            <w:r w:rsidRPr="00C9619F">
              <w:rPr>
                <w:lang w:val="en-US"/>
              </w:rPr>
              <w:t>inglobate</w:t>
            </w:r>
            <w:proofErr w:type="spellEnd"/>
            <w:r w:rsidRPr="00C9619F">
              <w:rPr>
                <w:lang w:val="en-US"/>
              </w:rPr>
              <w:t xml:space="preserve"> in </w:t>
            </w:r>
            <w:proofErr w:type="spellStart"/>
            <w:r w:rsidRPr="00C9619F">
              <w:rPr>
                <w:lang w:val="en-US"/>
              </w:rPr>
              <w:t>beton</w:t>
            </w:r>
            <w:proofErr w:type="spellEnd"/>
            <w:r w:rsidRPr="00C9619F">
              <w:rPr>
                <w:lang w:val="en-US"/>
              </w:rPr>
              <w:t xml:space="preserve"> </w:t>
            </w:r>
            <w:proofErr w:type="spellStart"/>
            <w:r w:rsidRPr="00C9619F">
              <w:rPr>
                <w:lang w:val="en-US"/>
              </w:rPr>
              <w:t>armat</w:t>
            </w:r>
            <w:proofErr w:type="spellEnd"/>
            <w:r w:rsidRPr="00C9619F">
              <w:rPr>
                <w:lang w:val="en-US"/>
              </w:rPr>
              <w:t xml:space="preserve"> </w:t>
            </w:r>
            <w:proofErr w:type="spellStart"/>
            <w:r w:rsidRPr="00C9619F">
              <w:rPr>
                <w:lang w:val="en-US"/>
              </w:rPr>
              <w:t>monolit</w:t>
            </w:r>
            <w:proofErr w:type="spellEnd"/>
            <w:r w:rsidRPr="00C9619F">
              <w:rPr>
                <w:lang w:val="en-US"/>
              </w:rPr>
              <w:t xml:space="preserve">: cu </w:t>
            </w:r>
            <w:proofErr w:type="spellStart"/>
            <w:r w:rsidRPr="00C9619F">
              <w:rPr>
                <w:lang w:val="en-US"/>
              </w:rPr>
              <w:t>greutatea</w:t>
            </w:r>
            <w:proofErr w:type="spellEnd"/>
            <w:r w:rsidRPr="00C9619F">
              <w:rPr>
                <w:lang w:val="en-US"/>
              </w:rPr>
              <w:t xml:space="preserve"> sub 4 kg - MH1, MH2</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15,50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Confectii metalice diverse din profile laminate, tabla, tabla striata, otel beton, tevi pentru sustineri sau acoperiri, inglobate total sau partial in beton</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2 275,00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Vopsirea anticoroziva cu pensula de mina a confectiilor si constructiilor metalice cu un strat de grund GF-021 si doua straturi de email PF-115, a confectiilor si constructiilor </w:t>
            </w:r>
            <w:r>
              <w:rPr>
                <w:lang w:val="it-IT"/>
              </w:rPr>
              <w:lastRenderedPageBreak/>
              <w:t>metalice, executate din profile cu grosimi pina la 7 mm inclusiv</w:t>
            </w:r>
          </w:p>
        </w:tc>
        <w:tc>
          <w:tcPr>
            <w:tcW w:w="1096" w:type="dxa"/>
            <w:tcBorders>
              <w:top w:val="single" w:sz="4" w:space="0" w:color="auto"/>
              <w:bottom w:val="single" w:sz="4" w:space="0" w:color="auto"/>
            </w:tcBorders>
            <w:vAlign w:val="center"/>
          </w:tcPr>
          <w:p w:rsidR="009D4874" w:rsidRDefault="00000000">
            <w:pPr>
              <w:pStyle w:val="Frspaiere"/>
            </w:pPr>
            <w:r>
              <w:lastRenderedPageBreak/>
              <w:t>t</w:t>
            </w:r>
          </w:p>
        </w:tc>
        <w:tc>
          <w:tcPr>
            <w:tcW w:w="1413" w:type="dxa"/>
            <w:tcBorders>
              <w:top w:val="single" w:sz="4" w:space="0" w:color="auto"/>
              <w:bottom w:val="single" w:sz="4" w:space="0" w:color="auto"/>
            </w:tcBorders>
            <w:vAlign w:val="center"/>
          </w:tcPr>
          <w:p w:rsidR="009D4874" w:rsidRDefault="00000000">
            <w:pPr>
              <w:pStyle w:val="Frspaiere"/>
            </w:pPr>
            <w:r>
              <w:t>2,291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AcD03A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Montarea tuburilor circulare, din beton, cu cep si buza, cu pina la  2 m adincime, tuburile avind diametrul de 100 mm</w:t>
            </w:r>
          </w:p>
        </w:tc>
        <w:tc>
          <w:tcPr>
            <w:tcW w:w="1096"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pPr>
            <w:r>
              <w:t>Pozitia</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CD10A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Pereti din panouri de azbociment grosime 10 mm,  montate la inaltimi pina la 12 m inclusiv</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pereti si diafragme la constructii cu inaltimea  pina la 20 m inclusiv,  sprijinirile fiind incluse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110,55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CC02I2</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pina la 8 mm inclusiv, si montate in  pereti si diafragme,  la inaltimi mai mici sau egale cu 35 m, exclusiv constructiile executate cu cofraje glisante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586,60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5,10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CC02L2</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si montate in  grinzi si stilpi,  la inaltimi mai mici sau egale cu 35 m, exclusiv constructiile executate cu cofraje glisante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41,20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CA04F</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clasa C12/15 si turnarea cu mijloace clasice</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19,05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CA04F</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clasa C18/22,5 si turnarea cu mijloace clasice</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3,06</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4. Finisare interioara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4.1. Pereti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1 832,40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1 832,20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CF02A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1 813,20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IzF55C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Termoizolarea  exterioara peretilor a cladirilor  cu tencuieli  fine pe termoizolant (sisteme cu fixare rigida a termoizolantului),  suprafata  peretilor  neteda: cu placi din vata minerala densitate 135 kg/m3, grosime 100 mm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CN05A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Vopsitorii obisnuite interioare si exterioare executate manual cu vopsea silicato-acrilica in solutie apoasa aplicate pe tencuieli driscuite in 2 straturi</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1 805,20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CI22B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Placaj din placute de ceramica (la pereti, stilpi, pilastri si glafuri)  fixate de adeziv (amestec uscat)</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27,00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4.2. Tavane</w:t>
            </w:r>
            <w:r>
              <w:t xml:space="preserve">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de finisaje la tavane la inaltimi  10 m&lt;=H&lt;15 m, cu imobilizarea schelei timp de 15 zile (120 ore)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1 059,30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1 975,40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CF52B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ciment, la tavan, preparare manuala a mortarului</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1 975,40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CN05A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Vopsitorii obisnuite interioare si exterioare executate manual cu vopsea silicato-acrilica in solutie apoasa aplicate pe tencuieli driscuite in 2 straturi</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1 975,40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4.3. Pardosele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4.3.1. Tip 1</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Pardoseli de beton armat C20/25 cu strat superior consolidat grosime 20 cm armat cu plasa sudata VR-1 diametru 5 mm celula palasa 150x150 mm, cu executarea rosturilor de deformare la temperatura</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89,10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CG48A1 k=5</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Corectii: se scade la schimbarea grosimii cu 10 mm (pentru strat final de 150 mm)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-89,10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4.3.2. Tip 2</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Pardoseli de beton armat C20/25 cu strat superior consolidat grosime 20 cm armat cu plasa sudata VR-1 d=4.0 mm, ochi 150x150 mm, cu executarea rosturilor de deformare la temperatura</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811,60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CG48A1 k=11</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Corectii: se scade la schimbarea grosimii cu 10 mm (pentru strat final de 90 mm)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-811,60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pPr>
            <w:r>
              <w:rPr>
                <w:lang w:val="en-US"/>
              </w:rPr>
              <w:t>CG56A</w:t>
            </w: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Sapa din amestec de autonivelare "Nivelir": grosime 10mm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811,60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CG56A1 k=5</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Corectia la norma CG56A: se scade, grosime strat final 5 mm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-811,60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CG51A</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Pardoseli</w:t>
            </w:r>
            <w:proofErr w:type="spellEnd"/>
            <w:r w:rsidRPr="00C9619F">
              <w:rPr>
                <w:lang w:val="en-US"/>
              </w:rPr>
              <w:t xml:space="preserve"> sportive </w:t>
            </w:r>
            <w:proofErr w:type="spellStart"/>
            <w:r w:rsidRPr="00C9619F">
              <w:rPr>
                <w:lang w:val="en-US"/>
              </w:rPr>
              <w:t>grosimea</w:t>
            </w:r>
            <w:proofErr w:type="spellEnd"/>
            <w:r w:rsidRPr="00C9619F">
              <w:rPr>
                <w:lang w:val="en-US"/>
              </w:rPr>
              <w:t xml:space="preserve"> </w:t>
            </w:r>
            <w:proofErr w:type="spellStart"/>
            <w:r w:rsidRPr="00C9619F">
              <w:rPr>
                <w:lang w:val="en-US"/>
              </w:rPr>
              <w:t>stratului</w:t>
            </w:r>
            <w:proofErr w:type="spellEnd"/>
            <w:r w:rsidRPr="00C9619F">
              <w:rPr>
                <w:lang w:val="en-US"/>
              </w:rPr>
              <w:t xml:space="preserve"> de 1,0 mm pe </w:t>
            </w:r>
            <w:proofErr w:type="spellStart"/>
            <w:r w:rsidRPr="00C9619F">
              <w:rPr>
                <w:lang w:val="en-US"/>
              </w:rPr>
              <w:t>suport</w:t>
            </w:r>
            <w:proofErr w:type="spellEnd"/>
            <w:r w:rsidRPr="00C9619F">
              <w:rPr>
                <w:lang w:val="en-US"/>
              </w:rPr>
              <w:t xml:space="preserve"> existent pe </w:t>
            </w:r>
            <w:proofErr w:type="spellStart"/>
            <w:r w:rsidRPr="00C9619F">
              <w:rPr>
                <w:lang w:val="en-US"/>
              </w:rPr>
              <w:t>baza</w:t>
            </w:r>
            <w:proofErr w:type="spellEnd"/>
            <w:r w:rsidRPr="00C9619F">
              <w:rPr>
                <w:lang w:val="en-US"/>
              </w:rPr>
              <w:t xml:space="preserve"> de </w:t>
            </w:r>
            <w:proofErr w:type="spellStart"/>
            <w:r w:rsidRPr="00C9619F">
              <w:rPr>
                <w:lang w:val="en-US"/>
              </w:rPr>
              <w:t>adeziv</w:t>
            </w:r>
            <w:proofErr w:type="spellEnd"/>
            <w:r w:rsidRPr="00C9619F">
              <w:rPr>
                <w:lang w:val="en-US"/>
              </w:rPr>
              <w:t xml:space="preserve"> </w:t>
            </w:r>
            <w:proofErr w:type="spellStart"/>
            <w:r w:rsidRPr="00C9619F">
              <w:rPr>
                <w:lang w:val="en-US"/>
              </w:rPr>
              <w:t>poliuritanic</w:t>
            </w:r>
            <w:proofErr w:type="spellEnd"/>
            <w:r w:rsidRPr="00C9619F">
              <w:rPr>
                <w:lang w:val="en-US"/>
              </w:rPr>
              <w:t xml:space="preserve"> bicomponent - </w:t>
            </w:r>
            <w:proofErr w:type="spellStart"/>
            <w:r w:rsidRPr="00C9619F">
              <w:rPr>
                <w:lang w:val="en-US"/>
              </w:rPr>
              <w:t>consum</w:t>
            </w:r>
            <w:proofErr w:type="spellEnd"/>
            <w:r w:rsidRPr="00C9619F">
              <w:rPr>
                <w:lang w:val="en-US"/>
              </w:rPr>
              <w:t xml:space="preserve"> 1.75 kg/m2</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811,60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4.3.3. Tip 3</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d=3.0 mm, ochi 150x150 mm, la placi</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46,80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k=6</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K=6</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CG41A</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pardoselelor</w:t>
            </w:r>
            <w:proofErr w:type="spellEnd"/>
            <w:r w:rsidRPr="00C9619F">
              <w:rPr>
                <w:lang w:val="en-US"/>
              </w:rPr>
              <w:t xml:space="preserve"> </w:t>
            </w:r>
            <w:proofErr w:type="spellStart"/>
            <w:r w:rsidRPr="00C9619F">
              <w:rPr>
                <w:lang w:val="en-US"/>
              </w:rPr>
              <w:t>rigide</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asfaltic</w:t>
            </w:r>
            <w:proofErr w:type="spellEnd"/>
            <w:r w:rsidRPr="00C9619F">
              <w:rPr>
                <w:lang w:val="en-US"/>
              </w:rPr>
              <w:t xml:space="preserve"> gr. 25 mm cu </w:t>
            </w:r>
            <w:proofErr w:type="spellStart"/>
            <w:r w:rsidRPr="00C9619F">
              <w:rPr>
                <w:lang w:val="en-US"/>
              </w:rPr>
              <w:t>agregate</w:t>
            </w:r>
            <w:proofErr w:type="spellEnd"/>
            <w:r w:rsidRPr="00C9619F">
              <w:rPr>
                <w:lang w:val="en-US"/>
              </w:rPr>
              <w:t xml:space="preserve"> </w:t>
            </w:r>
            <w:proofErr w:type="spellStart"/>
            <w:r w:rsidRPr="00C9619F">
              <w:rPr>
                <w:lang w:val="en-US"/>
              </w:rPr>
              <w:t>medii</w:t>
            </w:r>
            <w:proofErr w:type="spellEnd"/>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CG41A1 k=5</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la art. CG41A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5 mm se </w:t>
            </w:r>
            <w:proofErr w:type="spellStart"/>
            <w:r w:rsidRPr="00C9619F">
              <w:rPr>
                <w:lang w:val="en-US"/>
              </w:rPr>
              <w:t>adauga</w:t>
            </w:r>
            <w:proofErr w:type="spellEnd"/>
            <w:r w:rsidRPr="00C9619F">
              <w:rPr>
                <w:lang w:val="en-US"/>
              </w:rPr>
              <w:t xml:space="preserve"> K=5</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Executarea</w:t>
            </w:r>
            <w:proofErr w:type="spellEnd"/>
            <w:r>
              <w:rPr>
                <w:lang w:val="en-US"/>
              </w:rPr>
              <w:t xml:space="preserve"> </w:t>
            </w:r>
            <w:proofErr w:type="spellStart"/>
            <w:r>
              <w:rPr>
                <w:lang w:val="en-US"/>
              </w:rPr>
              <w:t>pardoselelor</w:t>
            </w:r>
            <w:proofErr w:type="spellEnd"/>
            <w:r>
              <w:rPr>
                <w:lang w:val="en-US"/>
              </w:rPr>
              <w:t xml:space="preserve"> </w:t>
            </w:r>
            <w:proofErr w:type="spellStart"/>
            <w:r>
              <w:rPr>
                <w:lang w:val="en-US"/>
              </w:rPr>
              <w:t>turnate</w:t>
            </w:r>
            <w:proofErr w:type="spellEnd"/>
            <w:r>
              <w:rPr>
                <w:lang w:val="en-US"/>
              </w:rPr>
              <w:t xml:space="preserve">, din </w:t>
            </w:r>
            <w:proofErr w:type="spellStart"/>
            <w:r>
              <w:rPr>
                <w:lang w:val="en-US"/>
              </w:rPr>
              <w:t>beton</w:t>
            </w:r>
            <w:proofErr w:type="spellEnd"/>
            <w:r>
              <w:rPr>
                <w:lang w:val="en-US"/>
              </w:rPr>
              <w:t xml:space="preserve"> </w:t>
            </w:r>
            <w:proofErr w:type="spellStart"/>
            <w:r>
              <w:rPr>
                <w:lang w:val="en-US"/>
              </w:rPr>
              <w:t>asfaltic</w:t>
            </w:r>
            <w:proofErr w:type="spellEnd"/>
            <w:r>
              <w:rPr>
                <w:lang w:val="en-US"/>
              </w:rPr>
              <w:t xml:space="preserve"> gr.25 mm, cu </w:t>
            </w:r>
            <w:proofErr w:type="spellStart"/>
            <w:r>
              <w:rPr>
                <w:lang w:val="en-US"/>
              </w:rPr>
              <w:t>agregate</w:t>
            </w:r>
            <w:proofErr w:type="spellEnd"/>
            <w:r>
              <w:rPr>
                <w:lang w:val="en-US"/>
              </w:rPr>
              <w:t xml:space="preserve"> </w:t>
            </w:r>
            <w:proofErr w:type="spellStart"/>
            <w:r>
              <w:rPr>
                <w:lang w:val="en-US"/>
              </w:rPr>
              <w:t>marunte</w:t>
            </w:r>
            <w:proofErr w:type="spellEnd"/>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CG40A1 k=2</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la art. CG40A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5 mm se </w:t>
            </w:r>
            <w:proofErr w:type="spellStart"/>
            <w:r w:rsidRPr="00C9619F">
              <w:rPr>
                <w:lang w:val="en-US"/>
              </w:rPr>
              <w:t>adauga</w:t>
            </w:r>
            <w:proofErr w:type="spellEnd"/>
            <w:r w:rsidRPr="00C9619F">
              <w:rPr>
                <w:lang w:val="en-US"/>
              </w:rPr>
              <w:t xml:space="preserve"> K=2</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58,50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4.3.4. Tip 3a</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CG41A</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Executarea</w:t>
            </w:r>
            <w:proofErr w:type="spellEnd"/>
            <w:r w:rsidRPr="00C9619F">
              <w:rPr>
                <w:lang w:val="en-US"/>
              </w:rPr>
              <w:t xml:space="preserve"> </w:t>
            </w:r>
            <w:proofErr w:type="spellStart"/>
            <w:r w:rsidRPr="00C9619F">
              <w:rPr>
                <w:lang w:val="en-US"/>
              </w:rPr>
              <w:t>pardoselelor</w:t>
            </w:r>
            <w:proofErr w:type="spellEnd"/>
            <w:r w:rsidRPr="00C9619F">
              <w:rPr>
                <w:lang w:val="en-US"/>
              </w:rPr>
              <w:t xml:space="preserve"> </w:t>
            </w:r>
            <w:proofErr w:type="spellStart"/>
            <w:r w:rsidRPr="00C9619F">
              <w:rPr>
                <w:lang w:val="en-US"/>
              </w:rPr>
              <w:t>rigide</w:t>
            </w:r>
            <w:proofErr w:type="spellEnd"/>
            <w:r w:rsidRPr="00C9619F">
              <w:rPr>
                <w:lang w:val="en-US"/>
              </w:rPr>
              <w:t xml:space="preserve">, din </w:t>
            </w:r>
            <w:proofErr w:type="spellStart"/>
            <w:r w:rsidRPr="00C9619F">
              <w:rPr>
                <w:lang w:val="en-US"/>
              </w:rPr>
              <w:t>beton</w:t>
            </w:r>
            <w:proofErr w:type="spellEnd"/>
            <w:r w:rsidRPr="00C9619F">
              <w:rPr>
                <w:lang w:val="en-US"/>
              </w:rPr>
              <w:t xml:space="preserve"> </w:t>
            </w:r>
            <w:proofErr w:type="spellStart"/>
            <w:r w:rsidRPr="00C9619F">
              <w:rPr>
                <w:lang w:val="en-US"/>
              </w:rPr>
              <w:t>asfaltic</w:t>
            </w:r>
            <w:proofErr w:type="spellEnd"/>
            <w:r w:rsidRPr="00C9619F">
              <w:rPr>
                <w:lang w:val="en-US"/>
              </w:rPr>
              <w:t xml:space="preserve"> gr. 25 mm cu </w:t>
            </w:r>
            <w:proofErr w:type="spellStart"/>
            <w:r w:rsidRPr="00C9619F">
              <w:rPr>
                <w:lang w:val="en-US"/>
              </w:rPr>
              <w:t>agregate</w:t>
            </w:r>
            <w:proofErr w:type="spellEnd"/>
            <w:r w:rsidRPr="00C9619F">
              <w:rPr>
                <w:lang w:val="en-US"/>
              </w:rPr>
              <w:t xml:space="preserve"> </w:t>
            </w:r>
            <w:proofErr w:type="spellStart"/>
            <w:r w:rsidRPr="00C9619F">
              <w:rPr>
                <w:lang w:val="en-US"/>
              </w:rPr>
              <w:t>medii</w:t>
            </w:r>
            <w:proofErr w:type="spellEnd"/>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63,00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CG41A1 k=5</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la art. CG41A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5 mm se </w:t>
            </w:r>
            <w:proofErr w:type="spellStart"/>
            <w:r w:rsidRPr="00C9619F">
              <w:rPr>
                <w:lang w:val="en-US"/>
              </w:rPr>
              <w:t>adauga</w:t>
            </w:r>
            <w:proofErr w:type="spellEnd"/>
            <w:r w:rsidRPr="00C9619F">
              <w:rPr>
                <w:lang w:val="en-US"/>
              </w:rPr>
              <w:t xml:space="preserve"> K=5</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63,00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Executarea</w:t>
            </w:r>
            <w:proofErr w:type="spellEnd"/>
            <w:r>
              <w:rPr>
                <w:lang w:val="en-US"/>
              </w:rPr>
              <w:t xml:space="preserve"> </w:t>
            </w:r>
            <w:proofErr w:type="spellStart"/>
            <w:r>
              <w:rPr>
                <w:lang w:val="en-US"/>
              </w:rPr>
              <w:t>pardoselelor</w:t>
            </w:r>
            <w:proofErr w:type="spellEnd"/>
            <w:r>
              <w:rPr>
                <w:lang w:val="en-US"/>
              </w:rPr>
              <w:t xml:space="preserve"> </w:t>
            </w:r>
            <w:proofErr w:type="spellStart"/>
            <w:r>
              <w:rPr>
                <w:lang w:val="en-US"/>
              </w:rPr>
              <w:t>turnate</w:t>
            </w:r>
            <w:proofErr w:type="spellEnd"/>
            <w:r>
              <w:rPr>
                <w:lang w:val="en-US"/>
              </w:rPr>
              <w:t xml:space="preserve">, din </w:t>
            </w:r>
            <w:proofErr w:type="spellStart"/>
            <w:r>
              <w:rPr>
                <w:lang w:val="en-US"/>
              </w:rPr>
              <w:t>beton</w:t>
            </w:r>
            <w:proofErr w:type="spellEnd"/>
            <w:r>
              <w:rPr>
                <w:lang w:val="en-US"/>
              </w:rPr>
              <w:t xml:space="preserve"> </w:t>
            </w:r>
            <w:proofErr w:type="spellStart"/>
            <w:r>
              <w:rPr>
                <w:lang w:val="en-US"/>
              </w:rPr>
              <w:t>asfaltic</w:t>
            </w:r>
            <w:proofErr w:type="spellEnd"/>
            <w:r>
              <w:rPr>
                <w:lang w:val="en-US"/>
              </w:rPr>
              <w:t xml:space="preserve"> gr.25 mm, cu </w:t>
            </w:r>
            <w:proofErr w:type="spellStart"/>
            <w:r>
              <w:rPr>
                <w:lang w:val="en-US"/>
              </w:rPr>
              <w:t>agregate</w:t>
            </w:r>
            <w:proofErr w:type="spellEnd"/>
            <w:r>
              <w:rPr>
                <w:lang w:val="en-US"/>
              </w:rPr>
              <w:t xml:space="preserve"> </w:t>
            </w:r>
            <w:proofErr w:type="spellStart"/>
            <w:r>
              <w:rPr>
                <w:lang w:val="en-US"/>
              </w:rPr>
              <w:t>marunte</w:t>
            </w:r>
            <w:proofErr w:type="spellEnd"/>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63,00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CG40A1 k=2</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la art. CG40A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5 mm se </w:t>
            </w:r>
            <w:proofErr w:type="spellStart"/>
            <w:r w:rsidRPr="00C9619F">
              <w:rPr>
                <w:lang w:val="en-US"/>
              </w:rPr>
              <w:t>adauga</w:t>
            </w:r>
            <w:proofErr w:type="spellEnd"/>
            <w:r w:rsidRPr="00C9619F">
              <w:rPr>
                <w:lang w:val="en-US"/>
              </w:rPr>
              <w:t xml:space="preserve"> K=2</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63,00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4.3.5. Tip 4</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28,10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k=4</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K=4</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28,10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4.3.6. Tip 5</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k=4</w:t>
            </w:r>
          </w:p>
          <w:p w:rsidR="009D4874" w:rsidRDefault="009D4874">
            <w:pPr>
              <w:pStyle w:val="Frspaiere"/>
            </w:pP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Diferenta</w:t>
            </w:r>
            <w:proofErr w:type="spellEnd"/>
            <w:r w:rsidRPr="00C9619F">
              <w:rPr>
                <w:lang w:val="en-US"/>
              </w:rPr>
              <w:t xml:space="preserve"> in plus </w:t>
            </w:r>
            <w:proofErr w:type="spellStart"/>
            <w:r w:rsidRPr="00C9619F">
              <w:rPr>
                <w:lang w:val="en-US"/>
              </w:rPr>
              <w:t>sau</w:t>
            </w:r>
            <w:proofErr w:type="spellEnd"/>
            <w:r w:rsidRPr="00C9619F">
              <w:rPr>
                <w:lang w:val="en-US"/>
              </w:rPr>
              <w:t xml:space="preserve"> in minus </w:t>
            </w:r>
            <w:proofErr w:type="spellStart"/>
            <w:r w:rsidRPr="00C9619F">
              <w:rPr>
                <w:lang w:val="en-US"/>
              </w:rPr>
              <w:t>pentru</w:t>
            </w:r>
            <w:proofErr w:type="spellEnd"/>
            <w:r w:rsidRPr="00C9619F">
              <w:rPr>
                <w:lang w:val="en-US"/>
              </w:rPr>
              <w:t xml:space="preserve"> </w:t>
            </w:r>
            <w:proofErr w:type="spellStart"/>
            <w:r w:rsidRPr="00C9619F">
              <w:rPr>
                <w:lang w:val="en-US"/>
              </w:rPr>
              <w:t>fiecare</w:t>
            </w:r>
            <w:proofErr w:type="spellEnd"/>
            <w:r w:rsidRPr="00C9619F">
              <w:rPr>
                <w:lang w:val="en-US"/>
              </w:rPr>
              <w:t xml:space="preserve"> 0,5 cm de </w:t>
            </w:r>
            <w:proofErr w:type="spellStart"/>
            <w:r w:rsidRPr="00C9619F">
              <w:rPr>
                <w:lang w:val="en-US"/>
              </w:rPr>
              <w:t>strat</w:t>
            </w:r>
            <w:proofErr w:type="spellEnd"/>
            <w:r w:rsidRPr="00C9619F">
              <w:rPr>
                <w:lang w:val="en-US"/>
              </w:rPr>
              <w:t xml:space="preserve"> </w:t>
            </w:r>
            <w:proofErr w:type="spellStart"/>
            <w:r w:rsidRPr="00C9619F">
              <w:rPr>
                <w:lang w:val="en-US"/>
              </w:rPr>
              <w:t>suport</w:t>
            </w:r>
            <w:proofErr w:type="spellEnd"/>
            <w:r w:rsidRPr="00C9619F">
              <w:rPr>
                <w:lang w:val="en-US"/>
              </w:rPr>
              <w:t xml:space="preserve"> din mortar M </w:t>
            </w:r>
            <w:proofErr w:type="gramStart"/>
            <w:r w:rsidRPr="00C9619F">
              <w:rPr>
                <w:lang w:val="en-US"/>
              </w:rPr>
              <w:t>150 ,</w:t>
            </w:r>
            <w:proofErr w:type="gramEnd"/>
            <w:r w:rsidRPr="00C9619F">
              <w:rPr>
                <w:lang w:val="en-US"/>
              </w:rPr>
              <w:t xml:space="preserve">  se </w:t>
            </w:r>
            <w:proofErr w:type="spellStart"/>
            <w:r w:rsidRPr="00C9619F">
              <w:rPr>
                <w:lang w:val="en-US"/>
              </w:rPr>
              <w:t>adauga</w:t>
            </w:r>
            <w:proofErr w:type="spellEnd"/>
            <w:r w:rsidRPr="00C9619F">
              <w:rPr>
                <w:lang w:val="en-US"/>
              </w:rPr>
              <w:t xml:space="preserve"> K=4</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CG17D1</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placi de gresie porcelonata, antiderapanta, rezistenta la uzura, 10 mm, inclusiv stratul suport din mortar adeziv, executate pe suprafete: egale sau mai mici de 16 m2</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9,00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5. Imprejmuiri din plasa</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2 565,00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Elemente metalice (stilpi, grinzi, ferme) gata confectionate, livrate complet asamblate, montate pe santier, in structura constructiei usoare</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22,82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91</w:t>
            </w:r>
          </w:p>
        </w:tc>
        <w:tc>
          <w:tcPr>
            <w:tcW w:w="1559" w:type="dxa"/>
            <w:tcBorders>
              <w:top w:val="single" w:sz="4" w:space="0" w:color="auto"/>
              <w:bottom w:val="single" w:sz="4" w:space="0" w:color="auto"/>
            </w:tcBorders>
            <w:vAlign w:val="center"/>
          </w:tcPr>
          <w:p w:rsidR="009D4874" w:rsidRDefault="00000000">
            <w:pPr>
              <w:pStyle w:val="Frspaiere"/>
            </w:pPr>
            <w:r>
              <w:rPr>
                <w:lang w:val="en-US"/>
              </w:rPr>
              <w:t>CL26A</w:t>
            </w:r>
          </w:p>
        </w:tc>
        <w:tc>
          <w:tcPr>
            <w:tcW w:w="5171" w:type="dxa"/>
            <w:tcBorders>
              <w:top w:val="single" w:sz="4" w:space="0" w:color="auto"/>
              <w:bottom w:val="single" w:sz="4" w:space="0" w:color="auto"/>
            </w:tcBorders>
            <w:vAlign w:val="center"/>
          </w:tcPr>
          <w:p w:rsidR="009D4874" w:rsidRPr="00C9619F" w:rsidRDefault="00000000">
            <w:pPr>
              <w:pStyle w:val="Frspaiere"/>
              <w:rPr>
                <w:lang w:val="en-US"/>
              </w:rPr>
            </w:pPr>
            <w:proofErr w:type="spellStart"/>
            <w:r w:rsidRPr="00C9619F">
              <w:rPr>
                <w:lang w:val="en-US"/>
              </w:rPr>
              <w:t>Rame</w:t>
            </w:r>
            <w:proofErr w:type="spellEnd"/>
            <w:r w:rsidRPr="00C9619F">
              <w:rPr>
                <w:lang w:val="en-US"/>
              </w:rPr>
              <w:t xml:space="preserve"> </w:t>
            </w:r>
            <w:proofErr w:type="spellStart"/>
            <w:r w:rsidRPr="00C9619F">
              <w:rPr>
                <w:lang w:val="en-US"/>
              </w:rPr>
              <w:t>metalice</w:t>
            </w:r>
            <w:proofErr w:type="spellEnd"/>
            <w:r w:rsidRPr="00C9619F">
              <w:rPr>
                <w:lang w:val="en-US"/>
              </w:rPr>
              <w:t xml:space="preserve"> </w:t>
            </w:r>
            <w:proofErr w:type="spellStart"/>
            <w:r w:rsidRPr="00C9619F">
              <w:rPr>
                <w:lang w:val="en-US"/>
              </w:rPr>
              <w:t>confectionate</w:t>
            </w:r>
            <w:proofErr w:type="spellEnd"/>
            <w:r w:rsidRPr="00C9619F">
              <w:rPr>
                <w:lang w:val="en-US"/>
              </w:rPr>
              <w:t xml:space="preserve"> din </w:t>
            </w:r>
            <w:proofErr w:type="spellStart"/>
            <w:r w:rsidRPr="00C9619F">
              <w:rPr>
                <w:lang w:val="en-US"/>
              </w:rPr>
              <w:t>otel</w:t>
            </w:r>
            <w:proofErr w:type="spellEnd"/>
            <w:r w:rsidRPr="00C9619F">
              <w:rPr>
                <w:lang w:val="en-US"/>
              </w:rPr>
              <w:t xml:space="preserve"> rotund d=12 mm</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34 114,50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56,935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CC09D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Montarea plasa rabit pentru sustinere tencuielii la tavane, pereti, protectia termoizolatiilor, mascarea conductelor, aplicata la pereti ,fixata cu rondele din tabla zincata  si cuie </w:t>
            </w:r>
            <w:r>
              <w:rPr>
                <w:lang w:val="it-IT"/>
              </w:rPr>
              <w:lastRenderedPageBreak/>
              <w:t>peste stratul de izolatie, fara  retea din otel - beton - (numai manopera si sirma zincata si utilajul)</w:t>
            </w:r>
          </w:p>
        </w:tc>
        <w:tc>
          <w:tcPr>
            <w:tcW w:w="1096" w:type="dxa"/>
            <w:tcBorders>
              <w:top w:val="single" w:sz="4" w:space="0" w:color="auto"/>
              <w:bottom w:val="single" w:sz="4" w:space="0" w:color="auto"/>
            </w:tcBorders>
            <w:vAlign w:val="center"/>
          </w:tcPr>
          <w:p w:rsidR="009D4874" w:rsidRDefault="00000000">
            <w:pPr>
              <w:pStyle w:val="Frspaiere"/>
            </w:pPr>
            <w:r>
              <w:lastRenderedPageBreak/>
              <w:t>m2</w:t>
            </w:r>
          </w:p>
        </w:tc>
        <w:tc>
          <w:tcPr>
            <w:tcW w:w="1413" w:type="dxa"/>
            <w:tcBorders>
              <w:top w:val="single" w:sz="4" w:space="0" w:color="auto"/>
              <w:bottom w:val="single" w:sz="4" w:space="0" w:color="auto"/>
            </w:tcBorders>
            <w:vAlign w:val="center"/>
          </w:tcPr>
          <w:p w:rsidR="009D4874" w:rsidRDefault="00000000">
            <w:pPr>
              <w:pStyle w:val="Frspaiere"/>
            </w:pPr>
            <w:r>
              <w:t>2 565,00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Plasa din sirma zincata d=2.5 mm, ochi 45x45 mm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2 565,00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otel profilat - usi-grila de regim (4 buc)</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420,10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Broasca aplicata sistem Yalle cu miner pentru usi-grila de regim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0,42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6. Acoperis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98</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CA02C </w:t>
            </w:r>
            <w:proofErr w:type="spellStart"/>
            <w:r>
              <w:rPr>
                <w:lang w:val="en-US"/>
              </w:rPr>
              <w:t>adoptata</w:t>
            </w:r>
            <w:proofErr w:type="spellEnd"/>
          </w:p>
        </w:tc>
        <w:tc>
          <w:tcPr>
            <w:tcW w:w="51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Polisterol-beton</w:t>
            </w:r>
            <w:proofErr w:type="spellEnd"/>
            <w:r w:rsidRPr="00675D62">
              <w:rPr>
                <w:lang w:val="en-US"/>
              </w:rPr>
              <w:t xml:space="preserve"> cu </w:t>
            </w:r>
            <w:proofErr w:type="spellStart"/>
            <w:r w:rsidRPr="00675D62">
              <w:rPr>
                <w:lang w:val="en-US"/>
              </w:rPr>
              <w:t>densitatea</w:t>
            </w:r>
            <w:proofErr w:type="spellEnd"/>
            <w:r w:rsidRPr="00675D62">
              <w:rPr>
                <w:lang w:val="en-US"/>
              </w:rPr>
              <w:t xml:space="preserve"> D=400 kg/m3</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9,75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IzF18C K=1.667</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de egalizare sau de protectie pentru izolatii, inclusiv scafele aferente, executat cu mortar de ciment gata preparat marca M150-T fara adaos de var, driscuit, pe suprafete orizontale sau inclinate pina la 40 % inclusiv, aplicat in grosime medie de 3 cm (K=1.667 - grosime medie de 5 cm)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IzF18C K=1.333</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de egalizare sau de protectie pentru izolatii, inclusiv scafele aferente, executat cu mortar de ciment gata preparat marca M150-T fara adaos de var, driscuit, pe suprafete orizontale sau inclinate pina la 40 % inclusiv, aplicat in grosime medie de 3 cm (K=1.333 - grosime medie de 4 cm)</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1 162,00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CP21B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150-T pentru legatura, monolitizare sau matare de rosturi  la inaltimi pina la 35 m, legatura sau monolitizarea intre elementele prefabricate de beton</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0,90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1 312,00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EKP lipite cu flacara in sistem monostrat pe suprafata orizontale montate pe suport continuu</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105</w:t>
            </w:r>
          </w:p>
        </w:tc>
        <w:tc>
          <w:tcPr>
            <w:tcW w:w="1559" w:type="dxa"/>
            <w:tcBorders>
              <w:top w:val="single" w:sz="4" w:space="0" w:color="auto"/>
              <w:bottom w:val="single" w:sz="4" w:space="0" w:color="auto"/>
            </w:tcBorders>
            <w:vAlign w:val="center"/>
          </w:tcPr>
          <w:p w:rsidR="009D4874" w:rsidRDefault="00000000">
            <w:pPr>
              <w:pStyle w:val="Frspaiere"/>
            </w:pPr>
            <w:r>
              <w:rPr>
                <w:lang w:val="en-US"/>
              </w:rPr>
              <w:t>SB28B</w:t>
            </w: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Aerator pentru acoperisuri din membrane bituminoase</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CE05B1</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Invelitori din tabla plana zincata sau tabla plana protejata anticoroziv,fixata cu agrafe, executata cu incheeturi duble in ambele sensuri,  executate pe suprafete mai mici sau egali cu 40 mp cu foi din tabla de 0,5 mm grosime - Elemente inchidere parapete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143,50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Sisteme de jgheaburi tip brass D=150 mm, din tabla protejata anticoroziv</w:t>
            </w:r>
          </w:p>
        </w:tc>
        <w:tc>
          <w:tcPr>
            <w:tcW w:w="1096"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145,00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CE22A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Sisteme de burlane tip brass D=150 mm, din tabla protejata anticoroziv</w:t>
            </w:r>
          </w:p>
        </w:tc>
        <w:tc>
          <w:tcPr>
            <w:tcW w:w="1096"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127,00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08-02-472-8</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Conductor de legare la pamint, deschis, pe suporturi de constructii, din otel rotund, diametru 8 mm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3,22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7. Fatada</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7.1. Panouri sandwich</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1 848,00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Elemente metalice (stilpi, grinzi, ferme) gata confectionate, livrate complet asamblate, montate pe santier, in structura constructiei usoare</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2,172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2,172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CD73A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Pereti din panouri usoare, tabla profilata grosime 0.5 mm termoizolare din spuma poliuritan, de tip "Sandwich" grosime 100 mm, montate pe rigle metalice, RAL conform pasaport coloristic</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1 132,00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7.2. </w:t>
            </w:r>
            <w:proofErr w:type="spellStart"/>
            <w:r w:rsidRPr="00675D62">
              <w:rPr>
                <w:b/>
                <w:bCs/>
                <w:lang w:val="en-US"/>
              </w:rPr>
              <w:t>Scara</w:t>
            </w:r>
            <w:proofErr w:type="spellEnd"/>
            <w:r w:rsidRPr="00675D62">
              <w:rPr>
                <w:b/>
                <w:bCs/>
                <w:lang w:val="en-US"/>
              </w:rPr>
              <w:t xml:space="preserve"> de </w:t>
            </w:r>
            <w:proofErr w:type="spellStart"/>
            <w:r w:rsidRPr="00675D62">
              <w:rPr>
                <w:b/>
                <w:bCs/>
                <w:lang w:val="en-US"/>
              </w:rPr>
              <w:t>acces</w:t>
            </w:r>
            <w:proofErr w:type="spellEnd"/>
            <w:r w:rsidRPr="00675D62">
              <w:rPr>
                <w:b/>
                <w:bCs/>
                <w:lang w:val="en-US"/>
              </w:rPr>
              <w:t xml:space="preserve"> </w:t>
            </w:r>
            <w:proofErr w:type="spellStart"/>
            <w:r w:rsidRPr="00675D62">
              <w:rPr>
                <w:b/>
                <w:bCs/>
                <w:lang w:val="en-US"/>
              </w:rPr>
              <w:t>acoperis</w:t>
            </w:r>
            <w:proofErr w:type="spellEnd"/>
          </w:p>
        </w:tc>
        <w:tc>
          <w:tcPr>
            <w:tcW w:w="1096" w:type="dxa"/>
            <w:tcBorders>
              <w:top w:val="nil"/>
              <w:left w:val="single" w:sz="6" w:space="0" w:color="auto"/>
              <w:bottom w:val="nil"/>
              <w:right w:val="nil"/>
            </w:tcBorders>
          </w:tcPr>
          <w:p w:rsidR="009D4874" w:rsidRPr="00675D62" w:rsidRDefault="009D4874">
            <w:pPr>
              <w:pStyle w:val="Frspaiere"/>
              <w:rPr>
                <w:lang w:val="en-US"/>
              </w:rPr>
            </w:pPr>
          </w:p>
        </w:tc>
        <w:tc>
          <w:tcPr>
            <w:tcW w:w="141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CL17C</w:t>
            </w:r>
          </w:p>
          <w:p w:rsidR="009D4874" w:rsidRDefault="009D4874">
            <w:pPr>
              <w:pStyle w:val="Frspaiere"/>
            </w:pPr>
          </w:p>
        </w:tc>
        <w:tc>
          <w:tcPr>
            <w:tcW w:w="51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w:t>
            </w:r>
            <w:proofErr w:type="spellStart"/>
            <w:r w:rsidRPr="00675D62">
              <w:rPr>
                <w:lang w:val="en-US"/>
              </w:rPr>
              <w:t>montate</w:t>
            </w:r>
            <w:proofErr w:type="spellEnd"/>
            <w:r w:rsidRPr="00675D62">
              <w:rPr>
                <w:lang w:val="en-US"/>
              </w:rPr>
              <w:t xml:space="preserve"> </w:t>
            </w:r>
            <w:proofErr w:type="spellStart"/>
            <w:r w:rsidRPr="00675D62">
              <w:rPr>
                <w:lang w:val="en-US"/>
              </w:rPr>
              <w:t>aparent</w:t>
            </w:r>
            <w:proofErr w:type="spellEnd"/>
            <w:r w:rsidRPr="00675D62">
              <w:rPr>
                <w:lang w:val="en-US"/>
              </w:rPr>
              <w:t xml:space="preserve"> - </w:t>
            </w:r>
            <w:proofErr w:type="spellStart"/>
            <w:r w:rsidRPr="00675D62">
              <w:rPr>
                <w:lang w:val="en-US"/>
              </w:rPr>
              <w:t>scari</w:t>
            </w:r>
            <w:proofErr w:type="spellEnd"/>
            <w:r w:rsidRPr="00675D62">
              <w:rPr>
                <w:lang w:val="en-US"/>
              </w:rPr>
              <w:t xml:space="preserve"> </w:t>
            </w:r>
            <w:proofErr w:type="spellStart"/>
            <w:r w:rsidRPr="00675D62">
              <w:rPr>
                <w:lang w:val="en-US"/>
              </w:rPr>
              <w:t>exterioare</w:t>
            </w:r>
            <w:proofErr w:type="spellEnd"/>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353,90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0,354</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7.3. Grile de ventilare</w:t>
            </w:r>
            <w:r>
              <w:t xml:space="preserve">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Confectii metalice diverse, montate aparent: grile ventilare </w:t>
            </w:r>
            <w:r>
              <w:t>ВЖ</w:t>
            </w:r>
            <w:r>
              <w:rPr>
                <w:lang w:val="it-IT"/>
              </w:rPr>
              <w:t>1-</w:t>
            </w:r>
            <w:r>
              <w:t>ВЖ</w:t>
            </w:r>
            <w:r>
              <w:rPr>
                <w:lang w:val="it-IT"/>
              </w:rPr>
              <w:t>3</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335,90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0,354</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7.4. Finisare</w:t>
            </w:r>
            <w:r>
              <w:t xml:space="preserve">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118</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282,00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ciment, la pereti</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CF51B k=2</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Diferenta in plus sau in miniu  pentru fiecare 1,0 mm (se adauga K=2)</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CF17C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Strat de impaslitura din fibra de sticla greutate 120 kg/m2, aplicat in componenta tencuelii cu amestec uscat</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CN54B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grundului cu cuart "Gleta" intr-un strat, la pereti exteriori la fatade</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CF30A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Tencuieli exterioare de 2 mm grosime, executate manual cu material de finisaj decorativ cu adaos de silicon, la pereti RAL 9006 (poz. 2)</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44,00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CF30A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Tencuieli exterioare de 2 mm grosime, executate manual cu material de finisaj decorativ cu adaos de silicon, la pereti RAL 1002 (poz. 3)</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CI21A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Placarea peretilor cu placi din ceramica-granit: dimensiuni pina la 400 x 400 mm  (poz. 4)</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CI22B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Placaj din placute din beton (Klinker 240x65 h mm) (la pereti, stilpi, pilastri si glafuri)  fixate de adeziv pentru lucrari exterioare,  dimensiuni  placute: pina la 200 x 200 mm (poz. 5 si 6)</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68,00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8. Nod 7, cota 5.670</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Elemente metalice (stilpi, grinzi, ferme) gata confectionate, livrate complet asamblate, montate pe santier, in structura constructiei usoare</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0,523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0,523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CE40A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Montarea elementelor scheletului din grinzi (bare) cu tratament antiseptic</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0,01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CA05B3</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ziduri, pereti, diafragme drepte, si la diverse constructii speciale, situate peste cota zero, la inaltimi pina la 35 m inclusiv, preparat cu betoniera pe santier si turnat cu mijloace clasice, beton armat clasa C 15/12 (Bc 15/B 200)</w:t>
            </w:r>
          </w:p>
        </w:tc>
        <w:tc>
          <w:tcPr>
            <w:tcW w:w="1096"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0,05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9. Timplarie </w:t>
            </w:r>
          </w:p>
        </w:tc>
        <w:tc>
          <w:tcPr>
            <w:tcW w:w="1096"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CK21A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Usi confectionate din profiluri din aluminiu, inclusiv armaturile si accesoriile necesare usilor montate in zidarie de orice natura, la constructii cu inaltimea pina  la 35 m inclusiv, </w:t>
            </w:r>
            <w:r>
              <w:rPr>
                <w:lang w:val="it-IT"/>
              </w:rPr>
              <w:lastRenderedPageBreak/>
              <w:t>intr-un canat, cu suprafata tocului pina la 7 mp inclusiv (07x2.1 - 2 buc)</w:t>
            </w:r>
          </w:p>
        </w:tc>
        <w:tc>
          <w:tcPr>
            <w:tcW w:w="1096" w:type="dxa"/>
            <w:tcBorders>
              <w:top w:val="single" w:sz="4" w:space="0" w:color="auto"/>
              <w:bottom w:val="single" w:sz="4" w:space="0" w:color="auto"/>
            </w:tcBorders>
            <w:vAlign w:val="center"/>
          </w:tcPr>
          <w:p w:rsidR="009D4874" w:rsidRDefault="00000000">
            <w:pPr>
              <w:pStyle w:val="Frspaiere"/>
            </w:pPr>
            <w:r>
              <w:lastRenderedPageBreak/>
              <w:t>m2</w:t>
            </w:r>
          </w:p>
        </w:tc>
        <w:tc>
          <w:tcPr>
            <w:tcW w:w="1413" w:type="dxa"/>
            <w:tcBorders>
              <w:top w:val="single" w:sz="4" w:space="0" w:color="auto"/>
              <w:bottom w:val="single" w:sz="4" w:space="0" w:color="auto"/>
            </w:tcBorders>
            <w:vAlign w:val="center"/>
          </w:tcPr>
          <w:p w:rsidR="009D4874" w:rsidRDefault="00000000">
            <w:pPr>
              <w:pStyle w:val="Frspaiere"/>
            </w:pPr>
            <w:r>
              <w:t>2,94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protectia anticoroziva (1.0x2.36 - 2buc)</w:t>
            </w:r>
          </w:p>
        </w:tc>
        <w:tc>
          <w:tcPr>
            <w:tcW w:w="1096"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4,72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otel profilat - poarta B1, B2</w:t>
            </w:r>
          </w:p>
        </w:tc>
        <w:tc>
          <w:tcPr>
            <w:tcW w:w="1096"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911,00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Broasca aplicata sistem Yalle cu miner pentru usi-grila de regim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96"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0,911</w:t>
            </w:r>
          </w:p>
        </w:tc>
      </w:tr>
    </w:tbl>
    <w:p w:rsidR="009D4874" w:rsidRDefault="00000000">
      <w:pPr>
        <w:pStyle w:val="Frspaiere"/>
        <w:rPr>
          <w:lang w:val="it-IT"/>
        </w:rPr>
      </w:pPr>
      <w:r>
        <w:t xml:space="preserve"> </w:t>
      </w:r>
    </w:p>
    <w:p w:rsidR="009D4874" w:rsidRDefault="00000000">
      <w:pPr>
        <w:pStyle w:val="Frspaiere"/>
        <w:rPr>
          <w:b/>
          <w:bCs/>
          <w:lang w:val="it-IT"/>
        </w:rPr>
      </w:pPr>
      <w:r>
        <w:rPr>
          <w:b/>
          <w:bCs/>
          <w:lang w:val="it-IT"/>
        </w:rPr>
        <w:t>№ 3-1-2 Retele de apeduct si canalizare (85/24.06/2013-3-BK)</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71"/>
        <w:gridCol w:w="1119"/>
        <w:gridCol w:w="1390"/>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71"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1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390"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7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1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390"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7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1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390"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1119"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Apeduct B1</w:t>
            </w:r>
          </w:p>
        </w:tc>
        <w:tc>
          <w:tcPr>
            <w:tcW w:w="1119"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1/2"</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SA07C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Tevi din otel zincate apa-gaz GOST 3262, montata in conducte de legatura la aparate, avind diametrul de 1" (33.5x4.0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SA07A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Tevi din otel zincate apa-gaz GOST 3262, montata in conducte de legatura la aparate, avind diametrul de 1/2" (21.3x3.2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AcA52A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Teava din polietilena PE100, SDR11 PN6 pentru conducte de alimentare cu apa montata in sant, cu diametrul de 32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SF01A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etansare la presiune a instalatiei de apa calda sau rece executata din conducte de otel, zincate, pentru instalatii, sudate longitudinal, avind diametrul de 3/8"-2"</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SF01C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etansare la presiune a instalatiei de apa calda sau rece executata din teava din policlorura de vinil tip greu sau din material plastic, avind diametrul de 16-110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SF02A</w:t>
            </w:r>
          </w:p>
          <w:p w:rsidR="009D4874" w:rsidRDefault="009D4874">
            <w:pPr>
              <w:pStyle w:val="Frspaiere"/>
            </w:pPr>
          </w:p>
        </w:tc>
        <w:tc>
          <w:tcPr>
            <w:tcW w:w="51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a</w:t>
            </w:r>
            <w:proofErr w:type="gramEnd"/>
            <w:r w:rsidRPr="00675D62">
              <w:rPr>
                <w:lang w:val="en-US"/>
              </w:rPr>
              <w:t xml:space="preserve"> </w:t>
            </w:r>
            <w:proofErr w:type="spellStart"/>
            <w:r w:rsidRPr="00675D62">
              <w:rPr>
                <w:lang w:val="en-US"/>
              </w:rPr>
              <w:t>instalatiei</w:t>
            </w:r>
            <w:proofErr w:type="spellEnd"/>
            <w:r w:rsidRPr="00675D62">
              <w:rPr>
                <w:lang w:val="en-US"/>
              </w:rPr>
              <w:t xml:space="preserve"> de </w:t>
            </w:r>
            <w:proofErr w:type="spellStart"/>
            <w:r w:rsidRPr="00675D62">
              <w:rPr>
                <w:lang w:val="en-US"/>
              </w:rPr>
              <w:t>apa</w:t>
            </w:r>
            <w:proofErr w:type="spellEnd"/>
            <w:r w:rsidRPr="00675D62">
              <w:rPr>
                <w:lang w:val="en-US"/>
              </w:rPr>
              <w:t xml:space="preserve"> </w:t>
            </w:r>
            <w:proofErr w:type="spellStart"/>
            <w:r w:rsidRPr="00675D62">
              <w:rPr>
                <w:lang w:val="en-US"/>
              </w:rPr>
              <w:t>rece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conducte</w:t>
            </w:r>
            <w:proofErr w:type="spellEnd"/>
            <w:r w:rsidRPr="00675D62">
              <w:rPr>
                <w:lang w:val="en-US"/>
              </w:rPr>
              <w:t xml:space="preserve"> de </w:t>
            </w:r>
            <w:proofErr w:type="spellStart"/>
            <w:r w:rsidRPr="00675D62">
              <w:rPr>
                <w:lang w:val="en-US"/>
              </w:rPr>
              <w:t>otel</w:t>
            </w:r>
            <w:proofErr w:type="spellEnd"/>
            <w:r w:rsidRPr="00675D62">
              <w:rPr>
                <w:lang w:val="en-US"/>
              </w:rPr>
              <w:t xml:space="preserve">, zincate,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sudate</w:t>
            </w:r>
            <w:proofErr w:type="spellEnd"/>
            <w:r w:rsidRPr="00675D62">
              <w:rPr>
                <w:lang w:val="en-US"/>
              </w:rPr>
              <w:t xml:space="preserve"> longitudinal,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3/8"-2"</w:t>
            </w:r>
          </w:p>
        </w:tc>
        <w:tc>
          <w:tcPr>
            <w:tcW w:w="1119" w:type="dxa"/>
            <w:tcBorders>
              <w:top w:val="single" w:sz="4" w:space="0" w:color="auto"/>
              <w:bottom w:val="single" w:sz="4" w:space="0" w:color="auto"/>
            </w:tcBorders>
            <w:vAlign w:val="center"/>
          </w:tcPr>
          <w:p w:rsidR="009D4874" w:rsidRDefault="00000000">
            <w:pPr>
              <w:pStyle w:val="Frspaiere"/>
            </w:pPr>
            <w:r>
              <w:t>10 m</w:t>
            </w:r>
          </w:p>
        </w:tc>
        <w:tc>
          <w:tcPr>
            <w:tcW w:w="1390" w:type="dxa"/>
            <w:tcBorders>
              <w:top w:val="single" w:sz="4" w:space="0" w:color="auto"/>
              <w:bottom w:val="single" w:sz="4" w:space="0" w:color="auto"/>
            </w:tcBorders>
            <w:vAlign w:val="center"/>
          </w:tcPr>
          <w:p w:rsidR="009D4874" w:rsidRDefault="00000000">
            <w:pPr>
              <w:pStyle w:val="Frspaiere"/>
            </w:pPr>
            <w:r>
              <w:t>1,30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SF02C</w:t>
            </w:r>
          </w:p>
          <w:p w:rsidR="009D4874" w:rsidRDefault="009D4874">
            <w:pPr>
              <w:pStyle w:val="Frspaiere"/>
            </w:pPr>
          </w:p>
        </w:tc>
        <w:tc>
          <w:tcPr>
            <w:tcW w:w="51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a</w:t>
            </w:r>
            <w:proofErr w:type="gramEnd"/>
            <w:r w:rsidRPr="00675D62">
              <w:rPr>
                <w:lang w:val="en-US"/>
              </w:rPr>
              <w:t xml:space="preserve"> </w:t>
            </w:r>
            <w:proofErr w:type="spellStart"/>
            <w:r w:rsidRPr="00675D62">
              <w:rPr>
                <w:lang w:val="en-US"/>
              </w:rPr>
              <w:t>instalatiei</w:t>
            </w:r>
            <w:proofErr w:type="spellEnd"/>
            <w:r w:rsidRPr="00675D62">
              <w:rPr>
                <w:lang w:val="en-US"/>
              </w:rPr>
              <w:t xml:space="preserve"> de </w:t>
            </w:r>
            <w:proofErr w:type="spellStart"/>
            <w:r w:rsidRPr="00675D62">
              <w:rPr>
                <w:lang w:val="en-US"/>
              </w:rPr>
              <w:t>apa</w:t>
            </w:r>
            <w:proofErr w:type="spellEnd"/>
            <w:r w:rsidRPr="00675D62">
              <w:rPr>
                <w:lang w:val="en-US"/>
              </w:rPr>
              <w:t xml:space="preserve"> </w:t>
            </w:r>
            <w:proofErr w:type="spellStart"/>
            <w:r w:rsidRPr="00675D62">
              <w:rPr>
                <w:lang w:val="en-US"/>
              </w:rPr>
              <w:t>rece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teava</w:t>
            </w:r>
            <w:proofErr w:type="spellEnd"/>
            <w:r w:rsidRPr="00675D62">
              <w:rPr>
                <w:lang w:val="en-US"/>
              </w:rPr>
              <w:t xml:space="preserve"> din </w:t>
            </w:r>
            <w:proofErr w:type="spellStart"/>
            <w:r w:rsidRPr="00675D62">
              <w:rPr>
                <w:lang w:val="en-US"/>
              </w:rPr>
              <w:t>policlorura</w:t>
            </w:r>
            <w:proofErr w:type="spellEnd"/>
            <w:r w:rsidRPr="00675D62">
              <w:rPr>
                <w:lang w:val="en-US"/>
              </w:rPr>
              <w:t xml:space="preserve"> de </w:t>
            </w:r>
            <w:proofErr w:type="spellStart"/>
            <w:r w:rsidRPr="00675D62">
              <w:rPr>
                <w:lang w:val="en-US"/>
              </w:rPr>
              <w:t>vinil</w:t>
            </w:r>
            <w:proofErr w:type="spellEnd"/>
            <w:r w:rsidRPr="00675D62">
              <w:rPr>
                <w:lang w:val="en-US"/>
              </w:rPr>
              <w:t xml:space="preserve"> tip </w:t>
            </w:r>
            <w:proofErr w:type="spellStart"/>
            <w:r w:rsidRPr="00675D62">
              <w:rPr>
                <w:lang w:val="en-US"/>
              </w:rPr>
              <w:t>greu</w:t>
            </w:r>
            <w:proofErr w:type="spellEnd"/>
            <w:r w:rsidRPr="00675D62">
              <w:rPr>
                <w:lang w:val="en-US"/>
              </w:rPr>
              <w:t xml:space="preserve"> </w:t>
            </w:r>
            <w:proofErr w:type="spellStart"/>
            <w:r w:rsidRPr="00675D62">
              <w:rPr>
                <w:lang w:val="en-US"/>
              </w:rPr>
              <w:t>sau</w:t>
            </w:r>
            <w:proofErr w:type="spellEnd"/>
            <w:r w:rsidRPr="00675D62">
              <w:rPr>
                <w:lang w:val="en-US"/>
              </w:rPr>
              <w:t xml:space="preserve"> material plastic,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16 - 110 mm</w:t>
            </w:r>
          </w:p>
        </w:tc>
        <w:tc>
          <w:tcPr>
            <w:tcW w:w="1119" w:type="dxa"/>
            <w:tcBorders>
              <w:top w:val="single" w:sz="4" w:space="0" w:color="auto"/>
              <w:bottom w:val="single" w:sz="4" w:space="0" w:color="auto"/>
            </w:tcBorders>
            <w:vAlign w:val="center"/>
          </w:tcPr>
          <w:p w:rsidR="009D4874" w:rsidRDefault="00000000">
            <w:pPr>
              <w:pStyle w:val="Frspaiere"/>
            </w:pPr>
            <w:r>
              <w:t>10 m</w:t>
            </w:r>
          </w:p>
        </w:tc>
        <w:tc>
          <w:tcPr>
            <w:tcW w:w="1390"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SF05A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Spalarea instalatiei de apa rece sau calda, executata din teava de otel, zincata,  avind diametrul de 3/8"-2"</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SF05C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Spalarea instalatiei de apa rece sau calda, executata din tevi din material plastic,  avind diametrul de 20-75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Suporti pentru sustinerea conductelor si pieselor de legatura pentru canalizare, avind greutatea de pina la 2 kg</w:t>
            </w:r>
          </w:p>
        </w:tc>
        <w:tc>
          <w:tcPr>
            <w:tcW w:w="1119" w:type="dxa"/>
            <w:tcBorders>
              <w:top w:val="single" w:sz="4" w:space="0" w:color="auto"/>
              <w:bottom w:val="single" w:sz="4" w:space="0" w:color="auto"/>
            </w:tcBorders>
            <w:vAlign w:val="center"/>
          </w:tcPr>
          <w:p w:rsidR="009D4874" w:rsidRDefault="00000000">
            <w:pPr>
              <w:pStyle w:val="Frspaiere"/>
            </w:pPr>
            <w:r>
              <w:t>kg</w:t>
            </w:r>
          </w:p>
        </w:tc>
        <w:tc>
          <w:tcPr>
            <w:tcW w:w="1390"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CN23F</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Vopsitorii de calitate superioara la instalatii functionale, executate cu email alchidic </w:t>
            </w:r>
            <w:r>
              <w:t>БТ</w:t>
            </w:r>
            <w:r>
              <w:rPr>
                <w:lang w:val="it-IT"/>
              </w:rPr>
              <w:t>-177 in 2 straturi, pe grund GF-021 in 1 strat, pe conducte avin diametrul exterior peste 34 mm inclusiv</w:t>
            </w:r>
          </w:p>
        </w:tc>
        <w:tc>
          <w:tcPr>
            <w:tcW w:w="1119" w:type="dxa"/>
            <w:tcBorders>
              <w:top w:val="single" w:sz="4" w:space="0" w:color="auto"/>
              <w:bottom w:val="single" w:sz="4" w:space="0" w:color="auto"/>
            </w:tcBorders>
            <w:vAlign w:val="center"/>
          </w:tcPr>
          <w:p w:rsidR="009D4874" w:rsidRDefault="00000000">
            <w:pPr>
              <w:pStyle w:val="Frspaiere"/>
            </w:pPr>
            <w:r>
              <w:t>m2</w:t>
            </w:r>
          </w:p>
        </w:tc>
        <w:tc>
          <w:tcPr>
            <w:tcW w:w="1390" w:type="dxa"/>
            <w:tcBorders>
              <w:top w:val="single" w:sz="4" w:space="0" w:color="auto"/>
              <w:bottom w:val="single" w:sz="4" w:space="0" w:color="auto"/>
            </w:tcBorders>
            <w:vAlign w:val="center"/>
          </w:tcPr>
          <w:p w:rsidR="009D4874" w:rsidRDefault="00000000">
            <w:pPr>
              <w:pStyle w:val="Frspaiere"/>
            </w:pPr>
            <w:r>
              <w:t>2,50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Izolarea conductelor cu mansoane de izolatie speciala, din spuma elastometrica pe baza de cauciuc sintetic, introduse pe conducte, de tip ARMAFLEX avind diametrul si grosimea de la D=22x9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RpIF09A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Izolarea conductelor cu mansoane de izolatie speciala, din spuma elastometrica pe baza de cauciuc sintetic, introduse pe conducte, de tip ARMAFLEX, avind diametrul si grosimea de la D=35x9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7,00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 Canalizare K1</w:t>
            </w:r>
          </w:p>
        </w:tc>
        <w:tc>
          <w:tcPr>
            <w:tcW w:w="1119"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51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PP </w:t>
            </w:r>
            <w:proofErr w:type="spellStart"/>
            <w:r w:rsidRPr="00675D62">
              <w:rPr>
                <w:lang w:val="en-US"/>
              </w:rPr>
              <w:t>multistrat</w:t>
            </w:r>
            <w:proofErr w:type="spellEnd"/>
            <w:r w:rsidRPr="00675D62">
              <w:rPr>
                <w:lang w:val="en-US"/>
              </w:rPr>
              <w:t xml:space="preserve">, SN4, </w:t>
            </w:r>
            <w:proofErr w:type="spellStart"/>
            <w:r w:rsidRPr="00675D62">
              <w:rPr>
                <w:lang w:val="en-US"/>
              </w:rPr>
              <w:t>etansate</w:t>
            </w:r>
            <w:proofErr w:type="spellEnd"/>
            <w:r w:rsidRPr="00675D62">
              <w:rPr>
                <w:lang w:val="en-US"/>
              </w:rPr>
              <w:t xml:space="preserve"> cu </w:t>
            </w:r>
            <w:proofErr w:type="spellStart"/>
            <w:r w:rsidRPr="00675D62">
              <w:rPr>
                <w:lang w:val="en-US"/>
              </w:rPr>
              <w:t>garnituri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110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18,00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SB08E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Teava din PVC pentru canalizare, imbinata cu garnitura de cauciuc, montata aparent sau ingropat sub pardoseala, avind diametrul de 110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SB08C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Teava din PVC pentru canalizare, imbinata cu garnitura de cauciuc, montata aparent sau ingropat sub pardoseala, avind diametrul de 50 mm</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SB09C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Piesa de legatura din material plastic pentru canalizare, imbinata cu garnitura de cauciuc, avind diametrul de 50 mm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SB09E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Piesa de legatura din material plastic pentru canalizare, imbinata cu garnitura de cauciuc, avind diametrul de 110 mm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Suporti pentru sustinerea conductelor si pieselor de legatura pentru canalizare, avind greutatea de pina la 2 kg</w:t>
            </w:r>
          </w:p>
        </w:tc>
        <w:tc>
          <w:tcPr>
            <w:tcW w:w="1119" w:type="dxa"/>
            <w:tcBorders>
              <w:top w:val="single" w:sz="4" w:space="0" w:color="auto"/>
              <w:bottom w:val="single" w:sz="4" w:space="0" w:color="auto"/>
            </w:tcBorders>
            <w:vAlign w:val="center"/>
          </w:tcPr>
          <w:p w:rsidR="009D4874" w:rsidRDefault="00000000">
            <w:pPr>
              <w:pStyle w:val="Frspaiere"/>
            </w:pPr>
            <w:r>
              <w:t>kg</w:t>
            </w:r>
          </w:p>
        </w:tc>
        <w:tc>
          <w:tcPr>
            <w:tcW w:w="1390"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SC08A</w:t>
            </w:r>
          </w:p>
          <w:p w:rsidR="009D4874" w:rsidRDefault="009D4874">
            <w:pPr>
              <w:pStyle w:val="Frspaiere"/>
            </w:pPr>
          </w:p>
        </w:tc>
        <w:tc>
          <w:tcPr>
            <w:tcW w:w="51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Vas </w:t>
            </w:r>
            <w:proofErr w:type="spellStart"/>
            <w:r w:rsidRPr="00675D62">
              <w:rPr>
                <w:lang w:val="en-US"/>
              </w:rPr>
              <w:t>pentru</w:t>
            </w:r>
            <w:proofErr w:type="spellEnd"/>
            <w:r w:rsidRPr="00675D62">
              <w:rPr>
                <w:lang w:val="en-US"/>
              </w:rPr>
              <w:t xml:space="preserve"> closet cu </w:t>
            </w:r>
            <w:proofErr w:type="spellStart"/>
            <w:r w:rsidRPr="00675D62">
              <w:rPr>
                <w:lang w:val="en-US"/>
              </w:rPr>
              <w:t>talpi</w:t>
            </w:r>
            <w:proofErr w:type="spellEnd"/>
            <w:r w:rsidRPr="00675D62">
              <w:rPr>
                <w:lang w:val="en-US"/>
              </w:rPr>
              <w:t xml:space="preserve">, </w:t>
            </w:r>
            <w:proofErr w:type="spellStart"/>
            <w:proofErr w:type="gramStart"/>
            <w:r w:rsidRPr="00675D62">
              <w:rPr>
                <w:lang w:val="en-US"/>
              </w:rPr>
              <w:t>oriental,complet</w:t>
            </w:r>
            <w:proofErr w:type="spellEnd"/>
            <w:proofErr w:type="gramEnd"/>
            <w:r w:rsidRPr="00675D62">
              <w:rPr>
                <w:lang w:val="en-US"/>
              </w:rPr>
              <w:t xml:space="preserve"> </w:t>
            </w:r>
            <w:proofErr w:type="spellStart"/>
            <w:r w:rsidRPr="00675D62">
              <w:rPr>
                <w:lang w:val="en-US"/>
              </w:rPr>
              <w:t>echipat</w:t>
            </w:r>
            <w:proofErr w:type="spellEnd"/>
            <w:r w:rsidRPr="00675D62">
              <w:rPr>
                <w:lang w:val="en-US"/>
              </w:rPr>
              <w:t xml:space="preserve">, din </w:t>
            </w:r>
            <w:proofErr w:type="spellStart"/>
            <w:r w:rsidRPr="00675D62">
              <w:rPr>
                <w:lang w:val="en-US"/>
              </w:rPr>
              <w:t>fonta</w:t>
            </w:r>
            <w:proofErr w:type="spellEnd"/>
            <w:r w:rsidRPr="00675D62">
              <w:rPr>
                <w:lang w:val="en-US"/>
              </w:rPr>
              <w:t xml:space="preserve"> </w:t>
            </w:r>
            <w:proofErr w:type="spellStart"/>
            <w:r w:rsidRPr="00675D62">
              <w:rPr>
                <w:lang w:val="en-US"/>
              </w:rPr>
              <w:t>emailata</w:t>
            </w:r>
            <w:proofErr w:type="spellEnd"/>
            <w:r w:rsidRPr="00675D62">
              <w:rPr>
                <w:lang w:val="en-US"/>
              </w:rPr>
              <w:t xml:space="preserve">, </w:t>
            </w:r>
            <w:proofErr w:type="spellStart"/>
            <w:r w:rsidRPr="00675D62">
              <w:rPr>
                <w:lang w:val="en-US"/>
              </w:rPr>
              <w:t>portelan</w:t>
            </w:r>
            <w:proofErr w:type="spellEnd"/>
            <w:r w:rsidRPr="00675D62">
              <w:rPr>
                <w:lang w:val="en-US"/>
              </w:rPr>
              <w:t xml:space="preserve"> </w:t>
            </w:r>
            <w:proofErr w:type="spellStart"/>
            <w:r w:rsidRPr="00675D62">
              <w:rPr>
                <w:lang w:val="en-US"/>
              </w:rPr>
              <w:t>sanitar</w:t>
            </w:r>
            <w:proofErr w:type="spellEnd"/>
            <w:r w:rsidRPr="00675D62">
              <w:rPr>
                <w:lang w:val="en-US"/>
              </w:rPr>
              <w:t xml:space="preserve"> etc., tip oval </w:t>
            </w:r>
            <w:proofErr w:type="spellStart"/>
            <w:r w:rsidRPr="00675D62">
              <w:rPr>
                <w:lang w:val="en-US"/>
              </w:rPr>
              <w:t>sau</w:t>
            </w:r>
            <w:proofErr w:type="spellEnd"/>
            <w:r w:rsidRPr="00675D62">
              <w:rPr>
                <w:lang w:val="en-US"/>
              </w:rPr>
              <w:t xml:space="preserve"> </w:t>
            </w:r>
            <w:proofErr w:type="spellStart"/>
            <w:r w:rsidRPr="00675D62">
              <w:rPr>
                <w:lang w:val="en-US"/>
              </w:rPr>
              <w:t>dreptunghiular</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ingropat</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SC04C</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Lavoar din semiportelan, portelan sanitar etc. inclusiv pentru persoane cu dizabilitati, avind teava de scurgere din material plastic, montat pe piedestal</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SD04A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Baterie amestecatoare cu brat basculant stativa pentru lavoar sau spalator, indiferent de modul de inchidere, inclusiv pentru persoane cu dizabilitati, avind diametrul de 1/2"</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SC06A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Spalator cu picurator (cu un compartiment) pentru vase, din inox, avind teava de scurgere din material plastic, montat pe console</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SD04A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Baterie amestecatoare cu brat basculant stativa pentru spalator, indiferent de modul de inchidere, inclusiv pentru persoane cu dizabilitati, avind diametrul de 1/2"</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SA40A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Instalarea mufelor antiincendiare D=110 mm, cu fixare la plafonul planseului cu dibluri</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SF04A</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19" w:type="dxa"/>
            <w:tcBorders>
              <w:top w:val="single" w:sz="4" w:space="0" w:color="auto"/>
              <w:bottom w:val="single" w:sz="4" w:space="0" w:color="auto"/>
            </w:tcBorders>
            <w:vAlign w:val="center"/>
          </w:tcPr>
          <w:p w:rsidR="009D4874" w:rsidRDefault="00000000">
            <w:pPr>
              <w:pStyle w:val="Frspaiere"/>
            </w:pPr>
            <w:r>
              <w:t>10 m</w:t>
            </w:r>
          </w:p>
        </w:tc>
        <w:tc>
          <w:tcPr>
            <w:tcW w:w="1390" w:type="dxa"/>
            <w:tcBorders>
              <w:top w:val="single" w:sz="4" w:space="0" w:color="auto"/>
              <w:bottom w:val="single" w:sz="4" w:space="0" w:color="auto"/>
            </w:tcBorders>
            <w:vAlign w:val="center"/>
          </w:tcPr>
          <w:p w:rsidR="009D4874" w:rsidRDefault="00000000">
            <w:pPr>
              <w:pStyle w:val="Frspaiere"/>
            </w:pPr>
            <w:r>
              <w:t>3,70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TsA03E</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spatii limitate, avind sub 1,00 m latime, executata fara sprijiniri, cu taluz inclinat la fundatii, canale, etc., teren de coeziune mijlocie sau foarte coeziv, pina la 1,5 m adincime  teren mijlociu</w:t>
            </w:r>
          </w:p>
        </w:tc>
        <w:tc>
          <w:tcPr>
            <w:tcW w:w="1119" w:type="dxa"/>
            <w:tcBorders>
              <w:top w:val="single" w:sz="4" w:space="0" w:color="auto"/>
              <w:bottom w:val="single" w:sz="4" w:space="0" w:color="auto"/>
            </w:tcBorders>
            <w:vAlign w:val="center"/>
          </w:tcPr>
          <w:p w:rsidR="009D4874" w:rsidRDefault="00000000">
            <w:pPr>
              <w:pStyle w:val="Frspaiere"/>
            </w:pPr>
            <w:r>
              <w:t>m3</w:t>
            </w:r>
          </w:p>
        </w:tc>
        <w:tc>
          <w:tcPr>
            <w:tcW w:w="1390" w:type="dxa"/>
            <w:tcBorders>
              <w:top w:val="single" w:sz="4" w:space="0" w:color="auto"/>
              <w:bottom w:val="single" w:sz="4" w:space="0" w:color="auto"/>
            </w:tcBorders>
            <w:vAlign w:val="center"/>
          </w:tcPr>
          <w:p w:rsidR="009D4874" w:rsidRDefault="00000000">
            <w:pPr>
              <w:pStyle w:val="Frspaiere"/>
            </w:pPr>
            <w:r>
              <w:t>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1119" w:type="dxa"/>
            <w:tcBorders>
              <w:top w:val="single" w:sz="4" w:space="0" w:color="auto"/>
              <w:bottom w:val="single" w:sz="4" w:space="0" w:color="auto"/>
            </w:tcBorders>
            <w:vAlign w:val="center"/>
          </w:tcPr>
          <w:p w:rsidR="009D4874" w:rsidRDefault="00000000">
            <w:pPr>
              <w:pStyle w:val="Frspaiere"/>
            </w:pPr>
            <w:r>
              <w:t>m3</w:t>
            </w:r>
          </w:p>
        </w:tc>
        <w:tc>
          <w:tcPr>
            <w:tcW w:w="1390" w:type="dxa"/>
            <w:tcBorders>
              <w:top w:val="single" w:sz="4" w:space="0" w:color="auto"/>
              <w:bottom w:val="single" w:sz="4" w:space="0" w:color="auto"/>
            </w:tcBorders>
            <w:vAlign w:val="center"/>
          </w:tcPr>
          <w:p w:rsidR="009D4874" w:rsidRDefault="00000000">
            <w:pPr>
              <w:pStyle w:val="Frspaiere"/>
            </w:pPr>
            <w:r>
              <w:t>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TsD04B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de mina a umpluturilor executate in sapaturi orizontale sau inclinate la 1/4, inclusiv udarea fiecarui strat de pamint in parte, avind 10 cm grosime pamint coeziv</w:t>
            </w:r>
          </w:p>
        </w:tc>
        <w:tc>
          <w:tcPr>
            <w:tcW w:w="1119" w:type="dxa"/>
            <w:tcBorders>
              <w:top w:val="single" w:sz="4" w:space="0" w:color="auto"/>
              <w:bottom w:val="single" w:sz="4" w:space="0" w:color="auto"/>
            </w:tcBorders>
            <w:vAlign w:val="center"/>
          </w:tcPr>
          <w:p w:rsidR="009D4874" w:rsidRDefault="00000000">
            <w:pPr>
              <w:pStyle w:val="Frspaiere"/>
            </w:pPr>
            <w:r>
              <w:t>m3</w:t>
            </w:r>
          </w:p>
        </w:tc>
        <w:tc>
          <w:tcPr>
            <w:tcW w:w="1390"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mecanic de 150-200 kg a umpluturilor in straturi succesive de 20-30 cm grosime, exclusiv udarea fiecarui strat in parte, umpluturile executindu-se din pamint coeziv</w:t>
            </w:r>
          </w:p>
        </w:tc>
        <w:tc>
          <w:tcPr>
            <w:tcW w:w="1119" w:type="dxa"/>
            <w:tcBorders>
              <w:top w:val="single" w:sz="4" w:space="0" w:color="auto"/>
              <w:bottom w:val="single" w:sz="4" w:space="0" w:color="auto"/>
            </w:tcBorders>
            <w:vAlign w:val="center"/>
          </w:tcPr>
          <w:p w:rsidR="009D4874" w:rsidRDefault="00000000">
            <w:pPr>
              <w:pStyle w:val="Frspaiere"/>
            </w:pPr>
            <w:r>
              <w:t>100 m3</w:t>
            </w:r>
          </w:p>
        </w:tc>
        <w:tc>
          <w:tcPr>
            <w:tcW w:w="1390" w:type="dxa"/>
            <w:tcBorders>
              <w:top w:val="single" w:sz="4" w:space="0" w:color="auto"/>
              <w:bottom w:val="single" w:sz="4" w:space="0" w:color="auto"/>
            </w:tcBorders>
            <w:vAlign w:val="center"/>
          </w:tcPr>
          <w:p w:rsidR="009D4874" w:rsidRDefault="00000000">
            <w:pPr>
              <w:pStyle w:val="Frspaiere"/>
            </w:pPr>
            <w:r>
              <w:t>0,13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AcA04D</w:t>
            </w:r>
          </w:p>
          <w:p w:rsidR="009D4874" w:rsidRDefault="009D4874">
            <w:pPr>
              <w:pStyle w:val="Frspaiere"/>
            </w:pPr>
          </w:p>
        </w:tc>
        <w:tc>
          <w:tcPr>
            <w:tcW w:w="51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a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asamblate</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w:t>
            </w:r>
            <w:proofErr w:type="spellStart"/>
            <w:r w:rsidRPr="00675D62">
              <w:rPr>
                <w:lang w:val="en-US"/>
              </w:rPr>
              <w:t>electrica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w:t>
            </w:r>
            <w:proofErr w:type="gramStart"/>
            <w:r w:rsidRPr="00675D62">
              <w:rPr>
                <w:lang w:val="en-US"/>
              </w:rPr>
              <w:t>326x6.0  mm</w:t>
            </w:r>
            <w:proofErr w:type="gramEnd"/>
          </w:p>
        </w:tc>
        <w:tc>
          <w:tcPr>
            <w:tcW w:w="1119" w:type="dxa"/>
            <w:tcBorders>
              <w:top w:val="single" w:sz="4" w:space="0" w:color="auto"/>
              <w:bottom w:val="single" w:sz="4" w:space="0" w:color="auto"/>
            </w:tcBorders>
            <w:vAlign w:val="center"/>
          </w:tcPr>
          <w:p w:rsidR="009D4874" w:rsidRDefault="00000000">
            <w:pPr>
              <w:pStyle w:val="Frspaiere"/>
            </w:pPr>
            <w:r>
              <w:t>m</w:t>
            </w:r>
          </w:p>
        </w:tc>
        <w:tc>
          <w:tcPr>
            <w:tcW w:w="1390" w:type="dxa"/>
            <w:tcBorders>
              <w:top w:val="single" w:sz="4" w:space="0" w:color="auto"/>
              <w:bottom w:val="single" w:sz="4" w:space="0" w:color="auto"/>
            </w:tcBorders>
            <w:vAlign w:val="center"/>
          </w:tcPr>
          <w:p w:rsidR="009D4874" w:rsidRDefault="00000000">
            <w:pPr>
              <w:pStyle w:val="Frspaiere"/>
            </w:pPr>
            <w:r>
              <w:t>1,30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1119"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2.1. Apeduct B1</w:t>
            </w:r>
          </w:p>
        </w:tc>
        <w:tc>
          <w:tcPr>
            <w:tcW w:w="1119"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11-02-001-02</w:t>
            </w:r>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Dispozitiv instalat pe imbinari de filet - AZP BRNO AUZ 3.P spalator de toaleta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390"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1119"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71"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Apeduct B1</w:t>
            </w:r>
          </w:p>
        </w:tc>
        <w:tc>
          <w:tcPr>
            <w:tcW w:w="1119" w:type="dxa"/>
            <w:tcBorders>
              <w:top w:val="nil"/>
              <w:left w:val="single" w:sz="6" w:space="0" w:color="auto"/>
              <w:bottom w:val="nil"/>
              <w:right w:val="nil"/>
            </w:tcBorders>
          </w:tcPr>
          <w:p w:rsidR="009D4874" w:rsidRDefault="009D4874">
            <w:pPr>
              <w:pStyle w:val="Frspaiere"/>
            </w:pPr>
          </w:p>
        </w:tc>
        <w:tc>
          <w:tcPr>
            <w:tcW w:w="139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35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71" w:type="dxa"/>
            <w:tcBorders>
              <w:top w:val="single" w:sz="4" w:space="0" w:color="auto"/>
              <w:bottom w:val="single" w:sz="4" w:space="0" w:color="auto"/>
            </w:tcBorders>
            <w:vAlign w:val="center"/>
          </w:tcPr>
          <w:p w:rsidR="009D4874" w:rsidRDefault="00000000">
            <w:pPr>
              <w:pStyle w:val="Frspaiere"/>
              <w:rPr>
                <w:lang w:val="it-IT"/>
              </w:rPr>
            </w:pPr>
            <w:r>
              <w:rPr>
                <w:lang w:val="it-IT"/>
              </w:rPr>
              <w:t>AZP BRNO AUZ 3.P spalator de toaleta G3 / 4 " cu buton piezo, presiune, din otel inoxidabil, antivandal inclusiv elementele de alimentare</w:t>
            </w:r>
          </w:p>
        </w:tc>
        <w:tc>
          <w:tcPr>
            <w:tcW w:w="1119" w:type="dxa"/>
            <w:tcBorders>
              <w:top w:val="single" w:sz="4" w:space="0" w:color="auto"/>
              <w:bottom w:val="single" w:sz="4" w:space="0" w:color="auto"/>
            </w:tcBorders>
            <w:vAlign w:val="center"/>
          </w:tcPr>
          <w:p w:rsidR="009D4874" w:rsidRDefault="00000000">
            <w:pPr>
              <w:pStyle w:val="Frspaiere"/>
            </w:pPr>
            <w:r>
              <w:t>SET</w:t>
            </w:r>
          </w:p>
        </w:tc>
        <w:tc>
          <w:tcPr>
            <w:tcW w:w="1390" w:type="dxa"/>
            <w:tcBorders>
              <w:top w:val="single" w:sz="4" w:space="0" w:color="auto"/>
              <w:bottom w:val="single" w:sz="4" w:space="0" w:color="auto"/>
            </w:tcBorders>
            <w:vAlign w:val="center"/>
          </w:tcPr>
          <w:p w:rsidR="009D4874" w:rsidRDefault="00000000">
            <w:pPr>
              <w:pStyle w:val="Frspaiere"/>
            </w:pPr>
            <w:r>
              <w:t>2,00</w:t>
            </w:r>
          </w:p>
        </w:tc>
      </w:tr>
    </w:tbl>
    <w:p w:rsidR="009D4874" w:rsidRDefault="00000000">
      <w:pPr>
        <w:pStyle w:val="Frspaiere"/>
        <w:rPr>
          <w:lang w:val="it-IT"/>
        </w:rPr>
      </w:pPr>
      <w:r>
        <w:t xml:space="preserve"> </w:t>
      </w:r>
    </w:p>
    <w:p w:rsidR="009D4874" w:rsidRDefault="00000000">
      <w:pPr>
        <w:pStyle w:val="Frspaiere"/>
        <w:rPr>
          <w:b/>
          <w:bCs/>
          <w:lang w:val="en-US"/>
        </w:rPr>
      </w:pPr>
      <w:r>
        <w:rPr>
          <w:b/>
          <w:bCs/>
          <w:lang w:val="it-IT"/>
        </w:rPr>
        <w:t xml:space="preserve">№ 3-1-3 </w:t>
      </w:r>
      <w:proofErr w:type="spellStart"/>
      <w:r>
        <w:rPr>
          <w:b/>
          <w:bCs/>
          <w:lang w:val="en-US"/>
        </w:rPr>
        <w:t>Echipament</w:t>
      </w:r>
      <w:proofErr w:type="spellEnd"/>
      <w:r>
        <w:rPr>
          <w:b/>
          <w:bCs/>
          <w:lang w:val="en-US"/>
        </w:rPr>
        <w:t xml:space="preserve"> electric de </w:t>
      </w:r>
      <w:proofErr w:type="spellStart"/>
      <w:r>
        <w:rPr>
          <w:b/>
          <w:bCs/>
          <w:lang w:val="en-US"/>
        </w:rPr>
        <w:t>forta</w:t>
      </w:r>
      <w:proofErr w:type="spellEnd"/>
      <w:r>
        <w:rPr>
          <w:b/>
          <w:bCs/>
          <w:lang w:val="en-US"/>
        </w:rPr>
        <w:t xml:space="preserve"> (85/24.06/2013-2-EEF)</w:t>
      </w:r>
    </w:p>
    <w:p w:rsidR="009D4874" w:rsidRDefault="009D4874">
      <w:pPr>
        <w:pStyle w:val="Frspaiere"/>
        <w:rPr>
          <w:lang w:val="en-US"/>
        </w:rPr>
      </w:pPr>
    </w:p>
    <w:tbl>
      <w:tblPr>
        <w:tblW w:w="9948" w:type="dxa"/>
        <w:tblInd w:w="250" w:type="dxa"/>
        <w:tblLayout w:type="fixed"/>
        <w:tblLook w:val="04A0" w:firstRow="1" w:lastRow="0" w:firstColumn="1" w:lastColumn="0" w:noHBand="0" w:noVBand="1"/>
      </w:tblPr>
      <w:tblGrid>
        <w:gridCol w:w="709"/>
        <w:gridCol w:w="1559"/>
        <w:gridCol w:w="5148"/>
        <w:gridCol w:w="1119"/>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4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1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4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1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4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1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w:t>
            </w:r>
            <w:r>
              <w:t xml:space="preserve"> </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CH05B</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Mina curenta pentru scari drepte executate din lemn in sectiune profilata, inclusiv lustruirea, montarea minii curente, inclusiv materialul de montaj pe orice fel de parapet ( se aplica doar in cazul in care mina curenta se procura din comert)</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CD09A</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Pereti din placi plane din azbociment cu termoizolatie montate pe rigle metalice sau din beton armat, la inaltimi pina la 12 m inclusiv dispuse in fata riglelor</w:t>
            </w:r>
          </w:p>
        </w:tc>
        <w:tc>
          <w:tcPr>
            <w:tcW w:w="1119"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0,51</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Teren sportiv</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600</w:t>
            </w:r>
            <w:r>
              <w:t>х</w:t>
            </w:r>
            <w:r>
              <w:rPr>
                <w:lang w:val="it-IT"/>
              </w:rPr>
              <w:t>600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Dispozitiv - intrerupatoare automate, separatoare de sarcina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Teava din vinilplast pe contructii instalate, pe pereti si coloane, fixare cu scoabe, diametru pina la 25 mm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Teava corugata U-PVC, 750N, d=16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95,00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Teava PVC rigida pentru electromontaj d=16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95,00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Introducerea conductorilor in tevi si furtunuri metalice pozate: primul conductor monofir sau multifir in impletire comuna, sectiune sumara pina la 6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4,61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3x1.5 mm2</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Conductor electric tip </w:t>
            </w:r>
            <w:r>
              <w:t>ПВ</w:t>
            </w:r>
            <w:r>
              <w:rPr>
                <w:lang w:val="en-US"/>
              </w:rPr>
              <w:t xml:space="preserve"> 1x1.5 mm2</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286,00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Cablu CYCY 2x1.5 mm2</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08-02-412-4</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Introducerea conductorilor in tevi si furtunuri metalice pozate: primul conductor monofir sau multifir in impletire comuna, sectiune sumara pina la 35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3x6 mm2</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561,00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3x10 mm2</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419,00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w:t>
            </w: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Intreruptor</w:t>
            </w:r>
            <w:proofErr w:type="spellEnd"/>
            <w:r w:rsidRPr="00675D62">
              <w:rPr>
                <w:lang w:val="en-US"/>
              </w:rPr>
              <w:t xml:space="preserve"> cu o </w:t>
            </w:r>
            <w:proofErr w:type="spellStart"/>
            <w:r w:rsidRPr="00675D62">
              <w:rPr>
                <w:lang w:val="en-US"/>
              </w:rPr>
              <w:t>clapa</w:t>
            </w:r>
            <w:proofErr w:type="spellEnd"/>
            <w:r w:rsidRPr="00675D62">
              <w:rPr>
                <w:lang w:val="en-US"/>
              </w:rPr>
              <w:t xml:space="preserve">, tip </w:t>
            </w:r>
            <w:proofErr w:type="spellStart"/>
            <w:r w:rsidRPr="00675D62">
              <w:rPr>
                <w:lang w:val="en-US"/>
              </w:rPr>
              <w:t>neingropat</w:t>
            </w:r>
            <w:proofErr w:type="spellEnd"/>
            <w:r w:rsidRPr="00675D62">
              <w:rPr>
                <w:lang w:val="en-US"/>
              </w:rPr>
              <w:t xml:space="preserve">, </w:t>
            </w:r>
            <w:proofErr w:type="spellStart"/>
            <w:r w:rsidRPr="00675D62">
              <w:rPr>
                <w:lang w:val="en-US"/>
              </w:rPr>
              <w:t>montare</w:t>
            </w:r>
            <w:proofErr w:type="spellEnd"/>
            <w:r w:rsidRPr="00675D62">
              <w:rPr>
                <w:lang w:val="en-US"/>
              </w:rPr>
              <w:t xml:space="preserve"> </w:t>
            </w:r>
            <w:proofErr w:type="spellStart"/>
            <w:r w:rsidRPr="00675D62">
              <w:rPr>
                <w:lang w:val="en-US"/>
              </w:rPr>
              <w:t>aparenta</w:t>
            </w:r>
            <w:proofErr w:type="spellEnd"/>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Intrerupator instalatie deschisa cu 1 clapa, IP44, 16A, 220V</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08-03-591-4</w:t>
            </w: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Intreruptor</w:t>
            </w:r>
            <w:proofErr w:type="spellEnd"/>
            <w:r w:rsidRPr="00675D62">
              <w:rPr>
                <w:lang w:val="en-US"/>
              </w:rPr>
              <w:t xml:space="preserve"> cu </w:t>
            </w:r>
            <w:proofErr w:type="spellStart"/>
            <w:r w:rsidRPr="00675D62">
              <w:rPr>
                <w:lang w:val="en-US"/>
              </w:rPr>
              <w:t>doua</w:t>
            </w:r>
            <w:proofErr w:type="spellEnd"/>
            <w:r w:rsidRPr="00675D62">
              <w:rPr>
                <w:lang w:val="en-US"/>
              </w:rPr>
              <w:t xml:space="preserve"> </w:t>
            </w:r>
            <w:proofErr w:type="spellStart"/>
            <w:r w:rsidRPr="00675D62">
              <w:rPr>
                <w:lang w:val="en-US"/>
              </w:rPr>
              <w:t>clape</w:t>
            </w:r>
            <w:proofErr w:type="spellEnd"/>
            <w:r w:rsidRPr="00675D62">
              <w:rPr>
                <w:lang w:val="en-US"/>
              </w:rPr>
              <w:t xml:space="preserve">, tip </w:t>
            </w:r>
            <w:proofErr w:type="spellStart"/>
            <w:r w:rsidRPr="00675D62">
              <w:rPr>
                <w:lang w:val="en-US"/>
              </w:rPr>
              <w:t>neingropat</w:t>
            </w:r>
            <w:proofErr w:type="spellEnd"/>
            <w:r w:rsidRPr="00675D62">
              <w:rPr>
                <w:lang w:val="en-US"/>
              </w:rPr>
              <w:t xml:space="preserve">, </w:t>
            </w:r>
            <w:proofErr w:type="spellStart"/>
            <w:r w:rsidRPr="00675D62">
              <w:rPr>
                <w:lang w:val="en-US"/>
              </w:rPr>
              <w:t>montare</w:t>
            </w:r>
            <w:proofErr w:type="spellEnd"/>
            <w:r w:rsidRPr="00675D62">
              <w:rPr>
                <w:lang w:val="en-US"/>
              </w:rPr>
              <w:t xml:space="preserve"> </w:t>
            </w:r>
            <w:proofErr w:type="spellStart"/>
            <w:r w:rsidRPr="00675D62">
              <w:rPr>
                <w:lang w:val="en-US"/>
              </w:rPr>
              <w:t>aparenta</w:t>
            </w:r>
            <w:proofErr w:type="spellEnd"/>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Intrerupator instalatie deschisa cu 2 clape, IP44, 16A, 220V</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08-03-603-1</w:t>
            </w:r>
          </w:p>
        </w:tc>
        <w:tc>
          <w:tcPr>
            <w:tcW w:w="5148" w:type="dxa"/>
            <w:tcBorders>
              <w:top w:val="single" w:sz="4" w:space="0" w:color="auto"/>
              <w:bottom w:val="single" w:sz="4" w:space="0" w:color="auto"/>
            </w:tcBorders>
            <w:vAlign w:val="center"/>
          </w:tcPr>
          <w:p w:rsidR="009D4874" w:rsidRDefault="00000000">
            <w:pPr>
              <w:pStyle w:val="Frspaiere"/>
            </w:pPr>
            <w:r>
              <w:t>Cutie cu transformatori coboritori</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ramificare</w:t>
            </w:r>
            <w:proofErr w:type="spellEnd"/>
            <w:r w:rsidRPr="00675D62">
              <w:rPr>
                <w:lang w:val="en-US"/>
              </w:rPr>
              <w:t xml:space="preserve"> pe </w:t>
            </w:r>
            <w:proofErr w:type="spellStart"/>
            <w:r w:rsidRPr="00675D62">
              <w:rPr>
                <w:lang w:val="en-US"/>
              </w:rPr>
              <w:t>perete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Doze de derivatie de tip </w:t>
            </w:r>
            <w:r>
              <w:t>У</w:t>
            </w:r>
            <w:r>
              <w:rPr>
                <w:lang w:val="it-IT"/>
              </w:rPr>
              <w:t xml:space="preserve">-197 </w:t>
            </w:r>
            <w:r>
              <w:t>УХЛ</w:t>
            </w:r>
            <w:r>
              <w:rPr>
                <w:lang w:val="it-IT"/>
              </w:rPr>
              <w:t>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Cutie de distributie pentru instalatie deschisa KM41237 cu capac IP44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08-03-592-1</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Dulie: de perete sau de tavan</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Dulie de perete</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08-03-595-2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Corp de iluminat cu lampi cu mercur pe console pe pereti, coloane si ferme, inclusiv montarea ARD</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0,43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de tip </w:t>
            </w:r>
            <w:r>
              <w:t>НБА</w:t>
            </w:r>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lampa</w:t>
            </w:r>
            <w:proofErr w:type="spellEnd"/>
            <w:r w:rsidRPr="00675D62">
              <w:rPr>
                <w:lang w:val="en-US"/>
              </w:rPr>
              <w:t xml:space="preserve"> </w:t>
            </w:r>
            <w:r>
              <w:t>ДНаТ</w:t>
            </w:r>
            <w:r w:rsidRPr="00675D62">
              <w:rPr>
                <w:lang w:val="en-US"/>
              </w:rPr>
              <w:t xml:space="preserve"> 250W cu </w:t>
            </w:r>
            <w:proofErr w:type="spellStart"/>
            <w:r w:rsidRPr="00675D62">
              <w:rPr>
                <w:lang w:val="en-US"/>
              </w:rPr>
              <w:t>grila</w:t>
            </w:r>
            <w:proofErr w:type="spellEnd"/>
            <w:r w:rsidRPr="00675D62">
              <w:rPr>
                <w:lang w:val="en-US"/>
              </w:rPr>
              <w:t xml:space="preserve"> de </w:t>
            </w:r>
            <w:proofErr w:type="spellStart"/>
            <w:r w:rsidRPr="00675D62">
              <w:rPr>
                <w:lang w:val="en-US"/>
              </w:rPr>
              <w:t>protectie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w:t>
            </w:r>
            <w:proofErr w:type="spellStart"/>
            <w:r w:rsidRPr="00675D62">
              <w:rPr>
                <w:lang w:val="en-US"/>
              </w:rPr>
              <w:t>stradal</w:t>
            </w:r>
            <w:proofErr w:type="spellEnd"/>
            <w:r w:rsidRPr="00675D62">
              <w:rPr>
                <w:lang w:val="en-US"/>
              </w:rPr>
              <w:t xml:space="preserve"> de tip </w:t>
            </w:r>
            <w:r>
              <w:t>ЖКУ</w:t>
            </w:r>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lampa</w:t>
            </w:r>
            <w:proofErr w:type="spellEnd"/>
            <w:r w:rsidRPr="00675D62">
              <w:rPr>
                <w:lang w:val="en-US"/>
              </w:rPr>
              <w:t xml:space="preserve"> </w:t>
            </w:r>
            <w:r>
              <w:t>ДНаТ</w:t>
            </w:r>
            <w:r w:rsidRPr="00675D62">
              <w:rPr>
                <w:lang w:val="en-US"/>
              </w:rPr>
              <w:t xml:space="preserve"> 250W</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08-03-594-2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Corp de iluminat cu lampi luminescente montat separat pe pivoti, cantitate lampi, in corp de iluminat, 2</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Corp </w:t>
            </w:r>
            <w:proofErr w:type="spellStart"/>
            <w:r>
              <w:rPr>
                <w:lang w:val="en-US"/>
              </w:rPr>
              <w:t>iluminat</w:t>
            </w:r>
            <w:proofErr w:type="spellEnd"/>
            <w:r>
              <w:rPr>
                <w:lang w:val="en-US"/>
              </w:rPr>
              <w:t xml:space="preserve"> </w:t>
            </w:r>
            <w:proofErr w:type="spellStart"/>
            <w:r>
              <w:rPr>
                <w:lang w:val="en-US"/>
              </w:rPr>
              <w:t>luminiscent</w:t>
            </w:r>
            <w:proofErr w:type="spellEnd"/>
            <w:r>
              <w:rPr>
                <w:lang w:val="en-US"/>
              </w:rPr>
              <w:t xml:space="preserve"> ARCTIC 2x36, IP54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08-03-593-5</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Corp de iluminat pentru lampi incasdescente de tavan sau de perete, etansat cu fixare cu suruburi sau buloane pentru incaperi cu conditii de mediu grele</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Corp de iluminat cu lampi incandescente 60W, </w:t>
            </w:r>
            <w:r>
              <w:t>НПП</w:t>
            </w:r>
            <w:r>
              <w:rPr>
                <w:lang w:val="it-IT"/>
              </w:rPr>
              <w:t xml:space="preserve"> 1101-60, IP54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Corp de iluminat cu lampi incandescente 100W, </w:t>
            </w:r>
            <w:r>
              <w:t>НСП</w:t>
            </w:r>
            <w:r>
              <w:rPr>
                <w:lang w:val="it-IT"/>
              </w:rPr>
              <w:t xml:space="preserve"> 09-100-001, IP54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Lampa incandescenta 60W</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Lampa incandescenta 100W</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Lampa</w:t>
            </w:r>
            <w:proofErr w:type="spellEnd"/>
            <w:r w:rsidRPr="00675D62">
              <w:rPr>
                <w:lang w:val="en-US"/>
              </w:rPr>
              <w:t xml:space="preserve"> cu </w:t>
            </w:r>
            <w:proofErr w:type="spellStart"/>
            <w:r w:rsidRPr="00675D62">
              <w:rPr>
                <w:lang w:val="en-US"/>
              </w:rPr>
              <w:t>mercur</w:t>
            </w:r>
            <w:proofErr w:type="spellEnd"/>
            <w:r w:rsidRPr="00675D62">
              <w:rPr>
                <w:lang w:val="en-US"/>
              </w:rPr>
              <w:t xml:space="preserve"> tip </w:t>
            </w:r>
            <w:r>
              <w:t>ДН</w:t>
            </w:r>
            <w:r w:rsidRPr="00675D62">
              <w:rPr>
                <w:lang w:val="en-US"/>
              </w:rPr>
              <w:t>a</w:t>
            </w:r>
            <w:r>
              <w:t>Т</w:t>
            </w:r>
            <w:r w:rsidRPr="00675D62">
              <w:rPr>
                <w:lang w:val="en-US"/>
              </w:rPr>
              <w:t xml:space="preserve"> 250W</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Lampa</w:t>
            </w:r>
            <w:proofErr w:type="spellEnd"/>
            <w:r w:rsidRPr="00675D62">
              <w:rPr>
                <w:lang w:val="en-US"/>
              </w:rPr>
              <w:t xml:space="preserve"> </w:t>
            </w:r>
            <w:proofErr w:type="spellStart"/>
            <w:r w:rsidRPr="00675D62">
              <w:rPr>
                <w:lang w:val="en-US"/>
              </w:rPr>
              <w:t>luminiscenta</w:t>
            </w:r>
            <w:proofErr w:type="spellEnd"/>
            <w:r w:rsidRPr="00675D62">
              <w:rPr>
                <w:lang w:val="en-US"/>
              </w:rPr>
              <w:t xml:space="preserve"> TL-D, 36W</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2.2. Substatia de transformare </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08-01-025-1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Substatia de transformatori completa, tensiune pina la 10 kV, cu transformator, putere pina la 400 kV </w:t>
            </w:r>
            <w:r>
              <w:t>А</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08-01-026-1</w:t>
            </w:r>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Instalatii</w:t>
            </w:r>
            <w:proofErr w:type="spellEnd"/>
            <w:r w:rsidRPr="00675D62">
              <w:rPr>
                <w:lang w:val="en-US"/>
              </w:rPr>
              <w:t xml:space="preserve"> complete de </w:t>
            </w:r>
            <w:proofErr w:type="spellStart"/>
            <w:r w:rsidRPr="00675D62">
              <w:rPr>
                <w:lang w:val="en-US"/>
              </w:rPr>
              <w:t>distributie</w:t>
            </w:r>
            <w:proofErr w:type="spellEnd"/>
            <w:r w:rsidRPr="00675D62">
              <w:rPr>
                <w:lang w:val="en-US"/>
              </w:rPr>
              <w:t xml:space="preserve"> 6-10 kV: </w:t>
            </w:r>
            <w:proofErr w:type="spellStart"/>
            <w:r w:rsidRPr="00675D62">
              <w:rPr>
                <w:lang w:val="en-US"/>
              </w:rPr>
              <w:t>dulap</w:t>
            </w:r>
            <w:proofErr w:type="spellEnd"/>
            <w:r w:rsidRPr="00675D62">
              <w:rPr>
                <w:lang w:val="en-US"/>
              </w:rPr>
              <w:t xml:space="preserve"> de </w:t>
            </w:r>
            <w:proofErr w:type="spellStart"/>
            <w:r w:rsidRPr="00675D62">
              <w:rPr>
                <w:lang w:val="en-US"/>
              </w:rPr>
              <w:t>montare</w:t>
            </w:r>
            <w:proofErr w:type="spellEnd"/>
            <w:r w:rsidRPr="00675D62">
              <w:rPr>
                <w:lang w:val="en-US"/>
              </w:rPr>
              <w:t xml:space="preserve"> </w:t>
            </w:r>
            <w:proofErr w:type="spellStart"/>
            <w:r w:rsidRPr="00675D62">
              <w:rPr>
                <w:lang w:val="en-US"/>
              </w:rPr>
              <w:t>exterioara</w:t>
            </w:r>
            <w:proofErr w:type="spellEnd"/>
            <w:r w:rsidRPr="00675D62">
              <w:rPr>
                <w:lang w:val="en-US"/>
              </w:rPr>
              <w:t xml:space="preserve"> cu </w:t>
            </w:r>
            <w:proofErr w:type="spellStart"/>
            <w:r w:rsidRPr="00675D62">
              <w:rPr>
                <w:lang w:val="en-US"/>
              </w:rPr>
              <w:t>coridor</w:t>
            </w:r>
            <w:proofErr w:type="spellEnd"/>
            <w:r w:rsidRPr="00675D62">
              <w:rPr>
                <w:lang w:val="en-US"/>
              </w:rPr>
              <w:t xml:space="preserve"> de </w:t>
            </w:r>
            <w:proofErr w:type="spellStart"/>
            <w:r w:rsidRPr="00675D62">
              <w:rPr>
                <w:lang w:val="en-US"/>
              </w:rPr>
              <w:t>deservire</w:t>
            </w:r>
            <w:proofErr w:type="spellEnd"/>
            <w:r w:rsidRPr="00675D62">
              <w:rPr>
                <w:lang w:val="en-US"/>
              </w:rPr>
              <w:t xml:space="preserve"> cu </w:t>
            </w:r>
            <w:proofErr w:type="spellStart"/>
            <w:r w:rsidRPr="00675D62">
              <w:rPr>
                <w:lang w:val="en-US"/>
              </w:rPr>
              <w:t>intreruptor</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pPr>
            <w:r>
              <w:rPr>
                <w:lang w:val="en-US"/>
              </w:rPr>
              <w:t>08-01-102-1</w:t>
            </w: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de </w:t>
            </w:r>
            <w:proofErr w:type="spellStart"/>
            <w:r w:rsidRPr="00675D62">
              <w:rPr>
                <w:lang w:val="en-US"/>
              </w:rPr>
              <w:t>dirijare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reglare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600</w:t>
            </w:r>
            <w:r>
              <w:t>х</w:t>
            </w:r>
            <w:r>
              <w:rPr>
                <w:lang w:val="it-IT"/>
              </w:rPr>
              <w:t>600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Dispozitiv - intrerupatoare automate, separatoare de sarcina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08-03-603-1</w:t>
            </w:r>
          </w:p>
        </w:tc>
        <w:tc>
          <w:tcPr>
            <w:tcW w:w="5148" w:type="dxa"/>
            <w:tcBorders>
              <w:top w:val="single" w:sz="4" w:space="0" w:color="auto"/>
              <w:bottom w:val="single" w:sz="4" w:space="0" w:color="auto"/>
            </w:tcBorders>
            <w:vAlign w:val="center"/>
          </w:tcPr>
          <w:p w:rsidR="009D4874" w:rsidRDefault="00000000">
            <w:pPr>
              <w:pStyle w:val="Frspaiere"/>
            </w:pPr>
            <w:r>
              <w:t>Cutie cu transformatori coboritori</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08-02-170-2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Manson terminal, cu carcasa din material plastic, cu umplutura de compound din rasini sintetice (epoxide), pentru cablu cu 3 conductori, tensiune pina la 35 kV, sectiunea conductorilor, pina la: 120 mm2</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Mufa de conexiune 3KHTп-10-10-70/120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08-03-521-15</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Intreruptor cu pirghie pe placa cu maneta centrala sau laterala sau manevrare cu bara, montat pe suport metalic, tripolar, curent, pina la 250 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08-03-521-16</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Intreruptor cu pirghie pe placa cu maneta centrala sau laterala sau manevrare cu bara, montat pe suport metalic, tripolar, curent, pina la 400 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08-02-407-17</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pe constructii instalate pe ferme, coloane si alte constructii din otel, diametru pina la 50 mm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Dn</w:t>
            </w:r>
            <w:proofErr w:type="spellEnd"/>
            <w:r w:rsidRPr="00675D62">
              <w:rPr>
                <w:lang w:val="en-US"/>
              </w:rPr>
              <w:t>=50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08-02-407-18</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pe constructii instalate pe ferme, coloane si alte constructii din otel, diametru pina la 80 mm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D=80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Introducerea conductorilor in tevi si furtunuri metalice pozate: primul conductor monofir sau multifir in impletire comuna, sectiune sumara pina la 6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Cablu ВВГнг-0.66 3x1.5 mm2</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Cablu ВВГнг-0.66 2x1.5 mm2</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08-03-591-10</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Priza de fisa semietansata si etansata, montare aparenta</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Priza instalatie deschisa cu legare la pamint, IP44, 16A, 220V</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08-03-525-1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Intreruptor sau comutator de pachet in invelis metalic, montat pe constructie pe perete sau coloana, cantitate cleme pentru conectare pina la 9, curent pina la 25 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Intrerupator instalatie deschisa rotativ, cu protectie contra scinteelor, IP54, 16A, 220V</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08-03-593-5</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Corp de iluminat pentru lampi incasdescente de tavan sau de perete, etansat cu fixare cu suruburi sau buloane pentru incaperi cu conditii de mediu grele</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Corp de iluminat cu lampi incandescente 100W, </w:t>
            </w:r>
            <w:r>
              <w:t>НСП</w:t>
            </w:r>
            <w:r>
              <w:rPr>
                <w:lang w:val="it-IT"/>
              </w:rPr>
              <w:t xml:space="preserve"> 21-100-001, IP54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08-03-592-1</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Dulie: de perete sau de tavan</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Dulie de perete</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Lampa incandescenta 100W</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08-02-471-4</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Priza de pamint, verticala, din otel rotund, diametru 20 mm, L=5 m</w:t>
            </w:r>
          </w:p>
        </w:tc>
        <w:tc>
          <w:tcPr>
            <w:tcW w:w="1119" w:type="dxa"/>
            <w:tcBorders>
              <w:top w:val="single" w:sz="4" w:space="0" w:color="auto"/>
              <w:bottom w:val="single" w:sz="4" w:space="0" w:color="auto"/>
            </w:tcBorders>
            <w:vAlign w:val="center"/>
          </w:tcPr>
          <w:p w:rsidR="009D4874" w:rsidRDefault="00000000">
            <w:pPr>
              <w:pStyle w:val="Frspaiere"/>
            </w:pPr>
            <w:r>
              <w:t>10 buc</w:t>
            </w:r>
          </w:p>
        </w:tc>
        <w:tc>
          <w:tcPr>
            <w:tcW w:w="1413" w:type="dxa"/>
            <w:tcBorders>
              <w:top w:val="single" w:sz="4" w:space="0" w:color="auto"/>
              <w:bottom w:val="single" w:sz="4" w:space="0" w:color="auto"/>
            </w:tcBorders>
            <w:vAlign w:val="center"/>
          </w:tcPr>
          <w:p w:rsidR="009D4874" w:rsidRDefault="00000000">
            <w:pPr>
              <w:pStyle w:val="Frspaiere"/>
            </w:pPr>
            <w:r>
              <w:t>0,90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08-02-472-8</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Conductor de legare la pamint, deschis, pe suporturi de constructii, din otel rotund, diametru 6 mm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08-02-472-6</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Conductor de legare la pamint, deschis, pe suporturi de constructii, din otel fisie, sectiune 100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0,80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08-02-472-7</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Conductor de legare la pamint, deschis, pe suporturi de constructii, din otel fisie, sectiune 160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1,75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08-02-152-12</w:t>
            </w:r>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Constructii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suspensie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pozarea</w:t>
            </w:r>
            <w:proofErr w:type="spellEnd"/>
            <w:r w:rsidRPr="00675D62">
              <w:rPr>
                <w:lang w:val="en-US"/>
              </w:rPr>
              <w:t xml:space="preserve"> </w:t>
            </w:r>
            <w:proofErr w:type="spellStart"/>
            <w:r w:rsidRPr="00675D62">
              <w:rPr>
                <w:lang w:val="en-US"/>
              </w:rPr>
              <w:t>cablurilor</w:t>
            </w:r>
            <w:proofErr w:type="spellEnd"/>
            <w:r w:rsidRPr="00675D62">
              <w:rPr>
                <w:lang w:val="en-US"/>
              </w:rPr>
              <w:t xml:space="preserve"> sub </w:t>
            </w:r>
            <w:proofErr w:type="spellStart"/>
            <w:r w:rsidRPr="00675D62">
              <w:rPr>
                <w:lang w:val="en-US"/>
              </w:rPr>
              <w:t>plansee</w:t>
            </w:r>
            <w:proofErr w:type="spellEnd"/>
            <w:r w:rsidRPr="00675D62">
              <w:rPr>
                <w:lang w:val="en-US"/>
              </w:rPr>
              <w:t xml:space="preserve"> cu </w:t>
            </w:r>
            <w:proofErr w:type="spellStart"/>
            <w:r w:rsidRPr="00675D62">
              <w:rPr>
                <w:lang w:val="en-US"/>
              </w:rPr>
              <w:t>suport</w:t>
            </w:r>
            <w:proofErr w:type="spellEnd"/>
            <w:r w:rsidRPr="00675D62">
              <w:rPr>
                <w:lang w:val="en-US"/>
              </w:rPr>
              <w:t xml:space="preserve">: </w:t>
            </w:r>
            <w:proofErr w:type="spellStart"/>
            <w:r w:rsidRPr="00675D62">
              <w:rPr>
                <w:lang w:val="en-US"/>
              </w:rPr>
              <w:t>separat</w:t>
            </w:r>
            <w:proofErr w:type="spellEnd"/>
            <w:r w:rsidRPr="00675D62">
              <w:rPr>
                <w:lang w:val="en-US"/>
              </w:rPr>
              <w:t xml:space="preserve">, masa pina la 8 kg - </w:t>
            </w:r>
            <w:proofErr w:type="spellStart"/>
            <w:r w:rsidRPr="00675D62">
              <w:rPr>
                <w:lang w:val="en-US"/>
              </w:rPr>
              <w:t>Constructie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prinderea</w:t>
            </w:r>
            <w:proofErr w:type="spellEnd"/>
            <w:r w:rsidRPr="00675D62">
              <w:rPr>
                <w:lang w:val="en-US"/>
              </w:rPr>
              <w:t xml:space="preserve"> </w:t>
            </w:r>
            <w:proofErr w:type="spellStart"/>
            <w:r w:rsidRPr="00675D62">
              <w:rPr>
                <w:lang w:val="en-US"/>
              </w:rPr>
              <w:t>izolatorilor</w:t>
            </w:r>
            <w:proofErr w:type="spellEnd"/>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Constructie pentru prinderea izolatorilor</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Teren sportiv</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de distributie din metal montat aparent pe perete, avind capacitatea de 24 module, IP31, dotat cu lacat si bare de tip DIN - </w:t>
            </w:r>
            <w:r>
              <w:t>ЩРн</w:t>
            </w:r>
            <w:r>
              <w:rPr>
                <w:lang w:val="it-IT"/>
              </w:rPr>
              <w:t>-24</w:t>
            </w:r>
            <w:r>
              <w:t>з</w:t>
            </w:r>
            <w:r>
              <w:rPr>
                <w:lang w:val="it-IT"/>
              </w:rPr>
              <w:t>-1-36-</w:t>
            </w:r>
            <w:r>
              <w:t>УХЛ</w:t>
            </w:r>
            <w:r>
              <w:rPr>
                <w:lang w:val="it-IT"/>
              </w:rPr>
              <w:t>3, IP31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de distributie din metal montat aparent pe perete, avind capacitatea de 12 module, IP31, dotat cu lacat si bare de tip DIN - </w:t>
            </w:r>
            <w:r>
              <w:t>ЩРн</w:t>
            </w:r>
            <w:r>
              <w:rPr>
                <w:lang w:val="it-IT"/>
              </w:rPr>
              <w:t>-12</w:t>
            </w:r>
            <w:r>
              <w:t>з</w:t>
            </w:r>
            <w:r>
              <w:rPr>
                <w:lang w:val="it-IT"/>
              </w:rPr>
              <w:t>-1-36-</w:t>
            </w:r>
            <w:r>
              <w:t>УХЛ</w:t>
            </w:r>
            <w:r>
              <w:rPr>
                <w:lang w:val="it-IT"/>
              </w:rPr>
              <w:t>3, IP31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Separator de sarcina modular, Un=400V, 3P, In=25A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In=6A, U=230V, </w:t>
            </w:r>
            <w:proofErr w:type="spellStart"/>
            <w:r w:rsidRPr="00675D62">
              <w:rPr>
                <w:lang w:val="en-US"/>
              </w:rPr>
              <w:t>Icu</w:t>
            </w:r>
            <w:proofErr w:type="spellEnd"/>
            <w:r w:rsidRPr="00675D62">
              <w:rPr>
                <w:lang w:val="en-US"/>
              </w:rPr>
              <w:t>=4.5A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In=16A, U=230V, </w:t>
            </w:r>
            <w:proofErr w:type="spellStart"/>
            <w:r w:rsidRPr="00675D62">
              <w:rPr>
                <w:lang w:val="en-US"/>
              </w:rPr>
              <w:t>Icu</w:t>
            </w:r>
            <w:proofErr w:type="spellEnd"/>
            <w:r w:rsidRPr="00675D62">
              <w:rPr>
                <w:lang w:val="en-US"/>
              </w:rPr>
              <w:t>=4.5A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cu transformator de coborire IP54, tensiunea primara 230V, tensiunea secundara 12V, puterea 250VA, de tip </w:t>
            </w:r>
            <w:r>
              <w:t>ЯТП</w:t>
            </w:r>
            <w:r>
              <w:rPr>
                <w:lang w:val="it-IT"/>
              </w:rPr>
              <w:t>-250-220/12</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cu transformator de coborire IP54, tensiunea primara 230V, tensiunea secundara 36V, puterea 250VA, de tip </w:t>
            </w:r>
            <w:r>
              <w:t>ЯТП</w:t>
            </w:r>
            <w:r>
              <w:rPr>
                <w:lang w:val="it-IT"/>
              </w:rPr>
              <w:t>-250-220/36</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Substatia de transformare </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Transformator</w:t>
            </w:r>
            <w:proofErr w:type="spellEnd"/>
            <w:r w:rsidRPr="00675D62">
              <w:rPr>
                <w:lang w:val="en-US"/>
              </w:rPr>
              <w:t xml:space="preserve"> de </w:t>
            </w:r>
            <w:proofErr w:type="spellStart"/>
            <w:r w:rsidRPr="00675D62">
              <w:rPr>
                <w:lang w:val="en-US"/>
              </w:rPr>
              <w:t>forta</w:t>
            </w:r>
            <w:proofErr w:type="spellEnd"/>
            <w:r w:rsidRPr="00675D62">
              <w:rPr>
                <w:lang w:val="en-US"/>
              </w:rPr>
              <w:t xml:space="preserve"> </w:t>
            </w:r>
            <w:proofErr w:type="spellStart"/>
            <w:r w:rsidRPr="00675D62">
              <w:rPr>
                <w:lang w:val="en-US"/>
              </w:rPr>
              <w:t>uleios</w:t>
            </w:r>
            <w:proofErr w:type="spellEnd"/>
            <w:r w:rsidRPr="00675D62">
              <w:rPr>
                <w:lang w:val="en-US"/>
              </w:rPr>
              <w:t xml:space="preserve"> de tip TM400/10/0.4, </w:t>
            </w:r>
            <w:proofErr w:type="spellStart"/>
            <w:r w:rsidRPr="00675D62">
              <w:rPr>
                <w:lang w:val="en-US"/>
              </w:rPr>
              <w:t>conectarea</w:t>
            </w:r>
            <w:proofErr w:type="spellEnd"/>
            <w:r w:rsidRPr="00675D62">
              <w:rPr>
                <w:lang w:val="en-US"/>
              </w:rPr>
              <w:t xml:space="preserve"> </w:t>
            </w:r>
            <w:proofErr w:type="spellStart"/>
            <w:r w:rsidRPr="00675D62">
              <w:rPr>
                <w:lang w:val="en-US"/>
              </w:rPr>
              <w:t>bobinelorD</w:t>
            </w:r>
            <w:proofErr w:type="spellEnd"/>
            <w:r w:rsidRPr="00675D62">
              <w:rPr>
                <w:lang w:val="en-US"/>
              </w:rPr>
              <w:t>/Y</w:t>
            </w:r>
            <w:r>
              <w:t>н</w:t>
            </w:r>
            <w:r w:rsidRPr="00675D62">
              <w:rPr>
                <w:lang w:val="en-US"/>
              </w:rPr>
              <w:t>-11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Camera КСО-386-031060У3</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Camera КСО-386-041010У3</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Panou</w:t>
            </w:r>
            <w:proofErr w:type="spellEnd"/>
            <w:r w:rsidRPr="00675D62">
              <w:rPr>
                <w:lang w:val="en-US"/>
              </w:rPr>
              <w:t xml:space="preserve"> de </w:t>
            </w:r>
            <w:proofErr w:type="spellStart"/>
            <w:r w:rsidRPr="00675D62">
              <w:rPr>
                <w:lang w:val="en-US"/>
              </w:rPr>
              <w:t>intrare</w:t>
            </w:r>
            <w:proofErr w:type="spellEnd"/>
            <w:r w:rsidRPr="00675D62">
              <w:rPr>
                <w:lang w:val="en-US"/>
              </w:rPr>
              <w:t xml:space="preserve"> </w:t>
            </w:r>
            <w:r>
              <w:t>Щ</w:t>
            </w:r>
            <w:r w:rsidRPr="00675D62">
              <w:rPr>
                <w:lang w:val="en-US"/>
              </w:rPr>
              <w:t>O-70-1-34</w:t>
            </w:r>
            <w:r>
              <w:t>У</w:t>
            </w:r>
            <w:r w:rsidRPr="00675D62">
              <w:rPr>
                <w:lang w:val="en-US"/>
              </w:rPr>
              <w:t>3</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Panou liniar ЩO-70-1-09У3</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Panou liniar ЩO-70-1-07У3</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de distributie din metal montat aparent pe perete, avind capacitatea de 12 module, IP31, dotat cu lacat si bare de tip DIN - </w:t>
            </w:r>
            <w:r>
              <w:t>ЩРн</w:t>
            </w:r>
            <w:r>
              <w:rPr>
                <w:lang w:val="it-IT"/>
              </w:rPr>
              <w:t>-12</w:t>
            </w:r>
            <w:r>
              <w:t>з</w:t>
            </w:r>
            <w:r>
              <w:rPr>
                <w:lang w:val="it-IT"/>
              </w:rPr>
              <w:t>-1-36-</w:t>
            </w:r>
            <w:r>
              <w:t>УХЛ</w:t>
            </w:r>
            <w:r>
              <w:rPr>
                <w:lang w:val="it-IT"/>
              </w:rPr>
              <w:t>3, IP31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Separator de sarcina modular, Un=230V, 1P, In=25A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In=6A, U=230V, </w:t>
            </w:r>
            <w:proofErr w:type="spellStart"/>
            <w:r w:rsidRPr="00675D62">
              <w:rPr>
                <w:lang w:val="en-US"/>
              </w:rPr>
              <w:t>Icu</w:t>
            </w:r>
            <w:proofErr w:type="spellEnd"/>
            <w:r w:rsidRPr="00675D62">
              <w:rPr>
                <w:lang w:val="en-US"/>
              </w:rPr>
              <w:t>=4.5A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cu transformator de coborire IP54, tensiunea primara 230V, tensiunea secundara 36V, puterea 250VA, de tip </w:t>
            </w:r>
            <w:r>
              <w:t>ЯТП</w:t>
            </w:r>
            <w:r>
              <w:rPr>
                <w:lang w:val="it-IT"/>
              </w:rPr>
              <w:t>-250-220/36</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de </w:t>
            </w:r>
            <w:proofErr w:type="spellStart"/>
            <w:r w:rsidRPr="00675D62">
              <w:rPr>
                <w:lang w:val="en-US"/>
              </w:rPr>
              <w:t>forta</w:t>
            </w:r>
            <w:proofErr w:type="spellEnd"/>
            <w:r w:rsidRPr="00675D62">
              <w:rPr>
                <w:lang w:val="en-US"/>
              </w:rPr>
              <w:t xml:space="preserve">, IP54, cu </w:t>
            </w:r>
            <w:proofErr w:type="spellStart"/>
            <w:r w:rsidRPr="00675D62">
              <w:rPr>
                <w:lang w:val="en-US"/>
              </w:rPr>
              <w:t>intrerupator</w:t>
            </w:r>
            <w:proofErr w:type="spellEnd"/>
            <w:r w:rsidRPr="00675D62">
              <w:rPr>
                <w:lang w:val="en-US"/>
              </w:rPr>
              <w:t xml:space="preserve"> </w:t>
            </w:r>
            <w:proofErr w:type="spellStart"/>
            <w:r w:rsidRPr="00675D62">
              <w:rPr>
                <w:lang w:val="en-US"/>
              </w:rPr>
              <w:t>manieta</w:t>
            </w:r>
            <w:proofErr w:type="spellEnd"/>
            <w:r w:rsidRPr="00675D62">
              <w:rPr>
                <w:lang w:val="en-US"/>
              </w:rPr>
              <w:t xml:space="preserve"> de tip </w:t>
            </w:r>
            <w:r>
              <w:t>ЯРП</w:t>
            </w:r>
            <w:r w:rsidRPr="00675D62">
              <w:rPr>
                <w:lang w:val="en-US"/>
              </w:rPr>
              <w:t>-250-</w:t>
            </w:r>
            <w:r>
              <w:t>У</w:t>
            </w:r>
            <w:r w:rsidRPr="00675D62">
              <w:rPr>
                <w:lang w:val="en-US"/>
              </w:rPr>
              <w:t>3</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de </w:t>
            </w:r>
            <w:proofErr w:type="spellStart"/>
            <w:r w:rsidRPr="00675D62">
              <w:rPr>
                <w:lang w:val="en-US"/>
              </w:rPr>
              <w:t>forta</w:t>
            </w:r>
            <w:proofErr w:type="spellEnd"/>
            <w:r w:rsidRPr="00675D62">
              <w:rPr>
                <w:lang w:val="en-US"/>
              </w:rPr>
              <w:t xml:space="preserve">, IP54, cu </w:t>
            </w:r>
            <w:proofErr w:type="spellStart"/>
            <w:r w:rsidRPr="00675D62">
              <w:rPr>
                <w:lang w:val="en-US"/>
              </w:rPr>
              <w:t>intrerupator</w:t>
            </w:r>
            <w:proofErr w:type="spellEnd"/>
            <w:r w:rsidRPr="00675D62">
              <w:rPr>
                <w:lang w:val="en-US"/>
              </w:rPr>
              <w:t xml:space="preserve"> </w:t>
            </w:r>
            <w:proofErr w:type="spellStart"/>
            <w:r w:rsidRPr="00675D62">
              <w:rPr>
                <w:lang w:val="en-US"/>
              </w:rPr>
              <w:t>manieta</w:t>
            </w:r>
            <w:proofErr w:type="spellEnd"/>
            <w:r w:rsidRPr="00675D62">
              <w:rPr>
                <w:lang w:val="en-US"/>
              </w:rPr>
              <w:t xml:space="preserve"> de tip </w:t>
            </w:r>
            <w:r>
              <w:t>ЯРП</w:t>
            </w:r>
            <w:r w:rsidRPr="00675D62">
              <w:rPr>
                <w:lang w:val="en-US"/>
              </w:rPr>
              <w:t>-400-</w:t>
            </w:r>
            <w:r>
              <w:t>У</w:t>
            </w:r>
            <w:r w:rsidRPr="00675D62">
              <w:rPr>
                <w:lang w:val="en-US"/>
              </w:rPr>
              <w:t>3</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Covor dielectric</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Incaltaminte dielectrica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Manusi dielectrice</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bl>
    <w:p w:rsidR="009D4874" w:rsidRDefault="009D4874">
      <w:pPr>
        <w:pStyle w:val="Frspaiere"/>
        <w:rPr>
          <w:lang w:val="it-IT"/>
        </w:rPr>
      </w:pPr>
    </w:p>
    <w:p w:rsidR="009D4874" w:rsidRDefault="00000000">
      <w:pPr>
        <w:pStyle w:val="Frspaiere"/>
        <w:rPr>
          <w:b/>
          <w:bCs/>
          <w:lang w:val="it-IT"/>
        </w:rPr>
      </w:pPr>
      <w:r>
        <w:rPr>
          <w:b/>
          <w:bCs/>
          <w:lang w:val="it-IT"/>
        </w:rPr>
        <w:t>№ 3-1-4 Inclazire, ventilare (85/24.06/2013-3-OB)</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48"/>
        <w:gridCol w:w="1108"/>
        <w:gridCol w:w="1424"/>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4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0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24"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4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0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24"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4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0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24"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VA02E</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Confectionarea si montarea canalelor de ventilatie drepte, din tabla zincata de 1.0 mm grosime, avind D=150 mm</w:t>
            </w:r>
          </w:p>
        </w:tc>
        <w:tc>
          <w:tcPr>
            <w:tcW w:w="1108" w:type="dxa"/>
            <w:tcBorders>
              <w:top w:val="single" w:sz="4" w:space="0" w:color="auto"/>
              <w:bottom w:val="single" w:sz="4" w:space="0" w:color="auto"/>
            </w:tcBorders>
            <w:vAlign w:val="center"/>
          </w:tcPr>
          <w:p w:rsidR="009D4874" w:rsidRDefault="00000000">
            <w:pPr>
              <w:pStyle w:val="Frspaiere"/>
            </w:pPr>
            <w:r>
              <w:t>m2</w:t>
            </w:r>
          </w:p>
        </w:tc>
        <w:tc>
          <w:tcPr>
            <w:tcW w:w="1424"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IzH22A</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Izolarea conductelor cu vata minerala TEHNO 80 GP, gata confectionate, cu grosimea de 40 mm</w:t>
            </w:r>
          </w:p>
        </w:tc>
        <w:tc>
          <w:tcPr>
            <w:tcW w:w="1108" w:type="dxa"/>
            <w:tcBorders>
              <w:top w:val="single" w:sz="4" w:space="0" w:color="auto"/>
              <w:bottom w:val="single" w:sz="4" w:space="0" w:color="auto"/>
            </w:tcBorders>
            <w:vAlign w:val="center"/>
          </w:tcPr>
          <w:p w:rsidR="009D4874" w:rsidRDefault="00000000">
            <w:pPr>
              <w:pStyle w:val="Frspaiere"/>
            </w:pPr>
            <w:r>
              <w:t>m2</w:t>
            </w:r>
          </w:p>
        </w:tc>
        <w:tc>
          <w:tcPr>
            <w:tcW w:w="1424" w:type="dxa"/>
            <w:tcBorders>
              <w:top w:val="single" w:sz="4" w:space="0" w:color="auto"/>
              <w:bottom w:val="single" w:sz="4" w:space="0" w:color="auto"/>
            </w:tcBorders>
            <w:vAlign w:val="center"/>
          </w:tcPr>
          <w:p w:rsidR="009D4874" w:rsidRDefault="00000000">
            <w:pPr>
              <w:pStyle w:val="Frspaiere"/>
            </w:pPr>
            <w:r>
              <w:t>10,15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IzI09A1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Protectia termoizolatiei la conducte cu tabla zincata de 0,7 mm grosime fixate cu suruburi cu cap crestat semirotund, autofiletante, avind circumferinta conductei peste termoizolatie intre 0,90 si 1,6 m, confectionare</w:t>
            </w:r>
          </w:p>
        </w:tc>
        <w:tc>
          <w:tcPr>
            <w:tcW w:w="1108" w:type="dxa"/>
            <w:tcBorders>
              <w:top w:val="single" w:sz="4" w:space="0" w:color="auto"/>
              <w:bottom w:val="single" w:sz="4" w:space="0" w:color="auto"/>
            </w:tcBorders>
            <w:vAlign w:val="center"/>
          </w:tcPr>
          <w:p w:rsidR="009D4874" w:rsidRDefault="00000000">
            <w:pPr>
              <w:pStyle w:val="Frspaiere"/>
            </w:pPr>
            <w:r>
              <w:t>m2</w:t>
            </w:r>
          </w:p>
        </w:tc>
        <w:tc>
          <w:tcPr>
            <w:tcW w:w="1424" w:type="dxa"/>
            <w:tcBorders>
              <w:top w:val="single" w:sz="4" w:space="0" w:color="auto"/>
              <w:bottom w:val="single" w:sz="4" w:space="0" w:color="auto"/>
            </w:tcBorders>
            <w:vAlign w:val="center"/>
          </w:tcPr>
          <w:p w:rsidR="009D4874" w:rsidRDefault="00000000">
            <w:pPr>
              <w:pStyle w:val="Frspaiere"/>
            </w:pPr>
            <w:r>
              <w:t>10,15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IzI09A2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Protectia termoizolatiei la conducte cu tabla neagra sau zincata de 0,8 mm grosime fixate cu suruburi cu cap crestat </w:t>
            </w:r>
            <w:r>
              <w:rPr>
                <w:lang w:val="it-IT"/>
              </w:rPr>
              <w:lastRenderedPageBreak/>
              <w:t>semirotund, autofiletante, avind circumferinta conductei peste termoizolatie intre 0,90 si 1,6 m, montare</w:t>
            </w:r>
          </w:p>
        </w:tc>
        <w:tc>
          <w:tcPr>
            <w:tcW w:w="1108" w:type="dxa"/>
            <w:tcBorders>
              <w:top w:val="single" w:sz="4" w:space="0" w:color="auto"/>
              <w:bottom w:val="single" w:sz="4" w:space="0" w:color="auto"/>
            </w:tcBorders>
            <w:vAlign w:val="center"/>
          </w:tcPr>
          <w:p w:rsidR="009D4874" w:rsidRDefault="00000000">
            <w:pPr>
              <w:pStyle w:val="Frspaiere"/>
            </w:pPr>
            <w:r>
              <w:lastRenderedPageBreak/>
              <w:t>m2</w:t>
            </w:r>
          </w:p>
        </w:tc>
        <w:tc>
          <w:tcPr>
            <w:tcW w:w="1424" w:type="dxa"/>
            <w:tcBorders>
              <w:top w:val="single" w:sz="4" w:space="0" w:color="auto"/>
              <w:bottom w:val="single" w:sz="4" w:space="0" w:color="auto"/>
            </w:tcBorders>
            <w:vAlign w:val="center"/>
          </w:tcPr>
          <w:p w:rsidR="009D4874" w:rsidRDefault="00000000">
            <w:pPr>
              <w:pStyle w:val="Frspaiere"/>
            </w:pPr>
            <w:r>
              <w:t>10,15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Grile de ventilatie 650x3370 mm, gata confectionate cu jaluzele reglabile manual, montate in zidarie</w:t>
            </w:r>
          </w:p>
        </w:tc>
        <w:tc>
          <w:tcPr>
            <w:tcW w:w="1108"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Grile de ventilatie 1600x1450 mm, gata confectionate cu jaluzele reglabile manual, montate in zidarie</w:t>
            </w:r>
          </w:p>
        </w:tc>
        <w:tc>
          <w:tcPr>
            <w:tcW w:w="1108"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p>
    <w:p w:rsidR="009D4874" w:rsidRDefault="00000000">
      <w:pPr>
        <w:pStyle w:val="Frspaiere"/>
        <w:rPr>
          <w:b/>
          <w:bCs/>
          <w:lang w:val="it-IT"/>
        </w:rPr>
      </w:pPr>
      <w:r>
        <w:rPr>
          <w:b/>
          <w:bCs/>
          <w:lang w:val="it-IT"/>
        </w:rPr>
        <w:t>№ 3-1-5 Semnalizare de incendiu (85/24.06/2013-3-SI)</w:t>
      </w:r>
    </w:p>
    <w:p w:rsidR="009D4874" w:rsidRDefault="009D4874">
      <w:pPr>
        <w:pStyle w:val="Frspaiere"/>
        <w:jc w:val="both"/>
        <w:rPr>
          <w:lang w:val="it-IT"/>
        </w:rPr>
      </w:pPr>
    </w:p>
    <w:tbl>
      <w:tblPr>
        <w:tblW w:w="9948" w:type="dxa"/>
        <w:tblInd w:w="250" w:type="dxa"/>
        <w:tblLayout w:type="fixed"/>
        <w:tblLook w:val="04A0" w:firstRow="1" w:lastRow="0" w:firstColumn="1" w:lastColumn="0" w:noHBand="0" w:noVBand="1"/>
      </w:tblPr>
      <w:tblGrid>
        <w:gridCol w:w="709"/>
        <w:gridCol w:w="1559"/>
        <w:gridCol w:w="5148"/>
        <w:gridCol w:w="1119"/>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4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1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4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1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4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1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Executarea santurilor cu adincimea de pina la 5 cm in pereti din piatra sau beton armat de 5x50 cmp</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Matarea santurilor in pereti de pina la 50 cmp</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RpCU05D1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Executarea strapungerilor pentru conducte sau tiranti in pereti din zidarie de caramida, de 16 - 25 cm grosime, pentru executarea strapungerilor mecanizat</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Executarea strapungerilor pentru conducte sau tiranti in pereti din zidarie de caramida de 26 -50 cm grosime</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Matarea golurilor in pereti, cu mortar de ipsos, dupa instalatii sau consolidari</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26,00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08-03-573-4</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Dulap (pupitru) de comanda suspendat, inaltime, latime si adincime, mm, pina la 600</w:t>
            </w:r>
            <w:r>
              <w:t>х</w:t>
            </w:r>
            <w:r>
              <w:rPr>
                <w:lang w:val="it-IT"/>
              </w:rPr>
              <w:t>600</w:t>
            </w:r>
            <w:r>
              <w:t>х</w:t>
            </w:r>
            <w:r>
              <w:rPr>
                <w:lang w:val="it-IT"/>
              </w:rPr>
              <w:t>350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10-08-001-01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pPr>
            <w:r>
              <w:rPr>
                <w:lang w:val="it-IT"/>
              </w:rPr>
              <w:t xml:space="preserve">Aparate receptoare: Dispozitive "SI" de receptie si control, de demarare. </w:t>
            </w:r>
            <w:r>
              <w:t>Concentrator: bloc de baza pentru 10 raze</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Piese diverse: Modul cu 2 bucle de detectie</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Piese diverse: Modul cu 4 iesiri de tip releu</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Piese diverse: Modul de comunicare RS485</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48" w:type="dxa"/>
            <w:tcBorders>
              <w:top w:val="single" w:sz="4" w:space="0" w:color="auto"/>
              <w:bottom w:val="single" w:sz="4" w:space="0" w:color="auto"/>
            </w:tcBorders>
            <w:vAlign w:val="center"/>
          </w:tcPr>
          <w:p w:rsidR="009D4874" w:rsidRDefault="00000000">
            <w:pPr>
              <w:pStyle w:val="Frspaiere"/>
            </w:pPr>
            <w:r>
              <w:t>Piese diverse: Acumulator capsulat</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Dispozitive de ultrasunet: Sursa de alimentare de rezerva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48" w:type="dxa"/>
            <w:tcBorders>
              <w:top w:val="single" w:sz="4" w:space="0" w:color="auto"/>
              <w:bottom w:val="single" w:sz="4" w:space="0" w:color="auto"/>
            </w:tcBorders>
            <w:vAlign w:val="center"/>
          </w:tcPr>
          <w:p w:rsidR="009D4874" w:rsidRDefault="00000000">
            <w:pPr>
              <w:pStyle w:val="Frspaiere"/>
            </w:pPr>
            <w:r>
              <w:t>Piese diverse: Modul adresabil</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Avertizoare "SI" automatice: de fum, inclusiv soclul pentri detector si ctia suplimentara pentru montare detector</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08-03-591-3 </w:t>
            </w:r>
            <w:proofErr w:type="spellStart"/>
            <w:r>
              <w:rPr>
                <w:lang w:val="en-US"/>
              </w:rPr>
              <w:t>apicabil</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Declansator</w:t>
            </w:r>
            <w:proofErr w:type="spellEnd"/>
            <w:r w:rsidRPr="00675D62">
              <w:rPr>
                <w:lang w:val="en-US"/>
              </w:rPr>
              <w:t xml:space="preserve"> manual de </w:t>
            </w:r>
            <w:proofErr w:type="spellStart"/>
            <w:r w:rsidRPr="00675D62">
              <w:rPr>
                <w:lang w:val="en-US"/>
              </w:rPr>
              <w:t>alarma</w:t>
            </w:r>
            <w:proofErr w:type="spellEnd"/>
            <w:r w:rsidRPr="00675D62">
              <w:rPr>
                <w:lang w:val="en-US"/>
              </w:rPr>
              <w:t xml:space="preserve"> de </w:t>
            </w:r>
            <w:proofErr w:type="spellStart"/>
            <w:r w:rsidRPr="00675D62">
              <w:rPr>
                <w:lang w:val="en-US"/>
              </w:rPr>
              <w:t>incendiu</w:t>
            </w:r>
            <w:proofErr w:type="spellEnd"/>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08-03-593-10</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Indicatori de iluminat de perete - Semnalizator optic si acustic</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13"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Teava din vinilplast pe contructii instalate, pe pereti si coloane, fixare cu scoabe, diametru pina la 25 mm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5,40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Teava corugata U-PVC, 750N, d=20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540,00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Canal metalic pe pereti si tavane, lungime 2 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Introducerea conductorilor in tevi si furtunuri metalice pozate: primul conductor monofir sau multifir in impletire comuna, sectiune sumara pina la 2,5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5,60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Cablu pentru semnalizarea antiincendiu, cu 2 conductori, cu sectiunea S=0,8 mm2, </w:t>
            </w:r>
            <w:r>
              <w:t>ГОСТ</w:t>
            </w:r>
            <w:r>
              <w:rPr>
                <w:lang w:val="it-IT"/>
              </w:rPr>
              <w:t xml:space="preserve"> 31565-2012, cu o limita de rezistenta la foc de cel putin 30 minute, FE180 E30</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560,00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Introducerea conductorilor in tevi si furtunuri metalice pozate: primul conductor monofir sau multifir in impletire comuna, sectiune sumara pina la 6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13"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48" w:type="dxa"/>
            <w:tcBorders>
              <w:top w:val="single" w:sz="4" w:space="0" w:color="auto"/>
              <w:bottom w:val="single" w:sz="4" w:space="0" w:color="auto"/>
            </w:tcBorders>
            <w:vAlign w:val="center"/>
          </w:tcPr>
          <w:p w:rsidR="009D4874" w:rsidRDefault="00000000">
            <w:pPr>
              <w:pStyle w:val="Frspaiere"/>
            </w:pPr>
            <w:r>
              <w:t>Cablu FTP Cat6-4x2x0,5</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13" w:type="dxa"/>
            <w:tcBorders>
              <w:top w:val="single" w:sz="4" w:space="0" w:color="auto"/>
              <w:bottom w:val="single" w:sz="4" w:space="0" w:color="auto"/>
            </w:tcBorders>
            <w:vAlign w:val="center"/>
          </w:tcPr>
          <w:p w:rsidR="009D4874" w:rsidRDefault="00000000">
            <w:pPr>
              <w:pStyle w:val="Frspaiere"/>
            </w:pPr>
            <w:r>
              <w:t>10,00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1119"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Dispositiv logic - centrala detectie incendiu adresabila modulara, cu LCD panou frontal si cu protocol printer, U = 24 V (de tip PREVIDIA Max,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Modul cu 2 bucle de detectie pentru centrala de incendiu (de tip IFM2L,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Modul cu 4 iesiri de tip releu, pentru instalarea in centrala de incendiu (de tip IFM4R,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Modul de comunicare RS485, pentru instalarea in centrala de incendiu (de tip IFMNET,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48" w:type="dxa"/>
            <w:tcBorders>
              <w:top w:val="single" w:sz="4" w:space="0" w:color="auto"/>
              <w:bottom w:val="single" w:sz="4" w:space="0" w:color="auto"/>
            </w:tcBorders>
            <w:vAlign w:val="center"/>
          </w:tcPr>
          <w:p w:rsidR="009D4874" w:rsidRDefault="00000000">
            <w:pPr>
              <w:pStyle w:val="Frspaiere"/>
            </w:pPr>
            <w:r>
              <w:t>Acumulator capsulat 12 V/17 Ah</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Sursa de alimentare de rezerva pentru dispozitiv logic, 2A, 24V, EN 54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Sursa de alimentare de rezerva 24 V, 4A, pentru instalarea min. 2 baterii 12 V/17 Ah, EN54</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Scut metalic pentru instalarea centrala detectie incendiu, IP31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Modul adresabil cu o intrare si o iesire supervizata (de tip EM312SR,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Detector de </w:t>
            </w:r>
            <w:proofErr w:type="spellStart"/>
            <w:r w:rsidRPr="00675D62">
              <w:rPr>
                <w:lang w:val="en-US"/>
              </w:rPr>
              <w:t>fum</w:t>
            </w:r>
            <w:proofErr w:type="spellEnd"/>
            <w:r w:rsidRPr="00675D62">
              <w:rPr>
                <w:lang w:val="en-US"/>
              </w:rPr>
              <w:t xml:space="preserve">, </w:t>
            </w:r>
            <w:proofErr w:type="spellStart"/>
            <w:r w:rsidRPr="00675D62">
              <w:rPr>
                <w:lang w:val="en-US"/>
              </w:rPr>
              <w:t>adresabil</w:t>
            </w:r>
            <w:proofErr w:type="spellEnd"/>
            <w:r w:rsidRPr="00675D62">
              <w:rPr>
                <w:lang w:val="en-US"/>
              </w:rPr>
              <w:t xml:space="preserve"> (de tip ED100,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Soclu</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detectoare</w:t>
            </w:r>
            <w:proofErr w:type="spellEnd"/>
            <w:r w:rsidRPr="00675D62">
              <w:rPr>
                <w:lang w:val="en-US"/>
              </w:rPr>
              <w:t xml:space="preserve"> (de tip EB0010,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t>С</w:t>
            </w:r>
            <w:r>
              <w:rPr>
                <w:lang w:val="it-IT"/>
              </w:rPr>
              <w:t>utie suplimentara pentru instalarea detectoarele (de tip EB0030,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Declansator manual de alarma de incendiu, adresabil (de tip E</w:t>
            </w:r>
            <w:r>
              <w:t>С</w:t>
            </w:r>
            <w:r>
              <w:rPr>
                <w:lang w:val="it-IT"/>
              </w:rPr>
              <w:t>0020,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48" w:type="dxa"/>
            <w:tcBorders>
              <w:top w:val="single" w:sz="4" w:space="0" w:color="auto"/>
              <w:bottom w:val="single" w:sz="4" w:space="0" w:color="auto"/>
            </w:tcBorders>
            <w:vAlign w:val="center"/>
          </w:tcPr>
          <w:p w:rsidR="009D4874" w:rsidRDefault="00000000">
            <w:pPr>
              <w:pStyle w:val="Frspaiere"/>
              <w:rPr>
                <w:lang w:val="it-IT"/>
              </w:rPr>
            </w:pPr>
            <w:r>
              <w:rPr>
                <w:lang w:val="it-IT"/>
              </w:rPr>
              <w:t>Semnalizator optic si acustic, culoare rosie, adresabila, 101 dB, 0.08/20 mA (de tip ES2020, INIM)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5,00</w:t>
            </w:r>
          </w:p>
        </w:tc>
      </w:tr>
    </w:tbl>
    <w:p w:rsidR="009D4874" w:rsidRDefault="00000000">
      <w:pPr>
        <w:pStyle w:val="Frspaiere"/>
      </w:pPr>
      <w:r>
        <w:t xml:space="preserve"> </w:t>
      </w:r>
      <w:r>
        <w:rPr>
          <w:lang w:val="en-US"/>
        </w:rPr>
        <w:tab/>
      </w:r>
    </w:p>
    <w:p w:rsidR="009D4874" w:rsidRDefault="00000000">
      <w:pPr>
        <w:pStyle w:val="Frspaiere"/>
        <w:rPr>
          <w:b/>
          <w:bCs/>
          <w:lang w:val="it-IT"/>
        </w:rPr>
      </w:pPr>
      <w:r>
        <w:rPr>
          <w:b/>
          <w:bCs/>
          <w:lang w:val="it-IT"/>
        </w:rPr>
        <w:t>№ 3-1-6 Comunicatii telefonice si de semnalizare (85/24.06/2013-3-TS)</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37"/>
        <w:gridCol w:w="1119"/>
        <w:gridCol w:w="1424"/>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3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1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24"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3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1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24"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3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1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24"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119"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RpEJ08C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Executarea santurilor cu adincimea de pina la 5 cm in pereti din piatra sau beton armat de 5x50 cmp</w:t>
            </w:r>
          </w:p>
        </w:tc>
        <w:tc>
          <w:tcPr>
            <w:tcW w:w="1119" w:type="dxa"/>
            <w:tcBorders>
              <w:top w:val="single" w:sz="4" w:space="0" w:color="auto"/>
              <w:bottom w:val="single" w:sz="4" w:space="0" w:color="auto"/>
            </w:tcBorders>
            <w:vAlign w:val="center"/>
          </w:tcPr>
          <w:p w:rsidR="009D4874" w:rsidRDefault="00000000">
            <w:pPr>
              <w:pStyle w:val="Frspaiere"/>
            </w:pPr>
            <w:r>
              <w:t>m</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RpEJ09D</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Matarea</w:t>
            </w:r>
            <w:proofErr w:type="spellEnd"/>
            <w:r w:rsidRPr="00675D62">
              <w:rPr>
                <w:lang w:val="en-US"/>
              </w:rPr>
              <w:t xml:space="preserve"> </w:t>
            </w:r>
            <w:proofErr w:type="spellStart"/>
            <w:r w:rsidRPr="00675D62">
              <w:rPr>
                <w:lang w:val="en-US"/>
              </w:rPr>
              <w:t>santurilor</w:t>
            </w:r>
            <w:proofErr w:type="spellEnd"/>
            <w:r w:rsidRPr="00675D62">
              <w:rPr>
                <w:lang w:val="en-US"/>
              </w:rPr>
              <w:t xml:space="preserve"> in </w:t>
            </w:r>
            <w:proofErr w:type="spellStart"/>
            <w:r w:rsidRPr="00675D62">
              <w:rPr>
                <w:lang w:val="en-US"/>
              </w:rPr>
              <w:t>pereti</w:t>
            </w:r>
            <w:proofErr w:type="spellEnd"/>
            <w:r w:rsidRPr="00675D62">
              <w:rPr>
                <w:lang w:val="en-US"/>
              </w:rPr>
              <w:t xml:space="preserve"> de pina la 50 </w:t>
            </w:r>
            <w:proofErr w:type="spellStart"/>
            <w:r w:rsidRPr="00675D62">
              <w:rPr>
                <w:lang w:val="en-US"/>
              </w:rPr>
              <w:t>cmp</w:t>
            </w:r>
            <w:proofErr w:type="spellEnd"/>
          </w:p>
        </w:tc>
        <w:tc>
          <w:tcPr>
            <w:tcW w:w="1119" w:type="dxa"/>
            <w:tcBorders>
              <w:top w:val="single" w:sz="4" w:space="0" w:color="auto"/>
              <w:bottom w:val="single" w:sz="4" w:space="0" w:color="auto"/>
            </w:tcBorders>
            <w:vAlign w:val="center"/>
          </w:tcPr>
          <w:p w:rsidR="009D4874" w:rsidRDefault="00000000">
            <w:pPr>
              <w:pStyle w:val="Frspaiere"/>
            </w:pPr>
            <w:r>
              <w:t>m</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RpCU05D1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strapungerilor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tiranti</w:t>
            </w:r>
            <w:proofErr w:type="spellEnd"/>
            <w:r w:rsidRPr="00675D62">
              <w:rPr>
                <w:lang w:val="en-US"/>
              </w:rPr>
              <w:t xml:space="preserve"> in </w:t>
            </w:r>
            <w:proofErr w:type="spellStart"/>
            <w:r w:rsidRPr="00675D62">
              <w:rPr>
                <w:lang w:val="en-US"/>
              </w:rPr>
              <w:t>pereti</w:t>
            </w:r>
            <w:proofErr w:type="spellEnd"/>
            <w:r w:rsidRPr="00675D62">
              <w:rPr>
                <w:lang w:val="en-US"/>
              </w:rPr>
              <w:t xml:space="preserve"> din </w:t>
            </w:r>
            <w:proofErr w:type="spellStart"/>
            <w:r w:rsidRPr="00675D62">
              <w:rPr>
                <w:lang w:val="en-US"/>
              </w:rPr>
              <w:t>zidarie</w:t>
            </w:r>
            <w:proofErr w:type="spellEnd"/>
            <w:r w:rsidRPr="00675D62">
              <w:rPr>
                <w:lang w:val="en-US"/>
              </w:rPr>
              <w:t xml:space="preserve"> de </w:t>
            </w:r>
            <w:proofErr w:type="spellStart"/>
            <w:r w:rsidRPr="00675D62">
              <w:rPr>
                <w:lang w:val="en-US"/>
              </w:rPr>
              <w:t>caramida</w:t>
            </w:r>
            <w:proofErr w:type="spellEnd"/>
            <w:r w:rsidRPr="00675D62">
              <w:rPr>
                <w:lang w:val="en-US"/>
              </w:rPr>
              <w:t xml:space="preserve">, de 16 - 25 cm </w:t>
            </w:r>
            <w:proofErr w:type="spellStart"/>
            <w:r w:rsidRPr="00675D62">
              <w:rPr>
                <w:lang w:val="en-US"/>
              </w:rPr>
              <w:t>grosime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executarea</w:t>
            </w:r>
            <w:proofErr w:type="spellEnd"/>
            <w:r w:rsidRPr="00675D62">
              <w:rPr>
                <w:lang w:val="en-US"/>
              </w:rPr>
              <w:t xml:space="preserve"> </w:t>
            </w:r>
            <w:proofErr w:type="spellStart"/>
            <w:r w:rsidRPr="00675D62">
              <w:rPr>
                <w:lang w:val="en-US"/>
              </w:rPr>
              <w:t>strapungerilor</w:t>
            </w:r>
            <w:proofErr w:type="spellEnd"/>
            <w:r w:rsidRPr="00675D62">
              <w:rPr>
                <w:lang w:val="en-US"/>
              </w:rPr>
              <w:t xml:space="preserve"> </w:t>
            </w:r>
            <w:proofErr w:type="spellStart"/>
            <w:r w:rsidRPr="00675D62">
              <w:rPr>
                <w:lang w:val="en-US"/>
              </w:rPr>
              <w:t>mecanizat</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strapungerilor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tiranti</w:t>
            </w:r>
            <w:proofErr w:type="spellEnd"/>
            <w:r w:rsidRPr="00675D62">
              <w:rPr>
                <w:lang w:val="en-US"/>
              </w:rPr>
              <w:t xml:space="preserve"> in </w:t>
            </w:r>
            <w:proofErr w:type="spellStart"/>
            <w:r w:rsidRPr="00675D62">
              <w:rPr>
                <w:lang w:val="en-US"/>
              </w:rPr>
              <w:t>pereti</w:t>
            </w:r>
            <w:proofErr w:type="spellEnd"/>
            <w:r w:rsidRPr="00675D62">
              <w:rPr>
                <w:lang w:val="en-US"/>
              </w:rPr>
              <w:t xml:space="preserve"> din </w:t>
            </w:r>
            <w:proofErr w:type="spellStart"/>
            <w:r w:rsidRPr="00675D62">
              <w:rPr>
                <w:lang w:val="en-US"/>
              </w:rPr>
              <w:t>zidarie</w:t>
            </w:r>
            <w:proofErr w:type="spellEnd"/>
            <w:r w:rsidRPr="00675D62">
              <w:rPr>
                <w:lang w:val="en-US"/>
              </w:rPr>
              <w:t xml:space="preserve"> de </w:t>
            </w:r>
            <w:proofErr w:type="spellStart"/>
            <w:r w:rsidRPr="00675D62">
              <w:rPr>
                <w:lang w:val="en-US"/>
              </w:rPr>
              <w:t>caramida</w:t>
            </w:r>
            <w:proofErr w:type="spellEnd"/>
            <w:r w:rsidRPr="00675D62">
              <w:rPr>
                <w:lang w:val="en-US"/>
              </w:rPr>
              <w:t xml:space="preserve"> de 26 -50 cm </w:t>
            </w:r>
            <w:proofErr w:type="spellStart"/>
            <w:r w:rsidRPr="00675D62">
              <w:rPr>
                <w:lang w:val="en-US"/>
              </w:rPr>
              <w:t>grosime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Matarea</w:t>
            </w:r>
            <w:proofErr w:type="spellEnd"/>
            <w:r w:rsidRPr="00675D62">
              <w:rPr>
                <w:lang w:val="en-US"/>
              </w:rPr>
              <w:t xml:space="preserve"> </w:t>
            </w:r>
            <w:proofErr w:type="spellStart"/>
            <w:r w:rsidRPr="00675D62">
              <w:rPr>
                <w:lang w:val="en-US"/>
              </w:rPr>
              <w:t>golurilor</w:t>
            </w:r>
            <w:proofErr w:type="spellEnd"/>
            <w:r w:rsidRPr="00675D62">
              <w:rPr>
                <w:lang w:val="en-US"/>
              </w:rPr>
              <w:t xml:space="preserve"> in </w:t>
            </w:r>
            <w:proofErr w:type="spellStart"/>
            <w:r w:rsidRPr="00675D62">
              <w:rPr>
                <w:lang w:val="en-US"/>
              </w:rPr>
              <w:t>pereti</w:t>
            </w:r>
            <w:proofErr w:type="spellEnd"/>
            <w:r w:rsidRPr="00675D62">
              <w:rPr>
                <w:lang w:val="en-US"/>
              </w:rPr>
              <w:t xml:space="preserve">, cu </w:t>
            </w:r>
            <w:proofErr w:type="gramStart"/>
            <w:r w:rsidRPr="00675D62">
              <w:rPr>
                <w:lang w:val="en-US"/>
              </w:rPr>
              <w:t>mortar</w:t>
            </w:r>
            <w:proofErr w:type="gramEnd"/>
            <w:r w:rsidRPr="00675D62">
              <w:rPr>
                <w:lang w:val="en-US"/>
              </w:rPr>
              <w:t xml:space="preserve"> de </w:t>
            </w:r>
            <w:proofErr w:type="spellStart"/>
            <w:r w:rsidRPr="00675D62">
              <w:rPr>
                <w:lang w:val="en-US"/>
              </w:rPr>
              <w:t>ipsos</w:t>
            </w:r>
            <w:proofErr w:type="spellEnd"/>
            <w:r w:rsidRPr="00675D62">
              <w:rPr>
                <w:lang w:val="en-US"/>
              </w:rPr>
              <w:t xml:space="preserve">, </w:t>
            </w:r>
            <w:proofErr w:type="spellStart"/>
            <w:r w:rsidRPr="00675D62">
              <w:rPr>
                <w:lang w:val="en-US"/>
              </w:rPr>
              <w:t>dupa</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consolidari</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14,00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1119"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2.1. Sistema </w:t>
            </w:r>
            <w:proofErr w:type="spellStart"/>
            <w:r w:rsidRPr="00675D62">
              <w:rPr>
                <w:b/>
                <w:bCs/>
                <w:lang w:val="en-US"/>
              </w:rPr>
              <w:t>transmiterea</w:t>
            </w:r>
            <w:proofErr w:type="spellEnd"/>
            <w:r w:rsidRPr="00675D62">
              <w:rPr>
                <w:b/>
                <w:bCs/>
                <w:lang w:val="en-US"/>
              </w:rPr>
              <w:t xml:space="preserve"> </w:t>
            </w:r>
            <w:proofErr w:type="spellStart"/>
            <w:r w:rsidRPr="00675D62">
              <w:rPr>
                <w:b/>
                <w:bCs/>
                <w:lang w:val="en-US"/>
              </w:rPr>
              <w:t>datelor</w:t>
            </w:r>
            <w:proofErr w:type="spellEnd"/>
            <w:r w:rsidRPr="00675D62">
              <w:rPr>
                <w:b/>
                <w:bCs/>
                <w:lang w:val="en-US"/>
              </w:rPr>
              <w:t xml:space="preserve"> (LAN)</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Dulapuri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si</w:t>
            </w:r>
            <w:proofErr w:type="spellEnd"/>
            <w:r w:rsidRPr="00675D62">
              <w:rPr>
                <w:lang w:val="en-US"/>
              </w:rPr>
              <w:t xml:space="preserve"> doze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Dulap</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marime</w:t>
            </w:r>
            <w:proofErr w:type="spellEnd"/>
            <w:r w:rsidRPr="00675D62">
              <w:rPr>
                <w:lang w:val="en-US"/>
              </w:rPr>
              <w:t>, mm, pina la: 640</w:t>
            </w:r>
            <w:r>
              <w:t>х</w:t>
            </w:r>
            <w:r w:rsidRPr="00675D62">
              <w:rPr>
                <w:lang w:val="en-US"/>
              </w:rPr>
              <w:t>840 - RACK 19"</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ODF Panel 19", 1U</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11-04-022-01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Conector</w:t>
            </w:r>
            <w:proofErr w:type="spellEnd"/>
            <w:r w:rsidRPr="00675D62">
              <w:rPr>
                <w:lang w:val="en-US"/>
              </w:rPr>
              <w:t xml:space="preserve"> de </w:t>
            </w:r>
            <w:proofErr w:type="spellStart"/>
            <w:r w:rsidRPr="00675D62">
              <w:rPr>
                <w:lang w:val="en-US"/>
              </w:rPr>
              <w:t>priza</w:t>
            </w:r>
            <w:proofErr w:type="spellEnd"/>
            <w:r w:rsidRPr="00675D62">
              <w:rPr>
                <w:lang w:val="en-US"/>
              </w:rPr>
              <w:t xml:space="preserve"> cu </w:t>
            </w:r>
            <w:proofErr w:type="spellStart"/>
            <w:r w:rsidRPr="00675D62">
              <w:rPr>
                <w:lang w:val="en-US"/>
              </w:rPr>
              <w:t>fasonarea</w:t>
            </w:r>
            <w:proofErr w:type="spellEnd"/>
            <w:r w:rsidRPr="00675D62">
              <w:rPr>
                <w:lang w:val="en-US"/>
              </w:rPr>
              <w:t xml:space="preserve"> </w:t>
            </w:r>
            <w:proofErr w:type="spellStart"/>
            <w:r w:rsidRPr="00675D62">
              <w:rPr>
                <w:lang w:val="en-US"/>
              </w:rPr>
              <w:t>cablului</w:t>
            </w:r>
            <w:proofErr w:type="spellEnd"/>
            <w:r w:rsidRPr="00675D62">
              <w:rPr>
                <w:lang w:val="en-US"/>
              </w:rPr>
              <w:t xml:space="preserve"> cu </w:t>
            </w:r>
            <w:proofErr w:type="spellStart"/>
            <w:r w:rsidRPr="00675D62">
              <w:rPr>
                <w:lang w:val="en-US"/>
              </w:rPr>
              <w:t>conductori</w:t>
            </w:r>
            <w:proofErr w:type="spellEnd"/>
            <w:r w:rsidRPr="00675D62">
              <w:rPr>
                <w:lang w:val="en-US"/>
              </w:rPr>
              <w:t xml:space="preserve"> </w:t>
            </w:r>
            <w:proofErr w:type="spellStart"/>
            <w:r w:rsidRPr="00675D62">
              <w:rPr>
                <w:lang w:val="en-US"/>
              </w:rPr>
              <w:t>ecranizati</w:t>
            </w:r>
            <w:proofErr w:type="spellEnd"/>
            <w:r w:rsidRPr="00675D62">
              <w:rPr>
                <w:lang w:val="en-US"/>
              </w:rPr>
              <w:t>: Adaptor LC duplex</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Patch cord, Pig tail</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10-04-101-06</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Utilaj</w:t>
            </w:r>
            <w:proofErr w:type="spellEnd"/>
            <w:r w:rsidRPr="00675D62">
              <w:rPr>
                <w:lang w:val="en-US"/>
              </w:rPr>
              <w:t xml:space="preserve"> de </w:t>
            </w:r>
            <w:proofErr w:type="spellStart"/>
            <w:r w:rsidRPr="00675D62">
              <w:rPr>
                <w:lang w:val="en-US"/>
              </w:rPr>
              <w:t>abonat</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utilaj</w:t>
            </w:r>
            <w:proofErr w:type="spellEnd"/>
            <w:r w:rsidRPr="00675D62">
              <w:rPr>
                <w:lang w:val="en-US"/>
              </w:rPr>
              <w:t xml:space="preserve"> divers: </w:t>
            </w:r>
            <w:proofErr w:type="spellStart"/>
            <w:r w:rsidRPr="00675D62">
              <w:rPr>
                <w:lang w:val="en-US"/>
              </w:rPr>
              <w:t>Tranceiver</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w:t>
            </w:r>
            <w:proofErr w:type="spellStart"/>
            <w:r w:rsidRPr="00675D62">
              <w:rPr>
                <w:lang w:val="en-US"/>
              </w:rPr>
              <w:t>Comutatoare</w:t>
            </w:r>
            <w:proofErr w:type="spellEnd"/>
            <w:r w:rsidRPr="00675D62">
              <w:rPr>
                <w:lang w:val="en-US"/>
              </w:rPr>
              <w:t xml:space="preserve"> 19"</w:t>
            </w:r>
          </w:p>
          <w:p w:rsidR="009D4874" w:rsidRPr="00675D62" w:rsidRDefault="009D4874">
            <w:pPr>
              <w:pStyle w:val="Frspaiere"/>
              <w:rPr>
                <w:lang w:val="en-US"/>
              </w:rPr>
            </w:pP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Patch Panel modular 24 </w:t>
            </w:r>
            <w:proofErr w:type="spellStart"/>
            <w:r w:rsidRPr="00675D62">
              <w:rPr>
                <w:lang w:val="en-US"/>
              </w:rPr>
              <w:t>porturi</w:t>
            </w:r>
            <w:proofErr w:type="spellEnd"/>
          </w:p>
          <w:p w:rsidR="009D4874" w:rsidRPr="00675D62" w:rsidRDefault="009D4874">
            <w:pPr>
              <w:pStyle w:val="Frspaiere"/>
              <w:rPr>
                <w:lang w:val="en-US"/>
              </w:rPr>
            </w:pP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w:t>
            </w:r>
            <w:proofErr w:type="spellStart"/>
            <w:r w:rsidRPr="00675D62">
              <w:rPr>
                <w:lang w:val="en-US"/>
              </w:rPr>
              <w:t>organizatorului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p>
          <w:p w:rsidR="009D4874" w:rsidRPr="00675D62" w:rsidRDefault="009D4874">
            <w:pPr>
              <w:pStyle w:val="Frspaiere"/>
              <w:rPr>
                <w:lang w:val="en-US"/>
              </w:rPr>
            </w:pP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08-03-591-11</w:t>
            </w:r>
          </w:p>
        </w:tc>
        <w:tc>
          <w:tcPr>
            <w:tcW w:w="5137" w:type="dxa"/>
            <w:tcBorders>
              <w:top w:val="single" w:sz="4" w:space="0" w:color="auto"/>
              <w:bottom w:val="single" w:sz="4" w:space="0" w:color="auto"/>
            </w:tcBorders>
            <w:vAlign w:val="center"/>
          </w:tcPr>
          <w:p w:rsidR="009D4874" w:rsidRDefault="00000000">
            <w:pPr>
              <w:pStyle w:val="Frspaiere"/>
            </w:pPr>
            <w:r>
              <w:t>Montarea PDU</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0,01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w:t>
            </w:r>
            <w:proofErr w:type="spellStart"/>
            <w:r w:rsidRPr="00675D62">
              <w:rPr>
                <w:lang w:val="en-US"/>
              </w:rPr>
              <w:t>blocului</w:t>
            </w:r>
            <w:proofErr w:type="spellEnd"/>
            <w:r w:rsidRPr="00675D62">
              <w:rPr>
                <w:lang w:val="en-US"/>
              </w:rPr>
              <w:t xml:space="preserve"> de </w:t>
            </w:r>
            <w:proofErr w:type="spellStart"/>
            <w:r w:rsidRPr="00675D62">
              <w:rPr>
                <w:lang w:val="en-US"/>
              </w:rPr>
              <w:t>alimentarea</w:t>
            </w:r>
            <w:proofErr w:type="spellEnd"/>
            <w:r w:rsidRPr="00675D62">
              <w:rPr>
                <w:lang w:val="en-US"/>
              </w:rPr>
              <w:t xml:space="preserve"> de </w:t>
            </w:r>
            <w:proofErr w:type="spellStart"/>
            <w:r w:rsidRPr="00675D62">
              <w:rPr>
                <w:lang w:val="en-US"/>
              </w:rPr>
              <w:t>rezerva</w:t>
            </w:r>
            <w:proofErr w:type="spellEnd"/>
            <w:r w:rsidRPr="00675D62">
              <w:rPr>
                <w:lang w:val="en-US"/>
              </w:rPr>
              <w:t xml:space="preserve"> de tip UPS</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tavane</w:t>
            </w:r>
            <w:proofErr w:type="spellEnd"/>
            <w:r w:rsidRPr="00675D62">
              <w:rPr>
                <w:lang w:val="en-US"/>
              </w:rPr>
              <w:t xml:space="preserve">, </w:t>
            </w:r>
            <w:proofErr w:type="spellStart"/>
            <w:r w:rsidRPr="00675D62">
              <w:rPr>
                <w:lang w:val="en-US"/>
              </w:rPr>
              <w:t>lungime</w:t>
            </w:r>
            <w:proofErr w:type="spellEnd"/>
            <w:r w:rsidRPr="00675D62">
              <w:rPr>
                <w:lang w:val="en-US"/>
              </w:rPr>
              <w:t xml:space="preserve"> 2 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1,70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50x100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80,00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2.2. Sistema de </w:t>
            </w:r>
            <w:proofErr w:type="spellStart"/>
            <w:r w:rsidRPr="00675D62">
              <w:rPr>
                <w:b/>
                <w:bCs/>
                <w:lang w:val="en-US"/>
              </w:rPr>
              <w:t>supraveghere</w:t>
            </w:r>
            <w:proofErr w:type="spellEnd"/>
            <w:r w:rsidRPr="00675D62">
              <w:rPr>
                <w:b/>
                <w:bCs/>
                <w:lang w:val="en-US"/>
              </w:rPr>
              <w:t xml:space="preserve"> video</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10-04-067-23</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de </w:t>
            </w:r>
            <w:proofErr w:type="spellStart"/>
            <w:r w:rsidRPr="00675D62">
              <w:rPr>
                <w:lang w:val="en-US"/>
              </w:rPr>
              <w:t>videocontrol</w:t>
            </w:r>
            <w:proofErr w:type="spellEnd"/>
            <w:r w:rsidRPr="00675D62">
              <w:rPr>
                <w:lang w:val="en-US"/>
              </w:rPr>
              <w:t xml:space="preserve"> camera video</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xml:space="preserve">: </w:t>
            </w:r>
            <w:proofErr w:type="spellStart"/>
            <w:r w:rsidRPr="00675D62">
              <w:rPr>
                <w:lang w:val="en-US"/>
              </w:rPr>
              <w:t>Conector</w:t>
            </w:r>
            <w:proofErr w:type="spellEnd"/>
            <w:r w:rsidRPr="00675D62">
              <w:rPr>
                <w:lang w:val="en-US"/>
              </w:rPr>
              <w:t xml:space="preserve"> RJ45</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ramificare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conexiune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6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 6, cu </w:t>
            </w:r>
            <w:proofErr w:type="spellStart"/>
            <w:r w:rsidRPr="00675D62">
              <w:rPr>
                <w:lang w:val="en-US"/>
              </w:rPr>
              <w:t>ecran</w:t>
            </w:r>
            <w:proofErr w:type="spellEnd"/>
            <w:r w:rsidRPr="00675D62">
              <w:rPr>
                <w:lang w:val="en-US"/>
              </w:rPr>
              <w:t>, outdoor - FTP 4PR 24AWG, Cat6</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350,00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2.3. Sistema de control access</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10-02-016-01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Comutator</w:t>
            </w:r>
            <w:proofErr w:type="spellEnd"/>
            <w:r w:rsidRPr="00675D62">
              <w:rPr>
                <w:lang w:val="en-US"/>
              </w:rPr>
              <w:t xml:space="preserve"> </w:t>
            </w:r>
            <w:proofErr w:type="spellStart"/>
            <w:r w:rsidRPr="00675D62">
              <w:rPr>
                <w:lang w:val="en-US"/>
              </w:rPr>
              <w:t>telecomunicatiei</w:t>
            </w:r>
            <w:proofErr w:type="spellEnd"/>
            <w:r w:rsidRPr="00675D62">
              <w:rPr>
                <w:lang w:val="en-US"/>
              </w:rPr>
              <w:t xml:space="preserve"> - </w:t>
            </w:r>
            <w:proofErr w:type="spellStart"/>
            <w:r w:rsidRPr="00675D62">
              <w:rPr>
                <w:lang w:val="en-US"/>
              </w:rPr>
              <w:t>Controllerul</w:t>
            </w:r>
            <w:proofErr w:type="spellEnd"/>
            <w:r w:rsidRPr="00675D62">
              <w:rPr>
                <w:lang w:val="en-US"/>
              </w:rPr>
              <w:t xml:space="preserve"> </w:t>
            </w:r>
            <w:proofErr w:type="spellStart"/>
            <w:r w:rsidRPr="00675D62">
              <w:rPr>
                <w:lang w:val="en-US"/>
              </w:rPr>
              <w:t>punctului</w:t>
            </w:r>
            <w:proofErr w:type="spellEnd"/>
            <w:r w:rsidRPr="00675D62">
              <w:rPr>
                <w:lang w:val="en-US"/>
              </w:rPr>
              <w:t xml:space="preserve"> de </w:t>
            </w:r>
            <w:proofErr w:type="spellStart"/>
            <w:r w:rsidRPr="00675D62">
              <w:rPr>
                <w:lang w:val="en-US"/>
              </w:rPr>
              <w:t>acces</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CK33C </w:t>
            </w:r>
            <w:proofErr w:type="spellStart"/>
            <w:r>
              <w:rPr>
                <w:lang w:val="en-US"/>
              </w:rPr>
              <w:t>aplicata</w:t>
            </w:r>
            <w:proofErr w:type="spellEnd"/>
          </w:p>
        </w:tc>
        <w:tc>
          <w:tcPr>
            <w:tcW w:w="5137" w:type="dxa"/>
            <w:tcBorders>
              <w:top w:val="single" w:sz="4" w:space="0" w:color="auto"/>
              <w:bottom w:val="single" w:sz="4" w:space="0" w:color="auto"/>
            </w:tcBorders>
            <w:vAlign w:val="center"/>
          </w:tcPr>
          <w:p w:rsidR="009D4874" w:rsidRDefault="00000000">
            <w:pPr>
              <w:pStyle w:val="Frspaiere"/>
            </w:pPr>
            <w:r>
              <w:t>Montarea lacatului electromecanic 12V</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37" w:type="dxa"/>
            <w:tcBorders>
              <w:top w:val="single" w:sz="4" w:space="0" w:color="auto"/>
              <w:bottom w:val="single" w:sz="4" w:space="0" w:color="auto"/>
            </w:tcBorders>
            <w:vAlign w:val="center"/>
          </w:tcPr>
          <w:p w:rsidR="009D4874" w:rsidRDefault="00000000">
            <w:pPr>
              <w:pStyle w:val="Frspaiere"/>
            </w:pPr>
            <w:r>
              <w:t>Cititor</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Avertizoare</w:t>
            </w:r>
            <w:proofErr w:type="spellEnd"/>
            <w:r w:rsidRPr="00675D62">
              <w:rPr>
                <w:lang w:val="en-US"/>
              </w:rPr>
              <w:t xml:space="preserve"> "SPA" </w:t>
            </w:r>
            <w:proofErr w:type="spellStart"/>
            <w:r w:rsidRPr="00675D62">
              <w:rPr>
                <w:lang w:val="en-US"/>
              </w:rPr>
              <w:t>automatice</w:t>
            </w:r>
            <w:proofErr w:type="spellEnd"/>
            <w:r w:rsidRPr="00675D62">
              <w:rPr>
                <w:lang w:val="en-US"/>
              </w:rPr>
              <w:t xml:space="preserve">: de contact magnetic la </w:t>
            </w:r>
            <w:proofErr w:type="spellStart"/>
            <w:r w:rsidRPr="00675D62">
              <w:rPr>
                <w:lang w:val="en-US"/>
              </w:rPr>
              <w:t>deschiderea</w:t>
            </w:r>
            <w:proofErr w:type="spellEnd"/>
            <w:r w:rsidRPr="00675D62">
              <w:rPr>
                <w:lang w:val="en-US"/>
              </w:rPr>
              <w:t xml:space="preserve"> </w:t>
            </w:r>
            <w:proofErr w:type="spellStart"/>
            <w:r w:rsidRPr="00675D62">
              <w:rPr>
                <w:lang w:val="en-US"/>
              </w:rPr>
              <w:t>usilor</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de </w:t>
            </w:r>
            <w:proofErr w:type="spellStart"/>
            <w:r w:rsidRPr="00675D62">
              <w:rPr>
                <w:lang w:val="en-US"/>
              </w:rPr>
              <w:t>ultrasunet</w:t>
            </w:r>
            <w:proofErr w:type="spellEnd"/>
            <w:r w:rsidRPr="00675D62">
              <w:rPr>
                <w:lang w:val="en-US"/>
              </w:rPr>
              <w:t xml:space="preserve">: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de </w:t>
            </w:r>
            <w:proofErr w:type="spellStart"/>
            <w:r w:rsidRPr="00675D62">
              <w:rPr>
                <w:lang w:val="en-US"/>
              </w:rPr>
              <w:t>rezerva</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tavane</w:t>
            </w:r>
            <w:proofErr w:type="spellEnd"/>
            <w:r w:rsidRPr="00675D62">
              <w:rPr>
                <w:lang w:val="en-US"/>
              </w:rPr>
              <w:t xml:space="preserve">, </w:t>
            </w:r>
            <w:proofErr w:type="spellStart"/>
            <w:r w:rsidRPr="00675D62">
              <w:rPr>
                <w:lang w:val="en-US"/>
              </w:rPr>
              <w:t>lungime</w:t>
            </w:r>
            <w:proofErr w:type="spellEnd"/>
            <w:r w:rsidRPr="00675D62">
              <w:rPr>
                <w:lang w:val="en-US"/>
              </w:rPr>
              <w:t xml:space="preserve"> 2 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2,5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2x0.75 mm2, </w:t>
            </w:r>
            <w:proofErr w:type="spellStart"/>
            <w:r w:rsidRPr="00675D62">
              <w:rPr>
                <w:lang w:val="en-US"/>
              </w:rPr>
              <w:t>ecranat</w:t>
            </w:r>
            <w:proofErr w:type="spellEnd"/>
            <w:r w:rsidRPr="00675D62">
              <w:rPr>
                <w:lang w:val="en-US"/>
              </w:rPr>
              <w:t xml:space="preserve">,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 </w:t>
            </w:r>
            <w:proofErr w:type="spellStart"/>
            <w:r w:rsidRPr="00675D62">
              <w:rPr>
                <w:lang w:val="en-US"/>
              </w:rPr>
              <w:t>VVGng</w:t>
            </w:r>
            <w:proofErr w:type="spellEnd"/>
            <w:r w:rsidRPr="00675D62">
              <w:rPr>
                <w:lang w:val="en-US"/>
              </w:rPr>
              <w:t>-HF</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semnalizare</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2x0,5 mm2, </w:t>
            </w:r>
            <w:proofErr w:type="spellStart"/>
            <w:r w:rsidRPr="00675D62">
              <w:rPr>
                <w:lang w:val="en-US"/>
              </w:rPr>
              <w:t>ecranat</w:t>
            </w:r>
            <w:proofErr w:type="spellEnd"/>
            <w:r w:rsidRPr="00675D62">
              <w:rPr>
                <w:lang w:val="en-US"/>
              </w:rPr>
              <w:t xml:space="preserve">,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C.A.-HF</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6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 6, cu </w:t>
            </w:r>
            <w:proofErr w:type="spellStart"/>
            <w:r w:rsidRPr="00675D62">
              <w:rPr>
                <w:lang w:val="en-US"/>
              </w:rPr>
              <w:t>ecran</w:t>
            </w:r>
            <w:proofErr w:type="spellEnd"/>
            <w:r w:rsidRPr="00675D62">
              <w:rPr>
                <w:lang w:val="en-US"/>
              </w:rPr>
              <w:t>, outdoor - FTP 4PR 24AWG, Cat6</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40,00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1119"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3.1. Sistema </w:t>
            </w:r>
            <w:proofErr w:type="spellStart"/>
            <w:r w:rsidRPr="00675D62">
              <w:rPr>
                <w:b/>
                <w:bCs/>
                <w:lang w:val="en-US"/>
              </w:rPr>
              <w:t>transmiterea</w:t>
            </w:r>
            <w:proofErr w:type="spellEnd"/>
            <w:r w:rsidRPr="00675D62">
              <w:rPr>
                <w:b/>
                <w:bCs/>
                <w:lang w:val="en-US"/>
              </w:rPr>
              <w:t xml:space="preserve"> </w:t>
            </w:r>
            <w:proofErr w:type="spellStart"/>
            <w:r w:rsidRPr="00675D62">
              <w:rPr>
                <w:b/>
                <w:bCs/>
                <w:lang w:val="en-US"/>
              </w:rPr>
              <w:t>datelor</w:t>
            </w:r>
            <w:proofErr w:type="spellEnd"/>
            <w:r w:rsidRPr="00675D62">
              <w:rPr>
                <w:b/>
                <w:bCs/>
                <w:lang w:val="en-US"/>
              </w:rPr>
              <w:t xml:space="preserve"> (LAN)</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Rack, 19", 12U, 2 cable management vertical, gab. 600x600 mm, </w:t>
            </w:r>
            <w:proofErr w:type="spellStart"/>
            <w:r w:rsidRPr="00675D62">
              <w:rPr>
                <w:lang w:val="en-US"/>
              </w:rPr>
              <w:t>usa</w:t>
            </w:r>
            <w:proofErr w:type="spellEnd"/>
            <w:r w:rsidRPr="00675D62">
              <w:rPr>
                <w:lang w:val="en-US"/>
              </w:rPr>
              <w:t xml:space="preserve"> </w:t>
            </w:r>
            <w:proofErr w:type="spellStart"/>
            <w:r w:rsidRPr="00675D62">
              <w:rPr>
                <w:lang w:val="en-US"/>
              </w:rPr>
              <w:t>frontala</w:t>
            </w:r>
            <w:proofErr w:type="spellEnd"/>
            <w:r w:rsidRPr="00675D62">
              <w:rPr>
                <w:lang w:val="en-US"/>
              </w:rPr>
              <w:t xml:space="preserve"> din </w:t>
            </w:r>
            <w:proofErr w:type="spellStart"/>
            <w:r w:rsidRPr="00675D62">
              <w:rPr>
                <w:lang w:val="en-US"/>
              </w:rPr>
              <w:t>sticla</w:t>
            </w:r>
            <w:proofErr w:type="spellEnd"/>
            <w:r w:rsidRPr="00675D62">
              <w:rPr>
                <w:lang w:val="en-US"/>
              </w:rPr>
              <w:t xml:space="preserve"> cu </w:t>
            </w:r>
            <w:proofErr w:type="spellStart"/>
            <w:r w:rsidRPr="00675D62">
              <w:rPr>
                <w:lang w:val="en-US"/>
              </w:rPr>
              <w:t>incuietori</w:t>
            </w:r>
            <w:proofErr w:type="spellEnd"/>
            <w:r w:rsidRPr="00675D62">
              <w:rPr>
                <w:lang w:val="en-US"/>
              </w:rPr>
              <w:t xml:space="preserve">, </w:t>
            </w:r>
            <w:proofErr w:type="spellStart"/>
            <w:r w:rsidRPr="00675D62">
              <w:rPr>
                <w:lang w:val="en-US"/>
              </w:rPr>
              <w:t>panouri</w:t>
            </w:r>
            <w:proofErr w:type="spellEnd"/>
            <w:r w:rsidRPr="00675D62">
              <w:rPr>
                <w:lang w:val="en-US"/>
              </w:rPr>
              <w:t xml:space="preserve"> </w:t>
            </w:r>
            <w:proofErr w:type="spellStart"/>
            <w:r w:rsidRPr="00675D62">
              <w:rPr>
                <w:lang w:val="en-US"/>
              </w:rPr>
              <w:t>laterale</w:t>
            </w:r>
            <w:proofErr w:type="spellEnd"/>
            <w:r w:rsidRPr="00675D62">
              <w:rPr>
                <w:lang w:val="en-US"/>
              </w:rPr>
              <w:t xml:space="preserve"> perforate cu </w:t>
            </w:r>
            <w:proofErr w:type="spellStart"/>
            <w:r w:rsidRPr="00675D62">
              <w:rPr>
                <w:lang w:val="en-US"/>
              </w:rPr>
              <w:t>incuietori</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ODF Panel, 19", 1U</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Adapter LC duplex</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Optic Pigtail LC/SM Duplex</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Patch Cord LC/SM Duplex, 2m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Transceiver 1 Gbps, </w:t>
            </w:r>
            <w:proofErr w:type="spellStart"/>
            <w:r w:rsidRPr="00675D62">
              <w:rPr>
                <w:lang w:val="en-US"/>
              </w:rPr>
              <w:t>compatibil</w:t>
            </w:r>
            <w:proofErr w:type="spellEnd"/>
            <w:r w:rsidRPr="00675D62">
              <w:rPr>
                <w:lang w:val="en-US"/>
              </w:rPr>
              <w:t xml:space="preserve"> cu </w:t>
            </w:r>
            <w:proofErr w:type="spellStart"/>
            <w:r w:rsidRPr="00675D62">
              <w:rPr>
                <w:lang w:val="en-US"/>
              </w:rPr>
              <w:t>comutator</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Comutator</w:t>
            </w:r>
            <w:proofErr w:type="spellEnd"/>
            <w:r w:rsidRPr="00675D62">
              <w:rPr>
                <w:lang w:val="en-US"/>
              </w:rPr>
              <w:t xml:space="preserve"> de </w:t>
            </w:r>
            <w:proofErr w:type="spellStart"/>
            <w:r w:rsidRPr="00675D62">
              <w:rPr>
                <w:lang w:val="en-US"/>
              </w:rPr>
              <w:t>acces</w:t>
            </w:r>
            <w:proofErr w:type="spellEnd"/>
            <w:r w:rsidRPr="00675D62">
              <w:rPr>
                <w:lang w:val="en-US"/>
              </w:rPr>
              <w:t xml:space="preserve"> cu 24 </w:t>
            </w:r>
            <w:proofErr w:type="spellStart"/>
            <w:r w:rsidRPr="00675D62">
              <w:rPr>
                <w:lang w:val="en-US"/>
              </w:rPr>
              <w:t>porturi</w:t>
            </w:r>
            <w:proofErr w:type="spellEnd"/>
            <w:r w:rsidRPr="00675D62">
              <w:rPr>
                <w:lang w:val="en-US"/>
              </w:rPr>
              <w:t xml:space="preserve"> RJ-45 auto-negotiating 10/100/1000 Mbps, 12RJ45 + 2RJ45 + POE+, 2 SFP ports, 19", 1U, rack mount</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Patch-panel modular 24xRJ45 Cat6 SFTP, with Jack RJ45 fully shielded, 19", 1U</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Cable management 1U (Cable organizer), </w:t>
            </w:r>
            <w:proofErr w:type="spellStart"/>
            <w:r w:rsidRPr="00675D62">
              <w:rPr>
                <w:lang w:val="en-US"/>
              </w:rPr>
              <w:t>orizontal</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PDU (Power distribution unit), 16A, 200-240V, 50/60Hz, 4xCEE 7/4, Vertical mounting for rack</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UPS, 19", 1U, 750VA/480W, min. 1xIEC-320 C14 + 4xIEC-C320 C13, Single Phase 220V/230V/240V</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3.2. Sistema de </w:t>
            </w:r>
            <w:proofErr w:type="spellStart"/>
            <w:r w:rsidRPr="00675D62">
              <w:rPr>
                <w:b/>
                <w:bCs/>
                <w:lang w:val="en-US"/>
              </w:rPr>
              <w:t>supraveghere</w:t>
            </w:r>
            <w:proofErr w:type="spellEnd"/>
            <w:r w:rsidRPr="00675D62">
              <w:rPr>
                <w:b/>
                <w:bCs/>
                <w:lang w:val="en-US"/>
              </w:rPr>
              <w:t xml:space="preserve"> video</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t>С</w:t>
            </w:r>
            <w:proofErr w:type="spellStart"/>
            <w:r w:rsidRPr="00675D62">
              <w:rPr>
                <w:lang w:val="en-US"/>
              </w:rPr>
              <w:t>amera</w:t>
            </w:r>
            <w:proofErr w:type="spellEnd"/>
            <w:r w:rsidRPr="00675D62">
              <w:rPr>
                <w:lang w:val="en-US"/>
              </w:rPr>
              <w:t xml:space="preserve"> video, exterior, 3840 </w:t>
            </w:r>
            <w:r>
              <w:t>х</w:t>
            </w:r>
            <w:r w:rsidRPr="00675D62">
              <w:rPr>
                <w:lang w:val="en-US"/>
              </w:rPr>
              <w:t xml:space="preserve"> 2160, 1/1,8" CMOS, IR = 60 </w:t>
            </w:r>
            <w:r>
              <w:t>м</w:t>
            </w:r>
            <w:r w:rsidRPr="00675D62">
              <w:rPr>
                <w:lang w:val="en-US"/>
              </w:rPr>
              <w:t xml:space="preserve">, 2.8mm, 802.3af, Class 3, H.264, H.264+, H.265, H.265+ 12 VDC, 0.63 A, max. 7.5 W, IP67, IK10, -30 + 60%%DC, </w:t>
            </w:r>
            <w:proofErr w:type="spellStart"/>
            <w:r w:rsidRPr="00675D62">
              <w:rPr>
                <w:lang w:val="en-US"/>
              </w:rPr>
              <w:t>inclusiv</w:t>
            </w:r>
            <w:proofErr w:type="spellEnd"/>
            <w:r w:rsidRPr="00675D62">
              <w:rPr>
                <w:lang w:val="en-US"/>
              </w:rPr>
              <w:t xml:space="preserve"> </w:t>
            </w:r>
            <w:proofErr w:type="spellStart"/>
            <w:r w:rsidRPr="00675D62">
              <w:rPr>
                <w:lang w:val="en-US"/>
              </w:rPr>
              <w:t>suportul</w:t>
            </w:r>
            <w:proofErr w:type="spellEnd"/>
            <w:r w:rsidRPr="00675D62">
              <w:rPr>
                <w:lang w:val="en-US"/>
              </w:rPr>
              <w:t xml:space="preserve"> </w:t>
            </w:r>
            <w:proofErr w:type="spellStart"/>
            <w:r w:rsidRPr="00675D62">
              <w:rPr>
                <w:lang w:val="en-US"/>
              </w:rPr>
              <w:t>camerei</w:t>
            </w:r>
            <w:proofErr w:type="spellEnd"/>
            <w:r w:rsidRPr="00675D62">
              <w:rPr>
                <w:lang w:val="en-US"/>
              </w:rPr>
              <w:t xml:space="preserve"> video (de tip DS-2CD2T86G2-2I/4I)</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Micro Sd 64Gb, Class 10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Conector</w:t>
            </w:r>
            <w:proofErr w:type="spellEnd"/>
            <w:r w:rsidRPr="00675D62">
              <w:rPr>
                <w:lang w:val="en-US"/>
              </w:rPr>
              <w:t xml:space="preserve"> RJ45, Cat. 6,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camerele</w:t>
            </w:r>
            <w:proofErr w:type="spellEnd"/>
            <w:r w:rsidRPr="00675D62">
              <w:rPr>
                <w:lang w:val="en-US"/>
              </w:rPr>
              <w:t xml:space="preserve"> video.</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conectare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camerelor</w:t>
            </w:r>
            <w:proofErr w:type="spellEnd"/>
            <w:r w:rsidRPr="00675D62">
              <w:rPr>
                <w:lang w:val="en-US"/>
              </w:rPr>
              <w:t xml:space="preserve"> video, din metal, IP54 (de tip DS-1280ZJ-S)</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3.3. Sistema de control access</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Controler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administrarea</w:t>
            </w:r>
            <w:proofErr w:type="spellEnd"/>
            <w:r w:rsidRPr="00675D62">
              <w:rPr>
                <w:lang w:val="en-US"/>
              </w:rPr>
              <w:t xml:space="preserve"> 1 </w:t>
            </w:r>
            <w:proofErr w:type="spellStart"/>
            <w:r w:rsidRPr="00675D62">
              <w:rPr>
                <w:lang w:val="en-US"/>
              </w:rPr>
              <w:t>usa</w:t>
            </w:r>
            <w:proofErr w:type="spellEnd"/>
            <w:r w:rsidRPr="00675D62">
              <w:rPr>
                <w:lang w:val="en-US"/>
              </w:rPr>
              <w:t xml:space="preserve"> cu 1 </w:t>
            </w:r>
            <w:proofErr w:type="spellStart"/>
            <w:r w:rsidRPr="00675D62">
              <w:rPr>
                <w:lang w:val="en-US"/>
              </w:rPr>
              <w:t>lacat</w:t>
            </w:r>
            <w:proofErr w:type="spellEnd"/>
            <w:r w:rsidRPr="00675D62">
              <w:rPr>
                <w:lang w:val="en-US"/>
              </w:rPr>
              <w:t xml:space="preserve"> electromagnetic, 2 </w:t>
            </w:r>
            <w:proofErr w:type="spellStart"/>
            <w:r w:rsidRPr="00675D62">
              <w:rPr>
                <w:lang w:val="en-US"/>
              </w:rPr>
              <w:t>cititori</w:t>
            </w:r>
            <w:proofErr w:type="spellEnd"/>
            <w:r w:rsidRPr="00675D62">
              <w:rPr>
                <w:lang w:val="en-US"/>
              </w:rPr>
              <w:t xml:space="preserve"> </w:t>
            </w:r>
            <w:proofErr w:type="spellStart"/>
            <w:r w:rsidRPr="00675D62">
              <w:rPr>
                <w:lang w:val="en-US"/>
              </w:rPr>
              <w:t>si</w:t>
            </w:r>
            <w:proofErr w:type="spellEnd"/>
            <w:r w:rsidRPr="00675D62">
              <w:rPr>
                <w:lang w:val="en-US"/>
              </w:rPr>
              <w:t xml:space="preserve"> cu 1 contact magnetic, RJ45, 12V (de tip E500U, "</w:t>
            </w:r>
            <w:proofErr w:type="spellStart"/>
            <w:r w:rsidRPr="00675D62">
              <w:rPr>
                <w:lang w:val="en-US"/>
              </w:rPr>
              <w:t>Sigur</w:t>
            </w:r>
            <w:proofErr w:type="spellEnd"/>
            <w:r w:rsidRPr="00675D62">
              <w:rPr>
                <w:lang w:val="en-US"/>
              </w:rPr>
              <w:t>")</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Lacat electromecanic, 12V, 500 mA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Cititor, Wiegand 26/Wiegand 34, IK10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Contact magnetic </w:t>
            </w:r>
            <w:proofErr w:type="spellStart"/>
            <w:r w:rsidRPr="00675D62">
              <w:rPr>
                <w:lang w:val="en-US"/>
              </w:rPr>
              <w:t>pentru</w:t>
            </w:r>
            <w:proofErr w:type="spellEnd"/>
            <w:r w:rsidRPr="00675D62">
              <w:rPr>
                <w:lang w:val="en-US"/>
              </w:rPr>
              <w:t xml:space="preserve"> </w:t>
            </w:r>
            <w:proofErr w:type="spellStart"/>
            <w:r w:rsidRPr="00675D62">
              <w:rPr>
                <w:lang w:val="en-US"/>
              </w:rPr>
              <w:t>starea</w:t>
            </w:r>
            <w:proofErr w:type="spellEnd"/>
            <w:r w:rsidRPr="00675D62">
              <w:rPr>
                <w:lang w:val="en-US"/>
              </w:rPr>
              <w:t xml:space="preserve"> </w:t>
            </w:r>
            <w:proofErr w:type="spellStart"/>
            <w:r w:rsidRPr="00675D62">
              <w:rPr>
                <w:lang w:val="en-US"/>
              </w:rPr>
              <w:t>usii</w:t>
            </w:r>
            <w:proofErr w:type="spellEnd"/>
            <w:r w:rsidRPr="00675D62">
              <w:rPr>
                <w:lang w:val="en-US"/>
              </w:rPr>
              <w:t xml:space="preserve">, </w:t>
            </w:r>
            <w:proofErr w:type="spellStart"/>
            <w:r w:rsidRPr="00675D62">
              <w:rPr>
                <w:lang w:val="en-US"/>
              </w:rPr>
              <w:t>metalic</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min. 12V/50W, cu </w:t>
            </w:r>
            <w:proofErr w:type="spellStart"/>
            <w:r w:rsidRPr="00675D62">
              <w:rPr>
                <w:lang w:val="en-US"/>
              </w:rPr>
              <w:t>acumulator</w:t>
            </w:r>
            <w:proofErr w:type="spellEnd"/>
            <w:r w:rsidRPr="00675D62">
              <w:rPr>
                <w:lang w:val="en-US"/>
              </w:rPr>
              <w:t xml:space="preserve"> 7Ah, in </w:t>
            </w:r>
            <w:proofErr w:type="spellStart"/>
            <w:r w:rsidRPr="00675D62">
              <w:rPr>
                <w:lang w:val="en-US"/>
              </w:rPr>
              <w:t>dulap</w:t>
            </w:r>
            <w:proofErr w:type="spellEnd"/>
            <w:r w:rsidRPr="00675D62">
              <w:rPr>
                <w:lang w:val="en-US"/>
              </w:rPr>
              <w:t xml:space="preserve"> din metal IP31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p>
    <w:p w:rsidR="009D4874" w:rsidRDefault="00000000">
      <w:pPr>
        <w:pStyle w:val="Frspaiere"/>
        <w:rPr>
          <w:b/>
          <w:bCs/>
        </w:rPr>
      </w:pPr>
      <w:r>
        <w:rPr>
          <w:b/>
          <w:bCs/>
          <w:lang w:val="en-US"/>
        </w:rPr>
        <w:t xml:space="preserve">3.2. </w:t>
      </w:r>
      <w:r>
        <w:rPr>
          <w:b/>
          <w:bCs/>
          <w:lang w:val="it-IT"/>
        </w:rPr>
        <w:t xml:space="preserve">Curți de plimbare </w:t>
      </w:r>
    </w:p>
    <w:p w:rsidR="009D4874" w:rsidRDefault="00000000">
      <w:pPr>
        <w:pStyle w:val="Frspaiere"/>
        <w:rPr>
          <w:b/>
          <w:bCs/>
          <w:lang w:val="it-IT"/>
        </w:rPr>
      </w:pPr>
      <w:r>
        <w:rPr>
          <w:b/>
          <w:bCs/>
          <w:lang w:val="it-IT"/>
        </w:rPr>
        <w:t>№ 3-2-1 Solutii arhitecturale (85/24.06/2013-3-AP)</w:t>
      </w:r>
    </w:p>
    <w:p w:rsidR="009D4874" w:rsidRDefault="009D4874">
      <w:pPr>
        <w:pStyle w:val="Frspaiere"/>
        <w:rPr>
          <w:b/>
          <w:bCs/>
          <w:lang w:val="it-IT"/>
        </w:rPr>
      </w:pPr>
    </w:p>
    <w:tbl>
      <w:tblPr>
        <w:tblW w:w="9948" w:type="dxa"/>
        <w:tblInd w:w="250" w:type="dxa"/>
        <w:tblLayout w:type="fixed"/>
        <w:tblLook w:val="04A0" w:firstRow="1" w:lastRow="0" w:firstColumn="1" w:lastColumn="0" w:noHBand="0" w:noVBand="1"/>
      </w:tblPr>
      <w:tblGrid>
        <w:gridCol w:w="709"/>
        <w:gridCol w:w="1559"/>
        <w:gridCol w:w="5125"/>
        <w:gridCol w:w="1142"/>
        <w:gridCol w:w="1413"/>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25"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4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1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25"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4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1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25"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4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1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1. </w:t>
            </w:r>
            <w:proofErr w:type="spellStart"/>
            <w:r>
              <w:rPr>
                <w:b/>
                <w:bCs/>
                <w:lang w:val="en-US"/>
              </w:rPr>
              <w:t>Acoperis</w:t>
            </w:r>
            <w:proofErr w:type="spellEnd"/>
            <w:r>
              <w:rPr>
                <w:b/>
                <w:bCs/>
                <w:lang w:val="en-US"/>
              </w:rPr>
              <w:t xml:space="preserve"> </w:t>
            </w:r>
          </w:p>
        </w:tc>
        <w:tc>
          <w:tcPr>
            <w:tcW w:w="1142"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CE06C1</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Invelitori din tabla profilata protejata anticoroziv, HC-44, montata pe pane metalice, executate pe suprafete mai mici sau egale de 40 mp cu foi din tabla profilata cu prindere cu  suruburi autofiletanta (de talpa superioara a panei metalice) si consolidate cu nituri , inclusiv executarea doliilor, sorturilor, racordurilor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309,00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CE23A2</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0,6 mm grosime pe un strat de carton bitumat montate pe o sapa de egalizare din mortar de ciment-var M 100-T, fixate pe elemente de beton, pentru lungimi mai mari de 2 m, cu latimea desfasurata pina la 15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211,40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CE23C2</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0,6 mm grosime pe un strat de carton bitumat montate pe o sapa de egalizare din mortar de ciment-var M 100-T, fixate pe elemente de beton, pentru lungimi mai mari de 2 m, cu latimea desfasurata intre 31 - 50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73,60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CE40A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Montarea elementelor scheletului din grinzi (bare) cu tratament antiseptic</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0,05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Coama gard</w:t>
            </w:r>
          </w:p>
        </w:tc>
        <w:tc>
          <w:tcPr>
            <w:tcW w:w="1142"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pereti si diafragme la constructii cu inaltimea  pina la 20 m inclusiv,  sprijinirile fiind incluse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si montate in  placi,  la inaltimi mai mici sau egale cu 35 m, exclusiv constructiile executate cu cofraje glisante</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95,50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CA04F</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clasa C20/25 si turnarea cu mijloace clasice</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2,53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CO07A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Imprejmuiri metalice din plasa gimpata pentru sisteme de securitate de tip </w:t>
            </w:r>
            <w:r>
              <w:t>Егоза</w:t>
            </w:r>
            <w:r>
              <w:rPr>
                <w:lang w:val="it-IT"/>
              </w:rPr>
              <w:t xml:space="preserve"> </w:t>
            </w:r>
            <w:r>
              <w:t>СББ</w:t>
            </w:r>
            <w:r>
              <w:rPr>
                <w:lang w:val="it-IT"/>
              </w:rPr>
              <w:t xml:space="preserve"> </w:t>
            </w:r>
            <w:r>
              <w:t>АКЛ</w:t>
            </w:r>
            <w:r>
              <w:rPr>
                <w:lang w:val="it-IT"/>
              </w:rPr>
              <w:t xml:space="preserve"> </w:t>
            </w:r>
            <w:r>
              <w:t>оц</w:t>
            </w:r>
            <w:r>
              <w:rPr>
                <w:lang w:val="it-IT"/>
              </w:rPr>
              <w:t xml:space="preserve"> 600/15/7/5 - 104.80 m.l.</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94,32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Finisare pereti </w:t>
            </w:r>
          </w:p>
        </w:tc>
        <w:tc>
          <w:tcPr>
            <w:tcW w:w="1142"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CF15A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si exterioare sclivisite, executate manual, cu mortar de ciment M 100-T de 2 cm grosime medie, la pereti din beton sau caramida, cu suprafete plane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1 756,30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CN11B</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Vopsitorii exterioare cu vopsea pe baza de polimeri acrilici in dispersie apoasa,  aplicate in 3 straturi (1 de grund si 2 de vopsea pentru exterior) la soclu executate pe tencuiala driscuita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1 756,30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CF13D</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Tencuieli exterioare speciale, la fatade, executate manual, exclusiv schela, in calcio stropit, cu grundul executat cu mortar de ciment M 100-T, in grosime de 2 cm,  iar stratul vizibil din piatra de mozaic (gris de piatra) cu adaos de 450 kg ciment la metru cub de mozaic, si 150 kg ciment alb la metru cub de mozaic, in grosime de 1,0 cm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515,90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 Pardosele</w:t>
            </w:r>
          </w:p>
        </w:tc>
        <w:tc>
          <w:tcPr>
            <w:tcW w:w="1142"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TsE06B</w:t>
            </w:r>
          </w:p>
          <w:p w:rsidR="009D4874" w:rsidRDefault="009D4874">
            <w:pPr>
              <w:pStyle w:val="Frspaiere"/>
            </w:pP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Pregatirea</w:t>
            </w:r>
            <w:proofErr w:type="spellEnd"/>
            <w:r w:rsidRPr="00675D62">
              <w:rPr>
                <w:lang w:val="en-US"/>
              </w:rPr>
              <w:t xml:space="preserve"> </w:t>
            </w:r>
            <w:proofErr w:type="spellStart"/>
            <w:r w:rsidRPr="00675D62">
              <w:rPr>
                <w:lang w:val="en-US"/>
              </w:rPr>
              <w:t>platformei</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asternerii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izolator</w:t>
            </w:r>
            <w:proofErr w:type="spellEnd"/>
            <w:r w:rsidRPr="00675D62">
              <w:rPr>
                <w:lang w:val="en-US"/>
              </w:rPr>
              <w:t xml:space="preserve"> </w:t>
            </w:r>
            <w:proofErr w:type="spellStart"/>
            <w:r w:rsidRPr="00675D62">
              <w:rPr>
                <w:lang w:val="en-US"/>
              </w:rPr>
              <w:t>sau</w:t>
            </w:r>
            <w:proofErr w:type="spellEnd"/>
            <w:r w:rsidRPr="00675D62">
              <w:rPr>
                <w:lang w:val="en-US"/>
              </w:rPr>
              <w:t xml:space="preserve"> de </w:t>
            </w:r>
            <w:proofErr w:type="spellStart"/>
            <w:r w:rsidRPr="00675D62">
              <w:rPr>
                <w:lang w:val="en-US"/>
              </w:rPr>
              <w:t>reparatie</w:t>
            </w:r>
            <w:proofErr w:type="spellEnd"/>
            <w:r w:rsidRPr="00675D62">
              <w:rPr>
                <w:lang w:val="en-US"/>
              </w:rPr>
              <w:t xml:space="preserve"> din </w:t>
            </w:r>
            <w:proofErr w:type="spellStart"/>
            <w:r w:rsidRPr="00675D62">
              <w:rPr>
                <w:lang w:val="en-US"/>
              </w:rPr>
              <w:t>nisip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balast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nivelare</w:t>
            </w:r>
            <w:proofErr w:type="spellEnd"/>
            <w:r w:rsidRPr="00675D62">
              <w:rPr>
                <w:lang w:val="en-US"/>
              </w:rPr>
              <w:t xml:space="preserve"> </w:t>
            </w:r>
            <w:proofErr w:type="spellStart"/>
            <w:r w:rsidRPr="00675D62">
              <w:rPr>
                <w:lang w:val="en-US"/>
              </w:rPr>
              <w:t>manuala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compactare</w:t>
            </w:r>
            <w:proofErr w:type="spellEnd"/>
            <w:r w:rsidRPr="00675D62">
              <w:rPr>
                <w:lang w:val="en-US"/>
              </w:rPr>
              <w:t xml:space="preserve"> cu </w:t>
            </w:r>
            <w:proofErr w:type="spellStart"/>
            <w:r w:rsidRPr="00675D62">
              <w:rPr>
                <w:lang w:val="en-US"/>
              </w:rPr>
              <w:t>rulou</w:t>
            </w:r>
            <w:proofErr w:type="spellEnd"/>
            <w:r w:rsidRPr="00675D62">
              <w:rPr>
                <w:lang w:val="en-US"/>
              </w:rPr>
              <w:t xml:space="preserve"> </w:t>
            </w:r>
            <w:proofErr w:type="spellStart"/>
            <w:r w:rsidRPr="00675D62">
              <w:rPr>
                <w:lang w:val="en-US"/>
              </w:rPr>
              <w:t>compresor</w:t>
            </w:r>
            <w:proofErr w:type="spellEnd"/>
            <w:r w:rsidRPr="00675D62">
              <w:rPr>
                <w:lang w:val="en-US"/>
              </w:rPr>
              <w:t xml:space="preserve"> static </w:t>
            </w:r>
            <w:proofErr w:type="spellStart"/>
            <w:r w:rsidRPr="00675D62">
              <w:rPr>
                <w:lang w:val="en-US"/>
              </w:rPr>
              <w:t>autopropulsat</w:t>
            </w:r>
            <w:proofErr w:type="spellEnd"/>
            <w:r w:rsidRPr="00675D62">
              <w:rPr>
                <w:lang w:val="en-US"/>
              </w:rPr>
              <w:t xml:space="preserve">, de 10-12 t, in </w:t>
            </w:r>
            <w:proofErr w:type="spellStart"/>
            <w:r w:rsidRPr="00675D62">
              <w:rPr>
                <w:lang w:val="en-US"/>
              </w:rPr>
              <w:t>teren</w:t>
            </w:r>
            <w:proofErr w:type="spellEnd"/>
            <w:r w:rsidRPr="00675D62">
              <w:rPr>
                <w:lang w:val="en-US"/>
              </w:rPr>
              <w:t xml:space="preserve"> </w:t>
            </w:r>
            <w:proofErr w:type="spellStart"/>
            <w:r w:rsidRPr="00675D62">
              <w:rPr>
                <w:lang w:val="en-US"/>
              </w:rPr>
              <w:t>coeziv</w:t>
            </w:r>
            <w:proofErr w:type="spellEnd"/>
          </w:p>
        </w:tc>
        <w:tc>
          <w:tcPr>
            <w:tcW w:w="1142" w:type="dxa"/>
            <w:tcBorders>
              <w:top w:val="single" w:sz="4" w:space="0" w:color="auto"/>
              <w:bottom w:val="single" w:sz="4" w:space="0" w:color="auto"/>
            </w:tcBorders>
            <w:vAlign w:val="center"/>
          </w:tcPr>
          <w:p w:rsidR="009D4874" w:rsidRDefault="00000000">
            <w:pPr>
              <w:pStyle w:val="Frspaiere"/>
            </w:pPr>
            <w:r>
              <w:t>100m2</w:t>
            </w:r>
          </w:p>
        </w:tc>
        <w:tc>
          <w:tcPr>
            <w:tcW w:w="1413" w:type="dxa"/>
            <w:tcBorders>
              <w:top w:val="single" w:sz="4" w:space="0" w:color="auto"/>
              <w:bottom w:val="single" w:sz="4" w:space="0" w:color="auto"/>
            </w:tcBorders>
            <w:vAlign w:val="center"/>
          </w:tcPr>
          <w:p w:rsidR="009D4874" w:rsidRDefault="00000000">
            <w:pPr>
              <w:pStyle w:val="Frspaiere"/>
            </w:pPr>
            <w:r>
              <w:t>5,765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0"/>
        </w:trPr>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r w:rsidRPr="00675D62">
              <w:rPr>
                <w:lang w:val="en-US"/>
              </w:rPr>
              <w:t xml:space="preserve"> M300 </w:t>
            </w:r>
            <w:proofErr w:type="spellStart"/>
            <w:r w:rsidRPr="00675D62">
              <w:rPr>
                <w:lang w:val="en-US"/>
              </w:rPr>
              <w:t>fractie</w:t>
            </w:r>
            <w:proofErr w:type="spellEnd"/>
            <w:r w:rsidRPr="00675D62">
              <w:rPr>
                <w:lang w:val="en-US"/>
              </w:rPr>
              <w:t xml:space="preserve"> 40-70 mm</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57,65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Pardoseli de beton armat C20/25 cu strat superior consolidat grosime 20 cm armat cu plasa sudata VR-1 diametru 5 mm </w:t>
            </w:r>
            <w:r>
              <w:rPr>
                <w:lang w:val="it-IT"/>
              </w:rPr>
              <w:lastRenderedPageBreak/>
              <w:t>celula palasa 150x150 mm, cu executarea rosturilor de deformare la temperatura</w:t>
            </w:r>
          </w:p>
        </w:tc>
        <w:tc>
          <w:tcPr>
            <w:tcW w:w="1142" w:type="dxa"/>
            <w:tcBorders>
              <w:top w:val="single" w:sz="4" w:space="0" w:color="auto"/>
              <w:bottom w:val="single" w:sz="4" w:space="0" w:color="auto"/>
            </w:tcBorders>
            <w:vAlign w:val="center"/>
          </w:tcPr>
          <w:p w:rsidR="009D4874" w:rsidRDefault="00000000">
            <w:pPr>
              <w:pStyle w:val="Frspaiere"/>
            </w:pPr>
            <w:r>
              <w:lastRenderedPageBreak/>
              <w:t>m2</w:t>
            </w:r>
          </w:p>
        </w:tc>
        <w:tc>
          <w:tcPr>
            <w:tcW w:w="1413" w:type="dxa"/>
            <w:tcBorders>
              <w:top w:val="single" w:sz="4" w:space="0" w:color="auto"/>
              <w:bottom w:val="single" w:sz="4" w:space="0" w:color="auto"/>
            </w:tcBorders>
            <w:vAlign w:val="center"/>
          </w:tcPr>
          <w:p w:rsidR="009D4874" w:rsidRDefault="00000000">
            <w:pPr>
              <w:pStyle w:val="Frspaiere"/>
            </w:pPr>
            <w:r>
              <w:t>570,50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CG48A1 k=10</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Corectii: se scade la schimbarea grosimii cu 10 mm (pentru strat final de 100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-570,50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TsC54A</w:t>
            </w: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nisip</w:t>
            </w:r>
            <w:proofErr w:type="spellEnd"/>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r w:rsidRPr="00675D62">
              <w:rPr>
                <w:lang w:val="en-US"/>
              </w:rPr>
              <w:t xml:space="preserve"> M300 </w:t>
            </w:r>
            <w:proofErr w:type="spellStart"/>
            <w:r w:rsidRPr="00675D62">
              <w:rPr>
                <w:lang w:val="en-US"/>
              </w:rPr>
              <w:t>fractie</w:t>
            </w:r>
            <w:proofErr w:type="spellEnd"/>
            <w:r w:rsidRPr="00675D62">
              <w:rPr>
                <w:lang w:val="en-US"/>
              </w:rPr>
              <w:t xml:space="preserve"> 40-70 mm</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1,33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CA03F</w:t>
            </w:r>
          </w:p>
          <w:p w:rsidR="009D4874" w:rsidRDefault="009D4874">
            <w:pPr>
              <w:pStyle w:val="Frspaiere"/>
            </w:pP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clasa</w:t>
            </w:r>
            <w:proofErr w:type="spellEnd"/>
            <w:r w:rsidRPr="00675D62">
              <w:rPr>
                <w:lang w:val="en-US"/>
              </w:rPr>
              <w:t xml:space="preserve"> C20/25</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1,33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SB24E</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Sifon de pardoseala HL605.1 din fonta emailata, iesire laterala, avind diametrul de 110 mm cu grila din fonta cu sistem antivandal de prindere a grilei</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AcE06A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Montarea rigola din polipropilena DN150 H=202 mm, L=1000 mm, cu grila fonta cu sistem antivandal de prindere a grilei</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36,00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CE25A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Etansarea suplimentara pe contur, la strapungeri sau rosturi cu chituri sau masticuri polimerice</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82,40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5. Timplarie</w:t>
            </w:r>
            <w:r>
              <w:t xml:space="preserve"> </w:t>
            </w:r>
          </w:p>
        </w:tc>
        <w:tc>
          <w:tcPr>
            <w:tcW w:w="1142"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otel profilat - usi-grila de regim (21 buc)</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13" w:type="dxa"/>
            <w:tcBorders>
              <w:top w:val="single" w:sz="4" w:space="0" w:color="auto"/>
              <w:bottom w:val="single" w:sz="4" w:space="0" w:color="auto"/>
            </w:tcBorders>
            <w:vAlign w:val="center"/>
          </w:tcPr>
          <w:p w:rsidR="009D4874" w:rsidRDefault="00000000">
            <w:pPr>
              <w:pStyle w:val="Frspaiere"/>
            </w:pPr>
            <w:r>
              <w:t>2 659,02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2,66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CK33C</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Broasca aplicata sistem Yalle cu miner pentru usi-grila de regim</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13" w:type="dxa"/>
            <w:tcBorders>
              <w:top w:val="single" w:sz="4" w:space="0" w:color="auto"/>
              <w:bottom w:val="single" w:sz="4" w:space="0" w:color="auto"/>
            </w:tcBorders>
            <w:vAlign w:val="center"/>
          </w:tcPr>
          <w:p w:rsidR="009D4874" w:rsidRDefault="00000000">
            <w:pPr>
              <w:pStyle w:val="Frspaiere"/>
            </w:pPr>
            <w:r>
              <w:t>21,00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6. Pereu </w:t>
            </w:r>
          </w:p>
        </w:tc>
        <w:tc>
          <w:tcPr>
            <w:tcW w:w="1142"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TsE06B</w:t>
            </w:r>
          </w:p>
          <w:p w:rsidR="009D4874" w:rsidRDefault="009D4874">
            <w:pPr>
              <w:pStyle w:val="Frspaiere"/>
            </w:pP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Pregatirea</w:t>
            </w:r>
            <w:proofErr w:type="spellEnd"/>
            <w:r w:rsidRPr="00675D62">
              <w:rPr>
                <w:lang w:val="en-US"/>
              </w:rPr>
              <w:t xml:space="preserve"> </w:t>
            </w:r>
            <w:proofErr w:type="spellStart"/>
            <w:r w:rsidRPr="00675D62">
              <w:rPr>
                <w:lang w:val="en-US"/>
              </w:rPr>
              <w:t>platformei</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asternerii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izolator</w:t>
            </w:r>
            <w:proofErr w:type="spellEnd"/>
            <w:r w:rsidRPr="00675D62">
              <w:rPr>
                <w:lang w:val="en-US"/>
              </w:rPr>
              <w:t xml:space="preserve"> </w:t>
            </w:r>
            <w:proofErr w:type="spellStart"/>
            <w:r w:rsidRPr="00675D62">
              <w:rPr>
                <w:lang w:val="en-US"/>
              </w:rPr>
              <w:t>sau</w:t>
            </w:r>
            <w:proofErr w:type="spellEnd"/>
            <w:r w:rsidRPr="00675D62">
              <w:rPr>
                <w:lang w:val="en-US"/>
              </w:rPr>
              <w:t xml:space="preserve"> de </w:t>
            </w:r>
            <w:proofErr w:type="spellStart"/>
            <w:r w:rsidRPr="00675D62">
              <w:rPr>
                <w:lang w:val="en-US"/>
              </w:rPr>
              <w:t>reparatie</w:t>
            </w:r>
            <w:proofErr w:type="spellEnd"/>
            <w:r w:rsidRPr="00675D62">
              <w:rPr>
                <w:lang w:val="en-US"/>
              </w:rPr>
              <w:t xml:space="preserve"> din </w:t>
            </w:r>
            <w:proofErr w:type="spellStart"/>
            <w:r w:rsidRPr="00675D62">
              <w:rPr>
                <w:lang w:val="en-US"/>
              </w:rPr>
              <w:t>nisip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balast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nivelare</w:t>
            </w:r>
            <w:proofErr w:type="spellEnd"/>
            <w:r w:rsidRPr="00675D62">
              <w:rPr>
                <w:lang w:val="en-US"/>
              </w:rPr>
              <w:t xml:space="preserve"> </w:t>
            </w:r>
            <w:proofErr w:type="spellStart"/>
            <w:r w:rsidRPr="00675D62">
              <w:rPr>
                <w:lang w:val="en-US"/>
              </w:rPr>
              <w:t>manuala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compactare</w:t>
            </w:r>
            <w:proofErr w:type="spellEnd"/>
            <w:r w:rsidRPr="00675D62">
              <w:rPr>
                <w:lang w:val="en-US"/>
              </w:rPr>
              <w:t xml:space="preserve"> cu </w:t>
            </w:r>
            <w:proofErr w:type="spellStart"/>
            <w:r w:rsidRPr="00675D62">
              <w:rPr>
                <w:lang w:val="en-US"/>
              </w:rPr>
              <w:t>rulou</w:t>
            </w:r>
            <w:proofErr w:type="spellEnd"/>
            <w:r w:rsidRPr="00675D62">
              <w:rPr>
                <w:lang w:val="en-US"/>
              </w:rPr>
              <w:t xml:space="preserve"> </w:t>
            </w:r>
            <w:proofErr w:type="spellStart"/>
            <w:r w:rsidRPr="00675D62">
              <w:rPr>
                <w:lang w:val="en-US"/>
              </w:rPr>
              <w:t>compresor</w:t>
            </w:r>
            <w:proofErr w:type="spellEnd"/>
            <w:r w:rsidRPr="00675D62">
              <w:rPr>
                <w:lang w:val="en-US"/>
              </w:rPr>
              <w:t xml:space="preserve"> static </w:t>
            </w:r>
            <w:proofErr w:type="spellStart"/>
            <w:r w:rsidRPr="00675D62">
              <w:rPr>
                <w:lang w:val="en-US"/>
              </w:rPr>
              <w:t>autopropulsat</w:t>
            </w:r>
            <w:proofErr w:type="spellEnd"/>
            <w:r w:rsidRPr="00675D62">
              <w:rPr>
                <w:lang w:val="en-US"/>
              </w:rPr>
              <w:t xml:space="preserve">, de 10-12 t, in </w:t>
            </w:r>
            <w:proofErr w:type="spellStart"/>
            <w:r w:rsidRPr="00675D62">
              <w:rPr>
                <w:lang w:val="en-US"/>
              </w:rPr>
              <w:t>teren</w:t>
            </w:r>
            <w:proofErr w:type="spellEnd"/>
            <w:r w:rsidRPr="00675D62">
              <w:rPr>
                <w:lang w:val="en-US"/>
              </w:rPr>
              <w:t xml:space="preserve"> </w:t>
            </w:r>
            <w:proofErr w:type="spellStart"/>
            <w:r w:rsidRPr="00675D62">
              <w:rPr>
                <w:lang w:val="en-US"/>
              </w:rPr>
              <w:t>coeziv</w:t>
            </w:r>
            <w:proofErr w:type="spellEnd"/>
          </w:p>
        </w:tc>
        <w:tc>
          <w:tcPr>
            <w:tcW w:w="1142" w:type="dxa"/>
            <w:tcBorders>
              <w:top w:val="single" w:sz="4" w:space="0" w:color="auto"/>
              <w:bottom w:val="single" w:sz="4" w:space="0" w:color="auto"/>
            </w:tcBorders>
            <w:vAlign w:val="center"/>
          </w:tcPr>
          <w:p w:rsidR="009D4874" w:rsidRDefault="00000000">
            <w:pPr>
              <w:pStyle w:val="Frspaiere"/>
            </w:pPr>
            <w:r>
              <w:t>100m2</w:t>
            </w:r>
          </w:p>
        </w:tc>
        <w:tc>
          <w:tcPr>
            <w:tcW w:w="1413" w:type="dxa"/>
            <w:tcBorders>
              <w:top w:val="single" w:sz="4" w:space="0" w:color="auto"/>
              <w:bottom w:val="single" w:sz="4" w:space="0" w:color="auto"/>
            </w:tcBorders>
            <w:vAlign w:val="center"/>
          </w:tcPr>
          <w:p w:rsidR="009D4874" w:rsidRDefault="00000000">
            <w:pPr>
              <w:pStyle w:val="Frspaiere"/>
            </w:pPr>
            <w:r>
              <w:t>1,08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15,14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Dl107</w:t>
            </w:r>
          </w:p>
          <w:p w:rsidR="009D4874" w:rsidRDefault="009D4874">
            <w:pPr>
              <w:pStyle w:val="Frspaiere"/>
            </w:pP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Amorsarea</w:t>
            </w:r>
            <w:proofErr w:type="spellEnd"/>
            <w:r w:rsidRPr="00675D62">
              <w:rPr>
                <w:lang w:val="en-US"/>
              </w:rPr>
              <w:t xml:space="preserve"> </w:t>
            </w:r>
            <w:proofErr w:type="spellStart"/>
            <w:r w:rsidRPr="00675D62">
              <w:rPr>
                <w:lang w:val="en-US"/>
              </w:rPr>
              <w:t>suprafetelor</w:t>
            </w:r>
            <w:proofErr w:type="spellEnd"/>
            <w:r w:rsidRPr="00675D62">
              <w:rPr>
                <w:lang w:val="en-US"/>
              </w:rPr>
              <w:t xml:space="preserve"> </w:t>
            </w:r>
            <w:proofErr w:type="spellStart"/>
            <w:r w:rsidRPr="00675D62">
              <w:rPr>
                <w:lang w:val="en-US"/>
              </w:rPr>
              <w:t>straturilor</w:t>
            </w:r>
            <w:proofErr w:type="spellEnd"/>
            <w:r w:rsidRPr="00675D62">
              <w:rPr>
                <w:lang w:val="en-US"/>
              </w:rPr>
              <w:t xml:space="preserve"> de </w:t>
            </w:r>
            <w:proofErr w:type="spellStart"/>
            <w:r w:rsidRPr="00675D62">
              <w:rPr>
                <w:lang w:val="en-US"/>
              </w:rPr>
              <w:t>baza</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aplicarii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beton</w:t>
            </w:r>
            <w:proofErr w:type="spellEnd"/>
            <w:r w:rsidRPr="00675D62">
              <w:rPr>
                <w:lang w:val="en-US"/>
              </w:rPr>
              <w:t xml:space="preserve"> </w:t>
            </w:r>
            <w:proofErr w:type="spellStart"/>
            <w:r w:rsidRPr="00675D62">
              <w:rPr>
                <w:lang w:val="en-US"/>
              </w:rPr>
              <w:t>asfaltic</w:t>
            </w:r>
            <w:proofErr w:type="spellEnd"/>
          </w:p>
        </w:tc>
        <w:tc>
          <w:tcPr>
            <w:tcW w:w="1142" w:type="dxa"/>
            <w:tcBorders>
              <w:top w:val="single" w:sz="4" w:space="0" w:color="auto"/>
              <w:bottom w:val="single" w:sz="4" w:space="0" w:color="auto"/>
            </w:tcBorders>
            <w:vAlign w:val="center"/>
          </w:tcPr>
          <w:p w:rsidR="009D4874" w:rsidRDefault="00000000">
            <w:pPr>
              <w:pStyle w:val="Frspaiere"/>
            </w:pPr>
            <w:r>
              <w:t>t</w:t>
            </w:r>
          </w:p>
        </w:tc>
        <w:tc>
          <w:tcPr>
            <w:tcW w:w="1413" w:type="dxa"/>
            <w:tcBorders>
              <w:top w:val="single" w:sz="4" w:space="0" w:color="auto"/>
              <w:bottom w:val="single" w:sz="4" w:space="0" w:color="auto"/>
            </w:tcBorders>
            <w:vAlign w:val="center"/>
          </w:tcPr>
          <w:p w:rsidR="009D4874" w:rsidRDefault="00000000">
            <w:pPr>
              <w:pStyle w:val="Frspaiere"/>
            </w:pPr>
            <w:r>
              <w:t>0,065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DB19A</w:t>
            </w:r>
          </w:p>
          <w:p w:rsidR="009D4874" w:rsidRDefault="009D4874">
            <w:pPr>
              <w:pStyle w:val="Frspaiere"/>
            </w:pP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Imbracaminte</w:t>
            </w:r>
            <w:proofErr w:type="spellEnd"/>
            <w:r w:rsidRPr="00675D62">
              <w:rPr>
                <w:lang w:val="en-US"/>
              </w:rPr>
              <w:t xml:space="preserve"> de </w:t>
            </w:r>
            <w:proofErr w:type="spellStart"/>
            <w:r w:rsidRPr="00675D62">
              <w:rPr>
                <w:lang w:val="en-US"/>
              </w:rPr>
              <w:t>beton</w:t>
            </w:r>
            <w:proofErr w:type="spellEnd"/>
            <w:r w:rsidRPr="00675D62">
              <w:rPr>
                <w:lang w:val="en-US"/>
              </w:rPr>
              <w:t xml:space="preserve"> </w:t>
            </w:r>
            <w:proofErr w:type="spellStart"/>
            <w:r w:rsidRPr="00675D62">
              <w:rPr>
                <w:lang w:val="en-US"/>
              </w:rPr>
              <w:t>asfaltic</w:t>
            </w:r>
            <w:proofErr w:type="spellEnd"/>
            <w:r w:rsidRPr="00675D62">
              <w:rPr>
                <w:lang w:val="en-US"/>
              </w:rPr>
              <w:t xml:space="preserve"> cu </w:t>
            </w:r>
            <w:proofErr w:type="spellStart"/>
            <w:r w:rsidRPr="00675D62">
              <w:rPr>
                <w:lang w:val="en-US"/>
              </w:rPr>
              <w:t>agregat</w:t>
            </w:r>
            <w:proofErr w:type="spellEnd"/>
            <w:r w:rsidRPr="00675D62">
              <w:rPr>
                <w:lang w:val="en-US"/>
              </w:rPr>
              <w:t xml:space="preserve"> mare tip </w:t>
            </w:r>
            <w:proofErr w:type="spellStart"/>
            <w:r w:rsidRPr="00675D62">
              <w:rPr>
                <w:lang w:val="en-US"/>
              </w:rPr>
              <w:t>SKPg</w:t>
            </w:r>
            <w:proofErr w:type="spellEnd"/>
            <w:r w:rsidRPr="00675D62">
              <w:rPr>
                <w:lang w:val="en-US"/>
              </w:rPr>
              <w:t xml:space="preserve">-II SM STB 1033:2008, in </w:t>
            </w:r>
            <w:proofErr w:type="spellStart"/>
            <w:r w:rsidRPr="00675D62">
              <w:rPr>
                <w:lang w:val="en-US"/>
              </w:rPr>
              <w:t>grosime</w:t>
            </w:r>
            <w:proofErr w:type="spellEnd"/>
            <w:r w:rsidRPr="00675D62">
              <w:rPr>
                <w:lang w:val="en-US"/>
              </w:rPr>
              <w:t xml:space="preserve"> de 4,0 cm, cu </w:t>
            </w:r>
            <w:proofErr w:type="spellStart"/>
            <w:r w:rsidRPr="00675D62">
              <w:rPr>
                <w:lang w:val="en-US"/>
              </w:rPr>
              <w:t>asternere</w:t>
            </w:r>
            <w:proofErr w:type="spellEnd"/>
            <w:r w:rsidRPr="00675D62">
              <w:rPr>
                <w:lang w:val="en-US"/>
              </w:rPr>
              <w:t xml:space="preserve"> </w:t>
            </w:r>
            <w:proofErr w:type="spellStart"/>
            <w:r w:rsidRPr="00675D62">
              <w:rPr>
                <w:lang w:val="en-US"/>
              </w:rPr>
              <w:t>manuala</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108,00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DB16B</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Imbracaminte de beton asfaltic cu agregate marunte tip SMBg-II/2 SM STB 1033:2008, executata la cald, in grosime de 3,0 cm cu asternere manuala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108,00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DE10C</w:t>
            </w:r>
          </w:p>
          <w:p w:rsidR="009D4874" w:rsidRDefault="009D4874">
            <w:pPr>
              <w:pStyle w:val="Frspaiere"/>
            </w:pP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Borduri</w:t>
            </w:r>
            <w:proofErr w:type="spell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trotuare</w:t>
            </w:r>
            <w:proofErr w:type="spellEnd"/>
            <w:r w:rsidRPr="00675D62">
              <w:rPr>
                <w:lang w:val="en-US"/>
              </w:rPr>
              <w:t xml:space="preserve"> </w:t>
            </w:r>
            <w:proofErr w:type="spellStart"/>
            <w:r w:rsidRPr="00675D62">
              <w:rPr>
                <w:lang w:val="en-US"/>
              </w:rPr>
              <w:t>sectiune</w:t>
            </w:r>
            <w:proofErr w:type="spellEnd"/>
            <w:r w:rsidRPr="00675D62">
              <w:rPr>
                <w:lang w:val="en-US"/>
              </w:rPr>
              <w:t xml:space="preserve"> 300x150 mm, pe </w:t>
            </w:r>
            <w:proofErr w:type="spellStart"/>
            <w:r w:rsidRPr="00675D62">
              <w:rPr>
                <w:lang w:val="en-US"/>
              </w:rPr>
              <w:t>fundatie</w:t>
            </w:r>
            <w:proofErr w:type="spellEnd"/>
            <w:r w:rsidRPr="00675D62">
              <w:rPr>
                <w:lang w:val="en-US"/>
              </w:rPr>
              <w:t xml:space="preserve"> de </w:t>
            </w:r>
            <w:proofErr w:type="spellStart"/>
            <w:r w:rsidRPr="00675D62">
              <w:rPr>
                <w:lang w:val="en-US"/>
              </w:rPr>
              <w:t>beton</w:t>
            </w:r>
            <w:proofErr w:type="spellEnd"/>
            <w:r w:rsidRPr="00675D62">
              <w:rPr>
                <w:lang w:val="en-US"/>
              </w:rPr>
              <w:t xml:space="preserve"> C12/15 </w:t>
            </w:r>
            <w:proofErr w:type="spellStart"/>
            <w:r w:rsidRPr="00675D62">
              <w:rPr>
                <w:lang w:val="en-US"/>
              </w:rPr>
              <w:t>sectiune</w:t>
            </w:r>
            <w:proofErr w:type="spellEnd"/>
            <w:r w:rsidRPr="00675D62">
              <w:rPr>
                <w:lang w:val="en-US"/>
              </w:rPr>
              <w:t xml:space="preserve"> 30x20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13" w:type="dxa"/>
            <w:tcBorders>
              <w:top w:val="single" w:sz="4" w:space="0" w:color="auto"/>
              <w:bottom w:val="single" w:sz="4" w:space="0" w:color="auto"/>
            </w:tcBorders>
            <w:vAlign w:val="center"/>
          </w:tcPr>
          <w:p w:rsidR="009D4874" w:rsidRDefault="00000000">
            <w:pPr>
              <w:pStyle w:val="Frspaiere"/>
            </w:pPr>
            <w:r>
              <w:t>108,00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7. Scara exterioara </w:t>
            </w:r>
          </w:p>
        </w:tc>
        <w:tc>
          <w:tcPr>
            <w:tcW w:w="1142" w:type="dxa"/>
            <w:tcBorders>
              <w:top w:val="nil"/>
              <w:left w:val="single" w:sz="6" w:space="0" w:color="auto"/>
              <w:bottom w:val="nil"/>
              <w:right w:val="nil"/>
            </w:tcBorders>
          </w:tcPr>
          <w:p w:rsidR="009D4874" w:rsidRDefault="009D4874">
            <w:pPr>
              <w:pStyle w:val="Frspaiere"/>
            </w:pPr>
          </w:p>
        </w:tc>
        <w:tc>
          <w:tcPr>
            <w:tcW w:w="141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31</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25"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0,25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2,80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Beton simplu turnat in egalizari, pante, sape la inaltimi pina la 35 m inclusiv, prepararea cu betoniera pe santier si turnarea cu mijloace clasice beton clasa C 5/4 (Bc 5/B 75)</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13" w:type="dxa"/>
            <w:tcBorders>
              <w:top w:val="single" w:sz="4" w:space="0" w:color="auto"/>
              <w:bottom w:val="single" w:sz="4" w:space="0" w:color="auto"/>
            </w:tcBorders>
            <w:vAlign w:val="center"/>
          </w:tcPr>
          <w:p w:rsidR="009D4874" w:rsidRDefault="00000000">
            <w:pPr>
              <w:pStyle w:val="Frspaiere"/>
            </w:pPr>
            <w:r>
              <w:t>0,38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Pardoseli de beton armat C20/25 cu strat superior consolidat grosime 20 cm armat cu plasa sudata VR-1 diametru 5 mm celula palasa 150x150 mm, cu executarea rosturilor de deformare la temperatura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CG48A1 k=10</w:t>
            </w:r>
          </w:p>
          <w:p w:rsidR="009D4874" w:rsidRDefault="009D4874">
            <w:pPr>
              <w:pStyle w:val="Frspaiere"/>
            </w:pPr>
          </w:p>
        </w:tc>
        <w:tc>
          <w:tcPr>
            <w:tcW w:w="5125" w:type="dxa"/>
            <w:tcBorders>
              <w:top w:val="single" w:sz="4" w:space="0" w:color="auto"/>
              <w:bottom w:val="single" w:sz="4" w:space="0" w:color="auto"/>
            </w:tcBorders>
            <w:vAlign w:val="center"/>
          </w:tcPr>
          <w:p w:rsidR="009D4874" w:rsidRDefault="00000000">
            <w:pPr>
              <w:pStyle w:val="Frspaiere"/>
              <w:rPr>
                <w:lang w:val="it-IT"/>
              </w:rPr>
            </w:pPr>
            <w:r>
              <w:rPr>
                <w:lang w:val="it-IT"/>
              </w:rPr>
              <w:t>Corectii: se scade la schimbarea grosimii cu 10 mm (pentru strat final de 100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13" w:type="dxa"/>
            <w:tcBorders>
              <w:top w:val="single" w:sz="4" w:space="0" w:color="auto"/>
              <w:bottom w:val="single" w:sz="4" w:space="0" w:color="auto"/>
            </w:tcBorders>
            <w:vAlign w:val="center"/>
          </w:tcPr>
          <w:p w:rsidR="009D4874" w:rsidRDefault="00000000">
            <w:pPr>
              <w:pStyle w:val="Frspaiere"/>
            </w:pPr>
            <w:r>
              <w:t>-1,80</w:t>
            </w:r>
          </w:p>
        </w:tc>
      </w:tr>
    </w:tbl>
    <w:p w:rsidR="009D4874" w:rsidRDefault="00000000">
      <w:pPr>
        <w:pStyle w:val="Frspaiere"/>
        <w:rPr>
          <w:lang w:val="it-IT"/>
        </w:rPr>
      </w:pPr>
      <w:r>
        <w:t xml:space="preserve"> </w:t>
      </w:r>
    </w:p>
    <w:p w:rsidR="009D4874" w:rsidRDefault="00000000">
      <w:pPr>
        <w:pStyle w:val="Frspaiere"/>
        <w:rPr>
          <w:b/>
          <w:bCs/>
          <w:lang w:val="it-IT"/>
        </w:rPr>
      </w:pPr>
      <w:r>
        <w:rPr>
          <w:b/>
          <w:bCs/>
          <w:lang w:val="it-IT"/>
        </w:rPr>
        <w:t>№ 3-2-2 Solutii constructive (85/24.06/2013-3-R)</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37"/>
        <w:gridCol w:w="1142"/>
        <w:gridCol w:w="140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3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4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0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3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4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0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3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4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0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Terasament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TsC02B1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 pe pneuri de 0,21-0,39 mc, cu comanda hidraulica, in pamint cu umiditate naturala descarcare in depozit teren catg. </w:t>
            </w:r>
            <w:r>
              <w:t>II.</w:t>
            </w:r>
          </w:p>
        </w:tc>
        <w:tc>
          <w:tcPr>
            <w:tcW w:w="1142" w:type="dxa"/>
            <w:tcBorders>
              <w:top w:val="single" w:sz="4" w:space="0" w:color="auto"/>
              <w:bottom w:val="single" w:sz="4" w:space="0" w:color="auto"/>
            </w:tcBorders>
            <w:vAlign w:val="center"/>
          </w:tcPr>
          <w:p w:rsidR="009D4874" w:rsidRDefault="00000000">
            <w:pPr>
              <w:pStyle w:val="Frspaiere"/>
            </w:pPr>
            <w:r>
              <w:t>100 m3</w:t>
            </w:r>
          </w:p>
        </w:tc>
        <w:tc>
          <w:tcPr>
            <w:tcW w:w="1401" w:type="dxa"/>
            <w:tcBorders>
              <w:top w:val="single" w:sz="4" w:space="0" w:color="auto"/>
              <w:bottom w:val="single" w:sz="4" w:space="0" w:color="auto"/>
            </w:tcBorders>
            <w:vAlign w:val="center"/>
          </w:tcPr>
          <w:p w:rsidR="009D4874" w:rsidRDefault="00000000">
            <w:pPr>
              <w:pStyle w:val="Frspaiere"/>
            </w:pPr>
            <w:r>
              <w:t>1,85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TsC02D1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 pe pneuri de 0,21-0,39 mc, cu comanda hidraulica, in pamint cu umiditate naturala descarcare auto teren catg. </w:t>
            </w:r>
            <w:r>
              <w:t>II.</w:t>
            </w:r>
          </w:p>
        </w:tc>
        <w:tc>
          <w:tcPr>
            <w:tcW w:w="1142" w:type="dxa"/>
            <w:tcBorders>
              <w:top w:val="single" w:sz="4" w:space="0" w:color="auto"/>
              <w:bottom w:val="single" w:sz="4" w:space="0" w:color="auto"/>
            </w:tcBorders>
            <w:vAlign w:val="center"/>
          </w:tcPr>
          <w:p w:rsidR="009D4874" w:rsidRDefault="00000000">
            <w:pPr>
              <w:pStyle w:val="Frspaiere"/>
            </w:pPr>
            <w:r>
              <w:t>100 m3</w:t>
            </w:r>
          </w:p>
        </w:tc>
        <w:tc>
          <w:tcPr>
            <w:tcW w:w="1401" w:type="dxa"/>
            <w:tcBorders>
              <w:top w:val="single" w:sz="4" w:space="0" w:color="auto"/>
              <w:bottom w:val="single" w:sz="4" w:space="0" w:color="auto"/>
            </w:tcBorders>
            <w:vAlign w:val="center"/>
          </w:tcPr>
          <w:p w:rsidR="009D4874" w:rsidRDefault="00000000">
            <w:pPr>
              <w:pStyle w:val="Frspaiere"/>
            </w:pPr>
            <w:r>
              <w:t>1,14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taluzuri, la deblee sapate cu excavator sau screper, pentru completarea sapaturii la profilul taluzului, in teren mijlociu</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23,80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188,10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w:t>
            </w:r>
          </w:p>
        </w:tc>
        <w:tc>
          <w:tcPr>
            <w:tcW w:w="1142" w:type="dxa"/>
            <w:tcBorders>
              <w:top w:val="single" w:sz="4" w:space="0" w:color="auto"/>
              <w:bottom w:val="single" w:sz="4" w:space="0" w:color="auto"/>
            </w:tcBorders>
            <w:vAlign w:val="center"/>
          </w:tcPr>
          <w:p w:rsidR="009D4874" w:rsidRDefault="00000000">
            <w:pPr>
              <w:pStyle w:val="Frspaiere"/>
            </w:pPr>
            <w:r>
              <w:t>100 m3</w:t>
            </w:r>
          </w:p>
        </w:tc>
        <w:tc>
          <w:tcPr>
            <w:tcW w:w="1401" w:type="dxa"/>
            <w:tcBorders>
              <w:top w:val="single" w:sz="4" w:space="0" w:color="auto"/>
              <w:bottom w:val="single" w:sz="4" w:space="0" w:color="auto"/>
            </w:tcBorders>
            <w:vAlign w:val="center"/>
          </w:tcPr>
          <w:p w:rsidR="009D4874" w:rsidRDefault="00000000">
            <w:pPr>
              <w:pStyle w:val="Frspaiere"/>
            </w:pPr>
            <w:r>
              <w:t>1,14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TsC35B1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Excavat transport cu incarcator frontal , la distante de incarcare in autovehicul cu incarcator frontal pe senile de 0,5-0,99 m.c, pamint din teren catg.II la distanta &lt; 10 m</w:t>
            </w:r>
          </w:p>
        </w:tc>
        <w:tc>
          <w:tcPr>
            <w:tcW w:w="1142" w:type="dxa"/>
            <w:tcBorders>
              <w:top w:val="single" w:sz="4" w:space="0" w:color="auto"/>
              <w:bottom w:val="single" w:sz="4" w:space="0" w:color="auto"/>
            </w:tcBorders>
            <w:vAlign w:val="center"/>
          </w:tcPr>
          <w:p w:rsidR="009D4874" w:rsidRDefault="00000000">
            <w:pPr>
              <w:pStyle w:val="Frspaiere"/>
            </w:pPr>
            <w:r>
              <w:t>100 m3</w:t>
            </w:r>
          </w:p>
        </w:tc>
        <w:tc>
          <w:tcPr>
            <w:tcW w:w="1401" w:type="dxa"/>
            <w:tcBorders>
              <w:top w:val="single" w:sz="4" w:space="0" w:color="auto"/>
              <w:bottom w:val="single" w:sz="4" w:space="0" w:color="auto"/>
            </w:tcBorders>
            <w:vAlign w:val="center"/>
          </w:tcPr>
          <w:p w:rsidR="009D4874" w:rsidRDefault="00000000">
            <w:pPr>
              <w:pStyle w:val="Frspaiere"/>
            </w:pPr>
            <w:r>
              <w:t>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mecanic de 150-200 kg a umpluturilor in straturi succesive de 20-30 cm grosime, exclusiv udarea fiecarui strat in parte, umpluturile executindu-se din pamint coeziv</w:t>
            </w:r>
          </w:p>
        </w:tc>
        <w:tc>
          <w:tcPr>
            <w:tcW w:w="1142" w:type="dxa"/>
            <w:tcBorders>
              <w:top w:val="single" w:sz="4" w:space="0" w:color="auto"/>
              <w:bottom w:val="single" w:sz="4" w:space="0" w:color="auto"/>
            </w:tcBorders>
            <w:vAlign w:val="center"/>
          </w:tcPr>
          <w:p w:rsidR="009D4874" w:rsidRDefault="00000000">
            <w:pPr>
              <w:pStyle w:val="Frspaiere"/>
            </w:pPr>
            <w:r>
              <w:t>100 m3</w:t>
            </w:r>
          </w:p>
        </w:tc>
        <w:tc>
          <w:tcPr>
            <w:tcW w:w="1401" w:type="dxa"/>
            <w:tcBorders>
              <w:top w:val="single" w:sz="4" w:space="0" w:color="auto"/>
              <w:bottom w:val="single" w:sz="4" w:space="0" w:color="auto"/>
            </w:tcBorders>
            <w:vAlign w:val="center"/>
          </w:tcPr>
          <w:p w:rsidR="009D4874" w:rsidRDefault="00000000">
            <w:pPr>
              <w:pStyle w:val="Frspaiere"/>
            </w:pPr>
            <w:r>
              <w:t>1,85</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lang w:val="it-IT"/>
              </w:rPr>
            </w:pPr>
            <w:r>
              <w:rPr>
                <w:b/>
                <w:bCs/>
                <w:lang w:val="it-IT"/>
              </w:rPr>
              <w:t xml:space="preserve">Capitolul 2. Fundatii si pereti din beton </w:t>
            </w:r>
          </w:p>
        </w:tc>
        <w:tc>
          <w:tcPr>
            <w:tcW w:w="1142" w:type="dxa"/>
            <w:tcBorders>
              <w:top w:val="nil"/>
              <w:left w:val="single" w:sz="6" w:space="0" w:color="auto"/>
              <w:bottom w:val="nil"/>
              <w:right w:val="nil"/>
            </w:tcBorders>
          </w:tcPr>
          <w:p w:rsidR="009D4874" w:rsidRDefault="009D4874">
            <w:pPr>
              <w:pStyle w:val="Frspaiere"/>
              <w:rPr>
                <w:lang w:val="it-IT"/>
              </w:rPr>
            </w:pPr>
          </w:p>
        </w:tc>
        <w:tc>
          <w:tcPr>
            <w:tcW w:w="140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Beton simplu turnat in egalizari, pante, sape la inaltimi pina la 35 m inclusiv, prepararea cu betoniera pe santier si turnarea cu mijloace clasice beton clasa C 5/4 (Bc 5/B 75)</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13,20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pereti si diafragme la constructii cu inaltimea  pina la 20 m inclusiv,  sprijinirile fiind incluse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2 527,60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pereti si diafragme, la inaltimi mai mici sau egale cu 35 m, exclusiv constructiile executate cu cofraje glisante</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783,90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in  pereti si diafragme la  inaltimi mai mici sau egale cu 35 m, exclusiv constructiile executate cu cofraje glisante</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31 650,00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fundatii, socluri, ziduri de sprijin, pereti sub cota zero, beton marfa, turnarea cu pompa pe verticala (adincime) pina la 10 m inclusiv si pe orizontala pina la 15 m inclusiv, beton armat clasa C12/15, F50</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274,00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CL57B</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10 kg - MH1</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156,80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4 kg - MH2</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297,00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IzF04A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795,00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1 263,80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Confectii metalice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Elemente metalice (stilpi, grinzi, ferme) gata confectionate, livrate complet asamblate, montate pe santier, in structura constructiei usoare</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4,266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4,266</w:t>
            </w:r>
          </w:p>
        </w:tc>
      </w:tr>
      <w:tr w:rsidR="009D4874">
        <w:tc>
          <w:tcPr>
            <w:tcW w:w="709" w:type="dxa"/>
            <w:tcBorders>
              <w:top w:val="nil"/>
              <w:left w:val="single" w:sz="6" w:space="0" w:color="auto"/>
              <w:bottom w:val="nil"/>
              <w:right w:val="nil"/>
            </w:tcBorders>
          </w:tcPr>
          <w:p w:rsidR="009D4874" w:rsidRDefault="00000000">
            <w:pPr>
              <w:pStyle w:val="Frspaiere"/>
            </w:pPr>
            <w:r>
              <w:lastRenderedPageBreak/>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 Tavan</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Elemente metalice (stilpi, grinzi, ferme) gata confectionate, livrate complet asamblate, montate pe santier, in structura constructiei usoare</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4,738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CL26A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Rame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d=12 mm </w:t>
            </w:r>
            <w:proofErr w:type="spellStart"/>
            <w:r w:rsidRPr="00675D62">
              <w:rPr>
                <w:lang w:val="en-US"/>
              </w:rPr>
              <w:t>ochi</w:t>
            </w:r>
            <w:proofErr w:type="spellEnd"/>
            <w:r w:rsidRPr="00675D62">
              <w:rPr>
                <w:lang w:val="en-US"/>
              </w:rPr>
              <w:t xml:space="preserve"> 120x200 mm</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5 400,00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10,138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CC09D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Montarea plasa rabit pentru sustinere tencuielii la tavane, pereti, protectia termoizolatiilor, mascarea conductelor, aplicata la pereti ,fixata cu rondele din tabla zincata  si cuie peste stratul de izolatie, fara  retea din otel - beton - (numai manopera si sirma zincata si utilajul)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Plasa din sirma zincata d=3.0 mm, ochi 45x45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460,00</w:t>
            </w:r>
          </w:p>
        </w:tc>
      </w:tr>
    </w:tbl>
    <w:p w:rsidR="009D4874" w:rsidRDefault="00000000">
      <w:pPr>
        <w:pStyle w:val="Frspaiere"/>
      </w:pPr>
      <w:r>
        <w:t xml:space="preserve"> </w:t>
      </w:r>
    </w:p>
    <w:p w:rsidR="009D4874" w:rsidRDefault="00000000">
      <w:pPr>
        <w:pStyle w:val="Frspaiere"/>
        <w:rPr>
          <w:b/>
          <w:bCs/>
          <w:lang w:val="it-IT"/>
        </w:rPr>
      </w:pPr>
      <w:r>
        <w:rPr>
          <w:b/>
          <w:bCs/>
          <w:lang w:val="it-IT"/>
        </w:rPr>
        <w:t>№ 3-2-3 Comunicatii telefonice si de semnalizare (85/24.06/2013-3-TS)</w:t>
      </w:r>
    </w:p>
    <w:p w:rsidR="009D4874" w:rsidRDefault="009D4874">
      <w:pPr>
        <w:pStyle w:val="Frspaiere"/>
        <w:rPr>
          <w:lang w:val="it-IT"/>
        </w:rPr>
      </w:pPr>
    </w:p>
    <w:tbl>
      <w:tblPr>
        <w:tblW w:w="9948" w:type="dxa"/>
        <w:tblInd w:w="250" w:type="dxa"/>
        <w:tblLayout w:type="fixed"/>
        <w:tblLook w:val="04A0" w:firstRow="1" w:lastRow="0" w:firstColumn="1" w:lastColumn="0" w:noHBand="0" w:noVBand="1"/>
      </w:tblPr>
      <w:tblGrid>
        <w:gridCol w:w="709"/>
        <w:gridCol w:w="1559"/>
        <w:gridCol w:w="5137"/>
        <w:gridCol w:w="1119"/>
        <w:gridCol w:w="1424"/>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3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1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24"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3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1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24"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3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1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24"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1119"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RpCU05D1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strapungerilor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tiranti</w:t>
            </w:r>
            <w:proofErr w:type="spellEnd"/>
            <w:r w:rsidRPr="00675D62">
              <w:rPr>
                <w:lang w:val="en-US"/>
              </w:rPr>
              <w:t xml:space="preserve"> in </w:t>
            </w:r>
            <w:proofErr w:type="spellStart"/>
            <w:r w:rsidRPr="00675D62">
              <w:rPr>
                <w:lang w:val="en-US"/>
              </w:rPr>
              <w:t>pereti</w:t>
            </w:r>
            <w:proofErr w:type="spellEnd"/>
            <w:r w:rsidRPr="00675D62">
              <w:rPr>
                <w:lang w:val="en-US"/>
              </w:rPr>
              <w:t xml:space="preserve"> din </w:t>
            </w:r>
            <w:proofErr w:type="spellStart"/>
            <w:r w:rsidRPr="00675D62">
              <w:rPr>
                <w:lang w:val="en-US"/>
              </w:rPr>
              <w:t>zidarie</w:t>
            </w:r>
            <w:proofErr w:type="spellEnd"/>
            <w:r w:rsidRPr="00675D62">
              <w:rPr>
                <w:lang w:val="en-US"/>
              </w:rPr>
              <w:t xml:space="preserve"> de </w:t>
            </w:r>
            <w:proofErr w:type="spellStart"/>
            <w:r w:rsidRPr="00675D62">
              <w:rPr>
                <w:lang w:val="en-US"/>
              </w:rPr>
              <w:t>caramida</w:t>
            </w:r>
            <w:proofErr w:type="spellEnd"/>
            <w:r w:rsidRPr="00675D62">
              <w:rPr>
                <w:lang w:val="en-US"/>
              </w:rPr>
              <w:t xml:space="preserve">, de 16 - 25 cm </w:t>
            </w:r>
            <w:proofErr w:type="spellStart"/>
            <w:r w:rsidRPr="00675D62">
              <w:rPr>
                <w:lang w:val="en-US"/>
              </w:rPr>
              <w:t>grosime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executarea</w:t>
            </w:r>
            <w:proofErr w:type="spellEnd"/>
            <w:r w:rsidRPr="00675D62">
              <w:rPr>
                <w:lang w:val="en-US"/>
              </w:rPr>
              <w:t xml:space="preserve"> </w:t>
            </w:r>
            <w:proofErr w:type="spellStart"/>
            <w:r w:rsidRPr="00675D62">
              <w:rPr>
                <w:lang w:val="en-US"/>
              </w:rPr>
              <w:t>strapungerilor</w:t>
            </w:r>
            <w:proofErr w:type="spellEnd"/>
            <w:r w:rsidRPr="00675D62">
              <w:rPr>
                <w:lang w:val="en-US"/>
              </w:rPr>
              <w:t xml:space="preserve"> </w:t>
            </w:r>
            <w:proofErr w:type="spellStart"/>
            <w:r w:rsidRPr="00675D62">
              <w:rPr>
                <w:lang w:val="en-US"/>
              </w:rPr>
              <w:t>mecanizat</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Matarea</w:t>
            </w:r>
            <w:proofErr w:type="spellEnd"/>
            <w:r w:rsidRPr="00675D62">
              <w:rPr>
                <w:lang w:val="en-US"/>
              </w:rPr>
              <w:t xml:space="preserve"> </w:t>
            </w:r>
            <w:proofErr w:type="spellStart"/>
            <w:r w:rsidRPr="00675D62">
              <w:rPr>
                <w:lang w:val="en-US"/>
              </w:rPr>
              <w:t>golurilor</w:t>
            </w:r>
            <w:proofErr w:type="spellEnd"/>
            <w:r w:rsidRPr="00675D62">
              <w:rPr>
                <w:lang w:val="en-US"/>
              </w:rPr>
              <w:t xml:space="preserve"> in </w:t>
            </w:r>
            <w:proofErr w:type="spellStart"/>
            <w:r w:rsidRPr="00675D62">
              <w:rPr>
                <w:lang w:val="en-US"/>
              </w:rPr>
              <w:t>pereti</w:t>
            </w:r>
            <w:proofErr w:type="spellEnd"/>
            <w:r w:rsidRPr="00675D62">
              <w:rPr>
                <w:lang w:val="en-US"/>
              </w:rPr>
              <w:t xml:space="preserve">, cu </w:t>
            </w:r>
            <w:proofErr w:type="gramStart"/>
            <w:r w:rsidRPr="00675D62">
              <w:rPr>
                <w:lang w:val="en-US"/>
              </w:rPr>
              <w:t>mortar</w:t>
            </w:r>
            <w:proofErr w:type="gramEnd"/>
            <w:r w:rsidRPr="00675D62">
              <w:rPr>
                <w:lang w:val="en-US"/>
              </w:rPr>
              <w:t xml:space="preserve"> de </w:t>
            </w:r>
            <w:proofErr w:type="spellStart"/>
            <w:r w:rsidRPr="00675D62">
              <w:rPr>
                <w:lang w:val="en-US"/>
              </w:rPr>
              <w:t>ipsos</w:t>
            </w:r>
            <w:proofErr w:type="spellEnd"/>
            <w:r w:rsidRPr="00675D62">
              <w:rPr>
                <w:lang w:val="en-US"/>
              </w:rPr>
              <w:t xml:space="preserve">, </w:t>
            </w:r>
            <w:proofErr w:type="spellStart"/>
            <w:r w:rsidRPr="00675D62">
              <w:rPr>
                <w:lang w:val="en-US"/>
              </w:rPr>
              <w:t>dupa</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consolidari</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automat </w:t>
            </w:r>
            <w:proofErr w:type="spellStart"/>
            <w:r w:rsidRPr="00675D62">
              <w:rPr>
                <w:lang w:val="en-US"/>
              </w:rPr>
              <w:t>pentru</w:t>
            </w:r>
            <w:proofErr w:type="spellEnd"/>
            <w:r w:rsidRPr="00675D62">
              <w:rPr>
                <w:lang w:val="en-US"/>
              </w:rPr>
              <w:t xml:space="preserve"> </w:t>
            </w:r>
            <w:proofErr w:type="spellStart"/>
            <w:r w:rsidRPr="00675D62">
              <w:rPr>
                <w:lang w:val="en-US"/>
              </w:rPr>
              <w:t>inchiderea</w:t>
            </w:r>
            <w:proofErr w:type="spellEnd"/>
            <w:r w:rsidRPr="00675D62">
              <w:rPr>
                <w:lang w:val="en-US"/>
              </w:rPr>
              <w:t xml:space="preserve"> </w:t>
            </w:r>
            <w:proofErr w:type="spellStart"/>
            <w:r w:rsidRPr="00675D62">
              <w:rPr>
                <w:lang w:val="en-US"/>
              </w:rPr>
              <w:t>usilor</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pina la 100 kg</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1119"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2.1. Sistema </w:t>
            </w:r>
            <w:proofErr w:type="spellStart"/>
            <w:r w:rsidRPr="00675D62">
              <w:rPr>
                <w:b/>
                <w:bCs/>
                <w:lang w:val="en-US"/>
              </w:rPr>
              <w:t>transmiterea</w:t>
            </w:r>
            <w:proofErr w:type="spellEnd"/>
            <w:r w:rsidRPr="00675D62">
              <w:rPr>
                <w:b/>
                <w:bCs/>
                <w:lang w:val="en-US"/>
              </w:rPr>
              <w:t xml:space="preserve"> </w:t>
            </w:r>
            <w:proofErr w:type="spellStart"/>
            <w:r w:rsidRPr="00675D62">
              <w:rPr>
                <w:b/>
                <w:bCs/>
                <w:lang w:val="en-US"/>
              </w:rPr>
              <w:t>datelor</w:t>
            </w:r>
            <w:proofErr w:type="spellEnd"/>
            <w:r w:rsidRPr="00675D62">
              <w:rPr>
                <w:b/>
                <w:bCs/>
                <w:lang w:val="en-US"/>
              </w:rPr>
              <w:t xml:space="preserve"> (LAN)</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08-03-573-6</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w:t>
            </w:r>
            <w:proofErr w:type="spellStart"/>
            <w:r w:rsidRPr="00675D62">
              <w:rPr>
                <w:lang w:val="en-US"/>
              </w:rPr>
              <w:t>pupitru</w:t>
            </w:r>
            <w:proofErr w:type="spellEnd"/>
            <w:r w:rsidRPr="00675D62">
              <w:rPr>
                <w:lang w:val="en-US"/>
              </w:rPr>
              <w:t xml:space="preserve">) de </w:t>
            </w:r>
            <w:proofErr w:type="spellStart"/>
            <w:r w:rsidRPr="00675D62">
              <w:rPr>
                <w:lang w:val="en-US"/>
              </w:rPr>
              <w:t>comanda</w:t>
            </w:r>
            <w:proofErr w:type="spellEnd"/>
            <w:r w:rsidRPr="00675D62">
              <w:rPr>
                <w:lang w:val="en-US"/>
              </w:rPr>
              <w:t xml:space="preserve"> </w:t>
            </w:r>
            <w:proofErr w:type="spellStart"/>
            <w:r w:rsidRPr="00675D62">
              <w:rPr>
                <w:lang w:val="en-US"/>
              </w:rPr>
              <w:t>suspendat</w:t>
            </w:r>
            <w:proofErr w:type="spellEnd"/>
            <w:r w:rsidRPr="00675D62">
              <w:rPr>
                <w:lang w:val="en-US"/>
              </w:rPr>
              <w:t xml:space="preserve">, </w:t>
            </w:r>
            <w:proofErr w:type="spellStart"/>
            <w:r w:rsidRPr="00675D62">
              <w:rPr>
                <w:lang w:val="en-US"/>
              </w:rPr>
              <w:t>inaltime</w:t>
            </w:r>
            <w:proofErr w:type="spellEnd"/>
            <w:r w:rsidRPr="00675D62">
              <w:rPr>
                <w:lang w:val="en-US"/>
              </w:rPr>
              <w:t xml:space="preserve">, </w:t>
            </w:r>
            <w:proofErr w:type="spellStart"/>
            <w:r w:rsidRPr="00675D62">
              <w:rPr>
                <w:lang w:val="en-US"/>
              </w:rPr>
              <w:t>latime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adincime</w:t>
            </w:r>
            <w:proofErr w:type="spellEnd"/>
            <w:r w:rsidRPr="00675D62">
              <w:rPr>
                <w:lang w:val="en-US"/>
              </w:rPr>
              <w:t>, mm, pina la 1200</w:t>
            </w:r>
            <w:r>
              <w:t>х</w:t>
            </w:r>
            <w:r w:rsidRPr="00675D62">
              <w:rPr>
                <w:lang w:val="en-US"/>
              </w:rPr>
              <w:t>600</w:t>
            </w:r>
            <w:r>
              <w:t>х</w:t>
            </w:r>
            <w:r w:rsidRPr="00675D62">
              <w:rPr>
                <w:lang w:val="en-US"/>
              </w:rPr>
              <w:t>500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Sina de </w:t>
            </w:r>
            <w:proofErr w:type="spellStart"/>
            <w:r w:rsidRPr="00675D62">
              <w:rPr>
                <w:lang w:val="en-US"/>
              </w:rPr>
              <w:t>montare</w:t>
            </w:r>
            <w:proofErr w:type="spellEnd"/>
            <w:r w:rsidRPr="00675D62">
              <w:rPr>
                <w:lang w:val="en-US"/>
              </w:rPr>
              <w:t xml:space="preserve"> DIN, L=1,0 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ODF Panel 19", 1U</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11-04-022-01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Conector</w:t>
            </w:r>
            <w:proofErr w:type="spellEnd"/>
            <w:r w:rsidRPr="00675D62">
              <w:rPr>
                <w:lang w:val="en-US"/>
              </w:rPr>
              <w:t xml:space="preserve"> de </w:t>
            </w:r>
            <w:proofErr w:type="spellStart"/>
            <w:r w:rsidRPr="00675D62">
              <w:rPr>
                <w:lang w:val="en-US"/>
              </w:rPr>
              <w:t>priza</w:t>
            </w:r>
            <w:proofErr w:type="spellEnd"/>
            <w:r w:rsidRPr="00675D62">
              <w:rPr>
                <w:lang w:val="en-US"/>
              </w:rPr>
              <w:t xml:space="preserve"> cu </w:t>
            </w:r>
            <w:proofErr w:type="spellStart"/>
            <w:r w:rsidRPr="00675D62">
              <w:rPr>
                <w:lang w:val="en-US"/>
              </w:rPr>
              <w:t>fasonarea</w:t>
            </w:r>
            <w:proofErr w:type="spellEnd"/>
            <w:r w:rsidRPr="00675D62">
              <w:rPr>
                <w:lang w:val="en-US"/>
              </w:rPr>
              <w:t xml:space="preserve"> </w:t>
            </w:r>
            <w:proofErr w:type="spellStart"/>
            <w:r w:rsidRPr="00675D62">
              <w:rPr>
                <w:lang w:val="en-US"/>
              </w:rPr>
              <w:t>cablului</w:t>
            </w:r>
            <w:proofErr w:type="spellEnd"/>
            <w:r w:rsidRPr="00675D62">
              <w:rPr>
                <w:lang w:val="en-US"/>
              </w:rPr>
              <w:t xml:space="preserve"> cu </w:t>
            </w:r>
            <w:proofErr w:type="spellStart"/>
            <w:r w:rsidRPr="00675D62">
              <w:rPr>
                <w:lang w:val="en-US"/>
              </w:rPr>
              <w:t>conductori</w:t>
            </w:r>
            <w:proofErr w:type="spellEnd"/>
            <w:r w:rsidRPr="00675D62">
              <w:rPr>
                <w:lang w:val="en-US"/>
              </w:rPr>
              <w:t xml:space="preserve"> </w:t>
            </w:r>
            <w:proofErr w:type="spellStart"/>
            <w:r w:rsidRPr="00675D62">
              <w:rPr>
                <w:lang w:val="en-US"/>
              </w:rPr>
              <w:t>ecranizati</w:t>
            </w:r>
            <w:proofErr w:type="spellEnd"/>
            <w:r w:rsidRPr="00675D62">
              <w:rPr>
                <w:lang w:val="en-US"/>
              </w:rPr>
              <w:t>: Adaptor LC duplex</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Patch cord, Pig tail</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10-04-101-06</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Utilaj</w:t>
            </w:r>
            <w:proofErr w:type="spellEnd"/>
            <w:r w:rsidRPr="00675D62">
              <w:rPr>
                <w:lang w:val="en-US"/>
              </w:rPr>
              <w:t xml:space="preserve"> de </w:t>
            </w:r>
            <w:proofErr w:type="spellStart"/>
            <w:r w:rsidRPr="00675D62">
              <w:rPr>
                <w:lang w:val="en-US"/>
              </w:rPr>
              <w:t>abonat</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utilaj</w:t>
            </w:r>
            <w:proofErr w:type="spellEnd"/>
            <w:r w:rsidRPr="00675D62">
              <w:rPr>
                <w:lang w:val="en-US"/>
              </w:rPr>
              <w:t xml:space="preserve"> divers: </w:t>
            </w:r>
            <w:proofErr w:type="spellStart"/>
            <w:r w:rsidRPr="00675D62">
              <w:rPr>
                <w:lang w:val="en-US"/>
              </w:rPr>
              <w:t>Tranceiver</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w:t>
            </w:r>
            <w:proofErr w:type="spellStart"/>
            <w:r w:rsidRPr="00675D62">
              <w:rPr>
                <w:lang w:val="en-US"/>
              </w:rPr>
              <w:t>Comutatoare</w:t>
            </w:r>
            <w:proofErr w:type="spellEnd"/>
            <w:r w:rsidRPr="00675D62">
              <w:rPr>
                <w:lang w:val="en-US"/>
              </w:rPr>
              <w:t xml:space="preserve"> 19"</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de </w:t>
            </w:r>
            <w:proofErr w:type="spellStart"/>
            <w:r w:rsidRPr="00675D62">
              <w:rPr>
                <w:lang w:val="en-US"/>
              </w:rPr>
              <w:t>ultrasunet</w:t>
            </w:r>
            <w:proofErr w:type="spellEnd"/>
            <w:r w:rsidRPr="00675D62">
              <w:rPr>
                <w:lang w:val="en-US"/>
              </w:rPr>
              <w:t xml:space="preserve">: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de </w:t>
            </w:r>
            <w:proofErr w:type="spellStart"/>
            <w:r w:rsidRPr="00675D62">
              <w:rPr>
                <w:lang w:val="en-US"/>
              </w:rPr>
              <w:t>rezerva</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37" w:type="dxa"/>
            <w:tcBorders>
              <w:top w:val="single" w:sz="4" w:space="0" w:color="auto"/>
              <w:bottom w:val="single" w:sz="4" w:space="0" w:color="auto"/>
            </w:tcBorders>
            <w:vAlign w:val="center"/>
          </w:tcPr>
          <w:p w:rsidR="009D4874" w:rsidRDefault="00000000">
            <w:pPr>
              <w:pStyle w:val="Frspaiere"/>
            </w:pPr>
            <w:r>
              <w:t>Piese diverse: Acumulator capsulat</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tavane</w:t>
            </w:r>
            <w:proofErr w:type="spellEnd"/>
            <w:r w:rsidRPr="00675D62">
              <w:rPr>
                <w:lang w:val="en-US"/>
              </w:rPr>
              <w:t xml:space="preserve">, </w:t>
            </w:r>
            <w:proofErr w:type="spellStart"/>
            <w:r w:rsidRPr="00675D62">
              <w:rPr>
                <w:lang w:val="en-US"/>
              </w:rPr>
              <w:t>lungime</w:t>
            </w:r>
            <w:proofErr w:type="spellEnd"/>
            <w:r w:rsidRPr="00675D62">
              <w:rPr>
                <w:lang w:val="en-US"/>
              </w:rPr>
              <w:t xml:space="preserve"> 2 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2,30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80,00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50x100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150,00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2.2. Sistema de </w:t>
            </w:r>
            <w:proofErr w:type="spellStart"/>
            <w:r w:rsidRPr="00675D62">
              <w:rPr>
                <w:b/>
                <w:bCs/>
                <w:lang w:val="en-US"/>
              </w:rPr>
              <w:t>supraveghere</w:t>
            </w:r>
            <w:proofErr w:type="spellEnd"/>
            <w:r w:rsidRPr="00675D62">
              <w:rPr>
                <w:b/>
                <w:bCs/>
                <w:lang w:val="en-US"/>
              </w:rPr>
              <w:t xml:space="preserve"> video</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10-04-067-23</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de </w:t>
            </w:r>
            <w:proofErr w:type="spellStart"/>
            <w:r w:rsidRPr="00675D62">
              <w:rPr>
                <w:lang w:val="en-US"/>
              </w:rPr>
              <w:t>videocontrol</w:t>
            </w:r>
            <w:proofErr w:type="spellEnd"/>
            <w:r w:rsidRPr="00675D62">
              <w:rPr>
                <w:lang w:val="en-US"/>
              </w:rPr>
              <w:t xml:space="preserve"> camera video</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xml:space="preserve">: </w:t>
            </w:r>
            <w:proofErr w:type="spellStart"/>
            <w:r w:rsidRPr="00675D62">
              <w:rPr>
                <w:lang w:val="en-US"/>
              </w:rPr>
              <w:t>Conector</w:t>
            </w:r>
            <w:proofErr w:type="spellEnd"/>
            <w:r w:rsidRPr="00675D62">
              <w:rPr>
                <w:lang w:val="en-US"/>
              </w:rPr>
              <w:t xml:space="preserve"> RJ45</w:t>
            </w:r>
          </w:p>
        </w:tc>
        <w:tc>
          <w:tcPr>
            <w:tcW w:w="1119" w:type="dxa"/>
            <w:tcBorders>
              <w:top w:val="single" w:sz="4" w:space="0" w:color="auto"/>
              <w:bottom w:val="single" w:sz="4" w:space="0" w:color="auto"/>
            </w:tcBorders>
            <w:vAlign w:val="center"/>
          </w:tcPr>
          <w:p w:rsidR="009D4874" w:rsidRDefault="00000000">
            <w:pPr>
              <w:pStyle w:val="Frspaiere"/>
            </w:pPr>
            <w:r>
              <w:t>100 buc</w:t>
            </w:r>
          </w:p>
        </w:tc>
        <w:tc>
          <w:tcPr>
            <w:tcW w:w="1424" w:type="dxa"/>
            <w:tcBorders>
              <w:top w:val="single" w:sz="4" w:space="0" w:color="auto"/>
              <w:bottom w:val="single" w:sz="4" w:space="0" w:color="auto"/>
            </w:tcBorders>
            <w:vAlign w:val="center"/>
          </w:tcPr>
          <w:p w:rsidR="009D4874" w:rsidRDefault="00000000">
            <w:pPr>
              <w:pStyle w:val="Frspaiere"/>
            </w:pPr>
            <w:r>
              <w:t>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ramificare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conexiune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6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12,50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 6, cu </w:t>
            </w:r>
            <w:proofErr w:type="spellStart"/>
            <w:r w:rsidRPr="00675D62">
              <w:rPr>
                <w:lang w:val="en-US"/>
              </w:rPr>
              <w:t>ecran</w:t>
            </w:r>
            <w:proofErr w:type="spellEnd"/>
            <w:r w:rsidRPr="00675D62">
              <w:rPr>
                <w:lang w:val="en-US"/>
              </w:rPr>
              <w:t>, outdoor - FTP 4PR 24AWG, Cat6</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1 250,00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2.3. Sistema de control access</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10-02-016-01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Comutator</w:t>
            </w:r>
            <w:proofErr w:type="spellEnd"/>
            <w:r w:rsidRPr="00675D62">
              <w:rPr>
                <w:lang w:val="en-US"/>
              </w:rPr>
              <w:t xml:space="preserve"> </w:t>
            </w:r>
            <w:proofErr w:type="spellStart"/>
            <w:r w:rsidRPr="00675D62">
              <w:rPr>
                <w:lang w:val="en-US"/>
              </w:rPr>
              <w:t>telecomunicatiei</w:t>
            </w:r>
            <w:proofErr w:type="spellEnd"/>
            <w:r w:rsidRPr="00675D62">
              <w:rPr>
                <w:lang w:val="en-US"/>
              </w:rPr>
              <w:t xml:space="preserve"> - </w:t>
            </w:r>
            <w:proofErr w:type="spellStart"/>
            <w:r w:rsidRPr="00675D62">
              <w:rPr>
                <w:lang w:val="en-US"/>
              </w:rPr>
              <w:t>Controllerul</w:t>
            </w:r>
            <w:proofErr w:type="spellEnd"/>
            <w:r w:rsidRPr="00675D62">
              <w:rPr>
                <w:lang w:val="en-US"/>
              </w:rPr>
              <w:t xml:space="preserve"> </w:t>
            </w:r>
            <w:proofErr w:type="spellStart"/>
            <w:r w:rsidRPr="00675D62">
              <w:rPr>
                <w:lang w:val="en-US"/>
              </w:rPr>
              <w:t>punctului</w:t>
            </w:r>
            <w:proofErr w:type="spellEnd"/>
            <w:r w:rsidRPr="00675D62">
              <w:rPr>
                <w:lang w:val="en-US"/>
              </w:rPr>
              <w:t xml:space="preserve"> de </w:t>
            </w:r>
            <w:proofErr w:type="spellStart"/>
            <w:r w:rsidRPr="00675D62">
              <w:rPr>
                <w:lang w:val="en-US"/>
              </w:rPr>
              <w:t>acces</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CK33C </w:t>
            </w:r>
            <w:proofErr w:type="spellStart"/>
            <w:r>
              <w:rPr>
                <w:lang w:val="en-US"/>
              </w:rPr>
              <w:t>aplicata</w:t>
            </w:r>
            <w:proofErr w:type="spellEnd"/>
          </w:p>
        </w:tc>
        <w:tc>
          <w:tcPr>
            <w:tcW w:w="5137" w:type="dxa"/>
            <w:tcBorders>
              <w:top w:val="single" w:sz="4" w:space="0" w:color="auto"/>
              <w:bottom w:val="single" w:sz="4" w:space="0" w:color="auto"/>
            </w:tcBorders>
            <w:vAlign w:val="center"/>
          </w:tcPr>
          <w:p w:rsidR="009D4874" w:rsidRDefault="00000000">
            <w:pPr>
              <w:pStyle w:val="Frspaiere"/>
            </w:pPr>
            <w:r>
              <w:t>Montarea lacatului electromecanic 12V</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37" w:type="dxa"/>
            <w:tcBorders>
              <w:top w:val="single" w:sz="4" w:space="0" w:color="auto"/>
              <w:bottom w:val="single" w:sz="4" w:space="0" w:color="auto"/>
            </w:tcBorders>
            <w:vAlign w:val="center"/>
          </w:tcPr>
          <w:p w:rsidR="009D4874" w:rsidRDefault="00000000">
            <w:pPr>
              <w:pStyle w:val="Frspaiere"/>
            </w:pPr>
            <w:r>
              <w:t>Cititor</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Avertizoare</w:t>
            </w:r>
            <w:proofErr w:type="spellEnd"/>
            <w:r w:rsidRPr="00675D62">
              <w:rPr>
                <w:lang w:val="en-US"/>
              </w:rPr>
              <w:t xml:space="preserve"> "SPA" </w:t>
            </w:r>
            <w:proofErr w:type="spellStart"/>
            <w:r w:rsidRPr="00675D62">
              <w:rPr>
                <w:lang w:val="en-US"/>
              </w:rPr>
              <w:t>automatice</w:t>
            </w:r>
            <w:proofErr w:type="spellEnd"/>
            <w:r w:rsidRPr="00675D62">
              <w:rPr>
                <w:lang w:val="en-US"/>
              </w:rPr>
              <w:t xml:space="preserve">: de contact magnetic la </w:t>
            </w:r>
            <w:proofErr w:type="spellStart"/>
            <w:r w:rsidRPr="00675D62">
              <w:rPr>
                <w:lang w:val="en-US"/>
              </w:rPr>
              <w:t>deschiderea</w:t>
            </w:r>
            <w:proofErr w:type="spellEnd"/>
            <w:r w:rsidRPr="00675D62">
              <w:rPr>
                <w:lang w:val="en-US"/>
              </w:rPr>
              <w:t xml:space="preserve"> </w:t>
            </w:r>
            <w:proofErr w:type="spellStart"/>
            <w:r w:rsidRPr="00675D62">
              <w:rPr>
                <w:lang w:val="en-US"/>
              </w:rPr>
              <w:t>usilor</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de </w:t>
            </w:r>
            <w:proofErr w:type="spellStart"/>
            <w:r w:rsidRPr="00675D62">
              <w:rPr>
                <w:lang w:val="en-US"/>
              </w:rPr>
              <w:t>ultrasunet</w:t>
            </w:r>
            <w:proofErr w:type="spellEnd"/>
            <w:r w:rsidRPr="00675D62">
              <w:rPr>
                <w:lang w:val="en-US"/>
              </w:rPr>
              <w:t xml:space="preserve">: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de </w:t>
            </w:r>
            <w:proofErr w:type="spellStart"/>
            <w:r w:rsidRPr="00675D62">
              <w:rPr>
                <w:lang w:val="en-US"/>
              </w:rPr>
              <w:t>rezerva</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tavane</w:t>
            </w:r>
            <w:proofErr w:type="spellEnd"/>
            <w:r w:rsidRPr="00675D62">
              <w:rPr>
                <w:lang w:val="en-US"/>
              </w:rPr>
              <w:t xml:space="preserve">, </w:t>
            </w:r>
            <w:proofErr w:type="spellStart"/>
            <w:r w:rsidRPr="00675D62">
              <w:rPr>
                <w:lang w:val="en-US"/>
              </w:rPr>
              <w:t>lungime</w:t>
            </w:r>
            <w:proofErr w:type="spellEnd"/>
            <w:r w:rsidRPr="00675D62">
              <w:rPr>
                <w:lang w:val="en-US"/>
              </w:rPr>
              <w:t xml:space="preserve"> 2 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2,5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2x0.75 mm2, </w:t>
            </w:r>
            <w:proofErr w:type="spellStart"/>
            <w:r w:rsidRPr="00675D62">
              <w:rPr>
                <w:lang w:val="en-US"/>
              </w:rPr>
              <w:t>ecranat</w:t>
            </w:r>
            <w:proofErr w:type="spellEnd"/>
            <w:r w:rsidRPr="00675D62">
              <w:rPr>
                <w:lang w:val="en-US"/>
              </w:rPr>
              <w:t xml:space="preserve">,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 </w:t>
            </w:r>
            <w:proofErr w:type="spellStart"/>
            <w:r w:rsidRPr="00675D62">
              <w:rPr>
                <w:lang w:val="en-US"/>
              </w:rPr>
              <w:t>VVGng</w:t>
            </w:r>
            <w:proofErr w:type="spellEnd"/>
            <w:r w:rsidRPr="00675D62">
              <w:rPr>
                <w:lang w:val="en-US"/>
              </w:rPr>
              <w:t>-HF</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semnalizare</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2x0,5 mm2, </w:t>
            </w:r>
            <w:proofErr w:type="spellStart"/>
            <w:r w:rsidRPr="00675D62">
              <w:rPr>
                <w:lang w:val="en-US"/>
              </w:rPr>
              <w:t>ecranat</w:t>
            </w:r>
            <w:proofErr w:type="spellEnd"/>
            <w:r w:rsidRPr="00675D62">
              <w:rPr>
                <w:lang w:val="en-US"/>
              </w:rPr>
              <w:t xml:space="preserve">,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C.A.-HF</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6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 6, cu </w:t>
            </w:r>
            <w:proofErr w:type="spellStart"/>
            <w:r w:rsidRPr="00675D62">
              <w:rPr>
                <w:lang w:val="en-US"/>
              </w:rPr>
              <w:t>ecran</w:t>
            </w:r>
            <w:proofErr w:type="spellEnd"/>
            <w:r w:rsidRPr="00675D62">
              <w:rPr>
                <w:lang w:val="en-US"/>
              </w:rPr>
              <w:t>, outdoor - FTP 4PR 24AWG, Cat6</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30,00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2.4. </w:t>
            </w:r>
            <w:proofErr w:type="spellStart"/>
            <w:r w:rsidRPr="00675D62">
              <w:rPr>
                <w:b/>
                <w:bCs/>
                <w:lang w:val="en-US"/>
              </w:rPr>
              <w:t>Sistem</w:t>
            </w:r>
            <w:proofErr w:type="spellEnd"/>
            <w:r w:rsidRPr="00675D62">
              <w:rPr>
                <w:b/>
                <w:bCs/>
                <w:lang w:val="en-US"/>
              </w:rPr>
              <w:t xml:space="preserve"> de </w:t>
            </w:r>
            <w:proofErr w:type="spellStart"/>
            <w:r w:rsidRPr="00675D62">
              <w:rPr>
                <w:b/>
                <w:bCs/>
                <w:lang w:val="en-US"/>
              </w:rPr>
              <w:t>alarma</w:t>
            </w:r>
            <w:proofErr w:type="spellEnd"/>
            <w:r w:rsidRPr="00675D62">
              <w:rPr>
                <w:b/>
                <w:bCs/>
                <w:lang w:val="en-US"/>
              </w:rPr>
              <w:t xml:space="preserve"> </w:t>
            </w:r>
            <w:proofErr w:type="spellStart"/>
            <w:r w:rsidRPr="00675D62">
              <w:rPr>
                <w:b/>
                <w:bCs/>
                <w:lang w:val="en-US"/>
              </w:rPr>
              <w:t>stationar</w:t>
            </w:r>
            <w:proofErr w:type="spellEnd"/>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Buton</w:t>
            </w:r>
            <w:proofErr w:type="spellEnd"/>
            <w:r w:rsidRPr="00675D62">
              <w:rPr>
                <w:lang w:val="en-US"/>
              </w:rPr>
              <w:t xml:space="preserve"> de </w:t>
            </w:r>
            <w:proofErr w:type="spellStart"/>
            <w:r w:rsidRPr="00675D62">
              <w:rPr>
                <w:lang w:val="en-US"/>
              </w:rPr>
              <w:t>apel</w:t>
            </w:r>
            <w:proofErr w:type="spellEnd"/>
            <w:r w:rsidRPr="00675D62">
              <w:rPr>
                <w:lang w:val="en-US"/>
              </w:rPr>
              <w:t xml:space="preserve">, cu </w:t>
            </w:r>
            <w:proofErr w:type="spellStart"/>
            <w:r w:rsidRPr="00675D62">
              <w:rPr>
                <w:lang w:val="en-US"/>
              </w:rPr>
              <w:t>pregatire</w:t>
            </w:r>
            <w:proofErr w:type="spellEnd"/>
            <w:r w:rsidRPr="00675D62">
              <w:rPr>
                <w:lang w:val="en-US"/>
              </w:rPr>
              <w:t xml:space="preserve"> loc de </w:t>
            </w:r>
            <w:proofErr w:type="spellStart"/>
            <w:r w:rsidRPr="00675D62">
              <w:rPr>
                <w:lang w:val="en-US"/>
              </w:rPr>
              <w:t>montare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tavane</w:t>
            </w:r>
            <w:proofErr w:type="spellEnd"/>
            <w:r w:rsidRPr="00675D62">
              <w:rPr>
                <w:lang w:val="en-US"/>
              </w:rPr>
              <w:t xml:space="preserve">, </w:t>
            </w:r>
            <w:proofErr w:type="spellStart"/>
            <w:r w:rsidRPr="00675D62">
              <w:rPr>
                <w:lang w:val="en-US"/>
              </w:rPr>
              <w:t>lungime</w:t>
            </w:r>
            <w:proofErr w:type="spellEnd"/>
            <w:r w:rsidRPr="00675D62">
              <w:rPr>
                <w:lang w:val="en-US"/>
              </w:rPr>
              <w:t xml:space="preserve"> 2 m</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2,5 mm2</w:t>
            </w:r>
          </w:p>
        </w:tc>
        <w:tc>
          <w:tcPr>
            <w:tcW w:w="1119" w:type="dxa"/>
            <w:tcBorders>
              <w:top w:val="single" w:sz="4" w:space="0" w:color="auto"/>
              <w:bottom w:val="single" w:sz="4" w:space="0" w:color="auto"/>
            </w:tcBorders>
            <w:vAlign w:val="center"/>
          </w:tcPr>
          <w:p w:rsidR="009D4874" w:rsidRDefault="00000000">
            <w:pPr>
              <w:pStyle w:val="Frspaiere"/>
            </w:pPr>
            <w:r>
              <w:t>100 m</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semnalizare</w:t>
            </w:r>
            <w:proofErr w:type="spellEnd"/>
            <w:r w:rsidRPr="00675D62">
              <w:rPr>
                <w:lang w:val="en-US"/>
              </w:rPr>
              <w:t xml:space="preserve"> cu 4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0,5 mm2,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 C.A.-HF</w:t>
            </w:r>
          </w:p>
        </w:tc>
        <w:tc>
          <w:tcPr>
            <w:tcW w:w="1119" w:type="dxa"/>
            <w:tcBorders>
              <w:top w:val="single" w:sz="4" w:space="0" w:color="auto"/>
              <w:bottom w:val="single" w:sz="4" w:space="0" w:color="auto"/>
            </w:tcBorders>
            <w:vAlign w:val="center"/>
          </w:tcPr>
          <w:p w:rsidR="009D4874" w:rsidRDefault="00000000">
            <w:pPr>
              <w:pStyle w:val="Frspaiere"/>
            </w:pPr>
            <w:r>
              <w:t>m.l.</w:t>
            </w:r>
          </w:p>
        </w:tc>
        <w:tc>
          <w:tcPr>
            <w:tcW w:w="1424" w:type="dxa"/>
            <w:tcBorders>
              <w:top w:val="single" w:sz="4" w:space="0" w:color="auto"/>
              <w:bottom w:val="single" w:sz="4" w:space="0" w:color="auto"/>
            </w:tcBorders>
            <w:vAlign w:val="center"/>
          </w:tcPr>
          <w:p w:rsidR="009D4874" w:rsidRDefault="00000000">
            <w:pPr>
              <w:pStyle w:val="Frspaiere"/>
            </w:pPr>
            <w:r>
              <w:t>100,00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1119" w:type="dxa"/>
            <w:tcBorders>
              <w:top w:val="nil"/>
              <w:left w:val="single" w:sz="6" w:space="0" w:color="auto"/>
              <w:bottom w:val="nil"/>
              <w:right w:val="nil"/>
            </w:tcBorders>
          </w:tcPr>
          <w:p w:rsidR="009D4874" w:rsidRDefault="009D4874">
            <w:pPr>
              <w:pStyle w:val="Frspaiere"/>
            </w:pPr>
          </w:p>
        </w:tc>
        <w:tc>
          <w:tcPr>
            <w:tcW w:w="1424"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3.1. Sistema </w:t>
            </w:r>
            <w:proofErr w:type="spellStart"/>
            <w:r w:rsidRPr="00675D62">
              <w:rPr>
                <w:b/>
                <w:bCs/>
                <w:lang w:val="en-US"/>
              </w:rPr>
              <w:t>transmiterea</w:t>
            </w:r>
            <w:proofErr w:type="spellEnd"/>
            <w:r w:rsidRPr="00675D62">
              <w:rPr>
                <w:b/>
                <w:bCs/>
                <w:lang w:val="en-US"/>
              </w:rPr>
              <w:t xml:space="preserve"> </w:t>
            </w:r>
            <w:proofErr w:type="spellStart"/>
            <w:r w:rsidRPr="00675D62">
              <w:rPr>
                <w:b/>
                <w:bCs/>
                <w:lang w:val="en-US"/>
              </w:rPr>
              <w:t>datelor</w:t>
            </w:r>
            <w:proofErr w:type="spellEnd"/>
            <w:r w:rsidRPr="00675D62">
              <w:rPr>
                <w:b/>
                <w:bCs/>
                <w:lang w:val="en-US"/>
              </w:rPr>
              <w:t xml:space="preserve"> (LAN)</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din metal cu gab. min. 800 mm x 1000 mm (h) x 250 mm, IP54 cu </w:t>
            </w:r>
            <w:proofErr w:type="spellStart"/>
            <w:r w:rsidRPr="00675D62">
              <w:rPr>
                <w:lang w:val="en-US"/>
              </w:rPr>
              <w:t>cheie</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ODF Panel, 19", 1U</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Adapter LC duplex</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Optic Pigtail LC/SM Duplex</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Patch Cord LC/SM Duplex, 2m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Transceiver 1 Gbps, </w:t>
            </w:r>
            <w:proofErr w:type="spellStart"/>
            <w:r w:rsidRPr="00675D62">
              <w:rPr>
                <w:lang w:val="en-US"/>
              </w:rPr>
              <w:t>compatibil</w:t>
            </w:r>
            <w:proofErr w:type="spellEnd"/>
            <w:r w:rsidRPr="00675D62">
              <w:rPr>
                <w:lang w:val="en-US"/>
              </w:rPr>
              <w:t xml:space="preserve"> cu </w:t>
            </w:r>
            <w:proofErr w:type="spellStart"/>
            <w:r w:rsidRPr="00675D62">
              <w:rPr>
                <w:lang w:val="en-US"/>
              </w:rPr>
              <w:t>comutator</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Comutator</w:t>
            </w:r>
            <w:proofErr w:type="spellEnd"/>
            <w:r w:rsidRPr="00675D62">
              <w:rPr>
                <w:lang w:val="en-US"/>
              </w:rPr>
              <w:t xml:space="preserve"> industrial cu 16 </w:t>
            </w:r>
            <w:proofErr w:type="spellStart"/>
            <w:r w:rsidRPr="00675D62">
              <w:rPr>
                <w:lang w:val="en-US"/>
              </w:rPr>
              <w:t>porturi</w:t>
            </w:r>
            <w:proofErr w:type="spellEnd"/>
            <w:r w:rsidRPr="00675D62">
              <w:rPr>
                <w:lang w:val="en-US"/>
              </w:rPr>
              <w:t xml:space="preserve"> POE+, 2 SFP, QoS, ACL, RSTP (de tip PLANET IGS-20160HPT)</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w:t>
            </w:r>
            <w:r>
              <w:t>РИП</w:t>
            </w:r>
            <w:r w:rsidRPr="00675D62">
              <w:rPr>
                <w:lang w:val="en-US"/>
              </w:rPr>
              <w:t xml:space="preserve">) cu </w:t>
            </w:r>
            <w:proofErr w:type="spellStart"/>
            <w:r w:rsidRPr="00675D62">
              <w:rPr>
                <w:lang w:val="en-US"/>
              </w:rPr>
              <w:t>incarcarea</w:t>
            </w:r>
            <w:proofErr w:type="spellEnd"/>
            <w:r w:rsidRPr="00675D62">
              <w:rPr>
                <w:lang w:val="en-US"/>
              </w:rPr>
              <w:t xml:space="preserve"> </w:t>
            </w:r>
            <w:proofErr w:type="spellStart"/>
            <w:r w:rsidRPr="00675D62">
              <w:rPr>
                <w:lang w:val="en-US"/>
              </w:rPr>
              <w:t>bateriei</w:t>
            </w:r>
            <w:proofErr w:type="spellEnd"/>
            <w:r w:rsidRPr="00675D62">
              <w:rPr>
                <w:lang w:val="en-US"/>
              </w:rPr>
              <w:t>, min. 48V/20</w:t>
            </w:r>
            <w:r>
              <w:t>А</w:t>
            </w:r>
            <w:r w:rsidRPr="00675D62">
              <w:rPr>
                <w:lang w:val="en-US"/>
              </w:rPr>
              <w:t>, gab. 250</w:t>
            </w:r>
            <w:r>
              <w:t>х</w:t>
            </w:r>
            <w:r w:rsidRPr="00675D62">
              <w:rPr>
                <w:lang w:val="en-US"/>
              </w:rPr>
              <w:t>150</w:t>
            </w:r>
            <w:proofErr w:type="gramStart"/>
            <w:r>
              <w:t>х</w:t>
            </w:r>
            <w:r w:rsidRPr="00675D62">
              <w:rPr>
                <w:lang w:val="en-US"/>
              </w:rPr>
              <w:t>(</w:t>
            </w:r>
            <w:proofErr w:type="gramEnd"/>
            <w:r w:rsidRPr="00675D62">
              <w:rPr>
                <w:lang w:val="en-US"/>
              </w:rPr>
              <w:t>50) mm</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Acumulator 17 А/h</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4,00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3.2. Sistema de </w:t>
            </w:r>
            <w:proofErr w:type="spellStart"/>
            <w:r w:rsidRPr="00675D62">
              <w:rPr>
                <w:b/>
                <w:bCs/>
                <w:lang w:val="en-US"/>
              </w:rPr>
              <w:t>supraveghere</w:t>
            </w:r>
            <w:proofErr w:type="spellEnd"/>
            <w:r w:rsidRPr="00675D62">
              <w:rPr>
                <w:b/>
                <w:bCs/>
                <w:lang w:val="en-US"/>
              </w:rPr>
              <w:t xml:space="preserve"> video</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t>С</w:t>
            </w:r>
            <w:proofErr w:type="spellStart"/>
            <w:r w:rsidRPr="00675D62">
              <w:rPr>
                <w:lang w:val="en-US"/>
              </w:rPr>
              <w:t>amera</w:t>
            </w:r>
            <w:proofErr w:type="spellEnd"/>
            <w:r w:rsidRPr="00675D62">
              <w:rPr>
                <w:lang w:val="en-US"/>
              </w:rPr>
              <w:t xml:space="preserve"> video, exterior, 3840 </w:t>
            </w:r>
            <w:r>
              <w:t>х</w:t>
            </w:r>
            <w:r w:rsidRPr="00675D62">
              <w:rPr>
                <w:lang w:val="en-US"/>
              </w:rPr>
              <w:t xml:space="preserve"> 2160, 1/1,8" CMOS, IR = 60 </w:t>
            </w:r>
            <w:r>
              <w:t>м</w:t>
            </w:r>
            <w:r w:rsidRPr="00675D62">
              <w:rPr>
                <w:lang w:val="en-US"/>
              </w:rPr>
              <w:t xml:space="preserve">, 2.8mm, 802.3af, Class 3, H.264, H.264+, H.265, H.265+ 12 VDC, 0.63 A, max. 7.5 W, IP67, IK10, -30 + 60%%DC, </w:t>
            </w:r>
            <w:proofErr w:type="spellStart"/>
            <w:r w:rsidRPr="00675D62">
              <w:rPr>
                <w:lang w:val="en-US"/>
              </w:rPr>
              <w:t>inclusiv</w:t>
            </w:r>
            <w:proofErr w:type="spellEnd"/>
            <w:r w:rsidRPr="00675D62">
              <w:rPr>
                <w:lang w:val="en-US"/>
              </w:rPr>
              <w:t xml:space="preserve"> </w:t>
            </w:r>
            <w:proofErr w:type="spellStart"/>
            <w:r w:rsidRPr="00675D62">
              <w:rPr>
                <w:lang w:val="en-US"/>
              </w:rPr>
              <w:t>suportul</w:t>
            </w:r>
            <w:proofErr w:type="spellEnd"/>
            <w:r w:rsidRPr="00675D62">
              <w:rPr>
                <w:lang w:val="en-US"/>
              </w:rPr>
              <w:t xml:space="preserve"> </w:t>
            </w:r>
            <w:proofErr w:type="spellStart"/>
            <w:r w:rsidRPr="00675D62">
              <w:rPr>
                <w:lang w:val="en-US"/>
              </w:rPr>
              <w:t>camerei</w:t>
            </w:r>
            <w:proofErr w:type="spellEnd"/>
            <w:r w:rsidRPr="00675D62">
              <w:rPr>
                <w:lang w:val="en-US"/>
              </w:rPr>
              <w:t xml:space="preserve"> video (de tip DS-2CD2T86G2-2I/4I)</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t>С</w:t>
            </w:r>
            <w:proofErr w:type="spellStart"/>
            <w:r w:rsidRPr="00675D62">
              <w:rPr>
                <w:lang w:val="en-US"/>
              </w:rPr>
              <w:t>amera</w:t>
            </w:r>
            <w:proofErr w:type="spellEnd"/>
            <w:r w:rsidRPr="00675D62">
              <w:rPr>
                <w:lang w:val="en-US"/>
              </w:rPr>
              <w:t xml:space="preserve"> video, exterior, min. 2688 x 1520, 1/3" CMOS, IR = 30 </w:t>
            </w:r>
            <w:r>
              <w:t>м</w:t>
            </w:r>
            <w:r w:rsidRPr="00675D62">
              <w:rPr>
                <w:lang w:val="en-US"/>
              </w:rPr>
              <w:t xml:space="preserve">, 2.8 mm, 802.3 </w:t>
            </w:r>
            <w:proofErr w:type="spellStart"/>
            <w:r w:rsidRPr="00675D62">
              <w:rPr>
                <w:lang w:val="en-US"/>
              </w:rPr>
              <w:t>af</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suportul</w:t>
            </w:r>
            <w:proofErr w:type="spellEnd"/>
            <w:r w:rsidRPr="00675D62">
              <w:rPr>
                <w:lang w:val="en-US"/>
              </w:rPr>
              <w:t xml:space="preserve"> </w:t>
            </w:r>
            <w:proofErr w:type="spellStart"/>
            <w:r w:rsidRPr="00675D62">
              <w:rPr>
                <w:lang w:val="en-US"/>
              </w:rPr>
              <w:t>camerei</w:t>
            </w:r>
            <w:proofErr w:type="spellEnd"/>
            <w:r w:rsidRPr="00675D62">
              <w:rPr>
                <w:lang w:val="en-US"/>
              </w:rPr>
              <w:t xml:space="preserve"> video (de tip DS-2CD2043G0-I),</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Micro Sd 64Gb, Class 10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Conector</w:t>
            </w:r>
            <w:proofErr w:type="spellEnd"/>
            <w:r w:rsidRPr="00675D62">
              <w:rPr>
                <w:lang w:val="en-US"/>
              </w:rPr>
              <w:t xml:space="preserve"> RJ45, Cat. 6,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camerele</w:t>
            </w:r>
            <w:proofErr w:type="spellEnd"/>
            <w:r w:rsidRPr="00675D62">
              <w:rPr>
                <w:lang w:val="en-US"/>
              </w:rPr>
              <w:t xml:space="preserve"> video.</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conectare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camerelor</w:t>
            </w:r>
            <w:proofErr w:type="spellEnd"/>
            <w:r w:rsidRPr="00675D62">
              <w:rPr>
                <w:lang w:val="en-US"/>
              </w:rPr>
              <w:t xml:space="preserve"> video, din metal, IP54 (de tip DS-1280ZJ-S)</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26,00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3.3. Sistema de control access</w:t>
            </w:r>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Controler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administrarea</w:t>
            </w:r>
            <w:proofErr w:type="spellEnd"/>
            <w:r w:rsidRPr="00675D62">
              <w:rPr>
                <w:lang w:val="en-US"/>
              </w:rPr>
              <w:t xml:space="preserve"> 1 </w:t>
            </w:r>
            <w:proofErr w:type="spellStart"/>
            <w:r w:rsidRPr="00675D62">
              <w:rPr>
                <w:lang w:val="en-US"/>
              </w:rPr>
              <w:t>usa</w:t>
            </w:r>
            <w:proofErr w:type="spellEnd"/>
            <w:r w:rsidRPr="00675D62">
              <w:rPr>
                <w:lang w:val="en-US"/>
              </w:rPr>
              <w:t xml:space="preserve"> cu 1 </w:t>
            </w:r>
            <w:proofErr w:type="spellStart"/>
            <w:r w:rsidRPr="00675D62">
              <w:rPr>
                <w:lang w:val="en-US"/>
              </w:rPr>
              <w:t>lacat</w:t>
            </w:r>
            <w:proofErr w:type="spellEnd"/>
            <w:r w:rsidRPr="00675D62">
              <w:rPr>
                <w:lang w:val="en-US"/>
              </w:rPr>
              <w:t xml:space="preserve"> electromagnetic, 2 </w:t>
            </w:r>
            <w:proofErr w:type="spellStart"/>
            <w:r w:rsidRPr="00675D62">
              <w:rPr>
                <w:lang w:val="en-US"/>
              </w:rPr>
              <w:t>cititori</w:t>
            </w:r>
            <w:proofErr w:type="spellEnd"/>
            <w:r w:rsidRPr="00675D62">
              <w:rPr>
                <w:lang w:val="en-US"/>
              </w:rPr>
              <w:t xml:space="preserve"> </w:t>
            </w:r>
            <w:proofErr w:type="spellStart"/>
            <w:r w:rsidRPr="00675D62">
              <w:rPr>
                <w:lang w:val="en-US"/>
              </w:rPr>
              <w:t>si</w:t>
            </w:r>
            <w:proofErr w:type="spellEnd"/>
            <w:r w:rsidRPr="00675D62">
              <w:rPr>
                <w:lang w:val="en-US"/>
              </w:rPr>
              <w:t xml:space="preserve"> cu 1 contact magnetic, RJ45, 12V (de tip E500U, "</w:t>
            </w:r>
            <w:proofErr w:type="spellStart"/>
            <w:r w:rsidRPr="00675D62">
              <w:rPr>
                <w:lang w:val="en-US"/>
              </w:rPr>
              <w:t>Sigur</w:t>
            </w:r>
            <w:proofErr w:type="spellEnd"/>
            <w:r w:rsidRPr="00675D62">
              <w:rPr>
                <w:lang w:val="en-US"/>
              </w:rPr>
              <w:t>")</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Lacat electromecanic, 12V, 500 mA</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Default="00000000">
            <w:pPr>
              <w:pStyle w:val="Frspaiere"/>
            </w:pPr>
            <w:r>
              <w:t>Cititor, Wiegand 26/Wiegand 34, IK10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Contact magnetic </w:t>
            </w:r>
            <w:proofErr w:type="spellStart"/>
            <w:r w:rsidRPr="00675D62">
              <w:rPr>
                <w:lang w:val="en-US"/>
              </w:rPr>
              <w:t>pentru</w:t>
            </w:r>
            <w:proofErr w:type="spellEnd"/>
            <w:r w:rsidRPr="00675D62">
              <w:rPr>
                <w:lang w:val="en-US"/>
              </w:rPr>
              <w:t xml:space="preserve"> </w:t>
            </w:r>
            <w:proofErr w:type="spellStart"/>
            <w:r w:rsidRPr="00675D62">
              <w:rPr>
                <w:lang w:val="en-US"/>
              </w:rPr>
              <w:t>starea</w:t>
            </w:r>
            <w:proofErr w:type="spellEnd"/>
            <w:r w:rsidRPr="00675D62">
              <w:rPr>
                <w:lang w:val="en-US"/>
              </w:rPr>
              <w:t xml:space="preserve"> </w:t>
            </w:r>
            <w:proofErr w:type="spellStart"/>
            <w:r w:rsidRPr="00675D62">
              <w:rPr>
                <w:lang w:val="en-US"/>
              </w:rPr>
              <w:t>usii</w:t>
            </w:r>
            <w:proofErr w:type="spellEnd"/>
            <w:r w:rsidRPr="00675D62">
              <w:rPr>
                <w:lang w:val="en-US"/>
              </w:rPr>
              <w:t xml:space="preserve">, </w:t>
            </w:r>
            <w:proofErr w:type="spellStart"/>
            <w:r w:rsidRPr="00675D62">
              <w:rPr>
                <w:lang w:val="en-US"/>
              </w:rPr>
              <w:t>metalic</w:t>
            </w:r>
            <w:proofErr w:type="spellEnd"/>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min. 12V/50W, cu </w:t>
            </w:r>
            <w:proofErr w:type="spellStart"/>
            <w:r w:rsidRPr="00675D62">
              <w:rPr>
                <w:lang w:val="en-US"/>
              </w:rPr>
              <w:t>acumulator</w:t>
            </w:r>
            <w:proofErr w:type="spellEnd"/>
            <w:r w:rsidRPr="00675D62">
              <w:rPr>
                <w:lang w:val="en-US"/>
              </w:rPr>
              <w:t xml:space="preserve"> 7Ah, in </w:t>
            </w:r>
            <w:proofErr w:type="spellStart"/>
            <w:r w:rsidRPr="00675D62">
              <w:rPr>
                <w:lang w:val="en-US"/>
              </w:rPr>
              <w:t>dulap</w:t>
            </w:r>
            <w:proofErr w:type="spellEnd"/>
            <w:r w:rsidRPr="00675D62">
              <w:rPr>
                <w:lang w:val="en-US"/>
              </w:rPr>
              <w:t xml:space="preserve"> din metal IP31</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1,00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3.4. </w:t>
            </w:r>
            <w:proofErr w:type="spellStart"/>
            <w:r w:rsidRPr="00675D62">
              <w:rPr>
                <w:b/>
                <w:bCs/>
                <w:lang w:val="en-US"/>
              </w:rPr>
              <w:t>Sistem</w:t>
            </w:r>
            <w:proofErr w:type="spellEnd"/>
            <w:r w:rsidRPr="00675D62">
              <w:rPr>
                <w:b/>
                <w:bCs/>
                <w:lang w:val="en-US"/>
              </w:rPr>
              <w:t xml:space="preserve"> de </w:t>
            </w:r>
            <w:proofErr w:type="spellStart"/>
            <w:r w:rsidRPr="00675D62">
              <w:rPr>
                <w:b/>
                <w:bCs/>
                <w:lang w:val="en-US"/>
              </w:rPr>
              <w:t>alarma</w:t>
            </w:r>
            <w:proofErr w:type="spellEnd"/>
            <w:r w:rsidRPr="00675D62">
              <w:rPr>
                <w:b/>
                <w:bCs/>
                <w:lang w:val="en-US"/>
              </w:rPr>
              <w:t xml:space="preserve"> </w:t>
            </w:r>
            <w:proofErr w:type="spellStart"/>
            <w:r w:rsidRPr="00675D62">
              <w:rPr>
                <w:b/>
                <w:bCs/>
                <w:lang w:val="en-US"/>
              </w:rPr>
              <w:t>stationar</w:t>
            </w:r>
            <w:proofErr w:type="spellEnd"/>
          </w:p>
        </w:tc>
        <w:tc>
          <w:tcPr>
            <w:tcW w:w="1119" w:type="dxa"/>
            <w:tcBorders>
              <w:top w:val="nil"/>
              <w:left w:val="single" w:sz="6" w:space="0" w:color="auto"/>
              <w:bottom w:val="nil"/>
              <w:right w:val="nil"/>
            </w:tcBorders>
          </w:tcPr>
          <w:p w:rsidR="009D4874" w:rsidRPr="00675D62" w:rsidRDefault="009D4874">
            <w:pPr>
              <w:pStyle w:val="Frspaiere"/>
              <w:rPr>
                <w:lang w:val="en-US"/>
              </w:rPr>
            </w:pPr>
          </w:p>
        </w:tc>
        <w:tc>
          <w:tcPr>
            <w:tcW w:w="142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Buton</w:t>
            </w:r>
            <w:proofErr w:type="spellEnd"/>
            <w:r w:rsidRPr="00675D62">
              <w:rPr>
                <w:lang w:val="en-US"/>
              </w:rPr>
              <w:t xml:space="preserve"> de </w:t>
            </w:r>
            <w:proofErr w:type="spellStart"/>
            <w:r w:rsidRPr="00675D62">
              <w:rPr>
                <w:lang w:val="en-US"/>
              </w:rPr>
              <w:t>alarma</w:t>
            </w:r>
            <w:proofErr w:type="spellEnd"/>
            <w:r w:rsidRPr="00675D62">
              <w:rPr>
                <w:lang w:val="en-US"/>
              </w:rPr>
              <w:t xml:space="preserve">, in </w:t>
            </w:r>
            <w:proofErr w:type="spellStart"/>
            <w:r w:rsidRPr="00675D62">
              <w:rPr>
                <w:lang w:val="en-US"/>
              </w:rPr>
              <w:t>corp</w:t>
            </w:r>
            <w:proofErr w:type="spellEnd"/>
            <w:r w:rsidRPr="00675D62">
              <w:rPr>
                <w:lang w:val="en-US"/>
              </w:rPr>
              <w:t xml:space="preserve"> din metal, cu </w:t>
            </w:r>
            <w:proofErr w:type="spellStart"/>
            <w:r w:rsidRPr="00675D62">
              <w:rPr>
                <w:lang w:val="en-US"/>
              </w:rPr>
              <w:t>cheie</w:t>
            </w:r>
            <w:proofErr w:type="spellEnd"/>
            <w:r w:rsidRPr="00675D62">
              <w:rPr>
                <w:lang w:val="en-US"/>
              </w:rPr>
              <w:t>, IK10</w:t>
            </w:r>
          </w:p>
        </w:tc>
        <w:tc>
          <w:tcPr>
            <w:tcW w:w="1119" w:type="dxa"/>
            <w:tcBorders>
              <w:top w:val="single" w:sz="4" w:space="0" w:color="auto"/>
              <w:bottom w:val="single" w:sz="4" w:space="0" w:color="auto"/>
            </w:tcBorders>
            <w:vAlign w:val="center"/>
          </w:tcPr>
          <w:p w:rsidR="009D4874" w:rsidRDefault="00000000">
            <w:pPr>
              <w:pStyle w:val="Frspaiere"/>
            </w:pPr>
            <w:r>
              <w:t>buc</w:t>
            </w:r>
          </w:p>
        </w:tc>
        <w:tc>
          <w:tcPr>
            <w:tcW w:w="1424" w:type="dxa"/>
            <w:tcBorders>
              <w:top w:val="single" w:sz="4" w:space="0" w:color="auto"/>
              <w:bottom w:val="single" w:sz="4" w:space="0" w:color="auto"/>
            </w:tcBorders>
            <w:vAlign w:val="center"/>
          </w:tcPr>
          <w:p w:rsidR="009D4874" w:rsidRDefault="00000000">
            <w:pPr>
              <w:pStyle w:val="Frspaiere"/>
            </w:pPr>
            <w:r>
              <w:t>3,00</w:t>
            </w:r>
          </w:p>
        </w:tc>
      </w:tr>
    </w:tbl>
    <w:p w:rsidR="009D4874" w:rsidRDefault="009D4874">
      <w:pPr>
        <w:pStyle w:val="Frspaiere"/>
      </w:pPr>
    </w:p>
    <w:p w:rsidR="009D4874" w:rsidRDefault="00000000">
      <w:pPr>
        <w:pStyle w:val="Frspaiere"/>
        <w:rPr>
          <w:b/>
          <w:bCs/>
        </w:rPr>
      </w:pPr>
      <w:r>
        <w:rPr>
          <w:b/>
          <w:bCs/>
        </w:rPr>
        <w:t xml:space="preserve"> 3-3. Turnul de gardă</w:t>
      </w:r>
    </w:p>
    <w:p w:rsidR="009D4874" w:rsidRDefault="00000000">
      <w:pPr>
        <w:pStyle w:val="Frspaiere"/>
        <w:rPr>
          <w:b/>
          <w:bCs/>
          <w:lang w:val="en-US"/>
        </w:rPr>
      </w:pPr>
      <w:r>
        <w:rPr>
          <w:b/>
          <w:bCs/>
          <w:lang w:val="it-IT"/>
        </w:rPr>
        <w:t xml:space="preserve">№ 3-3-1 </w:t>
      </w:r>
      <w:proofErr w:type="spellStart"/>
      <w:r>
        <w:rPr>
          <w:b/>
          <w:bCs/>
          <w:lang w:val="en-US"/>
        </w:rPr>
        <w:t>Solutii</w:t>
      </w:r>
      <w:proofErr w:type="spellEnd"/>
      <w:r>
        <w:rPr>
          <w:b/>
          <w:bCs/>
          <w:lang w:val="en-US"/>
        </w:rPr>
        <w:t xml:space="preserve"> </w:t>
      </w:r>
      <w:proofErr w:type="spellStart"/>
      <w:r>
        <w:rPr>
          <w:b/>
          <w:bCs/>
          <w:lang w:val="en-US"/>
        </w:rPr>
        <w:t>arhitecturale</w:t>
      </w:r>
      <w:proofErr w:type="spellEnd"/>
      <w:r>
        <w:rPr>
          <w:b/>
          <w:bCs/>
          <w:lang w:val="en-US"/>
        </w:rPr>
        <w:t xml:space="preserve"> (85/24.06/2013-5a,b,c-AP)</w:t>
      </w:r>
    </w:p>
    <w:p w:rsidR="009D4874" w:rsidRDefault="009D4874">
      <w:pPr>
        <w:pStyle w:val="Frspaiere"/>
        <w:rPr>
          <w:lang w:val="en-US"/>
        </w:rPr>
      </w:pPr>
    </w:p>
    <w:tbl>
      <w:tblPr>
        <w:tblW w:w="9948" w:type="dxa"/>
        <w:tblInd w:w="250" w:type="dxa"/>
        <w:tblLayout w:type="fixed"/>
        <w:tblLook w:val="04A0" w:firstRow="1" w:lastRow="0" w:firstColumn="1" w:lastColumn="0" w:noHBand="0" w:noVBand="1"/>
      </w:tblPr>
      <w:tblGrid>
        <w:gridCol w:w="709"/>
        <w:gridCol w:w="1559"/>
        <w:gridCol w:w="5137"/>
        <w:gridCol w:w="1142"/>
        <w:gridCol w:w="140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13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14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40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13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4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40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13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14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40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lang w:val="it-IT"/>
              </w:rPr>
            </w:pPr>
            <w:r>
              <w:rPr>
                <w:b/>
                <w:bCs/>
                <w:lang w:val="it-IT"/>
              </w:rPr>
              <w:t>Capitolul 1. Turn de garda tip 1</w:t>
            </w:r>
          </w:p>
        </w:tc>
        <w:tc>
          <w:tcPr>
            <w:tcW w:w="1142" w:type="dxa"/>
            <w:tcBorders>
              <w:top w:val="nil"/>
              <w:left w:val="single" w:sz="6" w:space="0" w:color="auto"/>
              <w:bottom w:val="nil"/>
              <w:right w:val="nil"/>
            </w:tcBorders>
          </w:tcPr>
          <w:p w:rsidR="009D4874" w:rsidRDefault="009D4874">
            <w:pPr>
              <w:pStyle w:val="Frspaiere"/>
              <w:rPr>
                <w:lang w:val="it-IT"/>
              </w:rPr>
            </w:pPr>
          </w:p>
        </w:tc>
        <w:tc>
          <w:tcPr>
            <w:tcW w:w="140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c>
          <w:tcPr>
            <w:tcW w:w="709" w:type="dxa"/>
            <w:tcBorders>
              <w:top w:val="nil"/>
              <w:left w:val="single" w:sz="6" w:space="0" w:color="auto"/>
              <w:bottom w:val="nil"/>
              <w:right w:val="nil"/>
            </w:tcBorders>
          </w:tcPr>
          <w:p w:rsidR="009D4874" w:rsidRDefault="009D4874">
            <w:pPr>
              <w:pStyle w:val="Frspaiere"/>
              <w:rPr>
                <w:lang w:val="it-IT"/>
              </w:rPr>
            </w:pPr>
          </w:p>
        </w:tc>
        <w:tc>
          <w:tcPr>
            <w:tcW w:w="1559" w:type="dxa"/>
            <w:tcBorders>
              <w:top w:val="nil"/>
              <w:left w:val="single" w:sz="6" w:space="0" w:color="auto"/>
              <w:bottom w:val="nil"/>
              <w:right w:val="nil"/>
            </w:tcBorders>
          </w:tcPr>
          <w:p w:rsidR="009D4874" w:rsidRDefault="009D4874">
            <w:pPr>
              <w:pStyle w:val="Frspaiere"/>
              <w:rPr>
                <w:lang w:val="it-IT"/>
              </w:rPr>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Zidarie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CD50A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simpla, format 250 x 120 x 65 la pereti exteriori cu inaltimea pina la 4 m</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7,22</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lang w:val="it-IT"/>
              </w:rPr>
            </w:pPr>
            <w:r>
              <w:rPr>
                <w:b/>
                <w:bCs/>
                <w:lang w:val="it-IT"/>
              </w:rPr>
              <w:t>Capitolul 1.2. Acoperis si balustrade de protectie</w:t>
            </w:r>
            <w:r>
              <w:rPr>
                <w:lang w:val="it-IT"/>
              </w:rPr>
              <w:t xml:space="preserve"> </w:t>
            </w:r>
          </w:p>
        </w:tc>
        <w:tc>
          <w:tcPr>
            <w:tcW w:w="1142" w:type="dxa"/>
            <w:tcBorders>
              <w:top w:val="nil"/>
              <w:left w:val="single" w:sz="6" w:space="0" w:color="auto"/>
              <w:bottom w:val="nil"/>
              <w:right w:val="nil"/>
            </w:tcBorders>
          </w:tcPr>
          <w:p w:rsidR="009D4874" w:rsidRDefault="009D4874">
            <w:pPr>
              <w:pStyle w:val="Frspaiere"/>
              <w:rPr>
                <w:lang w:val="it-IT"/>
              </w:rPr>
            </w:pPr>
          </w:p>
        </w:tc>
        <w:tc>
          <w:tcPr>
            <w:tcW w:w="140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 - bariera vapori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39,90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IzF53A k=2</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manuala</w:t>
            </w:r>
            <w:proofErr w:type="spellEnd"/>
            <w:r w:rsidRPr="00675D62">
              <w:rPr>
                <w:lang w:val="en-US"/>
              </w:rPr>
              <w:t xml:space="preserve"> a </w:t>
            </w:r>
            <w:proofErr w:type="spellStart"/>
            <w:r w:rsidRPr="00675D62">
              <w:rPr>
                <w:lang w:val="en-US"/>
              </w:rPr>
              <w:t>suportului</w:t>
            </w:r>
            <w:proofErr w:type="spellEnd"/>
            <w:r w:rsidRPr="00675D62">
              <w:rPr>
                <w:lang w:val="en-US"/>
              </w:rPr>
              <w:t xml:space="preserve"> </w:t>
            </w:r>
            <w:proofErr w:type="spellStart"/>
            <w:r w:rsidRPr="00675D62">
              <w:rPr>
                <w:lang w:val="en-US"/>
              </w:rPr>
              <w:t>pardoselii</w:t>
            </w:r>
            <w:proofErr w:type="spellEnd"/>
            <w:r w:rsidRPr="00675D62">
              <w:rPr>
                <w:lang w:val="en-US"/>
              </w:rPr>
              <w:t xml:space="preserve"> cu </w:t>
            </w:r>
            <w:proofErr w:type="spellStart"/>
            <w:r w:rsidRPr="00675D62">
              <w:rPr>
                <w:lang w:val="en-US"/>
              </w:rPr>
              <w:t>strat</w:t>
            </w:r>
            <w:proofErr w:type="spellEnd"/>
            <w:r w:rsidRPr="00675D62">
              <w:rPr>
                <w:lang w:val="en-US"/>
              </w:rPr>
              <w:t xml:space="preserve"> </w:t>
            </w:r>
            <w:proofErr w:type="spellStart"/>
            <w:r w:rsidRPr="00675D62">
              <w:rPr>
                <w:lang w:val="en-US"/>
              </w:rPr>
              <w:t>termoizolant</w:t>
            </w:r>
            <w:proofErr w:type="spellEnd"/>
            <w:r w:rsidRPr="00675D62">
              <w:rPr>
                <w:lang w:val="en-US"/>
              </w:rPr>
              <w:t xml:space="preserve"> din </w:t>
            </w:r>
            <w:proofErr w:type="spellStart"/>
            <w:r w:rsidRPr="00675D62">
              <w:rPr>
                <w:lang w:val="en-US"/>
              </w:rPr>
              <w:t>placi</w:t>
            </w:r>
            <w:proofErr w:type="spellEnd"/>
            <w:r w:rsidRPr="00675D62">
              <w:rPr>
                <w:lang w:val="en-US"/>
              </w:rPr>
              <w:t xml:space="preserve"> extrudate de </w:t>
            </w:r>
            <w:proofErr w:type="spellStart"/>
            <w:r w:rsidRPr="00675D62">
              <w:rPr>
                <w:lang w:val="en-US"/>
              </w:rPr>
              <w:t>polistiren</w:t>
            </w:r>
            <w:proofErr w:type="spellEnd"/>
            <w:r w:rsidRPr="00675D62">
              <w:rPr>
                <w:lang w:val="en-US"/>
              </w:rPr>
              <w:t xml:space="preserve"> </w:t>
            </w:r>
            <w:proofErr w:type="spellStart"/>
            <w:r w:rsidRPr="00675D62">
              <w:rPr>
                <w:lang w:val="en-US"/>
              </w:rPr>
              <w:t>inspumat</w:t>
            </w:r>
            <w:proofErr w:type="spellEnd"/>
            <w:r w:rsidRPr="00675D62">
              <w:rPr>
                <w:lang w:val="en-US"/>
              </w:rPr>
              <w:t xml:space="preserve">, </w:t>
            </w:r>
            <w:proofErr w:type="spellStart"/>
            <w:r w:rsidRPr="00675D62">
              <w:rPr>
                <w:lang w:val="en-US"/>
              </w:rPr>
              <w:t>densitate</w:t>
            </w:r>
            <w:proofErr w:type="spellEnd"/>
            <w:r w:rsidRPr="00675D62">
              <w:rPr>
                <w:lang w:val="en-US"/>
              </w:rPr>
              <w:t xml:space="preserve"> 35 kg/m3, </w:t>
            </w:r>
            <w:proofErr w:type="spellStart"/>
            <w:r w:rsidRPr="00675D62">
              <w:rPr>
                <w:lang w:val="en-US"/>
              </w:rPr>
              <w:t>grosime</w:t>
            </w:r>
            <w:proofErr w:type="spellEnd"/>
            <w:r w:rsidRPr="00675D62">
              <w:rPr>
                <w:lang w:val="en-US"/>
              </w:rPr>
              <w:t xml:space="preserve"> 50 mm, in 2 </w:t>
            </w:r>
            <w:proofErr w:type="spellStart"/>
            <w:r w:rsidRPr="00675D62">
              <w:rPr>
                <w:lang w:val="en-US"/>
              </w:rPr>
              <w:t>straturi</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CA02C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Polisterol-beton</w:t>
            </w:r>
            <w:proofErr w:type="spellEnd"/>
            <w:r w:rsidRPr="00675D62">
              <w:rPr>
                <w:lang w:val="en-US"/>
              </w:rPr>
              <w:t xml:space="preserve"> cu </w:t>
            </w:r>
            <w:proofErr w:type="spellStart"/>
            <w:r w:rsidRPr="00675D62">
              <w:rPr>
                <w:lang w:val="en-US"/>
              </w:rPr>
              <w:t>densitatea</w:t>
            </w:r>
            <w:proofErr w:type="spellEnd"/>
            <w:r w:rsidRPr="00675D62">
              <w:rPr>
                <w:lang w:val="en-US"/>
              </w:rPr>
              <w:t xml:space="preserve"> D=400 kg/m3</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3,10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100x100 mm, la inaltimi mai mici sau egale cu 35 m, la placi</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79,20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IzF18C K=1.333</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de egalizare sau de protectie pentru izolatii, inclusiv scafele aferente, executat cu mortar de ciment gata preparat marca M150-T fara adaos de var, driscuit, pe suprafete orizontale sau inclinate pina la 40 % inclusiv, aplicat in grosime medie de 3 cm (K=1.333 - grosime medie de 4 cm)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44,25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CP21B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150-T pentru legatura, monolitizare sau matare de rosturi  la inaltimi pina la 35 m, legatura sau monolitizarea intre elementele prefabricate de beton</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CE40A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Montarea elementelor scheletului din grinzi (bare) cu tratament antiseptic</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CE23D2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0,5 mm grosime pe un strat de carton bitumat montate pe o sapa de egalizare din mortar de ciment-var M 100-T, fixate pe elemente de beton, pentru lungimi mai mari de 2 m, cu latimea desfasurata intre 51 - 100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14,10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CE23B2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0,5 mm grosime pe un strat de carton bitumat montate pe o sapa de egalizare din mortar de ciment-var M 100-T, fixate pe elemente de beton, pentru lungimi mai mari de 2 m, cu latimea desfasurata intre 16 - 30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23,60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EKP lipite cu flacara in sistem monostrat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57,40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r>
              <w:rPr>
                <w:lang w:val="en-US"/>
              </w:rPr>
              <w:t>SB28B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Aerator pentru acoperisuri din membrane bituminoase</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CL17B</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w:t>
            </w:r>
            <w:proofErr w:type="spellStart"/>
            <w:r w:rsidRPr="00675D62">
              <w:rPr>
                <w:lang w:val="en-US"/>
              </w:rPr>
              <w:t>montate</w:t>
            </w:r>
            <w:proofErr w:type="spellEnd"/>
            <w:r w:rsidRPr="00675D62">
              <w:rPr>
                <w:lang w:val="en-US"/>
              </w:rPr>
              <w:t xml:space="preserve"> </w:t>
            </w:r>
            <w:proofErr w:type="spellStart"/>
            <w:r w:rsidRPr="00675D62">
              <w:rPr>
                <w:lang w:val="en-US"/>
              </w:rPr>
              <w:t>aparent</w:t>
            </w:r>
            <w:proofErr w:type="spellEnd"/>
            <w:r w:rsidRPr="00675D62">
              <w:rPr>
                <w:lang w:val="en-US"/>
              </w:rPr>
              <w:t xml:space="preserve">: </w:t>
            </w:r>
            <w:proofErr w:type="spellStart"/>
            <w:r w:rsidRPr="00675D62">
              <w:rPr>
                <w:lang w:val="en-US"/>
              </w:rPr>
              <w:t>balustrada</w:t>
            </w:r>
            <w:proofErr w:type="spellEnd"/>
            <w:r w:rsidRPr="00675D62">
              <w:rPr>
                <w:lang w:val="en-US"/>
              </w:rPr>
              <w:t xml:space="preserve"> </w:t>
            </w:r>
            <w:r>
              <w:t>ОГ</w:t>
            </w:r>
            <w:r w:rsidRPr="00675D62">
              <w:rPr>
                <w:lang w:val="en-US"/>
              </w:rPr>
              <w:t xml:space="preserve">1, </w:t>
            </w:r>
            <w:r>
              <w:t>ОГ</w:t>
            </w:r>
            <w:r w:rsidRPr="00675D62">
              <w:rPr>
                <w:lang w:val="en-US"/>
              </w:rPr>
              <w:t>2</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311,41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0,312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r>
              <w:rPr>
                <w:lang w:val="en-US"/>
              </w:rPr>
              <w:t>CK35B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Dibluri din metal fixate in ziduri din beton armat</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42,00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1,8 cm, in elementele de beton, avind grosimea de pina la 14 cm</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CF17D</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Ancore chimice pentru fixarea armaturilor incastrate</w:t>
            </w:r>
          </w:p>
        </w:tc>
        <w:tc>
          <w:tcPr>
            <w:tcW w:w="1142" w:type="dxa"/>
            <w:tcBorders>
              <w:top w:val="single" w:sz="4" w:space="0" w:color="auto"/>
              <w:bottom w:val="single" w:sz="4" w:space="0" w:color="auto"/>
            </w:tcBorders>
            <w:vAlign w:val="center"/>
          </w:tcPr>
          <w:p w:rsidR="009D4874" w:rsidRDefault="00000000">
            <w:pPr>
              <w:pStyle w:val="Frspaiere"/>
            </w:pPr>
            <w:r>
              <w:t>l</w:t>
            </w:r>
          </w:p>
        </w:tc>
        <w:tc>
          <w:tcPr>
            <w:tcW w:w="1401" w:type="dxa"/>
            <w:tcBorders>
              <w:top w:val="single" w:sz="4" w:space="0" w:color="auto"/>
              <w:bottom w:val="single" w:sz="4" w:space="0" w:color="auto"/>
            </w:tcBorders>
            <w:vAlign w:val="center"/>
          </w:tcPr>
          <w:p w:rsidR="009D4874" w:rsidRDefault="00000000">
            <w:pPr>
              <w:pStyle w:val="Frspaiere"/>
            </w:pPr>
            <w:r>
              <w:t>0,20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1.3. Finisare Tavane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20</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CF52B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ipsos, la tavan,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chitului pe baza de ipsos grosime 1,0 mm pe suprafetele peretilor, coloanelor si a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Vopsitorii interioare cu vopsea pe baza de copolimeri vinilici in emulsie apoasa,  aplicate in 2 straturi pe glet existent, executate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1.4. Finisare Pereti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25</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CF02B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2 cm grosime, driscuite, executate manual, la pereti sau stilpi, pe suprafete plane cu mortar de ciment-var  marca M 100-T pentru sprit, grund si stratul vizibil, pe zidarie de caramida sau blocuri mici de beton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ipsos, la pereti si pereti despartitori,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chitului pe baza de ipsos grosime 1,0 mm pe suprafetele peretilor, coloanelor si a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Vopsitorii interioare cu vopsea pe baza de copolimeri vinilici in emulsie apoasa,  aplicate in 2 straturi pe glet existent, executate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51,30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w:t>
            </w:r>
            <w:proofErr w:type="spellStart"/>
            <w:r w:rsidRPr="00675D62">
              <w:rPr>
                <w:lang w:val="en-US"/>
              </w:rPr>
              <w:t>interioare</w:t>
            </w:r>
            <w:proofErr w:type="spellEnd"/>
            <w:r w:rsidRPr="00675D62">
              <w:rPr>
                <w:lang w:val="en-US"/>
              </w:rPr>
              <w:t xml:space="preserve"> cu </w:t>
            </w:r>
            <w:proofErr w:type="spellStart"/>
            <w:r w:rsidRPr="00675D62">
              <w:rPr>
                <w:lang w:val="en-US"/>
              </w:rPr>
              <w:t>vopsea</w:t>
            </w:r>
            <w:proofErr w:type="spellEnd"/>
            <w:r w:rsidRPr="00675D62">
              <w:rPr>
                <w:lang w:val="en-US"/>
              </w:rPr>
              <w:t xml:space="preserve"> </w:t>
            </w:r>
            <w:proofErr w:type="spellStart"/>
            <w:r w:rsidRPr="00675D62">
              <w:rPr>
                <w:lang w:val="en-US"/>
              </w:rPr>
              <w:t>acrilica</w:t>
            </w:r>
            <w:proofErr w:type="spellEnd"/>
            <w:r w:rsidRPr="00675D62">
              <w:rPr>
                <w:lang w:val="en-US"/>
              </w:rPr>
              <w:t xml:space="preserve"> in </w:t>
            </w:r>
            <w:proofErr w:type="spellStart"/>
            <w:r w:rsidRPr="00675D62">
              <w:rPr>
                <w:lang w:val="en-US"/>
              </w:rPr>
              <w:t>emulsie</w:t>
            </w:r>
            <w:proofErr w:type="spellEnd"/>
            <w:r w:rsidRPr="00675D62">
              <w:rPr>
                <w:lang w:val="en-US"/>
              </w:rPr>
              <w:t xml:space="preserve"> </w:t>
            </w:r>
            <w:proofErr w:type="spellStart"/>
            <w:proofErr w:type="gramStart"/>
            <w:r w:rsidRPr="00675D62">
              <w:rPr>
                <w:lang w:val="en-US"/>
              </w:rPr>
              <w:t>apoasa</w:t>
            </w:r>
            <w:proofErr w:type="spellEnd"/>
            <w:r w:rsidRPr="00675D62">
              <w:rPr>
                <w:lang w:val="en-US"/>
              </w:rPr>
              <w:t xml:space="preserve">,  </w:t>
            </w:r>
            <w:proofErr w:type="spellStart"/>
            <w:r w:rsidRPr="00675D62">
              <w:rPr>
                <w:lang w:val="en-US"/>
              </w:rPr>
              <w:t>aplicate</w:t>
            </w:r>
            <w:proofErr w:type="spellEnd"/>
            <w:proofErr w:type="gramEnd"/>
            <w:r w:rsidRPr="00675D62">
              <w:rPr>
                <w:lang w:val="en-US"/>
              </w:rPr>
              <w:t xml:space="preserve"> in 2 </w:t>
            </w:r>
            <w:proofErr w:type="spellStart"/>
            <w:r w:rsidRPr="00675D62">
              <w:rPr>
                <w:lang w:val="en-US"/>
              </w:rPr>
              <w:t>straturi</w:t>
            </w:r>
            <w:proofErr w:type="spellEnd"/>
            <w:r w:rsidRPr="00675D62">
              <w:rPr>
                <w:lang w:val="en-US"/>
              </w:rPr>
              <w:t xml:space="preserve"> pe </w:t>
            </w:r>
            <w:proofErr w:type="spellStart"/>
            <w:r w:rsidRPr="00675D62">
              <w:rPr>
                <w:lang w:val="en-US"/>
              </w:rPr>
              <w:t>glet</w:t>
            </w:r>
            <w:proofErr w:type="spellEnd"/>
            <w:r w:rsidRPr="00675D62">
              <w:rPr>
                <w:lang w:val="en-US"/>
              </w:rPr>
              <w:t xml:space="preserve"> existent, </w:t>
            </w:r>
            <w:proofErr w:type="spellStart"/>
            <w:r w:rsidRPr="00675D62">
              <w:rPr>
                <w:lang w:val="en-US"/>
              </w:rPr>
              <w:t>executate</w:t>
            </w:r>
            <w:proofErr w:type="spellEnd"/>
            <w:r w:rsidRPr="00675D62">
              <w:rPr>
                <w:lang w:val="en-US"/>
              </w:rPr>
              <w:t xml:space="preserv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32,85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1.5. Pardosele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1.5.1. Tip 1</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32</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r w:rsidRPr="00675D62">
              <w:rPr>
                <w:lang w:val="en-US"/>
              </w:rPr>
              <w:t xml:space="preserve"> M300 </w:t>
            </w:r>
            <w:proofErr w:type="spellStart"/>
            <w:r w:rsidRPr="00675D62">
              <w:rPr>
                <w:lang w:val="en-US"/>
              </w:rPr>
              <w:t>fractie</w:t>
            </w:r>
            <w:proofErr w:type="spellEnd"/>
            <w:r w:rsidRPr="00675D62">
              <w:rPr>
                <w:lang w:val="en-US"/>
              </w:rPr>
              <w:t xml:space="preserve"> 40-70 mm</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CG22A1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beton simplu clasa C 10/8 (Bc 10/B 150) in grosime de 10 cm, in cimp continuu, driscuit, turnat pe loc, in incaperi cu suprafata mai mica sau egala cu 16 mp</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1.5.2. Tip 2</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c>
          <w:tcPr>
            <w:tcW w:w="709" w:type="dxa"/>
            <w:tcBorders>
              <w:top w:val="nil"/>
              <w:left w:val="single" w:sz="6" w:space="0" w:color="auto"/>
              <w:bottom w:val="nil"/>
              <w:right w:val="nil"/>
            </w:tcBorders>
          </w:tcPr>
          <w:p w:rsidR="009D4874" w:rsidRDefault="00000000">
            <w:pPr>
              <w:pStyle w:val="Frspaiere"/>
            </w:pPr>
            <w:r>
              <w:lastRenderedPageBreak/>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1.5.3. Tip 3</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modificate lipite cu flacara in sistem bistrat,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Diferenta</w:t>
            </w:r>
            <w:proofErr w:type="spellEnd"/>
            <w:r w:rsidRPr="00675D62">
              <w:rPr>
                <w:lang w:val="en-US"/>
              </w:rPr>
              <w:t xml:space="preserve"> in plus </w:t>
            </w:r>
            <w:proofErr w:type="spellStart"/>
            <w:r w:rsidRPr="00675D62">
              <w:rPr>
                <w:lang w:val="en-US"/>
              </w:rPr>
              <w:t>sau</w:t>
            </w:r>
            <w:proofErr w:type="spellEnd"/>
            <w:r w:rsidRPr="00675D62">
              <w:rPr>
                <w:lang w:val="en-US"/>
              </w:rPr>
              <w:t xml:space="preserve"> in minus </w:t>
            </w:r>
            <w:proofErr w:type="spellStart"/>
            <w:r w:rsidRPr="00675D62">
              <w:rPr>
                <w:lang w:val="en-US"/>
              </w:rPr>
              <w:t>pentru</w:t>
            </w:r>
            <w:proofErr w:type="spellEnd"/>
            <w:r w:rsidRPr="00675D62">
              <w:rPr>
                <w:lang w:val="en-US"/>
              </w:rPr>
              <w:t xml:space="preserve"> </w:t>
            </w:r>
            <w:proofErr w:type="spellStart"/>
            <w:r w:rsidRPr="00675D62">
              <w:rPr>
                <w:lang w:val="en-US"/>
              </w:rPr>
              <w:t>fiecare</w:t>
            </w:r>
            <w:proofErr w:type="spellEnd"/>
            <w:r w:rsidRPr="00675D62">
              <w:rPr>
                <w:lang w:val="en-US"/>
              </w:rPr>
              <w:t xml:space="preserve"> 0,5 cm de </w:t>
            </w:r>
            <w:proofErr w:type="spellStart"/>
            <w:r w:rsidRPr="00675D62">
              <w:rPr>
                <w:lang w:val="en-US"/>
              </w:rPr>
              <w:t>strat</w:t>
            </w:r>
            <w:proofErr w:type="spellEnd"/>
            <w:r w:rsidRPr="00675D62">
              <w:rPr>
                <w:lang w:val="en-US"/>
              </w:rPr>
              <w:t xml:space="preserve"> </w:t>
            </w:r>
            <w:proofErr w:type="spellStart"/>
            <w:r w:rsidRPr="00675D62">
              <w:rPr>
                <w:lang w:val="en-US"/>
              </w:rPr>
              <w:t>suport</w:t>
            </w:r>
            <w:proofErr w:type="spellEnd"/>
            <w:r w:rsidRPr="00675D62">
              <w:rPr>
                <w:lang w:val="en-US"/>
              </w:rPr>
              <w:t xml:space="preserve"> din mortar M </w:t>
            </w:r>
            <w:proofErr w:type="gramStart"/>
            <w:r w:rsidRPr="00675D62">
              <w:rPr>
                <w:lang w:val="en-US"/>
              </w:rPr>
              <w:t>150,  se</w:t>
            </w:r>
            <w:proofErr w:type="gramEnd"/>
            <w:r w:rsidRPr="00675D62">
              <w:rPr>
                <w:lang w:val="en-US"/>
              </w:rPr>
              <w:t xml:space="preserve"> </w:t>
            </w:r>
            <w:proofErr w:type="spellStart"/>
            <w:r w:rsidRPr="00675D62">
              <w:rPr>
                <w:lang w:val="en-US"/>
              </w:rPr>
              <w:t>adauga</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CG17D1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placi de gresie porcelonata pentru exterior, antiderapanta, rezistenta la uzura, grosime 10 mm, inclusiv stratul suport din mortar adeziv, executate pe suprafete: egale sau mai mici de 16 m2</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CI14B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Elemente liniare din placi din gresie portelanata aplicate cu adeziv</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11,70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1.6. Finisare exterioara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291,00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IzF55A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Termoizolarea  exterioara peretilor a cladirilor  cu tencuieli  fine pe termoizolant (sisteme cu fixare rigida a termoizolantului),  suprafata  peretilor  neteda: cu placa de polistiren cu ancadramentul golurilor cu placi  din ignifudate vata minerala , cu latimea 25 cm - grosime termoizolant 50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43,54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ciment, la pereti si pereti despartitori,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94,38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CF17C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de impaslitura din fibra de sticla greutate 120 kg/m2, aplicat in componenta tencuelii cu amestec uscat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94,38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CN54B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grundului cu cuart "Gleta" intr-un strat, la pereti exteriori la fatade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CF30A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Tencuieli</w:t>
            </w:r>
            <w:proofErr w:type="spellEnd"/>
            <w:r w:rsidRPr="00675D62">
              <w:rPr>
                <w:lang w:val="en-US"/>
              </w:rPr>
              <w:t xml:space="preserve"> </w:t>
            </w:r>
            <w:proofErr w:type="spellStart"/>
            <w:r w:rsidRPr="00675D62">
              <w:rPr>
                <w:lang w:val="en-US"/>
              </w:rPr>
              <w:t>exterioare</w:t>
            </w:r>
            <w:proofErr w:type="spellEnd"/>
            <w:r w:rsidRPr="00675D62">
              <w:rPr>
                <w:lang w:val="en-US"/>
              </w:rPr>
              <w:t xml:space="preserve"> de 2 mm </w:t>
            </w:r>
            <w:proofErr w:type="spellStart"/>
            <w:r w:rsidRPr="00675D62">
              <w:rPr>
                <w:lang w:val="en-US"/>
              </w:rPr>
              <w:t>grosime</w:t>
            </w:r>
            <w:proofErr w:type="spellEnd"/>
            <w:r w:rsidRPr="00675D62">
              <w:rPr>
                <w:lang w:val="en-US"/>
              </w:rPr>
              <w:t xml:space="preserve">, </w:t>
            </w:r>
            <w:proofErr w:type="spellStart"/>
            <w:r w:rsidRPr="00675D62">
              <w:rPr>
                <w:lang w:val="en-US"/>
              </w:rPr>
              <w:t>executate</w:t>
            </w:r>
            <w:proofErr w:type="spellEnd"/>
            <w:r w:rsidRPr="00675D62">
              <w:rPr>
                <w:lang w:val="en-US"/>
              </w:rPr>
              <w:t xml:space="preserve"> manual cu material de </w:t>
            </w:r>
            <w:proofErr w:type="spellStart"/>
            <w:r w:rsidRPr="00675D62">
              <w:rPr>
                <w:lang w:val="en-US"/>
              </w:rPr>
              <w:t>finisaj</w:t>
            </w:r>
            <w:proofErr w:type="spellEnd"/>
            <w:r w:rsidRPr="00675D62">
              <w:rPr>
                <w:lang w:val="en-US"/>
              </w:rPr>
              <w:t xml:space="preserve"> </w:t>
            </w:r>
            <w:proofErr w:type="spellStart"/>
            <w:r w:rsidRPr="00675D62">
              <w:rPr>
                <w:lang w:val="en-US"/>
              </w:rPr>
              <w:t>decorativ</w:t>
            </w:r>
            <w:proofErr w:type="spellEnd"/>
            <w:r w:rsidRPr="00675D62">
              <w:rPr>
                <w:lang w:val="en-US"/>
              </w:rPr>
              <w:t xml:space="preserve"> cu </w:t>
            </w:r>
            <w:proofErr w:type="spellStart"/>
            <w:r w:rsidRPr="00675D62">
              <w:rPr>
                <w:lang w:val="en-US"/>
              </w:rPr>
              <w:t>adaos</w:t>
            </w:r>
            <w:proofErr w:type="spellEnd"/>
            <w:r w:rsidRPr="00675D62">
              <w:rPr>
                <w:lang w:val="en-US"/>
              </w:rPr>
              <w:t xml:space="preserve"> de silicon, la </w:t>
            </w:r>
            <w:proofErr w:type="spellStart"/>
            <w:r w:rsidRPr="00675D62">
              <w:rPr>
                <w:lang w:val="en-US"/>
              </w:rPr>
              <w:t>pereti</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1.7. Timplarie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Ferestre confectionate din profile cu punte termica, coeficient de transfera a caldurii 2.4W/(m2x"C), cu geam termopan in 2 sticle, clasa de rezistenta anti-glont a geamului interior nu mai mic de </w:t>
            </w:r>
            <w:r>
              <w:t>П</w:t>
            </w:r>
            <w:r>
              <w:rPr>
                <w:lang w:val="it-IT"/>
              </w:rPr>
              <w:t>5 (0.79x1.26(h)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3,057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Ferestre confectionate din profile cu punte termica, coeficient de transfera a caldurii 2.4W/(m2x"C), cu geam termopan in 2 sticle, clasa de rezistenta anti-glont a geamului interior nu mai mic de </w:t>
            </w:r>
            <w:r>
              <w:t>П</w:t>
            </w:r>
            <w:r>
              <w:rPr>
                <w:lang w:val="it-IT"/>
              </w:rPr>
              <w:t>5 (17.82x1.26(h)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22,46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CM07D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Luminator-perete din caramizi presate din sticla cu goluri  240 x 240 x 80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5,312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pPr>
            <w:r>
              <w:rPr>
                <w:lang w:val="en-US"/>
              </w:rPr>
              <w:t>CK26B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montate la ferestre din aluminiu</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26,78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Usi confectionate din profile cu punte termica, coeficient de transfera a caldurii 2.4W/(m2x"C), cu geam termopan in 2 sticle, incorporat rama usii, clasa de rezistenta anti-glont a geamului interior nu mai mic de </w:t>
            </w:r>
            <w:r>
              <w:t>П</w:t>
            </w:r>
            <w:r>
              <w:rPr>
                <w:lang w:val="it-IT"/>
              </w:rPr>
              <w:t>5 (0.79x2.01(h)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3,176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CK26C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Pervazuri montate la ferestre din mase plastice cu latimea 250 mm, inclusiv instalarea dopurilor laterale</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20,22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exterioare, termoizolate, confectionate din profiluri de otel laminat, profiluri din banda de otel fasonate la rece, clasa de rezistenta la efractie RC4, inclusiv armaturile si accesoriile necesare usilor montate, usa intr-un canat (0.79x2.07(h)m)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1,635</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lang w:val="it-IT"/>
              </w:rPr>
            </w:pPr>
            <w:r>
              <w:rPr>
                <w:b/>
                <w:bCs/>
                <w:lang w:val="it-IT"/>
              </w:rPr>
              <w:t>Capitolul 2. Turn de garda tip 2-1</w:t>
            </w:r>
          </w:p>
        </w:tc>
        <w:tc>
          <w:tcPr>
            <w:tcW w:w="1142" w:type="dxa"/>
            <w:tcBorders>
              <w:top w:val="nil"/>
              <w:left w:val="single" w:sz="6" w:space="0" w:color="auto"/>
              <w:bottom w:val="nil"/>
              <w:right w:val="nil"/>
            </w:tcBorders>
          </w:tcPr>
          <w:p w:rsidR="009D4874" w:rsidRDefault="009D4874">
            <w:pPr>
              <w:pStyle w:val="Frspaiere"/>
              <w:rPr>
                <w:lang w:val="it-IT"/>
              </w:rPr>
            </w:pPr>
          </w:p>
        </w:tc>
        <w:tc>
          <w:tcPr>
            <w:tcW w:w="140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c>
          <w:tcPr>
            <w:tcW w:w="709" w:type="dxa"/>
            <w:tcBorders>
              <w:top w:val="nil"/>
              <w:left w:val="single" w:sz="6" w:space="0" w:color="auto"/>
              <w:bottom w:val="nil"/>
              <w:right w:val="nil"/>
            </w:tcBorders>
          </w:tcPr>
          <w:p w:rsidR="009D4874" w:rsidRDefault="009D4874">
            <w:pPr>
              <w:pStyle w:val="Frspaiere"/>
              <w:rPr>
                <w:lang w:val="it-IT"/>
              </w:rPr>
            </w:pPr>
          </w:p>
        </w:tc>
        <w:tc>
          <w:tcPr>
            <w:tcW w:w="1559" w:type="dxa"/>
            <w:tcBorders>
              <w:top w:val="nil"/>
              <w:left w:val="single" w:sz="6" w:space="0" w:color="auto"/>
              <w:bottom w:val="nil"/>
              <w:right w:val="nil"/>
            </w:tcBorders>
          </w:tcPr>
          <w:p w:rsidR="009D4874" w:rsidRDefault="009D4874">
            <w:pPr>
              <w:pStyle w:val="Frspaiere"/>
              <w:rPr>
                <w:lang w:val="it-IT"/>
              </w:rPr>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Zidarie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CD50A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simpla, format 250 x 120 x 65 la pereti exteriori cu inaltimea pina la 4 m</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7,22</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lang w:val="it-IT"/>
              </w:rPr>
            </w:pPr>
            <w:r>
              <w:rPr>
                <w:b/>
                <w:bCs/>
                <w:lang w:val="it-IT"/>
              </w:rPr>
              <w:t xml:space="preserve">Capitolul 2.2. Acoperis si balustrade de protectie </w:t>
            </w:r>
          </w:p>
        </w:tc>
        <w:tc>
          <w:tcPr>
            <w:tcW w:w="1142" w:type="dxa"/>
            <w:tcBorders>
              <w:top w:val="nil"/>
              <w:left w:val="single" w:sz="6" w:space="0" w:color="auto"/>
              <w:bottom w:val="nil"/>
              <w:right w:val="nil"/>
            </w:tcBorders>
          </w:tcPr>
          <w:p w:rsidR="009D4874" w:rsidRDefault="009D4874">
            <w:pPr>
              <w:pStyle w:val="Frspaiere"/>
              <w:rPr>
                <w:lang w:val="it-IT"/>
              </w:rPr>
            </w:pPr>
          </w:p>
        </w:tc>
        <w:tc>
          <w:tcPr>
            <w:tcW w:w="140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 - bariera vapori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IzF53A k=2</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manuala</w:t>
            </w:r>
            <w:proofErr w:type="spellEnd"/>
            <w:r w:rsidRPr="00675D62">
              <w:rPr>
                <w:lang w:val="en-US"/>
              </w:rPr>
              <w:t xml:space="preserve"> a </w:t>
            </w:r>
            <w:proofErr w:type="spellStart"/>
            <w:r w:rsidRPr="00675D62">
              <w:rPr>
                <w:lang w:val="en-US"/>
              </w:rPr>
              <w:t>suportului</w:t>
            </w:r>
            <w:proofErr w:type="spellEnd"/>
            <w:r w:rsidRPr="00675D62">
              <w:rPr>
                <w:lang w:val="en-US"/>
              </w:rPr>
              <w:t xml:space="preserve"> </w:t>
            </w:r>
            <w:proofErr w:type="spellStart"/>
            <w:r w:rsidRPr="00675D62">
              <w:rPr>
                <w:lang w:val="en-US"/>
              </w:rPr>
              <w:t>pardoselii</w:t>
            </w:r>
            <w:proofErr w:type="spellEnd"/>
            <w:r w:rsidRPr="00675D62">
              <w:rPr>
                <w:lang w:val="en-US"/>
              </w:rPr>
              <w:t xml:space="preserve"> cu </w:t>
            </w:r>
            <w:proofErr w:type="spellStart"/>
            <w:r w:rsidRPr="00675D62">
              <w:rPr>
                <w:lang w:val="en-US"/>
              </w:rPr>
              <w:t>strat</w:t>
            </w:r>
            <w:proofErr w:type="spellEnd"/>
            <w:r w:rsidRPr="00675D62">
              <w:rPr>
                <w:lang w:val="en-US"/>
              </w:rPr>
              <w:t xml:space="preserve"> </w:t>
            </w:r>
            <w:proofErr w:type="spellStart"/>
            <w:r w:rsidRPr="00675D62">
              <w:rPr>
                <w:lang w:val="en-US"/>
              </w:rPr>
              <w:t>termoizolant</w:t>
            </w:r>
            <w:proofErr w:type="spellEnd"/>
            <w:r w:rsidRPr="00675D62">
              <w:rPr>
                <w:lang w:val="en-US"/>
              </w:rPr>
              <w:t xml:space="preserve"> din </w:t>
            </w:r>
            <w:proofErr w:type="spellStart"/>
            <w:r w:rsidRPr="00675D62">
              <w:rPr>
                <w:lang w:val="en-US"/>
              </w:rPr>
              <w:t>placi</w:t>
            </w:r>
            <w:proofErr w:type="spellEnd"/>
            <w:r w:rsidRPr="00675D62">
              <w:rPr>
                <w:lang w:val="en-US"/>
              </w:rPr>
              <w:t xml:space="preserve"> extrudate de </w:t>
            </w:r>
            <w:proofErr w:type="spellStart"/>
            <w:r w:rsidRPr="00675D62">
              <w:rPr>
                <w:lang w:val="en-US"/>
              </w:rPr>
              <w:t>polistiren</w:t>
            </w:r>
            <w:proofErr w:type="spellEnd"/>
            <w:r w:rsidRPr="00675D62">
              <w:rPr>
                <w:lang w:val="en-US"/>
              </w:rPr>
              <w:t xml:space="preserve"> </w:t>
            </w:r>
            <w:proofErr w:type="spellStart"/>
            <w:r w:rsidRPr="00675D62">
              <w:rPr>
                <w:lang w:val="en-US"/>
              </w:rPr>
              <w:t>inspumat</w:t>
            </w:r>
            <w:proofErr w:type="spellEnd"/>
            <w:r w:rsidRPr="00675D62">
              <w:rPr>
                <w:lang w:val="en-US"/>
              </w:rPr>
              <w:t xml:space="preserve">, </w:t>
            </w:r>
            <w:proofErr w:type="spellStart"/>
            <w:r w:rsidRPr="00675D62">
              <w:rPr>
                <w:lang w:val="en-US"/>
              </w:rPr>
              <w:t>densitate</w:t>
            </w:r>
            <w:proofErr w:type="spellEnd"/>
            <w:r w:rsidRPr="00675D62">
              <w:rPr>
                <w:lang w:val="en-US"/>
              </w:rPr>
              <w:t xml:space="preserve"> 35 kg/m3, </w:t>
            </w:r>
            <w:proofErr w:type="spellStart"/>
            <w:r w:rsidRPr="00675D62">
              <w:rPr>
                <w:lang w:val="en-US"/>
              </w:rPr>
              <w:t>grosime</w:t>
            </w:r>
            <w:proofErr w:type="spellEnd"/>
            <w:r w:rsidRPr="00675D62">
              <w:rPr>
                <w:lang w:val="en-US"/>
              </w:rPr>
              <w:t xml:space="preserve"> 50 mm, in 2 </w:t>
            </w:r>
            <w:proofErr w:type="spellStart"/>
            <w:r w:rsidRPr="00675D62">
              <w:rPr>
                <w:lang w:val="en-US"/>
              </w:rPr>
              <w:t>straturi</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CA02C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Polisterol-beton</w:t>
            </w:r>
            <w:proofErr w:type="spellEnd"/>
            <w:r w:rsidRPr="00675D62">
              <w:rPr>
                <w:lang w:val="en-US"/>
              </w:rPr>
              <w:t xml:space="preserve"> cu </w:t>
            </w:r>
            <w:proofErr w:type="spellStart"/>
            <w:r w:rsidRPr="00675D62">
              <w:rPr>
                <w:lang w:val="en-US"/>
              </w:rPr>
              <w:t>densitatea</w:t>
            </w:r>
            <w:proofErr w:type="spellEnd"/>
            <w:r w:rsidRPr="00675D62">
              <w:rPr>
                <w:lang w:val="en-US"/>
              </w:rPr>
              <w:t xml:space="preserve"> D=400 kg/m3</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2,60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100x100 mm, la inaltimi mai mici sau egale cu 35 m, la placi</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56,40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IzF18C K=1.333</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de egalizare sau de protectie pentru izolatii, inclusiv scafele aferente, executat cu mortar de ciment gata preparat marca M150-T fara adaos de var, driscuit, pe suprafete orizontale sau inclinate pina la 40 % inclusiv, aplicat in grosime medie de 3 cm (K=1.333 - grosime medie de 4 cm)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CP21B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150-T pentru legatura, monolitizare sau matare de rosturi  la inaltimi pina la 35 m, legatura sau monolitizarea intre elementele prefabricate de beton</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CE40A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Montarea elementelor scheletului din grinzi (bare) cu tratament antiseptic</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CE23D2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0,5 mm grosime pe un strat de carton bitumat montate pe o sapa de egalizare din mortar de ciment-var M 100-T, fixate pe elemente de beton, pentru lungimi mai mari de 2 m, cu latimea desfasurata intre 51 - 100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14,10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CE23B2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0,5 mm grosime pe un strat de carton bitumat montate pe o sapa de egalizare din mortar de ciment-var M 100-T, fixate pe elemente de beton, pentru lungimi mai mari de 2 m, cu latimea desfasurata intre 16 - 30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36,60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36,60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EKP lipite cu flacara in sistem monostrat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47,50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pPr>
            <w:r>
              <w:rPr>
                <w:lang w:val="en-US"/>
              </w:rPr>
              <w:t>SB28B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Aerator pentru acoperisuri din membrane bituminoase</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CL17B</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w:t>
            </w:r>
            <w:proofErr w:type="spellStart"/>
            <w:r w:rsidRPr="00675D62">
              <w:rPr>
                <w:lang w:val="en-US"/>
              </w:rPr>
              <w:t>montate</w:t>
            </w:r>
            <w:proofErr w:type="spellEnd"/>
            <w:r w:rsidRPr="00675D62">
              <w:rPr>
                <w:lang w:val="en-US"/>
              </w:rPr>
              <w:t xml:space="preserve"> </w:t>
            </w:r>
            <w:proofErr w:type="spellStart"/>
            <w:r w:rsidRPr="00675D62">
              <w:rPr>
                <w:lang w:val="en-US"/>
              </w:rPr>
              <w:t>aparent</w:t>
            </w:r>
            <w:proofErr w:type="spellEnd"/>
            <w:r w:rsidRPr="00675D62">
              <w:rPr>
                <w:lang w:val="en-US"/>
              </w:rPr>
              <w:t xml:space="preserve">: </w:t>
            </w:r>
            <w:proofErr w:type="spellStart"/>
            <w:r w:rsidRPr="00675D62">
              <w:rPr>
                <w:lang w:val="en-US"/>
              </w:rPr>
              <w:t>balustrada</w:t>
            </w:r>
            <w:proofErr w:type="spellEnd"/>
            <w:r w:rsidRPr="00675D62">
              <w:rPr>
                <w:lang w:val="en-US"/>
              </w:rPr>
              <w:t xml:space="preserve"> </w:t>
            </w:r>
            <w:r>
              <w:t>ОГ</w:t>
            </w:r>
            <w:r w:rsidRPr="00675D62">
              <w:rPr>
                <w:lang w:val="en-US"/>
              </w:rPr>
              <w:t xml:space="preserve">3, </w:t>
            </w:r>
            <w:r>
              <w:t>ОГ</w:t>
            </w:r>
            <w:r w:rsidRPr="00675D62">
              <w:rPr>
                <w:lang w:val="en-US"/>
              </w:rPr>
              <w:t>4</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219,97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0,22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pPr>
            <w:r>
              <w:rPr>
                <w:lang w:val="en-US"/>
              </w:rPr>
              <w:t>CK35B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Dibluri din metal fixate in ziduri din beton armat</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1,8 cm, in elementele de beton, avind grosimea de pina la 14 cm</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CF17D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Ancore chimice pentru fixarea armaturilor incastrate</w:t>
            </w:r>
          </w:p>
          <w:p w:rsidR="009D4874" w:rsidRDefault="009D4874">
            <w:pPr>
              <w:pStyle w:val="Frspaiere"/>
              <w:jc w:val="both"/>
              <w:rPr>
                <w:lang w:val="it-IT"/>
              </w:rPr>
            </w:pPr>
          </w:p>
        </w:tc>
        <w:tc>
          <w:tcPr>
            <w:tcW w:w="1142" w:type="dxa"/>
            <w:tcBorders>
              <w:top w:val="single" w:sz="4" w:space="0" w:color="auto"/>
              <w:bottom w:val="single" w:sz="4" w:space="0" w:color="auto"/>
            </w:tcBorders>
            <w:vAlign w:val="center"/>
          </w:tcPr>
          <w:p w:rsidR="009D4874" w:rsidRDefault="00000000">
            <w:pPr>
              <w:pStyle w:val="Frspaiere"/>
            </w:pPr>
            <w:r>
              <w:t>l</w:t>
            </w:r>
          </w:p>
        </w:tc>
        <w:tc>
          <w:tcPr>
            <w:tcW w:w="1401" w:type="dxa"/>
            <w:tcBorders>
              <w:top w:val="single" w:sz="4" w:space="0" w:color="auto"/>
              <w:bottom w:val="single" w:sz="4" w:space="0" w:color="auto"/>
            </w:tcBorders>
            <w:vAlign w:val="center"/>
          </w:tcPr>
          <w:p w:rsidR="009D4874" w:rsidRDefault="00000000">
            <w:pPr>
              <w:pStyle w:val="Frspaiere"/>
            </w:pPr>
            <w:r>
              <w:t>0,20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2.3. Finisare Tavane </w:t>
            </w:r>
          </w:p>
          <w:p w:rsidR="009D4874" w:rsidRDefault="009D4874">
            <w:pPr>
              <w:pStyle w:val="Frspaiere"/>
            </w:pP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78</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CF52B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ipsos, la tavan,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chitului pe baza de ipsos grosime 1,0 mm pe suprafetele peretilor, coloanelor si a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Vopsitorii interioare cu vopsea pe baza de copolimeri vinilici in emulsie apoasa,  aplicate in 2 straturi pe glet existent, executate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c>
          <w:tcPr>
            <w:tcW w:w="709" w:type="dxa"/>
            <w:tcBorders>
              <w:top w:val="nil"/>
              <w:left w:val="single" w:sz="6" w:space="0" w:color="auto"/>
              <w:bottom w:val="nil"/>
              <w:right w:val="nil"/>
            </w:tcBorders>
          </w:tcPr>
          <w:p w:rsidR="009D4874" w:rsidRDefault="00000000">
            <w:pPr>
              <w:pStyle w:val="Frspaiere"/>
            </w:pPr>
            <w:r>
              <w:lastRenderedPageBreak/>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2.4. Finisare Pereti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83</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CF02B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2 cm grosime, driscuite, executate manual, la pereti sau stilpi, pe suprafete plane cu mortar de ciment-var  marca M 100-T pentru sprit, grund si stratul vizibil, pe zidarie de caramida sau blocuri mici de beton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ipsos, la pereti si pereti despartitori,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chitului pe baza de ipsos grosime 1,0 mm pe suprafetele peretilor, coloanelor si a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Vopsitorii interioare cu vopsea pe baza de copolimeri vinilici in emulsie apoasa,  aplicate in 2 straturi pe glet existent, executate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51,30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w:t>
            </w:r>
            <w:proofErr w:type="spellStart"/>
            <w:r w:rsidRPr="00675D62">
              <w:rPr>
                <w:lang w:val="en-US"/>
              </w:rPr>
              <w:t>interioare</w:t>
            </w:r>
            <w:proofErr w:type="spellEnd"/>
            <w:r w:rsidRPr="00675D62">
              <w:rPr>
                <w:lang w:val="en-US"/>
              </w:rPr>
              <w:t xml:space="preserve"> cu </w:t>
            </w:r>
            <w:proofErr w:type="spellStart"/>
            <w:r w:rsidRPr="00675D62">
              <w:rPr>
                <w:lang w:val="en-US"/>
              </w:rPr>
              <w:t>vopsea</w:t>
            </w:r>
            <w:proofErr w:type="spellEnd"/>
            <w:r w:rsidRPr="00675D62">
              <w:rPr>
                <w:lang w:val="en-US"/>
              </w:rPr>
              <w:t xml:space="preserve"> </w:t>
            </w:r>
            <w:proofErr w:type="spellStart"/>
            <w:r w:rsidRPr="00675D62">
              <w:rPr>
                <w:lang w:val="en-US"/>
              </w:rPr>
              <w:t>acrilica</w:t>
            </w:r>
            <w:proofErr w:type="spellEnd"/>
            <w:r w:rsidRPr="00675D62">
              <w:rPr>
                <w:lang w:val="en-US"/>
              </w:rPr>
              <w:t xml:space="preserve"> in </w:t>
            </w:r>
            <w:proofErr w:type="spellStart"/>
            <w:r w:rsidRPr="00675D62">
              <w:rPr>
                <w:lang w:val="en-US"/>
              </w:rPr>
              <w:t>emulsie</w:t>
            </w:r>
            <w:proofErr w:type="spellEnd"/>
            <w:r w:rsidRPr="00675D62">
              <w:rPr>
                <w:lang w:val="en-US"/>
              </w:rPr>
              <w:t xml:space="preserve"> </w:t>
            </w:r>
            <w:proofErr w:type="spellStart"/>
            <w:proofErr w:type="gramStart"/>
            <w:r w:rsidRPr="00675D62">
              <w:rPr>
                <w:lang w:val="en-US"/>
              </w:rPr>
              <w:t>apoasa</w:t>
            </w:r>
            <w:proofErr w:type="spellEnd"/>
            <w:r w:rsidRPr="00675D62">
              <w:rPr>
                <w:lang w:val="en-US"/>
              </w:rPr>
              <w:t xml:space="preserve">,  </w:t>
            </w:r>
            <w:proofErr w:type="spellStart"/>
            <w:r w:rsidRPr="00675D62">
              <w:rPr>
                <w:lang w:val="en-US"/>
              </w:rPr>
              <w:t>aplicate</w:t>
            </w:r>
            <w:proofErr w:type="spellEnd"/>
            <w:proofErr w:type="gramEnd"/>
            <w:r w:rsidRPr="00675D62">
              <w:rPr>
                <w:lang w:val="en-US"/>
              </w:rPr>
              <w:t xml:space="preserve"> in 2 </w:t>
            </w:r>
            <w:proofErr w:type="spellStart"/>
            <w:r w:rsidRPr="00675D62">
              <w:rPr>
                <w:lang w:val="en-US"/>
              </w:rPr>
              <w:t>straturi</w:t>
            </w:r>
            <w:proofErr w:type="spellEnd"/>
            <w:r w:rsidRPr="00675D62">
              <w:rPr>
                <w:lang w:val="en-US"/>
              </w:rPr>
              <w:t xml:space="preserve"> pe </w:t>
            </w:r>
            <w:proofErr w:type="spellStart"/>
            <w:r w:rsidRPr="00675D62">
              <w:rPr>
                <w:lang w:val="en-US"/>
              </w:rPr>
              <w:t>glet</w:t>
            </w:r>
            <w:proofErr w:type="spellEnd"/>
            <w:r w:rsidRPr="00675D62">
              <w:rPr>
                <w:lang w:val="en-US"/>
              </w:rPr>
              <w:t xml:space="preserve"> existent, </w:t>
            </w:r>
            <w:proofErr w:type="spellStart"/>
            <w:r w:rsidRPr="00675D62">
              <w:rPr>
                <w:lang w:val="en-US"/>
              </w:rPr>
              <w:t>executate</w:t>
            </w:r>
            <w:proofErr w:type="spellEnd"/>
            <w:r w:rsidRPr="00675D62">
              <w:rPr>
                <w:lang w:val="en-US"/>
              </w:rPr>
              <w:t xml:space="preserv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32,85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2.5. Pardosele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2.5.1. Tip 1</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90</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r w:rsidRPr="00675D62">
              <w:rPr>
                <w:lang w:val="en-US"/>
              </w:rPr>
              <w:t xml:space="preserve"> M300 </w:t>
            </w:r>
            <w:proofErr w:type="spellStart"/>
            <w:r w:rsidRPr="00675D62">
              <w:rPr>
                <w:lang w:val="en-US"/>
              </w:rPr>
              <w:t>fractie</w:t>
            </w:r>
            <w:proofErr w:type="spellEnd"/>
            <w:r w:rsidRPr="00675D62">
              <w:rPr>
                <w:lang w:val="en-US"/>
              </w:rPr>
              <w:t xml:space="preserve"> 40-70 mm</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CG22A1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beton simplu clasa C 10/8 (Bc 10/B 150) in grosime de 10 cm, in cimp continuu, driscuit, turnat pe loc, in incaperi cu suprafata mai mica sau egala cu 16 mp</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2.5.2. Tip 2</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2.5.3. Tip 3</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modificate lipite cu flacara in sistem bistrat,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Diferenta</w:t>
            </w:r>
            <w:proofErr w:type="spellEnd"/>
            <w:r w:rsidRPr="00675D62">
              <w:rPr>
                <w:lang w:val="en-US"/>
              </w:rPr>
              <w:t xml:space="preserve"> in plus </w:t>
            </w:r>
            <w:proofErr w:type="spellStart"/>
            <w:r w:rsidRPr="00675D62">
              <w:rPr>
                <w:lang w:val="en-US"/>
              </w:rPr>
              <w:t>sau</w:t>
            </w:r>
            <w:proofErr w:type="spellEnd"/>
            <w:r w:rsidRPr="00675D62">
              <w:rPr>
                <w:lang w:val="en-US"/>
              </w:rPr>
              <w:t xml:space="preserve"> in minus </w:t>
            </w:r>
            <w:proofErr w:type="spellStart"/>
            <w:r w:rsidRPr="00675D62">
              <w:rPr>
                <w:lang w:val="en-US"/>
              </w:rPr>
              <w:t>pentru</w:t>
            </w:r>
            <w:proofErr w:type="spellEnd"/>
            <w:r w:rsidRPr="00675D62">
              <w:rPr>
                <w:lang w:val="en-US"/>
              </w:rPr>
              <w:t xml:space="preserve"> </w:t>
            </w:r>
            <w:proofErr w:type="spellStart"/>
            <w:r w:rsidRPr="00675D62">
              <w:rPr>
                <w:lang w:val="en-US"/>
              </w:rPr>
              <w:t>fiecare</w:t>
            </w:r>
            <w:proofErr w:type="spellEnd"/>
            <w:r w:rsidRPr="00675D62">
              <w:rPr>
                <w:lang w:val="en-US"/>
              </w:rPr>
              <w:t xml:space="preserve"> 0,5 cm de </w:t>
            </w:r>
            <w:proofErr w:type="spellStart"/>
            <w:r w:rsidRPr="00675D62">
              <w:rPr>
                <w:lang w:val="en-US"/>
              </w:rPr>
              <w:t>strat</w:t>
            </w:r>
            <w:proofErr w:type="spellEnd"/>
            <w:r w:rsidRPr="00675D62">
              <w:rPr>
                <w:lang w:val="en-US"/>
              </w:rPr>
              <w:t xml:space="preserve"> </w:t>
            </w:r>
            <w:proofErr w:type="spellStart"/>
            <w:r w:rsidRPr="00675D62">
              <w:rPr>
                <w:lang w:val="en-US"/>
              </w:rPr>
              <w:t>suport</w:t>
            </w:r>
            <w:proofErr w:type="spellEnd"/>
            <w:r w:rsidRPr="00675D62">
              <w:rPr>
                <w:lang w:val="en-US"/>
              </w:rPr>
              <w:t xml:space="preserve"> din mortar M </w:t>
            </w:r>
            <w:proofErr w:type="gramStart"/>
            <w:r w:rsidRPr="00675D62">
              <w:rPr>
                <w:lang w:val="en-US"/>
              </w:rPr>
              <w:t>150,  se</w:t>
            </w:r>
            <w:proofErr w:type="gramEnd"/>
            <w:r w:rsidRPr="00675D62">
              <w:rPr>
                <w:lang w:val="en-US"/>
              </w:rPr>
              <w:t xml:space="preserve"> </w:t>
            </w:r>
            <w:proofErr w:type="spellStart"/>
            <w:r w:rsidRPr="00675D62">
              <w:rPr>
                <w:lang w:val="en-US"/>
              </w:rPr>
              <w:t>adauga</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101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CG17D1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placi de gresie porcelonata pentru exterior, antiderapanta, rezistenta la uzura, grosime 10 mm, inclusiv stratul suport din mortar adeziv, executate pe suprafete: egale sau mai mici de 16 m2</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CI14B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Elemente liniare din placi din gresie portelanata aplicate cu adeziv</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6,60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2.6. Finisare exterioara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103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291,00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104</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IzF55A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Termoizolarea  exterioara peretilor a cladirilor  cu tencuieli  fine pe termoizolant (sisteme cu fixare rigida a termoizolantului),  suprafata  peretilor  neteda: cu placa de polistiren cu ancadramentul golurilor cu placi  din ignifudate vata minerala , cu latimea 25 cm - grosime termoizolant 50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43,54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ciment, la pereti si pereti despartitori,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94,38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CF17C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de impaslitura din fibra de sticla greutate 120 kg/m2, aplicat in componenta tencuelii cu amestec uscat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94,38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CN54B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grundului cu cuart "Gleta" intr-un strat, la pereti exteriori la fatade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CF30A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Tencuieli</w:t>
            </w:r>
            <w:proofErr w:type="spellEnd"/>
            <w:r w:rsidRPr="00675D62">
              <w:rPr>
                <w:lang w:val="en-US"/>
              </w:rPr>
              <w:t xml:space="preserve"> </w:t>
            </w:r>
            <w:proofErr w:type="spellStart"/>
            <w:r w:rsidRPr="00675D62">
              <w:rPr>
                <w:lang w:val="en-US"/>
              </w:rPr>
              <w:t>exterioare</w:t>
            </w:r>
            <w:proofErr w:type="spellEnd"/>
            <w:r w:rsidRPr="00675D62">
              <w:rPr>
                <w:lang w:val="en-US"/>
              </w:rPr>
              <w:t xml:space="preserve"> de 2 mm </w:t>
            </w:r>
            <w:proofErr w:type="spellStart"/>
            <w:r w:rsidRPr="00675D62">
              <w:rPr>
                <w:lang w:val="en-US"/>
              </w:rPr>
              <w:t>grosime</w:t>
            </w:r>
            <w:proofErr w:type="spellEnd"/>
            <w:r w:rsidRPr="00675D62">
              <w:rPr>
                <w:lang w:val="en-US"/>
              </w:rPr>
              <w:t xml:space="preserve">, </w:t>
            </w:r>
            <w:proofErr w:type="spellStart"/>
            <w:r w:rsidRPr="00675D62">
              <w:rPr>
                <w:lang w:val="en-US"/>
              </w:rPr>
              <w:t>executate</w:t>
            </w:r>
            <w:proofErr w:type="spellEnd"/>
            <w:r w:rsidRPr="00675D62">
              <w:rPr>
                <w:lang w:val="en-US"/>
              </w:rPr>
              <w:t xml:space="preserve"> manual cu material de </w:t>
            </w:r>
            <w:proofErr w:type="spellStart"/>
            <w:r w:rsidRPr="00675D62">
              <w:rPr>
                <w:lang w:val="en-US"/>
              </w:rPr>
              <w:t>finisaj</w:t>
            </w:r>
            <w:proofErr w:type="spellEnd"/>
            <w:r w:rsidRPr="00675D62">
              <w:rPr>
                <w:lang w:val="en-US"/>
              </w:rPr>
              <w:t xml:space="preserve"> </w:t>
            </w:r>
            <w:proofErr w:type="spellStart"/>
            <w:r w:rsidRPr="00675D62">
              <w:rPr>
                <w:lang w:val="en-US"/>
              </w:rPr>
              <w:t>decorativ</w:t>
            </w:r>
            <w:proofErr w:type="spellEnd"/>
            <w:r w:rsidRPr="00675D62">
              <w:rPr>
                <w:lang w:val="en-US"/>
              </w:rPr>
              <w:t xml:space="preserve"> cu </w:t>
            </w:r>
            <w:proofErr w:type="spellStart"/>
            <w:r w:rsidRPr="00675D62">
              <w:rPr>
                <w:lang w:val="en-US"/>
              </w:rPr>
              <w:t>adaos</w:t>
            </w:r>
            <w:proofErr w:type="spellEnd"/>
            <w:r w:rsidRPr="00675D62">
              <w:rPr>
                <w:lang w:val="en-US"/>
              </w:rPr>
              <w:t xml:space="preserve"> de silicon, la </w:t>
            </w:r>
            <w:proofErr w:type="spellStart"/>
            <w:r w:rsidRPr="00675D62">
              <w:rPr>
                <w:lang w:val="en-US"/>
              </w:rPr>
              <w:t>pereti</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2.7. Timplarie</w:t>
            </w:r>
            <w:r>
              <w:t xml:space="preserv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Ferestre confectionate din profile cu punte termica, coeficient de transfera a caldurii 2.4W/(m2x"C), cu geam termopan in 2 sticle, clasa de rezistenta anti-glont a geamului interior nu mai mic de </w:t>
            </w:r>
            <w:r>
              <w:t>П</w:t>
            </w:r>
            <w:r>
              <w:rPr>
                <w:lang w:val="it-IT"/>
              </w:rPr>
              <w:t>5 (0.79x1.26(h)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3,057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Ferestre confectionate din profile cu punte termica, coeficient de transfera a caldurii 2.4W/(m2x"C), cu geam termopan in 2 sticle, clasa de rezistenta anti-glont a geamului interior nu mai mic de </w:t>
            </w:r>
            <w:r>
              <w:t>П</w:t>
            </w:r>
            <w:r>
              <w:rPr>
                <w:lang w:val="it-IT"/>
              </w:rPr>
              <w:t>5 (17.82x1.26(h)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22,46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CM07D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Luminator-perete din caramizi presate din sticla cu goluri  240 x 240 x 80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5,312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113</w:t>
            </w:r>
          </w:p>
        </w:tc>
        <w:tc>
          <w:tcPr>
            <w:tcW w:w="1559" w:type="dxa"/>
            <w:tcBorders>
              <w:top w:val="single" w:sz="4" w:space="0" w:color="auto"/>
              <w:bottom w:val="single" w:sz="4" w:space="0" w:color="auto"/>
            </w:tcBorders>
            <w:vAlign w:val="center"/>
          </w:tcPr>
          <w:p w:rsidR="009D4874" w:rsidRDefault="00000000">
            <w:pPr>
              <w:pStyle w:val="Frspaiere"/>
            </w:pPr>
            <w:r>
              <w:rPr>
                <w:lang w:val="en-US"/>
              </w:rPr>
              <w:t>CK26B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montate la ferestre din aluminiu</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26,78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Usi confectionate din profile cu punte termica, coeficient de transfera a caldurii 2.4W/(m2x"C), cu geam termopan in 2 sticle, incorporat rama usii, clasa de rezistenta anti-glont a geamului interior nu mai mic de </w:t>
            </w:r>
            <w:r>
              <w:t>П</w:t>
            </w:r>
            <w:r>
              <w:rPr>
                <w:lang w:val="it-IT"/>
              </w:rPr>
              <w:t>5 (0.79x2.01(h)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3,176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CK26C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Pervazuri montate la ferestre din mase plastice cu latimea 250 mm, inclusiv instalarea dopurilor laterale</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20,22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exterioare, termoizolate, confectionate din profiluri de otel laminat, profiluri din banda de otel fasonate la rece, clasa de rezistenta la efractie RC4, inclusiv armaturile si accesoriile necesare usilor montate, usa intr-un canat (0.79x2.07(h)m)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1,635</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lang w:val="it-IT"/>
              </w:rPr>
            </w:pPr>
            <w:r>
              <w:rPr>
                <w:b/>
                <w:bCs/>
                <w:lang w:val="it-IT"/>
              </w:rPr>
              <w:t>Capitolul 3. Turn de garda tip 2-2</w:t>
            </w:r>
          </w:p>
        </w:tc>
        <w:tc>
          <w:tcPr>
            <w:tcW w:w="1142" w:type="dxa"/>
            <w:tcBorders>
              <w:top w:val="nil"/>
              <w:left w:val="single" w:sz="6" w:space="0" w:color="auto"/>
              <w:bottom w:val="nil"/>
              <w:right w:val="nil"/>
            </w:tcBorders>
          </w:tcPr>
          <w:p w:rsidR="009D4874" w:rsidRDefault="009D4874">
            <w:pPr>
              <w:pStyle w:val="Frspaiere"/>
              <w:rPr>
                <w:lang w:val="it-IT"/>
              </w:rPr>
            </w:pPr>
          </w:p>
        </w:tc>
        <w:tc>
          <w:tcPr>
            <w:tcW w:w="140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c>
          <w:tcPr>
            <w:tcW w:w="709" w:type="dxa"/>
            <w:tcBorders>
              <w:top w:val="nil"/>
              <w:left w:val="single" w:sz="6" w:space="0" w:color="auto"/>
              <w:bottom w:val="nil"/>
              <w:right w:val="nil"/>
            </w:tcBorders>
          </w:tcPr>
          <w:p w:rsidR="009D4874" w:rsidRDefault="009D4874">
            <w:pPr>
              <w:pStyle w:val="Frspaiere"/>
              <w:rPr>
                <w:lang w:val="it-IT"/>
              </w:rPr>
            </w:pPr>
          </w:p>
        </w:tc>
        <w:tc>
          <w:tcPr>
            <w:tcW w:w="1559" w:type="dxa"/>
            <w:tcBorders>
              <w:top w:val="nil"/>
              <w:left w:val="single" w:sz="6" w:space="0" w:color="auto"/>
              <w:bottom w:val="nil"/>
              <w:right w:val="nil"/>
            </w:tcBorders>
          </w:tcPr>
          <w:p w:rsidR="009D4874" w:rsidRDefault="009D4874">
            <w:pPr>
              <w:pStyle w:val="Frspaiere"/>
              <w:rPr>
                <w:lang w:val="it-IT"/>
              </w:rPr>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Zidarie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CD50A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simpla, format 250 x 120 x 65 la pereti exteriori cu inaltimea pina la 4 m</w:t>
            </w:r>
          </w:p>
          <w:p w:rsidR="009D4874" w:rsidRDefault="009D4874">
            <w:pPr>
              <w:pStyle w:val="Frspaiere"/>
              <w:rPr>
                <w:lang w:val="it-IT"/>
              </w:rPr>
            </w:pP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7,22</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lang w:val="it-IT"/>
              </w:rPr>
            </w:pPr>
            <w:r>
              <w:rPr>
                <w:b/>
                <w:bCs/>
                <w:lang w:val="it-IT"/>
              </w:rPr>
              <w:t>Capitolul 3.2. Acoperis si balustrade de protectie</w:t>
            </w:r>
            <w:r>
              <w:rPr>
                <w:lang w:val="it-IT"/>
              </w:rPr>
              <w:t xml:space="preserve"> </w:t>
            </w:r>
          </w:p>
        </w:tc>
        <w:tc>
          <w:tcPr>
            <w:tcW w:w="1142" w:type="dxa"/>
            <w:tcBorders>
              <w:top w:val="nil"/>
              <w:left w:val="single" w:sz="6" w:space="0" w:color="auto"/>
              <w:bottom w:val="nil"/>
              <w:right w:val="nil"/>
            </w:tcBorders>
          </w:tcPr>
          <w:p w:rsidR="009D4874" w:rsidRDefault="009D4874">
            <w:pPr>
              <w:pStyle w:val="Frspaiere"/>
              <w:rPr>
                <w:lang w:val="it-IT"/>
              </w:rPr>
            </w:pPr>
          </w:p>
        </w:tc>
        <w:tc>
          <w:tcPr>
            <w:tcW w:w="140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 - bariera vapori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IzF53A k=2</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manuala</w:t>
            </w:r>
            <w:proofErr w:type="spellEnd"/>
            <w:r w:rsidRPr="00675D62">
              <w:rPr>
                <w:lang w:val="en-US"/>
              </w:rPr>
              <w:t xml:space="preserve"> a </w:t>
            </w:r>
            <w:proofErr w:type="spellStart"/>
            <w:r w:rsidRPr="00675D62">
              <w:rPr>
                <w:lang w:val="en-US"/>
              </w:rPr>
              <w:t>suportului</w:t>
            </w:r>
            <w:proofErr w:type="spellEnd"/>
            <w:r w:rsidRPr="00675D62">
              <w:rPr>
                <w:lang w:val="en-US"/>
              </w:rPr>
              <w:t xml:space="preserve"> </w:t>
            </w:r>
            <w:proofErr w:type="spellStart"/>
            <w:r w:rsidRPr="00675D62">
              <w:rPr>
                <w:lang w:val="en-US"/>
              </w:rPr>
              <w:t>pardoselii</w:t>
            </w:r>
            <w:proofErr w:type="spellEnd"/>
            <w:r w:rsidRPr="00675D62">
              <w:rPr>
                <w:lang w:val="en-US"/>
              </w:rPr>
              <w:t xml:space="preserve"> cu </w:t>
            </w:r>
            <w:proofErr w:type="spellStart"/>
            <w:r w:rsidRPr="00675D62">
              <w:rPr>
                <w:lang w:val="en-US"/>
              </w:rPr>
              <w:t>strat</w:t>
            </w:r>
            <w:proofErr w:type="spellEnd"/>
            <w:r w:rsidRPr="00675D62">
              <w:rPr>
                <w:lang w:val="en-US"/>
              </w:rPr>
              <w:t xml:space="preserve"> </w:t>
            </w:r>
            <w:proofErr w:type="spellStart"/>
            <w:r w:rsidRPr="00675D62">
              <w:rPr>
                <w:lang w:val="en-US"/>
              </w:rPr>
              <w:t>termoizolant</w:t>
            </w:r>
            <w:proofErr w:type="spellEnd"/>
            <w:r w:rsidRPr="00675D62">
              <w:rPr>
                <w:lang w:val="en-US"/>
              </w:rPr>
              <w:t xml:space="preserve"> din </w:t>
            </w:r>
            <w:proofErr w:type="spellStart"/>
            <w:r w:rsidRPr="00675D62">
              <w:rPr>
                <w:lang w:val="en-US"/>
              </w:rPr>
              <w:t>placi</w:t>
            </w:r>
            <w:proofErr w:type="spellEnd"/>
            <w:r w:rsidRPr="00675D62">
              <w:rPr>
                <w:lang w:val="en-US"/>
              </w:rPr>
              <w:t xml:space="preserve"> extrudate de </w:t>
            </w:r>
            <w:proofErr w:type="spellStart"/>
            <w:r w:rsidRPr="00675D62">
              <w:rPr>
                <w:lang w:val="en-US"/>
              </w:rPr>
              <w:t>polistiren</w:t>
            </w:r>
            <w:proofErr w:type="spellEnd"/>
            <w:r w:rsidRPr="00675D62">
              <w:rPr>
                <w:lang w:val="en-US"/>
              </w:rPr>
              <w:t xml:space="preserve"> </w:t>
            </w:r>
            <w:proofErr w:type="spellStart"/>
            <w:r w:rsidRPr="00675D62">
              <w:rPr>
                <w:lang w:val="en-US"/>
              </w:rPr>
              <w:t>inspumat</w:t>
            </w:r>
            <w:proofErr w:type="spellEnd"/>
            <w:r w:rsidRPr="00675D62">
              <w:rPr>
                <w:lang w:val="en-US"/>
              </w:rPr>
              <w:t xml:space="preserve">, </w:t>
            </w:r>
            <w:proofErr w:type="spellStart"/>
            <w:r w:rsidRPr="00675D62">
              <w:rPr>
                <w:lang w:val="en-US"/>
              </w:rPr>
              <w:t>densitate</w:t>
            </w:r>
            <w:proofErr w:type="spellEnd"/>
            <w:r w:rsidRPr="00675D62">
              <w:rPr>
                <w:lang w:val="en-US"/>
              </w:rPr>
              <w:t xml:space="preserve"> 35 kg/m3, </w:t>
            </w:r>
            <w:proofErr w:type="spellStart"/>
            <w:r w:rsidRPr="00675D62">
              <w:rPr>
                <w:lang w:val="en-US"/>
              </w:rPr>
              <w:t>grosime</w:t>
            </w:r>
            <w:proofErr w:type="spellEnd"/>
            <w:r w:rsidRPr="00675D62">
              <w:rPr>
                <w:lang w:val="en-US"/>
              </w:rPr>
              <w:t xml:space="preserve"> 50 mm, in 2 </w:t>
            </w:r>
            <w:proofErr w:type="spellStart"/>
            <w:r w:rsidRPr="00675D62">
              <w:rPr>
                <w:lang w:val="en-US"/>
              </w:rPr>
              <w:t>straturi</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120</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CA02C </w:t>
            </w:r>
            <w:proofErr w:type="spellStart"/>
            <w:r>
              <w:rPr>
                <w:lang w:val="en-US"/>
              </w:rPr>
              <w:t>adoptata</w:t>
            </w:r>
            <w:proofErr w:type="spellEnd"/>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Polisterol-beton</w:t>
            </w:r>
            <w:proofErr w:type="spellEnd"/>
            <w:r w:rsidRPr="00675D62">
              <w:rPr>
                <w:lang w:val="en-US"/>
              </w:rPr>
              <w:t xml:space="preserve"> cu </w:t>
            </w:r>
            <w:proofErr w:type="spellStart"/>
            <w:r w:rsidRPr="00675D62">
              <w:rPr>
                <w:lang w:val="en-US"/>
              </w:rPr>
              <w:t>densitatea</w:t>
            </w:r>
            <w:proofErr w:type="spellEnd"/>
            <w:r w:rsidRPr="00675D62">
              <w:rPr>
                <w:lang w:val="en-US"/>
              </w:rPr>
              <w:t xml:space="preserve"> D=400 kg/m3</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2,60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100x100 mm, la inaltimi mai mici sau egale cu 35 m, la placi</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56,40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IzF18C K=1.333</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lastRenderedPageBreak/>
              <w:t xml:space="preserve">Strat suport de egalizare sau de protectie pentru izolatii, inclusiv scafele aferente, executat cu mortar de ciment gata </w:t>
            </w:r>
            <w:r>
              <w:rPr>
                <w:lang w:val="it-IT"/>
              </w:rPr>
              <w:lastRenderedPageBreak/>
              <w:t>preparat marca M150-T fara adaos de var, driscuit, pe suprafete orizontale sau inclinate pina la 40 % inclusiv, aplicat in grosime medie de 3 cm (K=1.333 - grosime medie de 4 cm)</w:t>
            </w:r>
          </w:p>
        </w:tc>
        <w:tc>
          <w:tcPr>
            <w:tcW w:w="1142" w:type="dxa"/>
            <w:tcBorders>
              <w:top w:val="single" w:sz="4" w:space="0" w:color="auto"/>
              <w:bottom w:val="single" w:sz="4" w:space="0" w:color="auto"/>
            </w:tcBorders>
            <w:vAlign w:val="center"/>
          </w:tcPr>
          <w:p w:rsidR="009D4874" w:rsidRDefault="00000000">
            <w:pPr>
              <w:pStyle w:val="Frspaiere"/>
            </w:pPr>
            <w:r>
              <w:lastRenderedPageBreak/>
              <w:t>m2</w:t>
            </w:r>
          </w:p>
        </w:tc>
        <w:tc>
          <w:tcPr>
            <w:tcW w:w="1401" w:type="dxa"/>
            <w:tcBorders>
              <w:top w:val="single" w:sz="4" w:space="0" w:color="auto"/>
              <w:bottom w:val="single" w:sz="4" w:space="0" w:color="auto"/>
            </w:tcBorders>
            <w:vAlign w:val="center"/>
          </w:tcPr>
          <w:p w:rsidR="009D4874" w:rsidRDefault="00000000">
            <w:pPr>
              <w:pStyle w:val="Frspaiere"/>
            </w:pPr>
            <w:r>
              <w:t>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CP21B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150-T pentru legatura, monolitizare sau matare de rosturi  la inaltimi pina la 35 m, legatura sau monolitizarea intre elementele prefabricate de beton</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CE40A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Montarea elementelor scheletului din grinzi (bare) cu tratament antiseptic</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CE23D2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0,5 mm grosime pe un strat de carton bitumat montate pe o sapa de egalizare din mortar de ciment-var M 100-T, fixate pe elemente de beton, pentru lungimi mai mari de 2 m, cu latimea desfasurata intre 51 - 100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14,10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CE23B2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0,5 mm grosime pe un strat de carton bitumat montate pe o sapa de egalizare din mortar de ciment-var M 100-T, fixate pe elemente de beton, pentru lungimi mai mari de 2 m, cu latimea desfasurata intre 16 - 30 cm</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16,30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36,60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36,60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EKP lipite cu flacara in sistem monostrat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47,50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130</w:t>
            </w:r>
          </w:p>
        </w:tc>
        <w:tc>
          <w:tcPr>
            <w:tcW w:w="1559" w:type="dxa"/>
            <w:tcBorders>
              <w:top w:val="single" w:sz="4" w:space="0" w:color="auto"/>
              <w:bottom w:val="single" w:sz="4" w:space="0" w:color="auto"/>
            </w:tcBorders>
            <w:vAlign w:val="center"/>
          </w:tcPr>
          <w:p w:rsidR="009D4874" w:rsidRDefault="00000000">
            <w:pPr>
              <w:pStyle w:val="Frspaiere"/>
            </w:pPr>
            <w:r>
              <w:rPr>
                <w:lang w:val="en-US"/>
              </w:rPr>
              <w:t>SB28B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Aerator pentru acoperisuri din membrane bituminoase</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CL17B</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w:t>
            </w:r>
            <w:proofErr w:type="spellStart"/>
            <w:r w:rsidRPr="00675D62">
              <w:rPr>
                <w:lang w:val="en-US"/>
              </w:rPr>
              <w:t>montate</w:t>
            </w:r>
            <w:proofErr w:type="spellEnd"/>
            <w:r w:rsidRPr="00675D62">
              <w:rPr>
                <w:lang w:val="en-US"/>
              </w:rPr>
              <w:t xml:space="preserve"> </w:t>
            </w:r>
            <w:proofErr w:type="spellStart"/>
            <w:r w:rsidRPr="00675D62">
              <w:rPr>
                <w:lang w:val="en-US"/>
              </w:rPr>
              <w:t>aparent</w:t>
            </w:r>
            <w:proofErr w:type="spellEnd"/>
            <w:r w:rsidRPr="00675D62">
              <w:rPr>
                <w:lang w:val="en-US"/>
              </w:rPr>
              <w:t xml:space="preserve">: </w:t>
            </w:r>
            <w:proofErr w:type="spellStart"/>
            <w:r w:rsidRPr="00675D62">
              <w:rPr>
                <w:lang w:val="en-US"/>
              </w:rPr>
              <w:t>balustrada</w:t>
            </w:r>
            <w:proofErr w:type="spellEnd"/>
            <w:r w:rsidRPr="00675D62">
              <w:rPr>
                <w:lang w:val="en-US"/>
              </w:rPr>
              <w:t xml:space="preserve"> </w:t>
            </w:r>
            <w:r>
              <w:t>ОГ</w:t>
            </w:r>
            <w:r w:rsidRPr="00675D62">
              <w:rPr>
                <w:lang w:val="en-US"/>
              </w:rPr>
              <w:t xml:space="preserve">5, </w:t>
            </w:r>
            <w:r>
              <w:t>ОГ</w:t>
            </w:r>
            <w:r w:rsidRPr="00675D62">
              <w:rPr>
                <w:lang w:val="en-US"/>
              </w:rPr>
              <w:t>6</w:t>
            </w:r>
          </w:p>
        </w:tc>
        <w:tc>
          <w:tcPr>
            <w:tcW w:w="1142" w:type="dxa"/>
            <w:tcBorders>
              <w:top w:val="single" w:sz="4" w:space="0" w:color="auto"/>
              <w:bottom w:val="single" w:sz="4" w:space="0" w:color="auto"/>
            </w:tcBorders>
            <w:vAlign w:val="center"/>
          </w:tcPr>
          <w:p w:rsidR="009D4874" w:rsidRDefault="00000000">
            <w:pPr>
              <w:pStyle w:val="Frspaiere"/>
            </w:pPr>
            <w:r>
              <w:t>kg</w:t>
            </w:r>
          </w:p>
        </w:tc>
        <w:tc>
          <w:tcPr>
            <w:tcW w:w="1401" w:type="dxa"/>
            <w:tcBorders>
              <w:top w:val="single" w:sz="4" w:space="0" w:color="auto"/>
              <w:bottom w:val="single" w:sz="4" w:space="0" w:color="auto"/>
            </w:tcBorders>
            <w:vAlign w:val="center"/>
          </w:tcPr>
          <w:p w:rsidR="009D4874" w:rsidRDefault="00000000">
            <w:pPr>
              <w:pStyle w:val="Frspaiere"/>
            </w:pPr>
            <w:r>
              <w:t>219,97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142" w:type="dxa"/>
            <w:tcBorders>
              <w:top w:val="single" w:sz="4" w:space="0" w:color="auto"/>
              <w:bottom w:val="single" w:sz="4" w:space="0" w:color="auto"/>
            </w:tcBorders>
            <w:vAlign w:val="center"/>
          </w:tcPr>
          <w:p w:rsidR="009D4874" w:rsidRDefault="00000000">
            <w:pPr>
              <w:pStyle w:val="Frspaiere"/>
            </w:pPr>
            <w:r>
              <w:t>t</w:t>
            </w:r>
          </w:p>
        </w:tc>
        <w:tc>
          <w:tcPr>
            <w:tcW w:w="1401" w:type="dxa"/>
            <w:tcBorders>
              <w:top w:val="single" w:sz="4" w:space="0" w:color="auto"/>
              <w:bottom w:val="single" w:sz="4" w:space="0" w:color="auto"/>
            </w:tcBorders>
            <w:vAlign w:val="center"/>
          </w:tcPr>
          <w:p w:rsidR="009D4874" w:rsidRDefault="00000000">
            <w:pPr>
              <w:pStyle w:val="Frspaiere"/>
            </w:pPr>
            <w:r>
              <w:t>0,22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133</w:t>
            </w:r>
          </w:p>
        </w:tc>
        <w:tc>
          <w:tcPr>
            <w:tcW w:w="1559" w:type="dxa"/>
            <w:tcBorders>
              <w:top w:val="single" w:sz="4" w:space="0" w:color="auto"/>
              <w:bottom w:val="single" w:sz="4" w:space="0" w:color="auto"/>
            </w:tcBorders>
            <w:vAlign w:val="center"/>
          </w:tcPr>
          <w:p w:rsidR="009D4874" w:rsidRDefault="00000000">
            <w:pPr>
              <w:pStyle w:val="Frspaiere"/>
            </w:pPr>
            <w:r>
              <w:rPr>
                <w:lang w:val="en-US"/>
              </w:rPr>
              <w:t>CK35B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Dibluri din metal fixate in ziduri din beton armat</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1,8 cm, in elementele de beton, avind grosimea de pina la 14 cm</w:t>
            </w:r>
          </w:p>
        </w:tc>
        <w:tc>
          <w:tcPr>
            <w:tcW w:w="1142" w:type="dxa"/>
            <w:tcBorders>
              <w:top w:val="single" w:sz="4" w:space="0" w:color="auto"/>
              <w:bottom w:val="single" w:sz="4" w:space="0" w:color="auto"/>
            </w:tcBorders>
            <w:vAlign w:val="center"/>
          </w:tcPr>
          <w:p w:rsidR="009D4874" w:rsidRDefault="00000000">
            <w:pPr>
              <w:pStyle w:val="Frspaiere"/>
            </w:pPr>
            <w:r>
              <w:t>buc</w:t>
            </w:r>
          </w:p>
        </w:tc>
        <w:tc>
          <w:tcPr>
            <w:tcW w:w="1401"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135</w:t>
            </w:r>
          </w:p>
        </w:tc>
        <w:tc>
          <w:tcPr>
            <w:tcW w:w="1559" w:type="dxa"/>
            <w:tcBorders>
              <w:top w:val="single" w:sz="4" w:space="0" w:color="auto"/>
              <w:bottom w:val="single" w:sz="4" w:space="0" w:color="auto"/>
            </w:tcBorders>
            <w:vAlign w:val="center"/>
          </w:tcPr>
          <w:p w:rsidR="009D4874" w:rsidRDefault="00000000">
            <w:pPr>
              <w:pStyle w:val="Frspaiere"/>
            </w:pPr>
            <w:r>
              <w:rPr>
                <w:lang w:val="en-US"/>
              </w:rPr>
              <w:t>CF17D</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Ancore chimice pentru fixarea armaturilor incastrate</w:t>
            </w:r>
          </w:p>
        </w:tc>
        <w:tc>
          <w:tcPr>
            <w:tcW w:w="1142" w:type="dxa"/>
            <w:tcBorders>
              <w:top w:val="single" w:sz="4" w:space="0" w:color="auto"/>
              <w:bottom w:val="single" w:sz="4" w:space="0" w:color="auto"/>
            </w:tcBorders>
            <w:vAlign w:val="center"/>
          </w:tcPr>
          <w:p w:rsidR="009D4874" w:rsidRDefault="00000000">
            <w:pPr>
              <w:pStyle w:val="Frspaiere"/>
            </w:pPr>
            <w:r>
              <w:t>l</w:t>
            </w:r>
          </w:p>
        </w:tc>
        <w:tc>
          <w:tcPr>
            <w:tcW w:w="1401" w:type="dxa"/>
            <w:tcBorders>
              <w:top w:val="single" w:sz="4" w:space="0" w:color="auto"/>
              <w:bottom w:val="single" w:sz="4" w:space="0" w:color="auto"/>
            </w:tcBorders>
            <w:vAlign w:val="center"/>
          </w:tcPr>
          <w:p w:rsidR="009D4874" w:rsidRDefault="00000000">
            <w:pPr>
              <w:pStyle w:val="Frspaiere"/>
            </w:pPr>
            <w:r>
              <w:t>0,20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 Finisare Tavane</w:t>
            </w:r>
            <w:r>
              <w:t xml:space="preserv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136</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CF52B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ipsos, la tavan,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chitului pe baza de ipsos grosime 1,0 mm pe suprafetele peretilor, coloanelor si a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139</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Vopsitorii interioare cu vopsea pe baza de copolimeri vinilici in emulsie apoasa,  aplicate in 2 straturi pe glet existent, executate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17,21</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3.4. Finisare Pereti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141</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CF02B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2 cm grosime, driscuite, executate manual, la pereti sau stilpi, pe suprafete plane cu mortar de ciment-var  marca M 100-T pentru sprit, grund si stratul vizibil, pe zidarie de caramida sau blocuri mici de beton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ipsos, la pereti si pereti despartitori,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chitului pe baza de ipsos grosime 1,0 mm pe suprafetele peretilor, coloanelor si a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145</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84,15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Vopsitorii interioare cu vopsea pe baza de copolimeri vinilici in emulsie apoasa,  aplicate in 2 straturi pe glet existent, executate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51,30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CN06A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w:t>
            </w:r>
            <w:proofErr w:type="spellStart"/>
            <w:r w:rsidRPr="00675D62">
              <w:rPr>
                <w:lang w:val="en-US"/>
              </w:rPr>
              <w:t>interioare</w:t>
            </w:r>
            <w:proofErr w:type="spellEnd"/>
            <w:r w:rsidRPr="00675D62">
              <w:rPr>
                <w:lang w:val="en-US"/>
              </w:rPr>
              <w:t xml:space="preserve"> cu </w:t>
            </w:r>
            <w:proofErr w:type="spellStart"/>
            <w:r w:rsidRPr="00675D62">
              <w:rPr>
                <w:lang w:val="en-US"/>
              </w:rPr>
              <w:t>vopsea</w:t>
            </w:r>
            <w:proofErr w:type="spellEnd"/>
            <w:r w:rsidRPr="00675D62">
              <w:rPr>
                <w:lang w:val="en-US"/>
              </w:rPr>
              <w:t xml:space="preserve"> </w:t>
            </w:r>
            <w:proofErr w:type="spellStart"/>
            <w:r w:rsidRPr="00675D62">
              <w:rPr>
                <w:lang w:val="en-US"/>
              </w:rPr>
              <w:t>acrilica</w:t>
            </w:r>
            <w:proofErr w:type="spellEnd"/>
            <w:r w:rsidRPr="00675D62">
              <w:rPr>
                <w:lang w:val="en-US"/>
              </w:rPr>
              <w:t xml:space="preserve"> in </w:t>
            </w:r>
            <w:proofErr w:type="spellStart"/>
            <w:r w:rsidRPr="00675D62">
              <w:rPr>
                <w:lang w:val="en-US"/>
              </w:rPr>
              <w:t>emulsie</w:t>
            </w:r>
            <w:proofErr w:type="spellEnd"/>
            <w:r w:rsidRPr="00675D62">
              <w:rPr>
                <w:lang w:val="en-US"/>
              </w:rPr>
              <w:t xml:space="preserve"> </w:t>
            </w:r>
            <w:proofErr w:type="spellStart"/>
            <w:proofErr w:type="gramStart"/>
            <w:r w:rsidRPr="00675D62">
              <w:rPr>
                <w:lang w:val="en-US"/>
              </w:rPr>
              <w:t>apoasa</w:t>
            </w:r>
            <w:proofErr w:type="spellEnd"/>
            <w:r w:rsidRPr="00675D62">
              <w:rPr>
                <w:lang w:val="en-US"/>
              </w:rPr>
              <w:t xml:space="preserve">,  </w:t>
            </w:r>
            <w:proofErr w:type="spellStart"/>
            <w:r w:rsidRPr="00675D62">
              <w:rPr>
                <w:lang w:val="en-US"/>
              </w:rPr>
              <w:t>aplicate</w:t>
            </w:r>
            <w:proofErr w:type="spellEnd"/>
            <w:proofErr w:type="gramEnd"/>
            <w:r w:rsidRPr="00675D62">
              <w:rPr>
                <w:lang w:val="en-US"/>
              </w:rPr>
              <w:t xml:space="preserve"> in 2 </w:t>
            </w:r>
            <w:proofErr w:type="spellStart"/>
            <w:r w:rsidRPr="00675D62">
              <w:rPr>
                <w:lang w:val="en-US"/>
              </w:rPr>
              <w:t>straturi</w:t>
            </w:r>
            <w:proofErr w:type="spellEnd"/>
            <w:r w:rsidRPr="00675D62">
              <w:rPr>
                <w:lang w:val="en-US"/>
              </w:rPr>
              <w:t xml:space="preserve"> pe </w:t>
            </w:r>
            <w:proofErr w:type="spellStart"/>
            <w:r w:rsidRPr="00675D62">
              <w:rPr>
                <w:lang w:val="en-US"/>
              </w:rPr>
              <w:t>glet</w:t>
            </w:r>
            <w:proofErr w:type="spellEnd"/>
            <w:r w:rsidRPr="00675D62">
              <w:rPr>
                <w:lang w:val="en-US"/>
              </w:rPr>
              <w:t xml:space="preserve"> existent, </w:t>
            </w:r>
            <w:proofErr w:type="spellStart"/>
            <w:r w:rsidRPr="00675D62">
              <w:rPr>
                <w:lang w:val="en-US"/>
              </w:rPr>
              <w:t>executate</w:t>
            </w:r>
            <w:proofErr w:type="spellEnd"/>
            <w:r w:rsidRPr="00675D62">
              <w:rPr>
                <w:lang w:val="en-US"/>
              </w:rPr>
              <w:t xml:space="preserve"> manual</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32,85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3.5. Pardosele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3.5.1. Tip 1</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148</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r w:rsidRPr="00675D62">
              <w:rPr>
                <w:lang w:val="en-US"/>
              </w:rPr>
              <w:t xml:space="preserve"> M300 </w:t>
            </w:r>
            <w:proofErr w:type="spellStart"/>
            <w:r w:rsidRPr="00675D62">
              <w:rPr>
                <w:lang w:val="en-US"/>
              </w:rPr>
              <w:t>fractie</w:t>
            </w:r>
            <w:proofErr w:type="spellEnd"/>
            <w:r w:rsidRPr="00675D62">
              <w:rPr>
                <w:lang w:val="en-US"/>
              </w:rPr>
              <w:t xml:space="preserve"> 40-70 mm</w:t>
            </w:r>
          </w:p>
        </w:tc>
        <w:tc>
          <w:tcPr>
            <w:tcW w:w="1142" w:type="dxa"/>
            <w:tcBorders>
              <w:top w:val="single" w:sz="4" w:space="0" w:color="auto"/>
              <w:bottom w:val="single" w:sz="4" w:space="0" w:color="auto"/>
            </w:tcBorders>
            <w:vAlign w:val="center"/>
          </w:tcPr>
          <w:p w:rsidR="009D4874" w:rsidRDefault="00000000">
            <w:pPr>
              <w:pStyle w:val="Frspaiere"/>
            </w:pPr>
            <w:r>
              <w:t>m3</w:t>
            </w:r>
          </w:p>
        </w:tc>
        <w:tc>
          <w:tcPr>
            <w:tcW w:w="1401"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CG22A1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beton simplu clasa C 10/8 (Bc 10/B 150) in grosime de 10 cm, in cimp continuu, driscuit, turnat pe loc, in incaperi cu suprafata mai mica sau egala cu 16 mp</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1,69</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3.5.2. Tip 2</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15,52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3.5.3. Tip 3</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CE13A2</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modificate lipite cu flacara in sistem bistrat, pe suprafata orizontale montate pe suport continuu</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k=4</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Diferenta</w:t>
            </w:r>
            <w:proofErr w:type="spellEnd"/>
            <w:r w:rsidRPr="00675D62">
              <w:rPr>
                <w:lang w:val="en-US"/>
              </w:rPr>
              <w:t xml:space="preserve"> in plus </w:t>
            </w:r>
            <w:proofErr w:type="spellStart"/>
            <w:r w:rsidRPr="00675D62">
              <w:rPr>
                <w:lang w:val="en-US"/>
              </w:rPr>
              <w:t>sau</w:t>
            </w:r>
            <w:proofErr w:type="spellEnd"/>
            <w:r w:rsidRPr="00675D62">
              <w:rPr>
                <w:lang w:val="en-US"/>
              </w:rPr>
              <w:t xml:space="preserve"> in minus </w:t>
            </w:r>
            <w:proofErr w:type="spellStart"/>
            <w:r w:rsidRPr="00675D62">
              <w:rPr>
                <w:lang w:val="en-US"/>
              </w:rPr>
              <w:t>pentru</w:t>
            </w:r>
            <w:proofErr w:type="spellEnd"/>
            <w:r w:rsidRPr="00675D62">
              <w:rPr>
                <w:lang w:val="en-US"/>
              </w:rPr>
              <w:t xml:space="preserve"> </w:t>
            </w:r>
            <w:proofErr w:type="spellStart"/>
            <w:r w:rsidRPr="00675D62">
              <w:rPr>
                <w:lang w:val="en-US"/>
              </w:rPr>
              <w:t>fiecare</w:t>
            </w:r>
            <w:proofErr w:type="spellEnd"/>
            <w:r w:rsidRPr="00675D62">
              <w:rPr>
                <w:lang w:val="en-US"/>
              </w:rPr>
              <w:t xml:space="preserve"> 0,5 cm de </w:t>
            </w:r>
            <w:proofErr w:type="spellStart"/>
            <w:r w:rsidRPr="00675D62">
              <w:rPr>
                <w:lang w:val="en-US"/>
              </w:rPr>
              <w:t>strat</w:t>
            </w:r>
            <w:proofErr w:type="spellEnd"/>
            <w:r w:rsidRPr="00675D62">
              <w:rPr>
                <w:lang w:val="en-US"/>
              </w:rPr>
              <w:t xml:space="preserve"> </w:t>
            </w:r>
            <w:proofErr w:type="spellStart"/>
            <w:r w:rsidRPr="00675D62">
              <w:rPr>
                <w:lang w:val="en-US"/>
              </w:rPr>
              <w:t>suport</w:t>
            </w:r>
            <w:proofErr w:type="spellEnd"/>
            <w:r w:rsidRPr="00675D62">
              <w:rPr>
                <w:lang w:val="en-US"/>
              </w:rPr>
              <w:t xml:space="preserve"> din mortar M </w:t>
            </w:r>
            <w:proofErr w:type="gramStart"/>
            <w:r w:rsidRPr="00675D62">
              <w:rPr>
                <w:lang w:val="en-US"/>
              </w:rPr>
              <w:t>150,  se</w:t>
            </w:r>
            <w:proofErr w:type="gramEnd"/>
            <w:r w:rsidRPr="00675D62">
              <w:rPr>
                <w:lang w:val="en-US"/>
              </w:rPr>
              <w:t xml:space="preserve"> </w:t>
            </w:r>
            <w:proofErr w:type="spellStart"/>
            <w:r w:rsidRPr="00675D62">
              <w:rPr>
                <w:lang w:val="en-US"/>
              </w:rPr>
              <w:t>adauga</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CG17D1</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placi de gresie porcelonata pentru exterior, antiderapanta, rezistenta la uzura, grosime 10 mm, inclusiv stratul suport din mortar adeziv, executate pe suprafete: egale sau mai mici de 16 m2</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CI14B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Elemente liniare din placi din gresie portelanata aplicate cu adeziv</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6,60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3.6. Finisare exterioara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291,00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162</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IzF55A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Termoizolarea  exterioara peretilor a cladirilor  cu tencuieli  fine pe termoizolant (sisteme cu fixare rigida a termoizolantului),  suprafata  peretilor  neteda: cu placa de polistiren cu ancadramentul golurilor cu placi  din ignifudate vata minerala , cu latimea 25 cm - grosime termoizolant 50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43,54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ciment, la pereti si pereti despartitori, preparare manuala a mortarului.</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94,38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CF17C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Strat de impaslitura din fibra de sticla greutate 120 kg/m2, aplicat in componenta tencuelii cu amestec uscat</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94,38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CN54B</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grundului cu cuart "Gleta" intr-un strat, la pereti exteriori la fatade</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CF30A</w:t>
            </w:r>
          </w:p>
          <w:p w:rsidR="009D4874" w:rsidRDefault="009D4874">
            <w:pPr>
              <w:pStyle w:val="Frspaiere"/>
            </w:pPr>
          </w:p>
        </w:tc>
        <w:tc>
          <w:tcPr>
            <w:tcW w:w="513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Tencuieli</w:t>
            </w:r>
            <w:proofErr w:type="spellEnd"/>
            <w:r w:rsidRPr="00675D62">
              <w:rPr>
                <w:lang w:val="en-US"/>
              </w:rPr>
              <w:t xml:space="preserve"> </w:t>
            </w:r>
            <w:proofErr w:type="spellStart"/>
            <w:r w:rsidRPr="00675D62">
              <w:rPr>
                <w:lang w:val="en-US"/>
              </w:rPr>
              <w:t>exterioare</w:t>
            </w:r>
            <w:proofErr w:type="spellEnd"/>
            <w:r w:rsidRPr="00675D62">
              <w:rPr>
                <w:lang w:val="en-US"/>
              </w:rPr>
              <w:t xml:space="preserve"> de 2 mm </w:t>
            </w:r>
            <w:proofErr w:type="spellStart"/>
            <w:r w:rsidRPr="00675D62">
              <w:rPr>
                <w:lang w:val="en-US"/>
              </w:rPr>
              <w:t>grosime</w:t>
            </w:r>
            <w:proofErr w:type="spellEnd"/>
            <w:r w:rsidRPr="00675D62">
              <w:rPr>
                <w:lang w:val="en-US"/>
              </w:rPr>
              <w:t xml:space="preserve">, </w:t>
            </w:r>
            <w:proofErr w:type="spellStart"/>
            <w:r w:rsidRPr="00675D62">
              <w:rPr>
                <w:lang w:val="en-US"/>
              </w:rPr>
              <w:t>executate</w:t>
            </w:r>
            <w:proofErr w:type="spellEnd"/>
            <w:r w:rsidRPr="00675D62">
              <w:rPr>
                <w:lang w:val="en-US"/>
              </w:rPr>
              <w:t xml:space="preserve"> manual cu material de </w:t>
            </w:r>
            <w:proofErr w:type="spellStart"/>
            <w:r w:rsidRPr="00675D62">
              <w:rPr>
                <w:lang w:val="en-US"/>
              </w:rPr>
              <w:t>finisaj</w:t>
            </w:r>
            <w:proofErr w:type="spellEnd"/>
            <w:r w:rsidRPr="00675D62">
              <w:rPr>
                <w:lang w:val="en-US"/>
              </w:rPr>
              <w:t xml:space="preserve"> </w:t>
            </w:r>
            <w:proofErr w:type="spellStart"/>
            <w:r w:rsidRPr="00675D62">
              <w:rPr>
                <w:lang w:val="en-US"/>
              </w:rPr>
              <w:t>decorativ</w:t>
            </w:r>
            <w:proofErr w:type="spellEnd"/>
            <w:r w:rsidRPr="00675D62">
              <w:rPr>
                <w:lang w:val="en-US"/>
              </w:rPr>
              <w:t xml:space="preserve"> cu </w:t>
            </w:r>
            <w:proofErr w:type="spellStart"/>
            <w:r w:rsidRPr="00675D62">
              <w:rPr>
                <w:lang w:val="en-US"/>
              </w:rPr>
              <w:t>adaos</w:t>
            </w:r>
            <w:proofErr w:type="spellEnd"/>
            <w:r w:rsidRPr="00675D62">
              <w:rPr>
                <w:lang w:val="en-US"/>
              </w:rPr>
              <w:t xml:space="preserve"> de silicon, la </w:t>
            </w:r>
            <w:proofErr w:type="spellStart"/>
            <w:r w:rsidRPr="00675D62">
              <w:rPr>
                <w:lang w:val="en-US"/>
              </w:rPr>
              <w:t>pereti</w:t>
            </w:r>
            <w:proofErr w:type="spellEnd"/>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135,63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13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3.7. Timplarie </w:t>
            </w:r>
          </w:p>
        </w:tc>
        <w:tc>
          <w:tcPr>
            <w:tcW w:w="1142" w:type="dxa"/>
            <w:tcBorders>
              <w:top w:val="nil"/>
              <w:left w:val="single" w:sz="6" w:space="0" w:color="auto"/>
              <w:bottom w:val="nil"/>
              <w:right w:val="nil"/>
            </w:tcBorders>
          </w:tcPr>
          <w:p w:rsidR="009D4874" w:rsidRDefault="009D4874">
            <w:pPr>
              <w:pStyle w:val="Frspaiere"/>
            </w:pPr>
          </w:p>
        </w:tc>
        <w:tc>
          <w:tcPr>
            <w:tcW w:w="140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Ferestre confectionate din profile cu punte termica, coeficient de transfera a caldurii 2.4W/(m2x"C), cu geam termopan in 2 sticle, clasa de rezistenta anti-glont a geamului interior nu mai mic de </w:t>
            </w:r>
            <w:r>
              <w:t>П</w:t>
            </w:r>
            <w:r>
              <w:rPr>
                <w:lang w:val="it-IT"/>
              </w:rPr>
              <w:t>5 (0.79x1.26(h)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3,057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CK08A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Ferestre confectionate din profile cu punte termica, coeficient de transfera a caldurii 2.4W/(m2x"C), cu geam termopan in 2 sticle, clasa de rezistenta anti-glont a geamului interior nu mai mic de </w:t>
            </w:r>
            <w:r>
              <w:t>П</w:t>
            </w:r>
            <w:r>
              <w:rPr>
                <w:lang w:val="it-IT"/>
              </w:rPr>
              <w:t>5 (17.82x1.26(h)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22,46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CM07D</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Luminator-perete din caramizi presate din sticla cu goluri  240 x 240 x 80 mm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5,312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171</w:t>
            </w:r>
          </w:p>
        </w:tc>
        <w:tc>
          <w:tcPr>
            <w:tcW w:w="1559" w:type="dxa"/>
            <w:tcBorders>
              <w:top w:val="single" w:sz="4" w:space="0" w:color="auto"/>
              <w:bottom w:val="single" w:sz="4" w:space="0" w:color="auto"/>
            </w:tcBorders>
            <w:vAlign w:val="center"/>
          </w:tcPr>
          <w:p w:rsidR="009D4874" w:rsidRDefault="00000000">
            <w:pPr>
              <w:pStyle w:val="Frspaiere"/>
            </w:pPr>
            <w:r>
              <w:rPr>
                <w:lang w:val="en-US"/>
              </w:rPr>
              <w:t>CK26B</w:t>
            </w: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Glafuri montate la ferestre din aluminiu</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26,78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Usi confectionate din profile cu punte termica, coeficient de transfera a caldurii 2.4W/(m2x"C), cu geam termopan in 2 sticle, incorporat rama usii, clasa de rezistenta anti-glont a geamului interior nu mai mic de </w:t>
            </w:r>
            <w:r>
              <w:t>П</w:t>
            </w:r>
            <w:r>
              <w:rPr>
                <w:lang w:val="it-IT"/>
              </w:rPr>
              <w:t>5 (0.79x2.01(h) 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3,176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CK26C</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Pervazuri montate la ferestre din mase plastice cu latimea 250 mm, inclusiv instalarea dopurilor laterale</w:t>
            </w:r>
          </w:p>
        </w:tc>
        <w:tc>
          <w:tcPr>
            <w:tcW w:w="1142" w:type="dxa"/>
            <w:tcBorders>
              <w:top w:val="single" w:sz="4" w:space="0" w:color="auto"/>
              <w:bottom w:val="single" w:sz="4" w:space="0" w:color="auto"/>
            </w:tcBorders>
            <w:vAlign w:val="center"/>
          </w:tcPr>
          <w:p w:rsidR="009D4874" w:rsidRDefault="00000000">
            <w:pPr>
              <w:pStyle w:val="Frspaiere"/>
            </w:pPr>
            <w:r>
              <w:t>m</w:t>
            </w:r>
          </w:p>
        </w:tc>
        <w:tc>
          <w:tcPr>
            <w:tcW w:w="1401" w:type="dxa"/>
            <w:tcBorders>
              <w:top w:val="single" w:sz="4" w:space="0" w:color="auto"/>
              <w:bottom w:val="single" w:sz="4" w:space="0" w:color="auto"/>
            </w:tcBorders>
            <w:vAlign w:val="center"/>
          </w:tcPr>
          <w:p w:rsidR="009D4874" w:rsidRDefault="00000000">
            <w:pPr>
              <w:pStyle w:val="Frspaiere"/>
            </w:pPr>
            <w:r>
              <w:t>20,22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137"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exterioare, termoizolate, confectionate din profiluri de otel laminat, profiluri din banda de otel fasonate la rece, clasa de rezistenta la efractie RC4, inclusiv armaturile si accesoriile necesare usilor montate, usa intr-un canat (0.79x2.07(h)m)</w:t>
            </w:r>
          </w:p>
        </w:tc>
        <w:tc>
          <w:tcPr>
            <w:tcW w:w="1142" w:type="dxa"/>
            <w:tcBorders>
              <w:top w:val="single" w:sz="4" w:space="0" w:color="auto"/>
              <w:bottom w:val="single" w:sz="4" w:space="0" w:color="auto"/>
            </w:tcBorders>
            <w:vAlign w:val="center"/>
          </w:tcPr>
          <w:p w:rsidR="009D4874" w:rsidRDefault="00000000">
            <w:pPr>
              <w:pStyle w:val="Frspaiere"/>
            </w:pPr>
            <w:r>
              <w:t>m2</w:t>
            </w:r>
          </w:p>
        </w:tc>
        <w:tc>
          <w:tcPr>
            <w:tcW w:w="1401" w:type="dxa"/>
            <w:tcBorders>
              <w:top w:val="single" w:sz="4" w:space="0" w:color="auto"/>
              <w:bottom w:val="single" w:sz="4" w:space="0" w:color="auto"/>
            </w:tcBorders>
            <w:vAlign w:val="center"/>
          </w:tcPr>
          <w:p w:rsidR="009D4874" w:rsidRDefault="00000000">
            <w:pPr>
              <w:pStyle w:val="Frspaiere"/>
            </w:pPr>
            <w:r>
              <w:t>1,635</w:t>
            </w:r>
          </w:p>
        </w:tc>
      </w:tr>
    </w:tbl>
    <w:p w:rsidR="009D4874" w:rsidRDefault="00000000">
      <w:pPr>
        <w:pStyle w:val="Frspaiere"/>
      </w:pPr>
      <w:r>
        <w:t xml:space="preserve"> </w:t>
      </w:r>
    </w:p>
    <w:p w:rsidR="009D4874" w:rsidRDefault="00000000">
      <w:pPr>
        <w:pStyle w:val="Frspaiere"/>
        <w:rPr>
          <w:b/>
          <w:bCs/>
          <w:lang w:val="en-US"/>
        </w:rPr>
      </w:pPr>
      <w:r>
        <w:rPr>
          <w:b/>
          <w:bCs/>
          <w:lang w:val="it-IT"/>
        </w:rPr>
        <w:t xml:space="preserve">№ 3-3-2 </w:t>
      </w:r>
      <w:proofErr w:type="spellStart"/>
      <w:r>
        <w:rPr>
          <w:b/>
          <w:bCs/>
          <w:lang w:val="en-US"/>
        </w:rPr>
        <w:t>Solutii</w:t>
      </w:r>
      <w:proofErr w:type="spellEnd"/>
      <w:r>
        <w:rPr>
          <w:b/>
          <w:bCs/>
          <w:lang w:val="en-US"/>
        </w:rPr>
        <w:t xml:space="preserve"> constructive (85/24.06/2013--5a,b,c-R)</w:t>
      </w:r>
    </w:p>
    <w:p w:rsidR="009D4874" w:rsidRDefault="009D4874">
      <w:pPr>
        <w:pStyle w:val="Frspaiere"/>
        <w:rPr>
          <w:lang w:val="en-US"/>
        </w:rPr>
      </w:pPr>
    </w:p>
    <w:tbl>
      <w:tblPr>
        <w:tblW w:w="9948" w:type="dxa"/>
        <w:tblInd w:w="108" w:type="dxa"/>
        <w:tblLayout w:type="fixed"/>
        <w:tblLook w:val="04A0" w:firstRow="1" w:lastRow="0" w:firstColumn="1" w:lastColumn="0" w:noHBand="0" w:noVBand="1"/>
      </w:tblPr>
      <w:tblGrid>
        <w:gridCol w:w="709"/>
        <w:gridCol w:w="1559"/>
        <w:gridCol w:w="5348"/>
        <w:gridCol w:w="1050"/>
        <w:gridCol w:w="1282"/>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34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5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82"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34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5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82"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34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5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82"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rPr>
                <w:b/>
                <w:bCs/>
                <w:lang w:val="it-IT"/>
              </w:rPr>
            </w:pPr>
            <w:r>
              <w:rPr>
                <w:b/>
                <w:bCs/>
                <w:lang w:val="it-IT"/>
              </w:rPr>
              <w:t>Capitolul 1. Turn de garda tip 1</w:t>
            </w:r>
          </w:p>
        </w:tc>
        <w:tc>
          <w:tcPr>
            <w:tcW w:w="1050" w:type="dxa"/>
            <w:tcBorders>
              <w:top w:val="nil"/>
              <w:left w:val="single" w:sz="6" w:space="0" w:color="auto"/>
              <w:bottom w:val="nil"/>
              <w:right w:val="nil"/>
            </w:tcBorders>
          </w:tcPr>
          <w:p w:rsidR="009D4874" w:rsidRDefault="009D4874">
            <w:pPr>
              <w:pStyle w:val="Frspaiere"/>
              <w:rPr>
                <w:lang w:val="it-IT"/>
              </w:rPr>
            </w:pPr>
          </w:p>
        </w:tc>
        <w:tc>
          <w:tcPr>
            <w:tcW w:w="1282" w:type="dxa"/>
            <w:tcBorders>
              <w:top w:val="nil"/>
              <w:left w:val="single" w:sz="6" w:space="0" w:color="auto"/>
              <w:bottom w:val="nil"/>
              <w:right w:val="single" w:sz="4" w:space="0" w:color="auto"/>
            </w:tcBorders>
          </w:tcPr>
          <w:p w:rsidR="009D4874" w:rsidRDefault="009D4874">
            <w:pPr>
              <w:pStyle w:val="Frspaiere"/>
              <w:rPr>
                <w:lang w:val="it-IT"/>
              </w:rPr>
            </w:pPr>
          </w:p>
        </w:tc>
      </w:tr>
      <w:tr w:rsidR="009D4874">
        <w:tc>
          <w:tcPr>
            <w:tcW w:w="709" w:type="dxa"/>
            <w:tcBorders>
              <w:top w:val="nil"/>
              <w:left w:val="single" w:sz="6" w:space="0" w:color="auto"/>
              <w:bottom w:val="nil"/>
              <w:right w:val="nil"/>
            </w:tcBorders>
          </w:tcPr>
          <w:p w:rsidR="009D4874" w:rsidRDefault="009D4874">
            <w:pPr>
              <w:pStyle w:val="Frspaiere"/>
              <w:rPr>
                <w:lang w:val="it-IT"/>
              </w:rPr>
            </w:pPr>
          </w:p>
        </w:tc>
        <w:tc>
          <w:tcPr>
            <w:tcW w:w="1559" w:type="dxa"/>
            <w:tcBorders>
              <w:top w:val="nil"/>
              <w:left w:val="single" w:sz="6" w:space="0" w:color="auto"/>
              <w:bottom w:val="nil"/>
              <w:right w:val="nil"/>
            </w:tcBorders>
          </w:tcPr>
          <w:p w:rsidR="009D4874" w:rsidRDefault="009D4874">
            <w:pPr>
              <w:pStyle w:val="Frspaiere"/>
              <w:rPr>
                <w:lang w:val="it-IT"/>
              </w:rPr>
            </w:pPr>
          </w:p>
        </w:tc>
        <w:tc>
          <w:tcPr>
            <w:tcW w:w="53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Fundatii</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Beton simplu turnat in egalizari, pante, sape la inaltimi pina la 35 m inclusiv, prepararea cu betoniera pe santier si turnarea cu mijloace clasice beton clasa C 5/4 (Bc 5/B 75)</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4,60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245,72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5,00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1.2. </w:t>
            </w:r>
            <w:proofErr w:type="spellStart"/>
            <w:r w:rsidRPr="00675D62">
              <w:rPr>
                <w:b/>
                <w:bCs/>
                <w:lang w:val="en-US"/>
              </w:rPr>
              <w:t>Pereti</w:t>
            </w:r>
            <w:proofErr w:type="spellEnd"/>
            <w:r w:rsidRPr="00675D62">
              <w:rPr>
                <w:b/>
                <w:bCs/>
                <w:lang w:val="en-US"/>
              </w:rPr>
              <w:t xml:space="preserve"> din b/a</w:t>
            </w:r>
          </w:p>
        </w:tc>
        <w:tc>
          <w:tcPr>
            <w:tcW w:w="1050" w:type="dxa"/>
            <w:tcBorders>
              <w:top w:val="nil"/>
              <w:left w:val="single" w:sz="6" w:space="0" w:color="auto"/>
              <w:bottom w:val="nil"/>
              <w:right w:val="nil"/>
            </w:tcBorders>
          </w:tcPr>
          <w:p w:rsidR="009D4874" w:rsidRPr="00675D62" w:rsidRDefault="009D4874">
            <w:pPr>
              <w:pStyle w:val="Frspaiere"/>
              <w:rPr>
                <w:lang w:val="en-US"/>
              </w:rPr>
            </w:pPr>
          </w:p>
        </w:tc>
        <w:tc>
          <w:tcPr>
            <w:tcW w:w="1282"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64,30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pereti si diafragme la constructii cu inaltimea  pina la 20 m inclusiv,  sprijinirile fiind incluse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148,40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pereti si diafragme, la inaltimi mai mici sau egale cu 35 m, exclusiv constructiile executate cu cofraje glisante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82,24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in  pereti si diafragme la  inaltimi mai mici sau egale cu 35 m, exclusiv constructiile executate cu cofraje glisante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1 314,26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CA05J</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ziduri, pereti, diafragme drepte, si la diverse constructii speciale, situate peste cota zero, la inaltimi pina la 35 m inclusiv, preparat cu centrala de betoane sau beton marfa conf. art.CA01 si turnarea cu pompa, beton armat clasa C16/20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21,20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1.3. Plansee monolite </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CB09C</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Sustineri din elemente de schela metalica tubulara pentru cofrajele planseelor cu sarcina totala asupra cofrajelor de cel mult 1000 DaN/mp (1000 kg/mp) in cladiri cu inaltimea pina la 20 m inclusiv, pentru cofraje amplasate la parter, cu inaltimea sustinerilor intre 6-9 m inclusiv</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83,50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83,50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si montate in  placi,  la inaltimi mai mici sau egale cu 35 m, exclusiv constructiile executate cu cofraje glisante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568,40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CC02N2</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si montate  in placi, la inaltimi mai mici sau egale cu 35 m, exclusiv constructiile executate cu cofraje glisante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1 817,20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si turnarea cu pompa, beton armat clasa C16/20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18,60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1.4. Consolidare zidarie parapet </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5,99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CC02L2</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si montate in  grinzi si stilpi,  la inaltimi mai mici sau egale cu 35 m, exclusiv constructiile executate cu cofraje glisante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91,10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si turnarea cu pompa, beton armat clasa C12/15</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0,50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1.5. Scara metalica</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4 kg - poz.2</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31,00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CL17C</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w:t>
            </w:r>
            <w:proofErr w:type="spellStart"/>
            <w:r w:rsidRPr="00675D62">
              <w:rPr>
                <w:lang w:val="en-US"/>
              </w:rPr>
              <w:t>montate</w:t>
            </w:r>
            <w:proofErr w:type="spellEnd"/>
            <w:r w:rsidRPr="00675D62">
              <w:rPr>
                <w:lang w:val="en-US"/>
              </w:rPr>
              <w:t xml:space="preserve"> </w:t>
            </w:r>
            <w:proofErr w:type="spellStart"/>
            <w:r w:rsidRPr="00675D62">
              <w:rPr>
                <w:lang w:val="en-US"/>
              </w:rPr>
              <w:t>aparent</w:t>
            </w:r>
            <w:proofErr w:type="spellEnd"/>
            <w:r w:rsidRPr="00675D62">
              <w:rPr>
                <w:lang w:val="en-US"/>
              </w:rPr>
              <w:t xml:space="preserve"> - </w:t>
            </w:r>
            <w:proofErr w:type="spellStart"/>
            <w:r w:rsidRPr="00675D62">
              <w:rPr>
                <w:lang w:val="en-US"/>
              </w:rPr>
              <w:t>scari</w:t>
            </w:r>
            <w:proofErr w:type="spellEnd"/>
            <w:r w:rsidRPr="00675D62">
              <w:rPr>
                <w:lang w:val="en-US"/>
              </w:rPr>
              <w:t xml:space="preserve"> </w:t>
            </w:r>
            <w:proofErr w:type="spellStart"/>
            <w:r w:rsidRPr="00675D62">
              <w:rPr>
                <w:lang w:val="en-US"/>
              </w:rPr>
              <w:t>exterioare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221,10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50" w:type="dxa"/>
            <w:tcBorders>
              <w:top w:val="single" w:sz="4" w:space="0" w:color="auto"/>
              <w:bottom w:val="single" w:sz="4" w:space="0" w:color="auto"/>
            </w:tcBorders>
            <w:vAlign w:val="center"/>
          </w:tcPr>
          <w:p w:rsidR="009D4874" w:rsidRDefault="00000000">
            <w:pPr>
              <w:pStyle w:val="Frspaiere"/>
            </w:pPr>
            <w:r>
              <w:t>t</w:t>
            </w:r>
          </w:p>
        </w:tc>
        <w:tc>
          <w:tcPr>
            <w:tcW w:w="1282" w:type="dxa"/>
            <w:tcBorders>
              <w:top w:val="single" w:sz="4" w:space="0" w:color="auto"/>
              <w:bottom w:val="single" w:sz="4" w:space="0" w:color="auto"/>
            </w:tcBorders>
            <w:vAlign w:val="center"/>
          </w:tcPr>
          <w:p w:rsidR="009D4874" w:rsidRDefault="00000000">
            <w:pPr>
              <w:pStyle w:val="Frspaiere"/>
            </w:pPr>
            <w:r>
              <w:t>0,252</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rPr>
                <w:b/>
                <w:bCs/>
                <w:lang w:val="it-IT"/>
              </w:rPr>
            </w:pPr>
            <w:r>
              <w:rPr>
                <w:b/>
                <w:bCs/>
                <w:lang w:val="it-IT"/>
              </w:rPr>
              <w:t>Capitolul 2. Turn de garda tip 2-1</w:t>
            </w:r>
          </w:p>
        </w:tc>
        <w:tc>
          <w:tcPr>
            <w:tcW w:w="1050" w:type="dxa"/>
            <w:tcBorders>
              <w:top w:val="nil"/>
              <w:left w:val="single" w:sz="6" w:space="0" w:color="auto"/>
              <w:bottom w:val="nil"/>
              <w:right w:val="nil"/>
            </w:tcBorders>
          </w:tcPr>
          <w:p w:rsidR="009D4874" w:rsidRDefault="009D4874">
            <w:pPr>
              <w:pStyle w:val="Frspaiere"/>
              <w:rPr>
                <w:lang w:val="it-IT"/>
              </w:rPr>
            </w:pPr>
          </w:p>
        </w:tc>
        <w:tc>
          <w:tcPr>
            <w:tcW w:w="1282" w:type="dxa"/>
            <w:tcBorders>
              <w:top w:val="nil"/>
              <w:left w:val="single" w:sz="6" w:space="0" w:color="auto"/>
              <w:bottom w:val="nil"/>
              <w:right w:val="single" w:sz="4" w:space="0" w:color="auto"/>
            </w:tcBorders>
          </w:tcPr>
          <w:p w:rsidR="009D4874" w:rsidRDefault="009D4874">
            <w:pPr>
              <w:pStyle w:val="Frspaiere"/>
              <w:rPr>
                <w:lang w:val="it-IT"/>
              </w:rPr>
            </w:pPr>
          </w:p>
        </w:tc>
      </w:tr>
      <w:tr w:rsidR="009D4874">
        <w:tc>
          <w:tcPr>
            <w:tcW w:w="709" w:type="dxa"/>
            <w:tcBorders>
              <w:top w:val="nil"/>
              <w:left w:val="single" w:sz="6" w:space="0" w:color="auto"/>
              <w:bottom w:val="nil"/>
              <w:right w:val="nil"/>
            </w:tcBorders>
          </w:tcPr>
          <w:p w:rsidR="009D4874" w:rsidRDefault="009D4874">
            <w:pPr>
              <w:pStyle w:val="Frspaiere"/>
              <w:rPr>
                <w:lang w:val="it-IT"/>
              </w:rPr>
            </w:pPr>
          </w:p>
        </w:tc>
        <w:tc>
          <w:tcPr>
            <w:tcW w:w="1559" w:type="dxa"/>
            <w:tcBorders>
              <w:top w:val="nil"/>
              <w:left w:val="single" w:sz="6" w:space="0" w:color="auto"/>
              <w:bottom w:val="nil"/>
              <w:right w:val="nil"/>
            </w:tcBorders>
          </w:tcPr>
          <w:p w:rsidR="009D4874" w:rsidRDefault="009D4874">
            <w:pPr>
              <w:pStyle w:val="Frspaiere"/>
              <w:rPr>
                <w:lang w:val="it-IT"/>
              </w:rPr>
            </w:pPr>
          </w:p>
        </w:tc>
        <w:tc>
          <w:tcPr>
            <w:tcW w:w="53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Fundatii</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Beton simplu turnat in egalizari, pante, sape la inaltimi pina la 35 m inclusiv, prepararea cu betoniera pe santier si turnarea cu mijloace clasice beton clasa C 5/4 (Bc 5/B 75)</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2,05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311,40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6,20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2.2. </w:t>
            </w:r>
            <w:proofErr w:type="spellStart"/>
            <w:r w:rsidRPr="00675D62">
              <w:rPr>
                <w:b/>
                <w:bCs/>
                <w:lang w:val="en-US"/>
              </w:rPr>
              <w:t>Pereti</w:t>
            </w:r>
            <w:proofErr w:type="spellEnd"/>
            <w:r w:rsidRPr="00675D62">
              <w:rPr>
                <w:b/>
                <w:bCs/>
                <w:lang w:val="en-US"/>
              </w:rPr>
              <w:t xml:space="preserve"> din b/a</w:t>
            </w:r>
          </w:p>
        </w:tc>
        <w:tc>
          <w:tcPr>
            <w:tcW w:w="1050" w:type="dxa"/>
            <w:tcBorders>
              <w:top w:val="nil"/>
              <w:left w:val="single" w:sz="6" w:space="0" w:color="auto"/>
              <w:bottom w:val="nil"/>
              <w:right w:val="nil"/>
            </w:tcBorders>
          </w:tcPr>
          <w:p w:rsidR="009D4874" w:rsidRPr="00675D62" w:rsidRDefault="009D4874">
            <w:pPr>
              <w:pStyle w:val="Frspaiere"/>
              <w:rPr>
                <w:lang w:val="en-US"/>
              </w:rPr>
            </w:pPr>
          </w:p>
        </w:tc>
        <w:tc>
          <w:tcPr>
            <w:tcW w:w="1282"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65,90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154,00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82,24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1 374,23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CA05J</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ziduri</w:t>
            </w:r>
            <w:proofErr w:type="spell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diafragme</w:t>
            </w:r>
            <w:proofErr w:type="spellEnd"/>
            <w:r w:rsidRPr="00675D62">
              <w:rPr>
                <w:lang w:val="en-US"/>
              </w:rPr>
              <w:t xml:space="preserve"> </w:t>
            </w:r>
            <w:proofErr w:type="spellStart"/>
            <w:r w:rsidRPr="00675D62">
              <w:rPr>
                <w:lang w:val="en-US"/>
              </w:rPr>
              <w:t>drepte</w:t>
            </w:r>
            <w:proofErr w:type="spellEnd"/>
            <w:r w:rsidRPr="00675D62">
              <w:rPr>
                <w:lang w:val="en-US"/>
              </w:rPr>
              <w:t xml:space="preserve">, </w:t>
            </w:r>
            <w:proofErr w:type="spellStart"/>
            <w:r w:rsidRPr="00675D62">
              <w:rPr>
                <w:lang w:val="en-US"/>
              </w:rPr>
              <w:t>si</w:t>
            </w:r>
            <w:proofErr w:type="spellEnd"/>
            <w:r w:rsidRPr="00675D62">
              <w:rPr>
                <w:lang w:val="en-US"/>
              </w:rPr>
              <w:t xml:space="preserve"> la diverse </w:t>
            </w:r>
            <w:proofErr w:type="spellStart"/>
            <w:r w:rsidRPr="00675D62">
              <w:rPr>
                <w:lang w:val="en-US"/>
              </w:rPr>
              <w:t>constructii</w:t>
            </w:r>
            <w:proofErr w:type="spellEnd"/>
            <w:r w:rsidRPr="00675D62">
              <w:rPr>
                <w:lang w:val="en-US"/>
              </w:rPr>
              <w:t xml:space="preserve"> </w:t>
            </w:r>
            <w:proofErr w:type="spellStart"/>
            <w:r w:rsidRPr="00675D62">
              <w:rPr>
                <w:lang w:val="en-US"/>
              </w:rPr>
              <w:t>speciale</w:t>
            </w:r>
            <w:proofErr w:type="spellEnd"/>
            <w:r w:rsidRPr="00675D62">
              <w:rPr>
                <w:lang w:val="en-US"/>
              </w:rPr>
              <w:t xml:space="preserve">, situate </w:t>
            </w:r>
            <w:proofErr w:type="spellStart"/>
            <w:r w:rsidRPr="00675D62">
              <w:rPr>
                <w:lang w:val="en-US"/>
              </w:rPr>
              <w:t>peste</w:t>
            </w:r>
            <w:proofErr w:type="spellEnd"/>
            <w:r w:rsidRPr="00675D62">
              <w:rPr>
                <w:lang w:val="en-US"/>
              </w:rPr>
              <w:t xml:space="preserve"> </w:t>
            </w:r>
            <w:proofErr w:type="spellStart"/>
            <w:r w:rsidRPr="00675D62">
              <w:rPr>
                <w:lang w:val="en-US"/>
              </w:rPr>
              <w:t>cota</w:t>
            </w:r>
            <w:proofErr w:type="spellEnd"/>
            <w:r w:rsidRPr="00675D62">
              <w:rPr>
                <w:lang w:val="en-US"/>
              </w:rPr>
              <w:t xml:space="preserve"> zero,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preparat</w:t>
            </w:r>
            <w:proofErr w:type="spellEnd"/>
            <w:r w:rsidRPr="00675D62">
              <w:rPr>
                <w:lang w:val="en-US"/>
              </w:rPr>
              <w:t xml:space="preserve"> cu </w:t>
            </w:r>
            <w:proofErr w:type="spellStart"/>
            <w:r w:rsidRPr="00675D62">
              <w:rPr>
                <w:lang w:val="en-US"/>
              </w:rPr>
              <w:t>centrala</w:t>
            </w:r>
            <w:proofErr w:type="spellEnd"/>
            <w:r w:rsidRPr="00675D62">
              <w:rPr>
                <w:lang w:val="en-US"/>
              </w:rPr>
              <w:t xml:space="preserve"> de </w:t>
            </w:r>
            <w:proofErr w:type="spellStart"/>
            <w:r w:rsidRPr="00675D62">
              <w:rPr>
                <w:lang w:val="en-US"/>
              </w:rPr>
              <w:t>betoane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conf. art.CA01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C16/20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2.3. Plansee monolite </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CB09C</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Sustineri</w:t>
            </w:r>
            <w:proofErr w:type="spellEnd"/>
            <w:r w:rsidRPr="00675D62">
              <w:rPr>
                <w:lang w:val="en-US"/>
              </w:rPr>
              <w:t xml:space="preserve"> din </w:t>
            </w:r>
            <w:proofErr w:type="spellStart"/>
            <w:r w:rsidRPr="00675D62">
              <w:rPr>
                <w:lang w:val="en-US"/>
              </w:rPr>
              <w:t>elemente</w:t>
            </w:r>
            <w:proofErr w:type="spellEnd"/>
            <w:r w:rsidRPr="00675D62">
              <w:rPr>
                <w:lang w:val="en-US"/>
              </w:rPr>
              <w:t xml:space="preserve"> de </w:t>
            </w:r>
            <w:proofErr w:type="spellStart"/>
            <w:r w:rsidRPr="00675D62">
              <w:rPr>
                <w:lang w:val="en-US"/>
              </w:rPr>
              <w:t>schela</w:t>
            </w:r>
            <w:proofErr w:type="spellEnd"/>
            <w:r w:rsidRPr="00675D62">
              <w:rPr>
                <w:lang w:val="en-US"/>
              </w:rPr>
              <w:t xml:space="preserve"> </w:t>
            </w:r>
            <w:proofErr w:type="spellStart"/>
            <w:r w:rsidRPr="00675D62">
              <w:rPr>
                <w:lang w:val="en-US"/>
              </w:rPr>
              <w:t>metalica</w:t>
            </w:r>
            <w:proofErr w:type="spellEnd"/>
            <w:r w:rsidRPr="00675D62">
              <w:rPr>
                <w:lang w:val="en-US"/>
              </w:rPr>
              <w:t xml:space="preserve"> </w:t>
            </w:r>
            <w:proofErr w:type="spellStart"/>
            <w:r w:rsidRPr="00675D62">
              <w:rPr>
                <w:lang w:val="en-US"/>
              </w:rPr>
              <w:t>tubulara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cofrajele</w:t>
            </w:r>
            <w:proofErr w:type="spellEnd"/>
            <w:r w:rsidRPr="00675D62">
              <w:rPr>
                <w:lang w:val="en-US"/>
              </w:rPr>
              <w:t xml:space="preserve"> </w:t>
            </w:r>
            <w:proofErr w:type="spellStart"/>
            <w:r w:rsidRPr="00675D62">
              <w:rPr>
                <w:lang w:val="en-US"/>
              </w:rPr>
              <w:t>planseelor</w:t>
            </w:r>
            <w:proofErr w:type="spellEnd"/>
            <w:r w:rsidRPr="00675D62">
              <w:rPr>
                <w:lang w:val="en-US"/>
              </w:rPr>
              <w:t xml:space="preserve"> cu </w:t>
            </w:r>
            <w:proofErr w:type="spellStart"/>
            <w:r w:rsidRPr="00675D62">
              <w:rPr>
                <w:lang w:val="en-US"/>
              </w:rPr>
              <w:t>sarcina</w:t>
            </w:r>
            <w:proofErr w:type="spellEnd"/>
            <w:r w:rsidRPr="00675D62">
              <w:rPr>
                <w:lang w:val="en-US"/>
              </w:rPr>
              <w:t xml:space="preserve"> </w:t>
            </w:r>
            <w:proofErr w:type="spellStart"/>
            <w:r w:rsidRPr="00675D62">
              <w:rPr>
                <w:lang w:val="en-US"/>
              </w:rPr>
              <w:t>totala</w:t>
            </w:r>
            <w:proofErr w:type="spellEnd"/>
            <w:r w:rsidRPr="00675D62">
              <w:rPr>
                <w:lang w:val="en-US"/>
              </w:rPr>
              <w:t xml:space="preserve"> </w:t>
            </w:r>
            <w:proofErr w:type="spellStart"/>
            <w:r w:rsidRPr="00675D62">
              <w:rPr>
                <w:lang w:val="en-US"/>
              </w:rPr>
              <w:t>asupra</w:t>
            </w:r>
            <w:proofErr w:type="spellEnd"/>
            <w:r w:rsidRPr="00675D62">
              <w:rPr>
                <w:lang w:val="en-US"/>
              </w:rPr>
              <w:t xml:space="preserve"> </w:t>
            </w:r>
            <w:proofErr w:type="spellStart"/>
            <w:r w:rsidRPr="00675D62">
              <w:rPr>
                <w:lang w:val="en-US"/>
              </w:rPr>
              <w:t>cofrajelor</w:t>
            </w:r>
            <w:proofErr w:type="spellEnd"/>
            <w:r w:rsidRPr="00675D62">
              <w:rPr>
                <w:lang w:val="en-US"/>
              </w:rPr>
              <w:t xml:space="preserve"> de </w:t>
            </w:r>
            <w:proofErr w:type="spellStart"/>
            <w:r w:rsidRPr="00675D62">
              <w:rPr>
                <w:lang w:val="en-US"/>
              </w:rPr>
              <w:t>cel</w:t>
            </w:r>
            <w:proofErr w:type="spellEnd"/>
            <w:r w:rsidRPr="00675D62">
              <w:rPr>
                <w:lang w:val="en-US"/>
              </w:rPr>
              <w:t xml:space="preserve"> </w:t>
            </w:r>
            <w:proofErr w:type="spellStart"/>
            <w:r w:rsidRPr="00675D62">
              <w:rPr>
                <w:lang w:val="en-US"/>
              </w:rPr>
              <w:t>mult</w:t>
            </w:r>
            <w:proofErr w:type="spellEnd"/>
            <w:r w:rsidRPr="00675D62">
              <w:rPr>
                <w:lang w:val="en-US"/>
              </w:rPr>
              <w:t xml:space="preserve"> 1000 </w:t>
            </w:r>
            <w:proofErr w:type="spellStart"/>
            <w:r w:rsidRPr="00675D62">
              <w:rPr>
                <w:lang w:val="en-US"/>
              </w:rPr>
              <w:t>DaN</w:t>
            </w:r>
            <w:proofErr w:type="spellEnd"/>
            <w:r w:rsidRPr="00675D62">
              <w:rPr>
                <w:lang w:val="en-US"/>
              </w:rPr>
              <w:t>/</w:t>
            </w:r>
            <w:proofErr w:type="spellStart"/>
            <w:r w:rsidRPr="00675D62">
              <w:rPr>
                <w:lang w:val="en-US"/>
              </w:rPr>
              <w:t>mp</w:t>
            </w:r>
            <w:proofErr w:type="spellEnd"/>
            <w:r w:rsidRPr="00675D62">
              <w:rPr>
                <w:lang w:val="en-US"/>
              </w:rPr>
              <w:t xml:space="preserve"> (1000 kg/</w:t>
            </w:r>
            <w:proofErr w:type="spellStart"/>
            <w:r w:rsidRPr="00675D62">
              <w:rPr>
                <w:lang w:val="en-US"/>
              </w:rPr>
              <w:t>mp</w:t>
            </w:r>
            <w:proofErr w:type="spellEnd"/>
            <w:r w:rsidRPr="00675D62">
              <w:rPr>
                <w:lang w:val="en-US"/>
              </w:rPr>
              <w:t xml:space="preserve">) in </w:t>
            </w:r>
            <w:proofErr w:type="spellStart"/>
            <w:r w:rsidRPr="00675D62">
              <w:rPr>
                <w:lang w:val="en-US"/>
              </w:rPr>
              <w:t>cladiri</w:t>
            </w:r>
            <w:proofErr w:type="spellEnd"/>
            <w:r w:rsidRPr="00675D62">
              <w:rPr>
                <w:lang w:val="en-US"/>
              </w:rPr>
              <w:t xml:space="preserve"> cu </w:t>
            </w:r>
            <w:proofErr w:type="spellStart"/>
            <w:r w:rsidRPr="00675D62">
              <w:rPr>
                <w:lang w:val="en-US"/>
              </w:rPr>
              <w:t>inaltimea</w:t>
            </w:r>
            <w:proofErr w:type="spellEnd"/>
            <w:r w:rsidRPr="00675D62">
              <w:rPr>
                <w:lang w:val="en-US"/>
              </w:rPr>
              <w:t xml:space="preserve"> pina la 20 m </w:t>
            </w:r>
            <w:proofErr w:type="spellStart"/>
            <w:r w:rsidRPr="00675D62">
              <w:rPr>
                <w:lang w:val="en-US"/>
              </w:rPr>
              <w:t>inclusiv</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cofraje</w:t>
            </w:r>
            <w:proofErr w:type="spellEnd"/>
            <w:r w:rsidRPr="00675D62">
              <w:rPr>
                <w:lang w:val="en-US"/>
              </w:rPr>
              <w:t xml:space="preserve"> </w:t>
            </w:r>
            <w:proofErr w:type="spellStart"/>
            <w:r w:rsidRPr="00675D62">
              <w:rPr>
                <w:lang w:val="en-US"/>
              </w:rPr>
              <w:t>amplasate</w:t>
            </w:r>
            <w:proofErr w:type="spellEnd"/>
            <w:r w:rsidRPr="00675D62">
              <w:rPr>
                <w:lang w:val="en-US"/>
              </w:rPr>
              <w:t xml:space="preserve"> la </w:t>
            </w:r>
            <w:proofErr w:type="spellStart"/>
            <w:r w:rsidRPr="00675D62">
              <w:rPr>
                <w:lang w:val="en-US"/>
              </w:rPr>
              <w:t>parter</w:t>
            </w:r>
            <w:proofErr w:type="spellEnd"/>
            <w:r w:rsidRPr="00675D62">
              <w:rPr>
                <w:lang w:val="en-US"/>
              </w:rPr>
              <w:t xml:space="preserve">, cu </w:t>
            </w:r>
            <w:proofErr w:type="spellStart"/>
            <w:r w:rsidRPr="00675D62">
              <w:rPr>
                <w:lang w:val="en-US"/>
              </w:rPr>
              <w:t>inaltimea</w:t>
            </w:r>
            <w:proofErr w:type="spellEnd"/>
            <w:r w:rsidRPr="00675D62">
              <w:rPr>
                <w:lang w:val="en-US"/>
              </w:rPr>
              <w:t xml:space="preserve"> </w:t>
            </w:r>
            <w:proofErr w:type="spellStart"/>
            <w:r w:rsidRPr="00675D62">
              <w:rPr>
                <w:lang w:val="en-US"/>
              </w:rPr>
              <w:t>sustinerilor</w:t>
            </w:r>
            <w:proofErr w:type="spellEnd"/>
            <w:r w:rsidRPr="00675D62">
              <w:rPr>
                <w:lang w:val="en-US"/>
              </w:rPr>
              <w:t xml:space="preserve"> </w:t>
            </w:r>
            <w:proofErr w:type="spellStart"/>
            <w:r w:rsidRPr="00675D62">
              <w:rPr>
                <w:lang w:val="en-US"/>
              </w:rPr>
              <w:t>intre</w:t>
            </w:r>
            <w:proofErr w:type="spellEnd"/>
            <w:r w:rsidRPr="00675D62">
              <w:rPr>
                <w:lang w:val="en-US"/>
              </w:rPr>
              <w:t xml:space="preserve"> 6-9 m </w:t>
            </w:r>
            <w:proofErr w:type="spellStart"/>
            <w:r w:rsidRPr="00675D62">
              <w:rPr>
                <w:lang w:val="en-US"/>
              </w:rPr>
              <w:t>inclusiv</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64,20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grinzi</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sustinerile</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64,20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placi</w:t>
            </w:r>
            <w:proofErr w:type="spellEnd"/>
            <w:proofErr w:type="gram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492,00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CC02N2</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mm,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montate</w:t>
            </w:r>
            <w:proofErr w:type="spellEnd"/>
            <w:r w:rsidRPr="00675D62">
              <w:rPr>
                <w:lang w:val="en-US"/>
              </w:rPr>
              <w:t xml:space="preserve">  in</w:t>
            </w:r>
            <w:proofErr w:type="gramEnd"/>
            <w:r w:rsidRPr="00675D62">
              <w:rPr>
                <w:lang w:val="en-US"/>
              </w:rPr>
              <w:t xml:space="preserve"> </w:t>
            </w:r>
            <w:proofErr w:type="spellStart"/>
            <w:r w:rsidRPr="00675D62">
              <w:rPr>
                <w:lang w:val="en-US"/>
              </w:rPr>
              <w:t>placi</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1 594,00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C16/20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17,60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2.4. Consolidare zidarie parapet </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grinzi</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sustinerile</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5,99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montate</w:t>
            </w:r>
            <w:proofErr w:type="spellEnd"/>
            <w:r w:rsidRPr="00675D62">
              <w:rPr>
                <w:lang w:val="en-US"/>
              </w:rPr>
              <w:t xml:space="preserve">  in</w:t>
            </w:r>
            <w:proofErr w:type="gram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stilpi</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CC02L2</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mm,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grinzi</w:t>
            </w:r>
            <w:proofErr w:type="spellEnd"/>
            <w:proofErr w:type="gram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stilpi</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91,10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0,50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 Scara metalica</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4 kg - poz.2</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31,00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CL17C</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w:t>
            </w:r>
            <w:proofErr w:type="spellStart"/>
            <w:r w:rsidRPr="00675D62">
              <w:rPr>
                <w:lang w:val="en-US"/>
              </w:rPr>
              <w:t>montate</w:t>
            </w:r>
            <w:proofErr w:type="spellEnd"/>
            <w:r w:rsidRPr="00675D62">
              <w:rPr>
                <w:lang w:val="en-US"/>
              </w:rPr>
              <w:t xml:space="preserve"> </w:t>
            </w:r>
            <w:proofErr w:type="spellStart"/>
            <w:r w:rsidRPr="00675D62">
              <w:rPr>
                <w:lang w:val="en-US"/>
              </w:rPr>
              <w:t>aparent</w:t>
            </w:r>
            <w:proofErr w:type="spellEnd"/>
            <w:r w:rsidRPr="00675D62">
              <w:rPr>
                <w:lang w:val="en-US"/>
              </w:rPr>
              <w:t xml:space="preserve"> - </w:t>
            </w:r>
            <w:proofErr w:type="spellStart"/>
            <w:r w:rsidRPr="00675D62">
              <w:rPr>
                <w:lang w:val="en-US"/>
              </w:rPr>
              <w:t>scari</w:t>
            </w:r>
            <w:proofErr w:type="spellEnd"/>
            <w:r w:rsidRPr="00675D62">
              <w:rPr>
                <w:lang w:val="en-US"/>
              </w:rPr>
              <w:t xml:space="preserve"> </w:t>
            </w:r>
            <w:proofErr w:type="spellStart"/>
            <w:r w:rsidRPr="00675D62">
              <w:rPr>
                <w:lang w:val="en-US"/>
              </w:rPr>
              <w:t>exterioare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221,10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lastRenderedPageBreak/>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50" w:type="dxa"/>
            <w:tcBorders>
              <w:top w:val="single" w:sz="4" w:space="0" w:color="auto"/>
              <w:bottom w:val="single" w:sz="4" w:space="0" w:color="auto"/>
            </w:tcBorders>
            <w:vAlign w:val="center"/>
          </w:tcPr>
          <w:p w:rsidR="009D4874" w:rsidRDefault="00000000">
            <w:pPr>
              <w:pStyle w:val="Frspaiere"/>
            </w:pPr>
            <w:r>
              <w:lastRenderedPageBreak/>
              <w:t>t</w:t>
            </w:r>
          </w:p>
        </w:tc>
        <w:tc>
          <w:tcPr>
            <w:tcW w:w="1282" w:type="dxa"/>
            <w:tcBorders>
              <w:top w:val="single" w:sz="4" w:space="0" w:color="auto"/>
              <w:bottom w:val="single" w:sz="4" w:space="0" w:color="auto"/>
            </w:tcBorders>
            <w:vAlign w:val="center"/>
          </w:tcPr>
          <w:p w:rsidR="009D4874" w:rsidRDefault="00000000">
            <w:pPr>
              <w:pStyle w:val="Frspaiere"/>
            </w:pPr>
            <w:r>
              <w:t>0,252</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3. Turn de garda tip 2-2</w:t>
            </w:r>
          </w:p>
        </w:tc>
        <w:tc>
          <w:tcPr>
            <w:tcW w:w="1050" w:type="dxa"/>
            <w:tcBorders>
              <w:top w:val="nil"/>
              <w:left w:val="single" w:sz="6" w:space="0" w:color="auto"/>
              <w:bottom w:val="nil"/>
              <w:right w:val="nil"/>
            </w:tcBorders>
          </w:tcPr>
          <w:p w:rsidR="009D4874" w:rsidRPr="00675D62" w:rsidRDefault="009D4874">
            <w:pPr>
              <w:pStyle w:val="Frspaiere"/>
              <w:rPr>
                <w:lang w:val="en-US"/>
              </w:rPr>
            </w:pPr>
          </w:p>
        </w:tc>
        <w:tc>
          <w:tcPr>
            <w:tcW w:w="1282"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c>
          <w:tcPr>
            <w:tcW w:w="709" w:type="dxa"/>
            <w:tcBorders>
              <w:top w:val="nil"/>
              <w:left w:val="single" w:sz="6" w:space="0" w:color="auto"/>
              <w:bottom w:val="nil"/>
              <w:right w:val="nil"/>
            </w:tcBorders>
          </w:tcPr>
          <w:p w:rsidR="009D4874" w:rsidRPr="00675D62" w:rsidRDefault="009D4874">
            <w:pPr>
              <w:pStyle w:val="Frspaiere"/>
              <w:rPr>
                <w:lang w:val="en-US"/>
              </w:rPr>
            </w:pPr>
          </w:p>
        </w:tc>
        <w:tc>
          <w:tcPr>
            <w:tcW w:w="1559" w:type="dxa"/>
            <w:tcBorders>
              <w:top w:val="nil"/>
              <w:left w:val="single" w:sz="6" w:space="0" w:color="auto"/>
              <w:bottom w:val="nil"/>
              <w:right w:val="nil"/>
            </w:tcBorders>
          </w:tcPr>
          <w:p w:rsidR="009D4874" w:rsidRPr="00675D62" w:rsidRDefault="009D4874">
            <w:pPr>
              <w:pStyle w:val="Frspaiere"/>
              <w:rPr>
                <w:lang w:val="en-US"/>
              </w:rPr>
            </w:pPr>
          </w:p>
        </w:tc>
        <w:tc>
          <w:tcPr>
            <w:tcW w:w="5348"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Fundatii</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cuzineti</w:t>
            </w:r>
            <w:proofErr w:type="spell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pahar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fundatii</w:t>
            </w:r>
            <w:proofErr w:type="spellEnd"/>
            <w:r w:rsidRPr="00675D62">
              <w:rPr>
                <w:lang w:val="en-US"/>
              </w:rPr>
              <w:t xml:space="preserve"> de </w:t>
            </w:r>
            <w:proofErr w:type="spellStart"/>
            <w:r w:rsidRPr="00675D62">
              <w:rPr>
                <w:lang w:val="en-US"/>
              </w:rPr>
              <w:t>utilaje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2,05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proofErr w:type="gramStart"/>
            <w:r w:rsidRPr="00675D62">
              <w:rPr>
                <w:lang w:val="en-US"/>
              </w:rPr>
              <w:t>peste</w:t>
            </w:r>
            <w:proofErr w:type="spellEnd"/>
            <w:r w:rsidRPr="00675D62">
              <w:rPr>
                <w:lang w:val="en-US"/>
              </w:rPr>
              <w:t xml:space="preserve">  8</w:t>
            </w:r>
            <w:proofErr w:type="gramEnd"/>
            <w:r w:rsidRPr="00675D62">
              <w:rPr>
                <w:lang w:val="en-US"/>
              </w:rPr>
              <w:t xml:space="preserve"> mm </w:t>
            </w:r>
            <w:proofErr w:type="spellStart"/>
            <w:r w:rsidRPr="00675D62">
              <w:rPr>
                <w:lang w:val="en-US"/>
              </w:rPr>
              <w:t>inclusiv</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izolate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329,70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6,50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3.2. </w:t>
            </w:r>
            <w:proofErr w:type="spellStart"/>
            <w:r w:rsidRPr="00675D62">
              <w:rPr>
                <w:b/>
                <w:bCs/>
                <w:lang w:val="en-US"/>
              </w:rPr>
              <w:t>Pereti</w:t>
            </w:r>
            <w:proofErr w:type="spellEnd"/>
            <w:r w:rsidRPr="00675D62">
              <w:rPr>
                <w:b/>
                <w:bCs/>
                <w:lang w:val="en-US"/>
              </w:rPr>
              <w:t xml:space="preserve"> din b/a</w:t>
            </w:r>
          </w:p>
        </w:tc>
        <w:tc>
          <w:tcPr>
            <w:tcW w:w="1050" w:type="dxa"/>
            <w:tcBorders>
              <w:top w:val="nil"/>
              <w:left w:val="single" w:sz="6" w:space="0" w:color="auto"/>
              <w:bottom w:val="nil"/>
              <w:right w:val="nil"/>
            </w:tcBorders>
          </w:tcPr>
          <w:p w:rsidR="009D4874" w:rsidRPr="00675D62" w:rsidRDefault="009D4874">
            <w:pPr>
              <w:pStyle w:val="Frspaiere"/>
              <w:rPr>
                <w:lang w:val="en-US"/>
              </w:rPr>
            </w:pPr>
          </w:p>
        </w:tc>
        <w:tc>
          <w:tcPr>
            <w:tcW w:w="1282"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Schela</w:t>
            </w:r>
            <w:proofErr w:type="spellEnd"/>
            <w:r w:rsidRPr="00675D62">
              <w:rPr>
                <w:lang w:val="en-US"/>
              </w:rPr>
              <w:t xml:space="preserve"> </w:t>
            </w:r>
            <w:proofErr w:type="spellStart"/>
            <w:r w:rsidRPr="00675D62">
              <w:rPr>
                <w:lang w:val="en-US"/>
              </w:rPr>
              <w:t>metalica</w:t>
            </w:r>
            <w:proofErr w:type="spellEnd"/>
            <w:r w:rsidRPr="00675D62">
              <w:rPr>
                <w:lang w:val="en-US"/>
              </w:rPr>
              <w:t xml:space="preserve"> </w:t>
            </w:r>
            <w:proofErr w:type="spellStart"/>
            <w:r w:rsidRPr="00675D62">
              <w:rPr>
                <w:lang w:val="en-US"/>
              </w:rPr>
              <w:t>tubulara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lucrari</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verticale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30 m </w:t>
            </w:r>
            <w:proofErr w:type="spellStart"/>
            <w:r w:rsidRPr="00675D62">
              <w:rPr>
                <w:lang w:val="en-US"/>
              </w:rPr>
              <w:t>inclusiv</w:t>
            </w:r>
            <w:proofErr w:type="spellEnd"/>
            <w:r w:rsidRPr="00675D62">
              <w:rPr>
                <w:lang w:val="en-US"/>
              </w:rPr>
              <w:t xml:space="preserve">, cu </w:t>
            </w:r>
            <w:proofErr w:type="spellStart"/>
            <w:r w:rsidRPr="00675D62">
              <w:rPr>
                <w:lang w:val="en-US"/>
              </w:rPr>
              <w:t>imobilizarea</w:t>
            </w:r>
            <w:proofErr w:type="spellEnd"/>
            <w:r w:rsidRPr="00675D62">
              <w:rPr>
                <w:lang w:val="en-US"/>
              </w:rPr>
              <w:t xml:space="preserve"> </w:t>
            </w:r>
            <w:proofErr w:type="spellStart"/>
            <w:r w:rsidRPr="00675D62">
              <w:rPr>
                <w:lang w:val="en-US"/>
              </w:rPr>
              <w:t>schelei</w:t>
            </w:r>
            <w:proofErr w:type="spellEnd"/>
            <w:r w:rsidRPr="00675D62">
              <w:rPr>
                <w:lang w:val="en-US"/>
              </w:rPr>
              <w:t xml:space="preserve"> </w:t>
            </w:r>
            <w:proofErr w:type="spellStart"/>
            <w:r w:rsidRPr="00675D62">
              <w:rPr>
                <w:lang w:val="en-US"/>
              </w:rPr>
              <w:t>timp</w:t>
            </w:r>
            <w:proofErr w:type="spellEnd"/>
            <w:r w:rsidRPr="00675D62">
              <w:rPr>
                <w:lang w:val="en-US"/>
              </w:rPr>
              <w:t xml:space="preserve"> de 25 </w:t>
            </w:r>
            <w:proofErr w:type="spellStart"/>
            <w:r w:rsidRPr="00675D62">
              <w:rPr>
                <w:lang w:val="en-US"/>
              </w:rPr>
              <w:t>zile</w:t>
            </w:r>
            <w:proofErr w:type="spellEnd"/>
            <w:r w:rsidRPr="00675D62">
              <w:rPr>
                <w:lang w:val="en-US"/>
              </w:rPr>
              <w:t xml:space="preserve"> (200 ore)</w:t>
            </w:r>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65,90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154,00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82,24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1 374,23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CA05J</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ziduri</w:t>
            </w:r>
            <w:proofErr w:type="spell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diafragme</w:t>
            </w:r>
            <w:proofErr w:type="spellEnd"/>
            <w:r w:rsidRPr="00675D62">
              <w:rPr>
                <w:lang w:val="en-US"/>
              </w:rPr>
              <w:t xml:space="preserve"> </w:t>
            </w:r>
            <w:proofErr w:type="spellStart"/>
            <w:r w:rsidRPr="00675D62">
              <w:rPr>
                <w:lang w:val="en-US"/>
              </w:rPr>
              <w:t>drepte</w:t>
            </w:r>
            <w:proofErr w:type="spellEnd"/>
            <w:r w:rsidRPr="00675D62">
              <w:rPr>
                <w:lang w:val="en-US"/>
              </w:rPr>
              <w:t xml:space="preserve">, </w:t>
            </w:r>
            <w:proofErr w:type="spellStart"/>
            <w:r w:rsidRPr="00675D62">
              <w:rPr>
                <w:lang w:val="en-US"/>
              </w:rPr>
              <w:t>si</w:t>
            </w:r>
            <w:proofErr w:type="spellEnd"/>
            <w:r w:rsidRPr="00675D62">
              <w:rPr>
                <w:lang w:val="en-US"/>
              </w:rPr>
              <w:t xml:space="preserve"> la diverse </w:t>
            </w:r>
            <w:proofErr w:type="spellStart"/>
            <w:r w:rsidRPr="00675D62">
              <w:rPr>
                <w:lang w:val="en-US"/>
              </w:rPr>
              <w:t>constructii</w:t>
            </w:r>
            <w:proofErr w:type="spellEnd"/>
            <w:r w:rsidRPr="00675D62">
              <w:rPr>
                <w:lang w:val="en-US"/>
              </w:rPr>
              <w:t xml:space="preserve"> </w:t>
            </w:r>
            <w:proofErr w:type="spellStart"/>
            <w:r w:rsidRPr="00675D62">
              <w:rPr>
                <w:lang w:val="en-US"/>
              </w:rPr>
              <w:t>speciale</w:t>
            </w:r>
            <w:proofErr w:type="spellEnd"/>
            <w:r w:rsidRPr="00675D62">
              <w:rPr>
                <w:lang w:val="en-US"/>
              </w:rPr>
              <w:t xml:space="preserve">, situate </w:t>
            </w:r>
            <w:proofErr w:type="spellStart"/>
            <w:r w:rsidRPr="00675D62">
              <w:rPr>
                <w:lang w:val="en-US"/>
              </w:rPr>
              <w:t>peste</w:t>
            </w:r>
            <w:proofErr w:type="spellEnd"/>
            <w:r w:rsidRPr="00675D62">
              <w:rPr>
                <w:lang w:val="en-US"/>
              </w:rPr>
              <w:t xml:space="preserve"> </w:t>
            </w:r>
            <w:proofErr w:type="spellStart"/>
            <w:r w:rsidRPr="00675D62">
              <w:rPr>
                <w:lang w:val="en-US"/>
              </w:rPr>
              <w:t>cota</w:t>
            </w:r>
            <w:proofErr w:type="spellEnd"/>
            <w:r w:rsidRPr="00675D62">
              <w:rPr>
                <w:lang w:val="en-US"/>
              </w:rPr>
              <w:t xml:space="preserve"> zero,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preparat</w:t>
            </w:r>
            <w:proofErr w:type="spellEnd"/>
            <w:r w:rsidRPr="00675D62">
              <w:rPr>
                <w:lang w:val="en-US"/>
              </w:rPr>
              <w:t xml:space="preserve"> cu </w:t>
            </w:r>
            <w:proofErr w:type="spellStart"/>
            <w:r w:rsidRPr="00675D62">
              <w:rPr>
                <w:lang w:val="en-US"/>
              </w:rPr>
              <w:t>centrala</w:t>
            </w:r>
            <w:proofErr w:type="spellEnd"/>
            <w:r w:rsidRPr="00675D62">
              <w:rPr>
                <w:lang w:val="en-US"/>
              </w:rPr>
              <w:t xml:space="preserve"> de </w:t>
            </w:r>
            <w:proofErr w:type="spellStart"/>
            <w:r w:rsidRPr="00675D62">
              <w:rPr>
                <w:lang w:val="en-US"/>
              </w:rPr>
              <w:t>betoane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conf. art.CA01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C16/20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 Plansee monolite </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CB09C</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Sustineri</w:t>
            </w:r>
            <w:proofErr w:type="spellEnd"/>
            <w:r w:rsidRPr="00675D62">
              <w:rPr>
                <w:lang w:val="en-US"/>
              </w:rPr>
              <w:t xml:space="preserve"> din </w:t>
            </w:r>
            <w:proofErr w:type="spellStart"/>
            <w:r w:rsidRPr="00675D62">
              <w:rPr>
                <w:lang w:val="en-US"/>
              </w:rPr>
              <w:t>elemente</w:t>
            </w:r>
            <w:proofErr w:type="spellEnd"/>
            <w:r w:rsidRPr="00675D62">
              <w:rPr>
                <w:lang w:val="en-US"/>
              </w:rPr>
              <w:t xml:space="preserve"> de </w:t>
            </w:r>
            <w:proofErr w:type="spellStart"/>
            <w:r w:rsidRPr="00675D62">
              <w:rPr>
                <w:lang w:val="en-US"/>
              </w:rPr>
              <w:t>schela</w:t>
            </w:r>
            <w:proofErr w:type="spellEnd"/>
            <w:r w:rsidRPr="00675D62">
              <w:rPr>
                <w:lang w:val="en-US"/>
              </w:rPr>
              <w:t xml:space="preserve"> </w:t>
            </w:r>
            <w:proofErr w:type="spellStart"/>
            <w:r w:rsidRPr="00675D62">
              <w:rPr>
                <w:lang w:val="en-US"/>
              </w:rPr>
              <w:t>metalica</w:t>
            </w:r>
            <w:proofErr w:type="spellEnd"/>
            <w:r w:rsidRPr="00675D62">
              <w:rPr>
                <w:lang w:val="en-US"/>
              </w:rPr>
              <w:t xml:space="preserve"> </w:t>
            </w:r>
            <w:proofErr w:type="spellStart"/>
            <w:r w:rsidRPr="00675D62">
              <w:rPr>
                <w:lang w:val="en-US"/>
              </w:rPr>
              <w:t>tubulara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cofrajele</w:t>
            </w:r>
            <w:proofErr w:type="spellEnd"/>
            <w:r w:rsidRPr="00675D62">
              <w:rPr>
                <w:lang w:val="en-US"/>
              </w:rPr>
              <w:t xml:space="preserve"> </w:t>
            </w:r>
            <w:proofErr w:type="spellStart"/>
            <w:r w:rsidRPr="00675D62">
              <w:rPr>
                <w:lang w:val="en-US"/>
              </w:rPr>
              <w:t>planseelor</w:t>
            </w:r>
            <w:proofErr w:type="spellEnd"/>
            <w:r w:rsidRPr="00675D62">
              <w:rPr>
                <w:lang w:val="en-US"/>
              </w:rPr>
              <w:t xml:space="preserve"> cu </w:t>
            </w:r>
            <w:proofErr w:type="spellStart"/>
            <w:r w:rsidRPr="00675D62">
              <w:rPr>
                <w:lang w:val="en-US"/>
              </w:rPr>
              <w:t>sarcina</w:t>
            </w:r>
            <w:proofErr w:type="spellEnd"/>
            <w:r w:rsidRPr="00675D62">
              <w:rPr>
                <w:lang w:val="en-US"/>
              </w:rPr>
              <w:t xml:space="preserve"> </w:t>
            </w:r>
            <w:proofErr w:type="spellStart"/>
            <w:r w:rsidRPr="00675D62">
              <w:rPr>
                <w:lang w:val="en-US"/>
              </w:rPr>
              <w:t>totala</w:t>
            </w:r>
            <w:proofErr w:type="spellEnd"/>
            <w:r w:rsidRPr="00675D62">
              <w:rPr>
                <w:lang w:val="en-US"/>
              </w:rPr>
              <w:t xml:space="preserve"> </w:t>
            </w:r>
            <w:proofErr w:type="spellStart"/>
            <w:r w:rsidRPr="00675D62">
              <w:rPr>
                <w:lang w:val="en-US"/>
              </w:rPr>
              <w:t>asupra</w:t>
            </w:r>
            <w:proofErr w:type="spellEnd"/>
            <w:r w:rsidRPr="00675D62">
              <w:rPr>
                <w:lang w:val="en-US"/>
              </w:rPr>
              <w:t xml:space="preserve"> </w:t>
            </w:r>
            <w:proofErr w:type="spellStart"/>
            <w:r w:rsidRPr="00675D62">
              <w:rPr>
                <w:lang w:val="en-US"/>
              </w:rPr>
              <w:t>cofrajelor</w:t>
            </w:r>
            <w:proofErr w:type="spellEnd"/>
            <w:r w:rsidRPr="00675D62">
              <w:rPr>
                <w:lang w:val="en-US"/>
              </w:rPr>
              <w:t xml:space="preserve"> de </w:t>
            </w:r>
            <w:proofErr w:type="spellStart"/>
            <w:r w:rsidRPr="00675D62">
              <w:rPr>
                <w:lang w:val="en-US"/>
              </w:rPr>
              <w:t>cel</w:t>
            </w:r>
            <w:proofErr w:type="spellEnd"/>
            <w:r w:rsidRPr="00675D62">
              <w:rPr>
                <w:lang w:val="en-US"/>
              </w:rPr>
              <w:t xml:space="preserve"> </w:t>
            </w:r>
            <w:proofErr w:type="spellStart"/>
            <w:r w:rsidRPr="00675D62">
              <w:rPr>
                <w:lang w:val="en-US"/>
              </w:rPr>
              <w:t>mult</w:t>
            </w:r>
            <w:proofErr w:type="spellEnd"/>
            <w:r w:rsidRPr="00675D62">
              <w:rPr>
                <w:lang w:val="en-US"/>
              </w:rPr>
              <w:t xml:space="preserve"> 1000 </w:t>
            </w:r>
            <w:proofErr w:type="spellStart"/>
            <w:r w:rsidRPr="00675D62">
              <w:rPr>
                <w:lang w:val="en-US"/>
              </w:rPr>
              <w:t>DaN</w:t>
            </w:r>
            <w:proofErr w:type="spellEnd"/>
            <w:r w:rsidRPr="00675D62">
              <w:rPr>
                <w:lang w:val="en-US"/>
              </w:rPr>
              <w:t>/</w:t>
            </w:r>
            <w:proofErr w:type="spellStart"/>
            <w:r w:rsidRPr="00675D62">
              <w:rPr>
                <w:lang w:val="en-US"/>
              </w:rPr>
              <w:t>mp</w:t>
            </w:r>
            <w:proofErr w:type="spellEnd"/>
            <w:r w:rsidRPr="00675D62">
              <w:rPr>
                <w:lang w:val="en-US"/>
              </w:rPr>
              <w:t xml:space="preserve"> (1000 kg/</w:t>
            </w:r>
            <w:proofErr w:type="spellStart"/>
            <w:r w:rsidRPr="00675D62">
              <w:rPr>
                <w:lang w:val="en-US"/>
              </w:rPr>
              <w:t>mp</w:t>
            </w:r>
            <w:proofErr w:type="spellEnd"/>
            <w:r w:rsidRPr="00675D62">
              <w:rPr>
                <w:lang w:val="en-US"/>
              </w:rPr>
              <w:t xml:space="preserve">) in </w:t>
            </w:r>
            <w:proofErr w:type="spellStart"/>
            <w:r w:rsidRPr="00675D62">
              <w:rPr>
                <w:lang w:val="en-US"/>
              </w:rPr>
              <w:t>cladiri</w:t>
            </w:r>
            <w:proofErr w:type="spellEnd"/>
            <w:r w:rsidRPr="00675D62">
              <w:rPr>
                <w:lang w:val="en-US"/>
              </w:rPr>
              <w:t xml:space="preserve"> cu </w:t>
            </w:r>
            <w:proofErr w:type="spellStart"/>
            <w:r w:rsidRPr="00675D62">
              <w:rPr>
                <w:lang w:val="en-US"/>
              </w:rPr>
              <w:t>inaltimea</w:t>
            </w:r>
            <w:proofErr w:type="spellEnd"/>
            <w:r w:rsidRPr="00675D62">
              <w:rPr>
                <w:lang w:val="en-US"/>
              </w:rPr>
              <w:t xml:space="preserve"> pina la 20 m </w:t>
            </w:r>
            <w:proofErr w:type="spellStart"/>
            <w:r w:rsidRPr="00675D62">
              <w:rPr>
                <w:lang w:val="en-US"/>
              </w:rPr>
              <w:t>inclusiv</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cofraje</w:t>
            </w:r>
            <w:proofErr w:type="spellEnd"/>
            <w:r w:rsidRPr="00675D62">
              <w:rPr>
                <w:lang w:val="en-US"/>
              </w:rPr>
              <w:t xml:space="preserve"> </w:t>
            </w:r>
            <w:proofErr w:type="spellStart"/>
            <w:r w:rsidRPr="00675D62">
              <w:rPr>
                <w:lang w:val="en-US"/>
              </w:rPr>
              <w:t>amplasate</w:t>
            </w:r>
            <w:proofErr w:type="spellEnd"/>
            <w:r w:rsidRPr="00675D62">
              <w:rPr>
                <w:lang w:val="en-US"/>
              </w:rPr>
              <w:t xml:space="preserve"> la </w:t>
            </w:r>
            <w:proofErr w:type="spellStart"/>
            <w:r w:rsidRPr="00675D62">
              <w:rPr>
                <w:lang w:val="en-US"/>
              </w:rPr>
              <w:t>parter</w:t>
            </w:r>
            <w:proofErr w:type="spellEnd"/>
            <w:r w:rsidRPr="00675D62">
              <w:rPr>
                <w:lang w:val="en-US"/>
              </w:rPr>
              <w:t xml:space="preserve">, cu </w:t>
            </w:r>
            <w:proofErr w:type="spellStart"/>
            <w:r w:rsidRPr="00675D62">
              <w:rPr>
                <w:lang w:val="en-US"/>
              </w:rPr>
              <w:t>inaltimea</w:t>
            </w:r>
            <w:proofErr w:type="spellEnd"/>
            <w:r w:rsidRPr="00675D62">
              <w:rPr>
                <w:lang w:val="en-US"/>
              </w:rPr>
              <w:t xml:space="preserve"> </w:t>
            </w:r>
            <w:proofErr w:type="spellStart"/>
            <w:r w:rsidRPr="00675D62">
              <w:rPr>
                <w:lang w:val="en-US"/>
              </w:rPr>
              <w:t>sustinerilor</w:t>
            </w:r>
            <w:proofErr w:type="spellEnd"/>
            <w:r w:rsidRPr="00675D62">
              <w:rPr>
                <w:lang w:val="en-US"/>
              </w:rPr>
              <w:t xml:space="preserve"> </w:t>
            </w:r>
            <w:proofErr w:type="spellStart"/>
            <w:r w:rsidRPr="00675D62">
              <w:rPr>
                <w:lang w:val="en-US"/>
              </w:rPr>
              <w:t>intre</w:t>
            </w:r>
            <w:proofErr w:type="spellEnd"/>
            <w:r w:rsidRPr="00675D62">
              <w:rPr>
                <w:lang w:val="en-US"/>
              </w:rPr>
              <w:t xml:space="preserve"> 6-9 m </w:t>
            </w:r>
            <w:proofErr w:type="spellStart"/>
            <w:r w:rsidRPr="00675D62">
              <w:rPr>
                <w:lang w:val="en-US"/>
              </w:rPr>
              <w:t>inclusiv</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64,20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grinzi</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sustinerile</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64,20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placi</w:t>
            </w:r>
            <w:proofErr w:type="spellEnd"/>
            <w:proofErr w:type="gram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p w:rsidR="009D4874" w:rsidRPr="00675D62" w:rsidRDefault="009D4874">
            <w:pPr>
              <w:pStyle w:val="Frspaiere"/>
              <w:jc w:val="both"/>
              <w:rPr>
                <w:lang w:val="en-US"/>
              </w:rPr>
            </w:pP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492,00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CC02N2</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mm,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montate</w:t>
            </w:r>
            <w:proofErr w:type="spellEnd"/>
            <w:r w:rsidRPr="00675D62">
              <w:rPr>
                <w:lang w:val="en-US"/>
              </w:rPr>
              <w:t xml:space="preserve">  in</w:t>
            </w:r>
            <w:proofErr w:type="gramEnd"/>
            <w:r w:rsidRPr="00675D62">
              <w:rPr>
                <w:lang w:val="en-US"/>
              </w:rPr>
              <w:t xml:space="preserve"> </w:t>
            </w:r>
            <w:proofErr w:type="spellStart"/>
            <w:r w:rsidRPr="00675D62">
              <w:rPr>
                <w:lang w:val="en-US"/>
              </w:rPr>
              <w:t>placi</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1 594,00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C16/20</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17,60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3.4. Consolidare zidarie parapet </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grinzi</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sustinerile</w:t>
            </w:r>
            <w:proofErr w:type="spellEnd"/>
          </w:p>
        </w:tc>
        <w:tc>
          <w:tcPr>
            <w:tcW w:w="1050"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5,99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montate</w:t>
            </w:r>
            <w:proofErr w:type="spellEnd"/>
            <w:r w:rsidRPr="00675D62">
              <w:rPr>
                <w:lang w:val="en-US"/>
              </w:rPr>
              <w:t xml:space="preserve">  in</w:t>
            </w:r>
            <w:proofErr w:type="gram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stilpi</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CC02L2</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mm,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grinzi</w:t>
            </w:r>
            <w:proofErr w:type="spellEnd"/>
            <w:proofErr w:type="gram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r w:rsidRPr="00675D62">
              <w:rPr>
                <w:lang w:val="en-US"/>
              </w:rPr>
              <w:lastRenderedPageBreak/>
              <w:t xml:space="preserve">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50" w:type="dxa"/>
            <w:tcBorders>
              <w:top w:val="single" w:sz="4" w:space="0" w:color="auto"/>
              <w:bottom w:val="single" w:sz="4" w:space="0" w:color="auto"/>
            </w:tcBorders>
            <w:vAlign w:val="center"/>
          </w:tcPr>
          <w:p w:rsidR="009D4874" w:rsidRDefault="00000000">
            <w:pPr>
              <w:pStyle w:val="Frspaiere"/>
            </w:pPr>
            <w:r>
              <w:lastRenderedPageBreak/>
              <w:t>kg</w:t>
            </w:r>
          </w:p>
        </w:tc>
        <w:tc>
          <w:tcPr>
            <w:tcW w:w="1282" w:type="dxa"/>
            <w:tcBorders>
              <w:top w:val="single" w:sz="4" w:space="0" w:color="auto"/>
              <w:bottom w:val="single" w:sz="4" w:space="0" w:color="auto"/>
            </w:tcBorders>
            <w:vAlign w:val="center"/>
          </w:tcPr>
          <w:p w:rsidR="009D4874" w:rsidRDefault="00000000">
            <w:pPr>
              <w:pStyle w:val="Frspaiere"/>
            </w:pPr>
            <w:r>
              <w:t>91,10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1050"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0,50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3.5. Scara metalica</w:t>
            </w:r>
          </w:p>
        </w:tc>
        <w:tc>
          <w:tcPr>
            <w:tcW w:w="1050"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4 kg - poz.2</w:t>
            </w:r>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31,00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CL17C</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w:t>
            </w:r>
            <w:proofErr w:type="spellStart"/>
            <w:r w:rsidRPr="00675D62">
              <w:rPr>
                <w:lang w:val="en-US"/>
              </w:rPr>
              <w:t>montate</w:t>
            </w:r>
            <w:proofErr w:type="spellEnd"/>
            <w:r w:rsidRPr="00675D62">
              <w:rPr>
                <w:lang w:val="en-US"/>
              </w:rPr>
              <w:t xml:space="preserve"> </w:t>
            </w:r>
            <w:proofErr w:type="spellStart"/>
            <w:r w:rsidRPr="00675D62">
              <w:rPr>
                <w:lang w:val="en-US"/>
              </w:rPr>
              <w:t>aparent</w:t>
            </w:r>
            <w:proofErr w:type="spellEnd"/>
            <w:r w:rsidRPr="00675D62">
              <w:rPr>
                <w:lang w:val="en-US"/>
              </w:rPr>
              <w:t xml:space="preserve"> - </w:t>
            </w:r>
            <w:proofErr w:type="spellStart"/>
            <w:r w:rsidRPr="00675D62">
              <w:rPr>
                <w:lang w:val="en-US"/>
              </w:rPr>
              <w:t>scari</w:t>
            </w:r>
            <w:proofErr w:type="spellEnd"/>
            <w:r w:rsidRPr="00675D62">
              <w:rPr>
                <w:lang w:val="en-US"/>
              </w:rPr>
              <w:t xml:space="preserve"> </w:t>
            </w:r>
            <w:proofErr w:type="spellStart"/>
            <w:r w:rsidRPr="00675D62">
              <w:rPr>
                <w:lang w:val="en-US"/>
              </w:rPr>
              <w:t>exterioare</w:t>
            </w:r>
            <w:proofErr w:type="spellEnd"/>
          </w:p>
        </w:tc>
        <w:tc>
          <w:tcPr>
            <w:tcW w:w="1050"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221,10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50" w:type="dxa"/>
            <w:tcBorders>
              <w:top w:val="single" w:sz="4" w:space="0" w:color="auto"/>
              <w:bottom w:val="single" w:sz="4" w:space="0" w:color="auto"/>
            </w:tcBorders>
            <w:vAlign w:val="center"/>
          </w:tcPr>
          <w:p w:rsidR="009D4874" w:rsidRDefault="00000000">
            <w:pPr>
              <w:pStyle w:val="Frspaiere"/>
            </w:pPr>
            <w:r>
              <w:t>t</w:t>
            </w:r>
          </w:p>
        </w:tc>
        <w:tc>
          <w:tcPr>
            <w:tcW w:w="1282" w:type="dxa"/>
            <w:tcBorders>
              <w:top w:val="single" w:sz="4" w:space="0" w:color="auto"/>
              <w:bottom w:val="single" w:sz="4" w:space="0" w:color="auto"/>
            </w:tcBorders>
            <w:vAlign w:val="center"/>
          </w:tcPr>
          <w:p w:rsidR="009D4874" w:rsidRDefault="00000000">
            <w:pPr>
              <w:pStyle w:val="Frspaiere"/>
            </w:pPr>
            <w:r>
              <w:t>0,252</w:t>
            </w:r>
          </w:p>
        </w:tc>
      </w:tr>
    </w:tbl>
    <w:p w:rsidR="009D4874" w:rsidRDefault="00000000">
      <w:pPr>
        <w:pStyle w:val="Frspaiere"/>
      </w:pPr>
      <w:r>
        <w:t xml:space="preserve"> </w:t>
      </w:r>
    </w:p>
    <w:p w:rsidR="009D4874" w:rsidRDefault="00000000">
      <w:pPr>
        <w:pStyle w:val="Frspaiere"/>
        <w:rPr>
          <w:b/>
          <w:bCs/>
          <w:lang w:val="en-US"/>
        </w:rPr>
      </w:pPr>
      <w:r>
        <w:rPr>
          <w:b/>
          <w:bCs/>
        </w:rPr>
        <w:t>3-4. Teren sportiv deschis</w:t>
      </w:r>
      <w:r>
        <w:rPr>
          <w:b/>
          <w:bCs/>
          <w:lang w:val="en-US"/>
        </w:rPr>
        <w:tab/>
      </w:r>
      <w:r>
        <w:rPr>
          <w:b/>
          <w:bCs/>
          <w:lang w:val="en-US"/>
        </w:rPr>
        <w:tab/>
      </w:r>
    </w:p>
    <w:p w:rsidR="009D4874" w:rsidRDefault="00000000">
      <w:pPr>
        <w:pStyle w:val="Frspaiere"/>
        <w:rPr>
          <w:b/>
          <w:bCs/>
          <w:lang w:val="en-US"/>
        </w:rPr>
      </w:pPr>
      <w:r>
        <w:rPr>
          <w:b/>
          <w:bCs/>
          <w:lang w:val="it-IT"/>
        </w:rPr>
        <w:t xml:space="preserve">№ 3-4-1 </w:t>
      </w:r>
      <w:proofErr w:type="spellStart"/>
      <w:r>
        <w:rPr>
          <w:b/>
          <w:bCs/>
          <w:lang w:val="en-US"/>
        </w:rPr>
        <w:t>Solutii</w:t>
      </w:r>
      <w:proofErr w:type="spellEnd"/>
      <w:r>
        <w:rPr>
          <w:b/>
          <w:bCs/>
          <w:lang w:val="en-US"/>
        </w:rPr>
        <w:t xml:space="preserve"> </w:t>
      </w:r>
      <w:proofErr w:type="spellStart"/>
      <w:r>
        <w:rPr>
          <w:b/>
          <w:bCs/>
          <w:lang w:val="en-US"/>
        </w:rPr>
        <w:t>arhitectural</w:t>
      </w:r>
      <w:proofErr w:type="spellEnd"/>
      <w:r>
        <w:rPr>
          <w:b/>
          <w:bCs/>
          <w:lang w:val="en-US"/>
        </w:rPr>
        <w:t>-constructive (85/24.06/2013-4-AC)</w:t>
      </w:r>
    </w:p>
    <w:p w:rsidR="009D4874" w:rsidRDefault="009D4874">
      <w:pPr>
        <w:pStyle w:val="Frspaiere"/>
        <w:rPr>
          <w:lang w:val="en-US"/>
        </w:rPr>
      </w:pPr>
    </w:p>
    <w:tbl>
      <w:tblPr>
        <w:tblW w:w="9948" w:type="dxa"/>
        <w:tblInd w:w="108" w:type="dxa"/>
        <w:tblLayout w:type="fixed"/>
        <w:tblLook w:val="04A0" w:firstRow="1" w:lastRow="0" w:firstColumn="1" w:lastColumn="0" w:noHBand="0" w:noVBand="1"/>
      </w:tblPr>
      <w:tblGrid>
        <w:gridCol w:w="709"/>
        <w:gridCol w:w="1559"/>
        <w:gridCol w:w="5348"/>
        <w:gridCol w:w="1073"/>
        <w:gridCol w:w="1259"/>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348"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7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59"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348"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7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59"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348"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7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59"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Terasament </w:t>
            </w:r>
          </w:p>
        </w:tc>
        <w:tc>
          <w:tcPr>
            <w:tcW w:w="1073"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TsC18B1</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buldozer pe tractor pe senile de 65-80 CP, inclusiv impingerea pamintului pina la 10 m, in teren catg. </w:t>
            </w:r>
            <w:r>
              <w:t>2</w:t>
            </w:r>
          </w:p>
        </w:tc>
        <w:tc>
          <w:tcPr>
            <w:tcW w:w="1073"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3,32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taluzuri, la deblee sapate cu excavator sau screper, pentru completarea sapaturii la profilul taluzului, in teren mijlociu</w:t>
            </w:r>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83,40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TsC02D1</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 pe pneuri de 0,21-0,39 mc, cu comanda hidraulica, in pamint cu umiditate naturala descarcare auto teren catg. </w:t>
            </w:r>
            <w:r>
              <w:t>II.</w:t>
            </w:r>
          </w:p>
        </w:tc>
        <w:tc>
          <w:tcPr>
            <w:tcW w:w="1073"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3,55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1073"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568,00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w:t>
            </w:r>
          </w:p>
        </w:tc>
        <w:tc>
          <w:tcPr>
            <w:tcW w:w="1073"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3,55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28,50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TsD04B</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de mina a umpluturilor executate in sapaturi orizontale sau inclinate la 1/4, inclusiv udarea fiecarui strat de pamint in parte, avind 10 cm grosime pamint coeziv</w:t>
            </w:r>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28,50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r w:rsidRPr="00675D62">
              <w:rPr>
                <w:lang w:val="en-US"/>
              </w:rPr>
              <w:t xml:space="preserve"> - </w:t>
            </w:r>
            <w:proofErr w:type="spellStart"/>
            <w:r w:rsidRPr="00675D62">
              <w:rPr>
                <w:lang w:val="en-US"/>
              </w:rPr>
              <w:t>drenaj</w:t>
            </w:r>
            <w:proofErr w:type="spellEnd"/>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3,73</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 </w:t>
            </w:r>
            <w:proofErr w:type="spellStart"/>
            <w:r w:rsidRPr="00675D62">
              <w:rPr>
                <w:b/>
                <w:bCs/>
                <w:lang w:val="en-US"/>
              </w:rPr>
              <w:t>Fundatii</w:t>
            </w:r>
            <w:proofErr w:type="spellEnd"/>
            <w:r w:rsidRPr="00675D62">
              <w:rPr>
                <w:b/>
                <w:bCs/>
                <w:lang w:val="en-US"/>
              </w:rPr>
              <w:t xml:space="preserve"> din </w:t>
            </w:r>
            <w:proofErr w:type="spellStart"/>
            <w:r w:rsidRPr="00675D62">
              <w:rPr>
                <w:b/>
                <w:bCs/>
                <w:lang w:val="en-US"/>
              </w:rPr>
              <w:t>beton</w:t>
            </w:r>
            <w:proofErr w:type="spellEnd"/>
            <w:r w:rsidRPr="00675D62">
              <w:rPr>
                <w:b/>
                <w:bCs/>
                <w:lang w:val="en-US"/>
              </w:rPr>
              <w:t xml:space="preserve"> </w:t>
            </w:r>
            <w:proofErr w:type="spellStart"/>
            <w:r w:rsidRPr="00675D62">
              <w:rPr>
                <w:b/>
                <w:bCs/>
                <w:lang w:val="en-US"/>
              </w:rPr>
              <w:t>armat</w:t>
            </w:r>
            <w:proofErr w:type="spellEnd"/>
            <w:r w:rsidRPr="00675D62">
              <w:rPr>
                <w:b/>
                <w:bCs/>
                <w:lang w:val="en-US"/>
              </w:rPr>
              <w:t xml:space="preserve"> </w:t>
            </w:r>
          </w:p>
        </w:tc>
        <w:tc>
          <w:tcPr>
            <w:tcW w:w="1073" w:type="dxa"/>
            <w:tcBorders>
              <w:top w:val="nil"/>
              <w:left w:val="single" w:sz="6" w:space="0" w:color="auto"/>
              <w:bottom w:val="nil"/>
              <w:right w:val="nil"/>
            </w:tcBorders>
          </w:tcPr>
          <w:p w:rsidR="009D4874" w:rsidRPr="00675D62" w:rsidRDefault="009D4874">
            <w:pPr>
              <w:pStyle w:val="Frspaiere"/>
              <w:rPr>
                <w:lang w:val="en-US"/>
              </w:rPr>
            </w:pPr>
          </w:p>
        </w:tc>
        <w:tc>
          <w:tcPr>
            <w:tcW w:w="1259"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TsC54C</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pPr>
            <w:r>
              <w:t>Strat de fundatie din pietris</w:t>
            </w:r>
          </w:p>
          <w:p w:rsidR="009D4874" w:rsidRDefault="009D4874">
            <w:pPr>
              <w:pStyle w:val="Frspaiere"/>
            </w:pPr>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4,42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1073"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207,00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CC01C</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si montate cu diametrul barelor pina la 8 mm inclusiv in fundatii izolate</w:t>
            </w:r>
          </w:p>
        </w:tc>
        <w:tc>
          <w:tcPr>
            <w:tcW w:w="1073"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379,50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348"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31,05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Ingradirea </w:t>
            </w:r>
          </w:p>
        </w:tc>
        <w:tc>
          <w:tcPr>
            <w:tcW w:w="1073"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1073"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976,00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Confectii metalice diverse din profile laminate, tabla, tabla striata, otel beton, tevi pentru sustineri sau acoperiri, inglobate total sau partial in beton</w:t>
            </w:r>
          </w:p>
        </w:tc>
        <w:tc>
          <w:tcPr>
            <w:tcW w:w="1073"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4 781,60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Vopsirea anticoroziva cu pensula de mina a confectiilor si constructiilor metalice cu un strat de grund grund GF-021 si trei </w:t>
            </w:r>
            <w:r>
              <w:rPr>
                <w:lang w:val="it-IT"/>
              </w:rPr>
              <w:lastRenderedPageBreak/>
              <w:t>straturi de de email PF-115, a confectiilor si constructiilor metalice, executate din profile cu grosimi intre 8 mm si 12 mm inclusiv</w:t>
            </w:r>
          </w:p>
        </w:tc>
        <w:tc>
          <w:tcPr>
            <w:tcW w:w="1073" w:type="dxa"/>
            <w:tcBorders>
              <w:top w:val="single" w:sz="4" w:space="0" w:color="auto"/>
              <w:bottom w:val="single" w:sz="4" w:space="0" w:color="auto"/>
            </w:tcBorders>
            <w:vAlign w:val="center"/>
          </w:tcPr>
          <w:p w:rsidR="009D4874" w:rsidRDefault="00000000">
            <w:pPr>
              <w:pStyle w:val="Frspaiere"/>
            </w:pPr>
            <w:r>
              <w:lastRenderedPageBreak/>
              <w:t>t</w:t>
            </w:r>
          </w:p>
        </w:tc>
        <w:tc>
          <w:tcPr>
            <w:tcW w:w="1259" w:type="dxa"/>
            <w:tcBorders>
              <w:top w:val="single" w:sz="4" w:space="0" w:color="auto"/>
              <w:bottom w:val="single" w:sz="4" w:space="0" w:color="auto"/>
            </w:tcBorders>
            <w:vAlign w:val="center"/>
          </w:tcPr>
          <w:p w:rsidR="009D4874" w:rsidRDefault="00000000">
            <w:pPr>
              <w:pStyle w:val="Frspaiere"/>
            </w:pPr>
            <w:r>
              <w:t>4,782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panouri formate din din sirma de otel zincata acoperita ca vopsea polimerica, d=5 mm, ochi 50x200 mm, inclusiv elementele metalice de sustinere si fixare (montanti, rame, bratari, etc)</w:t>
            </w:r>
          </w:p>
        </w:tc>
        <w:tc>
          <w:tcPr>
            <w:tcW w:w="1073"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345,10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panouri formate din din sirma de otel zincata acoperita ca vopsea polimerica, d=5 mm, ochi 100x200 mm, inclusiv elementele metalice de sustinere si fixare (montanti, rame, bratari, etc)</w:t>
            </w:r>
          </w:p>
        </w:tc>
        <w:tc>
          <w:tcPr>
            <w:tcW w:w="1073"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520,20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otel profilat - usi-grila de regim (1 buc)</w:t>
            </w:r>
          </w:p>
        </w:tc>
        <w:tc>
          <w:tcPr>
            <w:tcW w:w="1073"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134,25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73"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0,135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CK33C</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Broasca aplicata sistem Yalle cu miner pentru usi-grila de regim</w:t>
            </w:r>
          </w:p>
        </w:tc>
        <w:tc>
          <w:tcPr>
            <w:tcW w:w="1073"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CO07A</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Imprejmuiri metalice din plasa gimpata pentru sisteme de securitate de tip </w:t>
            </w:r>
            <w:r>
              <w:t>Егоза</w:t>
            </w:r>
            <w:r>
              <w:rPr>
                <w:lang w:val="it-IT"/>
              </w:rPr>
              <w:t xml:space="preserve"> </w:t>
            </w:r>
            <w:r>
              <w:t>СББ</w:t>
            </w:r>
            <w:r>
              <w:rPr>
                <w:lang w:val="it-IT"/>
              </w:rPr>
              <w:t xml:space="preserve"> </w:t>
            </w:r>
            <w:r>
              <w:t>АКЛ</w:t>
            </w:r>
            <w:r>
              <w:rPr>
                <w:lang w:val="it-IT"/>
              </w:rPr>
              <w:t xml:space="preserve"> </w:t>
            </w:r>
            <w:r>
              <w:t>оц</w:t>
            </w:r>
            <w:r>
              <w:rPr>
                <w:lang w:val="it-IT"/>
              </w:rPr>
              <w:t xml:space="preserve"> 600/15/7/5 - 171 m.l.</w:t>
            </w:r>
          </w:p>
        </w:tc>
        <w:tc>
          <w:tcPr>
            <w:tcW w:w="1073"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153,90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48"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 Acoperirea terenului sportiv</w:t>
            </w:r>
          </w:p>
        </w:tc>
        <w:tc>
          <w:tcPr>
            <w:tcW w:w="1073"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DA12B</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Strat de fundatie sau reprofilare din piatra sparta M400, pentru drumuri, GOST8267-93, fractie 40-70 mm, cu asternere mecanica, executat cu impanare fara innororire</w:t>
            </w:r>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346,05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DA12B</w:t>
            </w:r>
          </w:p>
          <w:p w:rsidR="009D4874" w:rsidRDefault="009D4874">
            <w:pPr>
              <w:pStyle w:val="Frspaiere"/>
            </w:pPr>
          </w:p>
        </w:tc>
        <w:tc>
          <w:tcPr>
            <w:tcW w:w="5348" w:type="dxa"/>
            <w:tcBorders>
              <w:top w:val="single" w:sz="4" w:space="0" w:color="auto"/>
              <w:bottom w:val="single" w:sz="4" w:space="0" w:color="auto"/>
            </w:tcBorders>
            <w:vAlign w:val="center"/>
          </w:tcPr>
          <w:p w:rsidR="009D4874" w:rsidRDefault="00000000">
            <w:pPr>
              <w:pStyle w:val="Frspaiere"/>
              <w:rPr>
                <w:lang w:val="it-IT"/>
              </w:rPr>
            </w:pPr>
            <w:r>
              <w:rPr>
                <w:lang w:val="it-IT"/>
              </w:rPr>
              <w:t>Strat de fundatie sau reprofilare din piatra piatra de granit, M1000, GOST8267-93. pentru drumuri, fractie 1-5 mm, cu asternere mecanica, executat cu impanare fara innororire</w:t>
            </w:r>
          </w:p>
        </w:tc>
        <w:tc>
          <w:tcPr>
            <w:tcW w:w="1073"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86,51</w:t>
            </w:r>
          </w:p>
        </w:tc>
      </w:tr>
    </w:tbl>
    <w:p w:rsidR="009D4874" w:rsidRDefault="00000000">
      <w:pPr>
        <w:pStyle w:val="Frspaiere"/>
      </w:pPr>
      <w:r>
        <w:t xml:space="preserve"> </w:t>
      </w:r>
    </w:p>
    <w:p w:rsidR="009D4874" w:rsidRDefault="00000000">
      <w:pPr>
        <w:pStyle w:val="Frspaiere"/>
        <w:rPr>
          <w:b/>
          <w:bCs/>
        </w:rPr>
      </w:pPr>
      <w:r>
        <w:rPr>
          <w:b/>
          <w:bCs/>
        </w:rPr>
        <w:t>3-5. Galerie.</w:t>
      </w:r>
    </w:p>
    <w:p w:rsidR="009D4874" w:rsidRDefault="00000000">
      <w:pPr>
        <w:pStyle w:val="Frspaiere"/>
        <w:rPr>
          <w:lang w:val="it-IT"/>
        </w:rPr>
      </w:pPr>
      <w:r>
        <w:rPr>
          <w:b/>
          <w:bCs/>
          <w:lang w:val="it-IT"/>
        </w:rPr>
        <w:t>№ 3-5-1 Solutii arhitecturale (85/24.06/2013-15-AP)</w:t>
      </w:r>
    </w:p>
    <w:tbl>
      <w:tblPr>
        <w:tblW w:w="9948" w:type="dxa"/>
        <w:tblInd w:w="108" w:type="dxa"/>
        <w:tblLayout w:type="fixed"/>
        <w:tblLook w:val="04A0" w:firstRow="1" w:lastRow="0" w:firstColumn="1" w:lastColumn="0" w:noHBand="0" w:noVBand="1"/>
      </w:tblPr>
      <w:tblGrid>
        <w:gridCol w:w="709"/>
        <w:gridCol w:w="1559"/>
        <w:gridCol w:w="5371"/>
        <w:gridCol w:w="1027"/>
        <w:gridCol w:w="1282"/>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371"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2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82"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37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2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82"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37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2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82"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3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Timplarie </w:t>
            </w:r>
          </w:p>
        </w:tc>
        <w:tc>
          <w:tcPr>
            <w:tcW w:w="1027"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371"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otel profilat - usi-grila de regim (12 buc)</w:t>
            </w:r>
          </w:p>
        </w:tc>
        <w:tc>
          <w:tcPr>
            <w:tcW w:w="1027"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1 603,68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371"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1027" w:type="dxa"/>
            <w:tcBorders>
              <w:top w:val="single" w:sz="4" w:space="0" w:color="auto"/>
              <w:bottom w:val="single" w:sz="4" w:space="0" w:color="auto"/>
            </w:tcBorders>
            <w:vAlign w:val="center"/>
          </w:tcPr>
          <w:p w:rsidR="009D4874" w:rsidRDefault="00000000">
            <w:pPr>
              <w:pStyle w:val="Frspaiere"/>
            </w:pPr>
            <w:r>
              <w:t>t</w:t>
            </w:r>
          </w:p>
        </w:tc>
        <w:tc>
          <w:tcPr>
            <w:tcW w:w="1282" w:type="dxa"/>
            <w:tcBorders>
              <w:top w:val="single" w:sz="4" w:space="0" w:color="auto"/>
              <w:bottom w:val="single" w:sz="4" w:space="0" w:color="auto"/>
            </w:tcBorders>
            <w:vAlign w:val="center"/>
          </w:tcPr>
          <w:p w:rsidR="009D4874" w:rsidRDefault="00000000">
            <w:pPr>
              <w:pStyle w:val="Frspaiere"/>
            </w:pPr>
            <w:r>
              <w:t>1,604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CK33C</w:t>
            </w:r>
          </w:p>
          <w:p w:rsidR="009D4874" w:rsidRDefault="009D4874">
            <w:pPr>
              <w:pStyle w:val="Frspaiere"/>
            </w:pPr>
          </w:p>
        </w:tc>
        <w:tc>
          <w:tcPr>
            <w:tcW w:w="5371" w:type="dxa"/>
            <w:tcBorders>
              <w:top w:val="single" w:sz="4" w:space="0" w:color="auto"/>
              <w:bottom w:val="single" w:sz="4" w:space="0" w:color="auto"/>
            </w:tcBorders>
            <w:vAlign w:val="center"/>
          </w:tcPr>
          <w:p w:rsidR="009D4874" w:rsidRDefault="00000000">
            <w:pPr>
              <w:pStyle w:val="Frspaiere"/>
              <w:rPr>
                <w:lang w:val="it-IT"/>
              </w:rPr>
            </w:pPr>
            <w:r>
              <w:rPr>
                <w:lang w:val="it-IT"/>
              </w:rPr>
              <w:t>Broasca aplicata sistem Yalle cu miner pentru usi-grila de regim</w:t>
            </w:r>
          </w:p>
        </w:tc>
        <w:tc>
          <w:tcPr>
            <w:tcW w:w="1027"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Pardosea </w:t>
            </w:r>
          </w:p>
        </w:tc>
        <w:tc>
          <w:tcPr>
            <w:tcW w:w="1027"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TsE06B</w:t>
            </w:r>
          </w:p>
          <w:p w:rsidR="009D4874" w:rsidRDefault="009D4874">
            <w:pPr>
              <w:pStyle w:val="Frspaiere"/>
            </w:pPr>
          </w:p>
        </w:tc>
        <w:tc>
          <w:tcPr>
            <w:tcW w:w="53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Pregatirea</w:t>
            </w:r>
            <w:proofErr w:type="spellEnd"/>
            <w:r w:rsidRPr="00675D62">
              <w:rPr>
                <w:lang w:val="en-US"/>
              </w:rPr>
              <w:t xml:space="preserve"> </w:t>
            </w:r>
            <w:proofErr w:type="spellStart"/>
            <w:r w:rsidRPr="00675D62">
              <w:rPr>
                <w:lang w:val="en-US"/>
              </w:rPr>
              <w:t>platformei</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asternerii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izolator</w:t>
            </w:r>
            <w:proofErr w:type="spellEnd"/>
            <w:r w:rsidRPr="00675D62">
              <w:rPr>
                <w:lang w:val="en-US"/>
              </w:rPr>
              <w:t xml:space="preserve"> </w:t>
            </w:r>
            <w:proofErr w:type="spellStart"/>
            <w:r w:rsidRPr="00675D62">
              <w:rPr>
                <w:lang w:val="en-US"/>
              </w:rPr>
              <w:t>sau</w:t>
            </w:r>
            <w:proofErr w:type="spellEnd"/>
            <w:r w:rsidRPr="00675D62">
              <w:rPr>
                <w:lang w:val="en-US"/>
              </w:rPr>
              <w:t xml:space="preserve"> de </w:t>
            </w:r>
            <w:proofErr w:type="spellStart"/>
            <w:r w:rsidRPr="00675D62">
              <w:rPr>
                <w:lang w:val="en-US"/>
              </w:rPr>
              <w:t>reparatie</w:t>
            </w:r>
            <w:proofErr w:type="spellEnd"/>
            <w:r w:rsidRPr="00675D62">
              <w:rPr>
                <w:lang w:val="en-US"/>
              </w:rPr>
              <w:t xml:space="preserve"> din </w:t>
            </w:r>
            <w:proofErr w:type="spellStart"/>
            <w:r w:rsidRPr="00675D62">
              <w:rPr>
                <w:lang w:val="en-US"/>
              </w:rPr>
              <w:t>nisip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balast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nivelare</w:t>
            </w:r>
            <w:proofErr w:type="spellEnd"/>
            <w:r w:rsidRPr="00675D62">
              <w:rPr>
                <w:lang w:val="en-US"/>
              </w:rPr>
              <w:t xml:space="preserve"> </w:t>
            </w:r>
            <w:proofErr w:type="spellStart"/>
            <w:r w:rsidRPr="00675D62">
              <w:rPr>
                <w:lang w:val="en-US"/>
              </w:rPr>
              <w:t>manuala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compactare</w:t>
            </w:r>
            <w:proofErr w:type="spellEnd"/>
            <w:r w:rsidRPr="00675D62">
              <w:rPr>
                <w:lang w:val="en-US"/>
              </w:rPr>
              <w:t xml:space="preserve"> cu </w:t>
            </w:r>
            <w:proofErr w:type="spellStart"/>
            <w:r w:rsidRPr="00675D62">
              <w:rPr>
                <w:lang w:val="en-US"/>
              </w:rPr>
              <w:t>rulou</w:t>
            </w:r>
            <w:proofErr w:type="spellEnd"/>
            <w:r w:rsidRPr="00675D62">
              <w:rPr>
                <w:lang w:val="en-US"/>
              </w:rPr>
              <w:t xml:space="preserve"> </w:t>
            </w:r>
            <w:proofErr w:type="spellStart"/>
            <w:r w:rsidRPr="00675D62">
              <w:rPr>
                <w:lang w:val="en-US"/>
              </w:rPr>
              <w:t>compresor</w:t>
            </w:r>
            <w:proofErr w:type="spellEnd"/>
            <w:r w:rsidRPr="00675D62">
              <w:rPr>
                <w:lang w:val="en-US"/>
              </w:rPr>
              <w:t xml:space="preserve"> static </w:t>
            </w:r>
            <w:proofErr w:type="spellStart"/>
            <w:r w:rsidRPr="00675D62">
              <w:rPr>
                <w:lang w:val="en-US"/>
              </w:rPr>
              <w:t>autopropulsat</w:t>
            </w:r>
            <w:proofErr w:type="spellEnd"/>
            <w:r w:rsidRPr="00675D62">
              <w:rPr>
                <w:lang w:val="en-US"/>
              </w:rPr>
              <w:t xml:space="preserve">, de 10-12 t, in </w:t>
            </w:r>
            <w:proofErr w:type="spellStart"/>
            <w:r w:rsidRPr="00675D62">
              <w:rPr>
                <w:lang w:val="en-US"/>
              </w:rPr>
              <w:t>teren</w:t>
            </w:r>
            <w:proofErr w:type="spellEnd"/>
            <w:r w:rsidRPr="00675D62">
              <w:rPr>
                <w:lang w:val="en-US"/>
              </w:rPr>
              <w:t xml:space="preserve"> </w:t>
            </w:r>
            <w:proofErr w:type="spellStart"/>
            <w:r w:rsidRPr="00675D62">
              <w:rPr>
                <w:lang w:val="en-US"/>
              </w:rPr>
              <w:t>coeziv</w:t>
            </w:r>
            <w:proofErr w:type="spellEnd"/>
          </w:p>
        </w:tc>
        <w:tc>
          <w:tcPr>
            <w:tcW w:w="1027" w:type="dxa"/>
            <w:tcBorders>
              <w:top w:val="single" w:sz="4" w:space="0" w:color="auto"/>
              <w:bottom w:val="single" w:sz="4" w:space="0" w:color="auto"/>
            </w:tcBorders>
            <w:vAlign w:val="center"/>
          </w:tcPr>
          <w:p w:rsidR="009D4874" w:rsidRDefault="00000000">
            <w:pPr>
              <w:pStyle w:val="Frspaiere"/>
            </w:pPr>
            <w:r>
              <w:t>100m2</w:t>
            </w:r>
          </w:p>
        </w:tc>
        <w:tc>
          <w:tcPr>
            <w:tcW w:w="1282" w:type="dxa"/>
            <w:tcBorders>
              <w:top w:val="single" w:sz="4" w:space="0" w:color="auto"/>
              <w:bottom w:val="single" w:sz="4" w:space="0" w:color="auto"/>
            </w:tcBorders>
            <w:vAlign w:val="center"/>
          </w:tcPr>
          <w:p w:rsidR="009D4874" w:rsidRDefault="00000000">
            <w:pPr>
              <w:pStyle w:val="Frspaiere"/>
            </w:pPr>
            <w:r>
              <w:t>1,632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TsC54A</w:t>
            </w:r>
          </w:p>
        </w:tc>
        <w:tc>
          <w:tcPr>
            <w:tcW w:w="53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nisip</w:t>
            </w:r>
            <w:proofErr w:type="spellEnd"/>
          </w:p>
        </w:tc>
        <w:tc>
          <w:tcPr>
            <w:tcW w:w="1027"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CA03F</w:t>
            </w:r>
          </w:p>
          <w:p w:rsidR="009D4874" w:rsidRDefault="009D4874">
            <w:pPr>
              <w:pStyle w:val="Frspaiere"/>
            </w:pPr>
          </w:p>
        </w:tc>
        <w:tc>
          <w:tcPr>
            <w:tcW w:w="53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clasa</w:t>
            </w:r>
            <w:proofErr w:type="spellEnd"/>
            <w:r w:rsidRPr="00675D62">
              <w:rPr>
                <w:lang w:val="en-US"/>
              </w:rPr>
              <w:t xml:space="preserve"> C20/25</w:t>
            </w:r>
          </w:p>
        </w:tc>
        <w:tc>
          <w:tcPr>
            <w:tcW w:w="1027"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0,72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DE16A</w:t>
            </w:r>
          </w:p>
          <w:p w:rsidR="009D4874" w:rsidRDefault="009D4874">
            <w:pPr>
              <w:pStyle w:val="Frspaiere"/>
            </w:pPr>
          </w:p>
        </w:tc>
        <w:tc>
          <w:tcPr>
            <w:tcW w:w="5371" w:type="dxa"/>
            <w:tcBorders>
              <w:top w:val="single" w:sz="4" w:space="0" w:color="auto"/>
              <w:bottom w:val="single" w:sz="4" w:space="0" w:color="auto"/>
            </w:tcBorders>
            <w:vAlign w:val="center"/>
          </w:tcPr>
          <w:p w:rsidR="009D4874" w:rsidRDefault="00000000">
            <w:pPr>
              <w:pStyle w:val="Frspaiere"/>
              <w:rPr>
                <w:lang w:val="it-IT"/>
              </w:rPr>
            </w:pPr>
            <w:r>
              <w:rPr>
                <w:lang w:val="it-IT"/>
              </w:rPr>
              <w:t>Montarea la rigole prefabricate din beton 500x140x60(h) mm</w:t>
            </w:r>
          </w:p>
        </w:tc>
        <w:tc>
          <w:tcPr>
            <w:tcW w:w="1027"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CE25A</w:t>
            </w:r>
          </w:p>
          <w:p w:rsidR="009D4874" w:rsidRDefault="009D4874">
            <w:pPr>
              <w:pStyle w:val="Frspaiere"/>
            </w:pPr>
          </w:p>
        </w:tc>
        <w:tc>
          <w:tcPr>
            <w:tcW w:w="5371" w:type="dxa"/>
            <w:tcBorders>
              <w:top w:val="single" w:sz="4" w:space="0" w:color="auto"/>
              <w:bottom w:val="single" w:sz="4" w:space="0" w:color="auto"/>
            </w:tcBorders>
            <w:vAlign w:val="center"/>
          </w:tcPr>
          <w:p w:rsidR="009D4874" w:rsidRDefault="00000000">
            <w:pPr>
              <w:pStyle w:val="Frspaiere"/>
              <w:rPr>
                <w:lang w:val="it-IT"/>
              </w:rPr>
            </w:pPr>
            <w:r>
              <w:rPr>
                <w:lang w:val="it-IT"/>
              </w:rPr>
              <w:t>Etansarea suplimentara pe contur, la strapungeri sau rosturi cu chituri sau masticuri polimerice</w:t>
            </w:r>
          </w:p>
        </w:tc>
        <w:tc>
          <w:tcPr>
            <w:tcW w:w="1027"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3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1027"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22,84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Dl107</w:t>
            </w:r>
          </w:p>
          <w:p w:rsidR="009D4874" w:rsidRDefault="009D4874">
            <w:pPr>
              <w:pStyle w:val="Frspaiere"/>
            </w:pPr>
          </w:p>
        </w:tc>
        <w:tc>
          <w:tcPr>
            <w:tcW w:w="53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Amorsarea</w:t>
            </w:r>
            <w:proofErr w:type="spellEnd"/>
            <w:r w:rsidRPr="00675D62">
              <w:rPr>
                <w:lang w:val="en-US"/>
              </w:rPr>
              <w:t xml:space="preserve"> </w:t>
            </w:r>
            <w:proofErr w:type="spellStart"/>
            <w:r w:rsidRPr="00675D62">
              <w:rPr>
                <w:lang w:val="en-US"/>
              </w:rPr>
              <w:t>suprafetelor</w:t>
            </w:r>
            <w:proofErr w:type="spellEnd"/>
            <w:r w:rsidRPr="00675D62">
              <w:rPr>
                <w:lang w:val="en-US"/>
              </w:rPr>
              <w:t xml:space="preserve"> </w:t>
            </w:r>
            <w:proofErr w:type="spellStart"/>
            <w:r w:rsidRPr="00675D62">
              <w:rPr>
                <w:lang w:val="en-US"/>
              </w:rPr>
              <w:t>straturilor</w:t>
            </w:r>
            <w:proofErr w:type="spellEnd"/>
            <w:r w:rsidRPr="00675D62">
              <w:rPr>
                <w:lang w:val="en-US"/>
              </w:rPr>
              <w:t xml:space="preserve"> de </w:t>
            </w:r>
            <w:proofErr w:type="spellStart"/>
            <w:r w:rsidRPr="00675D62">
              <w:rPr>
                <w:lang w:val="en-US"/>
              </w:rPr>
              <w:t>baza</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aplicarii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beton</w:t>
            </w:r>
            <w:proofErr w:type="spellEnd"/>
            <w:r w:rsidRPr="00675D62">
              <w:rPr>
                <w:lang w:val="en-US"/>
              </w:rPr>
              <w:t xml:space="preserve"> </w:t>
            </w:r>
            <w:proofErr w:type="spellStart"/>
            <w:r w:rsidRPr="00675D62">
              <w:rPr>
                <w:lang w:val="en-US"/>
              </w:rPr>
              <w:t>asfaltic</w:t>
            </w:r>
            <w:proofErr w:type="spellEnd"/>
          </w:p>
        </w:tc>
        <w:tc>
          <w:tcPr>
            <w:tcW w:w="1027" w:type="dxa"/>
            <w:tcBorders>
              <w:top w:val="single" w:sz="4" w:space="0" w:color="auto"/>
              <w:bottom w:val="single" w:sz="4" w:space="0" w:color="auto"/>
            </w:tcBorders>
            <w:vAlign w:val="center"/>
          </w:tcPr>
          <w:p w:rsidR="009D4874" w:rsidRDefault="00000000">
            <w:pPr>
              <w:pStyle w:val="Frspaiere"/>
            </w:pPr>
            <w:r>
              <w:t>t</w:t>
            </w:r>
          </w:p>
        </w:tc>
        <w:tc>
          <w:tcPr>
            <w:tcW w:w="1282" w:type="dxa"/>
            <w:tcBorders>
              <w:top w:val="single" w:sz="4" w:space="0" w:color="auto"/>
              <w:bottom w:val="single" w:sz="4" w:space="0" w:color="auto"/>
            </w:tcBorders>
            <w:vAlign w:val="center"/>
          </w:tcPr>
          <w:p w:rsidR="009D4874" w:rsidRDefault="00000000">
            <w:pPr>
              <w:pStyle w:val="Frspaiere"/>
            </w:pPr>
            <w:r>
              <w:t>0,098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DB19A k=0.75</w:t>
            </w:r>
          </w:p>
          <w:p w:rsidR="009D4874" w:rsidRDefault="009D4874">
            <w:pPr>
              <w:pStyle w:val="Frspaiere"/>
            </w:pPr>
          </w:p>
        </w:tc>
        <w:tc>
          <w:tcPr>
            <w:tcW w:w="53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Imbracaminte</w:t>
            </w:r>
            <w:proofErr w:type="spellEnd"/>
            <w:r w:rsidRPr="00675D62">
              <w:rPr>
                <w:lang w:val="en-US"/>
              </w:rPr>
              <w:t xml:space="preserve"> de </w:t>
            </w:r>
            <w:proofErr w:type="spellStart"/>
            <w:r w:rsidRPr="00675D62">
              <w:rPr>
                <w:lang w:val="en-US"/>
              </w:rPr>
              <w:t>beton</w:t>
            </w:r>
            <w:proofErr w:type="spellEnd"/>
            <w:r w:rsidRPr="00675D62">
              <w:rPr>
                <w:lang w:val="en-US"/>
              </w:rPr>
              <w:t xml:space="preserve"> </w:t>
            </w:r>
            <w:proofErr w:type="spellStart"/>
            <w:r w:rsidRPr="00675D62">
              <w:rPr>
                <w:lang w:val="en-US"/>
              </w:rPr>
              <w:t>asfaltic</w:t>
            </w:r>
            <w:proofErr w:type="spellEnd"/>
            <w:r w:rsidRPr="00675D62">
              <w:rPr>
                <w:lang w:val="en-US"/>
              </w:rPr>
              <w:t xml:space="preserve"> cu </w:t>
            </w:r>
            <w:proofErr w:type="spellStart"/>
            <w:r w:rsidRPr="00675D62">
              <w:rPr>
                <w:lang w:val="en-US"/>
              </w:rPr>
              <w:t>agregat</w:t>
            </w:r>
            <w:proofErr w:type="spellEnd"/>
            <w:r w:rsidRPr="00675D62">
              <w:rPr>
                <w:lang w:val="en-US"/>
              </w:rPr>
              <w:t xml:space="preserve"> mare tip </w:t>
            </w:r>
            <w:proofErr w:type="spellStart"/>
            <w:r w:rsidRPr="00675D62">
              <w:rPr>
                <w:lang w:val="en-US"/>
              </w:rPr>
              <w:t>SKPg</w:t>
            </w:r>
            <w:proofErr w:type="spellEnd"/>
            <w:r w:rsidRPr="00675D62">
              <w:rPr>
                <w:lang w:val="en-US"/>
              </w:rPr>
              <w:t xml:space="preserve">-II SM STB 1033:2008, in </w:t>
            </w:r>
            <w:proofErr w:type="spellStart"/>
            <w:r w:rsidRPr="00675D62">
              <w:rPr>
                <w:lang w:val="en-US"/>
              </w:rPr>
              <w:t>grosime</w:t>
            </w:r>
            <w:proofErr w:type="spellEnd"/>
            <w:r w:rsidRPr="00675D62">
              <w:rPr>
                <w:lang w:val="en-US"/>
              </w:rPr>
              <w:t xml:space="preserve"> de 4,0 cm, cu </w:t>
            </w:r>
            <w:proofErr w:type="spellStart"/>
            <w:r w:rsidRPr="00675D62">
              <w:rPr>
                <w:lang w:val="en-US"/>
              </w:rPr>
              <w:t>asternere</w:t>
            </w:r>
            <w:proofErr w:type="spellEnd"/>
            <w:r w:rsidRPr="00675D62">
              <w:rPr>
                <w:lang w:val="en-US"/>
              </w:rPr>
              <w:t xml:space="preserve"> </w:t>
            </w:r>
            <w:proofErr w:type="spellStart"/>
            <w:r w:rsidRPr="00675D62">
              <w:rPr>
                <w:lang w:val="en-US"/>
              </w:rPr>
              <w:t>manuala</w:t>
            </w:r>
            <w:proofErr w:type="spellEnd"/>
            <w:r w:rsidRPr="00675D62">
              <w:rPr>
                <w:lang w:val="en-US"/>
              </w:rPr>
              <w:t xml:space="preserve"> (k=0.75, </w:t>
            </w:r>
            <w:proofErr w:type="spellStart"/>
            <w:r w:rsidRPr="00675D62">
              <w:rPr>
                <w:lang w:val="en-US"/>
              </w:rPr>
              <w:t>grosime</w:t>
            </w:r>
            <w:proofErr w:type="spellEnd"/>
            <w:r w:rsidRPr="00675D62">
              <w:rPr>
                <w:lang w:val="en-US"/>
              </w:rPr>
              <w:t xml:space="preserve"> 3 cm)</w:t>
            </w:r>
          </w:p>
        </w:tc>
        <w:tc>
          <w:tcPr>
            <w:tcW w:w="1027"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163,20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DB16B</w:t>
            </w:r>
          </w:p>
          <w:p w:rsidR="009D4874" w:rsidRDefault="009D4874">
            <w:pPr>
              <w:pStyle w:val="Frspaiere"/>
            </w:pPr>
          </w:p>
        </w:tc>
        <w:tc>
          <w:tcPr>
            <w:tcW w:w="5371" w:type="dxa"/>
            <w:tcBorders>
              <w:top w:val="single" w:sz="4" w:space="0" w:color="auto"/>
              <w:bottom w:val="single" w:sz="4" w:space="0" w:color="auto"/>
            </w:tcBorders>
            <w:vAlign w:val="center"/>
          </w:tcPr>
          <w:p w:rsidR="009D4874" w:rsidRDefault="00000000">
            <w:pPr>
              <w:pStyle w:val="Frspaiere"/>
              <w:rPr>
                <w:lang w:val="it-IT"/>
              </w:rPr>
            </w:pPr>
            <w:r>
              <w:rPr>
                <w:lang w:val="it-IT"/>
              </w:rPr>
              <w:t>Imbracaminte de beton asfaltic cu agregate marunte tip SMBg-II/2 SM STB 1033:2008, executata la cald, in grosime de 3,0 cm cu asternere manuala</w:t>
            </w:r>
          </w:p>
        </w:tc>
        <w:tc>
          <w:tcPr>
            <w:tcW w:w="1027"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163,20</w:t>
            </w:r>
          </w:p>
        </w:tc>
      </w:tr>
    </w:tbl>
    <w:p w:rsidR="009D4874" w:rsidRDefault="00000000">
      <w:pPr>
        <w:pStyle w:val="Frspaiere"/>
        <w:rPr>
          <w:b/>
          <w:bCs/>
        </w:rPr>
      </w:pPr>
      <w:r>
        <w:rPr>
          <w:b/>
          <w:bCs/>
        </w:rPr>
        <w:t xml:space="preserve"> </w:t>
      </w:r>
    </w:p>
    <w:p w:rsidR="009D4874" w:rsidRDefault="00000000">
      <w:pPr>
        <w:pStyle w:val="Frspaiere"/>
        <w:rPr>
          <w:b/>
          <w:bCs/>
          <w:lang w:val="it-IT"/>
        </w:rPr>
      </w:pPr>
      <w:r>
        <w:rPr>
          <w:b/>
          <w:bCs/>
          <w:lang w:val="it-IT"/>
        </w:rPr>
        <w:t>№ 3-5-2 Solutii constructive (85/24.06/2013-15-R)</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382"/>
        <w:gridCol w:w="1004"/>
        <w:gridCol w:w="1294"/>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3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04"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94"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3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0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94"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3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0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94"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3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Terasament </w:t>
            </w:r>
          </w:p>
        </w:tc>
        <w:tc>
          <w:tcPr>
            <w:tcW w:w="1004" w:type="dxa"/>
            <w:tcBorders>
              <w:top w:val="nil"/>
              <w:left w:val="single" w:sz="6" w:space="0" w:color="auto"/>
              <w:bottom w:val="nil"/>
              <w:right w:val="nil"/>
            </w:tcBorders>
          </w:tcPr>
          <w:p w:rsidR="009D4874" w:rsidRDefault="009D4874">
            <w:pPr>
              <w:pStyle w:val="Frspaiere"/>
            </w:pPr>
          </w:p>
        </w:tc>
        <w:tc>
          <w:tcPr>
            <w:tcW w:w="1294"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TsC02B1</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 pe pneuri de 0,21-0,39 mc, cu comanda hidraulica, in pamint cu umiditate naturala descarcare in depozit teren catg. </w:t>
            </w:r>
            <w:r>
              <w:t>II.</w:t>
            </w:r>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94" w:type="dxa"/>
            <w:tcBorders>
              <w:top w:val="single" w:sz="4" w:space="0" w:color="auto"/>
              <w:bottom w:val="single" w:sz="4" w:space="0" w:color="auto"/>
            </w:tcBorders>
            <w:vAlign w:val="center"/>
          </w:tcPr>
          <w:p w:rsidR="009D4874" w:rsidRDefault="00000000">
            <w:pPr>
              <w:pStyle w:val="Frspaiere"/>
            </w:pPr>
            <w:r>
              <w:t>0,38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TsC02D1</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 pe pneuri de 0,21-0,39 mc, cu comanda hidraulica, in pamint cu umiditate naturala descarcare auto teren catg. </w:t>
            </w:r>
            <w:r>
              <w:t>II.</w:t>
            </w:r>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94" w:type="dxa"/>
            <w:tcBorders>
              <w:top w:val="single" w:sz="4" w:space="0" w:color="auto"/>
              <w:bottom w:val="single" w:sz="4" w:space="0" w:color="auto"/>
            </w:tcBorders>
            <w:vAlign w:val="center"/>
          </w:tcPr>
          <w:p w:rsidR="009D4874" w:rsidRDefault="00000000">
            <w:pPr>
              <w:pStyle w:val="Frspaiere"/>
            </w:pPr>
            <w:r>
              <w:t>0,85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taluzuri, la deblee sapate cu excavator sau screper, pentru completarea sapaturii la profilul taluzului, in teren mijlociu</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94" w:type="dxa"/>
            <w:tcBorders>
              <w:top w:val="single" w:sz="4" w:space="0" w:color="auto"/>
              <w:bottom w:val="single" w:sz="4" w:space="0" w:color="auto"/>
            </w:tcBorders>
            <w:vAlign w:val="center"/>
          </w:tcPr>
          <w:p w:rsidR="009D4874" w:rsidRDefault="00000000">
            <w:pPr>
              <w:pStyle w:val="Frspaiere"/>
            </w:pPr>
            <w:r>
              <w:t>28,50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1004" w:type="dxa"/>
            <w:tcBorders>
              <w:top w:val="single" w:sz="4" w:space="0" w:color="auto"/>
              <w:bottom w:val="single" w:sz="4" w:space="0" w:color="auto"/>
            </w:tcBorders>
            <w:vAlign w:val="center"/>
          </w:tcPr>
          <w:p w:rsidR="009D4874" w:rsidRDefault="00000000">
            <w:pPr>
              <w:pStyle w:val="Frspaiere"/>
            </w:pPr>
            <w:r>
              <w:t>t</w:t>
            </w:r>
          </w:p>
        </w:tc>
        <w:tc>
          <w:tcPr>
            <w:tcW w:w="1294" w:type="dxa"/>
            <w:tcBorders>
              <w:top w:val="single" w:sz="4" w:space="0" w:color="auto"/>
              <w:bottom w:val="single" w:sz="4" w:space="0" w:color="auto"/>
            </w:tcBorders>
            <w:vAlign w:val="center"/>
          </w:tcPr>
          <w:p w:rsidR="009D4874" w:rsidRDefault="00000000">
            <w:pPr>
              <w:pStyle w:val="Frspaiere"/>
            </w:pPr>
            <w:r>
              <w:t>139,75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w:t>
            </w:r>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94" w:type="dxa"/>
            <w:tcBorders>
              <w:top w:val="single" w:sz="4" w:space="0" w:color="auto"/>
              <w:bottom w:val="single" w:sz="4" w:space="0" w:color="auto"/>
            </w:tcBorders>
            <w:vAlign w:val="center"/>
          </w:tcPr>
          <w:p w:rsidR="009D4874" w:rsidRDefault="00000000">
            <w:pPr>
              <w:pStyle w:val="Frspaiere"/>
            </w:pPr>
            <w:r>
              <w:t>0,85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382" w:type="dxa"/>
            <w:tcBorders>
              <w:top w:val="single" w:sz="4" w:space="0" w:color="auto"/>
              <w:bottom w:val="single" w:sz="4" w:space="0" w:color="auto"/>
            </w:tcBorders>
            <w:vAlign w:val="center"/>
          </w:tcPr>
          <w:p w:rsidR="009D4874" w:rsidRPr="00675D62" w:rsidRDefault="00000000">
            <w:pPr>
              <w:pStyle w:val="Frspaiere"/>
              <w:rPr>
                <w:lang w:val="en-US"/>
              </w:rPr>
            </w:pPr>
            <w:r>
              <w:rPr>
                <w:lang w:val="it-IT"/>
              </w:rPr>
              <w:t>Imprastierea cu lopata a pamintului afinat, in straturi uniforme, de 10-30 cm grosime, printr-o aruncare de pina la 3 m din gramezi, inclusiv sfarimarea bulgarilor, pamintul provenind din teren mijloci</w:t>
            </w:r>
            <w:r w:rsidRPr="00675D62">
              <w:rPr>
                <w:lang w:val="en-US"/>
              </w:rPr>
              <w:t>e</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94" w:type="dxa"/>
            <w:tcBorders>
              <w:top w:val="single" w:sz="4" w:space="0" w:color="auto"/>
              <w:bottom w:val="single" w:sz="4" w:space="0" w:color="auto"/>
            </w:tcBorders>
            <w:vAlign w:val="center"/>
          </w:tcPr>
          <w:p w:rsidR="009D4874" w:rsidRDefault="00000000">
            <w:pPr>
              <w:pStyle w:val="Frspaiere"/>
            </w:pPr>
            <w:r>
              <w:t>66,75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TsD04B</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de mina a umpluturilor executate in sapaturi orizontale sau inclinate la 1/4, inclusiv udarea fiecarui strat de pamint in parte, avind 10 cm grosime pamint coeziv</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94" w:type="dxa"/>
            <w:tcBorders>
              <w:top w:val="single" w:sz="4" w:space="0" w:color="auto"/>
              <w:bottom w:val="single" w:sz="4" w:space="0" w:color="auto"/>
            </w:tcBorders>
            <w:vAlign w:val="center"/>
          </w:tcPr>
          <w:p w:rsidR="009D4874" w:rsidRDefault="00000000">
            <w:pPr>
              <w:pStyle w:val="Frspaiere"/>
            </w:pPr>
            <w:r>
              <w:t>66,75</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 </w:t>
            </w:r>
            <w:proofErr w:type="spellStart"/>
            <w:r w:rsidRPr="00675D62">
              <w:rPr>
                <w:b/>
                <w:bCs/>
                <w:lang w:val="en-US"/>
              </w:rPr>
              <w:t>Fundatii</w:t>
            </w:r>
            <w:proofErr w:type="spellEnd"/>
            <w:r w:rsidRPr="00675D62">
              <w:rPr>
                <w:b/>
                <w:bCs/>
                <w:lang w:val="en-US"/>
              </w:rPr>
              <w:t xml:space="preserve"> din </w:t>
            </w:r>
            <w:proofErr w:type="spellStart"/>
            <w:r w:rsidRPr="00675D62">
              <w:rPr>
                <w:b/>
                <w:bCs/>
                <w:lang w:val="en-US"/>
              </w:rPr>
              <w:t>beton</w:t>
            </w:r>
            <w:proofErr w:type="spellEnd"/>
            <w:r w:rsidRPr="00675D62">
              <w:rPr>
                <w:b/>
                <w:bCs/>
                <w:lang w:val="en-US"/>
              </w:rPr>
              <w:t xml:space="preserve"> </w:t>
            </w:r>
            <w:proofErr w:type="spellStart"/>
            <w:r w:rsidRPr="00675D62">
              <w:rPr>
                <w:b/>
                <w:bCs/>
                <w:lang w:val="en-US"/>
              </w:rPr>
              <w:t>armat</w:t>
            </w:r>
            <w:proofErr w:type="spellEnd"/>
            <w:r w:rsidRPr="00675D62">
              <w:rPr>
                <w:b/>
                <w:bCs/>
                <w:lang w:val="en-US"/>
              </w:rPr>
              <w:t xml:space="preserve"> </w:t>
            </w:r>
          </w:p>
        </w:tc>
        <w:tc>
          <w:tcPr>
            <w:tcW w:w="1004" w:type="dxa"/>
            <w:tcBorders>
              <w:top w:val="nil"/>
              <w:left w:val="single" w:sz="6" w:space="0" w:color="auto"/>
              <w:bottom w:val="nil"/>
              <w:right w:val="nil"/>
            </w:tcBorders>
          </w:tcPr>
          <w:p w:rsidR="009D4874" w:rsidRPr="00675D62" w:rsidRDefault="009D4874">
            <w:pPr>
              <w:pStyle w:val="Frspaiere"/>
              <w:rPr>
                <w:lang w:val="en-US"/>
              </w:rPr>
            </w:pPr>
          </w:p>
        </w:tc>
        <w:tc>
          <w:tcPr>
            <w:tcW w:w="1294"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3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94" w:type="dxa"/>
            <w:tcBorders>
              <w:top w:val="single" w:sz="4" w:space="0" w:color="auto"/>
              <w:bottom w:val="single" w:sz="4" w:space="0" w:color="auto"/>
            </w:tcBorders>
            <w:vAlign w:val="center"/>
          </w:tcPr>
          <w:p w:rsidR="009D4874" w:rsidRDefault="00000000">
            <w:pPr>
              <w:pStyle w:val="Frspaiere"/>
            </w:pPr>
            <w:r>
              <w:t>7,10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94" w:type="dxa"/>
            <w:tcBorders>
              <w:top w:val="single" w:sz="4" w:space="0" w:color="auto"/>
              <w:bottom w:val="single" w:sz="4" w:space="0" w:color="auto"/>
            </w:tcBorders>
            <w:vAlign w:val="center"/>
          </w:tcPr>
          <w:p w:rsidR="009D4874" w:rsidRDefault="00000000">
            <w:pPr>
              <w:pStyle w:val="Frspaiere"/>
            </w:pPr>
            <w:r>
              <w:t>175,75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CC01C</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si montate cu diametrul barelor pina la 8 mm inclusiv in fundatii izolate</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94" w:type="dxa"/>
            <w:tcBorders>
              <w:top w:val="single" w:sz="4" w:space="0" w:color="auto"/>
              <w:bottom w:val="single" w:sz="4" w:space="0" w:color="auto"/>
            </w:tcBorders>
            <w:vAlign w:val="center"/>
          </w:tcPr>
          <w:p w:rsidR="009D4874" w:rsidRDefault="00000000">
            <w:pPr>
              <w:pStyle w:val="Frspaiere"/>
            </w:pPr>
            <w:r>
              <w:t>725,14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94" w:type="dxa"/>
            <w:tcBorders>
              <w:top w:val="single" w:sz="4" w:space="0" w:color="auto"/>
              <w:bottom w:val="single" w:sz="4" w:space="0" w:color="auto"/>
            </w:tcBorders>
            <w:vAlign w:val="center"/>
          </w:tcPr>
          <w:p w:rsidR="009D4874" w:rsidRDefault="00000000">
            <w:pPr>
              <w:pStyle w:val="Frspaiere"/>
            </w:pPr>
            <w:r>
              <w:t>19,60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3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94" w:type="dxa"/>
            <w:tcBorders>
              <w:top w:val="single" w:sz="4" w:space="0" w:color="auto"/>
              <w:bottom w:val="single" w:sz="4" w:space="0" w:color="auto"/>
            </w:tcBorders>
            <w:vAlign w:val="center"/>
          </w:tcPr>
          <w:p w:rsidR="009D4874" w:rsidRDefault="00000000">
            <w:pPr>
              <w:pStyle w:val="Frspaiere"/>
            </w:pPr>
            <w:r>
              <w:t>32,94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Montarea si fixarea pieselor inglobate in beton armat monolit: cu greutatea sub 4 kg - Bulon ancoraj 1.1M16x850</w:t>
            </w:r>
            <w:r>
              <w:t>Вст</w:t>
            </w:r>
            <w:r>
              <w:rPr>
                <w:lang w:val="it-IT"/>
              </w:rPr>
              <w:t>3</w:t>
            </w:r>
            <w:r>
              <w:t>кп</w:t>
            </w:r>
            <w:r>
              <w:rPr>
                <w:lang w:val="it-IT"/>
              </w:rPr>
              <w:t>2 cu piulite si saibe</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94" w:type="dxa"/>
            <w:tcBorders>
              <w:top w:val="single" w:sz="4" w:space="0" w:color="auto"/>
              <w:bottom w:val="single" w:sz="4" w:space="0" w:color="auto"/>
            </w:tcBorders>
            <w:vAlign w:val="center"/>
          </w:tcPr>
          <w:p w:rsidR="009D4874" w:rsidRDefault="00000000">
            <w:pPr>
              <w:pStyle w:val="Frspaiere"/>
            </w:pPr>
            <w:r>
              <w:t>564,40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3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Elemente de ingradire </w:t>
            </w:r>
          </w:p>
        </w:tc>
        <w:tc>
          <w:tcPr>
            <w:tcW w:w="1004" w:type="dxa"/>
            <w:tcBorders>
              <w:top w:val="nil"/>
              <w:left w:val="single" w:sz="6" w:space="0" w:color="auto"/>
              <w:bottom w:val="nil"/>
              <w:right w:val="nil"/>
            </w:tcBorders>
          </w:tcPr>
          <w:p w:rsidR="009D4874" w:rsidRDefault="009D4874">
            <w:pPr>
              <w:pStyle w:val="Frspaiere"/>
            </w:pPr>
          </w:p>
        </w:tc>
        <w:tc>
          <w:tcPr>
            <w:tcW w:w="1294"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Elemente metalice (stilpi, grinzi, ferme) gata confectionate, livrate complet asamblate, montate pe santier, in structura constructiei usoare (</w:t>
            </w:r>
            <w:r>
              <w:t>Ст</w:t>
            </w:r>
            <w:r>
              <w:rPr>
                <w:lang w:val="it-IT"/>
              </w:rPr>
              <w:t xml:space="preserve">1-7, </w:t>
            </w:r>
            <w:r>
              <w:t>Б</w:t>
            </w:r>
            <w:r>
              <w:rPr>
                <w:lang w:val="it-IT"/>
              </w:rPr>
              <w:t xml:space="preserve">1-2, </w:t>
            </w:r>
            <w:r>
              <w:t>С</w:t>
            </w:r>
            <w:r>
              <w:rPr>
                <w:lang w:val="it-IT"/>
              </w:rPr>
              <w:t>1)</w:t>
            </w:r>
          </w:p>
        </w:tc>
        <w:tc>
          <w:tcPr>
            <w:tcW w:w="1004" w:type="dxa"/>
            <w:tcBorders>
              <w:top w:val="single" w:sz="4" w:space="0" w:color="auto"/>
              <w:bottom w:val="single" w:sz="4" w:space="0" w:color="auto"/>
            </w:tcBorders>
            <w:vAlign w:val="center"/>
          </w:tcPr>
          <w:p w:rsidR="009D4874" w:rsidRDefault="00000000">
            <w:pPr>
              <w:pStyle w:val="Frspaiere"/>
            </w:pPr>
            <w:r>
              <w:t>t</w:t>
            </w:r>
          </w:p>
        </w:tc>
        <w:tc>
          <w:tcPr>
            <w:tcW w:w="1294" w:type="dxa"/>
            <w:tcBorders>
              <w:top w:val="single" w:sz="4" w:space="0" w:color="auto"/>
              <w:bottom w:val="single" w:sz="4" w:space="0" w:color="auto"/>
            </w:tcBorders>
            <w:vAlign w:val="center"/>
          </w:tcPr>
          <w:p w:rsidR="009D4874" w:rsidRDefault="00000000">
            <w:pPr>
              <w:pStyle w:val="Frspaiere"/>
            </w:pPr>
            <w:r>
              <w:t>6,686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Elemente metalice (stilpi, grinzi, ferme) gata confectionate, livrate complet asamblate, montate pe santier, in structura constructiei usoare (tabla gr. 10 mm)</w:t>
            </w:r>
          </w:p>
        </w:tc>
        <w:tc>
          <w:tcPr>
            <w:tcW w:w="1004" w:type="dxa"/>
            <w:tcBorders>
              <w:top w:val="single" w:sz="4" w:space="0" w:color="auto"/>
              <w:bottom w:val="single" w:sz="4" w:space="0" w:color="auto"/>
            </w:tcBorders>
            <w:vAlign w:val="center"/>
          </w:tcPr>
          <w:p w:rsidR="009D4874" w:rsidRDefault="00000000">
            <w:pPr>
              <w:pStyle w:val="Frspaiere"/>
            </w:pPr>
            <w:r>
              <w:t>t</w:t>
            </w:r>
          </w:p>
        </w:tc>
        <w:tc>
          <w:tcPr>
            <w:tcW w:w="1294" w:type="dxa"/>
            <w:tcBorders>
              <w:top w:val="single" w:sz="4" w:space="0" w:color="auto"/>
              <w:bottom w:val="single" w:sz="4" w:space="0" w:color="auto"/>
            </w:tcBorders>
            <w:vAlign w:val="center"/>
          </w:tcPr>
          <w:p w:rsidR="009D4874" w:rsidRDefault="00000000">
            <w:pPr>
              <w:pStyle w:val="Frspaiere"/>
            </w:pPr>
            <w:r>
              <w:t>0,504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94" w:type="dxa"/>
            <w:tcBorders>
              <w:top w:val="single" w:sz="4" w:space="0" w:color="auto"/>
              <w:bottom w:val="single" w:sz="4" w:space="0" w:color="auto"/>
            </w:tcBorders>
            <w:vAlign w:val="center"/>
          </w:tcPr>
          <w:p w:rsidR="009D4874" w:rsidRDefault="00000000">
            <w:pPr>
              <w:pStyle w:val="Frspaiere"/>
            </w:pPr>
            <w:r>
              <w:t>6,72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3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94" w:type="dxa"/>
            <w:tcBorders>
              <w:top w:val="single" w:sz="4" w:space="0" w:color="auto"/>
              <w:bottom w:val="single" w:sz="4" w:space="0" w:color="auto"/>
            </w:tcBorders>
            <w:vAlign w:val="center"/>
          </w:tcPr>
          <w:p w:rsidR="009D4874" w:rsidRDefault="00000000">
            <w:pPr>
              <w:pStyle w:val="Frspaiere"/>
            </w:pPr>
            <w:r>
              <w:t>0,44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r>
              <w:rPr>
                <w:lang w:val="en-US"/>
              </w:rPr>
              <w:t>CL26A</w:t>
            </w:r>
          </w:p>
        </w:tc>
        <w:tc>
          <w:tcPr>
            <w:tcW w:w="53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Rame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d=12 mm</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94" w:type="dxa"/>
            <w:tcBorders>
              <w:top w:val="single" w:sz="4" w:space="0" w:color="auto"/>
              <w:bottom w:val="single" w:sz="4" w:space="0" w:color="auto"/>
            </w:tcBorders>
            <w:vAlign w:val="center"/>
          </w:tcPr>
          <w:p w:rsidR="009D4874" w:rsidRDefault="00000000">
            <w:pPr>
              <w:pStyle w:val="Frspaiere"/>
            </w:pPr>
            <w:r>
              <w:t>12 645,00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Vopsirea anticoroziva cu pensula de mina a confectiilor si constructiilor metalice cu un strat de grund grund GF-021 si trei straturi de de email PF-115, a confectiilor si constructiilor </w:t>
            </w:r>
            <w:r>
              <w:rPr>
                <w:lang w:val="it-IT"/>
              </w:rPr>
              <w:lastRenderedPageBreak/>
              <w:t>metalice, executate din profile cu grosimi intre 8 mm si 12 mm inclusiv</w:t>
            </w:r>
          </w:p>
        </w:tc>
        <w:tc>
          <w:tcPr>
            <w:tcW w:w="1004" w:type="dxa"/>
            <w:tcBorders>
              <w:top w:val="single" w:sz="4" w:space="0" w:color="auto"/>
              <w:bottom w:val="single" w:sz="4" w:space="0" w:color="auto"/>
            </w:tcBorders>
            <w:vAlign w:val="center"/>
          </w:tcPr>
          <w:p w:rsidR="009D4874" w:rsidRDefault="00000000">
            <w:pPr>
              <w:pStyle w:val="Frspaiere"/>
            </w:pPr>
            <w:r>
              <w:lastRenderedPageBreak/>
              <w:t>t</w:t>
            </w:r>
          </w:p>
        </w:tc>
        <w:tc>
          <w:tcPr>
            <w:tcW w:w="1294" w:type="dxa"/>
            <w:tcBorders>
              <w:top w:val="single" w:sz="4" w:space="0" w:color="auto"/>
              <w:bottom w:val="single" w:sz="4" w:space="0" w:color="auto"/>
            </w:tcBorders>
            <w:vAlign w:val="center"/>
          </w:tcPr>
          <w:p w:rsidR="009D4874" w:rsidRDefault="00000000">
            <w:pPr>
              <w:pStyle w:val="Frspaiere"/>
            </w:pPr>
            <w:r>
              <w:t>19,835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CC09D</w:t>
            </w:r>
          </w:p>
          <w:p w:rsidR="009D4874" w:rsidRDefault="009D4874">
            <w:pPr>
              <w:pStyle w:val="Frspaiere"/>
            </w:pPr>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Montarea plasa rabit pentru sustinere tencuielii la tavane, pereti, protectia termoizolatiilor, mascarea conductelor, aplicata la pereti ,fixata cu rondele din tabla zincata  si cuie peste stratul de izolatie, fara  retea din otel - beton - (numai manopera si sirma zincata si utilajul)</w:t>
            </w:r>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94" w:type="dxa"/>
            <w:tcBorders>
              <w:top w:val="single" w:sz="4" w:space="0" w:color="auto"/>
              <w:bottom w:val="single" w:sz="4" w:space="0" w:color="auto"/>
            </w:tcBorders>
            <w:vAlign w:val="center"/>
          </w:tcPr>
          <w:p w:rsidR="009D4874" w:rsidRDefault="00000000">
            <w:pPr>
              <w:pStyle w:val="Frspaiere"/>
            </w:pPr>
            <w:r>
              <w:t>160,00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382" w:type="dxa"/>
            <w:tcBorders>
              <w:top w:val="single" w:sz="4" w:space="0" w:color="auto"/>
              <w:bottom w:val="single" w:sz="4" w:space="0" w:color="auto"/>
            </w:tcBorders>
            <w:vAlign w:val="center"/>
          </w:tcPr>
          <w:p w:rsidR="009D4874" w:rsidRDefault="00000000">
            <w:pPr>
              <w:pStyle w:val="Frspaiere"/>
              <w:rPr>
                <w:lang w:val="it-IT"/>
              </w:rPr>
            </w:pPr>
            <w:r>
              <w:rPr>
                <w:lang w:val="it-IT"/>
              </w:rPr>
              <w:t>Plasa din sirma zincata d=3.0 mm, ochi 45x45 mm</w:t>
            </w:r>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94" w:type="dxa"/>
            <w:tcBorders>
              <w:top w:val="single" w:sz="4" w:space="0" w:color="auto"/>
              <w:bottom w:val="single" w:sz="4" w:space="0" w:color="auto"/>
            </w:tcBorders>
            <w:vAlign w:val="center"/>
          </w:tcPr>
          <w:p w:rsidR="009D4874" w:rsidRDefault="00000000">
            <w:pPr>
              <w:pStyle w:val="Frspaiere"/>
            </w:pPr>
            <w:r>
              <w:t>160,00</w:t>
            </w:r>
          </w:p>
        </w:tc>
      </w:tr>
    </w:tbl>
    <w:p w:rsidR="009D4874" w:rsidRDefault="00000000">
      <w:pPr>
        <w:pStyle w:val="Frspaiere"/>
      </w:pPr>
      <w:r>
        <w:t xml:space="preserve"> </w:t>
      </w:r>
    </w:p>
    <w:p w:rsidR="009D4874" w:rsidRDefault="00000000">
      <w:pPr>
        <w:pStyle w:val="Frspaiere"/>
        <w:rPr>
          <w:b/>
          <w:bCs/>
        </w:rPr>
      </w:pPr>
      <w:r>
        <w:rPr>
          <w:b/>
          <w:bCs/>
        </w:rPr>
        <w:t>3-6. Îngrădirea teritoriului.</w:t>
      </w:r>
    </w:p>
    <w:p w:rsidR="009D4874" w:rsidRDefault="00000000">
      <w:pPr>
        <w:pStyle w:val="Frspaiere"/>
        <w:rPr>
          <w:b/>
          <w:bCs/>
          <w:lang w:val="it-IT"/>
        </w:rPr>
      </w:pPr>
      <w:r>
        <w:rPr>
          <w:b/>
          <w:bCs/>
          <w:lang w:val="it-IT"/>
        </w:rPr>
        <w:t>№ 3-6-1 Solutii arhitecturale (85/24.06/2013-9;10;11;14-AP)</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06"/>
        <w:gridCol w:w="992"/>
        <w:gridCol w:w="1282"/>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0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9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82"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0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82"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0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9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82"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0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Coama gard</w:t>
            </w:r>
          </w:p>
        </w:tc>
        <w:tc>
          <w:tcPr>
            <w:tcW w:w="99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pereti si diafragme la constructii cu inaltimea  pina la 20 m inclusiv,  sprijinirile fiind incluse</w:t>
            </w:r>
          </w:p>
        </w:tc>
        <w:tc>
          <w:tcPr>
            <w:tcW w:w="992"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153,00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si montate in  placi,  la inaltimi mai mici sau egale cu 35 m, exclusiv constructiile executate cu cofraje glisante</w:t>
            </w:r>
          </w:p>
        </w:tc>
        <w:tc>
          <w:tcPr>
            <w:tcW w:w="992"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514,64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CA04F</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clasa C20/25 si turnarea cu mijloace clasice</w:t>
            </w:r>
          </w:p>
        </w:tc>
        <w:tc>
          <w:tcPr>
            <w:tcW w:w="992"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23,10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CO07A</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Imprejmuiri metalice din plasa gimpata pentru sisteme de securitate de tip </w:t>
            </w:r>
            <w:r>
              <w:t>Егоза</w:t>
            </w:r>
            <w:r>
              <w:rPr>
                <w:lang w:val="it-IT"/>
              </w:rPr>
              <w:t xml:space="preserve"> </w:t>
            </w:r>
            <w:r>
              <w:t>СББ</w:t>
            </w:r>
            <w:r>
              <w:rPr>
                <w:lang w:val="it-IT"/>
              </w:rPr>
              <w:t xml:space="preserve"> </w:t>
            </w:r>
            <w:r>
              <w:t>АКЛ</w:t>
            </w:r>
            <w:r>
              <w:rPr>
                <w:lang w:val="it-IT"/>
              </w:rPr>
              <w:t xml:space="preserve"> </w:t>
            </w:r>
            <w:r>
              <w:t>оц</w:t>
            </w:r>
            <w:r>
              <w:rPr>
                <w:lang w:val="it-IT"/>
              </w:rPr>
              <w:t xml:space="preserve"> 600/15/7/5 - 1092.30 m.l</w:t>
            </w:r>
          </w:p>
        </w:tc>
        <w:tc>
          <w:tcPr>
            <w:tcW w:w="992"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983,07</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0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Finisare gard</w:t>
            </w:r>
          </w:p>
        </w:tc>
        <w:tc>
          <w:tcPr>
            <w:tcW w:w="99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CF13D</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Tencuieli exterioare speciale, la fatade, executate manual, exclusiv schela, in calcio stropit, cu grundul executat cu mortar de ciment M 100-T, in grosime de 2 cm,  iar stratul vizibil din piatra de mozaic (gris de piatra) cu adaos de 450 kg ciment la metru cub de mozaic, si 150 kg ciment alb la metru cub de mozaic, in grosime de 1,0 cm</w:t>
            </w:r>
          </w:p>
        </w:tc>
        <w:tc>
          <w:tcPr>
            <w:tcW w:w="992"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8 969,90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0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Timplarie</w:t>
            </w:r>
            <w:r>
              <w:t xml:space="preserve"> </w:t>
            </w:r>
          </w:p>
        </w:tc>
        <w:tc>
          <w:tcPr>
            <w:tcW w:w="99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CK13A</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pliante intr-un canat montate in zidarie de orice natura inclusiv accesoriile necesare, cu suprafata pina la 7 mp inclusiv (</w:t>
            </w:r>
            <w:r>
              <w:t>ДБн</w:t>
            </w:r>
            <w:r>
              <w:rPr>
                <w:lang w:val="it-IT"/>
              </w:rPr>
              <w:t>-2 0.98x2,05(h) m), inclusiv protectia anticoroziva si accesoriile pentru element</w:t>
            </w:r>
          </w:p>
        </w:tc>
        <w:tc>
          <w:tcPr>
            <w:tcW w:w="992"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2,01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CK13A1</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pliante in doua  canat montate in zidarie de orice natura inclusiv accesoriile necesare, cu suprafata pina la 7 mp inclusiv (</w:t>
            </w:r>
            <w:r>
              <w:t>ДБн</w:t>
            </w:r>
            <w:r>
              <w:rPr>
                <w:lang w:val="it-IT"/>
              </w:rPr>
              <w:t>-1 1.2x2,1(h) m), inclusiv protectia anticoroziva si accesoriile pentru element</w:t>
            </w:r>
          </w:p>
        </w:tc>
        <w:tc>
          <w:tcPr>
            <w:tcW w:w="992"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2,52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138"/>
        </w:trPr>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CK13B1</w:t>
            </w:r>
          </w:p>
          <w:p w:rsidR="009D4874" w:rsidRDefault="009D4874">
            <w:pPr>
              <w:pStyle w:val="Frspaiere"/>
            </w:pPr>
          </w:p>
        </w:tc>
        <w:tc>
          <w:tcPr>
            <w:tcW w:w="5406" w:type="dxa"/>
            <w:tcBorders>
              <w:top w:val="single" w:sz="4" w:space="0" w:color="auto"/>
              <w:bottom w:val="single" w:sz="4" w:space="0" w:color="auto"/>
            </w:tcBorders>
            <w:vAlign w:val="center"/>
          </w:tcPr>
          <w:p w:rsidR="009D4874" w:rsidRDefault="00000000">
            <w:pPr>
              <w:pStyle w:val="Frspaiere"/>
              <w:rPr>
                <w:lang w:val="it-IT"/>
              </w:rPr>
            </w:pPr>
            <w:r>
              <w:rPr>
                <w:lang w:val="it-IT"/>
              </w:rPr>
              <w:t>Porti metalice pliante in doua canaturi  montate in zidarie de orice natura inclusiv accesoriile necesare, cu suprafata peste 7 mp (BP-1 3.80x3.7(h) m), inclusiv protectia anticoroziva si accesoriile pentru element</w:t>
            </w:r>
          </w:p>
        </w:tc>
        <w:tc>
          <w:tcPr>
            <w:tcW w:w="992"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14,06</w:t>
            </w:r>
          </w:p>
        </w:tc>
      </w:tr>
    </w:tbl>
    <w:p w:rsidR="009D4874" w:rsidRDefault="00000000">
      <w:pPr>
        <w:pStyle w:val="Frspaiere"/>
      </w:pPr>
      <w:r>
        <w:t xml:space="preserve"> </w:t>
      </w:r>
    </w:p>
    <w:p w:rsidR="009D4874" w:rsidRDefault="00000000">
      <w:pPr>
        <w:pStyle w:val="Frspaiere"/>
        <w:rPr>
          <w:b/>
          <w:bCs/>
          <w:lang w:val="it-IT"/>
        </w:rPr>
      </w:pPr>
      <w:r>
        <w:rPr>
          <w:b/>
          <w:bCs/>
          <w:lang w:val="en-US"/>
        </w:rPr>
        <w:tab/>
      </w:r>
    </w:p>
    <w:p w:rsidR="009D4874" w:rsidRDefault="00000000">
      <w:pPr>
        <w:pStyle w:val="Frspaiere"/>
        <w:rPr>
          <w:b/>
          <w:bCs/>
          <w:lang w:val="it-IT"/>
        </w:rPr>
      </w:pPr>
      <w:r>
        <w:rPr>
          <w:b/>
          <w:bCs/>
          <w:lang w:val="it-IT"/>
        </w:rPr>
        <w:t>№ 3-6-2 Solutii constructive (85/24.06/2013-9;10;11;14-R)</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17"/>
        <w:gridCol w:w="1004"/>
        <w:gridCol w:w="1259"/>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1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04"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59"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1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0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59"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1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0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59"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Terasament </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TsC02B1</w:t>
            </w:r>
          </w:p>
          <w:p w:rsidR="009D4874" w:rsidRDefault="009D4874">
            <w:pPr>
              <w:pStyle w:val="Frspaiere"/>
            </w:pPr>
          </w:p>
        </w:tc>
        <w:tc>
          <w:tcPr>
            <w:tcW w:w="5417"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 pe pneuri de 0,21-0,39 mc, cu comanda hidraulica, in pamint cu umiditate naturala descarcare in depozit teren catg. </w:t>
            </w:r>
            <w:r>
              <w:t>II.</w:t>
            </w:r>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5,93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TsC02D1</w:t>
            </w:r>
          </w:p>
          <w:p w:rsidR="009D4874" w:rsidRDefault="009D4874">
            <w:pPr>
              <w:pStyle w:val="Frspaiere"/>
            </w:pPr>
          </w:p>
        </w:tc>
        <w:tc>
          <w:tcPr>
            <w:tcW w:w="5417"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 pe pneuri de 0,21-0,39 mc, cu comanda hidraulica, in pamint cu umiditate naturala descarcare auto teren catg. </w:t>
            </w:r>
            <w:r>
              <w:t>II.</w:t>
            </w:r>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2,05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Pr>
                <w:lang w:val="it-IT"/>
              </w:rPr>
              <w:t>Sapatura manuala de pamint, in taluzuri, la deblee sapate cu excavator sau screper, pentru completarea sapaturii la profilul taluzului, in teren mijloci</w:t>
            </w:r>
            <w:r w:rsidRPr="00675D62">
              <w:rPr>
                <w:lang w:val="en-US"/>
              </w:rPr>
              <w:t>u</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23,80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Transportarea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cu </w:t>
            </w:r>
            <w:proofErr w:type="spellStart"/>
            <w:r w:rsidRPr="00675D62">
              <w:rPr>
                <w:lang w:val="en-US"/>
              </w:rPr>
              <w:t>autobasculanta</w:t>
            </w:r>
            <w:proofErr w:type="spellEnd"/>
            <w:r w:rsidRPr="00675D62">
              <w:rPr>
                <w:lang w:val="en-US"/>
              </w:rPr>
              <w:t xml:space="preserve"> de 10 t la </w:t>
            </w:r>
            <w:proofErr w:type="spellStart"/>
            <w:r w:rsidRPr="00675D62">
              <w:rPr>
                <w:lang w:val="en-US"/>
              </w:rPr>
              <w:t>distanta</w:t>
            </w:r>
            <w:proofErr w:type="spellEnd"/>
            <w:r w:rsidRPr="00675D62">
              <w:rPr>
                <w:lang w:val="en-US"/>
              </w:rPr>
              <w:t xml:space="preserve"> de: 15 km</w:t>
            </w:r>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338,25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Lucrari</w:t>
            </w:r>
            <w:proofErr w:type="spellEnd"/>
            <w:r w:rsidRPr="00675D62">
              <w:rPr>
                <w:lang w:val="en-US"/>
              </w:rPr>
              <w:t xml:space="preserve"> la </w:t>
            </w:r>
            <w:proofErr w:type="spellStart"/>
            <w:r w:rsidRPr="00675D62">
              <w:rPr>
                <w:lang w:val="en-US"/>
              </w:rPr>
              <w:t>descarcarea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w:t>
            </w:r>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2,05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cu </w:t>
            </w:r>
            <w:proofErr w:type="spellStart"/>
            <w:r w:rsidRPr="00675D62">
              <w:rPr>
                <w:lang w:val="en-US"/>
              </w:rPr>
              <w:t>lopata</w:t>
            </w:r>
            <w:proofErr w:type="spellEnd"/>
            <w:r w:rsidRPr="00675D62">
              <w:rPr>
                <w:lang w:val="en-US"/>
              </w:rPr>
              <w:t xml:space="preserve"> a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uniforme</w:t>
            </w:r>
            <w:proofErr w:type="spellEnd"/>
            <w:r w:rsidRPr="00675D62">
              <w:rPr>
                <w:lang w:val="en-US"/>
              </w:rPr>
              <w:t xml:space="preserve">, de 10-30 cm </w:t>
            </w:r>
            <w:proofErr w:type="spellStart"/>
            <w:r w:rsidRPr="00675D62">
              <w:rPr>
                <w:lang w:val="en-US"/>
              </w:rPr>
              <w:t>grosime</w:t>
            </w:r>
            <w:proofErr w:type="spellEnd"/>
            <w:r w:rsidRPr="00675D62">
              <w:rPr>
                <w:lang w:val="en-US"/>
              </w:rPr>
              <w:t xml:space="preserve">, </w:t>
            </w:r>
            <w:proofErr w:type="spellStart"/>
            <w:r w:rsidRPr="00675D62">
              <w:rPr>
                <w:lang w:val="en-US"/>
              </w:rPr>
              <w:t>printr</w:t>
            </w:r>
            <w:proofErr w:type="spellEnd"/>
            <w:r w:rsidRPr="00675D62">
              <w:rPr>
                <w:lang w:val="en-US"/>
              </w:rPr>
              <w:t xml:space="preserve">-o </w:t>
            </w:r>
            <w:proofErr w:type="spellStart"/>
            <w:r w:rsidRPr="00675D62">
              <w:rPr>
                <w:lang w:val="en-US"/>
              </w:rPr>
              <w:t>aruncare</w:t>
            </w:r>
            <w:proofErr w:type="spellEnd"/>
            <w:r w:rsidRPr="00675D62">
              <w:rPr>
                <w:lang w:val="en-US"/>
              </w:rPr>
              <w:t xml:space="preserve"> de pina la 3 m din </w:t>
            </w:r>
            <w:proofErr w:type="spellStart"/>
            <w:r w:rsidRPr="00675D62">
              <w:rPr>
                <w:lang w:val="en-US"/>
              </w:rPr>
              <w:t>gramezi</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sfarimarea</w:t>
            </w:r>
            <w:proofErr w:type="spellEnd"/>
            <w:r w:rsidRPr="00675D62">
              <w:rPr>
                <w:lang w:val="en-US"/>
              </w:rPr>
              <w:t xml:space="preserve"> </w:t>
            </w:r>
            <w:proofErr w:type="spellStart"/>
            <w:r w:rsidRPr="00675D62">
              <w:rPr>
                <w:lang w:val="en-US"/>
              </w:rPr>
              <w:t>bulgarilor</w:t>
            </w:r>
            <w:proofErr w:type="spellEnd"/>
            <w:r w:rsidRPr="00675D62">
              <w:rPr>
                <w:lang w:val="en-US"/>
              </w:rPr>
              <w:t xml:space="preserve">, </w:t>
            </w:r>
            <w:proofErr w:type="spellStart"/>
            <w:r w:rsidRPr="00675D62">
              <w:rPr>
                <w:lang w:val="en-US"/>
              </w:rPr>
              <w:t>pamintul</w:t>
            </w:r>
            <w:proofErr w:type="spellEnd"/>
            <w:r w:rsidRPr="00675D62">
              <w:rPr>
                <w:lang w:val="en-US"/>
              </w:rPr>
              <w:t xml:space="preserve"> </w:t>
            </w:r>
            <w:proofErr w:type="spellStart"/>
            <w:r w:rsidRPr="00675D62">
              <w:rPr>
                <w:lang w:val="en-US"/>
              </w:rPr>
              <w:t>provenind</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118,00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TsC35B1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Excavat</w:t>
            </w:r>
            <w:proofErr w:type="spellEnd"/>
            <w:r w:rsidRPr="00675D62">
              <w:rPr>
                <w:lang w:val="en-US"/>
              </w:rPr>
              <w:t xml:space="preserve"> transport cu </w:t>
            </w:r>
            <w:proofErr w:type="spellStart"/>
            <w:r w:rsidRPr="00675D62">
              <w:rPr>
                <w:lang w:val="en-US"/>
              </w:rPr>
              <w:t>incarcator</w:t>
            </w:r>
            <w:proofErr w:type="spellEnd"/>
            <w:r w:rsidRPr="00675D62">
              <w:rPr>
                <w:lang w:val="en-US"/>
              </w:rPr>
              <w:t xml:space="preserve"> </w:t>
            </w:r>
            <w:proofErr w:type="gramStart"/>
            <w:r w:rsidRPr="00675D62">
              <w:rPr>
                <w:lang w:val="en-US"/>
              </w:rPr>
              <w:t>frontal ,</w:t>
            </w:r>
            <w:proofErr w:type="gramEnd"/>
            <w:r w:rsidRPr="00675D62">
              <w:rPr>
                <w:lang w:val="en-US"/>
              </w:rPr>
              <w:t xml:space="preserve"> la </w:t>
            </w:r>
            <w:proofErr w:type="spellStart"/>
            <w:r w:rsidRPr="00675D62">
              <w:rPr>
                <w:lang w:val="en-US"/>
              </w:rPr>
              <w:t>distante</w:t>
            </w:r>
            <w:proofErr w:type="spellEnd"/>
            <w:r w:rsidRPr="00675D62">
              <w:rPr>
                <w:lang w:val="en-US"/>
              </w:rPr>
              <w:t xml:space="preserve"> de </w:t>
            </w:r>
            <w:proofErr w:type="spellStart"/>
            <w:r w:rsidRPr="00675D62">
              <w:rPr>
                <w:lang w:val="en-US"/>
              </w:rPr>
              <w:t>incarcare</w:t>
            </w:r>
            <w:proofErr w:type="spellEnd"/>
            <w:r w:rsidRPr="00675D62">
              <w:rPr>
                <w:lang w:val="en-US"/>
              </w:rPr>
              <w:t xml:space="preserve"> in </w:t>
            </w:r>
            <w:proofErr w:type="spellStart"/>
            <w:r w:rsidRPr="00675D62">
              <w:rPr>
                <w:lang w:val="en-US"/>
              </w:rPr>
              <w:t>autovehicul</w:t>
            </w:r>
            <w:proofErr w:type="spellEnd"/>
            <w:r w:rsidRPr="00675D62">
              <w:rPr>
                <w:lang w:val="en-US"/>
              </w:rPr>
              <w:t xml:space="preserve"> cu </w:t>
            </w:r>
            <w:proofErr w:type="spellStart"/>
            <w:r w:rsidRPr="00675D62">
              <w:rPr>
                <w:lang w:val="en-US"/>
              </w:rPr>
              <w:t>incarcator</w:t>
            </w:r>
            <w:proofErr w:type="spellEnd"/>
            <w:r w:rsidRPr="00675D62">
              <w:rPr>
                <w:lang w:val="en-US"/>
              </w:rPr>
              <w:t xml:space="preserve"> frontal pe senile de 0,5-0,99 </w:t>
            </w:r>
            <w:proofErr w:type="spellStart"/>
            <w:r w:rsidRPr="00675D62">
              <w:rPr>
                <w:lang w:val="en-US"/>
              </w:rPr>
              <w:t>m.c</w:t>
            </w:r>
            <w:proofErr w:type="spellEnd"/>
            <w:r w:rsidRPr="00675D62">
              <w:rPr>
                <w:lang w:val="en-US"/>
              </w:rPr>
              <w:t xml:space="preserve">, </w:t>
            </w:r>
            <w:proofErr w:type="spellStart"/>
            <w:r w:rsidRPr="00675D62">
              <w:rPr>
                <w:lang w:val="en-US"/>
              </w:rPr>
              <w:t>pamint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catg.II</w:t>
            </w:r>
            <w:proofErr w:type="spellEnd"/>
            <w:r w:rsidRPr="00675D62">
              <w:rPr>
                <w:lang w:val="en-US"/>
              </w:rPr>
              <w:t xml:space="preserve"> la </w:t>
            </w:r>
            <w:proofErr w:type="spellStart"/>
            <w:r w:rsidRPr="00675D62">
              <w:rPr>
                <w:lang w:val="en-US"/>
              </w:rPr>
              <w:t>distanta</w:t>
            </w:r>
            <w:proofErr w:type="spellEnd"/>
            <w:r w:rsidRPr="00675D62">
              <w:rPr>
                <w:lang w:val="en-US"/>
              </w:rPr>
              <w:t xml:space="preserve"> &lt; 10 m</w:t>
            </w:r>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4,75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w:t>
            </w:r>
            <w:proofErr w:type="spellStart"/>
            <w:r w:rsidRPr="00675D62">
              <w:rPr>
                <w:lang w:val="en-US"/>
              </w:rPr>
              <w:t>mecanic</w:t>
            </w:r>
            <w:proofErr w:type="spellEnd"/>
            <w:r w:rsidRPr="00675D62">
              <w:rPr>
                <w:lang w:val="en-US"/>
              </w:rPr>
              <w:t xml:space="preserve"> de 150-200 kg a </w:t>
            </w:r>
            <w:proofErr w:type="spellStart"/>
            <w:r w:rsidRPr="00675D62">
              <w:rPr>
                <w:lang w:val="en-US"/>
              </w:rPr>
              <w:t>umpluturilor</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succesive</w:t>
            </w:r>
            <w:proofErr w:type="spellEnd"/>
            <w:r w:rsidRPr="00675D62">
              <w:rPr>
                <w:lang w:val="en-US"/>
              </w:rPr>
              <w:t xml:space="preserve"> de 20-30 cm </w:t>
            </w:r>
            <w:proofErr w:type="spellStart"/>
            <w:r w:rsidRPr="00675D62">
              <w:rPr>
                <w:lang w:val="en-US"/>
              </w:rPr>
              <w:t>grosime</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umpluturile</w:t>
            </w:r>
            <w:proofErr w:type="spellEnd"/>
            <w:r w:rsidRPr="00675D62">
              <w:rPr>
                <w:lang w:val="en-US"/>
              </w:rPr>
              <w:t xml:space="preserve"> </w:t>
            </w:r>
            <w:proofErr w:type="spellStart"/>
            <w:r w:rsidRPr="00675D62">
              <w:rPr>
                <w:lang w:val="en-US"/>
              </w:rPr>
              <w:t>executindu</w:t>
            </w:r>
            <w:proofErr w:type="spellEnd"/>
            <w:r w:rsidRPr="00675D62">
              <w:rPr>
                <w:lang w:val="en-US"/>
              </w:rPr>
              <w:t xml:space="preserve">-se din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1004"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5,93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Gard ZB-1</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40,20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4 516,00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1 433,00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132 496,20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mm,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pereti</w:t>
            </w:r>
            <w:proofErr w:type="spellEnd"/>
            <w:proofErr w:type="gram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1 550,00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p w:rsidR="009D4874" w:rsidRPr="00675D62" w:rsidRDefault="009D4874">
            <w:pPr>
              <w:pStyle w:val="Frspaiere"/>
              <w:rPr>
                <w:lang w:val="en-US"/>
              </w:rPr>
            </w:pP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138,00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C20/25, F50</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636,00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10 kg - MH1</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784,00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0,784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Schela</w:t>
            </w:r>
            <w:proofErr w:type="spellEnd"/>
            <w:r w:rsidRPr="00675D62">
              <w:rPr>
                <w:lang w:val="en-US"/>
              </w:rPr>
              <w:t xml:space="preserve"> </w:t>
            </w:r>
            <w:proofErr w:type="spellStart"/>
            <w:r w:rsidRPr="00675D62">
              <w:rPr>
                <w:lang w:val="en-US"/>
              </w:rPr>
              <w:t>metalica</w:t>
            </w:r>
            <w:proofErr w:type="spellEnd"/>
            <w:r w:rsidRPr="00675D62">
              <w:rPr>
                <w:lang w:val="en-US"/>
              </w:rPr>
              <w:t xml:space="preserve"> </w:t>
            </w:r>
            <w:proofErr w:type="spellStart"/>
            <w:r w:rsidRPr="00675D62">
              <w:rPr>
                <w:lang w:val="en-US"/>
              </w:rPr>
              <w:t>tubulara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lucrari</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verticale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30 m </w:t>
            </w:r>
            <w:proofErr w:type="spellStart"/>
            <w:r w:rsidRPr="00675D62">
              <w:rPr>
                <w:lang w:val="en-US"/>
              </w:rPr>
              <w:t>inclusiv</w:t>
            </w:r>
            <w:proofErr w:type="spellEnd"/>
            <w:r w:rsidRPr="00675D62">
              <w:rPr>
                <w:lang w:val="en-US"/>
              </w:rPr>
              <w:t xml:space="preserve">, cu </w:t>
            </w:r>
            <w:proofErr w:type="spellStart"/>
            <w:r w:rsidRPr="00675D62">
              <w:rPr>
                <w:lang w:val="en-US"/>
              </w:rPr>
              <w:t>imobilizarea</w:t>
            </w:r>
            <w:proofErr w:type="spellEnd"/>
            <w:r w:rsidRPr="00675D62">
              <w:rPr>
                <w:lang w:val="en-US"/>
              </w:rPr>
              <w:t xml:space="preserve"> </w:t>
            </w:r>
            <w:proofErr w:type="spellStart"/>
            <w:r w:rsidRPr="00675D62">
              <w:rPr>
                <w:lang w:val="en-US"/>
              </w:rPr>
              <w:t>schelei</w:t>
            </w:r>
            <w:proofErr w:type="spellEnd"/>
            <w:r w:rsidRPr="00675D62">
              <w:rPr>
                <w:lang w:val="en-US"/>
              </w:rPr>
              <w:t xml:space="preserve"> </w:t>
            </w:r>
            <w:proofErr w:type="spellStart"/>
            <w:r w:rsidRPr="00675D62">
              <w:rPr>
                <w:lang w:val="en-US"/>
              </w:rPr>
              <w:t>timp</w:t>
            </w:r>
            <w:proofErr w:type="spellEnd"/>
            <w:r w:rsidRPr="00675D62">
              <w:rPr>
                <w:lang w:val="en-US"/>
              </w:rPr>
              <w:t xml:space="preserve"> de 25 </w:t>
            </w:r>
            <w:proofErr w:type="spellStart"/>
            <w:r w:rsidRPr="00675D62">
              <w:rPr>
                <w:lang w:val="en-US"/>
              </w:rPr>
              <w:t>zile</w:t>
            </w:r>
            <w:proofErr w:type="spellEnd"/>
            <w:r w:rsidRPr="00675D62">
              <w:rPr>
                <w:lang w:val="en-US"/>
              </w:rPr>
              <w:t xml:space="preserve"> (200 ore)</w:t>
            </w:r>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2 258,00</w:t>
            </w:r>
          </w:p>
        </w:tc>
      </w:tr>
      <w:tr w:rsidR="009D4874" w:rsidRPr="00675D62">
        <w:trPr>
          <w:trHeight w:val="90"/>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 Gard ZB-2 (PS1-PS13)</w:t>
            </w:r>
          </w:p>
        </w:tc>
        <w:tc>
          <w:tcPr>
            <w:tcW w:w="1004" w:type="dxa"/>
            <w:tcBorders>
              <w:top w:val="nil"/>
              <w:left w:val="single" w:sz="6" w:space="0" w:color="auto"/>
              <w:bottom w:val="nil"/>
              <w:right w:val="nil"/>
            </w:tcBorders>
          </w:tcPr>
          <w:p w:rsidR="009D4874" w:rsidRPr="00675D62" w:rsidRDefault="009D4874">
            <w:pPr>
              <w:pStyle w:val="Frspaiere"/>
              <w:rPr>
                <w:lang w:val="en-US"/>
              </w:rPr>
            </w:pPr>
          </w:p>
        </w:tc>
        <w:tc>
          <w:tcPr>
            <w:tcW w:w="1259"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51,80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3 862,31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39 336,00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pereti</w:t>
            </w:r>
            <w:proofErr w:type="spellEnd"/>
            <w:proofErr w:type="gram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852,00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C16/20, F50</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542,50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10 kg - MH1</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672,00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0,672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Schela</w:t>
            </w:r>
            <w:proofErr w:type="spellEnd"/>
            <w:r w:rsidRPr="00675D62">
              <w:rPr>
                <w:lang w:val="en-US"/>
              </w:rPr>
              <w:t xml:space="preserve"> </w:t>
            </w:r>
            <w:proofErr w:type="spellStart"/>
            <w:r w:rsidRPr="00675D62">
              <w:rPr>
                <w:lang w:val="en-US"/>
              </w:rPr>
              <w:t>metalica</w:t>
            </w:r>
            <w:proofErr w:type="spellEnd"/>
            <w:r w:rsidRPr="00675D62">
              <w:rPr>
                <w:lang w:val="en-US"/>
              </w:rPr>
              <w:t xml:space="preserve"> </w:t>
            </w:r>
            <w:proofErr w:type="spellStart"/>
            <w:r w:rsidRPr="00675D62">
              <w:rPr>
                <w:lang w:val="en-US"/>
              </w:rPr>
              <w:t>tubulara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lucrari</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verticale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30 m </w:t>
            </w:r>
            <w:proofErr w:type="spellStart"/>
            <w:r w:rsidRPr="00675D62">
              <w:rPr>
                <w:lang w:val="en-US"/>
              </w:rPr>
              <w:t>inclusiv</w:t>
            </w:r>
            <w:proofErr w:type="spellEnd"/>
            <w:r w:rsidRPr="00675D62">
              <w:rPr>
                <w:lang w:val="en-US"/>
              </w:rPr>
              <w:t xml:space="preserve">, cu </w:t>
            </w:r>
            <w:proofErr w:type="spellStart"/>
            <w:r w:rsidRPr="00675D62">
              <w:rPr>
                <w:lang w:val="en-US"/>
              </w:rPr>
              <w:t>imobilizarea</w:t>
            </w:r>
            <w:proofErr w:type="spellEnd"/>
            <w:r w:rsidRPr="00675D62">
              <w:rPr>
                <w:lang w:val="en-US"/>
              </w:rPr>
              <w:t xml:space="preserve"> </w:t>
            </w:r>
            <w:proofErr w:type="spellStart"/>
            <w:r w:rsidRPr="00675D62">
              <w:rPr>
                <w:lang w:val="en-US"/>
              </w:rPr>
              <w:t>schelei</w:t>
            </w:r>
            <w:proofErr w:type="spellEnd"/>
            <w:r w:rsidRPr="00675D62">
              <w:rPr>
                <w:lang w:val="en-US"/>
              </w:rPr>
              <w:t xml:space="preserve"> </w:t>
            </w:r>
            <w:proofErr w:type="spellStart"/>
            <w:r w:rsidRPr="00675D62">
              <w:rPr>
                <w:lang w:val="en-US"/>
              </w:rPr>
              <w:t>timp</w:t>
            </w:r>
            <w:proofErr w:type="spellEnd"/>
            <w:r w:rsidRPr="00675D62">
              <w:rPr>
                <w:lang w:val="en-US"/>
              </w:rPr>
              <w:t xml:space="preserve"> de 25 </w:t>
            </w:r>
            <w:proofErr w:type="spellStart"/>
            <w:r w:rsidRPr="00675D62">
              <w:rPr>
                <w:lang w:val="en-US"/>
              </w:rPr>
              <w:t>zile</w:t>
            </w:r>
            <w:proofErr w:type="spellEnd"/>
            <w:r w:rsidRPr="00675D62">
              <w:rPr>
                <w:lang w:val="en-US"/>
              </w:rPr>
              <w:t xml:space="preserve"> (200 ore)</w:t>
            </w:r>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1 931,00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4. Gard ZR-1</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4.1. Fundatii Fm1, Fm2</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17,76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cuzineti</w:t>
            </w:r>
            <w:proofErr w:type="spell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pahar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fundatii</w:t>
            </w:r>
            <w:proofErr w:type="spellEnd"/>
            <w:r w:rsidRPr="00675D62">
              <w:rPr>
                <w:lang w:val="en-US"/>
              </w:rPr>
              <w:t xml:space="preserve"> de </w:t>
            </w:r>
            <w:proofErr w:type="spellStart"/>
            <w:r w:rsidRPr="00675D62">
              <w:rPr>
                <w:lang w:val="en-US"/>
              </w:rPr>
              <w:t>utilaje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317,28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CC01C</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izolate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365,10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proofErr w:type="gramStart"/>
            <w:r w:rsidRPr="00675D62">
              <w:rPr>
                <w:lang w:val="en-US"/>
              </w:rPr>
              <w:t>peste</w:t>
            </w:r>
            <w:proofErr w:type="spellEnd"/>
            <w:r w:rsidRPr="00675D62">
              <w:rPr>
                <w:lang w:val="en-US"/>
              </w:rPr>
              <w:t xml:space="preserve">  8</w:t>
            </w:r>
            <w:proofErr w:type="gramEnd"/>
            <w:r w:rsidRPr="00675D62">
              <w:rPr>
                <w:lang w:val="en-US"/>
              </w:rPr>
              <w:t xml:space="preserve"> mm </w:t>
            </w:r>
            <w:proofErr w:type="spellStart"/>
            <w:r w:rsidRPr="00675D62">
              <w:rPr>
                <w:lang w:val="en-US"/>
              </w:rPr>
              <w:t>inclusiv</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izolate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2 498,96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67,30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4.2. Grinda monolita Bm1</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14,08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elevatii</w:t>
            </w:r>
            <w:proofErr w:type="spellEnd"/>
            <w:r w:rsidRPr="00675D62">
              <w:rPr>
                <w:lang w:val="en-US"/>
              </w:rPr>
              <w:t xml:space="preserve">, </w:t>
            </w:r>
            <w:proofErr w:type="spellStart"/>
            <w:r w:rsidRPr="00675D62">
              <w:rPr>
                <w:lang w:val="en-US"/>
              </w:rPr>
              <w:t>ziduri</w:t>
            </w:r>
            <w:proofErr w:type="spellEnd"/>
            <w:r w:rsidRPr="00675D62">
              <w:rPr>
                <w:lang w:val="en-US"/>
              </w:rPr>
              <w:t xml:space="preserve"> </w:t>
            </w:r>
            <w:proofErr w:type="spellStart"/>
            <w:r w:rsidRPr="00675D62">
              <w:rPr>
                <w:lang w:val="en-US"/>
              </w:rPr>
              <w:t>drepte</w:t>
            </w:r>
            <w:proofErr w:type="spellEnd"/>
            <w:r w:rsidRPr="00675D62">
              <w:rPr>
                <w:lang w:val="en-US"/>
              </w:rPr>
              <w:t xml:space="preserve"> pina la 6 m </w:t>
            </w:r>
            <w:proofErr w:type="spellStart"/>
            <w:r w:rsidRPr="00675D62">
              <w:rPr>
                <w:lang w:val="en-US"/>
              </w:rPr>
              <w:t>inaltime</w:t>
            </w:r>
            <w:proofErr w:type="spellEnd"/>
            <w:r w:rsidRPr="00675D62">
              <w:rPr>
                <w:lang w:val="en-US"/>
              </w:rPr>
              <w:t xml:space="preserve"> </w:t>
            </w:r>
            <w:proofErr w:type="spellStart"/>
            <w:proofErr w:type="gramStart"/>
            <w:r w:rsidRPr="00675D62">
              <w:rPr>
                <w:lang w:val="en-US"/>
              </w:rPr>
              <w:t>inclusiv</w:t>
            </w:r>
            <w:proofErr w:type="spellEnd"/>
            <w:r w:rsidRPr="00675D62">
              <w:rPr>
                <w:lang w:val="en-US"/>
              </w:rPr>
              <w:t xml:space="preserve">,  </w:t>
            </w:r>
            <w:proofErr w:type="spellStart"/>
            <w:r w:rsidRPr="00675D62">
              <w:rPr>
                <w:lang w:val="en-US"/>
              </w:rPr>
              <w:t>sprijinirile</w:t>
            </w:r>
            <w:proofErr w:type="spellEnd"/>
            <w:proofErr w:type="gram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320,00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CC01E</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continue </w:t>
            </w:r>
            <w:proofErr w:type="spellStart"/>
            <w:r w:rsidRPr="00675D62">
              <w:rPr>
                <w:lang w:val="en-US"/>
              </w:rPr>
              <w:t>si</w:t>
            </w:r>
            <w:proofErr w:type="spellEnd"/>
            <w:r w:rsidRPr="00675D62">
              <w:rPr>
                <w:lang w:val="en-US"/>
              </w:rPr>
              <w:t xml:space="preserve"> </w:t>
            </w:r>
            <w:proofErr w:type="spellStart"/>
            <w:r w:rsidRPr="00675D62">
              <w:rPr>
                <w:lang w:val="en-US"/>
              </w:rPr>
              <w:t>radiere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496,00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CC01F1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w:t>
            </w:r>
            <w:proofErr w:type="gramStart"/>
            <w:r w:rsidRPr="00675D62">
              <w:rPr>
                <w:lang w:val="en-US"/>
              </w:rPr>
              <w:t xml:space="preserve">C  </w:t>
            </w:r>
            <w:proofErr w:type="spellStart"/>
            <w:r w:rsidRPr="00675D62">
              <w:rPr>
                <w:lang w:val="en-US"/>
              </w:rPr>
              <w:t>fasonate</w:t>
            </w:r>
            <w:proofErr w:type="spellEnd"/>
            <w:proofErr w:type="gram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mm </w:t>
            </w:r>
            <w:proofErr w:type="spellStart"/>
            <w:r w:rsidRPr="00675D62">
              <w:rPr>
                <w:lang w:val="en-US"/>
              </w:rPr>
              <w:t>inclusiv</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continue </w:t>
            </w:r>
            <w:proofErr w:type="spellStart"/>
            <w:r w:rsidRPr="00675D62">
              <w:rPr>
                <w:lang w:val="en-US"/>
              </w:rPr>
              <w:t>si</w:t>
            </w:r>
            <w:proofErr w:type="spellEnd"/>
            <w:r w:rsidRPr="00675D62">
              <w:rPr>
                <w:lang w:val="en-US"/>
              </w:rPr>
              <w:t xml:space="preserve"> </w:t>
            </w:r>
            <w:proofErr w:type="spellStart"/>
            <w:r w:rsidRPr="00675D62">
              <w:rPr>
                <w:lang w:val="en-US"/>
              </w:rPr>
              <w:t>radiere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2 048,00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38,40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4.3. Confectii metalice</w:t>
            </w:r>
            <w:r>
              <w:t xml:space="preserve"> </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Schela</w:t>
            </w:r>
            <w:proofErr w:type="spellEnd"/>
            <w:r w:rsidRPr="00675D62">
              <w:rPr>
                <w:lang w:val="en-US"/>
              </w:rPr>
              <w:t xml:space="preserve"> </w:t>
            </w:r>
            <w:proofErr w:type="spellStart"/>
            <w:r w:rsidRPr="00675D62">
              <w:rPr>
                <w:lang w:val="en-US"/>
              </w:rPr>
              <w:t>metalica</w:t>
            </w:r>
            <w:proofErr w:type="spellEnd"/>
            <w:r w:rsidRPr="00675D62">
              <w:rPr>
                <w:lang w:val="en-US"/>
              </w:rPr>
              <w:t xml:space="preserve"> </w:t>
            </w:r>
            <w:proofErr w:type="spellStart"/>
            <w:r w:rsidRPr="00675D62">
              <w:rPr>
                <w:lang w:val="en-US"/>
              </w:rPr>
              <w:t>tubulara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lucrari</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verticale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30 m </w:t>
            </w:r>
            <w:proofErr w:type="spellStart"/>
            <w:r w:rsidRPr="00675D62">
              <w:rPr>
                <w:lang w:val="en-US"/>
              </w:rPr>
              <w:t>inclusiv</w:t>
            </w:r>
            <w:proofErr w:type="spellEnd"/>
            <w:r w:rsidRPr="00675D62">
              <w:rPr>
                <w:lang w:val="en-US"/>
              </w:rPr>
              <w:t xml:space="preserve">, cu </w:t>
            </w:r>
            <w:proofErr w:type="spellStart"/>
            <w:r w:rsidRPr="00675D62">
              <w:rPr>
                <w:lang w:val="en-US"/>
              </w:rPr>
              <w:t>imobilizarea</w:t>
            </w:r>
            <w:proofErr w:type="spellEnd"/>
            <w:r w:rsidRPr="00675D62">
              <w:rPr>
                <w:lang w:val="en-US"/>
              </w:rPr>
              <w:t xml:space="preserve"> </w:t>
            </w:r>
            <w:proofErr w:type="spellStart"/>
            <w:r w:rsidRPr="00675D62">
              <w:rPr>
                <w:lang w:val="en-US"/>
              </w:rPr>
              <w:t>schelei</w:t>
            </w:r>
            <w:proofErr w:type="spellEnd"/>
            <w:r w:rsidRPr="00675D62">
              <w:rPr>
                <w:lang w:val="en-US"/>
              </w:rPr>
              <w:t xml:space="preserve"> </w:t>
            </w:r>
            <w:proofErr w:type="spellStart"/>
            <w:r w:rsidRPr="00675D62">
              <w:rPr>
                <w:lang w:val="en-US"/>
              </w:rPr>
              <w:t>timp</w:t>
            </w:r>
            <w:proofErr w:type="spellEnd"/>
            <w:r w:rsidRPr="00675D62">
              <w:rPr>
                <w:lang w:val="en-US"/>
              </w:rPr>
              <w:t xml:space="preserve"> de 25 </w:t>
            </w:r>
            <w:proofErr w:type="spellStart"/>
            <w:r w:rsidRPr="00675D62">
              <w:rPr>
                <w:lang w:val="en-US"/>
              </w:rPr>
              <w:t>zile</w:t>
            </w:r>
            <w:proofErr w:type="spellEnd"/>
            <w:r w:rsidRPr="00675D62">
              <w:rPr>
                <w:lang w:val="en-US"/>
              </w:rPr>
              <w:t xml:space="preserve"> (200 ore)</w:t>
            </w:r>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1 600,00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Elemente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ferme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w:t>
            </w:r>
            <w:proofErr w:type="spellStart"/>
            <w:r w:rsidRPr="00675D62">
              <w:rPr>
                <w:lang w:val="en-US"/>
              </w:rPr>
              <w:t>livrate</w:t>
            </w:r>
            <w:proofErr w:type="spellEnd"/>
            <w:r w:rsidRPr="00675D62">
              <w:rPr>
                <w:lang w:val="en-US"/>
              </w:rPr>
              <w:t xml:space="preserve"> </w:t>
            </w:r>
            <w:proofErr w:type="spellStart"/>
            <w:r w:rsidRPr="00675D62">
              <w:rPr>
                <w:lang w:val="en-US"/>
              </w:rPr>
              <w:t>complet</w:t>
            </w:r>
            <w:proofErr w:type="spellEnd"/>
            <w:r w:rsidRPr="00675D62">
              <w:rPr>
                <w:lang w:val="en-US"/>
              </w:rPr>
              <w:t xml:space="preserve"> </w:t>
            </w:r>
            <w:proofErr w:type="spellStart"/>
            <w:r w:rsidRPr="00675D62">
              <w:rPr>
                <w:lang w:val="en-US"/>
              </w:rPr>
              <w:t>asamblate</w:t>
            </w:r>
            <w:proofErr w:type="spellEnd"/>
            <w:r w:rsidRPr="00675D62">
              <w:rPr>
                <w:lang w:val="en-US"/>
              </w:rPr>
              <w:t xml:space="preserve">, </w:t>
            </w:r>
            <w:proofErr w:type="spellStart"/>
            <w:r w:rsidRPr="00675D62">
              <w:rPr>
                <w:lang w:val="en-US"/>
              </w:rPr>
              <w:t>montate</w:t>
            </w:r>
            <w:proofErr w:type="spellEnd"/>
            <w:r w:rsidRPr="00675D62">
              <w:rPr>
                <w:lang w:val="en-US"/>
              </w:rPr>
              <w:t xml:space="preserve"> pe </w:t>
            </w:r>
            <w:proofErr w:type="spellStart"/>
            <w:r w:rsidRPr="00675D62">
              <w:rPr>
                <w:lang w:val="en-US"/>
              </w:rPr>
              <w:t>santier</w:t>
            </w:r>
            <w:proofErr w:type="spellEnd"/>
            <w:r w:rsidRPr="00675D62">
              <w:rPr>
                <w:lang w:val="en-US"/>
              </w:rPr>
              <w:t xml:space="preserve">, in </w:t>
            </w:r>
            <w:proofErr w:type="spellStart"/>
            <w:r w:rsidRPr="00675D62">
              <w:rPr>
                <w:lang w:val="en-US"/>
              </w:rPr>
              <w:t>structura</w:t>
            </w:r>
            <w:proofErr w:type="spellEnd"/>
            <w:r w:rsidRPr="00675D62">
              <w:rPr>
                <w:lang w:val="en-US"/>
              </w:rPr>
              <w:t xml:space="preserve"> </w:t>
            </w:r>
            <w:proofErr w:type="spellStart"/>
            <w:r w:rsidRPr="00675D62">
              <w:rPr>
                <w:lang w:val="en-US"/>
              </w:rPr>
              <w:t>constructiei</w:t>
            </w:r>
            <w:proofErr w:type="spellEnd"/>
            <w:r w:rsidRPr="00675D62">
              <w:rPr>
                <w:lang w:val="en-US"/>
              </w:rPr>
              <w:t xml:space="preserve"> </w:t>
            </w:r>
            <w:proofErr w:type="spellStart"/>
            <w:r w:rsidRPr="00675D62">
              <w:rPr>
                <w:lang w:val="en-US"/>
              </w:rPr>
              <w:t>usoare</w:t>
            </w:r>
            <w:proofErr w:type="spellEnd"/>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18,175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pPr>
            <w:r>
              <w:rPr>
                <w:lang w:val="en-US"/>
              </w:rPr>
              <w:t>CL26A</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Rame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d=5 mm</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3 985,20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22,16</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5. Gard ZR-2</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5.1. </w:t>
            </w:r>
            <w:proofErr w:type="spellStart"/>
            <w:r w:rsidRPr="00675D62">
              <w:rPr>
                <w:b/>
                <w:bCs/>
                <w:lang w:val="en-US"/>
              </w:rPr>
              <w:t>Perete</w:t>
            </w:r>
            <w:proofErr w:type="spellEnd"/>
            <w:r w:rsidRPr="00675D62">
              <w:rPr>
                <w:b/>
                <w:bCs/>
                <w:lang w:val="en-US"/>
              </w:rPr>
              <w:t xml:space="preserve"> </w:t>
            </w:r>
            <w:proofErr w:type="spellStart"/>
            <w:r w:rsidRPr="00675D62">
              <w:rPr>
                <w:b/>
                <w:bCs/>
                <w:lang w:val="en-US"/>
              </w:rPr>
              <w:t>suport</w:t>
            </w:r>
            <w:proofErr w:type="spellEnd"/>
            <w:r w:rsidRPr="00675D62">
              <w:rPr>
                <w:b/>
                <w:bCs/>
                <w:lang w:val="en-US"/>
              </w:rPr>
              <w:t xml:space="preserve"> PS13-PS18</w:t>
            </w:r>
          </w:p>
        </w:tc>
        <w:tc>
          <w:tcPr>
            <w:tcW w:w="1004" w:type="dxa"/>
            <w:tcBorders>
              <w:top w:val="nil"/>
              <w:left w:val="single" w:sz="6" w:space="0" w:color="auto"/>
              <w:bottom w:val="nil"/>
              <w:right w:val="nil"/>
            </w:tcBorders>
          </w:tcPr>
          <w:p w:rsidR="009D4874" w:rsidRPr="00675D62" w:rsidRDefault="009D4874">
            <w:pPr>
              <w:pStyle w:val="Frspaiere"/>
              <w:rPr>
                <w:lang w:val="en-US"/>
              </w:rPr>
            </w:pPr>
          </w:p>
        </w:tc>
        <w:tc>
          <w:tcPr>
            <w:tcW w:w="1259"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19,30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412,47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8 483,60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125,37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C16/20, F50</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146,70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5.2. Confectii metalice </w:t>
            </w:r>
          </w:p>
          <w:p w:rsidR="009D4874" w:rsidRDefault="009D4874">
            <w:pPr>
              <w:pStyle w:val="Frspaiere"/>
            </w:pP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CL08A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Elemente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ferme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w:t>
            </w:r>
            <w:proofErr w:type="spellStart"/>
            <w:r w:rsidRPr="00675D62">
              <w:rPr>
                <w:lang w:val="en-US"/>
              </w:rPr>
              <w:t>livrate</w:t>
            </w:r>
            <w:proofErr w:type="spellEnd"/>
            <w:r w:rsidRPr="00675D62">
              <w:rPr>
                <w:lang w:val="en-US"/>
              </w:rPr>
              <w:t xml:space="preserve"> </w:t>
            </w:r>
            <w:proofErr w:type="spellStart"/>
            <w:r w:rsidRPr="00675D62">
              <w:rPr>
                <w:lang w:val="en-US"/>
              </w:rPr>
              <w:t>complet</w:t>
            </w:r>
            <w:proofErr w:type="spellEnd"/>
            <w:r w:rsidRPr="00675D62">
              <w:rPr>
                <w:lang w:val="en-US"/>
              </w:rPr>
              <w:t xml:space="preserve"> </w:t>
            </w:r>
            <w:proofErr w:type="spellStart"/>
            <w:r w:rsidRPr="00675D62">
              <w:rPr>
                <w:lang w:val="en-US"/>
              </w:rPr>
              <w:t>asamblate</w:t>
            </w:r>
            <w:proofErr w:type="spellEnd"/>
            <w:r w:rsidRPr="00675D62">
              <w:rPr>
                <w:lang w:val="en-US"/>
              </w:rPr>
              <w:t xml:space="preserve">, </w:t>
            </w:r>
            <w:proofErr w:type="spellStart"/>
            <w:r w:rsidRPr="00675D62">
              <w:rPr>
                <w:lang w:val="en-US"/>
              </w:rPr>
              <w:t>montate</w:t>
            </w:r>
            <w:proofErr w:type="spellEnd"/>
            <w:r w:rsidRPr="00675D62">
              <w:rPr>
                <w:lang w:val="en-US"/>
              </w:rPr>
              <w:t xml:space="preserve"> pe </w:t>
            </w:r>
            <w:proofErr w:type="spellStart"/>
            <w:r w:rsidRPr="00675D62">
              <w:rPr>
                <w:lang w:val="en-US"/>
              </w:rPr>
              <w:t>santier</w:t>
            </w:r>
            <w:proofErr w:type="spellEnd"/>
            <w:r w:rsidRPr="00675D62">
              <w:rPr>
                <w:lang w:val="en-US"/>
              </w:rPr>
              <w:t xml:space="preserve">, in </w:t>
            </w:r>
            <w:proofErr w:type="spellStart"/>
            <w:r w:rsidRPr="00675D62">
              <w:rPr>
                <w:lang w:val="en-US"/>
              </w:rPr>
              <w:t>structura</w:t>
            </w:r>
            <w:proofErr w:type="spellEnd"/>
            <w:r w:rsidRPr="00675D62">
              <w:rPr>
                <w:lang w:val="en-US"/>
              </w:rPr>
              <w:t xml:space="preserve"> </w:t>
            </w:r>
            <w:proofErr w:type="spellStart"/>
            <w:r w:rsidRPr="00675D62">
              <w:rPr>
                <w:lang w:val="en-US"/>
              </w:rPr>
              <w:t>constructiei</w:t>
            </w:r>
            <w:proofErr w:type="spellEnd"/>
            <w:r w:rsidRPr="00675D62">
              <w:rPr>
                <w:lang w:val="en-US"/>
              </w:rPr>
              <w:t xml:space="preserve"> </w:t>
            </w:r>
            <w:proofErr w:type="spellStart"/>
            <w:r w:rsidRPr="00675D62">
              <w:rPr>
                <w:lang w:val="en-US"/>
              </w:rPr>
              <w:t>usoare</w:t>
            </w:r>
            <w:proofErr w:type="spellEnd"/>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5,539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pPr>
            <w:r>
              <w:rPr>
                <w:lang w:val="en-US"/>
              </w:rPr>
              <w:t>CL26A</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Rame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d=5 mm</w:t>
            </w:r>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950,40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6,489</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5.3. </w:t>
            </w:r>
            <w:proofErr w:type="spellStart"/>
            <w:r w:rsidRPr="00675D62">
              <w:rPr>
                <w:b/>
                <w:bCs/>
                <w:lang w:val="en-US"/>
              </w:rPr>
              <w:t>Poarta</w:t>
            </w:r>
            <w:proofErr w:type="spellEnd"/>
            <w:r w:rsidRPr="00675D62">
              <w:rPr>
                <w:b/>
                <w:bCs/>
                <w:lang w:val="en-US"/>
              </w:rPr>
              <w:t xml:space="preserve"> de </w:t>
            </w:r>
            <w:proofErr w:type="spellStart"/>
            <w:r w:rsidRPr="00675D62">
              <w:rPr>
                <w:b/>
                <w:bCs/>
                <w:lang w:val="en-US"/>
              </w:rPr>
              <w:t>acces</w:t>
            </w:r>
            <w:proofErr w:type="spellEnd"/>
            <w:r w:rsidRPr="00675D62">
              <w:rPr>
                <w:b/>
                <w:bCs/>
                <w:lang w:val="en-US"/>
              </w:rPr>
              <w:t xml:space="preserve"> VR1</w:t>
            </w:r>
          </w:p>
        </w:tc>
        <w:tc>
          <w:tcPr>
            <w:tcW w:w="1004" w:type="dxa"/>
            <w:tcBorders>
              <w:top w:val="nil"/>
              <w:left w:val="single" w:sz="6" w:space="0" w:color="auto"/>
              <w:bottom w:val="nil"/>
              <w:right w:val="nil"/>
            </w:tcBorders>
          </w:tcPr>
          <w:p w:rsidR="009D4874" w:rsidRPr="00675D62" w:rsidRDefault="009D4874">
            <w:pPr>
              <w:pStyle w:val="Frspaiere"/>
              <w:rPr>
                <w:lang w:val="en-US"/>
              </w:rPr>
            </w:pPr>
          </w:p>
        </w:tc>
        <w:tc>
          <w:tcPr>
            <w:tcW w:w="1259"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Grilaje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profilat</w:t>
            </w:r>
            <w:proofErr w:type="spellEnd"/>
            <w:r w:rsidRPr="00675D62">
              <w:rPr>
                <w:lang w:val="en-US"/>
              </w:rPr>
              <w:t xml:space="preserve"> - </w:t>
            </w:r>
            <w:proofErr w:type="spellStart"/>
            <w:r w:rsidRPr="00675D62">
              <w:rPr>
                <w:lang w:val="en-US"/>
              </w:rPr>
              <w:t>poarta</w:t>
            </w:r>
            <w:proofErr w:type="spellEnd"/>
            <w:r w:rsidRPr="00675D62">
              <w:rPr>
                <w:lang w:val="en-US"/>
              </w:rPr>
              <w:t xml:space="preserve"> de </w:t>
            </w:r>
            <w:proofErr w:type="spellStart"/>
            <w:r w:rsidRPr="00675D62">
              <w:rPr>
                <w:lang w:val="en-US"/>
              </w:rPr>
              <w:t>regim</w:t>
            </w:r>
            <w:proofErr w:type="spellEnd"/>
          </w:p>
        </w:tc>
        <w:tc>
          <w:tcPr>
            <w:tcW w:w="1004"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838,44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04"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0,839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CK33C</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Broasca</w:t>
            </w:r>
            <w:proofErr w:type="spellEnd"/>
            <w:r w:rsidRPr="00675D62">
              <w:rPr>
                <w:lang w:val="en-US"/>
              </w:rPr>
              <w:t xml:space="preserve"> </w:t>
            </w:r>
            <w:proofErr w:type="spellStart"/>
            <w:r w:rsidRPr="00675D62">
              <w:rPr>
                <w:lang w:val="en-US"/>
              </w:rPr>
              <w:t>aplicata</w:t>
            </w:r>
            <w:proofErr w:type="spellEnd"/>
            <w:r w:rsidRPr="00675D62">
              <w:rPr>
                <w:lang w:val="en-US"/>
              </w:rPr>
              <w:t xml:space="preserve"> </w:t>
            </w:r>
            <w:proofErr w:type="spellStart"/>
            <w:r w:rsidRPr="00675D62">
              <w:rPr>
                <w:lang w:val="en-US"/>
              </w:rPr>
              <w:t>sistem</w:t>
            </w:r>
            <w:proofErr w:type="spellEnd"/>
            <w:r w:rsidRPr="00675D62">
              <w:rPr>
                <w:lang w:val="en-US"/>
              </w:rPr>
              <w:t xml:space="preserve"> </w:t>
            </w:r>
            <w:proofErr w:type="spellStart"/>
            <w:r w:rsidRPr="00675D62">
              <w:rPr>
                <w:lang w:val="en-US"/>
              </w:rPr>
              <w:t>Yalle</w:t>
            </w:r>
            <w:proofErr w:type="spellEnd"/>
            <w:r w:rsidRPr="00675D62">
              <w:rPr>
                <w:lang w:val="en-US"/>
              </w:rPr>
              <w:t xml:space="preserve"> cu miner </w:t>
            </w:r>
            <w:proofErr w:type="spellStart"/>
            <w:r w:rsidRPr="00675D62">
              <w:rPr>
                <w:lang w:val="en-US"/>
              </w:rPr>
              <w:t>pentru</w:t>
            </w:r>
            <w:proofErr w:type="spellEnd"/>
            <w:r w:rsidRPr="00675D62">
              <w:rPr>
                <w:lang w:val="en-US"/>
              </w:rPr>
              <w:t xml:space="preserve"> </w:t>
            </w:r>
            <w:proofErr w:type="spellStart"/>
            <w:r w:rsidRPr="00675D62">
              <w:rPr>
                <w:lang w:val="en-US"/>
              </w:rPr>
              <w:t>usi-grila</w:t>
            </w:r>
            <w:proofErr w:type="spellEnd"/>
            <w:r w:rsidRPr="00675D62">
              <w:rPr>
                <w:lang w:val="en-US"/>
              </w:rPr>
              <w:t xml:space="preserve"> de </w:t>
            </w:r>
            <w:proofErr w:type="spellStart"/>
            <w:r w:rsidRPr="00675D62">
              <w:rPr>
                <w:lang w:val="en-US"/>
              </w:rPr>
              <w:t>regim</w:t>
            </w:r>
            <w:proofErr w:type="spellEnd"/>
          </w:p>
        </w:tc>
        <w:tc>
          <w:tcPr>
            <w:tcW w:w="1004"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6. </w:t>
            </w:r>
            <w:proofErr w:type="spellStart"/>
            <w:r w:rsidRPr="00675D62">
              <w:rPr>
                <w:b/>
                <w:bCs/>
                <w:lang w:val="en-US"/>
              </w:rPr>
              <w:t>Piese</w:t>
            </w:r>
            <w:proofErr w:type="spellEnd"/>
            <w:r w:rsidRPr="00675D62">
              <w:rPr>
                <w:b/>
                <w:bCs/>
                <w:lang w:val="en-US"/>
              </w:rPr>
              <w:t xml:space="preserve"> de </w:t>
            </w:r>
            <w:proofErr w:type="spellStart"/>
            <w:r w:rsidRPr="00675D62">
              <w:rPr>
                <w:b/>
                <w:bCs/>
                <w:lang w:val="en-US"/>
              </w:rPr>
              <w:t>tracere</w:t>
            </w:r>
            <w:proofErr w:type="spellEnd"/>
            <w:r w:rsidRPr="00675D62">
              <w:rPr>
                <w:b/>
                <w:bCs/>
                <w:lang w:val="en-US"/>
              </w:rPr>
              <w:t xml:space="preserve"> </w:t>
            </w:r>
            <w:proofErr w:type="spellStart"/>
            <w:r w:rsidRPr="00675D62">
              <w:rPr>
                <w:b/>
                <w:bCs/>
                <w:lang w:val="en-US"/>
              </w:rPr>
              <w:t>prin</w:t>
            </w:r>
            <w:proofErr w:type="spellEnd"/>
            <w:r w:rsidRPr="00675D62">
              <w:rPr>
                <w:b/>
                <w:bCs/>
                <w:lang w:val="en-US"/>
              </w:rPr>
              <w:t xml:space="preserve"> </w:t>
            </w:r>
            <w:proofErr w:type="spellStart"/>
            <w:r w:rsidRPr="00675D62">
              <w:rPr>
                <w:b/>
                <w:bCs/>
                <w:lang w:val="en-US"/>
              </w:rPr>
              <w:t>ziduri</w:t>
            </w:r>
            <w:proofErr w:type="spellEnd"/>
            <w:r w:rsidRPr="00675D62">
              <w:rPr>
                <w:b/>
                <w:bCs/>
                <w:lang w:val="en-US"/>
              </w:rPr>
              <w:t xml:space="preserve"> </w:t>
            </w:r>
          </w:p>
        </w:tc>
        <w:tc>
          <w:tcPr>
            <w:tcW w:w="1004" w:type="dxa"/>
            <w:tcBorders>
              <w:top w:val="nil"/>
              <w:left w:val="single" w:sz="6" w:space="0" w:color="auto"/>
              <w:bottom w:val="nil"/>
              <w:right w:val="nil"/>
            </w:tcBorders>
          </w:tcPr>
          <w:p w:rsidR="009D4874" w:rsidRPr="00675D62" w:rsidRDefault="009D4874">
            <w:pPr>
              <w:pStyle w:val="Frspaiere"/>
              <w:rPr>
                <w:lang w:val="en-US"/>
              </w:rPr>
            </w:pPr>
          </w:p>
        </w:tc>
        <w:tc>
          <w:tcPr>
            <w:tcW w:w="1259"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AcA10C</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w:t>
            </w:r>
            <w:proofErr w:type="spellStart"/>
            <w:r w:rsidRPr="00675D62">
              <w:rPr>
                <w:lang w:val="en-US"/>
              </w:rPr>
              <w:t>polietilena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de </w:t>
            </w:r>
            <w:proofErr w:type="spellStart"/>
            <w:r w:rsidRPr="00675D62">
              <w:rPr>
                <w:lang w:val="en-US"/>
              </w:rPr>
              <w:t>inalta</w:t>
            </w:r>
            <w:proofErr w:type="spellEnd"/>
            <w:r w:rsidRPr="00675D62">
              <w:rPr>
                <w:lang w:val="en-US"/>
              </w:rPr>
              <w:t xml:space="preserve"> </w:t>
            </w:r>
            <w:proofErr w:type="spellStart"/>
            <w:r w:rsidRPr="00675D62">
              <w:rPr>
                <w:lang w:val="en-US"/>
              </w:rPr>
              <w:t>densitate</w:t>
            </w:r>
            <w:proofErr w:type="spellEnd"/>
            <w:r w:rsidRPr="00675D62">
              <w:rPr>
                <w:lang w:val="en-US"/>
              </w:rPr>
              <w:t xml:space="preserve">, destinate </w:t>
            </w:r>
            <w:proofErr w:type="spellStart"/>
            <w:r w:rsidRPr="00675D62">
              <w:rPr>
                <w:lang w:val="en-US"/>
              </w:rPr>
              <w:t>alimentarilor</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asamblate</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cap la cap,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200 mm, PE100, PN8 - tub de </w:t>
            </w:r>
            <w:proofErr w:type="spellStart"/>
            <w:r w:rsidRPr="00675D62">
              <w:rPr>
                <w:lang w:val="en-US"/>
              </w:rPr>
              <w:t>protectie</w:t>
            </w:r>
            <w:proofErr w:type="spellEnd"/>
          </w:p>
        </w:tc>
        <w:tc>
          <w:tcPr>
            <w:tcW w:w="1004" w:type="dxa"/>
            <w:tcBorders>
              <w:top w:val="single" w:sz="4" w:space="0" w:color="auto"/>
              <w:bottom w:val="single" w:sz="4" w:space="0" w:color="auto"/>
            </w:tcBorders>
            <w:vAlign w:val="center"/>
          </w:tcPr>
          <w:p w:rsidR="009D4874" w:rsidRDefault="00000000">
            <w:pPr>
              <w:pStyle w:val="Frspaiere"/>
            </w:pPr>
            <w:r>
              <w:t>m</w:t>
            </w:r>
          </w:p>
        </w:tc>
        <w:tc>
          <w:tcPr>
            <w:tcW w:w="1259" w:type="dxa"/>
            <w:tcBorders>
              <w:top w:val="single" w:sz="4" w:space="0" w:color="auto"/>
              <w:bottom w:val="single" w:sz="4" w:space="0" w:color="auto"/>
            </w:tcBorders>
            <w:vAlign w:val="center"/>
          </w:tcPr>
          <w:p w:rsidR="009D4874" w:rsidRDefault="00000000">
            <w:pPr>
              <w:pStyle w:val="Frspaiere"/>
            </w:pPr>
            <w:r>
              <w:t>19,30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7. Rosturi de deformare </w:t>
            </w:r>
          </w:p>
        </w:tc>
        <w:tc>
          <w:tcPr>
            <w:tcW w:w="1004"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CR03A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Schelet</w:t>
            </w:r>
            <w:proofErr w:type="spellEnd"/>
            <w:r w:rsidRPr="00675D62">
              <w:rPr>
                <w:lang w:val="en-US"/>
              </w:rPr>
              <w:t xml:space="preserve"> din </w:t>
            </w:r>
            <w:proofErr w:type="spellStart"/>
            <w:r w:rsidRPr="00675D62">
              <w:rPr>
                <w:lang w:val="en-US"/>
              </w:rPr>
              <w:t>lemn</w:t>
            </w:r>
            <w:proofErr w:type="spellEnd"/>
            <w:r w:rsidRPr="00675D62">
              <w:rPr>
                <w:lang w:val="en-US"/>
              </w:rPr>
              <w:t xml:space="preserve">, </w:t>
            </w:r>
            <w:proofErr w:type="spellStart"/>
            <w:r w:rsidRPr="00675D62">
              <w:rPr>
                <w:lang w:val="en-US"/>
              </w:rPr>
              <w:t>executate</w:t>
            </w:r>
            <w:proofErr w:type="spellEnd"/>
            <w:r w:rsidRPr="00675D62">
              <w:rPr>
                <w:lang w:val="en-US"/>
              </w:rPr>
              <w:t xml:space="preserve"> la </w:t>
            </w:r>
            <w:proofErr w:type="spellStart"/>
            <w:r w:rsidRPr="00675D62">
              <w:rPr>
                <w:lang w:val="en-US"/>
              </w:rPr>
              <w:t>pereti</w:t>
            </w:r>
            <w:proofErr w:type="spellEnd"/>
            <w:r w:rsidRPr="00675D62">
              <w:rPr>
                <w:lang w:val="en-US"/>
              </w:rPr>
              <w:t xml:space="preserve"> cu </w:t>
            </w:r>
            <w:proofErr w:type="spellStart"/>
            <w:r w:rsidRPr="00675D62">
              <w:rPr>
                <w:lang w:val="en-US"/>
              </w:rPr>
              <w:t>tratament</w:t>
            </w:r>
            <w:proofErr w:type="spellEnd"/>
            <w:r w:rsidRPr="00675D62">
              <w:rPr>
                <w:lang w:val="en-US"/>
              </w:rPr>
              <w:t xml:space="preserve"> antiseptic (</w:t>
            </w:r>
            <w:proofErr w:type="spellStart"/>
            <w:r w:rsidRPr="00675D62">
              <w:rPr>
                <w:lang w:val="en-US"/>
              </w:rPr>
              <w:t>rost</w:t>
            </w:r>
            <w:proofErr w:type="spellEnd"/>
            <w:r w:rsidRPr="00675D62">
              <w:rPr>
                <w:lang w:val="en-US"/>
              </w:rPr>
              <w:t xml:space="preserve"> de </w:t>
            </w:r>
            <w:proofErr w:type="spellStart"/>
            <w:r w:rsidRPr="00675D62">
              <w:rPr>
                <w:lang w:val="en-US"/>
              </w:rPr>
              <w:t>deformare</w:t>
            </w:r>
            <w:proofErr w:type="spellEnd"/>
            <w:r w:rsidRPr="00675D62">
              <w:rPr>
                <w:lang w:val="en-US"/>
              </w:rPr>
              <w:t>)</w:t>
            </w:r>
          </w:p>
        </w:tc>
        <w:tc>
          <w:tcPr>
            <w:tcW w:w="1004"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3,03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IzF05B1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w:t>
            </w:r>
            <w:proofErr w:type="spellStart"/>
            <w:r w:rsidRPr="00675D62">
              <w:rPr>
                <w:lang w:val="en-US"/>
              </w:rPr>
              <w:t>hidroizolant</w:t>
            </w:r>
            <w:proofErr w:type="spellEnd"/>
            <w:r w:rsidRPr="00675D62">
              <w:rPr>
                <w:lang w:val="en-US"/>
              </w:rPr>
              <w:t xml:space="preserve"> </w:t>
            </w:r>
            <w:proofErr w:type="spellStart"/>
            <w:r w:rsidRPr="00675D62">
              <w:rPr>
                <w:lang w:val="en-US"/>
              </w:rPr>
              <w:t>executat</w:t>
            </w:r>
            <w:proofErr w:type="spellEnd"/>
            <w:r w:rsidRPr="00675D62">
              <w:rPr>
                <w:lang w:val="en-US"/>
              </w:rPr>
              <w:t xml:space="preserve"> la </w:t>
            </w:r>
            <w:proofErr w:type="spellStart"/>
            <w:r w:rsidRPr="00675D62">
              <w:rPr>
                <w:lang w:val="en-US"/>
              </w:rPr>
              <w:t>scindurile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rost</w:t>
            </w:r>
            <w:proofErr w:type="spellEnd"/>
            <w:r w:rsidRPr="00675D62">
              <w:rPr>
                <w:lang w:val="en-US"/>
              </w:rPr>
              <w:t xml:space="preserve"> de </w:t>
            </w:r>
            <w:proofErr w:type="spellStart"/>
            <w:r w:rsidRPr="00675D62">
              <w:rPr>
                <w:lang w:val="en-US"/>
              </w:rPr>
              <w:t>deformare</w:t>
            </w:r>
            <w:proofErr w:type="spellEnd"/>
          </w:p>
        </w:tc>
        <w:tc>
          <w:tcPr>
            <w:tcW w:w="1004"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222,50</w:t>
            </w:r>
          </w:p>
        </w:tc>
      </w:tr>
    </w:tbl>
    <w:p w:rsidR="009D4874" w:rsidRDefault="00000000">
      <w:pPr>
        <w:pStyle w:val="Frspaiere"/>
      </w:pPr>
      <w:r>
        <w:t xml:space="preserve"> </w:t>
      </w:r>
    </w:p>
    <w:p w:rsidR="009D4874" w:rsidRDefault="00000000">
      <w:pPr>
        <w:pStyle w:val="Frspaiere"/>
        <w:rPr>
          <w:b/>
          <w:bCs/>
        </w:rPr>
      </w:pPr>
      <w:r>
        <w:rPr>
          <w:b/>
          <w:bCs/>
        </w:rPr>
        <w:t>3-7. Cazangeria.</w:t>
      </w:r>
    </w:p>
    <w:p w:rsidR="009D4874" w:rsidRDefault="00000000">
      <w:pPr>
        <w:pStyle w:val="Frspaiere"/>
        <w:rPr>
          <w:b/>
          <w:bCs/>
          <w:lang w:val="it-IT"/>
        </w:rPr>
      </w:pPr>
      <w:r>
        <w:rPr>
          <w:b/>
          <w:bCs/>
          <w:lang w:val="it-IT"/>
        </w:rPr>
        <w:t>№ 3-7-1 Solutii arhitecturale (85/24.06/2013-7-AP)</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63"/>
        <w:gridCol w:w="946"/>
        <w:gridCol w:w="127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6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4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7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6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4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7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6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4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7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demolare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Pereti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RpCG29C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Demolarea peretilor de zidarie din caramida plina,  BCA, blocuri ceramice sau din beton  usor, caramizi GVP, exclusiv schela si curatirea caramizilor</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28,48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RpCG29D</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Demolarea peretilor de zidarie din spargeri pentru creeri de goluri in zidarie</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5,21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RpCB18G</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lastRenderedPageBreak/>
              <w:t>Demolarea</w:t>
            </w:r>
            <w:proofErr w:type="spellEnd"/>
            <w:r w:rsidRPr="00675D62">
              <w:rPr>
                <w:lang w:val="en-US"/>
              </w:rPr>
              <w:t xml:space="preserve"> </w:t>
            </w:r>
            <w:proofErr w:type="spellStart"/>
            <w:r w:rsidRPr="00675D62">
              <w:rPr>
                <w:lang w:val="en-US"/>
              </w:rPr>
              <w:t>betoanelor</w:t>
            </w:r>
            <w:proofErr w:type="spellEnd"/>
            <w:r w:rsidRPr="00675D62">
              <w:rPr>
                <w:lang w:val="en-US"/>
              </w:rPr>
              <w:t xml:space="preserve"> </w:t>
            </w:r>
            <w:proofErr w:type="spellStart"/>
            <w:r w:rsidRPr="00675D62">
              <w:rPr>
                <w:lang w:val="en-US"/>
              </w:rPr>
              <w:t>vechi</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mecanice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24,39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RpCJ35A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Desfaceri de tencuieli interioare sau exterioare driscuite la pereti</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431,10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RpCJ35A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Desfaceri de tencuieli interioare sau exterioare driscuite la pereti</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248,40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RpCU09C2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Transporturi cu mijloace manuale prin purtat direct la 60 m distanta cu o incarcatura pina la 50 kg (pentru 1 m transportat pe verticala se considera 10 pe orizontala), pentru transportul tevilor sau scindurilor peste 5 m lungime</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166,71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Excavat transport cu incarcator frontal , la distante de incarcare in autovehicul cu incarcator frontal pe senile de 0,5-0,99 m.c, roci tari si foarte tari , pina la 25 kg  la distanta  11-20 m</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0,79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166,71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III</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0,79</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 Pardoseli, planseu</w:t>
            </w:r>
            <w:r>
              <w:t xml:space="preserv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RpCB18G</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Demolarea</w:t>
            </w:r>
            <w:proofErr w:type="spellEnd"/>
            <w:r w:rsidRPr="00675D62">
              <w:rPr>
                <w:lang w:val="en-US"/>
              </w:rPr>
              <w:t xml:space="preserve"> </w:t>
            </w:r>
            <w:proofErr w:type="spellStart"/>
            <w:r w:rsidRPr="00675D62">
              <w:rPr>
                <w:lang w:val="en-US"/>
              </w:rPr>
              <w:t>betoanelor</w:t>
            </w:r>
            <w:proofErr w:type="spellEnd"/>
            <w:r w:rsidRPr="00675D62">
              <w:rPr>
                <w:lang w:val="en-US"/>
              </w:rPr>
              <w:t xml:space="preserve"> </w:t>
            </w:r>
            <w:proofErr w:type="spellStart"/>
            <w:r w:rsidRPr="00675D62">
              <w:rPr>
                <w:lang w:val="en-US"/>
              </w:rPr>
              <w:t>vechi</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mecanice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7,08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RpCB18E</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Demolarea betoanelor vechi cu mijloace manuale, placi prefabricate cu grosimi peste 15 cm</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15,21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RpCP44B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Demontarea constructiilor metalice fara recuperarea materialelor</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316,40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RpCK42A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Desfacerea</w:t>
            </w:r>
            <w:proofErr w:type="spellEnd"/>
            <w:r w:rsidRPr="00675D62">
              <w:rPr>
                <w:lang w:val="en-US"/>
              </w:rPr>
              <w:t xml:space="preserve"> </w:t>
            </w:r>
            <w:proofErr w:type="spellStart"/>
            <w:r w:rsidRPr="00675D62">
              <w:rPr>
                <w:lang w:val="en-US"/>
              </w:rPr>
              <w:t>pardoselilor</w:t>
            </w:r>
            <w:proofErr w:type="spellEnd"/>
            <w:r w:rsidRPr="00675D62">
              <w:rPr>
                <w:lang w:val="en-US"/>
              </w:rPr>
              <w:t xml:space="preserve"> </w:t>
            </w:r>
            <w:proofErr w:type="spellStart"/>
            <w:r w:rsidRPr="00675D62">
              <w:rPr>
                <w:lang w:val="en-US"/>
              </w:rPr>
              <w:t>reci</w:t>
            </w:r>
            <w:proofErr w:type="spellEnd"/>
            <w:r w:rsidRPr="00675D62">
              <w:rPr>
                <w:lang w:val="en-US"/>
              </w:rPr>
              <w:t xml:space="preserve"> din </w:t>
            </w:r>
            <w:proofErr w:type="spellStart"/>
            <w:r w:rsidRPr="00675D62">
              <w:rPr>
                <w:lang w:val="en-US"/>
              </w:rPr>
              <w:t>beton</w:t>
            </w:r>
            <w:proofErr w:type="spellEnd"/>
            <w:r w:rsidRPr="00675D62">
              <w:rPr>
                <w:lang w:val="en-US"/>
              </w:rPr>
              <w:t xml:space="preserve"> </w:t>
            </w:r>
            <w:proofErr w:type="spellStart"/>
            <w:r w:rsidRPr="00675D62">
              <w:rPr>
                <w:lang w:val="en-US"/>
              </w:rPr>
              <w:t>sau</w:t>
            </w:r>
            <w:proofErr w:type="spellEnd"/>
            <w:r w:rsidRPr="00675D62">
              <w:rPr>
                <w:lang w:val="en-US"/>
              </w:rPr>
              <w:t xml:space="preserve"> mortar de </w:t>
            </w:r>
            <w:proofErr w:type="spellStart"/>
            <w:r w:rsidRPr="00675D62">
              <w:rPr>
                <w:lang w:val="en-US"/>
              </w:rPr>
              <w:t>ciment</w:t>
            </w:r>
            <w:proofErr w:type="spellEnd"/>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165,04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RpCB18G</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Demolarea</w:t>
            </w:r>
            <w:proofErr w:type="spellEnd"/>
            <w:r w:rsidRPr="00675D62">
              <w:rPr>
                <w:lang w:val="en-US"/>
              </w:rPr>
              <w:t xml:space="preserve"> </w:t>
            </w:r>
            <w:proofErr w:type="spellStart"/>
            <w:r w:rsidRPr="00675D62">
              <w:rPr>
                <w:lang w:val="en-US"/>
              </w:rPr>
              <w:t>betoanelor</w:t>
            </w:r>
            <w:proofErr w:type="spellEnd"/>
            <w:r w:rsidRPr="00675D62">
              <w:rPr>
                <w:lang w:val="en-US"/>
              </w:rPr>
              <w:t xml:space="preserve"> </w:t>
            </w:r>
            <w:proofErr w:type="spellStart"/>
            <w:r w:rsidRPr="00675D62">
              <w:rPr>
                <w:lang w:val="en-US"/>
              </w:rPr>
              <w:t>vechi</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mecanice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6,46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RpCB18F</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Demolarea</w:t>
            </w:r>
            <w:proofErr w:type="spellEnd"/>
            <w:r w:rsidRPr="00675D62">
              <w:rPr>
                <w:lang w:val="en-US"/>
              </w:rPr>
              <w:t xml:space="preserve"> </w:t>
            </w:r>
            <w:proofErr w:type="spellStart"/>
            <w:r w:rsidRPr="00675D62">
              <w:rPr>
                <w:lang w:val="en-US"/>
              </w:rPr>
              <w:t>betoanelor</w:t>
            </w:r>
            <w:proofErr w:type="spellEnd"/>
            <w:r w:rsidRPr="00675D62">
              <w:rPr>
                <w:lang w:val="en-US"/>
              </w:rPr>
              <w:t xml:space="preserve"> </w:t>
            </w:r>
            <w:proofErr w:type="spellStart"/>
            <w:r w:rsidRPr="00675D62">
              <w:rPr>
                <w:lang w:val="en-US"/>
              </w:rPr>
              <w:t>vechi</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mecanice</w:t>
            </w:r>
            <w:proofErr w:type="spellEnd"/>
            <w:r w:rsidRPr="00675D62">
              <w:rPr>
                <w:lang w:val="en-US"/>
              </w:rPr>
              <w:t xml:space="preserve">,  </w:t>
            </w:r>
            <w:proofErr w:type="spellStart"/>
            <w:r w:rsidRPr="00675D62">
              <w:rPr>
                <w:lang w:val="en-US"/>
              </w:rPr>
              <w:t>beton</w:t>
            </w:r>
            <w:proofErr w:type="spellEnd"/>
            <w:proofErr w:type="gramEnd"/>
            <w:r w:rsidRPr="00675D62">
              <w:rPr>
                <w:lang w:val="en-US"/>
              </w:rPr>
              <w:t xml:space="preserve"> </w:t>
            </w:r>
            <w:proofErr w:type="spellStart"/>
            <w:r w:rsidRPr="00675D62">
              <w:rPr>
                <w:lang w:val="en-US"/>
              </w:rPr>
              <w:t>simplu</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6,46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IzF11B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Demolarea termoizolant din cheramzit, pietris la pardosele (nimai manopera si utilajul)</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11,83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RpCU09C2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Transporturi cu mijloace manuale prin purtat direct la 60 m distanta cu o incarcatura pina la 50 kg (pentru 1 m transportat pe verticala se considera 10 pe orizontala), pentru transportul tevilor sau scindurilor peste 5 m lungime</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129,40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Excavat transport cu incarcator frontal , la distante de incarcare in autovehicul cu incarcator frontal pe senile de 0,5-0,99 m.c, roci tari si foarte tari , pina la 25 kg  la distanta  11-20 m</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129,40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III</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0,64</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1.3. Tavan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RpCG29C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Demolarea peretilor de zidarie din caramida plina,  BCA, blocuri ceramice sau din beton  usor, caramizi GVP, exclusiv schela si curatirea caramizilor</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0,02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RpCJ35A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Desfaceri de tencuieli interioare sau exterioare driscuite la tavane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RpCU09C2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Transporturi cu mijloace manuale prin purtat direct la 60 m distanta cu o incarcatura pina la 50 kg (pentru 1 m transportat pe verticala se considera 10 pe orizontala), pentru transportul tevilor sau scindurilor peste 5 m lungime</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2,56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Excavat transport cu incarcator frontal , la distante de incarcare in autovehicul cu incarcator frontal pe senile de 0,5-0,99 m.c, roci tari si foarte tari , pina la 25 kg  la distanta  11-20 m</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0,013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2,56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III</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0,013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1.4. Timplarie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RpCO56A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Demontari: timplarie din lemn (usi, ferestre, obloane, cutii, rulou, masti, etc.)</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10,86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pPr>
            <w:r>
              <w:rPr>
                <w:lang w:val="en-US"/>
              </w:rPr>
              <w:t>RpCP45A</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Demontarea</w:t>
            </w:r>
            <w:proofErr w:type="spellEnd"/>
            <w:r w:rsidRPr="00675D62">
              <w:rPr>
                <w:lang w:val="en-US"/>
              </w:rPr>
              <w:t xml:space="preserve"> </w:t>
            </w:r>
            <w:proofErr w:type="spellStart"/>
            <w:r w:rsidRPr="00675D62">
              <w:rPr>
                <w:lang w:val="en-US"/>
              </w:rPr>
              <w:t>usilor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ferestrelor</w:t>
            </w:r>
            <w:proofErr w:type="spellEnd"/>
            <w:r w:rsidRPr="00675D62">
              <w:rPr>
                <w:lang w:val="en-US"/>
              </w:rPr>
              <w:t xml:space="preserve"> </w:t>
            </w:r>
            <w:proofErr w:type="spellStart"/>
            <w:r w:rsidRPr="00675D62">
              <w:rPr>
                <w:lang w:val="en-US"/>
              </w:rPr>
              <w:t>metalice</w:t>
            </w:r>
            <w:proofErr w:type="spellEnd"/>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232,02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r>
              <w:rPr>
                <w:lang w:val="en-US"/>
              </w:rPr>
              <w:t>RpCQ11C</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Demontarea peretilor cu caramizi de sticla</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16,62</w:t>
            </w:r>
          </w:p>
        </w:tc>
      </w:tr>
      <w:tr w:rsidR="009D4874">
        <w:trPr>
          <w:trHeight w:val="90"/>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1.5. Acoperis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RpCI42B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Demontarea elementelor de acoperis - invelitori din tabla, asbociment, PVC, carton, pinza, stuf, etc, inclusiv tunsul tablei recuperabile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102,00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RpCI42F</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Demontarea elementelor de acoperis - membrane bituminoase in unul sau doua straturi</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283,60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RpCH32E</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Desfacerea</w:t>
            </w:r>
            <w:proofErr w:type="spellEnd"/>
            <w:r w:rsidRPr="00675D62">
              <w:rPr>
                <w:lang w:val="en-US"/>
              </w:rPr>
              <w:t xml:space="preserve"> </w:t>
            </w:r>
            <w:proofErr w:type="spellStart"/>
            <w:r w:rsidRPr="00675D62">
              <w:rPr>
                <w:lang w:val="en-US"/>
              </w:rPr>
              <w:t>planseelor</w:t>
            </w:r>
            <w:proofErr w:type="spellEnd"/>
            <w:r w:rsidRPr="00675D62">
              <w:rPr>
                <w:lang w:val="en-US"/>
              </w:rPr>
              <w:t xml:space="preserve"> din </w:t>
            </w:r>
            <w:proofErr w:type="spellStart"/>
            <w:r w:rsidRPr="00675D62">
              <w:rPr>
                <w:lang w:val="en-US"/>
              </w:rPr>
              <w:t>lemn</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gramStart"/>
            <w:r w:rsidRPr="00675D62">
              <w:rPr>
                <w:lang w:val="en-US"/>
              </w:rPr>
              <w:t>a</w:t>
            </w:r>
            <w:proofErr w:type="gramEnd"/>
            <w:r w:rsidRPr="00675D62">
              <w:rPr>
                <w:lang w:val="en-US"/>
              </w:rPr>
              <w:t xml:space="preserve"> </w:t>
            </w:r>
            <w:proofErr w:type="spellStart"/>
            <w:r w:rsidRPr="00675D62">
              <w:rPr>
                <w:lang w:val="en-US"/>
              </w:rPr>
              <w:t>elementelor</w:t>
            </w:r>
            <w:proofErr w:type="spellEnd"/>
            <w:r w:rsidRPr="00675D62">
              <w:rPr>
                <w:lang w:val="en-US"/>
              </w:rPr>
              <w:t xml:space="preserve"> de </w:t>
            </w:r>
            <w:proofErr w:type="spellStart"/>
            <w:r w:rsidRPr="00675D62">
              <w:rPr>
                <w:lang w:val="en-US"/>
              </w:rPr>
              <w:t>acoperis</w:t>
            </w:r>
            <w:proofErr w:type="spellEnd"/>
            <w:r w:rsidRPr="00675D62">
              <w:rPr>
                <w:lang w:val="en-US"/>
              </w:rPr>
              <w:t xml:space="preserve"> - </w:t>
            </w:r>
            <w:proofErr w:type="spellStart"/>
            <w:r w:rsidRPr="00675D62">
              <w:rPr>
                <w:lang w:val="en-US"/>
              </w:rPr>
              <w:t>scheletul</w:t>
            </w:r>
            <w:proofErr w:type="spellEnd"/>
            <w:r w:rsidRPr="00675D62">
              <w:rPr>
                <w:lang w:val="en-US"/>
              </w:rPr>
              <w:t xml:space="preserve"> </w:t>
            </w:r>
            <w:proofErr w:type="spellStart"/>
            <w:r w:rsidRPr="00675D62">
              <w:rPr>
                <w:lang w:val="en-US"/>
              </w:rPr>
              <w:t>magaziilor</w:t>
            </w:r>
            <w:proofErr w:type="spellEnd"/>
            <w:r w:rsidRPr="00675D62">
              <w:rPr>
                <w:lang w:val="en-US"/>
              </w:rPr>
              <w:t xml:space="preserve">, </w:t>
            </w:r>
            <w:proofErr w:type="spellStart"/>
            <w:r w:rsidRPr="00675D62">
              <w:rPr>
                <w:lang w:val="en-US"/>
              </w:rPr>
              <w:t>sprijinirilor</w:t>
            </w:r>
            <w:proofErr w:type="spellEnd"/>
            <w:r w:rsidRPr="00675D62">
              <w:rPr>
                <w:lang w:val="en-US"/>
              </w:rPr>
              <w:t xml:space="preserve"> etc.</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2,18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RpCK42A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Desfacerea</w:t>
            </w:r>
            <w:proofErr w:type="spellEnd"/>
            <w:r w:rsidRPr="00675D62">
              <w:rPr>
                <w:lang w:val="en-US"/>
              </w:rPr>
              <w:t xml:space="preserve"> </w:t>
            </w:r>
            <w:proofErr w:type="spellStart"/>
            <w:r w:rsidRPr="00675D62">
              <w:rPr>
                <w:lang w:val="en-US"/>
              </w:rPr>
              <w:t>pardoselilor</w:t>
            </w:r>
            <w:proofErr w:type="spellEnd"/>
            <w:r w:rsidRPr="00675D62">
              <w:rPr>
                <w:lang w:val="en-US"/>
              </w:rPr>
              <w:t xml:space="preserve"> </w:t>
            </w:r>
            <w:proofErr w:type="spellStart"/>
            <w:r w:rsidRPr="00675D62">
              <w:rPr>
                <w:lang w:val="en-US"/>
              </w:rPr>
              <w:t>reci</w:t>
            </w:r>
            <w:proofErr w:type="spellEnd"/>
            <w:r w:rsidRPr="00675D62">
              <w:rPr>
                <w:lang w:val="en-US"/>
              </w:rPr>
              <w:t xml:space="preserve"> din </w:t>
            </w:r>
            <w:proofErr w:type="spellStart"/>
            <w:r w:rsidRPr="00675D62">
              <w:rPr>
                <w:lang w:val="en-US"/>
              </w:rPr>
              <w:t>beton</w:t>
            </w:r>
            <w:proofErr w:type="spellEnd"/>
            <w:r w:rsidRPr="00675D62">
              <w:rPr>
                <w:lang w:val="en-US"/>
              </w:rPr>
              <w:t xml:space="preserve"> </w:t>
            </w:r>
            <w:proofErr w:type="spellStart"/>
            <w:r w:rsidRPr="00675D62">
              <w:rPr>
                <w:lang w:val="en-US"/>
              </w:rPr>
              <w:t>sau</w:t>
            </w:r>
            <w:proofErr w:type="spellEnd"/>
            <w:r w:rsidRPr="00675D62">
              <w:rPr>
                <w:lang w:val="en-US"/>
              </w:rPr>
              <w:t xml:space="preserve"> mortar de </w:t>
            </w:r>
            <w:proofErr w:type="spellStart"/>
            <w:r w:rsidRPr="00675D62">
              <w:rPr>
                <w:lang w:val="en-US"/>
              </w:rPr>
              <w:t>ciment</w:t>
            </w:r>
            <w:proofErr w:type="spellEnd"/>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143,30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IzF11B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Demolarea termoizolant din cheramzit, pietris la pardosele (nimai manopera si utilajul)</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RpCB18E</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Demolarea betoanelor vechi cu mijloace manuale, placi prefabricate cu grosimi peste 15 cm</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12,10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RpCU09C2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Transporturi cu mijloace manuale prin purtat direct la 60 m distanta cu o incarcatura pina la 50 kg (pentru 1 m transportat pe verticala se considera 10 pe orizontala), pentru transportul tevilor sau scindurilor peste 5 m lungime</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73,40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TsC35C11</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Excavat transport cu incarcator frontal , la distante de incarcare in autovehicul cu incarcator frontal pe senile de 0,5-0,99 m.c, roci tari si foarte tari , pina la 25 kg  la distanta  11-20 m</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0,48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73,40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III</w:t>
            </w:r>
          </w:p>
        </w:tc>
        <w:tc>
          <w:tcPr>
            <w:tcW w:w="946"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0,48</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Inchideri si compartimentari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CD60D</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 format 250 x 120 x 65 mm cu prepararea mortarului M - 50 in conditii de santier la pereti despartitori armati cu grosimea 1/2 caramida, inaltime nivel peste 4m</w:t>
            </w:r>
          </w:p>
        </w:tc>
        <w:tc>
          <w:tcPr>
            <w:tcW w:w="946" w:type="dxa"/>
            <w:tcBorders>
              <w:top w:val="single" w:sz="4" w:space="0" w:color="auto"/>
              <w:bottom w:val="single" w:sz="4" w:space="0" w:color="auto"/>
            </w:tcBorders>
            <w:vAlign w:val="center"/>
          </w:tcPr>
          <w:p w:rsidR="009D4874" w:rsidRDefault="00000000">
            <w:pPr>
              <w:pStyle w:val="Frspaiere"/>
            </w:pPr>
            <w:r>
              <w:t>100m2</w:t>
            </w:r>
          </w:p>
        </w:tc>
        <w:tc>
          <w:tcPr>
            <w:tcW w:w="1271"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CD70С</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Zidarie in asize din blocuri de calcar (cotilet) la pereti cu  prepararea  manuala a mortarului M-50, inaltimea etajului pina la 4m</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29,60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Finisare interioara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Tavane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42</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165,13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CF52B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ciment, la tavan, preparare manuala a mortarului</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165,13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165,13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CN05A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Vopsitorii obisnuite interioare si exterioare executate manual cu vopsea silicato-acrilica in solutie apoasa aplicate pe tencuieli driscuite in 2 straturi</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165,13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Pereti</w:t>
            </w:r>
            <w:r>
              <w:t xml:space="preserv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46</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CF02B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2 cm grosime, driscuite, executate manual, la pereti sau stilpi, pe suprafete plane cu mortar de ciment-var  marca M 100-T pentru sprit, grund si stratul vizibil, pe zidarie de caramida sau blocuri mici de beton</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CF50B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de 5 mm grosime, executate manual, cu amestec uscat pe baza de ipsos, la pereti si pereti despartitori, preparare manuala a mortarului.</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63,64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CF57A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chitului pe baza de ipsos grosime 1,0 mm pe suprafetele peretilor, coloanelor si a tavanelor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63,64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447,60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CN05A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Vopsitorii obisnuite interioare si exterioare executate manual cu vopsea silicato-acrilica in solutie apoasa aplicate pe tencuieli driscuite in 2 straturi</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414,88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CI22B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Placaj din placute de ceramica (la pereti, stilpi, pilastri si glafuri)  fixate de adeziv (amestec uscat)</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32,72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3.3. Pardoseli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3.3.1. Tip 1</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53</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1,29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de beton armat C20/25 cu strat superior consolidat grosime 20 cm armat cu plasa sudata VR-1 diametru 5 mm celula palasa 200x200 mm, cu executarea rosturilor de deformare la temperatura</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12,87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CG48A1 k=5</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Corectii: se scade la schimbarea grosimii cu 10 mm (pentru strat final de 150 mm)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-12,87</w:t>
            </w:r>
          </w:p>
        </w:tc>
      </w:tr>
      <w:tr w:rsidR="009D4874">
        <w:trPr>
          <w:trHeight w:val="90"/>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3.3.2. Tip 2</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56</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12,52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200x200 mm, la inaltimi mai mici sau egale cu 35 m, la placi</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215,26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beton simplu clasa C 10/8 (Bc 10/B 150) in grosime de 10 cm, in cimp continuu, driscuit, turnat pe loc, in incaperi cu suprafata mai mare de 16 mp</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k=2</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Diferenta</w:t>
            </w:r>
            <w:proofErr w:type="spellEnd"/>
            <w:r w:rsidRPr="00675D62">
              <w:rPr>
                <w:lang w:val="en-US"/>
              </w:rPr>
              <w:t xml:space="preserve"> in plus </w:t>
            </w:r>
            <w:proofErr w:type="spellStart"/>
            <w:r w:rsidRPr="00675D62">
              <w:rPr>
                <w:lang w:val="en-US"/>
              </w:rPr>
              <w:t>sau</w:t>
            </w:r>
            <w:proofErr w:type="spellEnd"/>
            <w:r w:rsidRPr="00675D62">
              <w:rPr>
                <w:lang w:val="en-US"/>
              </w:rPr>
              <w:t xml:space="preserve"> in minus </w:t>
            </w:r>
            <w:proofErr w:type="spellStart"/>
            <w:r w:rsidRPr="00675D62">
              <w:rPr>
                <w:lang w:val="en-US"/>
              </w:rPr>
              <w:t>pentru</w:t>
            </w:r>
            <w:proofErr w:type="spellEnd"/>
            <w:r w:rsidRPr="00675D62">
              <w:rPr>
                <w:lang w:val="en-US"/>
              </w:rPr>
              <w:t xml:space="preserve"> </w:t>
            </w:r>
            <w:proofErr w:type="spellStart"/>
            <w:r w:rsidRPr="00675D62">
              <w:rPr>
                <w:lang w:val="en-US"/>
              </w:rPr>
              <w:t>fiecare</w:t>
            </w:r>
            <w:proofErr w:type="spellEnd"/>
            <w:r w:rsidRPr="00675D62">
              <w:rPr>
                <w:lang w:val="en-US"/>
              </w:rPr>
              <w:t xml:space="preserve"> 0,5 cm de </w:t>
            </w:r>
            <w:proofErr w:type="spellStart"/>
            <w:r w:rsidRPr="00675D62">
              <w:rPr>
                <w:lang w:val="en-US"/>
              </w:rPr>
              <w:t>strat</w:t>
            </w:r>
            <w:proofErr w:type="spellEnd"/>
            <w:r w:rsidRPr="00675D62">
              <w:rPr>
                <w:lang w:val="en-US"/>
              </w:rPr>
              <w:t xml:space="preserve"> </w:t>
            </w:r>
            <w:proofErr w:type="spellStart"/>
            <w:r w:rsidRPr="00675D62">
              <w:rPr>
                <w:lang w:val="en-US"/>
              </w:rPr>
              <w:t>suport</w:t>
            </w:r>
            <w:proofErr w:type="spellEnd"/>
            <w:r w:rsidRPr="00675D62">
              <w:rPr>
                <w:lang w:val="en-US"/>
              </w:rPr>
              <w:t xml:space="preserve"> din mortar M </w:t>
            </w:r>
            <w:proofErr w:type="gramStart"/>
            <w:r w:rsidRPr="00675D62">
              <w:rPr>
                <w:lang w:val="en-US"/>
              </w:rPr>
              <w:t>150 ,</w:t>
            </w:r>
            <w:proofErr w:type="gramEnd"/>
            <w:r w:rsidRPr="00675D62">
              <w:rPr>
                <w:lang w:val="en-US"/>
              </w:rPr>
              <w:t xml:space="preserve">  se </w:t>
            </w:r>
            <w:proofErr w:type="spellStart"/>
            <w:r w:rsidRPr="00675D62">
              <w:rPr>
                <w:lang w:val="en-US"/>
              </w:rPr>
              <w:t>adauga</w:t>
            </w:r>
            <w:proofErr w:type="spellEnd"/>
            <w:r w:rsidRPr="00675D62">
              <w:rPr>
                <w:lang w:val="en-US"/>
              </w:rPr>
              <w:t xml:space="preserve"> K=2</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pPr>
            <w:r>
              <w:rPr>
                <w:lang w:val="en-US"/>
              </w:rPr>
              <w:t>CF17D</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Diverse lucrari - adaos de fibra polipropilen in mortar</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42"/>
        </w:trPr>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3.3.3. Tip 3</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66</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2,24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200x200 mm, la inaltimi mai mici sau egale cu 35 m, la placi</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38,48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beton simplu clasa C 10/8 (Bc 10/B 150) in grosime de 10 cm, in cimp continuu, driscuit, turnat pe loc, in incaperi cu suprafata mai mare de 16 mp</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22,37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Executarea manuala a suportului pardoselii cu strat termoizolant din placi extrudate de polistiren inspumat, densitate 35 kg/m3, grosime 50 mm, intr-un strat</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22,37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d=4.0 mm, ochi 150x150 mm, la inaltimi mai mici sau egale cu 35 m, la placi</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28,86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k=4</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Diferenta</w:t>
            </w:r>
            <w:proofErr w:type="spellEnd"/>
            <w:r w:rsidRPr="00675D62">
              <w:rPr>
                <w:lang w:val="en-US"/>
              </w:rPr>
              <w:t xml:space="preserve"> in plus </w:t>
            </w:r>
            <w:proofErr w:type="spellStart"/>
            <w:r w:rsidRPr="00675D62">
              <w:rPr>
                <w:lang w:val="en-US"/>
              </w:rPr>
              <w:t>sau</w:t>
            </w:r>
            <w:proofErr w:type="spellEnd"/>
            <w:r w:rsidRPr="00675D62">
              <w:rPr>
                <w:lang w:val="en-US"/>
              </w:rPr>
              <w:t xml:space="preserve"> in minus </w:t>
            </w:r>
            <w:proofErr w:type="spellStart"/>
            <w:r w:rsidRPr="00675D62">
              <w:rPr>
                <w:lang w:val="en-US"/>
              </w:rPr>
              <w:t>pentru</w:t>
            </w:r>
            <w:proofErr w:type="spellEnd"/>
            <w:r w:rsidRPr="00675D62">
              <w:rPr>
                <w:lang w:val="en-US"/>
              </w:rPr>
              <w:t xml:space="preserve"> </w:t>
            </w:r>
            <w:proofErr w:type="spellStart"/>
            <w:r w:rsidRPr="00675D62">
              <w:rPr>
                <w:lang w:val="en-US"/>
              </w:rPr>
              <w:t>fiecare</w:t>
            </w:r>
            <w:proofErr w:type="spellEnd"/>
            <w:r w:rsidRPr="00675D62">
              <w:rPr>
                <w:lang w:val="en-US"/>
              </w:rPr>
              <w:t xml:space="preserve"> 0,5 cm de </w:t>
            </w:r>
            <w:proofErr w:type="spellStart"/>
            <w:r w:rsidRPr="00675D62">
              <w:rPr>
                <w:lang w:val="en-US"/>
              </w:rPr>
              <w:t>strat</w:t>
            </w:r>
            <w:proofErr w:type="spellEnd"/>
            <w:r w:rsidRPr="00675D62">
              <w:rPr>
                <w:lang w:val="en-US"/>
              </w:rPr>
              <w:t xml:space="preserve"> </w:t>
            </w:r>
            <w:proofErr w:type="spellStart"/>
            <w:r w:rsidRPr="00675D62">
              <w:rPr>
                <w:lang w:val="en-US"/>
              </w:rPr>
              <w:t>suport</w:t>
            </w:r>
            <w:proofErr w:type="spellEnd"/>
            <w:r w:rsidRPr="00675D62">
              <w:rPr>
                <w:lang w:val="en-US"/>
              </w:rPr>
              <w:t xml:space="preserve"> din mortar M </w:t>
            </w:r>
            <w:proofErr w:type="gramStart"/>
            <w:r w:rsidRPr="00675D62">
              <w:rPr>
                <w:lang w:val="en-US"/>
              </w:rPr>
              <w:t>150 ,</w:t>
            </w:r>
            <w:proofErr w:type="gramEnd"/>
            <w:r w:rsidRPr="00675D62">
              <w:rPr>
                <w:lang w:val="en-US"/>
              </w:rPr>
              <w:t xml:space="preserve">  se </w:t>
            </w:r>
            <w:proofErr w:type="spellStart"/>
            <w:r w:rsidRPr="00675D62">
              <w:rPr>
                <w:lang w:val="en-US"/>
              </w:rPr>
              <w:t>adauga</w:t>
            </w:r>
            <w:proofErr w:type="spellEnd"/>
            <w:r w:rsidRPr="00675D62">
              <w:rPr>
                <w:lang w:val="en-US"/>
              </w:rPr>
              <w:t xml:space="preserve"> K=4</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22,37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CG11A2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mozaic turnate pe loc, avind stratul de uzura de 1,5 cm grosime si stratul suport de 3 cm grosime, din mortar de ciment M 100-T, inclusiv frecarea si spalarea, in incaperi cu suprafete mai mari de 16 mp, executate din mozaic simplu, turnat in cimp continuu fara bordura, cu mozaic de marmura, pentru diferente in plus sau in minus de 5 mm grosime, la stratul de uzura in cazul folosirii mozaicului de marmura, se adauga sau se scade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125,15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3.3.4. Tip 4; 5</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74</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0,47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200x200 mm, la inaltimi mai mici sau egale cu 35 m, la placi</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8,16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76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CG22A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beton simplu clasa C 10/8 (Bc 10/B 150) in grosime de 10 cm, in cimp continuu, driscuit, turnat pe loc, in incaperi cu suprafata mai mare de 16 mp</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pentru pardoseli executat din mortar din ciment M 150 de 3 cm grosime cu fata driscuita fin</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pPr>
            <w:r>
              <w:rPr>
                <w:lang w:val="en-US"/>
              </w:rPr>
              <w:t>CF17D</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Diverse lucrari - adaos de fibra polipropilen in mortar</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0,15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463" w:type="dxa"/>
            <w:tcBorders>
              <w:top w:val="single" w:sz="4" w:space="0" w:color="auto"/>
              <w:bottom w:val="single" w:sz="4" w:space="0" w:color="auto"/>
            </w:tcBorders>
            <w:vAlign w:val="center"/>
          </w:tcPr>
          <w:p w:rsidR="009D4874" w:rsidRDefault="00000000">
            <w:pPr>
              <w:pStyle w:val="Frspaiere"/>
            </w:pPr>
            <w:r>
              <w:t>Grunduirea suprafetelor pardoselilor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CG17D1</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Pardoseli din placi de gresie porcelonata pentru exterior, antiderapanta, rezistenta la uzura, grosime 10 mm, inclusiv stratul suport din mortar adeziv, executate pe suprafete: egale sau mai mici de 16 m2</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4,74</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 Timplarie</w:t>
            </w:r>
            <w:r>
              <w:t xml:space="preserv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CK23B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Ferestre din mase plastice cu urmatoarele caracteristici: Rama - din PVC nericiclat, cinci camere de aer, consolidate cu profile din metal cu grosimea 1.2 mm, acoperite cu un strat de protectie din material plastic fara punti termice. Grosimea minima a peretilor profileleor - clasa A, adica: grosime profilelor fetelor vazute pe perimetrul timplariei din interior si exterior - &gt;2.80 mm, grosimea fetelor structurale - &gt;2.50 mm, grosimea peretilor interiori (de separatie) - &gt;2.00 mm. Geamul termopan - alcatuit din 2 sticle cu grosimea 4.0 mm si dispartitura intre ele de minim 16 mm (4-16-4), din care o sticla cu protectie joasa la emisivitati. Inclusiv minerile de deschidere din otel cu una sau doua pozitii de deschidere. Cu unul sau mai multe canaturi (conform desenelor tehnice). Suprafata tocului intre 1,00 si 2,5  mp inclusiv (F1 - 1.54x0.80(h)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CK23B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Ferestre din mase plastice cu urmatoarele caracteristici: Rama - din PVC nericiclat, cinci camere de aer, consolidate cu profile din metal cu grosimea 1.2 mm, acoperite cu un strat de protectie din material plastic fara punti termice. Grosimea minima a peretilor profileleor - clasa A, adica: grosime profilelor fetelor vazute pe perimetrul timplariei din interior si exterior - &gt;2.80 mm, grosimea fetelor structurale - &gt;2.50 mm, grosimea peretilor interiori (de separatie) - &gt;2.00 mm. Geamul termopan - alcatuit din 2 sticle cu grosimea 4.0 mm si dispartitura intre ele de minim 16 mm (4-16-4), din care o sticla cu protectie joasa la emisivitati. Inclusiv minerile de deschidere din otel cu una sau doua pozitii de deschidere. Cu unul sau mai multe canaturi (conform desenelor tehnice). Suprafata tocului intre 1,00 si 2,5  mp inclusiv (F2 - 1.20x1.40(h)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3,36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CK23C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Ferestre din mase plastice cu urmatoarele caracteristici: Rama - din PVC nericiclat, cinci camere de aer, consolidate cu profile din metal cu grosimea 1.2 mm, acoperite cu un strat de protectie din material plastic fara punti termice. Grosimea minima a peretilor profileleor - clasa A, adica: grosime profilelor fetelor vazute pe perimetrul timplariei din interior si exterior - &gt;2.80 mm, grosimea fetelor structurale - &gt;2.50 mm, grosimea peretilor interiori (de separatie) - &gt;2.00 mm. Geamul termopan - alcatuit din 1 sticle cu grosimea 4.0 mm. Inclusiv minerile de deschidere din otel cu doua pozitii de deschidere. Cu unul sau mai multe canaturi (conform desenelor tehnice). Suprafata tocului peste 2,5  mp (F3 - 3.00x0.98(h)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2,94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CM07D</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Luminator-perete din caramizi presate din sticla cu goluri  240 x 240 x 80 mm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88</w:t>
            </w:r>
          </w:p>
        </w:tc>
        <w:tc>
          <w:tcPr>
            <w:tcW w:w="1559" w:type="dxa"/>
            <w:tcBorders>
              <w:top w:val="single" w:sz="4" w:space="0" w:color="auto"/>
              <w:bottom w:val="single" w:sz="4" w:space="0" w:color="auto"/>
            </w:tcBorders>
            <w:vAlign w:val="center"/>
          </w:tcPr>
          <w:p w:rsidR="009D4874" w:rsidRDefault="00000000">
            <w:pPr>
              <w:pStyle w:val="Frspaiere"/>
            </w:pPr>
            <w:r>
              <w:rPr>
                <w:lang w:val="en-US"/>
              </w:rPr>
              <w:t>CK26B</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Glafuri montate la ferestre din aluminiu</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11,95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CK26C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Pervazuri montate la ferestre din mase plastice cu latimea 250 mm, inclusiv instalarea dopurilor laterale</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10,65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90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CK12D</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exterioare, termoizolate, cu supralumina,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protectia anticoroziva in conditii de uzina (Uex1 - 2.00x(2.10+0.44)(h)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5,08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exterioare, termoizolate,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protectia anticoroziva in conditii de uzina (Uex2 - 0.84x2.08(h)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exterioare, termoizolate,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protectia anticoroziva in conditii de uzina (Uex3 - 0.80x2.08(h)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CK12A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Usi metalice exterioare, termoizolate,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protectia anticoroziva in conditii de uzina (Uex4 - 0.89x2.08(h)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ind w:rightChars="-14" w:right="-28"/>
              <w:rPr>
                <w:lang w:val="it-IT"/>
              </w:rPr>
            </w:pPr>
            <w:r>
              <w:rPr>
                <w:lang w:val="it-IT"/>
              </w:rPr>
              <w:t>Usi din lemn interioare intr-un canat, pe captuseli si usi pentru balcon, inclusiv izolatia hidrofuga si termica a tocului, montate pe ghermele existente la constructii cu inaltimi pina la 35 m, inclusiv protectia anticoroziva in conditii de uzina si ancadramentul (Uint1 - 0.89x2.08(h)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1,87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95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ind w:rightChars="-14" w:right="-28"/>
              <w:rPr>
                <w:lang w:val="it-IT"/>
              </w:rPr>
            </w:pPr>
            <w:r>
              <w:rPr>
                <w:lang w:val="it-IT"/>
              </w:rPr>
              <w:t>Usi din lemn interioare intr-un canat, pe captuseli si usi pentru balcon, inclusiv izolatia hidrofuga si termica a tocului, montate pe ghermele existente la constructii cu inaltimi pina la 35 m, inclusiv protectia anticoroziva in conditii de uzina si ancadramentul (Uint2 - 0.95x2.08(h)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ind w:rightChars="-14" w:right="-28"/>
              <w:rPr>
                <w:lang w:val="it-IT"/>
              </w:rPr>
            </w:pPr>
            <w:r>
              <w:rPr>
                <w:lang w:val="it-IT"/>
              </w:rPr>
              <w:t>Usi din lemn interioare intr-un canat, pe captuseli si usi pentru balcon, inclusiv izolatia hidrofuga si termica a tocului, montate pe ghermele existente la constructii cu inaltimi pina la 35 m, inclusiv protectia anticoroziva in conditii de uzina si ancadramentul (Uint3 - 0.73x2.08(h)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CK03A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ind w:rightChars="-14" w:right="-28"/>
              <w:rPr>
                <w:lang w:val="it-IT"/>
              </w:rPr>
            </w:pPr>
            <w:r>
              <w:rPr>
                <w:lang w:val="it-IT"/>
              </w:rPr>
              <w:t>Usi din lemn interioare intr-un canat, pe captuseli si usi pentru balcon, inclusiv izolatia hidrofuga si termica a tocului, montate pe ghermele existente la constructii cu inaltimi pina la 35 m, inclusiv protectia anticoroziva in conditii de uzina si ancadramentul (Uint4 - 0.80x2.08(h) 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1,66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98</w:t>
            </w:r>
          </w:p>
        </w:tc>
        <w:tc>
          <w:tcPr>
            <w:tcW w:w="1559" w:type="dxa"/>
            <w:tcBorders>
              <w:top w:val="single" w:sz="4" w:space="0" w:color="auto"/>
              <w:bottom w:val="single" w:sz="4" w:space="0" w:color="auto"/>
            </w:tcBorders>
            <w:vAlign w:val="center"/>
          </w:tcPr>
          <w:p w:rsidR="009D4874" w:rsidRDefault="00000000">
            <w:pPr>
              <w:pStyle w:val="Frspaiere"/>
            </w:pPr>
            <w:r>
              <w:rPr>
                <w:lang w:val="en-US"/>
              </w:rPr>
              <w:t>CK33C</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Miner pentru usa cu broasca aplicata sistem Yalle</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Grilaje metalice gata confectionate: din otel profilat la ferestre - P1-P3</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844,15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946"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0,844</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5. Acoperis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101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225,39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225,39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103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IzF53A k=2</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manuala</w:t>
            </w:r>
            <w:proofErr w:type="spellEnd"/>
            <w:r w:rsidRPr="00675D62">
              <w:rPr>
                <w:lang w:val="en-US"/>
              </w:rPr>
              <w:t xml:space="preserve"> a </w:t>
            </w:r>
            <w:proofErr w:type="spellStart"/>
            <w:r w:rsidRPr="00675D62">
              <w:rPr>
                <w:lang w:val="en-US"/>
              </w:rPr>
              <w:t>suportului</w:t>
            </w:r>
            <w:proofErr w:type="spellEnd"/>
            <w:r w:rsidRPr="00675D62">
              <w:rPr>
                <w:lang w:val="en-US"/>
              </w:rPr>
              <w:t xml:space="preserve"> </w:t>
            </w:r>
            <w:proofErr w:type="spellStart"/>
            <w:r w:rsidRPr="00675D62">
              <w:rPr>
                <w:lang w:val="en-US"/>
              </w:rPr>
              <w:t>pardoselii</w:t>
            </w:r>
            <w:proofErr w:type="spellEnd"/>
            <w:r w:rsidRPr="00675D62">
              <w:rPr>
                <w:lang w:val="en-US"/>
              </w:rPr>
              <w:t xml:space="preserve"> cu </w:t>
            </w:r>
            <w:proofErr w:type="spellStart"/>
            <w:r w:rsidRPr="00675D62">
              <w:rPr>
                <w:lang w:val="en-US"/>
              </w:rPr>
              <w:t>strat</w:t>
            </w:r>
            <w:proofErr w:type="spellEnd"/>
            <w:r w:rsidRPr="00675D62">
              <w:rPr>
                <w:lang w:val="en-US"/>
              </w:rPr>
              <w:t xml:space="preserve"> </w:t>
            </w:r>
            <w:proofErr w:type="spellStart"/>
            <w:r w:rsidRPr="00675D62">
              <w:rPr>
                <w:lang w:val="en-US"/>
              </w:rPr>
              <w:t>termoizolant</w:t>
            </w:r>
            <w:proofErr w:type="spellEnd"/>
            <w:r w:rsidRPr="00675D62">
              <w:rPr>
                <w:lang w:val="en-US"/>
              </w:rPr>
              <w:t xml:space="preserve"> din </w:t>
            </w:r>
            <w:proofErr w:type="spellStart"/>
            <w:r w:rsidRPr="00675D62">
              <w:rPr>
                <w:lang w:val="en-US"/>
              </w:rPr>
              <w:t>placi</w:t>
            </w:r>
            <w:proofErr w:type="spellEnd"/>
            <w:r w:rsidRPr="00675D62">
              <w:rPr>
                <w:lang w:val="en-US"/>
              </w:rPr>
              <w:t xml:space="preserve"> extrudate de </w:t>
            </w:r>
            <w:proofErr w:type="spellStart"/>
            <w:r w:rsidRPr="00675D62">
              <w:rPr>
                <w:lang w:val="en-US"/>
              </w:rPr>
              <w:t>polistiren</w:t>
            </w:r>
            <w:proofErr w:type="spellEnd"/>
            <w:r w:rsidRPr="00675D62">
              <w:rPr>
                <w:lang w:val="en-US"/>
              </w:rPr>
              <w:t xml:space="preserve"> </w:t>
            </w:r>
            <w:proofErr w:type="spellStart"/>
            <w:r w:rsidRPr="00675D62">
              <w:rPr>
                <w:lang w:val="en-US"/>
              </w:rPr>
              <w:t>inspumat</w:t>
            </w:r>
            <w:proofErr w:type="spellEnd"/>
            <w:r w:rsidRPr="00675D62">
              <w:rPr>
                <w:lang w:val="en-US"/>
              </w:rPr>
              <w:t xml:space="preserve">, </w:t>
            </w:r>
            <w:proofErr w:type="spellStart"/>
            <w:r w:rsidRPr="00675D62">
              <w:rPr>
                <w:lang w:val="en-US"/>
              </w:rPr>
              <w:t>densitate</w:t>
            </w:r>
            <w:proofErr w:type="spellEnd"/>
            <w:r w:rsidRPr="00675D62">
              <w:rPr>
                <w:lang w:val="en-US"/>
              </w:rPr>
              <w:t xml:space="preserve"> 35 kg/m3, </w:t>
            </w:r>
            <w:proofErr w:type="spellStart"/>
            <w:r w:rsidRPr="00675D62">
              <w:rPr>
                <w:lang w:val="en-US"/>
              </w:rPr>
              <w:t>grosime</w:t>
            </w:r>
            <w:proofErr w:type="spellEnd"/>
            <w:r w:rsidRPr="00675D62">
              <w:rPr>
                <w:lang w:val="en-US"/>
              </w:rPr>
              <w:t xml:space="preserve"> 50 mm, in 2 </w:t>
            </w:r>
            <w:proofErr w:type="spellStart"/>
            <w:r w:rsidRPr="00675D62">
              <w:rPr>
                <w:lang w:val="en-US"/>
              </w:rPr>
              <w:t>straturi</w:t>
            </w:r>
            <w:proofErr w:type="spellEnd"/>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217,40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104</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CA02C </w:t>
            </w:r>
            <w:proofErr w:type="spellStart"/>
            <w:r>
              <w:rPr>
                <w:lang w:val="en-US"/>
              </w:rPr>
              <w:t>adoptata</w:t>
            </w:r>
            <w:proofErr w:type="spellEnd"/>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Polisterol-beton</w:t>
            </w:r>
            <w:proofErr w:type="spellEnd"/>
            <w:r w:rsidRPr="00675D62">
              <w:rPr>
                <w:lang w:val="en-US"/>
              </w:rPr>
              <w:t xml:space="preserve"> cu </w:t>
            </w:r>
            <w:proofErr w:type="spellStart"/>
            <w:r w:rsidRPr="00675D62">
              <w:rPr>
                <w:lang w:val="en-US"/>
              </w:rPr>
              <w:t>densitatea</w:t>
            </w:r>
            <w:proofErr w:type="spellEnd"/>
            <w:r w:rsidRPr="00675D62">
              <w:rPr>
                <w:lang w:val="en-US"/>
              </w:rPr>
              <w:t xml:space="preserve"> D=400 kg/m3</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17,74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IzF18C K=1.667</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Strat suport de egalizare sau de protectie pentru izolatii, inclusiv scafele aferente, executat cu mortar de ciment gata preparat marca M150-T fara adaos de var, driscuit, pe suprafete orizontale sau inclinate pina la 40 % inclusiv, aplicat in grosime medie de 3 cm (K=1.667 - grosime medie de 5 cm)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217,40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106</w:t>
            </w:r>
          </w:p>
        </w:tc>
        <w:tc>
          <w:tcPr>
            <w:tcW w:w="1559" w:type="dxa"/>
            <w:tcBorders>
              <w:top w:val="single" w:sz="4" w:space="0" w:color="auto"/>
              <w:bottom w:val="single" w:sz="4" w:space="0" w:color="auto"/>
            </w:tcBorders>
            <w:vAlign w:val="center"/>
          </w:tcPr>
          <w:p w:rsidR="009D4874" w:rsidRDefault="00000000">
            <w:pPr>
              <w:pStyle w:val="Frspaiere"/>
            </w:pPr>
            <w:r>
              <w:rPr>
                <w:lang w:val="en-US"/>
              </w:rPr>
              <w:t>CF17D</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Diverse lucrari - adaos de fibra polipropilen in mortar</w:t>
            </w:r>
          </w:p>
        </w:tc>
        <w:tc>
          <w:tcPr>
            <w:tcW w:w="946"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CP21B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150-T pentru legatura, monolitizare sau matare de rosturi  la inaltimi pina la 35 m, legatura sau monolitizarea intre elementele prefabricate de beton</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0,35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suspensie de bitum filerizat (subif) intr-un strat</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229,77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EPP lipite cu flacara in sistem monostrat pe suprafata orizontale montate pe suport continuu</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238,43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Invelitori la acoperisuri cu membrane bituminoase Uniflex EKP lipite cu flacara in sistem monostrat pe suprafata orizontale montate pe suport continuu</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240,71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111</w:t>
            </w:r>
          </w:p>
        </w:tc>
        <w:tc>
          <w:tcPr>
            <w:tcW w:w="1559" w:type="dxa"/>
            <w:tcBorders>
              <w:top w:val="single" w:sz="4" w:space="0" w:color="auto"/>
              <w:bottom w:val="single" w:sz="4" w:space="0" w:color="auto"/>
            </w:tcBorders>
            <w:vAlign w:val="center"/>
          </w:tcPr>
          <w:p w:rsidR="009D4874" w:rsidRDefault="00000000">
            <w:pPr>
              <w:pStyle w:val="Frspaiere"/>
            </w:pPr>
            <w:r>
              <w:rPr>
                <w:lang w:val="en-US"/>
              </w:rPr>
              <w:t>SB28B</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Aerator pentru acoperisuri din membrane bituminoase</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CE40A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Montarea elementelor scheletului din grinzi (bare) cu tratament antiseptic</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0,855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CE23C2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0,6 mm grosime pe un strat de carton bitumat montate pe o sapa de egalizare din mortar de ciment-var M 100-T, fixate pe elemente de beton, pentru lungimi mai mari de 2 m, cu latimea desfasurata intre 31 - 50 cm</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30,50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CE23D2</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Glafuri si copertine din tabla zincata de 0,5 mm grosime pe un strat de carton bitumat montate pe o sapa de egalizare din mortar de ciment-var M 100-T, fixate pe elemente de beton, pentru lungimi mai mari de 2 m, cu latimea desfasurata intre 51 - 100 cm</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73,60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CE20A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Sisteme de jgheaburi tip brass D=125 mm, din tabla protejata anticoroziv</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15,60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CE22A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Sisteme de burlane tip brass D=80 mm, din tabla protejata anticoroziv</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127,00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6. Fatada</w:t>
            </w:r>
            <w:r>
              <w:t xml:space="preserv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118</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34,91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CF15A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Tencuieli interioare si exterioare sclivisite, executate manual, cu mortar de ciment M 100-T de 2 cm grosime medie, la pereti din beton sau caramida, cu suprafete plane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34,91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IzF55E</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Termoizolarea  exterioara glafurilorr a cladirilor  cu tencuieli  fine pe termoizolant (sisteme cu fixare rigida a termoizolantului),  suprafata  peretilor  neteda: cu placi  ignifudate din vata minerala densitate 135 kg/m2, grosime 50 mm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IzF55C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Termoizolarea  exterioara peretilor a cladirilor  cu tencuieli  fine pe termoizolant (sisteme cu fixare rigida a termoizolantului),  suprafata  peretilor  neteda: cu placi din vata minerala densitate 135 kg/m2, grosime 50 mm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444,91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CN54B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Aplicarea manuala a grundului cu cuart "Gleta" intr-un strat, la pereti exteriori la fatade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387,08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CF30A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Tencuieli exterioare de 2 mm grosime, executate manual cu material de finisaj decorativ cu adaos de silicon, la pereti RAL conform fisei coloristice</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387,08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124</w:t>
            </w:r>
          </w:p>
        </w:tc>
        <w:tc>
          <w:tcPr>
            <w:tcW w:w="1559" w:type="dxa"/>
            <w:tcBorders>
              <w:top w:val="single" w:sz="4" w:space="0" w:color="auto"/>
              <w:bottom w:val="single" w:sz="4" w:space="0" w:color="auto"/>
            </w:tcBorders>
            <w:vAlign w:val="center"/>
          </w:tcPr>
          <w:p w:rsidR="009D4874" w:rsidRDefault="00000000">
            <w:pPr>
              <w:pStyle w:val="Frspaiere"/>
            </w:pPr>
            <w:r>
              <w:rPr>
                <w:lang w:val="en-US"/>
              </w:rPr>
              <w:t>CN53A</w:t>
            </w: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Grunduirea suprafetelor interioare a peretilor si tavanelor</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65,83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CI21A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Placarea peretilor cu placi din ceramica-granit: dimensiuni pina la 400 x 400 mm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65,83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7. Pereu (nod F)</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DE10C</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Borduri</w:t>
            </w:r>
            <w:proofErr w:type="spell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trotuare</w:t>
            </w:r>
            <w:proofErr w:type="spellEnd"/>
            <w:r w:rsidRPr="00675D62">
              <w:rPr>
                <w:lang w:val="en-US"/>
              </w:rPr>
              <w:t xml:space="preserve"> 30x15 cm, pe </w:t>
            </w:r>
            <w:proofErr w:type="spellStart"/>
            <w:r w:rsidRPr="00675D62">
              <w:rPr>
                <w:lang w:val="en-US"/>
              </w:rPr>
              <w:t>fundatie</w:t>
            </w:r>
            <w:proofErr w:type="spellEnd"/>
            <w:r w:rsidRPr="00675D62">
              <w:rPr>
                <w:lang w:val="en-US"/>
              </w:rPr>
              <w:t xml:space="preserve"> de </w:t>
            </w:r>
            <w:proofErr w:type="spellStart"/>
            <w:r w:rsidRPr="00675D62">
              <w:rPr>
                <w:lang w:val="en-US"/>
              </w:rPr>
              <w:t>beton</w:t>
            </w:r>
            <w:proofErr w:type="spellEnd"/>
            <w:r w:rsidRPr="00675D62">
              <w:rPr>
                <w:lang w:val="en-US"/>
              </w:rPr>
              <w:t xml:space="preserve"> B10 28x20(h) cm</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76,00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DA11C</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Strat de fundatie sau reprofilare din piatra spartaM400, pentru drumuri, GOST8267-93, fractie 40-70 mm,cu asternere manuala, executat fara impanare si fara innoroire</w:t>
            </w:r>
          </w:p>
        </w:tc>
        <w:tc>
          <w:tcPr>
            <w:tcW w:w="946"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152,00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DB19G k=1.67</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Imbracaminte de beton asfaltic cu agregat mare, executata la cald, in grosime de 6,0 cm, cu asternere mecanica (gr. 10 cm)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76,00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DE18B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rPr>
                <w:lang w:val="it-IT"/>
              </w:rPr>
            </w:pPr>
            <w:r>
              <w:rPr>
                <w:lang w:val="it-IT"/>
              </w:rPr>
              <w:t>Pavaje executate din placi de trotuare din beton vibropresate, grosime 30 mm, asezate pe un strat din amestec uscat de ciment si nisip, in proportie 1:6, rostuit cu amestec uscat de ciment si nisip, grosime strat de 10 cm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76,00</w:t>
            </w:r>
          </w:p>
        </w:tc>
      </w:tr>
    </w:tbl>
    <w:p w:rsidR="009D4874" w:rsidRDefault="00000000">
      <w:pPr>
        <w:pStyle w:val="Frspaiere"/>
        <w:rPr>
          <w:b/>
          <w:bCs/>
        </w:rPr>
      </w:pPr>
      <w:r>
        <w:rPr>
          <w:b/>
          <w:bCs/>
        </w:rPr>
        <w:t xml:space="preserve"> </w:t>
      </w:r>
    </w:p>
    <w:p w:rsidR="009D4874" w:rsidRDefault="00000000">
      <w:pPr>
        <w:pStyle w:val="Frspaiere"/>
        <w:rPr>
          <w:b/>
          <w:bCs/>
          <w:lang w:val="it-IT"/>
        </w:rPr>
      </w:pPr>
      <w:r>
        <w:rPr>
          <w:b/>
          <w:bCs/>
          <w:lang w:val="it-IT"/>
        </w:rPr>
        <w:t>№ 3-7-2 Solutii constructive (85/24.06/2013-7-R)</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86"/>
        <w:gridCol w:w="935"/>
        <w:gridCol w:w="1259"/>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8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35"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59"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8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35"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59"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8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35"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59"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Incapere pentru utilaje </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Terasament </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TsC60B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Sapatura mecanica a pamintului in depozit cu excavator  "draglina" sau "cu o cupa inversa " cu volumul cupei de 0,15 m3 la obiectele de reparatie, reconstructie sau restaurare: teren categoria 2</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0,36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TsC61B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Sapatura mecanica a pamintului cu excavator "cu o cupa inversa " cu volumul cupei de 0,15 m3 cu descarcare in autobasculanta pe obiecte de reparatie, reconstructie sau restaurare: teren categoria 2</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TsA02F</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spatii limitate, avind sub 1,00 m sau peste 1,00 m latime, executata fara sprijiniri, cu taluz vertical, la fundatii, canale, subsoluri, drenuri, trepte de infratire, in pamint coeziv mijlociu sau foarte coeziv adincime &lt; 1,5 m teren tare</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15,60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37,95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51,60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mecanic de 150-200 kg a umpluturilor in straturi succesive de 20-30 cm grosime, exclusiv udarea fiecarui strat in parte, umpluturile executindu-se din pamint coeziv</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0,516</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1.2. </w:t>
            </w:r>
            <w:proofErr w:type="spellStart"/>
            <w:r w:rsidRPr="00675D62">
              <w:rPr>
                <w:b/>
                <w:bCs/>
                <w:lang w:val="en-US"/>
              </w:rPr>
              <w:t>Fundatii</w:t>
            </w:r>
            <w:proofErr w:type="spellEnd"/>
            <w:r w:rsidRPr="00675D62">
              <w:rPr>
                <w:b/>
                <w:bCs/>
                <w:lang w:val="en-US"/>
              </w:rPr>
              <w:t xml:space="preserve"> </w:t>
            </w:r>
            <w:proofErr w:type="spellStart"/>
            <w:r w:rsidRPr="00675D62">
              <w:rPr>
                <w:b/>
                <w:bCs/>
                <w:lang w:val="en-US"/>
              </w:rPr>
              <w:t>monolite</w:t>
            </w:r>
            <w:proofErr w:type="spellEnd"/>
            <w:r w:rsidRPr="00675D62">
              <w:rPr>
                <w:b/>
                <w:bCs/>
                <w:lang w:val="en-US"/>
              </w:rPr>
              <w:t xml:space="preserve"> F1-F7</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259"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Beton simplu turnat in egalizari, pante, sape la inaltimi pina la 35 m inclusiv, prepararea cu betoniera pe santier si turnarea cu mijloace clasice beton clasa C 5/4 (Bc 5/B 75)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91,40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si montate cu diametrul barelor pina la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931,20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RCsB21C k=3</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5 cm, in elementele de beton, avind grosimea de 30 cm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Bulon de ancoraj din metal M20x900 mm, fixate in ziduri din beton armat</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la inaltimi mai mici sau egale cu 35 m, la placi</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18,48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22,85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Confectii metalice diverse din profile laminate, tabla, tabla striata, otel beton, tevi pentru sustineri sau acoperiri, inglobate total sau partial in beton</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43,80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0,044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solutie bituminoasa (bitum taiat), in 2 straturi</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72,60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IzC14A1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Zidarie de 250 mm din caramizi fixate in chit ARNOLEX la cosuri industriale cu H&lt;100 m, cu caramida fasonata, pe primii  0-50 m</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10,00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lang w:val="it-IT"/>
              </w:rPr>
            </w:pPr>
            <w:r>
              <w:rPr>
                <w:b/>
                <w:bCs/>
                <w:lang w:val="it-IT"/>
              </w:rPr>
              <w:t>Capitolul 1.3. Put de drenaj, groapa de captare a apei</w:t>
            </w:r>
            <w:r>
              <w:rPr>
                <w:lang w:val="it-IT"/>
              </w:rPr>
              <w:t xml:space="preserve"> </w:t>
            </w:r>
          </w:p>
        </w:tc>
        <w:tc>
          <w:tcPr>
            <w:tcW w:w="935" w:type="dxa"/>
            <w:tcBorders>
              <w:top w:val="nil"/>
              <w:left w:val="single" w:sz="6" w:space="0" w:color="auto"/>
              <w:bottom w:val="nil"/>
              <w:right w:val="nil"/>
            </w:tcBorders>
          </w:tcPr>
          <w:p w:rsidR="009D4874" w:rsidRDefault="009D4874">
            <w:pPr>
              <w:pStyle w:val="Frspaiere"/>
              <w:rPr>
                <w:lang w:val="it-IT"/>
              </w:rPr>
            </w:pPr>
          </w:p>
        </w:tc>
        <w:tc>
          <w:tcPr>
            <w:tcW w:w="1259"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C5/7.5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0,14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AcE13A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Executarea caminelor de vizitare din elemente de beton armat prefabricat, pentru canalizare, circulare (inelare) cu diametrul 1,0 m, in teren fara apa subterana</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AcE13A1 </w:t>
            </w:r>
            <w:proofErr w:type="spellStart"/>
            <w:r>
              <w:rPr>
                <w:lang w:val="en-US"/>
              </w:rPr>
              <w:t>modif</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Elemente din beton armat prefabricat, ale caminelor conform seriei 3.900-3 editia 7 in urmatoarea componenta: </w:t>
            </w:r>
            <w:r>
              <w:t>КЦД</w:t>
            </w:r>
            <w:r>
              <w:rPr>
                <w:lang w:val="it-IT"/>
              </w:rPr>
              <w:t xml:space="preserve">-10 - 1 buc; </w:t>
            </w:r>
            <w:r>
              <w:t>КЦП</w:t>
            </w:r>
            <w:r>
              <w:rPr>
                <w:lang w:val="it-IT"/>
              </w:rPr>
              <w:t xml:space="preserve">1-10-1 - 1 buc; </w:t>
            </w:r>
            <w:r>
              <w:t>КЦ</w:t>
            </w:r>
            <w:r>
              <w:rPr>
                <w:lang w:val="it-IT"/>
              </w:rPr>
              <w:t xml:space="preserve"> 10-9 - 3 buc; </w:t>
            </w:r>
            <w:r>
              <w:t>КЦО</w:t>
            </w:r>
            <w:r>
              <w:rPr>
                <w:lang w:val="it-IT"/>
              </w:rPr>
              <w:t>-1 - 1 buc, Capac cu rama din fonta tip C250 - 1 buc</w:t>
            </w:r>
          </w:p>
        </w:tc>
        <w:tc>
          <w:tcPr>
            <w:tcW w:w="935" w:type="dxa"/>
            <w:tcBorders>
              <w:top w:val="single" w:sz="4" w:space="0" w:color="auto"/>
              <w:bottom w:val="single" w:sz="4" w:space="0" w:color="auto"/>
            </w:tcBorders>
            <w:vAlign w:val="center"/>
          </w:tcPr>
          <w:p w:rsidR="009D4874" w:rsidRDefault="00000000">
            <w:pPr>
              <w:pStyle w:val="Frspaiere"/>
            </w:pPr>
            <w:r>
              <w:t>SET</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RCsB21C k=1.5</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5 cm, in elementele de beton, avind grosimea de 45 cm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C5/7.5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si montate cu diametrul barelor pina la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3,41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13,20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Confectii metalice diverse din profile laminate, tabla, tabla striata, otel beton, tevi pentru sustineri sau acoperiri, inglobate total sau partial in beton</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83,07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CL22A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Capace din tabla striata de 3 mm grosime cu intaritura din otel cornier si minere din otel rotund, montate la canale de conducte, inclusiv confectionarea lor, exclusiv confectia metalica pentru protectia muchiilor canalului</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1,35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0,151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150x150 mm, la inaltimi mai mici sau egale cu 35 m, la placi (1,92 kg/m2)</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28,80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8,80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C5/7.5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1,10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1.4. Consolidarea golurilor </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RCsB21C k=1.5</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5 cm, in elementele de beton, avind grosimea de 45 cm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RCsB21C k=2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5 cm, in elementele de beton, avind grosimea de 63 cm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Bulon de ancoraj din metal M20x450 mm, fixate in ziduri din beton armat</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Bulon de ancoraj din metal M20x400 mm, fixate in ziduri din beton armat</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Bulon de ancoraj din metal M20x630 mm, fixate in ziduri din beton armat</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pereti si diafragme la constructii cu inaltimea  pina la 20 m inclusiv,  sprijinirile fiind incluse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14,98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Confectii metalice diverse din profile laminate, tabla, tabla striata, otel beton, tevi pentru sustineri sau acoperiri, inglobate total sau partial in beton</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475,60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0,476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la inaltimi mai mici sau egale cu 35 m, la placi</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si montate cu diametrul barelor pina la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114,93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629,80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8,25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C5/7.5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1,44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CD65E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Zidarie complexa din caramida, format 250x120x65 mm la pereti exteriori cu rostuire, cu prepararea manuala a mortarului M-50,  inaltimea etajului pina la 4 m</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3,92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1.5. Camasiure pereti</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820,00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RpCG17A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pPr>
            <w:r>
              <w:rPr>
                <w:lang w:val="it-IT"/>
              </w:rPr>
              <w:t xml:space="preserve">Consolidarea zidariei portante, prin camasuire cu plase sudate </w:t>
            </w:r>
            <w:r>
              <w:t>ВР</w:t>
            </w:r>
            <w:r>
              <w:rPr>
                <w:lang w:val="it-IT"/>
              </w:rPr>
              <w:t xml:space="preserve">-1, cu d=4 mm, ochi150x150 mm,  mortar M 50-T si mortar M 100-T, de 5 cm grosime Vezi plansa 14 03/2020-2-1-CBA notele 1-3. </w:t>
            </w:r>
            <w:r>
              <w:t>Consum: Otel beton - 1.00 kg/m2, Plase sudate - 2.576 kg/m2</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410,00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lang w:val="it-IT"/>
              </w:rPr>
            </w:pPr>
            <w:r>
              <w:rPr>
                <w:b/>
                <w:bCs/>
                <w:lang w:val="it-IT"/>
              </w:rPr>
              <w:t>Capitolul 1.6. Nod B si Nod C</w:t>
            </w:r>
          </w:p>
        </w:tc>
        <w:tc>
          <w:tcPr>
            <w:tcW w:w="935" w:type="dxa"/>
            <w:tcBorders>
              <w:top w:val="nil"/>
              <w:left w:val="single" w:sz="6" w:space="0" w:color="auto"/>
              <w:bottom w:val="nil"/>
              <w:right w:val="nil"/>
            </w:tcBorders>
          </w:tcPr>
          <w:p w:rsidR="009D4874" w:rsidRDefault="009D4874">
            <w:pPr>
              <w:pStyle w:val="Frspaiere"/>
              <w:rPr>
                <w:lang w:val="it-IT"/>
              </w:rPr>
            </w:pPr>
          </w:p>
        </w:tc>
        <w:tc>
          <w:tcPr>
            <w:tcW w:w="1259"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RCsB21C k=1.5</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Forarea mecanica a gaurilor cu diametrul de 5 cm, in elementele de beton, avind grosimea de 45 cm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62,00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CP21A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100-T pentru legatura, monolitizare sau matare de rosturi  la inaltimi pina la 35 m, umplerea golurilor tehnologice si de montaj in prefabricate, inclusiv finisarea fetelor</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62,00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CB03F</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stilpi la constructii cu inaltimea  pina la 20 m inclusiv,  exclusiv sustinerile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68,16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172,52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si montate in  grinzi si stilpi,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822,88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peste 8 mm, si montate in  grinzi si stilpi,  la inaltimi mai mari de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53,16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CC13D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Innadirea prin sudare electrica la banc a armaturilor din otel beton, pentru betoane monolite armate, executata cu 2 eclise, la bare cu diametrul 8-16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44,00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CC13E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Innadirea prin sudare electrica la banc a armaturilor din otel beton, pentru betoane monolite armate, executata cu 2 eclise, la bare cu diametrul  18-28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64,00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si turnarea cu pompa, beton armat clasa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10,40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1.7. Parapet </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CD60D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 format 250 x 120 x 65 mm cu prepararea mortarului M - 50 in conditii de santier la pereti despartitori armati cu grosimea 1/2 caramida, inaltime nivel peste 4m</w:t>
            </w:r>
          </w:p>
        </w:tc>
        <w:tc>
          <w:tcPr>
            <w:tcW w:w="935" w:type="dxa"/>
            <w:tcBorders>
              <w:top w:val="single" w:sz="4" w:space="0" w:color="auto"/>
              <w:bottom w:val="single" w:sz="4" w:space="0" w:color="auto"/>
            </w:tcBorders>
            <w:vAlign w:val="center"/>
          </w:tcPr>
          <w:p w:rsidR="009D4874" w:rsidRDefault="00000000">
            <w:pPr>
              <w:pStyle w:val="Frspaiere"/>
            </w:pPr>
            <w:r>
              <w:t>100m2</w:t>
            </w:r>
          </w:p>
        </w:tc>
        <w:tc>
          <w:tcPr>
            <w:tcW w:w="1259" w:type="dxa"/>
            <w:tcBorders>
              <w:top w:val="single" w:sz="4" w:space="0" w:color="auto"/>
              <w:bottom w:val="single" w:sz="4" w:space="0" w:color="auto"/>
            </w:tcBorders>
            <w:vAlign w:val="center"/>
          </w:tcPr>
          <w:p w:rsidR="009D4874" w:rsidRDefault="00000000">
            <w:pPr>
              <w:pStyle w:val="Frspaiere"/>
            </w:pPr>
            <w:r>
              <w:t>0,19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35,16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90,46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CC02L2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si montate in  grinzi si stilpi,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411,97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la inaltimi mai mici sau egale cu 35 m, la pereti si diafragme, cu greutatea plaselor peste 3 kg/mp - carcasa K1</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316,50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placi, grinzi, stilpi, beton marfa si turnarea cu pompa, beton armat clasa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9,40</w:t>
            </w:r>
          </w:p>
        </w:tc>
      </w:tr>
      <w:tr w:rsidR="009D4874">
        <w:trPr>
          <w:trHeight w:val="90"/>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1.8. Cos de fum</w:t>
            </w:r>
            <w:r>
              <w:t xml:space="preserve"> </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CL10B1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t>С</w:t>
            </w:r>
            <w:r>
              <w:rPr>
                <w:lang w:val="it-IT"/>
              </w:rPr>
              <w:t>onstructii metalice de sustinere a cosului de fum gata confectionate, la inaltimi peste 35 m, cu greutatea intre  0,151-1.500 t, asamblate cu suruburi</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2,53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CL01B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Cos de fum D=500 mm, H=21.375 m, conform </w:t>
            </w:r>
            <w:r>
              <w:t>ТП</w:t>
            </w:r>
            <w:r>
              <w:rPr>
                <w:lang w:val="it-IT"/>
              </w:rPr>
              <w:t xml:space="preserve"> 907-2-264.86 din otel gata confectionati</w:t>
            </w:r>
            <w:r>
              <w:t>б</w:t>
            </w:r>
            <w:r>
              <w:rPr>
                <w:lang w:val="it-IT"/>
              </w:rPr>
              <w:t xml:space="preserve"> livrati complet asamblati, montati la inaltimi pina la 35 m, avind intre 1-3 t inclusiv</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2,60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CP21B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Punerea in opera a mortarului M 100-T pentru legatura, monolitizare sau matare de rosturi  la inaltimi pina la 35 m, legatura sau monolitizarea intre elementele prefabricate de beton</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5,13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CB14A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Schela metalica tubulara pentru lucrari pe suprafete verticale la inaltimi pina la 30 m inclusiv, cu imobilizarea schelei timp de 25 zile (200 ore)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128,00</w:t>
            </w:r>
          </w:p>
        </w:tc>
      </w:tr>
      <w:tr w:rsidR="009D4874" w:rsidRPr="00675D62">
        <w:trPr>
          <w:trHeight w:val="90"/>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lang w:val="it-IT"/>
              </w:rPr>
            </w:pPr>
            <w:r>
              <w:rPr>
                <w:b/>
                <w:bCs/>
                <w:lang w:val="it-IT"/>
              </w:rPr>
              <w:t xml:space="preserve">Capitolul 2. Depozit carbune si incaperi auxiliare </w:t>
            </w:r>
          </w:p>
        </w:tc>
        <w:tc>
          <w:tcPr>
            <w:tcW w:w="935" w:type="dxa"/>
            <w:tcBorders>
              <w:top w:val="nil"/>
              <w:left w:val="single" w:sz="6" w:space="0" w:color="auto"/>
              <w:bottom w:val="nil"/>
              <w:right w:val="nil"/>
            </w:tcBorders>
          </w:tcPr>
          <w:p w:rsidR="009D4874" w:rsidRDefault="009D4874">
            <w:pPr>
              <w:pStyle w:val="Frspaiere"/>
              <w:rPr>
                <w:lang w:val="it-IT"/>
              </w:rPr>
            </w:pPr>
          </w:p>
        </w:tc>
        <w:tc>
          <w:tcPr>
            <w:tcW w:w="1259" w:type="dxa"/>
            <w:tcBorders>
              <w:top w:val="nil"/>
              <w:left w:val="single" w:sz="6" w:space="0" w:color="auto"/>
              <w:bottom w:val="nil"/>
              <w:right w:val="single" w:sz="4" w:space="0" w:color="auto"/>
            </w:tcBorders>
          </w:tcPr>
          <w:p w:rsidR="009D4874" w:rsidRDefault="009D4874">
            <w:pPr>
              <w:pStyle w:val="Frspaiere"/>
              <w:rPr>
                <w:lang w:val="it-IT"/>
              </w:rPr>
            </w:pPr>
          </w:p>
        </w:tc>
      </w:tr>
      <w:tr w:rsidR="009D4874">
        <w:tc>
          <w:tcPr>
            <w:tcW w:w="709" w:type="dxa"/>
            <w:tcBorders>
              <w:top w:val="nil"/>
              <w:left w:val="single" w:sz="6" w:space="0" w:color="auto"/>
              <w:bottom w:val="nil"/>
              <w:right w:val="nil"/>
            </w:tcBorders>
          </w:tcPr>
          <w:p w:rsidR="009D4874" w:rsidRDefault="009D4874">
            <w:pPr>
              <w:pStyle w:val="Frspaiere"/>
              <w:rPr>
                <w:lang w:val="it-IT"/>
              </w:rPr>
            </w:pPr>
          </w:p>
        </w:tc>
        <w:tc>
          <w:tcPr>
            <w:tcW w:w="1559" w:type="dxa"/>
            <w:tcBorders>
              <w:top w:val="nil"/>
              <w:left w:val="single" w:sz="6" w:space="0" w:color="auto"/>
              <w:bottom w:val="nil"/>
              <w:right w:val="nil"/>
            </w:tcBorders>
          </w:tcPr>
          <w:p w:rsidR="009D4874" w:rsidRDefault="009D4874">
            <w:pPr>
              <w:pStyle w:val="Frspaiere"/>
              <w:rPr>
                <w:lang w:val="it-IT"/>
              </w:rPr>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Terasament </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TsC60B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Sapatura mecanica a pamintului in depozit cu excavator  "draglina" sau "cu o cupa inversa " cu volumul cupei de 0,15 m3 la obiectele de reparatie, reconstructie sau restaurare: teren categoria 2</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TsA02F</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spatii limitate, avind sub 1,00 m sau peste 1,00 m latime, executata fara sprijiniri, cu taluz vertical, la fundatii, canale, subsoluri, drenuri, trepte de infratire, in pamint coeziv mijlociu sau foarte coeziv adincime &lt; 1,5 m teren tare</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15,60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TsC61B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Sapatura mecanica a pamintului cu excavator "cu o cupa inversa " cu volumul cupei de 0,15 m3 cu descarcare in autobasculanta pe obiecte de reparatie, reconstructie sau restaurare: teren categoria 2</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37,95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77,60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mecanic de 150-200 kg a umpluturilor in straturi succesive de 20-30 cm grosime, exclusiv udarea fiecarui strat in parte, umpluturile executindu-se din pamint coeziv</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259" w:type="dxa"/>
            <w:tcBorders>
              <w:top w:val="single" w:sz="4" w:space="0" w:color="auto"/>
              <w:bottom w:val="single" w:sz="4" w:space="0" w:color="auto"/>
            </w:tcBorders>
            <w:vAlign w:val="center"/>
          </w:tcPr>
          <w:p w:rsidR="009D4874" w:rsidRDefault="00000000">
            <w:pPr>
              <w:pStyle w:val="Frspaiere"/>
            </w:pPr>
            <w:r>
              <w:t>0,775</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lang w:val="it-IT"/>
              </w:rPr>
            </w:pPr>
            <w:r>
              <w:rPr>
                <w:b/>
                <w:bCs/>
                <w:lang w:val="it-IT"/>
              </w:rPr>
              <w:t>Capitolul 2.2. Fundatii monolite Fm1, Fm2, noduri 1; 2</w:t>
            </w:r>
            <w:r>
              <w:rPr>
                <w:lang w:val="it-IT"/>
              </w:rPr>
              <w:t xml:space="preserve"> </w:t>
            </w:r>
          </w:p>
        </w:tc>
        <w:tc>
          <w:tcPr>
            <w:tcW w:w="935" w:type="dxa"/>
            <w:tcBorders>
              <w:top w:val="nil"/>
              <w:left w:val="single" w:sz="6" w:space="0" w:color="auto"/>
              <w:bottom w:val="nil"/>
              <w:right w:val="nil"/>
            </w:tcBorders>
          </w:tcPr>
          <w:p w:rsidR="009D4874" w:rsidRDefault="009D4874">
            <w:pPr>
              <w:pStyle w:val="Frspaiere"/>
              <w:rPr>
                <w:lang w:val="it-IT"/>
              </w:rPr>
            </w:pPr>
          </w:p>
        </w:tc>
        <w:tc>
          <w:tcPr>
            <w:tcW w:w="1259"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Beton simplu turnat in egalizari, pante, sape la inaltimi pina la 35 m inclusiv, prepararea cu betoniera pe santier si turnarea cu mijloace clasice beton clasa C 5/4 (Bc 5/B 75)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91,50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si montate cu diametrul barelor pina la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66,50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241,74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CC03C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 plase sudate d=5.0 mm, ochi 150x150 mm, la inaltimi mai mici sau egale cu 35 m, la placi</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23,04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C5/7.5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4,10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14,20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IzF53A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Executarea manuala a suportului pardoselii cu strat termoizolant din placi vata minerala, densitate 135 kg/m3, grosime 50 mm, intr-un strat (rost elastic)</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5,34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Amorsarea suprafetelor pentru aplicarea stratului de difuzie, a barierei contra vaporilor, a termoizolatiei sau a hidroizolatiei pe suprafete orizontale, inclinte sau verticale, cu solutie bituminoasa (bitum taiat), in 2 straturi</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76,50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Confectii metalice diverse din profile laminate, tabla, tabla striata, otel beton, tevi pentru sustineri sau acoperiri, inglobate total sau partial in beton</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935" w:type="dxa"/>
            <w:tcBorders>
              <w:top w:val="single" w:sz="4" w:space="0" w:color="auto"/>
              <w:bottom w:val="single" w:sz="4" w:space="0" w:color="auto"/>
            </w:tcBorders>
            <w:vAlign w:val="center"/>
          </w:tcPr>
          <w:p w:rsidR="009D4874" w:rsidRDefault="00000000">
            <w:pPr>
              <w:pStyle w:val="Frspaiere"/>
            </w:pPr>
            <w:r>
              <w:t>t</w:t>
            </w:r>
          </w:p>
        </w:tc>
        <w:tc>
          <w:tcPr>
            <w:tcW w:w="1259" w:type="dxa"/>
            <w:tcBorders>
              <w:top w:val="single" w:sz="4" w:space="0" w:color="auto"/>
              <w:bottom w:val="single" w:sz="4" w:space="0" w:color="auto"/>
            </w:tcBorders>
            <w:vAlign w:val="center"/>
          </w:tcPr>
          <w:p w:rsidR="009D4874" w:rsidRDefault="00000000">
            <w:pPr>
              <w:pStyle w:val="Frspaiere"/>
            </w:pPr>
            <w:r>
              <w:t>0,02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2.3. Centura monolita Cm1</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28,98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130,68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2,00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2.4. </w:t>
            </w:r>
            <w:proofErr w:type="spellStart"/>
            <w:r w:rsidRPr="00675D62">
              <w:rPr>
                <w:b/>
                <w:bCs/>
                <w:lang w:val="en-US"/>
              </w:rPr>
              <w:t>Coloane</w:t>
            </w:r>
            <w:proofErr w:type="spellEnd"/>
            <w:r w:rsidRPr="00675D62">
              <w:rPr>
                <w:b/>
                <w:bCs/>
                <w:lang w:val="en-US"/>
              </w:rPr>
              <w:t xml:space="preserve"> </w:t>
            </w:r>
            <w:proofErr w:type="spellStart"/>
            <w:r w:rsidRPr="00675D62">
              <w:rPr>
                <w:b/>
                <w:bCs/>
                <w:lang w:val="en-US"/>
              </w:rPr>
              <w:t>monolite</w:t>
            </w:r>
            <w:proofErr w:type="spellEnd"/>
            <w:r w:rsidRPr="00675D62">
              <w:rPr>
                <w:b/>
                <w:bCs/>
                <w:lang w:val="en-US"/>
              </w:rPr>
              <w:t xml:space="preserve"> C1, C2</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259"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21,42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94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119,76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CC13D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Innadirea prin sudare electrica la banc a armaturilor din otel beton, pentru betoane monolite armate, executata cu 2 eclise, la bare cu diametrul 8-16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CC13E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Innadirea prin sudare electrica la banc a armaturilor din otel beton, pentru betoane monolite armate, executata cu 2 eclise, la bare cu diametrul  18-28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2,46</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lang w:val="it-IT"/>
              </w:rPr>
            </w:pPr>
            <w:r>
              <w:rPr>
                <w:b/>
                <w:bCs/>
                <w:lang w:val="it-IT"/>
              </w:rPr>
              <w:t xml:space="preserve">Capitolul 2.5. Centura Cm2, grinda Gm1, boiandrugi </w:t>
            </w:r>
          </w:p>
        </w:tc>
        <w:tc>
          <w:tcPr>
            <w:tcW w:w="935" w:type="dxa"/>
            <w:tcBorders>
              <w:top w:val="nil"/>
              <w:left w:val="single" w:sz="6" w:space="0" w:color="auto"/>
              <w:bottom w:val="nil"/>
              <w:right w:val="nil"/>
            </w:tcBorders>
          </w:tcPr>
          <w:p w:rsidR="009D4874" w:rsidRDefault="009D4874">
            <w:pPr>
              <w:pStyle w:val="Frspaiere"/>
              <w:rPr>
                <w:lang w:val="it-IT"/>
              </w:rPr>
            </w:pPr>
          </w:p>
        </w:tc>
        <w:tc>
          <w:tcPr>
            <w:tcW w:w="1259"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27,55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Sustineri cu popi extensibili de inventar, folosite pentru montarea placilor prefabricate, a predalelor, la turnarea planseilor partial sau total monolite cu grinzi sau la grinzi monolite cu plansee prefabricate tip PE 3100 R</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CC02K</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grinzi si stilpi,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61,03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si montate cu diametrul barelor peste  8 mm inclusiv in fundatii izolate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253,64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5,51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IzF53A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Executarea manuala a suportului pardoselii cu strat termoizolant din placi vata minerala, densitate 135 kg/m3, grosime 50 mm, intr-un strat (rost elastic)</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3,76</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2.6. Planseu monolit Pm1</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104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placi si grinzi la constructii cu inaltimea  pina la 20 m inclusiv,  exclusiv sustinerile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45,00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Sustineri cu popi extensibili de inventar, folosite pentru montarea placilor prefabricate, a predalelor, la turnarea planseilor partial sau total monolite cu grinzi sau la grinzi monolite cu plansee prefabricate tip PE 3100 R</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si montate in  placi,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38,80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pina la 8 mm inclusiv, si montate  in placi,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10,50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CC02N2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si montate  in placi,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716,05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6,40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2.7. Gauri G1; G2</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pereti si diafragme la constructii cu inaltimea  pina la 20 m inclusiv,  sprijinirile fiind incluse</w:t>
            </w:r>
          </w:p>
        </w:tc>
        <w:tc>
          <w:tcPr>
            <w:tcW w:w="935" w:type="dxa"/>
            <w:tcBorders>
              <w:top w:val="single" w:sz="4" w:space="0" w:color="auto"/>
              <w:bottom w:val="single" w:sz="4" w:space="0" w:color="auto"/>
            </w:tcBorders>
            <w:vAlign w:val="center"/>
          </w:tcPr>
          <w:p w:rsidR="009D4874" w:rsidRDefault="00000000">
            <w:pPr>
              <w:pStyle w:val="Frspaiere"/>
            </w:pPr>
            <w:r>
              <w:t>m2</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A240 fasonate in ateliere de santier, cu diametrul barelor pina la 8 mm inclusiv, si montate in pereti si diafragme,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9,56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Armaturi din otel beton A500C fasonate in ateliere de santier, cu diametrul barelor pina la 8 mm inclusiv, si montate in  pereti si </w:t>
            </w:r>
            <w:r>
              <w:rPr>
                <w:lang w:val="it-IT"/>
              </w:rPr>
              <w:lastRenderedPageBreak/>
              <w:t>diafragme,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lastRenderedPageBreak/>
              <w:t>kg</w:t>
            </w:r>
          </w:p>
        </w:tc>
        <w:tc>
          <w:tcPr>
            <w:tcW w:w="1259" w:type="dxa"/>
            <w:tcBorders>
              <w:top w:val="single" w:sz="4" w:space="0" w:color="auto"/>
              <w:bottom w:val="single" w:sz="4" w:space="0" w:color="auto"/>
            </w:tcBorders>
            <w:vAlign w:val="center"/>
          </w:tcPr>
          <w:p w:rsidR="009D4874" w:rsidRDefault="00000000">
            <w:pPr>
              <w:pStyle w:val="Frspaiere"/>
            </w:pPr>
            <w:r>
              <w:t>11,20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Armaturi din otel beton A500C fasonate in ateliere de santier, cu diametrul barelor peste 8 mm,  in  pereti si diafragme la  inaltimi mai mici sau egale cu 35 m, exclusiv constructiile executate cu cofraje glisante</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259" w:type="dxa"/>
            <w:tcBorders>
              <w:top w:val="single" w:sz="4" w:space="0" w:color="auto"/>
              <w:bottom w:val="single" w:sz="4" w:space="0" w:color="auto"/>
            </w:tcBorders>
            <w:vAlign w:val="center"/>
          </w:tcPr>
          <w:p w:rsidR="009D4874" w:rsidRDefault="00000000">
            <w:pPr>
              <w:pStyle w:val="Frspaiere"/>
            </w:pPr>
            <w:r>
              <w:t>84,55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CA05B3</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ziduri, pereti, diafragme drepte, si la diverse constructii speciale, situate peste cota zero, la inaltimi pina la 35 m inclusiv, preparat cu betoniera pe santier si turnat cu mijloace clasice, beton armat clasa C 15/12 (Bc 15/B 200)</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259" w:type="dxa"/>
            <w:tcBorders>
              <w:top w:val="single" w:sz="4" w:space="0" w:color="auto"/>
              <w:bottom w:val="single" w:sz="4" w:space="0" w:color="auto"/>
            </w:tcBorders>
            <w:vAlign w:val="center"/>
          </w:tcPr>
          <w:p w:rsidR="009D4874" w:rsidRDefault="00000000">
            <w:pPr>
              <w:pStyle w:val="Frspaiere"/>
            </w:pPr>
            <w:r>
              <w:t>0,20</w:t>
            </w:r>
          </w:p>
        </w:tc>
      </w:tr>
    </w:tbl>
    <w:p w:rsidR="009D4874" w:rsidRDefault="00000000">
      <w:pPr>
        <w:pStyle w:val="Frspaiere"/>
      </w:pPr>
      <w:r>
        <w:t xml:space="preserve"> </w:t>
      </w:r>
    </w:p>
    <w:p w:rsidR="009D4874" w:rsidRDefault="00000000">
      <w:pPr>
        <w:pStyle w:val="Frspaiere"/>
        <w:rPr>
          <w:b/>
          <w:bCs/>
          <w:lang w:val="it-IT"/>
        </w:rPr>
      </w:pPr>
      <w:r>
        <w:rPr>
          <w:b/>
          <w:bCs/>
          <w:lang w:val="it-IT"/>
        </w:rPr>
        <w:t>№ 3-7-3 Solutii termomecanice (85/24.06/2013-7-TM)</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86"/>
        <w:gridCol w:w="923"/>
        <w:gridCol w:w="127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8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2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7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8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2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7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8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2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7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923"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rPr>
          <w:trHeight w:val="90"/>
        </w:trPr>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Lucrari sanitar-tehnice </w:t>
            </w:r>
          </w:p>
        </w:tc>
        <w:tc>
          <w:tcPr>
            <w:tcW w:w="923"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159x4.5</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57,00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TfA01C1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133x4.0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TfA01C1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108x3.5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TfA01B1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89x3.0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TfA01B1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76x3.0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57x3.0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47,00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45x2.5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38x2.5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32x2.0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Conducta de otel, montata in  canal, la o adincime de pina la 1 m sau suprateran, la o inaltime de pine la 3 m  , inclusiv proba de presiune la rece, proba de etanseitate si proba complexa cu fluid in circulatie, avind diametrul de 18x2.0 mm</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TfB03C1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pe conducta a flansei rotunde , plate, pentru sudare, amplasata in canal la adincime de 1 m sau suprateran pina la 3 m avind Dn 50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TfB03D1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pe conducta a flansei rotunde , plate, pentru sudare, amplasata in canal la adincime de 1 m sau suprateran pina la 3 m avind Dn 65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TfB03E1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pe conducta a flansei rotunde , plate, pentru sudare, amplasata in canal la adincime de 1 m sau suprateran pina la 3 m avind Dn 80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TfB03F1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pe conducta a flansei rotunde , plate, pentru sudare, amplasata in canal la adincime de 1 m sau suprateran pina la 3 m avind Dn 100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TfB03G1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pe conducta a flansei rotunde , plate, pentru sudare, amplasata in canal la adincime de 1 m sau suprateran pina la 3 m avind Dn 125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TfB03H1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pe conducta a flansei rotunde , plate, pentru sudare, amplasata in canal la adincime de 1 m sau suprateran pina la 3 m avind Dn 150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32x3.2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38x3.2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45x3.2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57x3.5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TfA02B1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76x3.5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TfA02B1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89x3.5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TfA02C1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108x4.0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TfA02C1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133x4.0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159x4.5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TfB01C1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venei fluture cu flanse Pn 10, in canal, la o adincime de 1m sau suprateran pina la 3 m avind diametrul nominal Dn  50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venei fluture cu flanse Pn 10, in canal, la o adincime de 1m sau suprateran pina la 3 m avind diametrul nominal Dn  65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TfB01E1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venei fluture cu flanse Pn 10, in canal, la o adincime de 1m sau suprateran pina la 3 m avind diametrul nominal Dn  80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TfB01F1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venei fluture cu flanse Pn 10, in canal, la o adincime de 1m sau suprateran pina la 3 m avind diametrul nominal Dn  100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TfB01G1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venei fluture cu flanse Pn 10, in canal, la o adincime de 1m sau suprateran pina la 3 m avind diametrul nominal Dn  125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TfB01H1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venei fluture cu flansa Pn 10, in canal, la o adincime de 1m sau suprateran pina la 3 m avind diametrul nominal Dn  150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 cu mufe pentru instalatii de incalzire centrala, avind diametrul nominal de 1 1/2", PN6</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 cu mufe pentru instalatii de incalzire centrala, avind diametrul nominal de 1 1/4", PN6</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 cu mufe pentru instalatii de incalzire central, avind diametrul nominal de 1", PN6</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 cu mufe pentru instalatii de incalzire central, avind diametrul nominal de 1/2", PN6</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TfB01C1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supapei de retinere cu arc, cu flanse Pn 10, in canal, la o adincime de 1m sau suprateran pina la 3 m avind diametrul nominal Dn  50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TfB01E1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supapei de retinere cu arc, cu flanse Pn 10, in canal, la o adincime de 1m sau suprateran pina la 3 m avind diametrul nominal Dn  80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TfB01F1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supapei de retinere cu arc, cu flanse, Pn 10, in canal, la o adincime de 1m sau suprateran pina la 3 m avind diametrul nominal Dn  100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14"/>
        </w:trPr>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pPr>
            <w:r>
              <w:rPr>
                <w:lang w:val="en-US"/>
              </w:rPr>
              <w:t>ID13B</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Supapa de sens cu arc, cu mufe, montata pe conducte de distibutie cu apa calda (rece), avind diametrul nominal de 1", PN10</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ID13C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Supapa de siguranta cu arc, cu mufe, montata pe conducte de distibutie cu apa calda (rece), avind diametrul nominal de 1 1/2"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ID13B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Supapa de siguranta cu arc, cu mufe, montata pe conducte de distibutie cu apa calda (rece), avind diametrul nominal de 1"</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ID06A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de aerisire automat pentru instalatii de incalzire centrala, avind diametrul nominal de 1/2"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IC42A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Suporti si dispozitive de fixare pentru sustinerea conductelor, boilere, aparate si recipienti, avind greutatea de pina la 2 kg / bucata, inclusiv protectia anticoroziva</w:t>
            </w:r>
          </w:p>
        </w:tc>
        <w:tc>
          <w:tcPr>
            <w:tcW w:w="923"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300,00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 Lucrari de izolare </w:t>
            </w:r>
          </w:p>
        </w:tc>
        <w:tc>
          <w:tcPr>
            <w:tcW w:w="923"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CN31C</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w:t>
            </w:r>
            <w:proofErr w:type="spellStart"/>
            <w:r w:rsidRPr="00675D62">
              <w:rPr>
                <w:lang w:val="en-US"/>
              </w:rPr>
              <w:t>intr</w:t>
            </w:r>
            <w:proofErr w:type="spellEnd"/>
            <w:r w:rsidRPr="00675D62">
              <w:rPr>
                <w:lang w:val="en-US"/>
              </w:rPr>
              <w:t xml:space="preserve">-un </w:t>
            </w:r>
            <w:proofErr w:type="spellStart"/>
            <w:r w:rsidRPr="00675D62">
              <w:rPr>
                <w:lang w:val="en-US"/>
              </w:rPr>
              <w:t>strat</w:t>
            </w:r>
            <w:proofErr w:type="spellEnd"/>
            <w:r w:rsidRPr="00675D62">
              <w:rPr>
                <w:lang w:val="en-US"/>
              </w:rPr>
              <w:t xml:space="preserve">, pe </w:t>
            </w:r>
            <w:proofErr w:type="spellStart"/>
            <w:r w:rsidRPr="00675D62">
              <w:rPr>
                <w:lang w:val="en-US"/>
              </w:rPr>
              <w:t>suprafata</w:t>
            </w:r>
            <w:proofErr w:type="spellEnd"/>
            <w:r w:rsidRPr="00675D62">
              <w:rPr>
                <w:lang w:val="en-US"/>
              </w:rPr>
              <w:t xml:space="preserve"> </w:t>
            </w:r>
            <w:proofErr w:type="spellStart"/>
            <w:r w:rsidRPr="00675D62">
              <w:rPr>
                <w:lang w:val="en-US"/>
              </w:rPr>
              <w:t>cosurilor</w:t>
            </w:r>
            <w:proofErr w:type="spellEnd"/>
            <w:r w:rsidRPr="00675D62">
              <w:rPr>
                <w:lang w:val="en-US"/>
              </w:rPr>
              <w:t xml:space="preserve"> de </w:t>
            </w:r>
            <w:proofErr w:type="spellStart"/>
            <w:r w:rsidRPr="00675D62">
              <w:rPr>
                <w:lang w:val="en-US"/>
              </w:rPr>
              <w:t>fum</w:t>
            </w:r>
            <w:proofErr w:type="spellEnd"/>
            <w:r w:rsidRPr="00675D62">
              <w:rPr>
                <w:lang w:val="en-US"/>
              </w:rPr>
              <w:t xml:space="preserve">, </w:t>
            </w:r>
            <w:proofErr w:type="spellStart"/>
            <w:r w:rsidRPr="00675D62">
              <w:rPr>
                <w:lang w:val="en-US"/>
              </w:rPr>
              <w:t>executate</w:t>
            </w:r>
            <w:proofErr w:type="spellEnd"/>
            <w:r w:rsidRPr="00675D62">
              <w:rPr>
                <w:lang w:val="en-US"/>
              </w:rPr>
              <w:t xml:space="preserve"> manual cu </w:t>
            </w:r>
            <w:proofErr w:type="spellStart"/>
            <w:r w:rsidRPr="00675D62">
              <w:rPr>
                <w:lang w:val="en-US"/>
              </w:rPr>
              <w:t>vopsea</w:t>
            </w:r>
            <w:proofErr w:type="spellEnd"/>
            <w:r w:rsidRPr="00675D62">
              <w:rPr>
                <w:lang w:val="en-US"/>
              </w:rPr>
              <w:t xml:space="preserve"> KO-811, </w:t>
            </w:r>
            <w:proofErr w:type="spellStart"/>
            <w:r w:rsidRPr="00675D62">
              <w:rPr>
                <w:lang w:val="en-US"/>
              </w:rPr>
              <w:t>consum</w:t>
            </w:r>
            <w:proofErr w:type="spellEnd"/>
            <w:r w:rsidRPr="00675D62">
              <w:rPr>
                <w:lang w:val="en-US"/>
              </w:rPr>
              <w:t xml:space="preserve"> - 0.130 kg/m2</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189,35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CN31C1 k=2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Vopsitorii, intr-un strat, pe suprafata cosurilor de fum, executate manual cu vopsea KO-811, consum - 0.130 kg/m2, pentru aplicarea unui strat suplimentar de vopsea k=2</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189,35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CN23E k=3</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Vopsitorii de calitate superioara la instalatii functionale, executate cu email alchidic </w:t>
            </w:r>
            <w:r>
              <w:t>БТ</w:t>
            </w:r>
            <w:r>
              <w:rPr>
                <w:lang w:val="it-IT"/>
              </w:rPr>
              <w:t>-177 in 2 straturi, pe grund GF-021 in 1 strat, pe conducte avind diametrul exterior pina la 34 mm inclusiv</w:t>
            </w:r>
          </w:p>
        </w:tc>
        <w:tc>
          <w:tcPr>
            <w:tcW w:w="923"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CN23F k=3</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r w:rsidRPr="00675D62">
              <w:rPr>
                <w:lang w:val="en-US"/>
              </w:rPr>
              <w:t>functionale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email </w:t>
            </w:r>
            <w:proofErr w:type="spellStart"/>
            <w:r w:rsidRPr="00675D62">
              <w:rPr>
                <w:lang w:val="en-US"/>
              </w:rPr>
              <w:t>alchidic</w:t>
            </w:r>
            <w:proofErr w:type="spellEnd"/>
            <w:r w:rsidRPr="00675D62">
              <w:rPr>
                <w:lang w:val="en-US"/>
              </w:rPr>
              <w:t xml:space="preserve"> </w:t>
            </w:r>
            <w:r>
              <w:t>БТ</w:t>
            </w:r>
            <w:r w:rsidRPr="00675D62">
              <w:rPr>
                <w:lang w:val="en-US"/>
              </w:rPr>
              <w:t xml:space="preserve">-177 in 2 </w:t>
            </w:r>
            <w:proofErr w:type="spellStart"/>
            <w:r w:rsidRPr="00675D62">
              <w:rPr>
                <w:lang w:val="en-US"/>
              </w:rPr>
              <w:t>straturi</w:t>
            </w:r>
            <w:proofErr w:type="spellEnd"/>
            <w:r w:rsidRPr="00675D62">
              <w:rPr>
                <w:lang w:val="en-US"/>
              </w:rPr>
              <w:t xml:space="preserve">, pe </w:t>
            </w:r>
            <w:proofErr w:type="spellStart"/>
            <w:r w:rsidRPr="00675D62">
              <w:rPr>
                <w:lang w:val="en-US"/>
              </w:rPr>
              <w:t>grund</w:t>
            </w:r>
            <w:proofErr w:type="spellEnd"/>
            <w:r w:rsidRPr="00675D62">
              <w:rPr>
                <w:lang w:val="en-US"/>
              </w:rPr>
              <w:t xml:space="preserve"> GF-021 in 1 </w:t>
            </w:r>
            <w:proofErr w:type="spellStart"/>
            <w:r w:rsidRPr="00675D62">
              <w:rPr>
                <w:lang w:val="en-US"/>
              </w:rPr>
              <w:t>strat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w:t>
            </w:r>
            <w:proofErr w:type="spellStart"/>
            <w:r w:rsidRPr="00675D62">
              <w:rPr>
                <w:lang w:val="en-US"/>
              </w:rPr>
              <w:t>peste</w:t>
            </w:r>
            <w:proofErr w:type="spellEnd"/>
            <w:r w:rsidRPr="00675D62">
              <w:rPr>
                <w:lang w:val="en-US"/>
              </w:rPr>
              <w:t xml:space="preserve"> 34 mm </w:t>
            </w:r>
            <w:proofErr w:type="spellStart"/>
            <w:r w:rsidRPr="00675D62">
              <w:rPr>
                <w:lang w:val="en-US"/>
              </w:rPr>
              <w:t>inclusiv</w:t>
            </w:r>
            <w:proofErr w:type="spellEnd"/>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75,08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IzH10A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Izolarea conductelor cu saltele din vata minerala M125 cusute cu sirma din otel zincata pe impletitura din sirma zincata, imbracate pe ambele fete, confectionate pe santier, avind grosimea de 50 mm, la conducte cu circumferinta peste termoizolatie sub 80 cm, inclusiv</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96,40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IzH10B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Izolarea conductelor cu saltele din vata minerala M125 cusute cu sirma din otel zincata pe impletitura din sirma zincata, imbracate pe ambele fete, confectionate pe santier, avind grosimea de 50 mm, la conducte cu circumferinta peste termoizolatie peste 80 cm</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117,80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IzH10A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Izolarea conductelor cu saltele din vata minerala M125 cusute cu sirma din otel zincata pe impletitura din sirma zincata, imbracate pe ambele fete, confectionate pe santier, avind grosimea de 40 mm, la conducte cu circumferinta peste termoizolatie sub 80 cm, inclusiv</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52,50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IzI07D1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Protectia termoizolatiei la conducte si aparate cu tabla neagra sau zincata de 0,5 mm grosime, fixata cu suruburi cu cap crestat semirotund, autofiletante pentru tabla, avind circumferinta conductei peste termoizolatie peste 1,6 m, confectionare</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153,00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IzI07D2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Protectia termoizolatiei la conducte si aparate cu tabla neagra sau zincata de 0,5 mm grosime, fixata cu suruburi cu cap crestat semirotund, autofiletante pentru tabla, avind circumferinta conductei peste termoizolatie peste 1,6 m, montare</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153,00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IzI09B1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Protectia termoizolatiei la conducte cu tabla zincate de 0,7 mm fixate cu suruburi cu cap crestat semirotund, autofiletante, avind circumferinta conductei peste termoizolatie intre peste 1,6 m, confectionare</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48,60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IzI0B2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Protectia termoizolatiei la conducte cu tabla zincata de 0,7 mm grosime fixate cu suruburi cu cap crestat semirotund, autofiletante, avind circumferinta conductei peste termoizolatie intre peste 1,6 m, montare</w:t>
            </w:r>
          </w:p>
        </w:tc>
        <w:tc>
          <w:tcPr>
            <w:tcW w:w="923"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48,60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lang w:val="it-IT"/>
              </w:rPr>
            </w:pPr>
            <w:r>
              <w:rPr>
                <w:b/>
                <w:bCs/>
                <w:lang w:val="it-IT"/>
              </w:rPr>
              <w:t>Capitolul 1.3. Canale de fum colectoare interioare</w:t>
            </w:r>
          </w:p>
        </w:tc>
        <w:tc>
          <w:tcPr>
            <w:tcW w:w="923" w:type="dxa"/>
            <w:tcBorders>
              <w:top w:val="nil"/>
              <w:left w:val="single" w:sz="6" w:space="0" w:color="auto"/>
              <w:bottom w:val="nil"/>
              <w:right w:val="nil"/>
            </w:tcBorders>
          </w:tcPr>
          <w:p w:rsidR="009D4874" w:rsidRDefault="009D4874">
            <w:pPr>
              <w:pStyle w:val="Frspaiere"/>
              <w:rPr>
                <w:lang w:val="it-IT"/>
              </w:rPr>
            </w:pPr>
          </w:p>
        </w:tc>
        <w:tc>
          <w:tcPr>
            <w:tcW w:w="1271"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CL10C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w:t>
            </w:r>
          </w:p>
        </w:tc>
        <w:tc>
          <w:tcPr>
            <w:tcW w:w="923"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0,45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Vopsirea anticoroziva cu pensula de mina a confectiilor si constructiilor metalice cu un strat de grund grund GF-021 si trei straturi de de email PF-115, a confectiilor si constructiilor metalice, executate din profile cu grosimi intre 8 mm si 12 mm inclusiv</w:t>
            </w:r>
          </w:p>
        </w:tc>
        <w:tc>
          <w:tcPr>
            <w:tcW w:w="923"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0,45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CL26A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Elemente din otel pentru colectarea fumului de la cazane conform specificatiei 85/24.06/2013-7-TM.SU</w:t>
            </w:r>
          </w:p>
        </w:tc>
        <w:tc>
          <w:tcPr>
            <w:tcW w:w="923" w:type="dxa"/>
            <w:tcBorders>
              <w:top w:val="single" w:sz="4" w:space="0" w:color="auto"/>
              <w:bottom w:val="single" w:sz="4" w:space="0" w:color="auto"/>
            </w:tcBorders>
            <w:vAlign w:val="center"/>
          </w:tcPr>
          <w:p w:rsidR="009D4874" w:rsidRDefault="00000000">
            <w:pPr>
              <w:pStyle w:val="Frspaiere"/>
            </w:pPr>
            <w:r>
              <w:t>kg</w:t>
            </w:r>
          </w:p>
        </w:tc>
        <w:tc>
          <w:tcPr>
            <w:tcW w:w="1271" w:type="dxa"/>
            <w:tcBorders>
              <w:top w:val="single" w:sz="4" w:space="0" w:color="auto"/>
              <w:bottom w:val="single" w:sz="4" w:space="0" w:color="auto"/>
            </w:tcBorders>
            <w:vAlign w:val="center"/>
          </w:tcPr>
          <w:p w:rsidR="009D4874" w:rsidRDefault="00000000">
            <w:pPr>
              <w:pStyle w:val="Frspaiere"/>
            </w:pPr>
            <w:r>
              <w:t>1 884,50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923"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IA13F</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Cazan de preparare agent termic pentru incalzire (apa calda 90/70 grade), sectional, executat din elemente din fonta, avind puterea calorica de 381 -500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IA34A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Arzator cu ardere fortata pentru combustibil gazos, avind puterea  maxima a flacarii de pina la 480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IA13D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Cazan de preparare agent termic pentru incalzire (apa calda 90/70 grade), sectional, executat din elemente din fonta, avind puterea calorica de 211 -290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IA38B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Pompa de circulatie (recirculatie) montata pe conducta existenta, prin flanse, avind diametrul de peste  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IA17F</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Boiler vertical montat pe pardoseala, boilerul avind capacitatea de 5000 l</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IA28B</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Vas de </w:t>
            </w:r>
            <w:proofErr w:type="spellStart"/>
            <w:r w:rsidRPr="00675D62">
              <w:rPr>
                <w:lang w:val="en-US"/>
              </w:rPr>
              <w:t>expansiune</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postament</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capacitatea</w:t>
            </w:r>
            <w:proofErr w:type="spellEnd"/>
            <w:r w:rsidRPr="00675D62">
              <w:rPr>
                <w:lang w:val="en-US"/>
              </w:rPr>
              <w:t xml:space="preserve"> de 501 - 1000 l</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IA29A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Vas de expansiune, montat pe console avind capacitatea de pina la 500 l</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IA39A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Instalatie de dedurizare a apei, complet echipata, avind debitul de apa de 900 -2250 l/h</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IA27A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Rezervor de condens, montat pe postament avind capacitatea de pina la 500 l</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SE56A1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Filtru pentru apa potabila, cu flanse pentru montaj pe conducta, avind dimensiunea de 1" - 2"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SE56A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Filtru pentru apa potabila, cu mufe filetata pentru montaj pe conducta, avind dimensiunea de 1" - 2"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IA25B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Separator de namol pentru conducte, la instalatia de incalzire centrala, cu diametrul nominal de intrare de 100...200 mm</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pPr>
            <w:r>
              <w:rPr>
                <w:lang w:val="en-US"/>
              </w:rPr>
              <w:t>ID12B</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Vana cu trei cai DN80 mm</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pPr>
            <w:r>
              <w:rPr>
                <w:lang w:val="en-US"/>
              </w:rPr>
              <w:t>IA19B</w:t>
            </w: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Supapa</w:t>
            </w:r>
            <w:proofErr w:type="spellEnd"/>
            <w:r w:rsidRPr="00675D62">
              <w:rPr>
                <w:lang w:val="en-US"/>
              </w:rPr>
              <w:t xml:space="preserve"> </w:t>
            </w:r>
            <w:proofErr w:type="spellStart"/>
            <w:r w:rsidRPr="00675D62">
              <w:rPr>
                <w:lang w:val="en-US"/>
              </w:rPr>
              <w:t>electromagnetica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80 mm</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pPr>
            <w:r>
              <w:rPr>
                <w:lang w:val="en-US"/>
              </w:rPr>
              <w:t>IA20A</w:t>
            </w:r>
          </w:p>
        </w:tc>
        <w:tc>
          <w:tcPr>
            <w:tcW w:w="5486" w:type="dxa"/>
            <w:tcBorders>
              <w:top w:val="single" w:sz="4" w:space="0" w:color="auto"/>
              <w:bottom w:val="single" w:sz="4" w:space="0" w:color="auto"/>
            </w:tcBorders>
            <w:vAlign w:val="center"/>
          </w:tcPr>
          <w:p w:rsidR="009D4874" w:rsidRDefault="00000000">
            <w:pPr>
              <w:pStyle w:val="Frspaiere"/>
            </w:pPr>
            <w:r>
              <w:t>Supapa electromagnetica 1"</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923"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Cazan din fonta model GT-409, Q=419kW, P= 6 bar, Tmax = 95*C, "De Dietrich"</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Arzator</w:t>
            </w:r>
            <w:proofErr w:type="spellEnd"/>
            <w:r w:rsidRPr="00675D62">
              <w:rPr>
                <w:lang w:val="en-US"/>
              </w:rPr>
              <w:t xml:space="preserve"> pe </w:t>
            </w:r>
            <w:proofErr w:type="spellStart"/>
            <w:r w:rsidRPr="00675D62">
              <w:rPr>
                <w:lang w:val="en-US"/>
              </w:rPr>
              <w:t>gaz</w:t>
            </w:r>
            <w:proofErr w:type="spellEnd"/>
            <w:r w:rsidRPr="00675D62">
              <w:rPr>
                <w:lang w:val="en-US"/>
              </w:rPr>
              <w:t xml:space="preserve"> </w:t>
            </w:r>
            <w:proofErr w:type="spellStart"/>
            <w:r w:rsidRPr="00675D62">
              <w:rPr>
                <w:lang w:val="en-US"/>
              </w:rPr>
              <w:t>seria</w:t>
            </w:r>
            <w:proofErr w:type="spellEnd"/>
            <w:r w:rsidRPr="00675D62">
              <w:rPr>
                <w:lang w:val="en-US"/>
              </w:rPr>
              <w:t xml:space="preserve"> G40S, model G 43-1S Q=205-590kW, 230V, 50Hz, "De Dietrich"</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Cazan din elemente sectionale din fonta, model </w:t>
            </w:r>
            <w:r>
              <w:t>Унивесал</w:t>
            </w:r>
            <w:r>
              <w:rPr>
                <w:lang w:val="it-IT"/>
              </w:rPr>
              <w:t>-</w:t>
            </w:r>
            <w:r>
              <w:t>ПТ</w:t>
            </w:r>
            <w:r>
              <w:rPr>
                <w:lang w:val="it-IT"/>
              </w:rPr>
              <w:t xml:space="preserve"> </w:t>
            </w:r>
            <w:r>
              <w:t>КВР</w:t>
            </w:r>
            <w:r>
              <w:rPr>
                <w:lang w:val="it-IT"/>
              </w:rPr>
              <w:t>, Q=240kW, P= 4 bar, Tmax = 95*C</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Pompa de circulatie(incalzire), model KLPE 65-2000T MCE30/C, G=18 m3/h, H=16.7m, N= 2.0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77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Pompa de circulatie(ACM), model BPH 60/340.65T. G=20.0 m3/h, H=5.5m, N= 0,756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Pompa de mixaj, model BPH 60/250.40T, G=8.6 m3/h, H=4.0m, N= 0,4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Pompa de mixaj, model A 50/180XM, G=5,0 m3/h, H=3,8m, N= 0,138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Pompa de alimentare, model Euroinox 25/30 M, G=1.5 m3/h, H=25m, N= 370 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Pompa de circulatie, model A 50/180XM, G=5,0 m3/h, H=3,5m, N= 0,138 kW</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pert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Boiler inox V=5000 L, cu 2 serpantine de incalzire a cite 316 litri fiecare, cu suprafata 10 m2, Boiler: Pmax=6 bar, Tmax=95*C. Serpantine: Pmax=12 bar, Tmax=110*C</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Vas de </w:t>
            </w:r>
            <w:proofErr w:type="spellStart"/>
            <w:r w:rsidRPr="00675D62">
              <w:rPr>
                <w:lang w:val="en-US"/>
              </w:rPr>
              <w:t>expansiune</w:t>
            </w:r>
            <w:proofErr w:type="spellEnd"/>
            <w:r w:rsidRPr="00675D62">
              <w:rPr>
                <w:lang w:val="en-US"/>
              </w:rPr>
              <w:t xml:space="preserve"> V=1000 </w:t>
            </w:r>
            <w:proofErr w:type="spellStart"/>
            <w:r w:rsidRPr="00675D62">
              <w:rPr>
                <w:lang w:val="en-US"/>
              </w:rPr>
              <w:t>litri</w:t>
            </w:r>
            <w:proofErr w:type="spellEnd"/>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84</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Vas de </w:t>
            </w:r>
            <w:proofErr w:type="spellStart"/>
            <w:r w:rsidRPr="00675D62">
              <w:rPr>
                <w:lang w:val="en-US"/>
              </w:rPr>
              <w:t>expansiune</w:t>
            </w:r>
            <w:proofErr w:type="spellEnd"/>
            <w:r w:rsidRPr="00675D62">
              <w:rPr>
                <w:lang w:val="en-US"/>
              </w:rPr>
              <w:t xml:space="preserve"> V=18 </w:t>
            </w:r>
            <w:proofErr w:type="spellStart"/>
            <w:r w:rsidRPr="00675D62">
              <w:rPr>
                <w:lang w:val="en-US"/>
              </w:rPr>
              <w:t>litri</w:t>
            </w:r>
            <w:proofErr w:type="spellEnd"/>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Dedurizator</w:t>
            </w:r>
            <w:proofErr w:type="spellEnd"/>
            <w:r>
              <w:rPr>
                <w:lang w:val="en-US"/>
              </w:rPr>
              <w:t xml:space="preserve"> de </w:t>
            </w:r>
            <w:proofErr w:type="spellStart"/>
            <w:r>
              <w:rPr>
                <w:lang w:val="en-US"/>
              </w:rPr>
              <w:t>apa</w:t>
            </w:r>
            <w:proofErr w:type="spellEnd"/>
            <w:r>
              <w:rPr>
                <w:lang w:val="en-US"/>
              </w:rPr>
              <w:t xml:space="preserve"> model Duplex 200, G=1,6 m3/h</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Rezervor de apa V=500 litri, model Nest</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Filtru cu plasa Dn 125 model A002242</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88</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Filtru cu plasa Dn 100 model A002241</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89</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Filtru cu plasa Dn 50 model A002238</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90</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Filtru</w:t>
            </w:r>
            <w:proofErr w:type="spellEnd"/>
            <w:r w:rsidRPr="00675D62">
              <w:rPr>
                <w:lang w:val="en-US"/>
              </w:rPr>
              <w:t xml:space="preserve"> cu </w:t>
            </w:r>
            <w:proofErr w:type="spellStart"/>
            <w:r w:rsidRPr="00675D62">
              <w:rPr>
                <w:lang w:val="en-US"/>
              </w:rPr>
              <w:t>plasa</w:t>
            </w:r>
            <w:proofErr w:type="spellEnd"/>
            <w:r w:rsidRPr="00675D62">
              <w:rPr>
                <w:lang w:val="en-US"/>
              </w:rPr>
              <w:t xml:space="preserve"> 1" model A002235</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91</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Separator de </w:t>
            </w:r>
            <w:proofErr w:type="spellStart"/>
            <w:r w:rsidRPr="00675D62">
              <w:rPr>
                <w:lang w:val="en-US"/>
              </w:rPr>
              <w:t>namol</w:t>
            </w:r>
            <w:proofErr w:type="spellEnd"/>
            <w:r w:rsidRPr="00675D62">
              <w:rPr>
                <w:lang w:val="en-US"/>
              </w:rPr>
              <w:t xml:space="preserve"> </w:t>
            </w:r>
            <w:proofErr w:type="spellStart"/>
            <w:r w:rsidRPr="00675D62">
              <w:rPr>
                <w:lang w:val="en-US"/>
              </w:rPr>
              <w:t>Dn</w:t>
            </w:r>
            <w:proofErr w:type="spellEnd"/>
            <w:r w:rsidRPr="00675D62">
              <w:rPr>
                <w:lang w:val="en-US"/>
              </w:rPr>
              <w:t xml:space="preserve"> 125 model TC-589.00.013</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92</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Vana cu trei cai DN80 mm, PN6</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93</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Supapa</w:t>
            </w:r>
            <w:proofErr w:type="spellEnd"/>
            <w:r w:rsidRPr="00675D62">
              <w:rPr>
                <w:lang w:val="en-US"/>
              </w:rPr>
              <w:t xml:space="preserve"> </w:t>
            </w:r>
            <w:proofErr w:type="spellStart"/>
            <w:r w:rsidRPr="00675D62">
              <w:rPr>
                <w:lang w:val="en-US"/>
              </w:rPr>
              <w:t>electromagnetica</w:t>
            </w:r>
            <w:proofErr w:type="spellEnd"/>
            <w:r w:rsidRPr="00675D62">
              <w:rPr>
                <w:lang w:val="en-US"/>
              </w:rPr>
              <w:t xml:space="preserve"> </w:t>
            </w:r>
            <w:proofErr w:type="spellStart"/>
            <w:r w:rsidRPr="00675D62">
              <w:rPr>
                <w:lang w:val="en-US"/>
              </w:rPr>
              <w:t>Dn</w:t>
            </w:r>
            <w:proofErr w:type="spellEnd"/>
            <w:r w:rsidRPr="00675D62">
              <w:rPr>
                <w:lang w:val="en-US"/>
              </w:rPr>
              <w:t xml:space="preserve"> 80 mm PN6</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94</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pert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Supapa electromagnetica 1", PN6</w:t>
            </w:r>
          </w:p>
        </w:tc>
        <w:tc>
          <w:tcPr>
            <w:tcW w:w="923"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r>
        <w:rPr>
          <w:lang w:val="en-US"/>
        </w:rPr>
        <w:tab/>
      </w:r>
    </w:p>
    <w:p w:rsidR="009D4874" w:rsidRDefault="00000000">
      <w:pPr>
        <w:pStyle w:val="Frspaiere"/>
        <w:rPr>
          <w:b/>
          <w:bCs/>
          <w:lang w:val="it-IT"/>
        </w:rPr>
      </w:pPr>
      <w:r>
        <w:rPr>
          <w:b/>
          <w:bCs/>
          <w:lang w:val="it-IT"/>
        </w:rPr>
        <w:t>№ 3-7-4 Automatizarea cazangeriei (85/24.06/2013-7-ATM)</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86"/>
        <w:gridCol w:w="912"/>
        <w:gridCol w:w="1282"/>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8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1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82"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8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1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82"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8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1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82"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montare </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08-03-572-4</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1200</w:t>
            </w:r>
            <w:r>
              <w:t>х</w:t>
            </w:r>
            <w:r>
              <w:rPr>
                <w:lang w:val="it-IT"/>
              </w:rPr>
              <w:t>1000</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08-01-081-1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Aparat de comanda si semnalizare (buton SB-7; APBB-22N, cheie de comanda ALCLR-22, semnal acustic CC-1, lampa de semnalizare AL-22), cantitate extremitati conectate pina la: 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10-04-030-02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Instalarea suplimentara a pieselor pe pupitre si panouri: dioda D246</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Dispozitiv - intrerupatoare automate, separatoare de sarcina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86" w:type="dxa"/>
            <w:tcBorders>
              <w:top w:val="single" w:sz="4" w:space="0" w:color="auto"/>
              <w:bottom w:val="single" w:sz="4" w:space="0" w:color="auto"/>
            </w:tcBorders>
            <w:vAlign w:val="center"/>
          </w:tcPr>
          <w:p w:rsidR="009D4874" w:rsidRDefault="00000000">
            <w:pPr>
              <w:pStyle w:val="Frspaiere"/>
            </w:pPr>
            <w:r>
              <w:t>Dispozitiv - Releu</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08-03-525-1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Comutator de pachet in invelis metalic, montat pe constructie pe perete sau coloana, cantitate cleme pentru conectare pina la 9, curent pina la 25 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08-03-574-1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Instalatii pe dispozitive si conectarea firelor cablurilor sau a conductorilor retelei exterioare la blocurile clemelor si la clemele aparatelor si mecanismelor: cabluri sau conductori, sectiune pina la 10 mm2</w:t>
            </w:r>
          </w:p>
        </w:tc>
        <w:tc>
          <w:tcPr>
            <w:tcW w:w="912" w:type="dxa"/>
            <w:tcBorders>
              <w:top w:val="single" w:sz="4" w:space="0" w:color="auto"/>
              <w:bottom w:val="single" w:sz="4" w:space="0" w:color="auto"/>
            </w:tcBorders>
            <w:vAlign w:val="center"/>
          </w:tcPr>
          <w:p w:rsidR="009D4874" w:rsidRDefault="00000000">
            <w:pPr>
              <w:pStyle w:val="Frspaiere"/>
            </w:pPr>
            <w:r>
              <w:t>100 fire</w:t>
            </w:r>
          </w:p>
        </w:tc>
        <w:tc>
          <w:tcPr>
            <w:tcW w:w="1282" w:type="dxa"/>
            <w:tcBorders>
              <w:top w:val="single" w:sz="4" w:space="0" w:color="auto"/>
              <w:bottom w:val="single" w:sz="4" w:space="0" w:color="auto"/>
            </w:tcBorders>
            <w:vAlign w:val="center"/>
          </w:tcPr>
          <w:p w:rsidR="009D4874" w:rsidRDefault="00000000">
            <w:pPr>
              <w:pStyle w:val="Frspaiere"/>
            </w:pPr>
            <w:r>
              <w:t>2,20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Set de </w:t>
            </w:r>
            <w:proofErr w:type="spellStart"/>
            <w:r w:rsidRPr="00675D62">
              <w:rPr>
                <w:lang w:val="en-US"/>
              </w:rPr>
              <w:t>conexiune</w:t>
            </w:r>
            <w:proofErr w:type="spellEnd"/>
            <w:r w:rsidRPr="00675D62">
              <w:rPr>
                <w:lang w:val="en-US"/>
              </w:rPr>
              <w:t xml:space="preserve"> </w:t>
            </w:r>
            <w:r>
              <w:t>Бз</w:t>
            </w:r>
            <w:r w:rsidRPr="00675D62">
              <w:rPr>
                <w:lang w:val="en-US"/>
              </w:rPr>
              <w:t>24-4</w:t>
            </w:r>
            <w:r>
              <w:t>П</w:t>
            </w:r>
            <w:r w:rsidRPr="00675D62">
              <w:rPr>
                <w:lang w:val="en-US"/>
              </w:rPr>
              <w:t>716</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11-02-001-01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Dispozitiv instalat pe imbinari de filet, masa, kg, pina la: 1,5 (termometru, termomanometru, manometru)</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65,00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10-08-002-02</w:t>
            </w: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Avertizoare</w:t>
            </w:r>
            <w:proofErr w:type="spellEnd"/>
            <w:r w:rsidRPr="00675D62">
              <w:rPr>
                <w:lang w:val="en-US"/>
              </w:rPr>
              <w:t xml:space="preserve"> </w:t>
            </w:r>
            <w:proofErr w:type="spellStart"/>
            <w:r w:rsidRPr="00675D62">
              <w:rPr>
                <w:lang w:val="en-US"/>
              </w:rPr>
              <w:t>automatice</w:t>
            </w:r>
            <w:proofErr w:type="spellEnd"/>
            <w:r w:rsidRPr="00675D62">
              <w:rPr>
                <w:lang w:val="en-US"/>
              </w:rPr>
              <w:t xml:space="preserve">: </w:t>
            </w:r>
            <w:proofErr w:type="spellStart"/>
            <w:r w:rsidRPr="00675D62">
              <w:rPr>
                <w:lang w:val="en-US"/>
              </w:rPr>
              <w:t>analizator</w:t>
            </w:r>
            <w:proofErr w:type="spellEnd"/>
            <w:r w:rsidRPr="00675D62">
              <w:rPr>
                <w:lang w:val="en-US"/>
              </w:rPr>
              <w:t xml:space="preserve"> de gaze</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08-01-081-1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Aparat de comanda si semnalizare (semnalizator de gaze), cantitate extremitati conectate pina la: 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11-03-011-02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Dispozitive pentru analiza continutului fizico-chimic al substantei: dispozitiv, categoria complexitatii: II - ECL Confort</w:t>
            </w:r>
          </w:p>
        </w:tc>
        <w:tc>
          <w:tcPr>
            <w:tcW w:w="912" w:type="dxa"/>
            <w:tcBorders>
              <w:top w:val="single" w:sz="4" w:space="0" w:color="auto"/>
              <w:bottom w:val="single" w:sz="4" w:space="0" w:color="auto"/>
            </w:tcBorders>
            <w:vAlign w:val="center"/>
          </w:tcPr>
          <w:p w:rsidR="009D4874" w:rsidRDefault="00000000">
            <w:pPr>
              <w:pStyle w:val="Frspaiere"/>
            </w:pPr>
            <w:r>
              <w:t>set</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11-03-011-01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Dispozitive pentru analiza continutului fizico-chimic al substantei: dispozitiv, categoria complexitatii: I (ESM, ESMU, POC, </w:t>
            </w:r>
            <w:r>
              <w:t>НМП</w:t>
            </w:r>
            <w:r>
              <w:rPr>
                <w:lang w:val="it-IT"/>
              </w:rPr>
              <w:t xml:space="preserve">, </w:t>
            </w:r>
            <w:r>
              <w:t>ДН</w:t>
            </w:r>
            <w:r>
              <w:rPr>
                <w:lang w:val="it-IT"/>
              </w:rPr>
              <w:t xml:space="preserve">, </w:t>
            </w:r>
            <w:r>
              <w:t>ДТ</w:t>
            </w:r>
            <w:r>
              <w:rPr>
                <w:lang w:val="it-IT"/>
              </w:rPr>
              <w:t>)</w:t>
            </w:r>
          </w:p>
        </w:tc>
        <w:tc>
          <w:tcPr>
            <w:tcW w:w="912" w:type="dxa"/>
            <w:tcBorders>
              <w:top w:val="single" w:sz="4" w:space="0" w:color="auto"/>
              <w:bottom w:val="single" w:sz="4" w:space="0" w:color="auto"/>
            </w:tcBorders>
            <w:vAlign w:val="center"/>
          </w:tcPr>
          <w:p w:rsidR="009D4874" w:rsidRDefault="00000000">
            <w:pPr>
              <w:pStyle w:val="Frspaiere"/>
            </w:pPr>
            <w:r>
              <w:t>set</w:t>
            </w:r>
          </w:p>
        </w:tc>
        <w:tc>
          <w:tcPr>
            <w:tcW w:w="1282"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08-02-411-1</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Furtun metalic, diametrul exterior pina la 48 mm</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282" w:type="dxa"/>
            <w:tcBorders>
              <w:top w:val="single" w:sz="4" w:space="0" w:color="auto"/>
              <w:bottom w:val="single" w:sz="4" w:space="0" w:color="auto"/>
            </w:tcBorders>
            <w:vAlign w:val="center"/>
          </w:tcPr>
          <w:p w:rsidR="009D4874" w:rsidRDefault="00000000">
            <w:pPr>
              <w:pStyle w:val="Frspaiere"/>
            </w:pPr>
            <w:r>
              <w:t>0,03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Furtun metalic D=16 mm</w:t>
            </w:r>
          </w:p>
        </w:tc>
        <w:tc>
          <w:tcPr>
            <w:tcW w:w="912" w:type="dxa"/>
            <w:tcBorders>
              <w:top w:val="single" w:sz="4" w:space="0" w:color="auto"/>
              <w:bottom w:val="single" w:sz="4" w:space="0" w:color="auto"/>
            </w:tcBorders>
            <w:vAlign w:val="center"/>
          </w:tcPr>
          <w:p w:rsidR="009D4874" w:rsidRDefault="00000000">
            <w:pPr>
              <w:pStyle w:val="Frspaiere"/>
            </w:pPr>
            <w:r>
              <w:t>m.l.</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08-02-407-1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pe constructii instalate pe pereti, fixare cu scoabe, diametru pina la 25 mm</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282" w:type="dxa"/>
            <w:tcBorders>
              <w:top w:val="single" w:sz="4" w:space="0" w:color="auto"/>
              <w:bottom w:val="single" w:sz="4" w:space="0" w:color="auto"/>
            </w:tcBorders>
            <w:vAlign w:val="center"/>
          </w:tcPr>
          <w:p w:rsidR="009D4874" w:rsidRDefault="00000000">
            <w:pPr>
              <w:pStyle w:val="Frspaiere"/>
            </w:pPr>
            <w:r>
              <w:t>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Dn</w:t>
            </w:r>
            <w:proofErr w:type="spellEnd"/>
            <w:r w:rsidRPr="00675D62">
              <w:rPr>
                <w:lang w:val="en-US"/>
              </w:rPr>
              <w:t>=15 mm</w:t>
            </w:r>
          </w:p>
        </w:tc>
        <w:tc>
          <w:tcPr>
            <w:tcW w:w="912" w:type="dxa"/>
            <w:tcBorders>
              <w:top w:val="single" w:sz="4" w:space="0" w:color="auto"/>
              <w:bottom w:val="single" w:sz="4" w:space="0" w:color="auto"/>
            </w:tcBorders>
            <w:vAlign w:val="center"/>
          </w:tcPr>
          <w:p w:rsidR="009D4874" w:rsidRDefault="00000000">
            <w:pPr>
              <w:pStyle w:val="Frspaiere"/>
            </w:pPr>
            <w:r>
              <w:t>m.l.</w:t>
            </w:r>
          </w:p>
        </w:tc>
        <w:tc>
          <w:tcPr>
            <w:tcW w:w="1282"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9D4874">
            <w:pPr>
              <w:pStyle w:val="Frspaiere"/>
              <w:jc w:val="both"/>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t>Т</w:t>
            </w:r>
            <w:proofErr w:type="spellStart"/>
            <w:r w:rsidRPr="00675D62">
              <w:rPr>
                <w:lang w:val="en-US"/>
              </w:rPr>
              <w: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d=14x2.0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Cablu pina la 35 kV in tevi, blocuri si cutii pozate, masa 1 m pina la: 1 kg</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282" w:type="dxa"/>
            <w:tcBorders>
              <w:top w:val="single" w:sz="4" w:space="0" w:color="auto"/>
              <w:bottom w:val="single" w:sz="4" w:space="0" w:color="auto"/>
            </w:tcBorders>
            <w:vAlign w:val="center"/>
          </w:tcPr>
          <w:p w:rsidR="009D4874" w:rsidRDefault="00000000">
            <w:pPr>
              <w:pStyle w:val="Frspaiere"/>
            </w:pPr>
            <w:r>
              <w:t>0,33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08-02-146-1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Cablu pina la 35 kV, fixare cu cleme aplicate, masa 1 m pina la: 0,5 kg</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282" w:type="dxa"/>
            <w:tcBorders>
              <w:top w:val="single" w:sz="4" w:space="0" w:color="auto"/>
              <w:bottom w:val="single" w:sz="4" w:space="0" w:color="auto"/>
            </w:tcBorders>
            <w:vAlign w:val="center"/>
          </w:tcPr>
          <w:p w:rsidR="009D4874" w:rsidRDefault="00000000">
            <w:pPr>
              <w:pStyle w:val="Frspaiere"/>
            </w:pPr>
            <w:r>
              <w:t>4,62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КВВГнг 4x1.5 mm2</w:t>
            </w:r>
          </w:p>
        </w:tc>
        <w:tc>
          <w:tcPr>
            <w:tcW w:w="912" w:type="dxa"/>
            <w:tcBorders>
              <w:top w:val="single" w:sz="4" w:space="0" w:color="auto"/>
              <w:bottom w:val="single" w:sz="4" w:space="0" w:color="auto"/>
            </w:tcBorders>
            <w:vAlign w:val="center"/>
          </w:tcPr>
          <w:p w:rsidR="009D4874" w:rsidRDefault="00000000">
            <w:pPr>
              <w:pStyle w:val="Frspaiere"/>
            </w:pPr>
            <w:r>
              <w:t>m.l.</w:t>
            </w:r>
          </w:p>
        </w:tc>
        <w:tc>
          <w:tcPr>
            <w:tcW w:w="1282" w:type="dxa"/>
            <w:tcBorders>
              <w:top w:val="single" w:sz="4" w:space="0" w:color="auto"/>
              <w:bottom w:val="single" w:sz="4" w:space="0" w:color="auto"/>
            </w:tcBorders>
            <w:vAlign w:val="center"/>
          </w:tcPr>
          <w:p w:rsidR="009D4874" w:rsidRDefault="00000000">
            <w:pPr>
              <w:pStyle w:val="Frspaiere"/>
            </w:pPr>
            <w:r>
              <w:t>460,00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КВВГнг 5x1.5 mm2</w:t>
            </w:r>
          </w:p>
        </w:tc>
        <w:tc>
          <w:tcPr>
            <w:tcW w:w="912" w:type="dxa"/>
            <w:tcBorders>
              <w:top w:val="single" w:sz="4" w:space="0" w:color="auto"/>
              <w:bottom w:val="single" w:sz="4" w:space="0" w:color="auto"/>
            </w:tcBorders>
            <w:vAlign w:val="center"/>
          </w:tcPr>
          <w:p w:rsidR="009D4874" w:rsidRDefault="00000000">
            <w:pPr>
              <w:pStyle w:val="Frspaiere"/>
            </w:pPr>
            <w:r>
              <w:t>m.l.</w:t>
            </w:r>
          </w:p>
        </w:tc>
        <w:tc>
          <w:tcPr>
            <w:tcW w:w="1282" w:type="dxa"/>
            <w:tcBorders>
              <w:top w:val="single" w:sz="4" w:space="0" w:color="auto"/>
              <w:bottom w:val="single" w:sz="4" w:space="0" w:color="auto"/>
            </w:tcBorders>
            <w:vAlign w:val="center"/>
          </w:tcPr>
          <w:p w:rsidR="009D4874" w:rsidRDefault="00000000">
            <w:pPr>
              <w:pStyle w:val="Frspaiere"/>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pPr>
            <w:r>
              <w:rPr>
                <w:lang w:val="en-US"/>
              </w:rPr>
              <w:t>11-06-002-01</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Retele electrice in panouri si pupitre: de dulap si de panou</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282"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Conductor electric tip </w:t>
            </w:r>
            <w:r>
              <w:t>ПВ</w:t>
            </w:r>
            <w:r>
              <w:rPr>
                <w:lang w:val="en-US"/>
              </w:rPr>
              <w:t xml:space="preserve"> 1x1.5 mm2</w:t>
            </w:r>
          </w:p>
        </w:tc>
        <w:tc>
          <w:tcPr>
            <w:tcW w:w="912" w:type="dxa"/>
            <w:tcBorders>
              <w:top w:val="single" w:sz="4" w:space="0" w:color="auto"/>
              <w:bottom w:val="single" w:sz="4" w:space="0" w:color="auto"/>
            </w:tcBorders>
            <w:vAlign w:val="center"/>
          </w:tcPr>
          <w:p w:rsidR="009D4874" w:rsidRDefault="00000000">
            <w:pPr>
              <w:pStyle w:val="Frspaiere"/>
            </w:pPr>
            <w:r>
              <w:t>m.l.</w:t>
            </w:r>
          </w:p>
        </w:tc>
        <w:tc>
          <w:tcPr>
            <w:tcW w:w="1282"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r>
              <w:rPr>
                <w:lang w:val="en-US"/>
              </w:rPr>
              <w:t>ID03A</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Robinet cu trei cai de tip </w:t>
            </w:r>
            <w:r>
              <w:t>Г</w:t>
            </w:r>
            <w:r>
              <w:rPr>
                <w:lang w:val="it-IT"/>
              </w:rPr>
              <w:t>16-80</w:t>
            </w:r>
            <w:r>
              <w:t>П</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ID03A</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Robinet cu trei cai de tip </w:t>
            </w:r>
            <w:r>
              <w:t>В</w:t>
            </w:r>
            <w:r>
              <w:rPr>
                <w:lang w:val="it-IT"/>
              </w:rPr>
              <w:t>16-80</w:t>
            </w:r>
            <w:r>
              <w:t>П</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pPr>
            <w:r>
              <w:rPr>
                <w:lang w:val="en-US"/>
              </w:rPr>
              <w:t>ID03A</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cu trei cai de tip 955-2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Utilaj</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-5-0-74 </w:t>
            </w:r>
            <w:r>
              <w:t>У</w:t>
            </w:r>
            <w:r w:rsidRPr="00675D62">
              <w:rPr>
                <w:lang w:val="en-US"/>
              </w:rPr>
              <w:t xml:space="preserve">2, IP54, </w:t>
            </w:r>
            <w:proofErr w:type="spellStart"/>
            <w:r w:rsidRPr="00675D62">
              <w:rPr>
                <w:lang w:val="en-US"/>
              </w:rPr>
              <w:t>dimensiuni</w:t>
            </w:r>
            <w:proofErr w:type="spellEnd"/>
            <w:r w:rsidRPr="00675D62">
              <w:rPr>
                <w:lang w:val="en-US"/>
              </w:rPr>
              <w:t xml:space="preserve"> 1000 x 650 x 285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intermediar РЭК 78/3</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intermediar РЭК 78/4</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de timp PKB11-33-311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de timp PKB11-43-311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Comutator ALCLR-22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In=1A, U=230V, </w:t>
            </w:r>
            <w:proofErr w:type="spellStart"/>
            <w:r w:rsidRPr="00675D62">
              <w:rPr>
                <w:lang w:val="en-US"/>
              </w:rPr>
              <w:t>Icu</w:t>
            </w:r>
            <w:proofErr w:type="spellEnd"/>
            <w:r w:rsidRPr="00675D62">
              <w:rPr>
                <w:lang w:val="en-US"/>
              </w:rPr>
              <w:t>=4.5A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Armatura de iluminat AL22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Buton SB-7</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Butoane de comanda dublu, cu cap detasabil, Un=230V, de tip APBB-22N-I-O</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Comutator pachet УП5312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Dioda D226</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Sirena tip CC-1, 230V</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Termometru</w:t>
            </w:r>
            <w:proofErr w:type="spellEnd"/>
            <w:r>
              <w:rPr>
                <w:lang w:val="en-US"/>
              </w:rPr>
              <w:t xml:space="preserve"> </w:t>
            </w:r>
            <w:proofErr w:type="spellStart"/>
            <w:r>
              <w:rPr>
                <w:lang w:val="en-US"/>
              </w:rPr>
              <w:t>tehnic</w:t>
            </w:r>
            <w:proofErr w:type="spellEnd"/>
            <w:r>
              <w:rPr>
                <w:lang w:val="en-US"/>
              </w:rPr>
              <w:t xml:space="preserve"> cu </w:t>
            </w:r>
            <w:proofErr w:type="spellStart"/>
            <w:r>
              <w:rPr>
                <w:lang w:val="en-US"/>
              </w:rPr>
              <w:t>teaca</w:t>
            </w:r>
            <w:proofErr w:type="spellEnd"/>
            <w:r>
              <w:rPr>
                <w:lang w:val="en-US"/>
              </w:rPr>
              <w:t xml:space="preserve"> din </w:t>
            </w:r>
            <w:proofErr w:type="spellStart"/>
            <w:r>
              <w:rPr>
                <w:lang w:val="en-US"/>
              </w:rPr>
              <w:t>otel</w:t>
            </w:r>
            <w:proofErr w:type="spellEnd"/>
            <w:r>
              <w:rPr>
                <w:lang w:val="en-US"/>
              </w:rPr>
              <w:t xml:space="preserve"> 0...100 "C</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Termometru</w:t>
            </w:r>
            <w:proofErr w:type="spellEnd"/>
            <w:r>
              <w:rPr>
                <w:lang w:val="en-US"/>
              </w:rPr>
              <w:t xml:space="preserve"> </w:t>
            </w:r>
            <w:proofErr w:type="spellStart"/>
            <w:r>
              <w:rPr>
                <w:lang w:val="en-US"/>
              </w:rPr>
              <w:t>tehnic</w:t>
            </w:r>
            <w:proofErr w:type="spellEnd"/>
            <w:r>
              <w:rPr>
                <w:lang w:val="en-US"/>
              </w:rPr>
              <w:t xml:space="preserve"> cu </w:t>
            </w:r>
            <w:proofErr w:type="spellStart"/>
            <w:r>
              <w:rPr>
                <w:lang w:val="en-US"/>
              </w:rPr>
              <w:t>teaca</w:t>
            </w:r>
            <w:proofErr w:type="spellEnd"/>
            <w:r>
              <w:rPr>
                <w:lang w:val="en-US"/>
              </w:rPr>
              <w:t xml:space="preserve"> din </w:t>
            </w:r>
            <w:proofErr w:type="spellStart"/>
            <w:r>
              <w:rPr>
                <w:lang w:val="en-US"/>
              </w:rPr>
              <w:t>otel</w:t>
            </w:r>
            <w:proofErr w:type="spellEnd"/>
            <w:r>
              <w:rPr>
                <w:lang w:val="en-US"/>
              </w:rPr>
              <w:t xml:space="preserve"> -35...+50 "C</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ind w:leftChars="-100" w:rightChars="-114" w:right="-228" w:hangingChars="100" w:hanging="200"/>
              <w:rPr>
                <w:lang w:val="it-IT"/>
              </w:rPr>
            </w:pPr>
            <w:r>
              <w:rPr>
                <w:lang w:val="it-IT"/>
              </w:rPr>
              <w:t>Termomanometru P=0-4.0 bar; T=0-120"C  de tip</w:t>
            </w:r>
            <w:r>
              <w:t>ТМТБ</w:t>
            </w:r>
            <w:r>
              <w:rPr>
                <w:lang w:val="it-IT"/>
              </w:rPr>
              <w:t>-41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ind w:leftChars="-100" w:rightChars="-114" w:right="-228" w:hangingChars="100" w:hanging="200"/>
              <w:rPr>
                <w:lang w:val="it-IT"/>
              </w:rPr>
            </w:pPr>
            <w:r>
              <w:rPr>
                <w:lang w:val="it-IT"/>
              </w:rPr>
              <w:t>Termomanometru P=0-6.0 bar; T=0-120"C  de tip</w:t>
            </w:r>
            <w:r>
              <w:t>ТМТБ</w:t>
            </w:r>
            <w:r>
              <w:rPr>
                <w:lang w:val="it-IT"/>
              </w:rPr>
              <w:t>-41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Manometru P=0-1.0 bar de tip </w:t>
            </w:r>
            <w:r>
              <w:t>МКУ</w:t>
            </w:r>
            <w:r>
              <w:rPr>
                <w:lang w:val="it-IT"/>
              </w:rPr>
              <w:t xml:space="preserve"> 1071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Manometru P=0-2.5 bar de tip </w:t>
            </w:r>
            <w:r>
              <w:t>МКУ</w:t>
            </w:r>
            <w:r>
              <w:rPr>
                <w:lang w:val="it-IT"/>
              </w:rPr>
              <w:t xml:space="preserve"> 1071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Manometru P=0-4.0 bar de tip </w:t>
            </w:r>
            <w:r>
              <w:t>МКУ</w:t>
            </w:r>
            <w:r>
              <w:rPr>
                <w:lang w:val="it-IT"/>
              </w:rPr>
              <w:t xml:space="preserve"> 1071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jc w:val="both"/>
            </w:pPr>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Manometru</w:t>
            </w:r>
            <w:proofErr w:type="spellEnd"/>
            <w:r>
              <w:rPr>
                <w:lang w:val="en-US"/>
              </w:rPr>
              <w:t xml:space="preserve"> cu contact electric, </w:t>
            </w:r>
            <w:proofErr w:type="spellStart"/>
            <w:r>
              <w:rPr>
                <w:lang w:val="en-US"/>
              </w:rPr>
              <w:t>intervalul</w:t>
            </w:r>
            <w:proofErr w:type="spellEnd"/>
            <w:r>
              <w:rPr>
                <w:lang w:val="en-US"/>
              </w:rPr>
              <w:t xml:space="preserve"> de </w:t>
            </w:r>
            <w:proofErr w:type="spellStart"/>
            <w:r>
              <w:rPr>
                <w:lang w:val="en-US"/>
              </w:rPr>
              <w:t>masurare</w:t>
            </w:r>
            <w:proofErr w:type="spellEnd"/>
            <w:r>
              <w:rPr>
                <w:lang w:val="en-US"/>
              </w:rPr>
              <w:t xml:space="preserve"> 0-1.6 </w:t>
            </w:r>
            <w:proofErr w:type="spellStart"/>
            <w:r>
              <w:rPr>
                <w:lang w:val="en-US"/>
              </w:rPr>
              <w:t>kgf</w:t>
            </w:r>
            <w:proofErr w:type="spellEnd"/>
            <w:r>
              <w:rPr>
                <w:lang w:val="en-US"/>
              </w:rPr>
              <w:t>/cm</w:t>
            </w:r>
            <w:proofErr w:type="gramStart"/>
            <w:r>
              <w:rPr>
                <w:lang w:val="en-US"/>
              </w:rPr>
              <w:t>2  de</w:t>
            </w:r>
            <w:proofErr w:type="gramEnd"/>
            <w:r>
              <w:rPr>
                <w:lang w:val="en-US"/>
              </w:rPr>
              <w:t xml:space="preserve"> tip </w:t>
            </w:r>
            <w:r>
              <w:t>ДМ</w:t>
            </w:r>
            <w:r>
              <w:rPr>
                <w:lang w:val="en-US"/>
              </w:rPr>
              <w:t>2010</w:t>
            </w:r>
            <w:r>
              <w:t>Сг</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Manometru</w:t>
            </w:r>
            <w:proofErr w:type="spellEnd"/>
            <w:r>
              <w:rPr>
                <w:lang w:val="en-US"/>
              </w:rPr>
              <w:t xml:space="preserve"> cu contact electric, </w:t>
            </w:r>
            <w:proofErr w:type="spellStart"/>
            <w:r>
              <w:rPr>
                <w:lang w:val="en-US"/>
              </w:rPr>
              <w:t>intervalul</w:t>
            </w:r>
            <w:proofErr w:type="spellEnd"/>
            <w:r>
              <w:rPr>
                <w:lang w:val="en-US"/>
              </w:rPr>
              <w:t xml:space="preserve"> de </w:t>
            </w:r>
            <w:proofErr w:type="spellStart"/>
            <w:r>
              <w:rPr>
                <w:lang w:val="en-US"/>
              </w:rPr>
              <w:t>masurare</w:t>
            </w:r>
            <w:proofErr w:type="spellEnd"/>
            <w:r>
              <w:rPr>
                <w:lang w:val="en-US"/>
              </w:rPr>
              <w:t xml:space="preserve"> 0-2.5 </w:t>
            </w:r>
            <w:proofErr w:type="spellStart"/>
            <w:r>
              <w:rPr>
                <w:lang w:val="en-US"/>
              </w:rPr>
              <w:t>kgf</w:t>
            </w:r>
            <w:proofErr w:type="spellEnd"/>
            <w:r>
              <w:rPr>
                <w:lang w:val="en-US"/>
              </w:rPr>
              <w:t>/cm</w:t>
            </w:r>
            <w:proofErr w:type="gramStart"/>
            <w:r>
              <w:rPr>
                <w:lang w:val="en-US"/>
              </w:rPr>
              <w:t>2  de</w:t>
            </w:r>
            <w:proofErr w:type="gramEnd"/>
            <w:r>
              <w:rPr>
                <w:lang w:val="en-US"/>
              </w:rPr>
              <w:t xml:space="preserve"> tip </w:t>
            </w:r>
            <w:r>
              <w:t>ДМ</w:t>
            </w:r>
            <w:r>
              <w:rPr>
                <w:lang w:val="en-US"/>
              </w:rPr>
              <w:t>2010</w:t>
            </w:r>
            <w:r>
              <w:t>Сг</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Manometru</w:t>
            </w:r>
            <w:proofErr w:type="spellEnd"/>
            <w:r>
              <w:rPr>
                <w:lang w:val="en-US"/>
              </w:rPr>
              <w:t xml:space="preserve"> cu contact electric, </w:t>
            </w:r>
            <w:proofErr w:type="spellStart"/>
            <w:r>
              <w:rPr>
                <w:lang w:val="en-US"/>
              </w:rPr>
              <w:t>intervalul</w:t>
            </w:r>
            <w:proofErr w:type="spellEnd"/>
            <w:r>
              <w:rPr>
                <w:lang w:val="en-US"/>
              </w:rPr>
              <w:t xml:space="preserve"> de </w:t>
            </w:r>
            <w:proofErr w:type="spellStart"/>
            <w:r>
              <w:rPr>
                <w:lang w:val="en-US"/>
              </w:rPr>
              <w:t>masurare</w:t>
            </w:r>
            <w:proofErr w:type="spellEnd"/>
            <w:r>
              <w:rPr>
                <w:lang w:val="en-US"/>
              </w:rPr>
              <w:t xml:space="preserve"> 0-6.0 </w:t>
            </w:r>
            <w:proofErr w:type="spellStart"/>
            <w:r>
              <w:rPr>
                <w:lang w:val="en-US"/>
              </w:rPr>
              <w:t>kgf</w:t>
            </w:r>
            <w:proofErr w:type="spellEnd"/>
            <w:r>
              <w:rPr>
                <w:lang w:val="en-US"/>
              </w:rPr>
              <w:t>/cm</w:t>
            </w:r>
            <w:proofErr w:type="gramStart"/>
            <w:r>
              <w:rPr>
                <w:lang w:val="en-US"/>
              </w:rPr>
              <w:t>2  de</w:t>
            </w:r>
            <w:proofErr w:type="gramEnd"/>
            <w:r>
              <w:rPr>
                <w:lang w:val="en-US"/>
              </w:rPr>
              <w:t xml:space="preserve"> tip </w:t>
            </w:r>
            <w:r>
              <w:t>ДМ</w:t>
            </w:r>
            <w:r>
              <w:rPr>
                <w:lang w:val="en-US"/>
              </w:rPr>
              <w:t>2010</w:t>
            </w:r>
            <w:r>
              <w:t>Сг</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Termometru de semnalizatre de tip </w:t>
            </w:r>
            <w:r>
              <w:t>ТГП</w:t>
            </w:r>
            <w:r>
              <w:rPr>
                <w:lang w:val="it-IT"/>
              </w:rPr>
              <w:t>-100</w:t>
            </w:r>
            <w:r>
              <w:t>ЭК</w:t>
            </w:r>
            <w:r>
              <w:rPr>
                <w:lang w:val="it-IT"/>
              </w:rPr>
              <w:t>-</w:t>
            </w:r>
            <w:r>
              <w:t>М</w:t>
            </w:r>
            <w:r>
              <w:rPr>
                <w:lang w:val="it-IT"/>
              </w:rPr>
              <w:t>1 cu capilar L=6.0 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9D4874">
            <w:pPr>
              <w:pStyle w:val="Frspaiere"/>
              <w:jc w:val="both"/>
            </w:pPr>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Analizator</w:t>
            </w:r>
            <w:proofErr w:type="spellEnd"/>
            <w:r>
              <w:rPr>
                <w:lang w:val="en-US"/>
              </w:rPr>
              <w:t xml:space="preserve"> de gaze </w:t>
            </w:r>
            <w:r>
              <w:t>С</w:t>
            </w:r>
            <w:r>
              <w:rPr>
                <w:lang w:val="en-US"/>
              </w:rPr>
              <w:t xml:space="preserve">H4, CO de tip </w:t>
            </w:r>
            <w:r>
              <w:t>Лелека</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9D4874">
            <w:pPr>
              <w:pStyle w:val="Frspaiere"/>
              <w:jc w:val="both"/>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Senalizator</w:t>
            </w:r>
            <w:proofErr w:type="spellEnd"/>
            <w:r w:rsidRPr="00675D62">
              <w:rPr>
                <w:lang w:val="en-US"/>
              </w:rPr>
              <w:t xml:space="preserve"> de gaze de tip </w:t>
            </w:r>
            <w:r>
              <w:t>СОУ</w:t>
            </w:r>
            <w:r w:rsidRPr="00675D62">
              <w:rPr>
                <w:lang w:val="en-US"/>
              </w:rPr>
              <w:t>-1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Regulator electronic ECL </w:t>
            </w:r>
            <w:proofErr w:type="spellStart"/>
            <w:r>
              <w:rPr>
                <w:lang w:val="en-US"/>
              </w:rPr>
              <w:t>Confort</w:t>
            </w:r>
            <w:proofErr w:type="spellEnd"/>
            <w:r>
              <w:rPr>
                <w:lang w:val="en-US"/>
              </w:rPr>
              <w:t xml:space="preserve"> 110 cod 087B1261anexa 130 cu set de </w:t>
            </w:r>
            <w:proofErr w:type="spellStart"/>
            <w:r>
              <w:rPr>
                <w:lang w:val="en-US"/>
              </w:rPr>
              <w:t>monare</w:t>
            </w:r>
            <w:proofErr w:type="spellEnd"/>
            <w:r>
              <w:rPr>
                <w:lang w:val="en-US"/>
              </w:rPr>
              <w:t xml:space="preserve"> cod 087B1249</w:t>
            </w:r>
          </w:p>
        </w:tc>
        <w:tc>
          <w:tcPr>
            <w:tcW w:w="912" w:type="dxa"/>
            <w:tcBorders>
              <w:top w:val="single" w:sz="4" w:space="0" w:color="auto"/>
              <w:bottom w:val="single" w:sz="4" w:space="0" w:color="auto"/>
            </w:tcBorders>
            <w:vAlign w:val="center"/>
          </w:tcPr>
          <w:p w:rsidR="009D4874" w:rsidRDefault="00000000">
            <w:pPr>
              <w:pStyle w:val="Frspaiere"/>
            </w:pPr>
            <w:r>
              <w:t>set</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Sensor de temperatura ESM10, cod 087B1164</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Sensor de temperatura ESMU100, cod 087B1182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Traductor-</w:t>
            </w:r>
            <w:proofErr w:type="spellStart"/>
            <w:r w:rsidRPr="00675D62">
              <w:rPr>
                <w:lang w:val="en-US"/>
              </w:rPr>
              <w:t>rele</w:t>
            </w:r>
            <w:proofErr w:type="spellEnd"/>
            <w:r w:rsidRPr="00675D62">
              <w:rPr>
                <w:lang w:val="en-US"/>
              </w:rPr>
              <w:t xml:space="preserve"> u de </w:t>
            </w:r>
            <w:proofErr w:type="spellStart"/>
            <w:r w:rsidRPr="00675D62">
              <w:rPr>
                <w:lang w:val="en-US"/>
              </w:rPr>
              <w:t>nivel</w:t>
            </w:r>
            <w:proofErr w:type="spellEnd"/>
            <w:r w:rsidRPr="00675D62">
              <w:rPr>
                <w:lang w:val="en-US"/>
              </w:rPr>
              <w:t>, L=,6 m de tip POC-301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Napometru P=400kgf/m2, tip HMP-52-M1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Senzor-releu</w:t>
            </w:r>
            <w:proofErr w:type="spellEnd"/>
            <w:r w:rsidRPr="00675D62">
              <w:rPr>
                <w:lang w:val="en-US"/>
              </w:rPr>
              <w:t xml:space="preserve"> P=60-600kgf/cm2, tip </w:t>
            </w:r>
            <w:r>
              <w:t>ДН</w:t>
            </w:r>
            <w:r w:rsidRPr="00675D62">
              <w:rPr>
                <w:lang w:val="en-US"/>
              </w:rPr>
              <w:t>-6-21</w:t>
            </w:r>
            <w:r>
              <w:t>К</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Senzor-releu</w:t>
            </w:r>
            <w:proofErr w:type="spellEnd"/>
            <w:r>
              <w:rPr>
                <w:lang w:val="en-US"/>
              </w:rPr>
              <w:t xml:space="preserve"> P=4-250kgf/cm2, de tip </w:t>
            </w:r>
            <w:r>
              <w:t>ДН</w:t>
            </w:r>
            <w:r>
              <w:rPr>
                <w:lang w:val="en-US"/>
              </w:rPr>
              <w:t>-2,5</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rPr>
          <w:b/>
          <w:bCs/>
          <w:lang w:val="it-IT"/>
        </w:rPr>
      </w:pPr>
      <w:r>
        <w:t xml:space="preserve"> </w:t>
      </w:r>
      <w:r>
        <w:rPr>
          <w:lang w:val="en-US"/>
        </w:rPr>
        <w:tab/>
      </w:r>
      <w:r>
        <w:rPr>
          <w:lang w:val="en-US"/>
        </w:rPr>
        <w:tab/>
      </w:r>
      <w:r>
        <w:rPr>
          <w:lang w:val="en-US"/>
        </w:rPr>
        <w:tab/>
      </w:r>
      <w:r>
        <w:rPr>
          <w:lang w:val="en-US"/>
        </w:rPr>
        <w:tab/>
      </w:r>
    </w:p>
    <w:p w:rsidR="009D4874" w:rsidRDefault="00000000">
      <w:pPr>
        <w:pStyle w:val="Frspaiere"/>
        <w:rPr>
          <w:b/>
          <w:bCs/>
          <w:lang w:val="en-US"/>
        </w:rPr>
      </w:pPr>
      <w:r>
        <w:rPr>
          <w:b/>
          <w:bCs/>
          <w:lang w:val="it-IT"/>
        </w:rPr>
        <w:t xml:space="preserve">№ 3-7-5 </w:t>
      </w:r>
      <w:proofErr w:type="spellStart"/>
      <w:r>
        <w:rPr>
          <w:b/>
          <w:bCs/>
          <w:lang w:val="en-US"/>
        </w:rPr>
        <w:t>Retele</w:t>
      </w:r>
      <w:proofErr w:type="spellEnd"/>
      <w:r>
        <w:rPr>
          <w:b/>
          <w:bCs/>
          <w:lang w:val="en-US"/>
        </w:rPr>
        <w:t xml:space="preserve"> de </w:t>
      </w:r>
      <w:proofErr w:type="spellStart"/>
      <w:r>
        <w:rPr>
          <w:b/>
          <w:bCs/>
          <w:lang w:val="en-US"/>
        </w:rPr>
        <w:t>apeduct</w:t>
      </w:r>
      <w:proofErr w:type="spellEnd"/>
      <w:r>
        <w:rPr>
          <w:b/>
          <w:bCs/>
          <w:lang w:val="en-US"/>
        </w:rPr>
        <w:t xml:space="preserve"> </w:t>
      </w:r>
      <w:proofErr w:type="spellStart"/>
      <w:r>
        <w:rPr>
          <w:b/>
          <w:bCs/>
          <w:lang w:val="en-US"/>
        </w:rPr>
        <w:t>si</w:t>
      </w:r>
      <w:proofErr w:type="spellEnd"/>
      <w:r>
        <w:rPr>
          <w:b/>
          <w:bCs/>
          <w:lang w:val="en-US"/>
        </w:rPr>
        <w:t xml:space="preserve"> </w:t>
      </w:r>
      <w:proofErr w:type="spellStart"/>
      <w:r>
        <w:rPr>
          <w:b/>
          <w:bCs/>
          <w:lang w:val="en-US"/>
        </w:rPr>
        <w:t>canalizare</w:t>
      </w:r>
      <w:proofErr w:type="spellEnd"/>
      <w:r>
        <w:rPr>
          <w:b/>
          <w:bCs/>
          <w:lang w:val="en-US"/>
        </w:rPr>
        <w:t xml:space="preserve"> (85/24.06/2013-5-BK)</w:t>
      </w:r>
    </w:p>
    <w:p w:rsidR="009D4874" w:rsidRDefault="009D4874">
      <w:pPr>
        <w:pStyle w:val="Frspaiere"/>
        <w:rPr>
          <w:lang w:val="en-US"/>
        </w:rPr>
      </w:pPr>
    </w:p>
    <w:tbl>
      <w:tblPr>
        <w:tblW w:w="9948" w:type="dxa"/>
        <w:tblInd w:w="108" w:type="dxa"/>
        <w:tblLayout w:type="fixed"/>
        <w:tblLook w:val="04A0" w:firstRow="1" w:lastRow="0" w:firstColumn="1" w:lastColumn="0" w:noHBand="0" w:noVBand="1"/>
      </w:tblPr>
      <w:tblGrid>
        <w:gridCol w:w="709"/>
        <w:gridCol w:w="1559"/>
        <w:gridCol w:w="5486"/>
        <w:gridCol w:w="912"/>
        <w:gridCol w:w="1282"/>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8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1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82"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8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1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82"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8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1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82"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Apeduct B1</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AcA10A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in pamint a tevilor din polietilena de presiune PE100, SDR11 PN6, de inalta densitate, destinate alimentarilor cu apa, asamblate prin sudura cap la cap, conform normativului I-6-PE,  avind diametrul de 110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fitingurilor prin electrofuziune. Adaptor flansa cu flansa libera din PEID, Dn110, PN16</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SA05D</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zincata pentru instalatii STAS3262-75, montata in coloane, avind diametrul de Dn=114x5.0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SA05C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zincata pentru instalatii STAS3262-75, montata in coloane, avind Dn=88.5x4.5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zincata pentru instalatii STAS3262-75, montata in coloane, avind Dn=76.5x4.5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SA05A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zincata pentru instalatii STAS3262-75, montata in coloane pentru hidranti interiori, la constructii industriale si la cladiri de locuit si social-culturale, avind Dn=60x4.5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SA04C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zincata pentru instalatii STAS3262-75, montata in conducte de distributie la cladiri de locuit si social-culturale, avind Dn=33.5x4.0mm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SA04B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zincata pentru instalatii STAS3262-75, montata in conducte de distributie la cladiri de locuit si social-culturale, avind Dn=26.8x3.2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SA07A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Tevi din otel zincate apa-gaz GOST 3262, montata in conducte de legatura la aparate, avind diametrul de 21.3x3.2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AcA31A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prin a pieselor de legatura, din otel zincate, la capatul tevilor, avind diametrul de 50-100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etansare la presiune a instalatiei de apa calda sau rece executata din conducte de otel, zincate, pentru instalatii, sudate longitudinal, avind diametrul de 3/8"-2"</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42,00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etansare la presiune a instalatiei de apa calda sau rece executata din conducte de otel, zincate, pentru instalatii, sudate longitudinal, avind diametrul de 2 1/2"-4"</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SF01C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etansare la presiune a instalatiei de apa calda sau rece executata din teava din policlorura de vinil tip greu sau din material plastic, avind diametrul de 16-110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SF02A</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a</w:t>
            </w:r>
            <w:proofErr w:type="gramEnd"/>
            <w:r w:rsidRPr="00675D62">
              <w:rPr>
                <w:lang w:val="en-US"/>
              </w:rPr>
              <w:t xml:space="preserve"> </w:t>
            </w:r>
            <w:proofErr w:type="spellStart"/>
            <w:r w:rsidRPr="00675D62">
              <w:rPr>
                <w:lang w:val="en-US"/>
              </w:rPr>
              <w:t>instalatiei</w:t>
            </w:r>
            <w:proofErr w:type="spellEnd"/>
            <w:r w:rsidRPr="00675D62">
              <w:rPr>
                <w:lang w:val="en-US"/>
              </w:rPr>
              <w:t xml:space="preserve"> de </w:t>
            </w:r>
            <w:proofErr w:type="spellStart"/>
            <w:r w:rsidRPr="00675D62">
              <w:rPr>
                <w:lang w:val="en-US"/>
              </w:rPr>
              <w:t>apa</w:t>
            </w:r>
            <w:proofErr w:type="spellEnd"/>
            <w:r w:rsidRPr="00675D62">
              <w:rPr>
                <w:lang w:val="en-US"/>
              </w:rPr>
              <w:t xml:space="preserve"> </w:t>
            </w:r>
            <w:proofErr w:type="spellStart"/>
            <w:r w:rsidRPr="00675D62">
              <w:rPr>
                <w:lang w:val="en-US"/>
              </w:rPr>
              <w:t>rece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conducte</w:t>
            </w:r>
            <w:proofErr w:type="spellEnd"/>
            <w:r w:rsidRPr="00675D62">
              <w:rPr>
                <w:lang w:val="en-US"/>
              </w:rPr>
              <w:t xml:space="preserve"> de </w:t>
            </w:r>
            <w:proofErr w:type="spellStart"/>
            <w:r w:rsidRPr="00675D62">
              <w:rPr>
                <w:lang w:val="en-US"/>
              </w:rPr>
              <w:t>otel</w:t>
            </w:r>
            <w:proofErr w:type="spellEnd"/>
            <w:r w:rsidRPr="00675D62">
              <w:rPr>
                <w:lang w:val="en-US"/>
              </w:rPr>
              <w:t xml:space="preserve">, zincate,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sudate</w:t>
            </w:r>
            <w:proofErr w:type="spellEnd"/>
            <w:r w:rsidRPr="00675D62">
              <w:rPr>
                <w:lang w:val="en-US"/>
              </w:rPr>
              <w:t xml:space="preserve"> longitudinal,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3/8"-2"</w:t>
            </w:r>
          </w:p>
        </w:tc>
        <w:tc>
          <w:tcPr>
            <w:tcW w:w="912" w:type="dxa"/>
            <w:tcBorders>
              <w:top w:val="single" w:sz="4" w:space="0" w:color="auto"/>
              <w:bottom w:val="single" w:sz="4" w:space="0" w:color="auto"/>
            </w:tcBorders>
            <w:vAlign w:val="center"/>
          </w:tcPr>
          <w:p w:rsidR="009D4874" w:rsidRDefault="00000000">
            <w:pPr>
              <w:pStyle w:val="Frspaiere"/>
            </w:pPr>
            <w:r>
              <w:t>10 m</w:t>
            </w:r>
          </w:p>
        </w:tc>
        <w:tc>
          <w:tcPr>
            <w:tcW w:w="1282" w:type="dxa"/>
            <w:tcBorders>
              <w:top w:val="single" w:sz="4" w:space="0" w:color="auto"/>
              <w:bottom w:val="single" w:sz="4" w:space="0" w:color="auto"/>
            </w:tcBorders>
            <w:vAlign w:val="center"/>
          </w:tcPr>
          <w:p w:rsidR="009D4874" w:rsidRDefault="00000000">
            <w:pPr>
              <w:pStyle w:val="Frspaiere"/>
            </w:pPr>
            <w:r>
              <w:t>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SF02B</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a</w:t>
            </w:r>
            <w:proofErr w:type="gramEnd"/>
            <w:r w:rsidRPr="00675D62">
              <w:rPr>
                <w:lang w:val="en-US"/>
              </w:rPr>
              <w:t xml:space="preserve"> </w:t>
            </w:r>
            <w:proofErr w:type="spellStart"/>
            <w:r w:rsidRPr="00675D62">
              <w:rPr>
                <w:lang w:val="en-US"/>
              </w:rPr>
              <w:t>instalatiei</w:t>
            </w:r>
            <w:proofErr w:type="spellEnd"/>
            <w:r w:rsidRPr="00675D62">
              <w:rPr>
                <w:lang w:val="en-US"/>
              </w:rPr>
              <w:t xml:space="preserve"> de </w:t>
            </w:r>
            <w:proofErr w:type="spellStart"/>
            <w:r w:rsidRPr="00675D62">
              <w:rPr>
                <w:lang w:val="en-US"/>
              </w:rPr>
              <w:t>apa</w:t>
            </w:r>
            <w:proofErr w:type="spellEnd"/>
            <w:r w:rsidRPr="00675D62">
              <w:rPr>
                <w:lang w:val="en-US"/>
              </w:rPr>
              <w:t xml:space="preserve"> </w:t>
            </w:r>
            <w:proofErr w:type="spellStart"/>
            <w:r w:rsidRPr="00675D62">
              <w:rPr>
                <w:lang w:val="en-US"/>
              </w:rPr>
              <w:t>rece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conducte</w:t>
            </w:r>
            <w:proofErr w:type="spellEnd"/>
            <w:r w:rsidRPr="00675D62">
              <w:rPr>
                <w:lang w:val="en-US"/>
              </w:rPr>
              <w:t xml:space="preserve"> de </w:t>
            </w:r>
            <w:proofErr w:type="spellStart"/>
            <w:r w:rsidRPr="00675D62">
              <w:rPr>
                <w:lang w:val="en-US"/>
              </w:rPr>
              <w:t>otel</w:t>
            </w:r>
            <w:proofErr w:type="spellEnd"/>
            <w:r w:rsidRPr="00675D62">
              <w:rPr>
                <w:lang w:val="en-US"/>
              </w:rPr>
              <w:t xml:space="preserve">, zincate,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sudate</w:t>
            </w:r>
            <w:proofErr w:type="spellEnd"/>
            <w:r w:rsidRPr="00675D62">
              <w:rPr>
                <w:lang w:val="en-US"/>
              </w:rPr>
              <w:t xml:space="preserve"> longitudinal,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 1/2"-4"</w:t>
            </w:r>
          </w:p>
        </w:tc>
        <w:tc>
          <w:tcPr>
            <w:tcW w:w="912" w:type="dxa"/>
            <w:tcBorders>
              <w:top w:val="single" w:sz="4" w:space="0" w:color="auto"/>
              <w:bottom w:val="single" w:sz="4" w:space="0" w:color="auto"/>
            </w:tcBorders>
            <w:vAlign w:val="center"/>
          </w:tcPr>
          <w:p w:rsidR="009D4874" w:rsidRDefault="00000000">
            <w:pPr>
              <w:pStyle w:val="Frspaiere"/>
            </w:pPr>
            <w:r>
              <w:t>10 m</w:t>
            </w:r>
          </w:p>
        </w:tc>
        <w:tc>
          <w:tcPr>
            <w:tcW w:w="1282" w:type="dxa"/>
            <w:tcBorders>
              <w:top w:val="single" w:sz="4" w:space="0" w:color="auto"/>
              <w:bottom w:val="single" w:sz="4" w:space="0" w:color="auto"/>
            </w:tcBorders>
            <w:vAlign w:val="center"/>
          </w:tcPr>
          <w:p w:rsidR="009D4874" w:rsidRDefault="00000000">
            <w:pPr>
              <w:pStyle w:val="Frspaiere"/>
            </w:pPr>
            <w:r>
              <w:t>2,20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SF02C</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a</w:t>
            </w:r>
            <w:proofErr w:type="gramEnd"/>
            <w:r w:rsidRPr="00675D62">
              <w:rPr>
                <w:lang w:val="en-US"/>
              </w:rPr>
              <w:t xml:space="preserve"> </w:t>
            </w:r>
            <w:proofErr w:type="spellStart"/>
            <w:r w:rsidRPr="00675D62">
              <w:rPr>
                <w:lang w:val="en-US"/>
              </w:rPr>
              <w:t>instalatiei</w:t>
            </w:r>
            <w:proofErr w:type="spellEnd"/>
            <w:r w:rsidRPr="00675D62">
              <w:rPr>
                <w:lang w:val="en-US"/>
              </w:rPr>
              <w:t xml:space="preserve"> de </w:t>
            </w:r>
            <w:proofErr w:type="spellStart"/>
            <w:r w:rsidRPr="00675D62">
              <w:rPr>
                <w:lang w:val="en-US"/>
              </w:rPr>
              <w:t>apa</w:t>
            </w:r>
            <w:proofErr w:type="spellEnd"/>
            <w:r w:rsidRPr="00675D62">
              <w:rPr>
                <w:lang w:val="en-US"/>
              </w:rPr>
              <w:t xml:space="preserve"> </w:t>
            </w:r>
            <w:proofErr w:type="spellStart"/>
            <w:r w:rsidRPr="00675D62">
              <w:rPr>
                <w:lang w:val="en-US"/>
              </w:rPr>
              <w:t>rece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teava</w:t>
            </w:r>
            <w:proofErr w:type="spellEnd"/>
            <w:r w:rsidRPr="00675D62">
              <w:rPr>
                <w:lang w:val="en-US"/>
              </w:rPr>
              <w:t xml:space="preserve"> din </w:t>
            </w:r>
            <w:proofErr w:type="spellStart"/>
            <w:r w:rsidRPr="00675D62">
              <w:rPr>
                <w:lang w:val="en-US"/>
              </w:rPr>
              <w:t>policlorura</w:t>
            </w:r>
            <w:proofErr w:type="spellEnd"/>
            <w:r w:rsidRPr="00675D62">
              <w:rPr>
                <w:lang w:val="en-US"/>
              </w:rPr>
              <w:t xml:space="preserve"> de </w:t>
            </w:r>
            <w:proofErr w:type="spellStart"/>
            <w:r w:rsidRPr="00675D62">
              <w:rPr>
                <w:lang w:val="en-US"/>
              </w:rPr>
              <w:t>vinil</w:t>
            </w:r>
            <w:proofErr w:type="spellEnd"/>
            <w:r w:rsidRPr="00675D62">
              <w:rPr>
                <w:lang w:val="en-US"/>
              </w:rPr>
              <w:t xml:space="preserve"> tip </w:t>
            </w:r>
            <w:proofErr w:type="spellStart"/>
            <w:r w:rsidRPr="00675D62">
              <w:rPr>
                <w:lang w:val="en-US"/>
              </w:rPr>
              <w:t>greu</w:t>
            </w:r>
            <w:proofErr w:type="spellEnd"/>
            <w:r w:rsidRPr="00675D62">
              <w:rPr>
                <w:lang w:val="en-US"/>
              </w:rPr>
              <w:t xml:space="preserve"> </w:t>
            </w:r>
            <w:proofErr w:type="spellStart"/>
            <w:r w:rsidRPr="00675D62">
              <w:rPr>
                <w:lang w:val="en-US"/>
              </w:rPr>
              <w:t>sau</w:t>
            </w:r>
            <w:proofErr w:type="spellEnd"/>
            <w:r w:rsidRPr="00675D62">
              <w:rPr>
                <w:lang w:val="en-US"/>
              </w:rPr>
              <w:t xml:space="preserve"> material plastic,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16 - 110 mm</w:t>
            </w:r>
          </w:p>
        </w:tc>
        <w:tc>
          <w:tcPr>
            <w:tcW w:w="912" w:type="dxa"/>
            <w:tcBorders>
              <w:top w:val="single" w:sz="4" w:space="0" w:color="auto"/>
              <w:bottom w:val="single" w:sz="4" w:space="0" w:color="auto"/>
            </w:tcBorders>
            <w:vAlign w:val="center"/>
          </w:tcPr>
          <w:p w:rsidR="009D4874" w:rsidRDefault="00000000">
            <w:pPr>
              <w:pStyle w:val="Frspaiere"/>
            </w:pPr>
            <w:r>
              <w:t>10 m</w:t>
            </w:r>
          </w:p>
        </w:tc>
        <w:tc>
          <w:tcPr>
            <w:tcW w:w="1282"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SF05A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Spalarea instalatiei de apa rece sau calda, executata din teava de otel, zincata,  avind diametrul de 3/8"-2"</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42,00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SF05B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Spalarea instalatiei de apa rece sau calda, executata din teava de otel, zincata,  avind diametrul de 2 1/2"-4"</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SF05C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Spalarea instalatiei de apa rece sau calda, executata din tevi din material plastic,  avind diametrul de 20-75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AcA31A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prin sudura electrica a flanselor sau pieselor de legatura, din otel, la capatul tevilor, avind diametrul de 100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AcA31A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prin sudura electrica a flanselor sau pieselor de legatura, din otel, la capatul tevilor, avind diametrul de 80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AcA31A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Montarea prin sudura electrica a flanselor sau pieselor de legatura, din otel, la capatul tevilor, avind diametrul de 65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SD08C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cu sertar (vana), cu pana din inox, din fonta, cu flanse, avind diametrul nominal de 100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SD08B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cu sertar (vana) cu pana din inox, din fonta, cu flanse, avind diametrul nominal de 80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SD08A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cu sertar (vana) cu pana din inox, din fonta, cu flanse, avind diametrul nominal de 65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3/4"</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1/2"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Suporti pentru sustinerea conductelor si pieselor de legatura pentru canalizare, avind greutatea de pina la 2 kg</w:t>
            </w:r>
          </w:p>
        </w:tc>
        <w:tc>
          <w:tcPr>
            <w:tcW w:w="912"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CN23F</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Vopsitorii de calitate superioara la instalatii functionale, executate cu email alchidic </w:t>
            </w:r>
            <w:r>
              <w:t>БТ</w:t>
            </w:r>
            <w:r>
              <w:rPr>
                <w:lang w:val="it-IT"/>
              </w:rPr>
              <w:t>-177 in 2 straturi, pe grund GF-021 in 1 strat, pe conducte avin diametrul exterior peste 34 mm inclusiv</w:t>
            </w:r>
          </w:p>
        </w:tc>
        <w:tc>
          <w:tcPr>
            <w:tcW w:w="912" w:type="dxa"/>
            <w:tcBorders>
              <w:top w:val="single" w:sz="4" w:space="0" w:color="auto"/>
              <w:bottom w:val="single" w:sz="4" w:space="0" w:color="auto"/>
            </w:tcBorders>
            <w:vAlign w:val="center"/>
          </w:tcPr>
          <w:p w:rsidR="009D4874" w:rsidRDefault="00000000">
            <w:pPr>
              <w:pStyle w:val="Frspaiere"/>
            </w:pPr>
            <w:r>
              <w:t>m2</w:t>
            </w:r>
          </w:p>
        </w:tc>
        <w:tc>
          <w:tcPr>
            <w:tcW w:w="1282" w:type="dxa"/>
            <w:tcBorders>
              <w:top w:val="single" w:sz="4" w:space="0" w:color="auto"/>
              <w:bottom w:val="single" w:sz="4" w:space="0" w:color="auto"/>
            </w:tcBorders>
            <w:vAlign w:val="center"/>
          </w:tcPr>
          <w:p w:rsidR="009D4874" w:rsidRDefault="00000000">
            <w:pPr>
              <w:pStyle w:val="Frspaiere"/>
            </w:pPr>
            <w:r>
              <w:t>20,00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 Apeduct T3</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SA07A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Tevi din otel zincate apa-gaz GOST 3262, montata in conducte de legatura la aparate, avind diametrul de 21.3x3.2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SF01A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etansare la presiune a instalatiei de apa calda sau rece executata din conducte de otel, zincate, pentru instalatii, sudate longitudinal, avind diametrul de 3/8"-2"</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SF03A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functionare si rezistenta a instalatiei de apa calda executata din teava de otel, zincata, pentru instalatii, avind diametrul de 3/8"-2"</w:t>
            </w:r>
          </w:p>
        </w:tc>
        <w:tc>
          <w:tcPr>
            <w:tcW w:w="912" w:type="dxa"/>
            <w:tcBorders>
              <w:top w:val="single" w:sz="4" w:space="0" w:color="auto"/>
              <w:bottom w:val="single" w:sz="4" w:space="0" w:color="auto"/>
            </w:tcBorders>
            <w:vAlign w:val="center"/>
          </w:tcPr>
          <w:p w:rsidR="009D4874" w:rsidRDefault="00000000">
            <w:pPr>
              <w:pStyle w:val="Frspaiere"/>
            </w:pPr>
            <w:r>
              <w:t>10 m</w:t>
            </w:r>
          </w:p>
        </w:tc>
        <w:tc>
          <w:tcPr>
            <w:tcW w:w="1282" w:type="dxa"/>
            <w:tcBorders>
              <w:top w:val="single" w:sz="4" w:space="0" w:color="auto"/>
              <w:bottom w:val="single" w:sz="4" w:space="0" w:color="auto"/>
            </w:tcBorders>
            <w:vAlign w:val="center"/>
          </w:tcPr>
          <w:p w:rsidR="009D4874" w:rsidRDefault="00000000">
            <w:pPr>
              <w:pStyle w:val="Frspaiere"/>
            </w:pPr>
            <w:r>
              <w:t>1,60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SF05A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Spalarea instalatiei de apa rece sau calda, executata din teava de otel, zincata,  avind diametrul de 3/8"-2"</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1/2"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Suporti pentru sustinerea conductelor si pieselor de legatura pentru canalizare, avind greutatea de pina la 2 kg</w:t>
            </w:r>
          </w:p>
        </w:tc>
        <w:tc>
          <w:tcPr>
            <w:tcW w:w="912"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SD02A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Baterie amestecatoare pentru baie, cu dus flexibil sau fix, indiferent de modul de inchidere, inclusiv pentru persoane cu dizabilitati, montata pe pereti din zidarie de caramida sau b.c.a.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1.3. Canalizare K1</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PP </w:t>
            </w:r>
            <w:proofErr w:type="spellStart"/>
            <w:r w:rsidRPr="00675D62">
              <w:rPr>
                <w:lang w:val="en-US"/>
              </w:rPr>
              <w:t>multistrat</w:t>
            </w:r>
            <w:proofErr w:type="spellEnd"/>
            <w:r w:rsidRPr="00675D62">
              <w:rPr>
                <w:lang w:val="en-US"/>
              </w:rPr>
              <w:t xml:space="preserve">, SN4, </w:t>
            </w:r>
            <w:proofErr w:type="spellStart"/>
            <w:r w:rsidRPr="00675D62">
              <w:rPr>
                <w:lang w:val="en-US"/>
              </w:rPr>
              <w:t>etansate</w:t>
            </w:r>
            <w:proofErr w:type="spellEnd"/>
            <w:r w:rsidRPr="00675D62">
              <w:rPr>
                <w:lang w:val="en-US"/>
              </w:rPr>
              <w:t xml:space="preserve"> cu </w:t>
            </w:r>
            <w:proofErr w:type="spellStart"/>
            <w:r w:rsidRPr="00675D62">
              <w:rPr>
                <w:lang w:val="en-US"/>
              </w:rPr>
              <w:t>garnituri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110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SB08E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PVC pentru canalizare, imbinata cu garnitura de cauciuc, montata aparent sau ingropat sub pardoseala, avind diametrul de 110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SB08C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PVC pentru canalizare, imbinata cu garnitura de cauciuc, montata aparent sau ingropat sub pardoseala, avind diametrul de 50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SB09C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Piesa de legatura din material plastic pentru canalizare, imbinata cu garnitura de cauciuc, avind diametrul de 50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SB09E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ind w:leftChars="-100" w:hangingChars="100" w:hanging="200"/>
              <w:rPr>
                <w:lang w:val="it-IT"/>
              </w:rPr>
            </w:pPr>
            <w:r>
              <w:rPr>
                <w:lang w:val="it-IT"/>
              </w:rPr>
              <w:t>Piesa de legatura din material plastic pentru canalizare, imbinata cu garnitura de cauciuc, avind diametrul de 110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SA40A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Instalarea mufelor antiincendiare D=110 mm, cu fixare la plafonul planseului cu dibluri</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SF04A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912" w:type="dxa"/>
            <w:tcBorders>
              <w:top w:val="single" w:sz="4" w:space="0" w:color="auto"/>
              <w:bottom w:val="single" w:sz="4" w:space="0" w:color="auto"/>
            </w:tcBorders>
            <w:vAlign w:val="center"/>
          </w:tcPr>
          <w:p w:rsidR="009D4874" w:rsidRDefault="00000000">
            <w:pPr>
              <w:pStyle w:val="Frspaiere"/>
            </w:pPr>
            <w:r>
              <w:t>10 m</w:t>
            </w:r>
          </w:p>
        </w:tc>
        <w:tc>
          <w:tcPr>
            <w:tcW w:w="1282" w:type="dxa"/>
            <w:tcBorders>
              <w:top w:val="single" w:sz="4" w:space="0" w:color="auto"/>
              <w:bottom w:val="single" w:sz="4" w:space="0" w:color="auto"/>
            </w:tcBorders>
            <w:vAlign w:val="center"/>
          </w:tcPr>
          <w:p w:rsidR="009D4874" w:rsidRDefault="00000000">
            <w:pPr>
              <w:pStyle w:val="Frspaiere"/>
            </w:pPr>
            <w:r>
              <w:t>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SC04C</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Lavoar din semiportelan, portelan sanitar etc. inclusiv pentru persoane cu dizabilitati, avind teava de scurgere din material plastic, montat pe piedestal</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SD04A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Baterie amestecatoare cu brat basculant stativa pentru lavoar sau spalator, indiferent de modul de inchidere, inclusiv pentru persoane cu dizabilitati, avind diametrul de 1/2"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SC08A</w:t>
            </w:r>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Vas </w:t>
            </w:r>
            <w:proofErr w:type="spellStart"/>
            <w:r w:rsidRPr="00675D62">
              <w:rPr>
                <w:lang w:val="en-US"/>
              </w:rPr>
              <w:t>pentru</w:t>
            </w:r>
            <w:proofErr w:type="spellEnd"/>
            <w:r w:rsidRPr="00675D62">
              <w:rPr>
                <w:lang w:val="en-US"/>
              </w:rPr>
              <w:t xml:space="preserve"> closet cu </w:t>
            </w:r>
            <w:proofErr w:type="spellStart"/>
            <w:r w:rsidRPr="00675D62">
              <w:rPr>
                <w:lang w:val="en-US"/>
              </w:rPr>
              <w:t>talpi</w:t>
            </w:r>
            <w:proofErr w:type="spellEnd"/>
            <w:r w:rsidRPr="00675D62">
              <w:rPr>
                <w:lang w:val="en-US"/>
              </w:rPr>
              <w:t xml:space="preserve">, </w:t>
            </w:r>
            <w:proofErr w:type="spellStart"/>
            <w:proofErr w:type="gramStart"/>
            <w:r w:rsidRPr="00675D62">
              <w:rPr>
                <w:lang w:val="en-US"/>
              </w:rPr>
              <w:t>oriental,complet</w:t>
            </w:r>
            <w:proofErr w:type="spellEnd"/>
            <w:proofErr w:type="gramEnd"/>
            <w:r w:rsidRPr="00675D62">
              <w:rPr>
                <w:lang w:val="en-US"/>
              </w:rPr>
              <w:t xml:space="preserve"> </w:t>
            </w:r>
            <w:proofErr w:type="spellStart"/>
            <w:r w:rsidRPr="00675D62">
              <w:rPr>
                <w:lang w:val="en-US"/>
              </w:rPr>
              <w:t>echipat</w:t>
            </w:r>
            <w:proofErr w:type="spellEnd"/>
            <w:r w:rsidRPr="00675D62">
              <w:rPr>
                <w:lang w:val="en-US"/>
              </w:rPr>
              <w:t xml:space="preserve">, din </w:t>
            </w:r>
            <w:proofErr w:type="spellStart"/>
            <w:r w:rsidRPr="00675D62">
              <w:rPr>
                <w:lang w:val="en-US"/>
              </w:rPr>
              <w:t>fonta</w:t>
            </w:r>
            <w:proofErr w:type="spellEnd"/>
            <w:r w:rsidRPr="00675D62">
              <w:rPr>
                <w:lang w:val="en-US"/>
              </w:rPr>
              <w:t xml:space="preserve"> </w:t>
            </w:r>
            <w:proofErr w:type="spellStart"/>
            <w:r w:rsidRPr="00675D62">
              <w:rPr>
                <w:lang w:val="en-US"/>
              </w:rPr>
              <w:t>emailata</w:t>
            </w:r>
            <w:proofErr w:type="spellEnd"/>
            <w:r w:rsidRPr="00675D62">
              <w:rPr>
                <w:lang w:val="en-US"/>
              </w:rPr>
              <w:t xml:space="preserve">, </w:t>
            </w:r>
            <w:proofErr w:type="spellStart"/>
            <w:r w:rsidRPr="00675D62">
              <w:rPr>
                <w:lang w:val="en-US"/>
              </w:rPr>
              <w:t>portelan</w:t>
            </w:r>
            <w:proofErr w:type="spellEnd"/>
            <w:r w:rsidRPr="00675D62">
              <w:rPr>
                <w:lang w:val="en-US"/>
              </w:rPr>
              <w:t xml:space="preserve"> </w:t>
            </w:r>
            <w:proofErr w:type="spellStart"/>
            <w:r w:rsidRPr="00675D62">
              <w:rPr>
                <w:lang w:val="en-US"/>
              </w:rPr>
              <w:t>sanitar</w:t>
            </w:r>
            <w:proofErr w:type="spellEnd"/>
            <w:r w:rsidRPr="00675D62">
              <w:rPr>
                <w:lang w:val="en-US"/>
              </w:rPr>
              <w:t xml:space="preserve"> etc., tip oval </w:t>
            </w:r>
            <w:proofErr w:type="spellStart"/>
            <w:r w:rsidRPr="00675D62">
              <w:rPr>
                <w:lang w:val="en-US"/>
              </w:rPr>
              <w:t>sau</w:t>
            </w:r>
            <w:proofErr w:type="spellEnd"/>
            <w:r w:rsidRPr="00675D62">
              <w:rPr>
                <w:lang w:val="en-US"/>
              </w:rPr>
              <w:t xml:space="preserve"> </w:t>
            </w:r>
            <w:proofErr w:type="spellStart"/>
            <w:r w:rsidRPr="00675D62">
              <w:rPr>
                <w:lang w:val="en-US"/>
              </w:rPr>
              <w:t>dreptunghiular</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ingropat</w:t>
            </w:r>
            <w:proofErr w:type="spellEnd"/>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SB28A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Sifon de pardoseala din polipropilena, avind gratarul din otel inoxidabil, avind diametrul iesirii de 50 mm, de tip HL317</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SB28B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Sifon de pardoseala din polipropilena, avind gratarul din otel inoxidabil, avind diametrul iesirii de 110 mm, de tip HL317</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SB30A</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Suporti pentru sustinerea conductelor si pieselor de legatura pentru canalizare, avind greutatea de pina la 2 kg</w:t>
            </w:r>
          </w:p>
        </w:tc>
        <w:tc>
          <w:tcPr>
            <w:tcW w:w="912" w:type="dxa"/>
            <w:tcBorders>
              <w:top w:val="single" w:sz="4" w:space="0" w:color="auto"/>
              <w:bottom w:val="single" w:sz="4" w:space="0" w:color="auto"/>
            </w:tcBorders>
            <w:vAlign w:val="center"/>
          </w:tcPr>
          <w:p w:rsidR="009D4874" w:rsidRDefault="00000000">
            <w:pPr>
              <w:pStyle w:val="Frspaiere"/>
            </w:pPr>
            <w:r>
              <w:t>kg</w:t>
            </w:r>
          </w:p>
        </w:tc>
        <w:tc>
          <w:tcPr>
            <w:tcW w:w="1282"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TsA03E</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spatii limitate, avind sub 1,00 m latime, executata fara sprijiniri, cu taluz inclinat la fundatii, canale, etc., teren de coeziune mijlocie sau foarte coeziv, pina la 1,5 m adincime  teren mijlociu</w:t>
            </w:r>
          </w:p>
        </w:tc>
        <w:tc>
          <w:tcPr>
            <w:tcW w:w="912"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912"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TsD04B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de mina a umpluturilor executate in sapaturi orizontale sau inclinate la 1/4, inclusiv udarea fiecarui strat de pamint in parte, avind 10 cm grosime pamint coeziv</w:t>
            </w:r>
          </w:p>
        </w:tc>
        <w:tc>
          <w:tcPr>
            <w:tcW w:w="912" w:type="dxa"/>
            <w:tcBorders>
              <w:top w:val="single" w:sz="4" w:space="0" w:color="auto"/>
              <w:bottom w:val="single" w:sz="4" w:space="0" w:color="auto"/>
            </w:tcBorders>
            <w:vAlign w:val="center"/>
          </w:tcPr>
          <w:p w:rsidR="009D4874" w:rsidRDefault="00000000">
            <w:pPr>
              <w:pStyle w:val="Frspaiere"/>
            </w:pPr>
            <w:r>
              <w:t>m3</w:t>
            </w:r>
          </w:p>
        </w:tc>
        <w:tc>
          <w:tcPr>
            <w:tcW w:w="1282" w:type="dxa"/>
            <w:tcBorders>
              <w:top w:val="single" w:sz="4" w:space="0" w:color="auto"/>
              <w:bottom w:val="single" w:sz="4" w:space="0" w:color="auto"/>
            </w:tcBorders>
            <w:vAlign w:val="center"/>
          </w:tcPr>
          <w:p w:rsidR="009D4874" w:rsidRDefault="00000000">
            <w:pPr>
              <w:pStyle w:val="Frspaiere"/>
            </w:pPr>
            <w:r>
              <w:t>2,30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Apeduct B1</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11-02-001-02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Dispozitiv instalat pe imbinari de filet - AZP BRNO AUZ 3.P spalator de toaleta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SD17B</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Hidrant interior, pentru cladiri, cu diametrul de 2", montat pe perete (cu cutie si rama)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Apeduct B1</w:t>
            </w:r>
          </w:p>
        </w:tc>
        <w:tc>
          <w:tcPr>
            <w:tcW w:w="912"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AZP BRNO AUZ 3.P spalator de toaleta G3 / 4 " cu buton piezo, presiune, din otel inoxidabil, antivandal inclusiv elementele de alimentare</w:t>
            </w:r>
          </w:p>
        </w:tc>
        <w:tc>
          <w:tcPr>
            <w:tcW w:w="912" w:type="dxa"/>
            <w:tcBorders>
              <w:top w:val="single" w:sz="4" w:space="0" w:color="auto"/>
              <w:bottom w:val="single" w:sz="4" w:space="0" w:color="auto"/>
            </w:tcBorders>
            <w:vAlign w:val="center"/>
          </w:tcPr>
          <w:p w:rsidR="009D4874" w:rsidRDefault="00000000">
            <w:pPr>
              <w:pStyle w:val="Frspaiere"/>
            </w:pPr>
            <w:r>
              <w:t>SET</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Dulap</w:t>
            </w:r>
            <w:proofErr w:type="spellEnd"/>
            <w:r>
              <w:rPr>
                <w:lang w:val="en-US"/>
              </w:rPr>
              <w:t xml:space="preserve"> </w:t>
            </w:r>
            <w:proofErr w:type="spellStart"/>
            <w:r>
              <w:rPr>
                <w:lang w:val="en-US"/>
              </w:rPr>
              <w:t>antiincendiar</w:t>
            </w:r>
            <w:proofErr w:type="spellEnd"/>
            <w:r>
              <w:rPr>
                <w:lang w:val="en-US"/>
              </w:rPr>
              <w:t xml:space="preserve"> </w:t>
            </w:r>
            <w:proofErr w:type="spellStart"/>
            <w:r>
              <w:rPr>
                <w:lang w:val="en-US"/>
              </w:rPr>
              <w:t>suspendat</w:t>
            </w:r>
            <w:proofErr w:type="spellEnd"/>
            <w:r>
              <w:rPr>
                <w:lang w:val="en-US"/>
              </w:rPr>
              <w:t xml:space="preserve"> 840x200x650 (h)</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Robinet special cu mufa si conexiune rapida pentru hidrant de incendiu Dn=2"</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furnizaor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Furtun</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hidrant</w:t>
            </w:r>
            <w:proofErr w:type="spellEnd"/>
            <w:r w:rsidRPr="00675D62">
              <w:rPr>
                <w:lang w:val="en-US"/>
              </w:rPr>
              <w:t xml:space="preserve"> de </w:t>
            </w:r>
            <w:proofErr w:type="spellStart"/>
            <w:r w:rsidRPr="00675D62">
              <w:rPr>
                <w:lang w:val="en-US"/>
              </w:rPr>
              <w:t>incendiu</w:t>
            </w:r>
            <w:proofErr w:type="spellEnd"/>
            <w:r w:rsidRPr="00675D62">
              <w:rPr>
                <w:lang w:val="en-US"/>
              </w:rPr>
              <w:t xml:space="preserve"> </w:t>
            </w:r>
            <w:proofErr w:type="spellStart"/>
            <w:r w:rsidRPr="00675D62">
              <w:rPr>
                <w:lang w:val="en-US"/>
              </w:rPr>
              <w:t>dn</w:t>
            </w:r>
            <w:proofErr w:type="spellEnd"/>
            <w:r w:rsidRPr="00675D62">
              <w:rPr>
                <w:lang w:val="en-US"/>
              </w:rPr>
              <w:t>=2", L=20m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Stut de conexiune a furtunului de tip </w:t>
            </w:r>
            <w:r>
              <w:t>ГР</w:t>
            </w:r>
            <w:r>
              <w:rPr>
                <w:lang w:val="it-IT"/>
              </w:rPr>
              <w:t>-50</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Stut</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tip </w:t>
            </w:r>
            <w:r>
              <w:t>Г</w:t>
            </w:r>
            <w:r w:rsidRPr="00675D62">
              <w:rPr>
                <w:lang w:val="en-US"/>
              </w:rPr>
              <w:t>M-50</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Stut</w:t>
            </w:r>
            <w:proofErr w:type="spellEnd"/>
            <w:r w:rsidRPr="00675D62">
              <w:rPr>
                <w:lang w:val="en-US"/>
              </w:rPr>
              <w:t xml:space="preserve"> de </w:t>
            </w:r>
            <w:proofErr w:type="spellStart"/>
            <w:r w:rsidRPr="00675D62">
              <w:rPr>
                <w:lang w:val="en-US"/>
              </w:rPr>
              <w:t>capat</w:t>
            </w:r>
            <w:proofErr w:type="spellEnd"/>
            <w:r w:rsidRPr="00675D62">
              <w:rPr>
                <w:lang w:val="en-US"/>
              </w:rPr>
              <w:t xml:space="preserve"> </w:t>
            </w:r>
            <w:proofErr w:type="spellStart"/>
            <w:r w:rsidRPr="00675D62">
              <w:rPr>
                <w:lang w:val="en-US"/>
              </w:rPr>
              <w:t>incendiar</w:t>
            </w:r>
            <w:proofErr w:type="spellEnd"/>
            <w:r w:rsidRPr="00675D62">
              <w:rPr>
                <w:lang w:val="en-US"/>
              </w:rPr>
              <w:t xml:space="preserve"> de tip PC-50</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Extinctor ОП-5</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4,00</w:t>
            </w:r>
          </w:p>
        </w:tc>
      </w:tr>
    </w:tbl>
    <w:p w:rsidR="009D4874" w:rsidRDefault="00000000">
      <w:pPr>
        <w:pStyle w:val="Frspaiere"/>
        <w:rPr>
          <w:lang w:val="it-IT"/>
        </w:rPr>
      </w:pPr>
      <w:r>
        <w:t xml:space="preserve"> </w:t>
      </w:r>
    </w:p>
    <w:p w:rsidR="009D4874" w:rsidRDefault="00000000">
      <w:pPr>
        <w:pStyle w:val="Frspaiere"/>
        <w:rPr>
          <w:b/>
          <w:bCs/>
          <w:lang w:val="en-US"/>
        </w:rPr>
      </w:pPr>
      <w:r>
        <w:rPr>
          <w:b/>
          <w:bCs/>
          <w:lang w:val="it-IT"/>
        </w:rPr>
        <w:t xml:space="preserve">№ 3-7-6 </w:t>
      </w:r>
      <w:proofErr w:type="spellStart"/>
      <w:r>
        <w:rPr>
          <w:b/>
          <w:bCs/>
          <w:lang w:val="en-US"/>
        </w:rPr>
        <w:t>Echipament</w:t>
      </w:r>
      <w:proofErr w:type="spellEnd"/>
      <w:r>
        <w:rPr>
          <w:b/>
          <w:bCs/>
          <w:lang w:val="en-US"/>
        </w:rPr>
        <w:t xml:space="preserve"> electric de </w:t>
      </w:r>
      <w:proofErr w:type="spellStart"/>
      <w:r>
        <w:rPr>
          <w:b/>
          <w:bCs/>
          <w:lang w:val="en-US"/>
        </w:rPr>
        <w:t>forta</w:t>
      </w:r>
      <w:proofErr w:type="spellEnd"/>
      <w:r>
        <w:rPr>
          <w:b/>
          <w:bCs/>
          <w:lang w:val="en-US"/>
        </w:rPr>
        <w:t xml:space="preserve"> (85/24.06/2013-7-EEF)</w:t>
      </w:r>
    </w:p>
    <w:p w:rsidR="009D4874" w:rsidRDefault="009D4874">
      <w:pPr>
        <w:pStyle w:val="Frspaiere"/>
        <w:rPr>
          <w:lang w:val="en-US"/>
        </w:rPr>
      </w:pPr>
    </w:p>
    <w:tbl>
      <w:tblPr>
        <w:tblW w:w="9948" w:type="dxa"/>
        <w:tblInd w:w="108" w:type="dxa"/>
        <w:tblLayout w:type="fixed"/>
        <w:tblLook w:val="04A0" w:firstRow="1" w:lastRow="0" w:firstColumn="1" w:lastColumn="0" w:noHBand="0" w:noVBand="1"/>
      </w:tblPr>
      <w:tblGrid>
        <w:gridCol w:w="709"/>
        <w:gridCol w:w="1559"/>
        <w:gridCol w:w="5486"/>
        <w:gridCol w:w="935"/>
        <w:gridCol w:w="1259"/>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8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35"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59"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8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35"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59"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8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35"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59"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montare </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08-03-572-5</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1700</w:t>
            </w:r>
            <w:r>
              <w:t>х</w:t>
            </w:r>
            <w:r>
              <w:rPr>
                <w:lang w:val="it-IT"/>
              </w:rPr>
              <w:t>1100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86" w:type="dxa"/>
            <w:tcBorders>
              <w:top w:val="single" w:sz="4" w:space="0" w:color="auto"/>
              <w:bottom w:val="single" w:sz="4" w:space="0" w:color="auto"/>
            </w:tcBorders>
            <w:vAlign w:val="center"/>
          </w:tcPr>
          <w:p w:rsidR="009D4874" w:rsidRDefault="00000000">
            <w:pPr>
              <w:pStyle w:val="Frspaiere"/>
            </w:pPr>
            <w:r>
              <w:t>Dispozitiv - Panou de montare</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Bloc de comanda de executare tip dulap sau punct de distributie (dulap), montat pe perete, inaltime si latime, mm, pina la 600</w:t>
            </w:r>
            <w:r>
              <w:t>х</w:t>
            </w:r>
            <w:r>
              <w:rPr>
                <w:lang w:val="it-IT"/>
              </w:rPr>
              <w:t>600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Dispozitiv - intrerupatoare automate, separatoare de sarcina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08-03-530-4</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Demaror magnetic de destinatie comuna, separat, montat pe constructie pe perete sau coloana, curent pina la 40 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08-01-080-2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Aparat pentru masurare si protectie, cantitate extremitati conectate pina la: 6 - relee</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pPr>
            <w:r>
              <w:rPr>
                <w:lang w:val="en-US"/>
              </w:rPr>
              <w:t>08-01-102-1</w:t>
            </w: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Dulap de dirijare si reglare - </w:t>
            </w:r>
            <w:r>
              <w:t>ЩАП</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Cablu pina la 35 kV in tevi, blocuri si cutii pozate, masa 1 m pina la: 1 kg</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259" w:type="dxa"/>
            <w:tcBorders>
              <w:top w:val="single" w:sz="4" w:space="0" w:color="auto"/>
              <w:bottom w:val="single" w:sz="4" w:space="0" w:color="auto"/>
            </w:tcBorders>
            <w:vAlign w:val="center"/>
          </w:tcPr>
          <w:p w:rsidR="009D4874" w:rsidRDefault="00000000">
            <w:pPr>
              <w:pStyle w:val="Frspaiere"/>
            </w:pPr>
            <w:r>
              <w:t>6,33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ВВГнг-0.66 2x1.5 mm2</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259"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ВВГнг-0.66 3x1.5 mm2</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259" w:type="dxa"/>
            <w:tcBorders>
              <w:top w:val="single" w:sz="4" w:space="0" w:color="auto"/>
              <w:bottom w:val="single" w:sz="4" w:space="0" w:color="auto"/>
            </w:tcBorders>
            <w:vAlign w:val="center"/>
          </w:tcPr>
          <w:p w:rsidR="009D4874" w:rsidRDefault="00000000">
            <w:pPr>
              <w:pStyle w:val="Frspaiere"/>
            </w:pPr>
            <w:r>
              <w:t>350,00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ВВГнг-0.66 4x1.5 mm2</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259" w:type="dxa"/>
            <w:tcBorders>
              <w:top w:val="single" w:sz="4" w:space="0" w:color="auto"/>
              <w:bottom w:val="single" w:sz="4" w:space="0" w:color="auto"/>
            </w:tcBorders>
            <w:vAlign w:val="center"/>
          </w:tcPr>
          <w:p w:rsidR="009D4874" w:rsidRDefault="00000000">
            <w:pPr>
              <w:pStyle w:val="Frspaiere"/>
            </w:pPr>
            <w:r>
              <w:t>160,00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ВВГнг-0.66 3x2.5 mm2</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259" w:type="dxa"/>
            <w:tcBorders>
              <w:top w:val="single" w:sz="4" w:space="0" w:color="auto"/>
              <w:bottom w:val="single" w:sz="4" w:space="0" w:color="auto"/>
            </w:tcBorders>
            <w:vAlign w:val="center"/>
          </w:tcPr>
          <w:p w:rsidR="009D4874" w:rsidRDefault="00000000">
            <w:pPr>
              <w:pStyle w:val="Frspaiere"/>
            </w:pPr>
            <w:r>
              <w:t>85,00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ВВГнг-0.66 5x2.5 mm2</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259"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08-02-148-4</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Cablu pina la 35 kV in tevi, blocuri si cutii pozate, masa 1 m pina la: 6 kg</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259"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Cablu ВВГнг-0.66 4х50 mm2</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08-02-407-1</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Teava din otel pe constructii instalate pe pereti, fixare cu scoabe, diametru pina la 25 mm</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259" w:type="dxa"/>
            <w:tcBorders>
              <w:top w:val="single" w:sz="4" w:space="0" w:color="auto"/>
              <w:bottom w:val="single" w:sz="4" w:space="0" w:color="auto"/>
            </w:tcBorders>
            <w:vAlign w:val="center"/>
          </w:tcPr>
          <w:p w:rsidR="009D4874" w:rsidRDefault="00000000">
            <w:pPr>
              <w:pStyle w:val="Frspaiere"/>
            </w:pPr>
            <w:r>
              <w:t>1,12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D=20 mm</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259" w:type="dxa"/>
            <w:tcBorders>
              <w:top w:val="single" w:sz="4" w:space="0" w:color="auto"/>
              <w:bottom w:val="single" w:sz="4" w:space="0" w:color="auto"/>
            </w:tcBorders>
            <w:vAlign w:val="center"/>
          </w:tcPr>
          <w:p w:rsidR="009D4874" w:rsidRDefault="00000000">
            <w:pPr>
              <w:pStyle w:val="Frspaiere"/>
            </w:pPr>
            <w:r>
              <w:t>112,00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08-03-594-2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Corp de iluminat cu lampi luminescente montat separat pe pivoti, cantitate lampi, in corp de iluminat, 2</w:t>
            </w:r>
          </w:p>
        </w:tc>
        <w:tc>
          <w:tcPr>
            <w:tcW w:w="935" w:type="dxa"/>
            <w:tcBorders>
              <w:top w:val="single" w:sz="4" w:space="0" w:color="auto"/>
              <w:bottom w:val="single" w:sz="4" w:space="0" w:color="auto"/>
            </w:tcBorders>
            <w:vAlign w:val="center"/>
          </w:tcPr>
          <w:p w:rsidR="009D4874" w:rsidRDefault="00000000">
            <w:pPr>
              <w:pStyle w:val="Frspaiere"/>
            </w:pPr>
            <w:r>
              <w:t>100 buc</w:t>
            </w:r>
          </w:p>
        </w:tc>
        <w:tc>
          <w:tcPr>
            <w:tcW w:w="1259" w:type="dxa"/>
            <w:tcBorders>
              <w:top w:val="single" w:sz="4" w:space="0" w:color="auto"/>
              <w:bottom w:val="single" w:sz="4" w:space="0" w:color="auto"/>
            </w:tcBorders>
            <w:vAlign w:val="center"/>
          </w:tcPr>
          <w:p w:rsidR="009D4874" w:rsidRDefault="00000000">
            <w:pPr>
              <w:pStyle w:val="Frspaiere"/>
            </w:pPr>
            <w:r>
              <w:t>0,21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Corp iluminat luminiscent </w:t>
            </w:r>
            <w:r>
              <w:t>Л</w:t>
            </w:r>
            <w:r>
              <w:rPr>
                <w:lang w:val="it-IT"/>
              </w:rPr>
              <w:t>C</w:t>
            </w:r>
            <w:r>
              <w:t>П</w:t>
            </w:r>
            <w:r>
              <w:rPr>
                <w:lang w:val="it-IT"/>
              </w:rPr>
              <w:t>-18 2x36, IP54</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w:t>
            </w:r>
            <w:proofErr w:type="spellStart"/>
            <w:r w:rsidRPr="00675D62">
              <w:rPr>
                <w:lang w:val="en-US"/>
              </w:rPr>
              <w:t>iluminat</w:t>
            </w:r>
            <w:proofErr w:type="spellEnd"/>
            <w:r w:rsidRPr="00675D62">
              <w:rPr>
                <w:lang w:val="en-US"/>
              </w:rPr>
              <w:t xml:space="preserve"> </w:t>
            </w:r>
            <w:proofErr w:type="spellStart"/>
            <w:r w:rsidRPr="00675D62">
              <w:rPr>
                <w:lang w:val="en-US"/>
              </w:rPr>
              <w:t>luminiscent</w:t>
            </w:r>
            <w:proofErr w:type="spellEnd"/>
            <w:r w:rsidRPr="00675D62">
              <w:rPr>
                <w:lang w:val="en-US"/>
              </w:rPr>
              <w:t xml:space="preserve"> </w:t>
            </w:r>
            <w:r>
              <w:t>Л</w:t>
            </w:r>
            <w:r w:rsidRPr="00675D62">
              <w:rPr>
                <w:lang w:val="en-US"/>
              </w:rPr>
              <w:t>C</w:t>
            </w:r>
            <w:r>
              <w:t>П</w:t>
            </w:r>
            <w:r w:rsidRPr="00675D62">
              <w:rPr>
                <w:lang w:val="en-US"/>
              </w:rPr>
              <w:t xml:space="preserve">-18 2x36, IP54 cu </w:t>
            </w:r>
            <w:proofErr w:type="spellStart"/>
            <w:r w:rsidRPr="00675D62">
              <w:rPr>
                <w:lang w:val="en-US"/>
              </w:rPr>
              <w:t>acumulator</w:t>
            </w:r>
            <w:proofErr w:type="spellEnd"/>
            <w:r w:rsidRPr="00675D62">
              <w:rPr>
                <w:lang w:val="en-US"/>
              </w:rPr>
              <w:t xml:space="preserve"> </w:t>
            </w:r>
            <w:proofErr w:type="spellStart"/>
            <w:r w:rsidRPr="00675D62">
              <w:rPr>
                <w:lang w:val="en-US"/>
              </w:rPr>
              <w:t>incorporat</w:t>
            </w:r>
            <w:proofErr w:type="spellEnd"/>
            <w:r w:rsidRPr="00675D62">
              <w:rPr>
                <w:lang w:val="en-US"/>
              </w:rPr>
              <w:t xml:space="preserve"> (ES1)</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Corp iluminat luminiscent CD 2x18, IP54</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08-03-593-5</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Corp de iluminat pentru lampi incasdescente de tavan sau de perete, etansat cu fixare cu suruburi sau buloane pentru incaperi cu conditii de mediu grele</w:t>
            </w:r>
          </w:p>
        </w:tc>
        <w:tc>
          <w:tcPr>
            <w:tcW w:w="935" w:type="dxa"/>
            <w:tcBorders>
              <w:top w:val="single" w:sz="4" w:space="0" w:color="auto"/>
              <w:bottom w:val="single" w:sz="4" w:space="0" w:color="auto"/>
            </w:tcBorders>
            <w:vAlign w:val="center"/>
          </w:tcPr>
          <w:p w:rsidR="009D4874" w:rsidRDefault="00000000">
            <w:pPr>
              <w:pStyle w:val="Frspaiere"/>
            </w:pPr>
            <w:r>
              <w:t>100 buc</w:t>
            </w:r>
          </w:p>
        </w:tc>
        <w:tc>
          <w:tcPr>
            <w:tcW w:w="1259" w:type="dxa"/>
            <w:tcBorders>
              <w:top w:val="single" w:sz="4" w:space="0" w:color="auto"/>
              <w:bottom w:val="single" w:sz="4" w:space="0" w:color="auto"/>
            </w:tcBorders>
            <w:vAlign w:val="center"/>
          </w:tcPr>
          <w:p w:rsidR="009D4874" w:rsidRDefault="00000000">
            <w:pPr>
              <w:pStyle w:val="Frspaiere"/>
            </w:pPr>
            <w:r>
              <w:t>0,04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Corp de iluminat cu lampi incandescente 100W, </w:t>
            </w:r>
            <w:r>
              <w:t>ВЗГ</w:t>
            </w:r>
            <w:r>
              <w:rPr>
                <w:lang w:val="it-IT"/>
              </w:rPr>
              <w:t>-100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Lampa</w:t>
            </w:r>
            <w:proofErr w:type="spellEnd"/>
            <w:r w:rsidRPr="00675D62">
              <w:rPr>
                <w:lang w:val="en-US"/>
              </w:rPr>
              <w:t xml:space="preserve"> </w:t>
            </w:r>
            <w:proofErr w:type="spellStart"/>
            <w:r w:rsidRPr="00675D62">
              <w:rPr>
                <w:lang w:val="en-US"/>
              </w:rPr>
              <w:t>luminiscenta</w:t>
            </w:r>
            <w:proofErr w:type="spellEnd"/>
            <w:r w:rsidRPr="00675D62">
              <w:rPr>
                <w:lang w:val="en-US"/>
              </w:rPr>
              <w:t xml:space="preserve"> TL-D, 36W</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Demarator 80C-220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Lampa luminiscenta ЛБ, 18W</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Lampa incandescenta 100W</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08-03-603-1</w:t>
            </w:r>
          </w:p>
        </w:tc>
        <w:tc>
          <w:tcPr>
            <w:tcW w:w="5486" w:type="dxa"/>
            <w:tcBorders>
              <w:top w:val="single" w:sz="4" w:space="0" w:color="auto"/>
              <w:bottom w:val="single" w:sz="4" w:space="0" w:color="auto"/>
            </w:tcBorders>
            <w:vAlign w:val="center"/>
          </w:tcPr>
          <w:p w:rsidR="009D4874" w:rsidRDefault="00000000">
            <w:pPr>
              <w:pStyle w:val="Frspaiere"/>
            </w:pPr>
            <w:r>
              <w:t>Cutie cu transformatori coboritori</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08-03-591-2</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Intreruptor cu o clapa, tip ingropat, la instalatie inchisa, inclusiv doza pentru montare aparate</w:t>
            </w:r>
          </w:p>
        </w:tc>
        <w:tc>
          <w:tcPr>
            <w:tcW w:w="935" w:type="dxa"/>
            <w:tcBorders>
              <w:top w:val="single" w:sz="4" w:space="0" w:color="auto"/>
              <w:bottom w:val="single" w:sz="4" w:space="0" w:color="auto"/>
            </w:tcBorders>
            <w:vAlign w:val="center"/>
          </w:tcPr>
          <w:p w:rsidR="009D4874" w:rsidRDefault="00000000">
            <w:pPr>
              <w:pStyle w:val="Frspaiere"/>
            </w:pPr>
            <w:r>
              <w:t>100 buc</w:t>
            </w:r>
          </w:p>
        </w:tc>
        <w:tc>
          <w:tcPr>
            <w:tcW w:w="1259" w:type="dxa"/>
            <w:tcBorders>
              <w:top w:val="single" w:sz="4" w:space="0" w:color="auto"/>
              <w:bottom w:val="single" w:sz="4" w:space="0" w:color="auto"/>
            </w:tcBorders>
            <w:vAlign w:val="center"/>
          </w:tcPr>
          <w:p w:rsidR="009D4874" w:rsidRDefault="00000000">
            <w:pPr>
              <w:pStyle w:val="Frspaiere"/>
            </w:pPr>
            <w:r>
              <w:t>0,03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Intrerupator instalatie inchisa cu 1 clapa, IP20, 10A, 220V</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w:t>
            </w: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Intreruptor</w:t>
            </w:r>
            <w:proofErr w:type="spellEnd"/>
            <w:r w:rsidRPr="00675D62">
              <w:rPr>
                <w:lang w:val="en-US"/>
              </w:rPr>
              <w:t xml:space="preserve"> cu o </w:t>
            </w:r>
            <w:proofErr w:type="spellStart"/>
            <w:r w:rsidRPr="00675D62">
              <w:rPr>
                <w:lang w:val="en-US"/>
              </w:rPr>
              <w:t>clapa</w:t>
            </w:r>
            <w:proofErr w:type="spellEnd"/>
            <w:r w:rsidRPr="00675D62">
              <w:rPr>
                <w:lang w:val="en-US"/>
              </w:rPr>
              <w:t xml:space="preserve">, tip </w:t>
            </w:r>
            <w:proofErr w:type="spellStart"/>
            <w:r w:rsidRPr="00675D62">
              <w:rPr>
                <w:lang w:val="en-US"/>
              </w:rPr>
              <w:t>neingropat</w:t>
            </w:r>
            <w:proofErr w:type="spellEnd"/>
            <w:r w:rsidRPr="00675D62">
              <w:rPr>
                <w:lang w:val="en-US"/>
              </w:rPr>
              <w:t xml:space="preserve">, </w:t>
            </w:r>
            <w:proofErr w:type="spellStart"/>
            <w:r w:rsidRPr="00675D62">
              <w:rPr>
                <w:lang w:val="en-US"/>
              </w:rPr>
              <w:t>montare</w:t>
            </w:r>
            <w:proofErr w:type="spellEnd"/>
            <w:r w:rsidRPr="00675D62">
              <w:rPr>
                <w:lang w:val="en-US"/>
              </w:rPr>
              <w:t xml:space="preserve"> </w:t>
            </w:r>
            <w:proofErr w:type="spellStart"/>
            <w:r w:rsidRPr="00675D62">
              <w:rPr>
                <w:lang w:val="en-US"/>
              </w:rPr>
              <w:t>aparenta</w:t>
            </w:r>
            <w:proofErr w:type="spellEnd"/>
          </w:p>
        </w:tc>
        <w:tc>
          <w:tcPr>
            <w:tcW w:w="935" w:type="dxa"/>
            <w:tcBorders>
              <w:top w:val="single" w:sz="4" w:space="0" w:color="auto"/>
              <w:bottom w:val="single" w:sz="4" w:space="0" w:color="auto"/>
            </w:tcBorders>
            <w:vAlign w:val="center"/>
          </w:tcPr>
          <w:p w:rsidR="009D4874" w:rsidRDefault="00000000">
            <w:pPr>
              <w:pStyle w:val="Frspaiere"/>
            </w:pPr>
            <w:r>
              <w:t>100 buc</w:t>
            </w:r>
          </w:p>
        </w:tc>
        <w:tc>
          <w:tcPr>
            <w:tcW w:w="1259" w:type="dxa"/>
            <w:tcBorders>
              <w:top w:val="single" w:sz="4" w:space="0" w:color="auto"/>
              <w:bottom w:val="single" w:sz="4" w:space="0" w:color="auto"/>
            </w:tcBorders>
            <w:vAlign w:val="center"/>
          </w:tcPr>
          <w:p w:rsidR="009D4874" w:rsidRDefault="00000000">
            <w:pPr>
              <w:pStyle w:val="Frspaiere"/>
            </w:pPr>
            <w:r>
              <w:t>0,14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Intrerupator instalatie deschisa cu 1 clapa, IP44, 16A, 220V</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ramificare</w:t>
            </w:r>
            <w:proofErr w:type="spellEnd"/>
            <w:r w:rsidRPr="00675D62">
              <w:rPr>
                <w:lang w:val="en-US"/>
              </w:rPr>
              <w:t xml:space="preserve"> pe </w:t>
            </w:r>
            <w:proofErr w:type="spellStart"/>
            <w:r w:rsidRPr="00675D62">
              <w:rPr>
                <w:lang w:val="en-US"/>
              </w:rPr>
              <w:t>perete</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Cutie de distributie pentru instalatie deschisa KM41237 cu capac IP44</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08-02-471-4</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Priza de pamint, verticala, din otel rotund, diametru 20 mm, L=5 m</w:t>
            </w:r>
          </w:p>
        </w:tc>
        <w:tc>
          <w:tcPr>
            <w:tcW w:w="935" w:type="dxa"/>
            <w:tcBorders>
              <w:top w:val="single" w:sz="4" w:space="0" w:color="auto"/>
              <w:bottom w:val="single" w:sz="4" w:space="0" w:color="auto"/>
            </w:tcBorders>
            <w:vAlign w:val="center"/>
          </w:tcPr>
          <w:p w:rsidR="009D4874" w:rsidRDefault="00000000">
            <w:pPr>
              <w:pStyle w:val="Frspaiere"/>
            </w:pPr>
            <w:r>
              <w:t>10 buc</w:t>
            </w:r>
          </w:p>
        </w:tc>
        <w:tc>
          <w:tcPr>
            <w:tcW w:w="1259" w:type="dxa"/>
            <w:tcBorders>
              <w:top w:val="single" w:sz="4" w:space="0" w:color="auto"/>
              <w:bottom w:val="single" w:sz="4" w:space="0" w:color="auto"/>
            </w:tcBorders>
            <w:vAlign w:val="center"/>
          </w:tcPr>
          <w:p w:rsidR="009D4874" w:rsidRDefault="00000000">
            <w:pPr>
              <w:pStyle w:val="Frspaiere"/>
            </w:pPr>
            <w:r>
              <w:t>0,60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08-02-472-8</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Conductor de legare la pamint, deschis, pe suporturi de constructii, din otel rotund, diametru 8 mm</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259"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08-02-472-9</w:t>
            </w:r>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Conductor de legare la pamint, deschis, pe suporturi de constructii, din otel rotund, diametru 20 mm</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259" w:type="dxa"/>
            <w:tcBorders>
              <w:top w:val="single" w:sz="4" w:space="0" w:color="auto"/>
              <w:bottom w:val="single" w:sz="4" w:space="0" w:color="auto"/>
            </w:tcBorders>
            <w:vAlign w:val="center"/>
          </w:tcPr>
          <w:p w:rsidR="009D4874" w:rsidRDefault="00000000">
            <w:pPr>
              <w:pStyle w:val="Frspaiere"/>
            </w:pPr>
            <w:r>
              <w:t>0,30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86"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Utilaj</w:t>
            </w:r>
          </w:p>
        </w:tc>
        <w:tc>
          <w:tcPr>
            <w:tcW w:w="935" w:type="dxa"/>
            <w:tcBorders>
              <w:top w:val="nil"/>
              <w:left w:val="single" w:sz="6" w:space="0" w:color="auto"/>
              <w:bottom w:val="nil"/>
              <w:right w:val="nil"/>
            </w:tcBorders>
          </w:tcPr>
          <w:p w:rsidR="009D4874" w:rsidRDefault="009D4874">
            <w:pPr>
              <w:pStyle w:val="Frspaiere"/>
            </w:pPr>
          </w:p>
        </w:tc>
        <w:tc>
          <w:tcPr>
            <w:tcW w:w="1259"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-16.6.4-0, 74 </w:t>
            </w:r>
            <w:r>
              <w:t>У</w:t>
            </w:r>
            <w:r w:rsidRPr="00675D62">
              <w:rPr>
                <w:lang w:val="en-US"/>
              </w:rPr>
              <w:t xml:space="preserve">2, IP54, </w:t>
            </w:r>
            <w:proofErr w:type="spellStart"/>
            <w:r w:rsidRPr="00675D62">
              <w:rPr>
                <w:lang w:val="en-US"/>
              </w:rPr>
              <w:t>dimensiuni</w:t>
            </w:r>
            <w:proofErr w:type="spellEnd"/>
            <w:r w:rsidRPr="00675D62">
              <w:rPr>
                <w:lang w:val="en-US"/>
              </w:rPr>
              <w:t xml:space="preserve"> 1600 x 600 x 400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Panou de montare dimensiuni 300x545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de distributie din metal montat aparent pe perete, avind capacitatea de 12 module, IP54, dotat cu lacat si bare de tip DIN - </w:t>
            </w:r>
            <w:r>
              <w:t>ЩРн</w:t>
            </w:r>
            <w:r>
              <w:rPr>
                <w:lang w:val="it-IT"/>
              </w:rPr>
              <w:t>-12</w:t>
            </w:r>
            <w:r>
              <w:t>з</w:t>
            </w:r>
            <w:r>
              <w:rPr>
                <w:lang w:val="it-IT"/>
              </w:rPr>
              <w:t>-0-74-</w:t>
            </w:r>
            <w:r>
              <w:t>У</w:t>
            </w:r>
            <w:r>
              <w:rPr>
                <w:lang w:val="it-IT"/>
              </w:rPr>
              <w:t>2, IP54</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Separator de sarcina modular, Un=400V, 3P, In=25A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Separator de sarcina modular, Un=230V, 1P, In=25A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C, In=2A, U=230V, </w:t>
            </w:r>
            <w:proofErr w:type="spellStart"/>
            <w:r w:rsidRPr="00675D62">
              <w:rPr>
                <w:lang w:val="en-US"/>
              </w:rPr>
              <w:t>Icu</w:t>
            </w:r>
            <w:proofErr w:type="spellEnd"/>
            <w:r w:rsidRPr="00675D62">
              <w:rPr>
                <w:lang w:val="en-US"/>
              </w:rPr>
              <w:t>=4.5A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Intrerupator automat tripolar, caracteristica C, In=2A, Un=400V, Icu=4.5A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C, In=4A, U=230V, </w:t>
            </w:r>
            <w:proofErr w:type="spellStart"/>
            <w:r w:rsidRPr="00675D62">
              <w:rPr>
                <w:lang w:val="en-US"/>
              </w:rPr>
              <w:t>Icu</w:t>
            </w:r>
            <w:proofErr w:type="spellEnd"/>
            <w:r w:rsidRPr="00675D62">
              <w:rPr>
                <w:lang w:val="en-US"/>
              </w:rPr>
              <w:t>=4.5A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C, In=6A, U=230V, </w:t>
            </w:r>
            <w:proofErr w:type="spellStart"/>
            <w:r w:rsidRPr="00675D62">
              <w:rPr>
                <w:lang w:val="en-US"/>
              </w:rPr>
              <w:t>Icu</w:t>
            </w:r>
            <w:proofErr w:type="spellEnd"/>
            <w:r w:rsidRPr="00675D62">
              <w:rPr>
                <w:lang w:val="en-US"/>
              </w:rPr>
              <w:t>=4.5A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Intrerupator automat tripolar, caracteristica C, In=6A, Un=400V, Icu=4.5A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de </w:t>
            </w:r>
            <w:proofErr w:type="spellStart"/>
            <w:r w:rsidRPr="00675D62">
              <w:rPr>
                <w:lang w:val="en-US"/>
              </w:rPr>
              <w:t>curent</w:t>
            </w:r>
            <w:proofErr w:type="spellEnd"/>
            <w:r w:rsidRPr="00675D62">
              <w:rPr>
                <w:lang w:val="en-US"/>
              </w:rPr>
              <w:t xml:space="preserve"> </w:t>
            </w:r>
            <w:proofErr w:type="spellStart"/>
            <w:r w:rsidRPr="00675D62">
              <w:rPr>
                <w:lang w:val="en-US"/>
              </w:rPr>
              <w:t>diferentiat</w:t>
            </w:r>
            <w:proofErr w:type="spellEnd"/>
            <w:r w:rsidRPr="00675D62">
              <w:rPr>
                <w:lang w:val="en-US"/>
              </w:rPr>
              <w:t xml:space="preserve">, bipolar, cu </w:t>
            </w:r>
            <w:proofErr w:type="spellStart"/>
            <w:r w:rsidRPr="00675D62">
              <w:rPr>
                <w:lang w:val="en-US"/>
              </w:rPr>
              <w:t>caracteristica</w:t>
            </w:r>
            <w:proofErr w:type="spellEnd"/>
            <w:r w:rsidRPr="00675D62">
              <w:rPr>
                <w:lang w:val="en-US"/>
              </w:rPr>
              <w:t xml:space="preserve"> "AC", In=16</w:t>
            </w:r>
            <w:r>
              <w:t>А</w:t>
            </w:r>
            <w:r w:rsidRPr="00675D62">
              <w:rPr>
                <w:lang w:val="en-US"/>
              </w:rPr>
              <w:t>, 30</w:t>
            </w:r>
            <w:r>
              <w:t>мА</w:t>
            </w:r>
            <w:r w:rsidRPr="00675D62">
              <w:rPr>
                <w:lang w:val="en-US"/>
              </w:rPr>
              <w:t>, Un=230V</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In=4A, U=230V, </w:t>
            </w:r>
            <w:proofErr w:type="spellStart"/>
            <w:r w:rsidRPr="00675D62">
              <w:rPr>
                <w:lang w:val="en-US"/>
              </w:rPr>
              <w:t>Icu</w:t>
            </w:r>
            <w:proofErr w:type="spellEnd"/>
            <w:r w:rsidRPr="00675D62">
              <w:rPr>
                <w:lang w:val="en-US"/>
              </w:rPr>
              <w:t>=4.5A</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Contactor KMИ 10910, 9A, 230V</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РТЛ-1305</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РТЛ-1306</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РТЛ-1307</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pPr>
            <w:r>
              <w:t>Releu РТЛ-1310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Dulap montat pe perete </w:t>
            </w:r>
            <w:r>
              <w:t>ЩАП</w:t>
            </w:r>
            <w:r>
              <w:rPr>
                <w:lang w:val="it-IT"/>
              </w:rPr>
              <w:t>-12-31</w:t>
            </w:r>
            <w:r>
              <w:t>У</w:t>
            </w:r>
            <w:r>
              <w:rPr>
                <w:lang w:val="it-IT"/>
              </w:rPr>
              <w:t>2, 10</w:t>
            </w:r>
            <w:r>
              <w:t>А</w:t>
            </w:r>
            <w:r>
              <w:rPr>
                <w:lang w:val="it-IT"/>
              </w:rPr>
              <w:t>, 220V, IP54</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86"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Tablou cu transformator de coborire IP54, tensiunea primara 230V, tensiunea secundara 12V, puterea 250VA, de tip </w:t>
            </w:r>
            <w:r>
              <w:t>ЯТП</w:t>
            </w:r>
            <w:r>
              <w:rPr>
                <w:lang w:val="it-IT"/>
              </w:rPr>
              <w:t>-250-220/12</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86"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PBO-42 cu </w:t>
            </w:r>
            <w:proofErr w:type="spellStart"/>
            <w:r w:rsidRPr="00675D62">
              <w:rPr>
                <w:lang w:val="en-US"/>
              </w:rPr>
              <w:t>lampa</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259"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p>
    <w:p w:rsidR="009D4874" w:rsidRDefault="00000000">
      <w:pPr>
        <w:pStyle w:val="Frspaiere"/>
        <w:rPr>
          <w:b/>
          <w:bCs/>
          <w:lang w:val="it-IT"/>
        </w:rPr>
      </w:pPr>
      <w:r>
        <w:rPr>
          <w:b/>
          <w:bCs/>
          <w:lang w:val="it-IT"/>
        </w:rPr>
        <w:t>№ 3-7-7 Inclazire, ventilare (85/24.06/2013-7-OB)</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63"/>
        <w:gridCol w:w="946"/>
        <w:gridCol w:w="127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6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4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7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6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4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7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lastRenderedPageBreak/>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6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4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7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Incalzire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IB06B</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Radiatoare</w:t>
            </w:r>
            <w:proofErr w:type="spellEnd"/>
            <w:r w:rsidRPr="00675D62">
              <w:rPr>
                <w:lang w:val="en-US"/>
              </w:rPr>
              <w:t xml:space="preserve"> din </w:t>
            </w:r>
            <w:proofErr w:type="spellStart"/>
            <w:r w:rsidRPr="00675D62">
              <w:rPr>
                <w:lang w:val="en-US"/>
              </w:rPr>
              <w:t>otel</w:t>
            </w:r>
            <w:proofErr w:type="spellEnd"/>
            <w:r w:rsidRPr="00675D62">
              <w:rPr>
                <w:lang w:val="en-US"/>
              </w:rPr>
              <w:t xml:space="preserve">, monobloc cu </w:t>
            </w:r>
            <w:proofErr w:type="spellStart"/>
            <w:r w:rsidRPr="00675D62">
              <w:rPr>
                <w:lang w:val="en-US"/>
              </w:rPr>
              <w:t>conexiune</w:t>
            </w:r>
            <w:proofErr w:type="spellEnd"/>
            <w:r w:rsidRPr="00675D62">
              <w:rPr>
                <w:lang w:val="en-US"/>
              </w:rPr>
              <w:t xml:space="preserve"> </w:t>
            </w:r>
            <w:proofErr w:type="spellStart"/>
            <w:r w:rsidRPr="00675D62">
              <w:rPr>
                <w:lang w:val="en-US"/>
              </w:rPr>
              <w:t>laterala</w:t>
            </w:r>
            <w:proofErr w:type="spellEnd"/>
            <w:r w:rsidRPr="00675D62">
              <w:rPr>
                <w:lang w:val="en-US"/>
              </w:rPr>
              <w:t xml:space="preserve">, </w:t>
            </w:r>
            <w:proofErr w:type="spellStart"/>
            <w:r w:rsidRPr="00675D62">
              <w:rPr>
                <w:lang w:val="en-US"/>
              </w:rPr>
              <w:t>dezaerator</w:t>
            </w:r>
            <w:proofErr w:type="spellEnd"/>
            <w:r w:rsidRPr="00675D62">
              <w:rPr>
                <w:lang w:val="en-US"/>
              </w:rPr>
              <w:t xml:space="preserve"> </w:t>
            </w:r>
            <w:proofErr w:type="spellStart"/>
            <w:r w:rsidRPr="00675D62">
              <w:rPr>
                <w:lang w:val="en-US"/>
              </w:rPr>
              <w:t>incorporat</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lungimea</w:t>
            </w:r>
            <w:proofErr w:type="spellEnd"/>
            <w:r w:rsidRPr="00675D62">
              <w:rPr>
                <w:lang w:val="en-US"/>
              </w:rPr>
              <w:t xml:space="preserve"> de 1001 - 1500 mm, tip 22K, 600x1100 mm</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IB06C</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Radiatoare</w:t>
            </w:r>
            <w:proofErr w:type="spellEnd"/>
            <w:r w:rsidRPr="00675D62">
              <w:rPr>
                <w:lang w:val="en-US"/>
              </w:rPr>
              <w:t xml:space="preserve"> din </w:t>
            </w:r>
            <w:proofErr w:type="spellStart"/>
            <w:r w:rsidRPr="00675D62">
              <w:rPr>
                <w:lang w:val="en-US"/>
              </w:rPr>
              <w:t>otel</w:t>
            </w:r>
            <w:proofErr w:type="spellEnd"/>
            <w:r w:rsidRPr="00675D62">
              <w:rPr>
                <w:lang w:val="en-US"/>
              </w:rPr>
              <w:t xml:space="preserve">, monobloc cu </w:t>
            </w:r>
            <w:proofErr w:type="spellStart"/>
            <w:r w:rsidRPr="00675D62">
              <w:rPr>
                <w:lang w:val="en-US"/>
              </w:rPr>
              <w:t>conexiune</w:t>
            </w:r>
            <w:proofErr w:type="spellEnd"/>
            <w:r w:rsidRPr="00675D62">
              <w:rPr>
                <w:lang w:val="en-US"/>
              </w:rPr>
              <w:t xml:space="preserve"> </w:t>
            </w:r>
            <w:proofErr w:type="spellStart"/>
            <w:r w:rsidRPr="00675D62">
              <w:rPr>
                <w:lang w:val="en-US"/>
              </w:rPr>
              <w:t>laterala</w:t>
            </w:r>
            <w:proofErr w:type="spellEnd"/>
            <w:r w:rsidRPr="00675D62">
              <w:rPr>
                <w:lang w:val="en-US"/>
              </w:rPr>
              <w:t xml:space="preserve">, </w:t>
            </w:r>
            <w:proofErr w:type="spellStart"/>
            <w:r w:rsidRPr="00675D62">
              <w:rPr>
                <w:lang w:val="en-US"/>
              </w:rPr>
              <w:t>dezaerator</w:t>
            </w:r>
            <w:proofErr w:type="spellEnd"/>
            <w:r w:rsidRPr="00675D62">
              <w:rPr>
                <w:lang w:val="en-US"/>
              </w:rPr>
              <w:t xml:space="preserve"> </w:t>
            </w:r>
            <w:proofErr w:type="spellStart"/>
            <w:r w:rsidRPr="00675D62">
              <w:rPr>
                <w:lang w:val="en-US"/>
              </w:rPr>
              <w:t>incorporat</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lungimea</w:t>
            </w:r>
            <w:proofErr w:type="spellEnd"/>
            <w:r w:rsidRPr="00675D62">
              <w:rPr>
                <w:lang w:val="en-US"/>
              </w:rPr>
              <w:t xml:space="preserve"> de 1501 - 2000 mm, tip 22K, 600x1600 mm</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IB03C</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Serpentina de </w:t>
            </w:r>
            <w:proofErr w:type="spellStart"/>
            <w:r w:rsidRPr="00675D62">
              <w:rPr>
                <w:lang w:val="en-US"/>
              </w:rPr>
              <w:t>incalzire</w:t>
            </w:r>
            <w:proofErr w:type="spellEnd"/>
            <w:r w:rsidRPr="00675D62">
              <w:rPr>
                <w:lang w:val="en-US"/>
              </w:rPr>
              <w:t xml:space="preserve"> </w:t>
            </w:r>
            <w:proofErr w:type="spellStart"/>
            <w:r w:rsidRPr="00675D62">
              <w:rPr>
                <w:lang w:val="en-US"/>
              </w:rPr>
              <w:t>monotubulara</w:t>
            </w:r>
            <w:proofErr w:type="spellEnd"/>
            <w:r w:rsidRPr="00675D62">
              <w:rPr>
                <w:lang w:val="en-US"/>
              </w:rPr>
              <w:t xml:space="preserve">, din </w:t>
            </w:r>
            <w:proofErr w:type="spellStart"/>
            <w:r w:rsidRPr="00675D62">
              <w:rPr>
                <w:lang w:val="en-US"/>
              </w:rPr>
              <w:t>teava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construcii</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108x3.5 mm</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sfera</w:t>
            </w:r>
            <w:proofErr w:type="spellEnd"/>
            <w:r w:rsidRPr="00675D62">
              <w:rPr>
                <w:lang w:val="en-US"/>
              </w:rPr>
              <w:t xml:space="preserve">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central,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1/2"</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sfera</w:t>
            </w:r>
            <w:proofErr w:type="spellEnd"/>
            <w:r w:rsidRPr="00675D62">
              <w:rPr>
                <w:lang w:val="en-US"/>
              </w:rPr>
              <w:t xml:space="preserve">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central,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3/4"</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sfera</w:t>
            </w:r>
            <w:proofErr w:type="spellEnd"/>
            <w:r w:rsidRPr="00675D62">
              <w:rPr>
                <w:lang w:val="en-US"/>
              </w:rPr>
              <w:t xml:space="preserve">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central,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sfera</w:t>
            </w:r>
            <w:proofErr w:type="spellEnd"/>
            <w:r w:rsidRPr="00675D62">
              <w:rPr>
                <w:lang w:val="en-US"/>
              </w:rPr>
              <w:t xml:space="preserve">,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 1/4"</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ID06A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de </w:t>
            </w:r>
            <w:proofErr w:type="spellStart"/>
            <w:r w:rsidRPr="00675D62">
              <w:rPr>
                <w:lang w:val="en-US"/>
              </w:rPr>
              <w:t>aerisire</w:t>
            </w:r>
            <w:proofErr w:type="spellEnd"/>
            <w:r w:rsidRPr="00675D62">
              <w:rPr>
                <w:lang w:val="en-US"/>
              </w:rPr>
              <w:t xml:space="preserve"> automat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1/2"</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tip ASV-PV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central,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 1/4"</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ID04B</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de </w:t>
            </w:r>
            <w:proofErr w:type="spellStart"/>
            <w:r w:rsidRPr="00675D62">
              <w:rPr>
                <w:lang w:val="en-US"/>
              </w:rPr>
              <w:t>reglare</w:t>
            </w:r>
            <w:proofErr w:type="spellEnd"/>
            <w:r w:rsidRPr="00675D62">
              <w:rPr>
                <w:lang w:val="en-US"/>
              </w:rPr>
              <w:t xml:space="preserve"> ASV-I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central,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 1/4"</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IC11A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proofErr w:type="gramStart"/>
            <w:r w:rsidRPr="00675D62">
              <w:rPr>
                <w:lang w:val="en-US"/>
              </w:rPr>
              <w:t>neagra</w:t>
            </w:r>
            <w:proofErr w:type="spellEnd"/>
            <w:r w:rsidRPr="00675D62">
              <w:rPr>
                <w:lang w:val="en-US"/>
              </w:rPr>
              <w:t xml:space="preserve">  </w:t>
            </w:r>
            <w:proofErr w:type="spellStart"/>
            <w:r w:rsidRPr="00675D62">
              <w:rPr>
                <w:lang w:val="en-US"/>
              </w:rPr>
              <w:t>sudata</w:t>
            </w:r>
            <w:proofErr w:type="spellEnd"/>
            <w:proofErr w:type="gram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nefiletata</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in </w:t>
            </w:r>
            <w:proofErr w:type="spellStart"/>
            <w:r w:rsidRPr="00675D62">
              <w:rPr>
                <w:lang w:val="en-US"/>
              </w:rPr>
              <w:t>coloane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1/2"</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IC11B</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proofErr w:type="gramStart"/>
            <w:r w:rsidRPr="00675D62">
              <w:rPr>
                <w:lang w:val="en-US"/>
              </w:rPr>
              <w:t>neagra</w:t>
            </w:r>
            <w:proofErr w:type="spellEnd"/>
            <w:r w:rsidRPr="00675D62">
              <w:rPr>
                <w:lang w:val="en-US"/>
              </w:rPr>
              <w:t xml:space="preserve">  </w:t>
            </w:r>
            <w:proofErr w:type="spellStart"/>
            <w:r w:rsidRPr="00675D62">
              <w:rPr>
                <w:lang w:val="en-US"/>
              </w:rPr>
              <w:t>sudata</w:t>
            </w:r>
            <w:proofErr w:type="spellEnd"/>
            <w:proofErr w:type="gram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nefiletata</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in </w:t>
            </w:r>
            <w:proofErr w:type="spellStart"/>
            <w:r w:rsidRPr="00675D62">
              <w:rPr>
                <w:lang w:val="en-US"/>
              </w:rPr>
              <w:t>coloane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3/4"</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IC11C</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proofErr w:type="gramStart"/>
            <w:r w:rsidRPr="00675D62">
              <w:rPr>
                <w:lang w:val="en-US"/>
              </w:rPr>
              <w:t>neagra</w:t>
            </w:r>
            <w:proofErr w:type="spellEnd"/>
            <w:r w:rsidRPr="00675D62">
              <w:rPr>
                <w:lang w:val="en-US"/>
              </w:rPr>
              <w:t xml:space="preserve">  </w:t>
            </w:r>
            <w:proofErr w:type="spellStart"/>
            <w:r w:rsidRPr="00675D62">
              <w:rPr>
                <w:lang w:val="en-US"/>
              </w:rPr>
              <w:t>sudata</w:t>
            </w:r>
            <w:proofErr w:type="spellEnd"/>
            <w:proofErr w:type="gram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nefiletata</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in </w:t>
            </w:r>
            <w:proofErr w:type="spellStart"/>
            <w:r w:rsidRPr="00675D62">
              <w:rPr>
                <w:lang w:val="en-US"/>
              </w:rPr>
              <w:t>coloane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IC11D</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proofErr w:type="gramStart"/>
            <w:r w:rsidRPr="00675D62">
              <w:rPr>
                <w:lang w:val="en-US"/>
              </w:rPr>
              <w:t>neagra</w:t>
            </w:r>
            <w:proofErr w:type="spellEnd"/>
            <w:r w:rsidRPr="00675D62">
              <w:rPr>
                <w:lang w:val="en-US"/>
              </w:rPr>
              <w:t xml:space="preserve">  </w:t>
            </w:r>
            <w:proofErr w:type="spellStart"/>
            <w:r w:rsidRPr="00675D62">
              <w:rPr>
                <w:lang w:val="en-US"/>
              </w:rPr>
              <w:t>sudata</w:t>
            </w:r>
            <w:proofErr w:type="spellEnd"/>
            <w:proofErr w:type="gram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nefiletata</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in </w:t>
            </w:r>
            <w:proofErr w:type="spellStart"/>
            <w:r w:rsidRPr="00675D62">
              <w:rPr>
                <w:lang w:val="en-US"/>
              </w:rPr>
              <w:t>coloane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1 1/4"</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CN23E</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r w:rsidRPr="00675D62">
              <w:rPr>
                <w:lang w:val="en-US"/>
              </w:rPr>
              <w:t>functionale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email </w:t>
            </w:r>
            <w:proofErr w:type="spellStart"/>
            <w:proofErr w:type="gramStart"/>
            <w:r w:rsidRPr="00675D62">
              <w:rPr>
                <w:lang w:val="en-US"/>
              </w:rPr>
              <w:t>alchidic</w:t>
            </w:r>
            <w:proofErr w:type="spellEnd"/>
            <w:r w:rsidRPr="00675D62">
              <w:rPr>
                <w:lang w:val="en-US"/>
              </w:rPr>
              <w:t xml:space="preserve">  </w:t>
            </w:r>
            <w:proofErr w:type="spellStart"/>
            <w:r w:rsidRPr="00675D62">
              <w:rPr>
                <w:lang w:val="en-US"/>
              </w:rPr>
              <w:t>pentru</w:t>
            </w:r>
            <w:proofErr w:type="spellEnd"/>
            <w:proofErr w:type="gramEnd"/>
            <w:r w:rsidRPr="00675D62">
              <w:rPr>
                <w:lang w:val="en-US"/>
              </w:rPr>
              <w:t xml:space="preserve"> </w:t>
            </w:r>
            <w:proofErr w:type="spellStart"/>
            <w:r w:rsidRPr="00675D62">
              <w:rPr>
                <w:lang w:val="en-US"/>
              </w:rPr>
              <w:t>sisteme</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in 2 </w:t>
            </w:r>
            <w:proofErr w:type="spellStart"/>
            <w:r w:rsidRPr="00675D62">
              <w:rPr>
                <w:lang w:val="en-US"/>
              </w:rPr>
              <w:t>straturi</w:t>
            </w:r>
            <w:proofErr w:type="spellEnd"/>
            <w:r w:rsidRPr="00675D62">
              <w:rPr>
                <w:lang w:val="en-US"/>
              </w:rPr>
              <w:t xml:space="preserve">, pe </w:t>
            </w:r>
            <w:proofErr w:type="spellStart"/>
            <w:r w:rsidRPr="00675D62">
              <w:rPr>
                <w:lang w:val="en-US"/>
              </w:rPr>
              <w:t>grund</w:t>
            </w:r>
            <w:proofErr w:type="spellEnd"/>
            <w:r w:rsidRPr="00675D62">
              <w:rPr>
                <w:lang w:val="en-US"/>
              </w:rPr>
              <w:t xml:space="preserve"> GF-021 in 1 </w:t>
            </w:r>
            <w:proofErr w:type="spellStart"/>
            <w:r w:rsidRPr="00675D62">
              <w:rPr>
                <w:lang w:val="en-US"/>
              </w:rPr>
              <w:t>strat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pina la 34 mm </w:t>
            </w:r>
            <w:proofErr w:type="spellStart"/>
            <w:r w:rsidRPr="00675D62">
              <w:rPr>
                <w:lang w:val="en-US"/>
              </w:rPr>
              <w:t>inclusiv</w:t>
            </w:r>
            <w:proofErr w:type="spellEnd"/>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205,00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CN23F</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r w:rsidRPr="00675D62">
              <w:rPr>
                <w:lang w:val="en-US"/>
              </w:rPr>
              <w:t>functionale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email </w:t>
            </w:r>
            <w:proofErr w:type="spellStart"/>
            <w:r w:rsidRPr="00675D62">
              <w:rPr>
                <w:lang w:val="en-US"/>
              </w:rPr>
              <w:t>alchidic</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sisteme</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in 2 </w:t>
            </w:r>
            <w:proofErr w:type="spellStart"/>
            <w:r w:rsidRPr="00675D62">
              <w:rPr>
                <w:lang w:val="en-US"/>
              </w:rPr>
              <w:t>straturi</w:t>
            </w:r>
            <w:proofErr w:type="spellEnd"/>
            <w:r w:rsidRPr="00675D62">
              <w:rPr>
                <w:lang w:val="en-US"/>
              </w:rPr>
              <w:t xml:space="preserve">, pe </w:t>
            </w:r>
            <w:proofErr w:type="spellStart"/>
            <w:r w:rsidRPr="00675D62">
              <w:rPr>
                <w:lang w:val="en-US"/>
              </w:rPr>
              <w:t>grund</w:t>
            </w:r>
            <w:proofErr w:type="spellEnd"/>
            <w:r w:rsidRPr="00675D62">
              <w:rPr>
                <w:lang w:val="en-US"/>
              </w:rPr>
              <w:t xml:space="preserve"> GF-021 in 1 </w:t>
            </w:r>
            <w:proofErr w:type="spellStart"/>
            <w:r w:rsidRPr="00675D62">
              <w:rPr>
                <w:lang w:val="en-US"/>
              </w:rPr>
              <w:t>strat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w:t>
            </w:r>
            <w:proofErr w:type="spellStart"/>
            <w:r w:rsidRPr="00675D62">
              <w:rPr>
                <w:lang w:val="en-US"/>
              </w:rPr>
              <w:t>peste</w:t>
            </w:r>
            <w:proofErr w:type="spellEnd"/>
            <w:r w:rsidRPr="00675D62">
              <w:rPr>
                <w:lang w:val="en-US"/>
              </w:rPr>
              <w:t xml:space="preserve"> 34 mm </w:t>
            </w:r>
            <w:proofErr w:type="spellStart"/>
            <w:r w:rsidRPr="00675D62">
              <w:rPr>
                <w:lang w:val="en-US"/>
              </w:rPr>
              <w:t>inclusiv</w:t>
            </w:r>
            <w:proofErr w:type="spellEnd"/>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4,75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IE03A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w:t>
            </w:r>
            <w:proofErr w:type="spellStart"/>
            <w:r w:rsidRPr="00675D62">
              <w:rPr>
                <w:lang w:val="en-US"/>
              </w:rPr>
              <w:t>alimentare</w:t>
            </w:r>
            <w:proofErr w:type="spellEnd"/>
            <w:r w:rsidRPr="00675D62">
              <w:rPr>
                <w:lang w:val="en-US"/>
              </w:rPr>
              <w:t xml:space="preserve"> a </w:t>
            </w:r>
            <w:proofErr w:type="spellStart"/>
            <w:r w:rsidRPr="00675D62">
              <w:rPr>
                <w:lang w:val="en-US"/>
              </w:rPr>
              <w:t>aparatelor</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aeroterme</w:t>
            </w:r>
            <w:proofErr w:type="spellEnd"/>
            <w:r w:rsidRPr="00675D62">
              <w:rPr>
                <w:lang w:val="en-US"/>
              </w:rPr>
              <w:t xml:space="preserve">, </w:t>
            </w:r>
            <w:proofErr w:type="spellStart"/>
            <w:r w:rsidRPr="00675D62">
              <w:rPr>
                <w:lang w:val="en-US"/>
              </w:rPr>
              <w:t>termoconvectoare</w:t>
            </w:r>
            <w:proofErr w:type="spellEnd"/>
            <w:r w:rsidRPr="00675D62">
              <w:rPr>
                <w:lang w:val="en-US"/>
              </w:rPr>
              <w:t xml:space="preserve">, </w:t>
            </w:r>
            <w:proofErr w:type="spellStart"/>
            <w:r w:rsidRPr="00675D62">
              <w:rPr>
                <w:lang w:val="en-US"/>
              </w:rPr>
              <w:t>covectoare</w:t>
            </w:r>
            <w:proofErr w:type="spellEnd"/>
            <w:r w:rsidRPr="00675D62">
              <w:rPr>
                <w:lang w:val="en-US"/>
              </w:rPr>
              <w:t xml:space="preserve"> de </w:t>
            </w:r>
            <w:proofErr w:type="spellStart"/>
            <w:r w:rsidRPr="00675D62">
              <w:rPr>
                <w:lang w:val="en-US"/>
              </w:rPr>
              <w:t>plinta</w:t>
            </w:r>
            <w:proofErr w:type="spellEnd"/>
            <w:r w:rsidRPr="00675D62">
              <w:rPr>
                <w:lang w:val="en-US"/>
              </w:rPr>
              <w:t xml:space="preserve">, etc.)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3/8" ... </w:t>
            </w:r>
            <w:r>
              <w:t>1"</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IE03B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w:t>
            </w:r>
            <w:proofErr w:type="spellStart"/>
            <w:r w:rsidRPr="00675D62">
              <w:rPr>
                <w:lang w:val="en-US"/>
              </w:rPr>
              <w:t>alimentare</w:t>
            </w:r>
            <w:proofErr w:type="spellEnd"/>
            <w:r w:rsidRPr="00675D62">
              <w:rPr>
                <w:lang w:val="en-US"/>
              </w:rPr>
              <w:t xml:space="preserve"> a </w:t>
            </w:r>
            <w:proofErr w:type="spellStart"/>
            <w:r w:rsidRPr="00675D62">
              <w:rPr>
                <w:lang w:val="en-US"/>
              </w:rPr>
              <w:t>aparatelor</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aeroterme</w:t>
            </w:r>
            <w:proofErr w:type="spellEnd"/>
            <w:r w:rsidRPr="00675D62">
              <w:rPr>
                <w:lang w:val="en-US"/>
              </w:rPr>
              <w:t xml:space="preserve">, </w:t>
            </w:r>
            <w:proofErr w:type="spellStart"/>
            <w:r w:rsidRPr="00675D62">
              <w:rPr>
                <w:lang w:val="en-US"/>
              </w:rPr>
              <w:t>termoconvectoare</w:t>
            </w:r>
            <w:proofErr w:type="spellEnd"/>
            <w:r w:rsidRPr="00675D62">
              <w:rPr>
                <w:lang w:val="en-US"/>
              </w:rPr>
              <w:t xml:space="preserve">, </w:t>
            </w:r>
            <w:proofErr w:type="spellStart"/>
            <w:r w:rsidRPr="00675D62">
              <w:rPr>
                <w:lang w:val="en-US"/>
              </w:rPr>
              <w:t>covectoare</w:t>
            </w:r>
            <w:proofErr w:type="spellEnd"/>
            <w:r w:rsidRPr="00675D62">
              <w:rPr>
                <w:lang w:val="en-US"/>
              </w:rPr>
              <w:t xml:space="preserve"> de </w:t>
            </w:r>
            <w:proofErr w:type="spellStart"/>
            <w:r w:rsidRPr="00675D62">
              <w:rPr>
                <w:lang w:val="en-US"/>
              </w:rPr>
              <w:t>plinta</w:t>
            </w:r>
            <w:proofErr w:type="spellEnd"/>
            <w:r w:rsidRPr="00675D62">
              <w:rPr>
                <w:lang w:val="en-US"/>
              </w:rPr>
              <w:t xml:space="preserve">, etc.)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 1/4" ... </w:t>
            </w:r>
            <w:r>
              <w:t>2"</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IE03E</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w:t>
            </w:r>
            <w:proofErr w:type="spellStart"/>
            <w:r w:rsidRPr="00675D62">
              <w:rPr>
                <w:lang w:val="en-US"/>
              </w:rPr>
              <w:t>alimentare</w:t>
            </w:r>
            <w:proofErr w:type="spellEnd"/>
            <w:r w:rsidRPr="00675D62">
              <w:rPr>
                <w:lang w:val="en-US"/>
              </w:rPr>
              <w:t xml:space="preserve"> a </w:t>
            </w:r>
            <w:proofErr w:type="spellStart"/>
            <w:r w:rsidRPr="00675D62">
              <w:rPr>
                <w:lang w:val="en-US"/>
              </w:rPr>
              <w:t>aparatelor</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aeroterme</w:t>
            </w:r>
            <w:proofErr w:type="spellEnd"/>
            <w:r w:rsidRPr="00675D62">
              <w:rPr>
                <w:lang w:val="en-US"/>
              </w:rPr>
              <w:t xml:space="preserve">, </w:t>
            </w:r>
            <w:proofErr w:type="spellStart"/>
            <w:r w:rsidRPr="00675D62">
              <w:rPr>
                <w:lang w:val="en-US"/>
              </w:rPr>
              <w:t>termoconvectoare</w:t>
            </w:r>
            <w:proofErr w:type="spellEnd"/>
            <w:r w:rsidRPr="00675D62">
              <w:rPr>
                <w:lang w:val="en-US"/>
              </w:rPr>
              <w:t xml:space="preserve">, </w:t>
            </w:r>
            <w:proofErr w:type="spellStart"/>
            <w:r w:rsidRPr="00675D62">
              <w:rPr>
                <w:lang w:val="en-US"/>
              </w:rPr>
              <w:t>covectoare</w:t>
            </w:r>
            <w:proofErr w:type="spellEnd"/>
            <w:r w:rsidRPr="00675D62">
              <w:rPr>
                <w:lang w:val="en-US"/>
              </w:rPr>
              <w:t xml:space="preserve"> de </w:t>
            </w:r>
            <w:proofErr w:type="spellStart"/>
            <w:r w:rsidRPr="00675D62">
              <w:rPr>
                <w:lang w:val="en-US"/>
              </w:rPr>
              <w:t>plinta</w:t>
            </w:r>
            <w:proofErr w:type="spellEnd"/>
            <w:r w:rsidRPr="00675D62">
              <w:rPr>
                <w:lang w:val="en-US"/>
              </w:rPr>
              <w:t xml:space="preserve">, etc.)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108 x 8 ... </w:t>
            </w:r>
            <w:r>
              <w:t>273 x 9 mm</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IE04A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dilatare-contractare</w:t>
            </w:r>
            <w:proofErr w:type="spellEnd"/>
            <w:r w:rsidRPr="00675D62">
              <w:rPr>
                <w:lang w:val="en-US"/>
              </w:rPr>
              <w:t xml:space="preserve"> </w:t>
            </w:r>
            <w:proofErr w:type="spellStart"/>
            <w:r w:rsidRPr="00675D62">
              <w:rPr>
                <w:lang w:val="en-US"/>
              </w:rPr>
              <w:t>si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w:t>
            </w:r>
            <w:proofErr w:type="spellStart"/>
            <w:r w:rsidRPr="00675D62">
              <w:rPr>
                <w:lang w:val="en-US"/>
              </w:rPr>
              <w:t>alimentare</w:t>
            </w:r>
            <w:proofErr w:type="spellEnd"/>
            <w:r w:rsidRPr="00675D62">
              <w:rPr>
                <w:lang w:val="en-US"/>
              </w:rPr>
              <w:t xml:space="preserve"> a </w:t>
            </w:r>
            <w:proofErr w:type="spellStart"/>
            <w:r w:rsidRPr="00675D62">
              <w:rPr>
                <w:lang w:val="en-US"/>
              </w:rPr>
              <w:t>aparatelor</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aeroterme</w:t>
            </w:r>
            <w:proofErr w:type="spellEnd"/>
            <w:r w:rsidRPr="00675D62">
              <w:rPr>
                <w:lang w:val="en-US"/>
              </w:rPr>
              <w:t xml:space="preserve">, </w:t>
            </w:r>
            <w:proofErr w:type="spellStart"/>
            <w:r w:rsidRPr="00675D62">
              <w:rPr>
                <w:lang w:val="en-US"/>
              </w:rPr>
              <w:t>termoconvectoare</w:t>
            </w:r>
            <w:proofErr w:type="spellEnd"/>
            <w:r w:rsidRPr="00675D62">
              <w:rPr>
                <w:lang w:val="en-US"/>
              </w:rPr>
              <w:t xml:space="preserve">, </w:t>
            </w:r>
            <w:proofErr w:type="spellStart"/>
            <w:r w:rsidRPr="00675D62">
              <w:rPr>
                <w:lang w:val="en-US"/>
              </w:rPr>
              <w:t>covectoare</w:t>
            </w:r>
            <w:proofErr w:type="spellEnd"/>
            <w:r w:rsidRPr="00675D62">
              <w:rPr>
                <w:lang w:val="en-US"/>
              </w:rPr>
              <w:t xml:space="preserve"> de </w:t>
            </w:r>
            <w:proofErr w:type="spellStart"/>
            <w:r w:rsidRPr="00675D62">
              <w:rPr>
                <w:lang w:val="en-US"/>
              </w:rPr>
              <w:t>plinta</w:t>
            </w:r>
            <w:proofErr w:type="spellEnd"/>
            <w:r w:rsidRPr="00675D62">
              <w:rPr>
                <w:lang w:val="en-US"/>
              </w:rPr>
              <w:t xml:space="preserve">, etc.)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3/8" ... </w:t>
            </w:r>
            <w:r>
              <w:t>1"</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IE04B</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dilatare-contractare</w:t>
            </w:r>
            <w:proofErr w:type="spellEnd"/>
            <w:r w:rsidRPr="00675D62">
              <w:rPr>
                <w:lang w:val="en-US"/>
              </w:rPr>
              <w:t xml:space="preserve"> </w:t>
            </w:r>
            <w:proofErr w:type="spellStart"/>
            <w:r w:rsidRPr="00675D62">
              <w:rPr>
                <w:lang w:val="en-US"/>
              </w:rPr>
              <w:t>si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w:t>
            </w:r>
            <w:proofErr w:type="spellStart"/>
            <w:r w:rsidRPr="00675D62">
              <w:rPr>
                <w:lang w:val="en-US"/>
              </w:rPr>
              <w:t>alimentare</w:t>
            </w:r>
            <w:proofErr w:type="spellEnd"/>
            <w:r w:rsidRPr="00675D62">
              <w:rPr>
                <w:lang w:val="en-US"/>
              </w:rPr>
              <w:t xml:space="preserve"> a </w:t>
            </w:r>
            <w:proofErr w:type="spellStart"/>
            <w:r w:rsidRPr="00675D62">
              <w:rPr>
                <w:lang w:val="en-US"/>
              </w:rPr>
              <w:t>aparatelor</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aeroterme</w:t>
            </w:r>
            <w:proofErr w:type="spellEnd"/>
            <w:r w:rsidRPr="00675D62">
              <w:rPr>
                <w:lang w:val="en-US"/>
              </w:rPr>
              <w:t xml:space="preserve">, </w:t>
            </w:r>
            <w:proofErr w:type="spellStart"/>
            <w:r w:rsidRPr="00675D62">
              <w:rPr>
                <w:lang w:val="en-US"/>
              </w:rPr>
              <w:t>termoconvectoare</w:t>
            </w:r>
            <w:proofErr w:type="spellEnd"/>
            <w:r w:rsidRPr="00675D62">
              <w:rPr>
                <w:lang w:val="en-US"/>
              </w:rPr>
              <w:t xml:space="preserve">, </w:t>
            </w:r>
            <w:proofErr w:type="spellStart"/>
            <w:r w:rsidRPr="00675D62">
              <w:rPr>
                <w:lang w:val="en-US"/>
              </w:rPr>
              <w:t>covectoare</w:t>
            </w:r>
            <w:proofErr w:type="spellEnd"/>
            <w:r w:rsidRPr="00675D62">
              <w:rPr>
                <w:lang w:val="en-US"/>
              </w:rPr>
              <w:t xml:space="preserve"> de </w:t>
            </w:r>
            <w:proofErr w:type="spellStart"/>
            <w:r w:rsidRPr="00675D62">
              <w:rPr>
                <w:lang w:val="en-US"/>
              </w:rPr>
              <w:t>plinta</w:t>
            </w:r>
            <w:proofErr w:type="spellEnd"/>
            <w:r w:rsidRPr="00675D62">
              <w:rPr>
                <w:lang w:val="en-US"/>
              </w:rPr>
              <w:t xml:space="preserve">, etc.)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 1/4" ... </w:t>
            </w:r>
            <w:r>
              <w:t>2"</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IE04D</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Efectuarea</w:t>
            </w:r>
            <w:proofErr w:type="spellEnd"/>
            <w:r w:rsidRPr="00675D62">
              <w:rPr>
                <w:lang w:val="en-US"/>
              </w:rPr>
              <w:t xml:space="preserve"> </w:t>
            </w:r>
            <w:proofErr w:type="spellStart"/>
            <w:r w:rsidRPr="00675D62">
              <w:rPr>
                <w:lang w:val="en-US"/>
              </w:rPr>
              <w:t>probei</w:t>
            </w:r>
            <w:proofErr w:type="spellEnd"/>
            <w:r w:rsidRPr="00675D62">
              <w:rPr>
                <w:lang w:val="en-US"/>
              </w:rPr>
              <w:t xml:space="preserve"> de </w:t>
            </w:r>
            <w:proofErr w:type="spellStart"/>
            <w:r w:rsidRPr="00675D62">
              <w:rPr>
                <w:lang w:val="en-US"/>
              </w:rPr>
              <w:t>dilatare-contractare</w:t>
            </w:r>
            <w:proofErr w:type="spellEnd"/>
            <w:r w:rsidRPr="00675D62">
              <w:rPr>
                <w:lang w:val="en-US"/>
              </w:rPr>
              <w:t xml:space="preserve"> </w:t>
            </w:r>
            <w:proofErr w:type="spellStart"/>
            <w:r w:rsidRPr="00675D62">
              <w:rPr>
                <w:lang w:val="en-US"/>
              </w:rPr>
              <w:t>si</w:t>
            </w:r>
            <w:proofErr w:type="spellEnd"/>
            <w:r w:rsidRPr="00675D62">
              <w:rPr>
                <w:lang w:val="en-US"/>
              </w:rPr>
              <w:t xml:space="preserve"> de </w:t>
            </w:r>
            <w:proofErr w:type="spellStart"/>
            <w:r w:rsidRPr="00675D62">
              <w:rPr>
                <w:lang w:val="en-US"/>
              </w:rPr>
              <w:t>functionare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w:t>
            </w:r>
            <w:proofErr w:type="spellStart"/>
            <w:r w:rsidRPr="00675D62">
              <w:rPr>
                <w:lang w:val="en-US"/>
              </w:rPr>
              <w:t>alimentare</w:t>
            </w:r>
            <w:proofErr w:type="spellEnd"/>
            <w:r w:rsidRPr="00675D62">
              <w:rPr>
                <w:lang w:val="en-US"/>
              </w:rPr>
              <w:t xml:space="preserve"> a </w:t>
            </w:r>
            <w:proofErr w:type="spellStart"/>
            <w:r w:rsidRPr="00675D62">
              <w:rPr>
                <w:lang w:val="en-US"/>
              </w:rPr>
              <w:t>aparatelor</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aeroterme</w:t>
            </w:r>
            <w:proofErr w:type="spellEnd"/>
            <w:r w:rsidRPr="00675D62">
              <w:rPr>
                <w:lang w:val="en-US"/>
              </w:rPr>
              <w:t xml:space="preserve">, </w:t>
            </w:r>
            <w:proofErr w:type="spellStart"/>
            <w:r w:rsidRPr="00675D62">
              <w:rPr>
                <w:lang w:val="en-US"/>
              </w:rPr>
              <w:t>termoconvectoare</w:t>
            </w:r>
            <w:proofErr w:type="spellEnd"/>
            <w:r w:rsidRPr="00675D62">
              <w:rPr>
                <w:lang w:val="en-US"/>
              </w:rPr>
              <w:t xml:space="preserve">, </w:t>
            </w:r>
            <w:proofErr w:type="spellStart"/>
            <w:r w:rsidRPr="00675D62">
              <w:rPr>
                <w:lang w:val="en-US"/>
              </w:rPr>
              <w:t>covectoare</w:t>
            </w:r>
            <w:proofErr w:type="spellEnd"/>
            <w:r w:rsidRPr="00675D62">
              <w:rPr>
                <w:lang w:val="en-US"/>
              </w:rPr>
              <w:t xml:space="preserve"> de </w:t>
            </w:r>
            <w:proofErr w:type="spellStart"/>
            <w:r w:rsidRPr="00675D62">
              <w:rPr>
                <w:lang w:val="en-US"/>
              </w:rPr>
              <w:t>plinta</w:t>
            </w:r>
            <w:proofErr w:type="spellEnd"/>
            <w:r w:rsidRPr="00675D62">
              <w:rPr>
                <w:lang w:val="en-US"/>
              </w:rPr>
              <w:t xml:space="preserve">, etc.)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89 x 3,5 ... </w:t>
            </w:r>
            <w:r>
              <w:t>159 x 8 mm</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14,00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1.2. Ventilare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1.2.1. Sistema P1</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Grila</w:t>
            </w:r>
            <w:proofErr w:type="spellEnd"/>
            <w:r w:rsidRPr="00675D62">
              <w:rPr>
                <w:lang w:val="en-US"/>
              </w:rPr>
              <w:t xml:space="preserve"> de </w:t>
            </w:r>
            <w:proofErr w:type="spellStart"/>
            <w:r w:rsidRPr="00675D62">
              <w:rPr>
                <w:lang w:val="en-US"/>
              </w:rPr>
              <w:t>admisie</w:t>
            </w:r>
            <w:proofErr w:type="spellEnd"/>
            <w:r w:rsidRPr="00675D62">
              <w:rPr>
                <w:lang w:val="en-US"/>
              </w:rPr>
              <w:t xml:space="preserve"> </w:t>
            </w:r>
            <w:proofErr w:type="spellStart"/>
            <w:r w:rsidRPr="00675D62">
              <w:rPr>
                <w:lang w:val="en-US"/>
              </w:rPr>
              <w:t>fabricata</w:t>
            </w:r>
            <w:proofErr w:type="spellEnd"/>
            <w:r w:rsidRPr="00675D62">
              <w:rPr>
                <w:lang w:val="en-US"/>
              </w:rPr>
              <w:t xml:space="preserve"> din </w:t>
            </w:r>
            <w:proofErr w:type="spellStart"/>
            <w:r w:rsidRPr="00675D62">
              <w:rPr>
                <w:lang w:val="en-US"/>
              </w:rPr>
              <w:t>tabla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galvanizat</w:t>
            </w:r>
            <w:proofErr w:type="spellEnd"/>
            <w:r w:rsidRPr="00675D62">
              <w:rPr>
                <w:lang w:val="en-US"/>
              </w:rPr>
              <w:t xml:space="preserve"> cu </w:t>
            </w:r>
            <w:proofErr w:type="spellStart"/>
            <w:r w:rsidRPr="00675D62">
              <w:rPr>
                <w:lang w:val="en-US"/>
              </w:rPr>
              <w:t>flansa</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plasa</w:t>
            </w:r>
            <w:proofErr w:type="spellEnd"/>
            <w:r w:rsidRPr="00675D62">
              <w:rPr>
                <w:lang w:val="en-US"/>
              </w:rPr>
              <w:t xml:space="preserve"> de </w:t>
            </w:r>
            <w:proofErr w:type="spellStart"/>
            <w:r w:rsidRPr="00675D62">
              <w:rPr>
                <w:lang w:val="en-US"/>
              </w:rPr>
              <w:t>insecte</w:t>
            </w:r>
            <w:proofErr w:type="spellEnd"/>
            <w:r w:rsidRPr="00675D62">
              <w:rPr>
                <w:lang w:val="en-US"/>
              </w:rPr>
              <w:t xml:space="preserve">, </w:t>
            </w:r>
            <w:proofErr w:type="spellStart"/>
            <w:r w:rsidRPr="00675D62">
              <w:rPr>
                <w:lang w:val="en-US"/>
              </w:rPr>
              <w:t>nereglabila</w:t>
            </w:r>
            <w:proofErr w:type="spellEnd"/>
            <w:r w:rsidRPr="00675D62">
              <w:rPr>
                <w:lang w:val="en-US"/>
              </w:rPr>
              <w:t xml:space="preserve">. Manson de </w:t>
            </w:r>
            <w:proofErr w:type="spellStart"/>
            <w:r w:rsidRPr="00675D62">
              <w:rPr>
                <w:lang w:val="en-US"/>
              </w:rPr>
              <w:t>conectare</w:t>
            </w:r>
            <w:proofErr w:type="spellEnd"/>
            <w:r w:rsidRPr="00675D62">
              <w:rPr>
                <w:lang w:val="en-US"/>
              </w:rPr>
              <w:t xml:space="preserve"> cu </w:t>
            </w:r>
            <w:proofErr w:type="spellStart"/>
            <w:r w:rsidRPr="00675D62">
              <w:rPr>
                <w:lang w:val="en-US"/>
              </w:rPr>
              <w:t>garnitura</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Conexiune</w:t>
            </w:r>
            <w:proofErr w:type="spellEnd"/>
            <w:r w:rsidRPr="00675D62">
              <w:rPr>
                <w:lang w:val="en-US"/>
              </w:rPr>
              <w:t xml:space="preserve"> D=250 mm. </w:t>
            </w:r>
            <w:r>
              <w:t>Tip IGC-250</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Grila</w:t>
            </w:r>
            <w:proofErr w:type="spellEnd"/>
            <w:r w:rsidRPr="00675D62">
              <w:rPr>
                <w:lang w:val="en-US"/>
              </w:rPr>
              <w:t xml:space="preserve"> de </w:t>
            </w:r>
            <w:proofErr w:type="spellStart"/>
            <w:r w:rsidRPr="00675D62">
              <w:rPr>
                <w:lang w:val="en-US"/>
              </w:rPr>
              <w:t>ventilatie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w:t>
            </w:r>
            <w:proofErr w:type="spellStart"/>
            <w:r w:rsidRPr="00675D62">
              <w:rPr>
                <w:lang w:val="en-US"/>
              </w:rPr>
              <w:t>montata</w:t>
            </w:r>
            <w:proofErr w:type="spellEnd"/>
            <w:r w:rsidRPr="00675D62">
              <w:rPr>
                <w:lang w:val="en-US"/>
              </w:rPr>
              <w:t xml:space="preserve"> pe </w:t>
            </w:r>
            <w:proofErr w:type="spellStart"/>
            <w:r w:rsidRPr="00675D62">
              <w:rPr>
                <w:lang w:val="en-US"/>
              </w:rPr>
              <w:t>zidarie</w:t>
            </w:r>
            <w:proofErr w:type="spellEnd"/>
            <w:r w:rsidRPr="00675D62">
              <w:rPr>
                <w:lang w:val="en-US"/>
              </w:rPr>
              <w:t xml:space="preserve">. </w:t>
            </w:r>
            <w:r>
              <w:t>Tip МВ 150 бВ</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463"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Grila</w:t>
            </w:r>
            <w:proofErr w:type="spellEnd"/>
            <w:r w:rsidRPr="00675D62">
              <w:rPr>
                <w:lang w:val="en-US"/>
              </w:rPr>
              <w:t xml:space="preserve"> de </w:t>
            </w:r>
            <w:proofErr w:type="spellStart"/>
            <w:r w:rsidRPr="00675D62">
              <w:rPr>
                <w:lang w:val="en-US"/>
              </w:rPr>
              <w:t>ventilatie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w:t>
            </w:r>
            <w:proofErr w:type="spellStart"/>
            <w:r w:rsidRPr="00675D62">
              <w:rPr>
                <w:lang w:val="en-US"/>
              </w:rPr>
              <w:t>montata</w:t>
            </w:r>
            <w:proofErr w:type="spellEnd"/>
            <w:r w:rsidRPr="00675D62">
              <w:rPr>
                <w:lang w:val="en-US"/>
              </w:rPr>
              <w:t xml:space="preserve"> pe </w:t>
            </w:r>
            <w:proofErr w:type="spellStart"/>
            <w:r w:rsidRPr="00675D62">
              <w:rPr>
                <w:lang w:val="en-US"/>
              </w:rPr>
              <w:t>zidarie</w:t>
            </w:r>
            <w:proofErr w:type="spellEnd"/>
            <w:r w:rsidRPr="00675D62">
              <w:rPr>
                <w:lang w:val="en-US"/>
              </w:rPr>
              <w:t xml:space="preserve">. </w:t>
            </w:r>
            <w:r>
              <w:t>Tip МВ 100 бВ</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VA02E</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Confectionarea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canalelor</w:t>
            </w:r>
            <w:proofErr w:type="spellEnd"/>
            <w:r w:rsidRPr="00675D62">
              <w:rPr>
                <w:lang w:val="en-US"/>
              </w:rPr>
              <w:t xml:space="preserve"> de </w:t>
            </w:r>
            <w:proofErr w:type="spellStart"/>
            <w:r w:rsidRPr="00675D62">
              <w:rPr>
                <w:lang w:val="en-US"/>
              </w:rPr>
              <w:t>ventilatie</w:t>
            </w:r>
            <w:proofErr w:type="spellEnd"/>
            <w:r w:rsidRPr="00675D62">
              <w:rPr>
                <w:lang w:val="en-US"/>
              </w:rPr>
              <w:t xml:space="preserve"> </w:t>
            </w:r>
            <w:proofErr w:type="spellStart"/>
            <w:r w:rsidRPr="00675D62">
              <w:rPr>
                <w:lang w:val="en-US"/>
              </w:rPr>
              <w:t>drepte</w:t>
            </w:r>
            <w:proofErr w:type="spellEnd"/>
            <w:r w:rsidRPr="00675D62">
              <w:rPr>
                <w:lang w:val="en-US"/>
              </w:rPr>
              <w:t xml:space="preserve">, din </w:t>
            </w:r>
            <w:proofErr w:type="spellStart"/>
            <w:r w:rsidRPr="00675D62">
              <w:rPr>
                <w:lang w:val="en-US"/>
              </w:rPr>
              <w:t>tabla</w:t>
            </w:r>
            <w:proofErr w:type="spellEnd"/>
            <w:r w:rsidRPr="00675D62">
              <w:rPr>
                <w:lang w:val="en-US"/>
              </w:rPr>
              <w:t xml:space="preserve"> </w:t>
            </w:r>
            <w:proofErr w:type="spellStart"/>
            <w:r w:rsidRPr="00675D62">
              <w:rPr>
                <w:lang w:val="en-US"/>
              </w:rPr>
              <w:t>zincata</w:t>
            </w:r>
            <w:proofErr w:type="spellEnd"/>
            <w:r w:rsidRPr="00675D62">
              <w:rPr>
                <w:lang w:val="en-US"/>
              </w:rPr>
              <w:t xml:space="preserve"> de 0,5 mm </w:t>
            </w:r>
            <w:proofErr w:type="spellStart"/>
            <w:r w:rsidRPr="00675D62">
              <w:rPr>
                <w:lang w:val="en-US"/>
              </w:rPr>
              <w:t>grosime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perimetrul</w:t>
            </w:r>
            <w:proofErr w:type="spellEnd"/>
            <w:r w:rsidRPr="00675D62">
              <w:rPr>
                <w:lang w:val="en-US"/>
              </w:rPr>
              <w:t xml:space="preserve"> </w:t>
            </w:r>
            <w:proofErr w:type="spellStart"/>
            <w:r w:rsidRPr="00675D62">
              <w:rPr>
                <w:lang w:val="en-US"/>
              </w:rPr>
              <w:t>sectiunii</w:t>
            </w:r>
            <w:proofErr w:type="spellEnd"/>
            <w:r w:rsidRPr="00675D62">
              <w:rPr>
                <w:lang w:val="en-US"/>
              </w:rPr>
              <w:t xml:space="preserve"> </w:t>
            </w:r>
            <w:proofErr w:type="spellStart"/>
            <w:r w:rsidRPr="00675D62">
              <w:rPr>
                <w:lang w:val="en-US"/>
              </w:rPr>
              <w:t>circulare</w:t>
            </w:r>
            <w:proofErr w:type="spellEnd"/>
            <w:r w:rsidRPr="00675D62">
              <w:rPr>
                <w:lang w:val="en-US"/>
              </w:rPr>
              <w:t xml:space="preserve"> de 250 - 700 mm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2,03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1.2.2. Ventilare naturala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Grile</w:t>
            </w:r>
            <w:proofErr w:type="spellEnd"/>
            <w:r w:rsidRPr="00675D62">
              <w:rPr>
                <w:lang w:val="en-US"/>
              </w:rPr>
              <w:t xml:space="preserve"> de </w:t>
            </w:r>
            <w:proofErr w:type="spellStart"/>
            <w:r w:rsidRPr="00675D62">
              <w:rPr>
                <w:lang w:val="en-US"/>
              </w:rPr>
              <w:t>ventilatie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galvanizat</w:t>
            </w:r>
            <w:proofErr w:type="spellEnd"/>
            <w:r w:rsidRPr="00675D62">
              <w:rPr>
                <w:lang w:val="en-US"/>
              </w:rPr>
              <w:t xml:space="preserve">, </w:t>
            </w:r>
            <w:proofErr w:type="spellStart"/>
            <w:r w:rsidRPr="00675D62">
              <w:rPr>
                <w:lang w:val="en-US"/>
              </w:rPr>
              <w:t>acoperire</w:t>
            </w:r>
            <w:proofErr w:type="spellEnd"/>
            <w:r w:rsidRPr="00675D62">
              <w:rPr>
                <w:lang w:val="en-US"/>
              </w:rPr>
              <w:t xml:space="preserve"> cu </w:t>
            </w:r>
            <w:proofErr w:type="spellStart"/>
            <w:r w:rsidRPr="00675D62">
              <w:rPr>
                <w:lang w:val="en-US"/>
              </w:rPr>
              <w:t>vopsea</w:t>
            </w:r>
            <w:proofErr w:type="spellEnd"/>
            <w:r w:rsidRPr="00675D62">
              <w:rPr>
                <w:lang w:val="en-US"/>
              </w:rPr>
              <w:t xml:space="preserve"> </w:t>
            </w:r>
            <w:proofErr w:type="spellStart"/>
            <w:r w:rsidRPr="00675D62">
              <w:rPr>
                <w:lang w:val="en-US"/>
              </w:rPr>
              <w:t>pulbere</w:t>
            </w:r>
            <w:proofErr w:type="spellEnd"/>
            <w:r w:rsidRPr="00675D62">
              <w:rPr>
                <w:lang w:val="en-US"/>
              </w:rPr>
              <w:t xml:space="preserve">, </w:t>
            </w:r>
            <w:proofErr w:type="spellStart"/>
            <w:r w:rsidRPr="00675D62">
              <w:rPr>
                <w:lang w:val="en-US"/>
              </w:rPr>
              <w:t>montata</w:t>
            </w:r>
            <w:proofErr w:type="spellEnd"/>
            <w:r w:rsidRPr="00675D62">
              <w:rPr>
                <w:lang w:val="en-US"/>
              </w:rPr>
              <w:t xml:space="preserve"> pe </w:t>
            </w:r>
            <w:proofErr w:type="spellStart"/>
            <w:r w:rsidRPr="00675D62">
              <w:rPr>
                <w:lang w:val="en-US"/>
              </w:rPr>
              <w:t>zidarie</w:t>
            </w:r>
            <w:proofErr w:type="spellEnd"/>
            <w:r w:rsidRPr="00675D62">
              <w:rPr>
                <w:lang w:val="en-US"/>
              </w:rPr>
              <w:t xml:space="preserve"> 1400x600 mm</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Grile</w:t>
            </w:r>
            <w:proofErr w:type="spellEnd"/>
            <w:r w:rsidRPr="00675D62">
              <w:rPr>
                <w:lang w:val="en-US"/>
              </w:rPr>
              <w:t xml:space="preserve"> de </w:t>
            </w:r>
            <w:proofErr w:type="spellStart"/>
            <w:r w:rsidRPr="00675D62">
              <w:rPr>
                <w:lang w:val="en-US"/>
              </w:rPr>
              <w:t>ventilatie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galvanizat</w:t>
            </w:r>
            <w:proofErr w:type="spellEnd"/>
            <w:r w:rsidRPr="00675D62">
              <w:rPr>
                <w:lang w:val="en-US"/>
              </w:rPr>
              <w:t xml:space="preserve">, </w:t>
            </w:r>
            <w:proofErr w:type="spellStart"/>
            <w:r w:rsidRPr="00675D62">
              <w:rPr>
                <w:lang w:val="en-US"/>
              </w:rPr>
              <w:t>acoperire</w:t>
            </w:r>
            <w:proofErr w:type="spellEnd"/>
            <w:r w:rsidRPr="00675D62">
              <w:rPr>
                <w:lang w:val="en-US"/>
              </w:rPr>
              <w:t xml:space="preserve"> cu </w:t>
            </w:r>
            <w:proofErr w:type="spellStart"/>
            <w:r w:rsidRPr="00675D62">
              <w:rPr>
                <w:lang w:val="en-US"/>
              </w:rPr>
              <w:t>vopsea</w:t>
            </w:r>
            <w:proofErr w:type="spellEnd"/>
            <w:r w:rsidRPr="00675D62">
              <w:rPr>
                <w:lang w:val="en-US"/>
              </w:rPr>
              <w:t xml:space="preserve"> </w:t>
            </w:r>
            <w:proofErr w:type="spellStart"/>
            <w:r w:rsidRPr="00675D62">
              <w:rPr>
                <w:lang w:val="en-US"/>
              </w:rPr>
              <w:t>pulbere</w:t>
            </w:r>
            <w:proofErr w:type="spellEnd"/>
            <w:r w:rsidRPr="00675D62">
              <w:rPr>
                <w:lang w:val="en-US"/>
              </w:rPr>
              <w:t xml:space="preserve">, </w:t>
            </w:r>
            <w:proofErr w:type="spellStart"/>
            <w:r w:rsidRPr="00675D62">
              <w:rPr>
                <w:lang w:val="en-US"/>
              </w:rPr>
              <w:t>montata</w:t>
            </w:r>
            <w:proofErr w:type="spellEnd"/>
            <w:r w:rsidRPr="00675D62">
              <w:rPr>
                <w:lang w:val="en-US"/>
              </w:rPr>
              <w:t xml:space="preserve"> pe </w:t>
            </w:r>
            <w:proofErr w:type="spellStart"/>
            <w:r w:rsidRPr="00675D62">
              <w:rPr>
                <w:lang w:val="en-US"/>
              </w:rPr>
              <w:t>zidarie</w:t>
            </w:r>
            <w:proofErr w:type="spellEnd"/>
            <w:r w:rsidRPr="00675D62">
              <w:rPr>
                <w:lang w:val="en-US"/>
              </w:rPr>
              <w:t xml:space="preserve"> 800x800 mm</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CL20A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Grile</w:t>
            </w:r>
            <w:proofErr w:type="spellEnd"/>
            <w:r w:rsidRPr="00675D62">
              <w:rPr>
                <w:lang w:val="en-US"/>
              </w:rPr>
              <w:t xml:space="preserve"> de </w:t>
            </w:r>
            <w:proofErr w:type="spellStart"/>
            <w:r w:rsidRPr="00675D62">
              <w:rPr>
                <w:lang w:val="en-US"/>
              </w:rPr>
              <w:t>ventilatie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galvanizat</w:t>
            </w:r>
            <w:proofErr w:type="spellEnd"/>
            <w:r w:rsidRPr="00675D62">
              <w:rPr>
                <w:lang w:val="en-US"/>
              </w:rPr>
              <w:t xml:space="preserve">, </w:t>
            </w:r>
            <w:proofErr w:type="spellStart"/>
            <w:r w:rsidRPr="00675D62">
              <w:rPr>
                <w:lang w:val="en-US"/>
              </w:rPr>
              <w:t>acoperire</w:t>
            </w:r>
            <w:proofErr w:type="spellEnd"/>
            <w:r w:rsidRPr="00675D62">
              <w:rPr>
                <w:lang w:val="en-US"/>
              </w:rPr>
              <w:t xml:space="preserve"> cu </w:t>
            </w:r>
            <w:proofErr w:type="spellStart"/>
            <w:r w:rsidRPr="00675D62">
              <w:rPr>
                <w:lang w:val="en-US"/>
              </w:rPr>
              <w:t>vopsea</w:t>
            </w:r>
            <w:proofErr w:type="spellEnd"/>
            <w:r w:rsidRPr="00675D62">
              <w:rPr>
                <w:lang w:val="en-US"/>
              </w:rPr>
              <w:t xml:space="preserve"> </w:t>
            </w:r>
            <w:proofErr w:type="spellStart"/>
            <w:r w:rsidRPr="00675D62">
              <w:rPr>
                <w:lang w:val="en-US"/>
              </w:rPr>
              <w:t>pulbere</w:t>
            </w:r>
            <w:proofErr w:type="spellEnd"/>
            <w:r w:rsidRPr="00675D62">
              <w:rPr>
                <w:lang w:val="en-US"/>
              </w:rPr>
              <w:t xml:space="preserve">, cu </w:t>
            </w:r>
            <w:proofErr w:type="spellStart"/>
            <w:r w:rsidRPr="00675D62">
              <w:rPr>
                <w:lang w:val="en-US"/>
              </w:rPr>
              <w:t>grile</w:t>
            </w:r>
            <w:proofErr w:type="spellEnd"/>
            <w:r w:rsidRPr="00675D62">
              <w:rPr>
                <w:lang w:val="en-US"/>
              </w:rPr>
              <w:t xml:space="preserve"> </w:t>
            </w:r>
            <w:proofErr w:type="spellStart"/>
            <w:r w:rsidRPr="00675D62">
              <w:rPr>
                <w:lang w:val="en-US"/>
              </w:rPr>
              <w:t>orizontale</w:t>
            </w:r>
            <w:proofErr w:type="spellEnd"/>
            <w:r w:rsidRPr="00675D62">
              <w:rPr>
                <w:lang w:val="en-US"/>
              </w:rPr>
              <w:t xml:space="preserve"> </w:t>
            </w:r>
            <w:proofErr w:type="spellStart"/>
            <w:r w:rsidRPr="00675D62">
              <w:rPr>
                <w:lang w:val="en-US"/>
              </w:rPr>
              <w:t>reglabile</w:t>
            </w:r>
            <w:proofErr w:type="spellEnd"/>
            <w:r w:rsidRPr="00675D62">
              <w:rPr>
                <w:lang w:val="en-US"/>
              </w:rPr>
              <w:t xml:space="preserve">, </w:t>
            </w:r>
            <w:proofErr w:type="spellStart"/>
            <w:r w:rsidRPr="00675D62">
              <w:rPr>
                <w:lang w:val="en-US"/>
              </w:rPr>
              <w:t>montata</w:t>
            </w:r>
            <w:proofErr w:type="spellEnd"/>
            <w:r w:rsidRPr="00675D62">
              <w:rPr>
                <w:lang w:val="en-US"/>
              </w:rPr>
              <w:t xml:space="preserve"> pe </w:t>
            </w:r>
            <w:proofErr w:type="spellStart"/>
            <w:r w:rsidRPr="00675D62">
              <w:rPr>
                <w:lang w:val="en-US"/>
              </w:rPr>
              <w:t>zidarie</w:t>
            </w:r>
            <w:proofErr w:type="spellEnd"/>
            <w:r w:rsidRPr="00675D62">
              <w:rPr>
                <w:lang w:val="en-US"/>
              </w:rPr>
              <w:t xml:space="preserve">. Manson de </w:t>
            </w:r>
            <w:proofErr w:type="spellStart"/>
            <w:r w:rsidRPr="00675D62">
              <w:rPr>
                <w:lang w:val="en-US"/>
              </w:rPr>
              <w:t>conectare</w:t>
            </w:r>
            <w:proofErr w:type="spellEnd"/>
            <w:r w:rsidRPr="00675D62">
              <w:rPr>
                <w:lang w:val="en-US"/>
              </w:rPr>
              <w:t xml:space="preserve"> cu </w:t>
            </w:r>
            <w:proofErr w:type="spellStart"/>
            <w:r w:rsidRPr="00675D62">
              <w:rPr>
                <w:lang w:val="en-US"/>
              </w:rPr>
              <w:t>garnitura</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Conexiune</w:t>
            </w:r>
            <w:proofErr w:type="spellEnd"/>
            <w:r w:rsidRPr="00675D62">
              <w:rPr>
                <w:lang w:val="en-US"/>
              </w:rPr>
              <w:t xml:space="preserve"> 200x100 mm</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r>
              <w:rPr>
                <w:lang w:val="en-US"/>
              </w:rPr>
              <w:t>VA02B</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Confectionarea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canalelor</w:t>
            </w:r>
            <w:proofErr w:type="spellEnd"/>
            <w:r w:rsidRPr="00675D62">
              <w:rPr>
                <w:lang w:val="en-US"/>
              </w:rPr>
              <w:t xml:space="preserve"> de </w:t>
            </w:r>
            <w:proofErr w:type="spellStart"/>
            <w:r w:rsidRPr="00675D62">
              <w:rPr>
                <w:lang w:val="en-US"/>
              </w:rPr>
              <w:t>ventilatie</w:t>
            </w:r>
            <w:proofErr w:type="spellEnd"/>
            <w:r w:rsidRPr="00675D62">
              <w:rPr>
                <w:lang w:val="en-US"/>
              </w:rPr>
              <w:t xml:space="preserve"> </w:t>
            </w:r>
            <w:proofErr w:type="spellStart"/>
            <w:r w:rsidRPr="00675D62">
              <w:rPr>
                <w:lang w:val="en-US"/>
              </w:rPr>
              <w:t>drepte</w:t>
            </w:r>
            <w:proofErr w:type="spellEnd"/>
            <w:r w:rsidRPr="00675D62">
              <w:rPr>
                <w:lang w:val="en-US"/>
              </w:rPr>
              <w:t xml:space="preserve">, din </w:t>
            </w:r>
            <w:proofErr w:type="spellStart"/>
            <w:r w:rsidRPr="00675D62">
              <w:rPr>
                <w:lang w:val="en-US"/>
              </w:rPr>
              <w:t>tabla</w:t>
            </w:r>
            <w:proofErr w:type="spellEnd"/>
            <w:r w:rsidRPr="00675D62">
              <w:rPr>
                <w:lang w:val="en-US"/>
              </w:rPr>
              <w:t xml:space="preserve"> </w:t>
            </w:r>
            <w:proofErr w:type="spellStart"/>
            <w:r w:rsidRPr="00675D62">
              <w:rPr>
                <w:lang w:val="en-US"/>
              </w:rPr>
              <w:t>zincata</w:t>
            </w:r>
            <w:proofErr w:type="spellEnd"/>
            <w:r w:rsidRPr="00675D62">
              <w:rPr>
                <w:lang w:val="en-US"/>
              </w:rPr>
              <w:t xml:space="preserve"> de 0,5 mm </w:t>
            </w:r>
            <w:proofErr w:type="spellStart"/>
            <w:r w:rsidRPr="00675D62">
              <w:rPr>
                <w:lang w:val="en-US"/>
              </w:rPr>
              <w:t>grosime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perimetrul</w:t>
            </w:r>
            <w:proofErr w:type="spellEnd"/>
            <w:r w:rsidRPr="00675D62">
              <w:rPr>
                <w:lang w:val="en-US"/>
              </w:rPr>
              <w:t xml:space="preserve"> </w:t>
            </w:r>
            <w:proofErr w:type="spellStart"/>
            <w:r w:rsidRPr="00675D62">
              <w:rPr>
                <w:lang w:val="en-US"/>
              </w:rPr>
              <w:t>sectiunii</w:t>
            </w:r>
            <w:proofErr w:type="spellEnd"/>
            <w:r w:rsidRPr="00675D62">
              <w:rPr>
                <w:lang w:val="en-US"/>
              </w:rPr>
              <w:t xml:space="preserve"> </w:t>
            </w:r>
            <w:proofErr w:type="spellStart"/>
            <w:r w:rsidRPr="00675D62">
              <w:rPr>
                <w:lang w:val="en-US"/>
              </w:rPr>
              <w:t>rectangulare</w:t>
            </w:r>
            <w:proofErr w:type="spellEnd"/>
            <w:r w:rsidRPr="00675D62">
              <w:rPr>
                <w:lang w:val="en-US"/>
              </w:rPr>
              <w:t xml:space="preserve"> de 700 - 1600 mm</w:t>
            </w:r>
          </w:p>
        </w:tc>
        <w:tc>
          <w:tcPr>
            <w:tcW w:w="946" w:type="dxa"/>
            <w:tcBorders>
              <w:top w:val="single" w:sz="4" w:space="0" w:color="auto"/>
              <w:bottom w:val="single" w:sz="4" w:space="0" w:color="auto"/>
            </w:tcBorders>
            <w:vAlign w:val="center"/>
          </w:tcPr>
          <w:p w:rsidR="009D4874" w:rsidRDefault="00000000">
            <w:pPr>
              <w:pStyle w:val="Frspaiere"/>
            </w:pPr>
            <w:r>
              <w:t>m2</w:t>
            </w:r>
          </w:p>
        </w:tc>
        <w:tc>
          <w:tcPr>
            <w:tcW w:w="1271" w:type="dxa"/>
            <w:tcBorders>
              <w:top w:val="single" w:sz="4" w:space="0" w:color="auto"/>
              <w:bottom w:val="single" w:sz="4" w:space="0" w:color="auto"/>
            </w:tcBorders>
            <w:vAlign w:val="center"/>
          </w:tcPr>
          <w:p w:rsidR="009D4874" w:rsidRDefault="00000000">
            <w:pPr>
              <w:pStyle w:val="Frspaiere"/>
            </w:pPr>
            <w:r>
              <w:t>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pPr>
            <w:r>
              <w:rPr>
                <w:lang w:val="en-US"/>
              </w:rPr>
              <w:t>VB15A</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Nod de </w:t>
            </w:r>
            <w:proofErr w:type="spellStart"/>
            <w:r w:rsidRPr="00675D62">
              <w:rPr>
                <w:lang w:val="en-US"/>
              </w:rPr>
              <w:t>trecere</w:t>
            </w:r>
            <w:proofErr w:type="spellEnd"/>
            <w:r w:rsidRPr="00675D62">
              <w:rPr>
                <w:lang w:val="en-US"/>
              </w:rPr>
              <w:t xml:space="preserve"> </w:t>
            </w:r>
            <w:r>
              <w:t>УП</w:t>
            </w:r>
            <w:r w:rsidRPr="00675D62">
              <w:rPr>
                <w:lang w:val="en-US"/>
              </w:rPr>
              <w:t xml:space="preserve"> 1-00 </w:t>
            </w:r>
            <w:proofErr w:type="spellStart"/>
            <w:r w:rsidRPr="00675D62">
              <w:rPr>
                <w:lang w:val="en-US"/>
              </w:rPr>
              <w:t>pentru</w:t>
            </w:r>
            <w:proofErr w:type="spellEnd"/>
            <w:r w:rsidRPr="00675D62">
              <w:rPr>
                <w:lang w:val="en-US"/>
              </w:rPr>
              <w:t xml:space="preserve"> </w:t>
            </w:r>
            <w:proofErr w:type="spellStart"/>
            <w:r w:rsidRPr="00675D62">
              <w:rPr>
                <w:lang w:val="en-US"/>
              </w:rPr>
              <w:t>diflector</w:t>
            </w:r>
            <w:proofErr w:type="spellEnd"/>
            <w:r w:rsidRPr="00675D62">
              <w:rPr>
                <w:lang w:val="en-US"/>
              </w:rPr>
              <w:t xml:space="preserve"> D=200 mm</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pPr>
            <w:r>
              <w:rPr>
                <w:lang w:val="en-US"/>
              </w:rPr>
              <w:t>VB15A</w:t>
            </w: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Nod de </w:t>
            </w:r>
            <w:proofErr w:type="spellStart"/>
            <w:r w:rsidRPr="00675D62">
              <w:rPr>
                <w:lang w:val="en-US"/>
              </w:rPr>
              <w:t>trecere</w:t>
            </w:r>
            <w:proofErr w:type="spellEnd"/>
            <w:r w:rsidRPr="00675D62">
              <w:rPr>
                <w:lang w:val="en-US"/>
              </w:rPr>
              <w:t xml:space="preserve"> </w:t>
            </w:r>
            <w:r>
              <w:t>УП</w:t>
            </w:r>
            <w:r w:rsidRPr="00675D62">
              <w:rPr>
                <w:lang w:val="en-US"/>
              </w:rPr>
              <w:t xml:space="preserve"> 1-06 </w:t>
            </w:r>
            <w:proofErr w:type="spellStart"/>
            <w:r w:rsidRPr="00675D62">
              <w:rPr>
                <w:lang w:val="en-US"/>
              </w:rPr>
              <w:t>pentru</w:t>
            </w:r>
            <w:proofErr w:type="spellEnd"/>
            <w:r w:rsidRPr="00675D62">
              <w:rPr>
                <w:lang w:val="en-US"/>
              </w:rPr>
              <w:t xml:space="preserve"> </w:t>
            </w:r>
            <w:proofErr w:type="spellStart"/>
            <w:r w:rsidRPr="00675D62">
              <w:rPr>
                <w:lang w:val="en-US"/>
              </w:rPr>
              <w:t>diflector</w:t>
            </w:r>
            <w:proofErr w:type="spellEnd"/>
            <w:r w:rsidRPr="00675D62">
              <w:rPr>
                <w:lang w:val="en-US"/>
              </w:rPr>
              <w:t xml:space="preserve"> D=500 mm</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IC11A</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proofErr w:type="gramStart"/>
            <w:r w:rsidRPr="00675D62">
              <w:rPr>
                <w:lang w:val="en-US"/>
              </w:rPr>
              <w:t>neagra</w:t>
            </w:r>
            <w:proofErr w:type="spellEnd"/>
            <w:r w:rsidRPr="00675D62">
              <w:rPr>
                <w:lang w:val="en-US"/>
              </w:rPr>
              <w:t xml:space="preserve">  </w:t>
            </w:r>
            <w:proofErr w:type="spellStart"/>
            <w:r w:rsidRPr="00675D62">
              <w:rPr>
                <w:lang w:val="en-US"/>
              </w:rPr>
              <w:t>sudata</w:t>
            </w:r>
            <w:proofErr w:type="spellEnd"/>
            <w:proofErr w:type="gram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nefiletata</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in </w:t>
            </w:r>
            <w:proofErr w:type="spellStart"/>
            <w:r w:rsidRPr="00675D62">
              <w:rPr>
                <w:lang w:val="en-US"/>
              </w:rPr>
              <w:t>coloane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1/2"</w:t>
            </w:r>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CN23E</w:t>
            </w: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r w:rsidRPr="00675D62">
              <w:rPr>
                <w:lang w:val="en-US"/>
              </w:rPr>
              <w:t>functionale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email </w:t>
            </w:r>
            <w:proofErr w:type="spellStart"/>
            <w:proofErr w:type="gramStart"/>
            <w:r w:rsidRPr="00675D62">
              <w:rPr>
                <w:lang w:val="en-US"/>
              </w:rPr>
              <w:t>alchidic</w:t>
            </w:r>
            <w:proofErr w:type="spellEnd"/>
            <w:r w:rsidRPr="00675D62">
              <w:rPr>
                <w:lang w:val="en-US"/>
              </w:rPr>
              <w:t xml:space="preserve">  </w:t>
            </w:r>
            <w:proofErr w:type="spellStart"/>
            <w:r w:rsidRPr="00675D62">
              <w:rPr>
                <w:lang w:val="en-US"/>
              </w:rPr>
              <w:t>pentru</w:t>
            </w:r>
            <w:proofErr w:type="spellEnd"/>
            <w:proofErr w:type="gramEnd"/>
            <w:r w:rsidRPr="00675D62">
              <w:rPr>
                <w:lang w:val="en-US"/>
              </w:rPr>
              <w:t xml:space="preserve"> </w:t>
            </w:r>
            <w:proofErr w:type="spellStart"/>
            <w:r w:rsidRPr="00675D62">
              <w:rPr>
                <w:lang w:val="en-US"/>
              </w:rPr>
              <w:t>sisteme</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in 2 </w:t>
            </w:r>
            <w:proofErr w:type="spellStart"/>
            <w:r w:rsidRPr="00675D62">
              <w:rPr>
                <w:lang w:val="en-US"/>
              </w:rPr>
              <w:t>straturi</w:t>
            </w:r>
            <w:proofErr w:type="spellEnd"/>
            <w:r w:rsidRPr="00675D62">
              <w:rPr>
                <w:lang w:val="en-US"/>
              </w:rPr>
              <w:t xml:space="preserve">, pe </w:t>
            </w:r>
            <w:proofErr w:type="spellStart"/>
            <w:r w:rsidRPr="00675D62">
              <w:rPr>
                <w:lang w:val="en-US"/>
              </w:rPr>
              <w:t>grund</w:t>
            </w:r>
            <w:proofErr w:type="spellEnd"/>
            <w:r w:rsidRPr="00675D62">
              <w:rPr>
                <w:lang w:val="en-US"/>
              </w:rPr>
              <w:t xml:space="preserve"> GF-021 in 1 </w:t>
            </w:r>
            <w:proofErr w:type="spellStart"/>
            <w:r w:rsidRPr="00675D62">
              <w:rPr>
                <w:lang w:val="en-US"/>
              </w:rPr>
              <w:t>strat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pina la 34 mm </w:t>
            </w:r>
            <w:proofErr w:type="spellStart"/>
            <w:r w:rsidRPr="00675D62">
              <w:rPr>
                <w:lang w:val="en-US"/>
              </w:rPr>
              <w:t>inclusiv</w:t>
            </w:r>
            <w:proofErr w:type="spellEnd"/>
          </w:p>
        </w:tc>
        <w:tc>
          <w:tcPr>
            <w:tcW w:w="946" w:type="dxa"/>
            <w:tcBorders>
              <w:top w:val="single" w:sz="4" w:space="0" w:color="auto"/>
              <w:bottom w:val="single" w:sz="4" w:space="0" w:color="auto"/>
            </w:tcBorders>
            <w:vAlign w:val="center"/>
          </w:tcPr>
          <w:p w:rsidR="009D4874" w:rsidRDefault="00000000">
            <w:pPr>
              <w:pStyle w:val="Frspaiere"/>
            </w:pPr>
            <w:r>
              <w:t>m</w:t>
            </w:r>
          </w:p>
        </w:tc>
        <w:tc>
          <w:tcPr>
            <w:tcW w:w="1271" w:type="dxa"/>
            <w:tcBorders>
              <w:top w:val="single" w:sz="4" w:space="0" w:color="auto"/>
              <w:bottom w:val="single" w:sz="4" w:space="0" w:color="auto"/>
            </w:tcBorders>
            <w:vAlign w:val="center"/>
          </w:tcPr>
          <w:p w:rsidR="009D4874" w:rsidRDefault="00000000">
            <w:pPr>
              <w:pStyle w:val="Frspaiere"/>
            </w:pPr>
            <w:r>
              <w:t>15,00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Ventilare.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35</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08-03-602-2</w:t>
            </w:r>
          </w:p>
        </w:tc>
        <w:tc>
          <w:tcPr>
            <w:tcW w:w="5463" w:type="dxa"/>
            <w:tcBorders>
              <w:top w:val="single" w:sz="4" w:space="0" w:color="auto"/>
              <w:bottom w:val="single" w:sz="4" w:space="0" w:color="auto"/>
            </w:tcBorders>
            <w:vAlign w:val="center"/>
          </w:tcPr>
          <w:p w:rsidR="009D4874" w:rsidRDefault="00000000">
            <w:pPr>
              <w:pStyle w:val="Frspaiere"/>
            </w:pPr>
            <w:r>
              <w:t>Dispozitive de incalzire: TLP200/3.0</w:t>
            </w:r>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VB17A </w:t>
            </w:r>
            <w:proofErr w:type="spellStart"/>
            <w:r>
              <w:rPr>
                <w:lang w:val="en-US"/>
              </w:rPr>
              <w:t>aplicativ</w:t>
            </w:r>
            <w:proofErr w:type="spellEnd"/>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Diflector</w:t>
            </w:r>
            <w:proofErr w:type="spellEnd"/>
            <w:r w:rsidRPr="00675D62">
              <w:rPr>
                <w:lang w:val="en-US"/>
              </w:rPr>
              <w:t xml:space="preserve"> </w:t>
            </w:r>
            <w:proofErr w:type="spellStart"/>
            <w:r w:rsidRPr="00675D62">
              <w:rPr>
                <w:lang w:val="en-US"/>
              </w:rPr>
              <w:t>circilar</w:t>
            </w:r>
            <w:proofErr w:type="spellEnd"/>
            <w:r w:rsidRPr="00675D62">
              <w:rPr>
                <w:lang w:val="en-US"/>
              </w:rPr>
              <w:t xml:space="preserve"> D=200 mm, </w:t>
            </w:r>
            <w:proofErr w:type="spellStart"/>
            <w:r w:rsidRPr="00675D62">
              <w:rPr>
                <w:lang w:val="en-US"/>
              </w:rPr>
              <w:t>inclusiv</w:t>
            </w:r>
            <w:proofErr w:type="spellEnd"/>
            <w:r w:rsidRPr="00675D62">
              <w:rPr>
                <w:lang w:val="en-US"/>
              </w:rPr>
              <w:t xml:space="preserve"> </w:t>
            </w:r>
            <w:proofErr w:type="spellStart"/>
            <w:r w:rsidRPr="00675D62">
              <w:rPr>
                <w:lang w:val="en-US"/>
              </w:rPr>
              <w:t>toate</w:t>
            </w:r>
            <w:proofErr w:type="spellEnd"/>
            <w:r w:rsidRPr="00675D62">
              <w:rPr>
                <w:lang w:val="en-US"/>
              </w:rPr>
              <w:t xml:space="preserve"> </w:t>
            </w:r>
            <w:proofErr w:type="spellStart"/>
            <w:r w:rsidRPr="00675D62">
              <w:rPr>
                <w:lang w:val="en-US"/>
              </w:rPr>
              <w:t>accesoriile</w:t>
            </w:r>
            <w:proofErr w:type="spellEnd"/>
            <w:r w:rsidRPr="00675D62">
              <w:rPr>
                <w:lang w:val="en-US"/>
              </w:rPr>
              <w:t xml:space="preserve"> </w:t>
            </w:r>
            <w:proofErr w:type="spellStart"/>
            <w:r w:rsidRPr="00675D62">
              <w:rPr>
                <w:lang w:val="en-US"/>
              </w:rPr>
              <w:t>necesare</w:t>
            </w:r>
            <w:proofErr w:type="spellEnd"/>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VB17A </w:t>
            </w:r>
            <w:proofErr w:type="spellStart"/>
            <w:r>
              <w:rPr>
                <w:lang w:val="en-US"/>
              </w:rPr>
              <w:t>aplicativ</w:t>
            </w:r>
            <w:proofErr w:type="spellEnd"/>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Diflector</w:t>
            </w:r>
            <w:proofErr w:type="spellEnd"/>
            <w:r w:rsidRPr="00675D62">
              <w:rPr>
                <w:lang w:val="en-US"/>
              </w:rPr>
              <w:t xml:space="preserve"> </w:t>
            </w:r>
            <w:proofErr w:type="spellStart"/>
            <w:r w:rsidRPr="00675D62">
              <w:rPr>
                <w:lang w:val="en-US"/>
              </w:rPr>
              <w:t>circilar</w:t>
            </w:r>
            <w:proofErr w:type="spellEnd"/>
            <w:r w:rsidRPr="00675D62">
              <w:rPr>
                <w:lang w:val="en-US"/>
              </w:rPr>
              <w:t xml:space="preserve"> D=500 mm, </w:t>
            </w:r>
            <w:proofErr w:type="spellStart"/>
            <w:r w:rsidRPr="00675D62">
              <w:rPr>
                <w:lang w:val="en-US"/>
              </w:rPr>
              <w:t>inclusiv</w:t>
            </w:r>
            <w:proofErr w:type="spellEnd"/>
            <w:r w:rsidRPr="00675D62">
              <w:rPr>
                <w:lang w:val="en-US"/>
              </w:rPr>
              <w:t xml:space="preserve"> </w:t>
            </w:r>
            <w:proofErr w:type="spellStart"/>
            <w:r w:rsidRPr="00675D62">
              <w:rPr>
                <w:lang w:val="en-US"/>
              </w:rPr>
              <w:t>toate</w:t>
            </w:r>
            <w:proofErr w:type="spellEnd"/>
            <w:r w:rsidRPr="00675D62">
              <w:rPr>
                <w:lang w:val="en-US"/>
              </w:rPr>
              <w:t xml:space="preserve"> </w:t>
            </w:r>
            <w:proofErr w:type="spellStart"/>
            <w:r w:rsidRPr="00675D62">
              <w:rPr>
                <w:lang w:val="en-US"/>
              </w:rPr>
              <w:t>accesoriile</w:t>
            </w:r>
            <w:proofErr w:type="spellEnd"/>
            <w:r w:rsidRPr="00675D62">
              <w:rPr>
                <w:lang w:val="en-US"/>
              </w:rPr>
              <w:t xml:space="preserve"> </w:t>
            </w:r>
            <w:proofErr w:type="spellStart"/>
            <w:r w:rsidRPr="00675D62">
              <w:rPr>
                <w:lang w:val="en-US"/>
              </w:rPr>
              <w:t>necesare</w:t>
            </w:r>
            <w:proofErr w:type="spellEnd"/>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63"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Ventilare. </w:t>
            </w:r>
          </w:p>
        </w:tc>
        <w:tc>
          <w:tcPr>
            <w:tcW w:w="946"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Incalzitor</w:t>
            </w:r>
            <w:proofErr w:type="spellEnd"/>
            <w:r w:rsidRPr="00675D62">
              <w:rPr>
                <w:lang w:val="en-US"/>
              </w:rPr>
              <w:t xml:space="preserve"> de </w:t>
            </w:r>
            <w:proofErr w:type="spellStart"/>
            <w:r w:rsidRPr="00675D62">
              <w:rPr>
                <w:lang w:val="en-US"/>
              </w:rPr>
              <w:t>aier</w:t>
            </w:r>
            <w:proofErr w:type="spellEnd"/>
            <w:r w:rsidRPr="00675D62">
              <w:rPr>
                <w:lang w:val="en-US"/>
              </w:rPr>
              <w:t xml:space="preserve"> de tip TLP200/3.0, </w:t>
            </w:r>
            <w:proofErr w:type="spellStart"/>
            <w:r w:rsidRPr="00675D62">
              <w:rPr>
                <w:lang w:val="en-US"/>
              </w:rPr>
              <w:t>inclusiv</w:t>
            </w:r>
            <w:proofErr w:type="spellEnd"/>
            <w:r w:rsidRPr="00675D62">
              <w:rPr>
                <w:lang w:val="en-US"/>
              </w:rPr>
              <w:t xml:space="preserve"> </w:t>
            </w:r>
            <w:proofErr w:type="spellStart"/>
            <w:r w:rsidRPr="00675D62">
              <w:rPr>
                <w:lang w:val="en-US"/>
              </w:rPr>
              <w:t>toate</w:t>
            </w:r>
            <w:proofErr w:type="spellEnd"/>
            <w:r w:rsidRPr="00675D62">
              <w:rPr>
                <w:lang w:val="en-US"/>
              </w:rPr>
              <w:t xml:space="preserve"> </w:t>
            </w:r>
            <w:proofErr w:type="spellStart"/>
            <w:r w:rsidRPr="00675D62">
              <w:rPr>
                <w:lang w:val="en-US"/>
              </w:rPr>
              <w:t>accesoriile</w:t>
            </w:r>
            <w:proofErr w:type="spellEnd"/>
            <w:r w:rsidRPr="00675D62">
              <w:rPr>
                <w:lang w:val="en-US"/>
              </w:rPr>
              <w:t xml:space="preserve"> </w:t>
            </w:r>
            <w:proofErr w:type="spellStart"/>
            <w:r w:rsidRPr="00675D62">
              <w:rPr>
                <w:lang w:val="en-US"/>
              </w:rPr>
              <w:t>necesare</w:t>
            </w:r>
            <w:proofErr w:type="spellEnd"/>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9D4874">
            <w:pPr>
              <w:pStyle w:val="Frspaiere"/>
              <w:rPr>
                <w:lang w:val="en-US"/>
              </w:rPr>
            </w:pP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Diflector</w:t>
            </w:r>
            <w:proofErr w:type="spellEnd"/>
            <w:r w:rsidRPr="00675D62">
              <w:rPr>
                <w:lang w:val="en-US"/>
              </w:rPr>
              <w:t xml:space="preserve"> </w:t>
            </w:r>
            <w:proofErr w:type="spellStart"/>
            <w:r w:rsidRPr="00675D62">
              <w:rPr>
                <w:lang w:val="en-US"/>
              </w:rPr>
              <w:t>circilar</w:t>
            </w:r>
            <w:proofErr w:type="spellEnd"/>
            <w:r w:rsidRPr="00675D62">
              <w:rPr>
                <w:lang w:val="en-US"/>
              </w:rPr>
              <w:t xml:space="preserve"> D=200 mm, </w:t>
            </w:r>
            <w:proofErr w:type="spellStart"/>
            <w:r w:rsidRPr="00675D62">
              <w:rPr>
                <w:lang w:val="en-US"/>
              </w:rPr>
              <w:t>inclusiv</w:t>
            </w:r>
            <w:proofErr w:type="spellEnd"/>
            <w:r w:rsidRPr="00675D62">
              <w:rPr>
                <w:lang w:val="en-US"/>
              </w:rPr>
              <w:t xml:space="preserve"> </w:t>
            </w:r>
            <w:proofErr w:type="spellStart"/>
            <w:r w:rsidRPr="00675D62">
              <w:rPr>
                <w:lang w:val="en-US"/>
              </w:rPr>
              <w:t>toate</w:t>
            </w:r>
            <w:proofErr w:type="spellEnd"/>
            <w:r w:rsidRPr="00675D62">
              <w:rPr>
                <w:lang w:val="en-US"/>
              </w:rPr>
              <w:t xml:space="preserve"> </w:t>
            </w:r>
            <w:proofErr w:type="spellStart"/>
            <w:r w:rsidRPr="00675D62">
              <w:rPr>
                <w:lang w:val="en-US"/>
              </w:rPr>
              <w:t>accesoriile</w:t>
            </w:r>
            <w:proofErr w:type="spellEnd"/>
            <w:r w:rsidRPr="00675D62">
              <w:rPr>
                <w:lang w:val="en-US"/>
              </w:rPr>
              <w:t xml:space="preserve"> </w:t>
            </w:r>
            <w:proofErr w:type="spellStart"/>
            <w:r w:rsidRPr="00675D62">
              <w:rPr>
                <w:lang w:val="en-US"/>
              </w:rPr>
              <w:t>necesare</w:t>
            </w:r>
            <w:proofErr w:type="spellEnd"/>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9D4874">
            <w:pPr>
              <w:pStyle w:val="Frspaiere"/>
              <w:rPr>
                <w:lang w:val="en-US"/>
              </w:rPr>
            </w:pPr>
          </w:p>
          <w:p w:rsidR="009D4874" w:rsidRDefault="009D4874">
            <w:pPr>
              <w:pStyle w:val="Frspaiere"/>
            </w:pPr>
          </w:p>
        </w:tc>
        <w:tc>
          <w:tcPr>
            <w:tcW w:w="5463"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Diflector</w:t>
            </w:r>
            <w:proofErr w:type="spellEnd"/>
            <w:r w:rsidRPr="00675D62">
              <w:rPr>
                <w:lang w:val="en-US"/>
              </w:rPr>
              <w:t xml:space="preserve"> </w:t>
            </w:r>
            <w:proofErr w:type="spellStart"/>
            <w:r w:rsidRPr="00675D62">
              <w:rPr>
                <w:lang w:val="en-US"/>
              </w:rPr>
              <w:t>circilar</w:t>
            </w:r>
            <w:proofErr w:type="spellEnd"/>
            <w:r w:rsidRPr="00675D62">
              <w:rPr>
                <w:lang w:val="en-US"/>
              </w:rPr>
              <w:t xml:space="preserve"> D=500 mm, </w:t>
            </w:r>
            <w:proofErr w:type="spellStart"/>
            <w:r w:rsidRPr="00675D62">
              <w:rPr>
                <w:lang w:val="en-US"/>
              </w:rPr>
              <w:t>inclusiv</w:t>
            </w:r>
            <w:proofErr w:type="spellEnd"/>
            <w:r w:rsidRPr="00675D62">
              <w:rPr>
                <w:lang w:val="en-US"/>
              </w:rPr>
              <w:t xml:space="preserve"> </w:t>
            </w:r>
            <w:proofErr w:type="spellStart"/>
            <w:r w:rsidRPr="00675D62">
              <w:rPr>
                <w:lang w:val="en-US"/>
              </w:rPr>
              <w:t>toate</w:t>
            </w:r>
            <w:proofErr w:type="spellEnd"/>
            <w:r w:rsidRPr="00675D62">
              <w:rPr>
                <w:lang w:val="en-US"/>
              </w:rPr>
              <w:t xml:space="preserve"> </w:t>
            </w:r>
            <w:proofErr w:type="spellStart"/>
            <w:r w:rsidRPr="00675D62">
              <w:rPr>
                <w:lang w:val="en-US"/>
              </w:rPr>
              <w:t>accesoriile</w:t>
            </w:r>
            <w:proofErr w:type="spellEnd"/>
            <w:r w:rsidRPr="00675D62">
              <w:rPr>
                <w:lang w:val="en-US"/>
              </w:rPr>
              <w:t xml:space="preserve"> </w:t>
            </w:r>
            <w:proofErr w:type="spellStart"/>
            <w:r w:rsidRPr="00675D62">
              <w:rPr>
                <w:lang w:val="en-US"/>
              </w:rPr>
              <w:t>necesare</w:t>
            </w:r>
            <w:proofErr w:type="spellEnd"/>
          </w:p>
        </w:tc>
        <w:tc>
          <w:tcPr>
            <w:tcW w:w="946"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bl>
    <w:p w:rsidR="009D4874" w:rsidRDefault="00000000">
      <w:pPr>
        <w:pStyle w:val="Frspaiere"/>
        <w:rPr>
          <w:b/>
          <w:bCs/>
        </w:rPr>
      </w:pPr>
      <w:r>
        <w:rPr>
          <w:b/>
          <w:bCs/>
        </w:rPr>
        <w:t xml:space="preserve"> </w:t>
      </w:r>
    </w:p>
    <w:p w:rsidR="009D4874" w:rsidRDefault="00000000">
      <w:pPr>
        <w:pStyle w:val="Frspaiere"/>
        <w:rPr>
          <w:b/>
          <w:bCs/>
        </w:rPr>
      </w:pPr>
      <w:proofErr w:type="spellStart"/>
      <w:r>
        <w:rPr>
          <w:b/>
          <w:bCs/>
          <w:lang w:val="en-US"/>
        </w:rPr>
        <w:t>Capitolul</w:t>
      </w:r>
      <w:proofErr w:type="spellEnd"/>
      <w:r>
        <w:rPr>
          <w:b/>
          <w:bCs/>
          <w:lang w:val="en-US"/>
        </w:rPr>
        <w:t xml:space="preserve"> 4. </w:t>
      </w:r>
      <w:proofErr w:type="spellStart"/>
      <w:r>
        <w:rPr>
          <w:b/>
          <w:bCs/>
          <w:lang w:val="en-US"/>
        </w:rPr>
        <w:t>Obiecte</w:t>
      </w:r>
      <w:proofErr w:type="spellEnd"/>
      <w:r>
        <w:rPr>
          <w:b/>
          <w:bCs/>
          <w:lang w:val="en-US"/>
        </w:rPr>
        <w:t xml:space="preserve"> </w:t>
      </w:r>
      <w:proofErr w:type="spellStart"/>
      <w:r>
        <w:rPr>
          <w:b/>
          <w:bCs/>
          <w:lang w:val="en-US"/>
        </w:rPr>
        <w:t>energetice</w:t>
      </w:r>
      <w:proofErr w:type="spellEnd"/>
      <w:r>
        <w:rPr>
          <w:b/>
          <w:bCs/>
          <w:lang w:val="en-US"/>
        </w:rPr>
        <w:t>.</w:t>
      </w:r>
      <w:r>
        <w:rPr>
          <w:b/>
          <w:bCs/>
          <w:lang w:val="en-US"/>
        </w:rPr>
        <w:tab/>
        <w:t xml:space="preserve">                                                                                                         </w:t>
      </w:r>
    </w:p>
    <w:p w:rsidR="009D4874" w:rsidRDefault="00000000">
      <w:pPr>
        <w:pStyle w:val="Frspaiere"/>
        <w:rPr>
          <w:b/>
          <w:bCs/>
          <w:lang w:val="it-IT"/>
        </w:rPr>
      </w:pPr>
      <w:r>
        <w:rPr>
          <w:b/>
          <w:bCs/>
          <w:lang w:val="it-IT"/>
        </w:rPr>
        <w:t>№ 4-1-1 Alimentarea cu energie electrica (85/24.06/2013--0-AEE)</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40"/>
        <w:gridCol w:w="969"/>
        <w:gridCol w:w="127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4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6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7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4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6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7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4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6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7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4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969"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TsA02E</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sau</w:t>
            </w:r>
            <w:proofErr w:type="spellEnd"/>
            <w:r w:rsidRPr="00675D62">
              <w:rPr>
                <w:lang w:val="en-US"/>
              </w:rPr>
              <w:t xml:space="preserve"> </w:t>
            </w:r>
            <w:proofErr w:type="spellStart"/>
            <w:r w:rsidRPr="00675D62">
              <w:rPr>
                <w:lang w:val="en-US"/>
              </w:rPr>
              <w:t>peste</w:t>
            </w:r>
            <w:proofErr w:type="spellEnd"/>
            <w:r w:rsidRPr="00675D62">
              <w:rPr>
                <w:lang w:val="en-US"/>
              </w:rPr>
              <w:t xml:space="preserve">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vertical,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subsoluri</w:t>
            </w:r>
            <w:proofErr w:type="spellEnd"/>
            <w:r w:rsidRPr="00675D62">
              <w:rPr>
                <w:lang w:val="en-US"/>
              </w:rPr>
              <w:t xml:space="preserve">, </w:t>
            </w:r>
            <w:proofErr w:type="spellStart"/>
            <w:r w:rsidRPr="00675D62">
              <w:rPr>
                <w:lang w:val="en-US"/>
              </w:rPr>
              <w:t>drenuri</w:t>
            </w:r>
            <w:proofErr w:type="spellEnd"/>
            <w:r w:rsidRPr="00675D62">
              <w:rPr>
                <w:lang w:val="en-US"/>
              </w:rPr>
              <w:t xml:space="preserve">, </w:t>
            </w:r>
            <w:proofErr w:type="spellStart"/>
            <w:r w:rsidRPr="00675D62">
              <w:rPr>
                <w:lang w:val="en-US"/>
              </w:rPr>
              <w:t>trepte</w:t>
            </w:r>
            <w:proofErr w:type="spellEnd"/>
            <w:r w:rsidRPr="00675D62">
              <w:rPr>
                <w:lang w:val="en-US"/>
              </w:rPr>
              <w:t xml:space="preserve"> de </w:t>
            </w:r>
            <w:proofErr w:type="spellStart"/>
            <w:r w:rsidRPr="00675D62">
              <w:rPr>
                <w:lang w:val="en-US"/>
              </w:rPr>
              <w:t>infratire</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mijlociu</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foarte</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adincime</w:t>
            </w:r>
            <w:proofErr w:type="spellEnd"/>
            <w:r w:rsidRPr="00675D62">
              <w:rPr>
                <w:lang w:val="en-US"/>
              </w:rPr>
              <w:t xml:space="preserve"> &lt; 1,5 m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203,40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TsD18B</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Umplutura</w:t>
            </w:r>
            <w:proofErr w:type="spellEnd"/>
            <w:r w:rsidRPr="00675D62">
              <w:rPr>
                <w:lang w:val="en-US"/>
              </w:rPr>
              <w:t xml:space="preserve"> </w:t>
            </w:r>
            <w:proofErr w:type="spellStart"/>
            <w:r w:rsidRPr="00675D62">
              <w:rPr>
                <w:lang w:val="en-US"/>
              </w:rPr>
              <w:t>compactata</w:t>
            </w:r>
            <w:proofErr w:type="spellEnd"/>
            <w:r w:rsidRPr="00675D62">
              <w:rPr>
                <w:lang w:val="en-US"/>
              </w:rPr>
              <w:t xml:space="preserve"> in </w:t>
            </w:r>
            <w:proofErr w:type="spellStart"/>
            <w:r w:rsidRPr="00675D62">
              <w:rPr>
                <w:lang w:val="en-US"/>
              </w:rPr>
              <w:t>santuri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cablurile</w:t>
            </w:r>
            <w:proofErr w:type="spellEnd"/>
            <w:r w:rsidRPr="00675D62">
              <w:rPr>
                <w:lang w:val="en-US"/>
              </w:rPr>
              <w:t xml:space="preserve"> </w:t>
            </w:r>
            <w:proofErr w:type="spellStart"/>
            <w:r w:rsidRPr="00675D62">
              <w:rPr>
                <w:lang w:val="en-US"/>
              </w:rPr>
              <w:t>ingropate</w:t>
            </w:r>
            <w:proofErr w:type="spellEnd"/>
            <w:r w:rsidRPr="00675D62">
              <w:rPr>
                <w:lang w:val="en-US"/>
              </w:rPr>
              <w:t xml:space="preserve"> ale </w:t>
            </w:r>
            <w:proofErr w:type="spellStart"/>
            <w:r w:rsidRPr="00675D62">
              <w:rPr>
                <w:lang w:val="en-US"/>
              </w:rPr>
              <w:t>liniilor</w:t>
            </w:r>
            <w:proofErr w:type="spellEnd"/>
            <w:r w:rsidRPr="00675D62">
              <w:rPr>
                <w:lang w:val="en-US"/>
              </w:rPr>
              <w:t xml:space="preserve"> </w:t>
            </w:r>
            <w:proofErr w:type="spellStart"/>
            <w:r w:rsidRPr="00675D62">
              <w:rPr>
                <w:lang w:val="en-US"/>
              </w:rPr>
              <w:t>electrice</w:t>
            </w:r>
            <w:proofErr w:type="spellEnd"/>
            <w:r w:rsidRPr="00675D62">
              <w:rPr>
                <w:lang w:val="en-US"/>
              </w:rPr>
              <w:t xml:space="preserve"> de </w:t>
            </w:r>
            <w:proofErr w:type="spellStart"/>
            <w:r w:rsidRPr="00675D62">
              <w:rPr>
                <w:lang w:val="en-US"/>
              </w:rPr>
              <w:t>inalta</w:t>
            </w:r>
            <w:proofErr w:type="spellEnd"/>
            <w:r w:rsidRPr="00675D62">
              <w:rPr>
                <w:lang w:val="en-US"/>
              </w:rPr>
              <w:t xml:space="preserve"> </w:t>
            </w:r>
            <w:proofErr w:type="spellStart"/>
            <w:r w:rsidRPr="00675D62">
              <w:rPr>
                <w:lang w:val="en-US"/>
              </w:rPr>
              <w:t>tensiune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pamint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136,30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TsC35B1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Excavat</w:t>
            </w:r>
            <w:proofErr w:type="spellEnd"/>
            <w:r w:rsidRPr="00675D62">
              <w:rPr>
                <w:lang w:val="en-US"/>
              </w:rPr>
              <w:t xml:space="preserve"> transport cu </w:t>
            </w:r>
            <w:proofErr w:type="spellStart"/>
            <w:r w:rsidRPr="00675D62">
              <w:rPr>
                <w:lang w:val="en-US"/>
              </w:rPr>
              <w:t>incarcator</w:t>
            </w:r>
            <w:proofErr w:type="spellEnd"/>
            <w:r w:rsidRPr="00675D62">
              <w:rPr>
                <w:lang w:val="en-US"/>
              </w:rPr>
              <w:t xml:space="preserve"> </w:t>
            </w:r>
            <w:proofErr w:type="gramStart"/>
            <w:r w:rsidRPr="00675D62">
              <w:rPr>
                <w:lang w:val="en-US"/>
              </w:rPr>
              <w:t>frontal ,</w:t>
            </w:r>
            <w:proofErr w:type="gramEnd"/>
            <w:r w:rsidRPr="00675D62">
              <w:rPr>
                <w:lang w:val="en-US"/>
              </w:rPr>
              <w:t xml:space="preserve"> la </w:t>
            </w:r>
            <w:proofErr w:type="spellStart"/>
            <w:r w:rsidRPr="00675D62">
              <w:rPr>
                <w:lang w:val="en-US"/>
              </w:rPr>
              <w:t>distante</w:t>
            </w:r>
            <w:proofErr w:type="spellEnd"/>
            <w:r w:rsidRPr="00675D62">
              <w:rPr>
                <w:lang w:val="en-US"/>
              </w:rPr>
              <w:t xml:space="preserve"> de </w:t>
            </w:r>
            <w:proofErr w:type="spellStart"/>
            <w:r w:rsidRPr="00675D62">
              <w:rPr>
                <w:lang w:val="en-US"/>
              </w:rPr>
              <w:t>incarcare</w:t>
            </w:r>
            <w:proofErr w:type="spellEnd"/>
            <w:r w:rsidRPr="00675D62">
              <w:rPr>
                <w:lang w:val="en-US"/>
              </w:rPr>
              <w:t xml:space="preserve"> in </w:t>
            </w:r>
            <w:proofErr w:type="spellStart"/>
            <w:r w:rsidRPr="00675D62">
              <w:rPr>
                <w:lang w:val="en-US"/>
              </w:rPr>
              <w:t>autovehicul</w:t>
            </w:r>
            <w:proofErr w:type="spellEnd"/>
            <w:r w:rsidRPr="00675D62">
              <w:rPr>
                <w:lang w:val="en-US"/>
              </w:rPr>
              <w:t xml:space="preserve"> cu </w:t>
            </w:r>
            <w:proofErr w:type="spellStart"/>
            <w:r w:rsidRPr="00675D62">
              <w:rPr>
                <w:lang w:val="en-US"/>
              </w:rPr>
              <w:t>incarcator</w:t>
            </w:r>
            <w:proofErr w:type="spellEnd"/>
            <w:r w:rsidRPr="00675D62">
              <w:rPr>
                <w:lang w:val="en-US"/>
              </w:rPr>
              <w:t xml:space="preserve"> frontal pe senile de 0,5-0,99 </w:t>
            </w:r>
            <w:proofErr w:type="spellStart"/>
            <w:r w:rsidRPr="00675D62">
              <w:rPr>
                <w:lang w:val="en-US"/>
              </w:rPr>
              <w:t>m.c</w:t>
            </w:r>
            <w:proofErr w:type="spellEnd"/>
            <w:r w:rsidRPr="00675D62">
              <w:rPr>
                <w:lang w:val="en-US"/>
              </w:rPr>
              <w:t xml:space="preserve">, </w:t>
            </w:r>
            <w:proofErr w:type="spellStart"/>
            <w:r w:rsidRPr="00675D62">
              <w:rPr>
                <w:lang w:val="en-US"/>
              </w:rPr>
              <w:t>pamint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catg.II</w:t>
            </w:r>
            <w:proofErr w:type="spellEnd"/>
            <w:r w:rsidRPr="00675D62">
              <w:rPr>
                <w:lang w:val="en-US"/>
              </w:rPr>
              <w:t xml:space="preserve"> la </w:t>
            </w:r>
            <w:proofErr w:type="spellStart"/>
            <w:r w:rsidRPr="00675D62">
              <w:rPr>
                <w:lang w:val="en-US"/>
              </w:rPr>
              <w:t>distanta</w:t>
            </w:r>
            <w:proofErr w:type="spellEnd"/>
            <w:r w:rsidRPr="00675D62">
              <w:rPr>
                <w:lang w:val="en-US"/>
              </w:rPr>
              <w:t xml:space="preserve"> &lt; 10 m</w:t>
            </w: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0,671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Transportarea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cu </w:t>
            </w:r>
            <w:proofErr w:type="spellStart"/>
            <w:r w:rsidRPr="00675D62">
              <w:rPr>
                <w:lang w:val="en-US"/>
              </w:rPr>
              <w:t>autobasculanta</w:t>
            </w:r>
            <w:proofErr w:type="spellEnd"/>
            <w:r w:rsidRPr="00675D62">
              <w:rPr>
                <w:lang w:val="en-US"/>
              </w:rPr>
              <w:t xml:space="preserve"> de 10 t la </w:t>
            </w:r>
            <w:proofErr w:type="spellStart"/>
            <w:r w:rsidRPr="00675D62">
              <w:rPr>
                <w:lang w:val="en-US"/>
              </w:rPr>
              <w:t>distanta</w:t>
            </w:r>
            <w:proofErr w:type="spellEnd"/>
            <w:r w:rsidRPr="00675D62">
              <w:rPr>
                <w:lang w:val="en-US"/>
              </w:rPr>
              <w:t xml:space="preserve"> de: 15 km</w:t>
            </w:r>
          </w:p>
        </w:tc>
        <w:tc>
          <w:tcPr>
            <w:tcW w:w="969"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110,72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Lucrari</w:t>
            </w:r>
            <w:proofErr w:type="spellEnd"/>
            <w:r w:rsidRPr="00675D62">
              <w:rPr>
                <w:lang w:val="en-US"/>
              </w:rPr>
              <w:t xml:space="preserve"> la </w:t>
            </w:r>
            <w:proofErr w:type="spellStart"/>
            <w:r w:rsidRPr="00675D62">
              <w:rPr>
                <w:lang w:val="en-US"/>
              </w:rPr>
              <w:t>descarcarea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w:t>
            </w: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0,671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34-02-003-1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tevi</w:t>
            </w:r>
            <w:proofErr w:type="spellEnd"/>
            <w:r w:rsidRPr="00675D62">
              <w:rPr>
                <w:lang w:val="en-US"/>
              </w:rPr>
              <w:t xml:space="preserve"> de </w:t>
            </w:r>
            <w:proofErr w:type="spellStart"/>
            <w:r w:rsidRPr="00675D62">
              <w:rPr>
                <w:lang w:val="en-US"/>
              </w:rPr>
              <w:t>polietilena</w:t>
            </w:r>
            <w:proofErr w:type="spellEnd"/>
            <w:r w:rsidRPr="00675D62">
              <w:rPr>
                <w:lang w:val="en-US"/>
              </w:rPr>
              <w:t>: D=110 mm</w:t>
            </w:r>
          </w:p>
        </w:tc>
        <w:tc>
          <w:tcPr>
            <w:tcW w:w="969" w:type="dxa"/>
            <w:tcBorders>
              <w:top w:val="single" w:sz="4" w:space="0" w:color="auto"/>
              <w:bottom w:val="single" w:sz="4" w:space="0" w:color="auto"/>
            </w:tcBorders>
            <w:vAlign w:val="center"/>
          </w:tcPr>
          <w:p w:rsidR="009D4874" w:rsidRDefault="00000000">
            <w:pPr>
              <w:pStyle w:val="Frspaiere"/>
            </w:pPr>
            <w:r>
              <w:t>1 km</w:t>
            </w:r>
          </w:p>
        </w:tc>
        <w:tc>
          <w:tcPr>
            <w:tcW w:w="1271" w:type="dxa"/>
            <w:tcBorders>
              <w:top w:val="single" w:sz="4" w:space="0" w:color="auto"/>
              <w:bottom w:val="single" w:sz="4" w:space="0" w:color="auto"/>
            </w:tcBorders>
            <w:vAlign w:val="center"/>
          </w:tcPr>
          <w:p w:rsidR="009D4874" w:rsidRDefault="00000000">
            <w:pPr>
              <w:pStyle w:val="Frspaiere"/>
            </w:pPr>
            <w:r>
              <w:t>0,173</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4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w:t>
            </w:r>
          </w:p>
        </w:tc>
        <w:tc>
          <w:tcPr>
            <w:tcW w:w="969"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7</w:t>
            </w:r>
          </w:p>
        </w:tc>
        <w:tc>
          <w:tcPr>
            <w:tcW w:w="1559" w:type="dxa"/>
            <w:tcBorders>
              <w:top w:val="single" w:sz="4" w:space="0" w:color="auto"/>
              <w:bottom w:val="single" w:sz="4" w:space="0" w:color="auto"/>
            </w:tcBorders>
            <w:vAlign w:val="center"/>
          </w:tcPr>
          <w:p w:rsidR="009D4874" w:rsidRDefault="00000000">
            <w:pPr>
              <w:pStyle w:val="Frspaiere"/>
            </w:pPr>
            <w:r>
              <w:rPr>
                <w:lang w:val="en-US"/>
              </w:rPr>
              <w:t>08-01-102-1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de </w:t>
            </w:r>
            <w:proofErr w:type="spellStart"/>
            <w:r w:rsidRPr="00675D62">
              <w:rPr>
                <w:lang w:val="en-US"/>
              </w:rPr>
              <w:t>dirijare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reglare</w:t>
            </w:r>
            <w:proofErr w:type="spellEnd"/>
            <w:r w:rsidRPr="00675D62">
              <w:rPr>
                <w:lang w:val="en-US"/>
              </w:rPr>
              <w:t xml:space="preserve"> - ABP</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 </w:t>
            </w:r>
            <w:proofErr w:type="spellStart"/>
            <w:r w:rsidRPr="00675D62">
              <w:rPr>
                <w:lang w:val="en-US"/>
              </w:rPr>
              <w:t>intrerupatoare</w:t>
            </w:r>
            <w:proofErr w:type="spellEnd"/>
            <w:r w:rsidRPr="00675D62">
              <w:rPr>
                <w:lang w:val="en-US"/>
              </w:rPr>
              <w:t xml:space="preserve"> automate, </w:t>
            </w:r>
            <w:proofErr w:type="spellStart"/>
            <w:r w:rsidRPr="00675D62">
              <w:rPr>
                <w:lang w:val="en-US"/>
              </w:rPr>
              <w:t>separatoare</w:t>
            </w:r>
            <w:proofErr w:type="spellEnd"/>
            <w:r w:rsidRPr="00675D62">
              <w:rPr>
                <w:lang w:val="en-US"/>
              </w:rPr>
              <w:t xml:space="preserve"> de </w:t>
            </w:r>
            <w:proofErr w:type="spellStart"/>
            <w:r w:rsidRPr="00675D62">
              <w:rPr>
                <w:lang w:val="en-US"/>
              </w:rPr>
              <w:t>sarcina</w:t>
            </w:r>
            <w:proofErr w:type="spellEnd"/>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40" w:type="dxa"/>
            <w:tcBorders>
              <w:top w:val="single" w:sz="4" w:space="0" w:color="auto"/>
              <w:bottom w:val="single" w:sz="4" w:space="0" w:color="auto"/>
            </w:tcBorders>
            <w:vAlign w:val="center"/>
          </w:tcPr>
          <w:p w:rsidR="009D4874" w:rsidRDefault="00000000">
            <w:pPr>
              <w:pStyle w:val="Frspaiere"/>
            </w:pPr>
            <w:r>
              <w:t>Dispozitiv - contactor</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08-03-572-4</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Bloc de </w:t>
            </w:r>
            <w:proofErr w:type="spellStart"/>
            <w:r w:rsidRPr="00675D62">
              <w:rPr>
                <w:lang w:val="en-US"/>
              </w:rPr>
              <w:t>comanda</w:t>
            </w:r>
            <w:proofErr w:type="spellEnd"/>
            <w:r w:rsidRPr="00675D62">
              <w:rPr>
                <w:lang w:val="en-US"/>
              </w:rPr>
              <w:t xml:space="preserve"> de </w:t>
            </w:r>
            <w:proofErr w:type="spellStart"/>
            <w:r w:rsidRPr="00675D62">
              <w:rPr>
                <w:lang w:val="en-US"/>
              </w:rPr>
              <w:t>executare</w:t>
            </w:r>
            <w:proofErr w:type="spellEnd"/>
            <w:r w:rsidRPr="00675D62">
              <w:rPr>
                <w:lang w:val="en-US"/>
              </w:rPr>
              <w:t xml:space="preserve"> tip </w:t>
            </w:r>
            <w:proofErr w:type="spellStart"/>
            <w:r w:rsidRPr="00675D62">
              <w:rPr>
                <w:lang w:val="en-US"/>
              </w:rPr>
              <w:t>dulap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punct</w:t>
            </w:r>
            <w:proofErr w:type="spellEnd"/>
            <w:r w:rsidRPr="00675D62">
              <w:rPr>
                <w:lang w:val="en-US"/>
              </w:rPr>
              <w:t xml:space="preserve"> de </w:t>
            </w:r>
            <w:proofErr w:type="spellStart"/>
            <w:r w:rsidRPr="00675D62">
              <w:rPr>
                <w:lang w:val="en-US"/>
              </w:rPr>
              <w:t>distributie</w:t>
            </w:r>
            <w:proofErr w:type="spellEnd"/>
            <w:r w:rsidRPr="00675D62">
              <w:rPr>
                <w:lang w:val="en-US"/>
              </w:rPr>
              <w:t xml:space="preserve"> (</w:t>
            </w:r>
            <w:proofErr w:type="spellStart"/>
            <w:r w:rsidRPr="00675D62">
              <w:rPr>
                <w:lang w:val="en-US"/>
              </w:rPr>
              <w:t>dulap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perete</w:t>
            </w:r>
            <w:proofErr w:type="spellEnd"/>
            <w:r w:rsidRPr="00675D62">
              <w:rPr>
                <w:lang w:val="en-US"/>
              </w:rPr>
              <w:t xml:space="preserve">, </w:t>
            </w:r>
            <w:proofErr w:type="spellStart"/>
            <w:r w:rsidRPr="00675D62">
              <w:rPr>
                <w:lang w:val="en-US"/>
              </w:rPr>
              <w:t>inaltime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latime</w:t>
            </w:r>
            <w:proofErr w:type="spellEnd"/>
            <w:r w:rsidRPr="00675D62">
              <w:rPr>
                <w:lang w:val="en-US"/>
              </w:rPr>
              <w:t>, mm, pina la 1200</w:t>
            </w:r>
            <w:r>
              <w:t>х</w:t>
            </w:r>
            <w:r w:rsidRPr="00675D62">
              <w:rPr>
                <w:lang w:val="en-US"/>
              </w:rPr>
              <w:t>1000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08-03-526-3</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Automat mono-, bi-, tripolar, </w:t>
            </w:r>
            <w:proofErr w:type="spellStart"/>
            <w:r w:rsidRPr="00675D62">
              <w:rPr>
                <w:lang w:val="en-US"/>
              </w:rPr>
              <w:t>montat</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pe </w:t>
            </w:r>
            <w:proofErr w:type="spellStart"/>
            <w:r w:rsidRPr="00675D62">
              <w:rPr>
                <w:lang w:val="en-US"/>
              </w:rPr>
              <w:t>perete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coloana</w:t>
            </w:r>
            <w:proofErr w:type="spellEnd"/>
            <w:r w:rsidRPr="00675D62">
              <w:rPr>
                <w:lang w:val="en-US"/>
              </w:rPr>
              <w:t xml:space="preserve">, </w:t>
            </w:r>
            <w:proofErr w:type="spellStart"/>
            <w:r w:rsidRPr="00675D62">
              <w:rPr>
                <w:lang w:val="en-US"/>
              </w:rPr>
              <w:t>curent</w:t>
            </w:r>
            <w:proofErr w:type="spellEnd"/>
            <w:r w:rsidRPr="00675D62">
              <w:rPr>
                <w:lang w:val="en-US"/>
              </w:rPr>
              <w:t xml:space="preserve"> pina la 250 - BA88-37</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08-03-526-3</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Automat mono-, bi-, tripolar, </w:t>
            </w:r>
            <w:proofErr w:type="spellStart"/>
            <w:r w:rsidRPr="00675D62">
              <w:rPr>
                <w:lang w:val="en-US"/>
              </w:rPr>
              <w:t>montat</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pe </w:t>
            </w:r>
            <w:proofErr w:type="spellStart"/>
            <w:r w:rsidRPr="00675D62">
              <w:rPr>
                <w:lang w:val="en-US"/>
              </w:rPr>
              <w:t>perete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coloana</w:t>
            </w:r>
            <w:proofErr w:type="spellEnd"/>
            <w:r w:rsidRPr="00675D62">
              <w:rPr>
                <w:lang w:val="en-US"/>
              </w:rPr>
              <w:t xml:space="preserve">, </w:t>
            </w:r>
            <w:proofErr w:type="spellStart"/>
            <w:r w:rsidRPr="00675D62">
              <w:rPr>
                <w:lang w:val="en-US"/>
              </w:rPr>
              <w:t>curent</w:t>
            </w:r>
            <w:proofErr w:type="spellEnd"/>
            <w:r w:rsidRPr="00675D62">
              <w:rPr>
                <w:lang w:val="en-US"/>
              </w:rPr>
              <w:t xml:space="preserve"> pina la 250 - BA88-32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08-03-521-16</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Intreruptor</w:t>
            </w:r>
            <w:proofErr w:type="spellEnd"/>
            <w:r w:rsidRPr="00675D62">
              <w:rPr>
                <w:lang w:val="en-US"/>
              </w:rPr>
              <w:t xml:space="preserve"> cu </w:t>
            </w:r>
            <w:proofErr w:type="spellStart"/>
            <w:r w:rsidRPr="00675D62">
              <w:rPr>
                <w:lang w:val="en-US"/>
              </w:rPr>
              <w:t>pirghie</w:t>
            </w:r>
            <w:proofErr w:type="spellEnd"/>
            <w:r w:rsidRPr="00675D62">
              <w:rPr>
                <w:lang w:val="en-US"/>
              </w:rPr>
              <w:t xml:space="preserve"> pe </w:t>
            </w:r>
            <w:proofErr w:type="spellStart"/>
            <w:r w:rsidRPr="00675D62">
              <w:rPr>
                <w:lang w:val="en-US"/>
              </w:rPr>
              <w:t>placa</w:t>
            </w:r>
            <w:proofErr w:type="spellEnd"/>
            <w:r w:rsidRPr="00675D62">
              <w:rPr>
                <w:lang w:val="en-US"/>
              </w:rPr>
              <w:t xml:space="preserve"> cu </w:t>
            </w:r>
            <w:proofErr w:type="spellStart"/>
            <w:r w:rsidRPr="00675D62">
              <w:rPr>
                <w:lang w:val="en-US"/>
              </w:rPr>
              <w:t>maneta</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laterala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manevrare</w:t>
            </w:r>
            <w:proofErr w:type="spellEnd"/>
            <w:r w:rsidRPr="00675D62">
              <w:rPr>
                <w:lang w:val="en-US"/>
              </w:rPr>
              <w:t xml:space="preserve"> cu bara, </w:t>
            </w:r>
            <w:proofErr w:type="spellStart"/>
            <w:r w:rsidRPr="00675D62">
              <w:rPr>
                <w:lang w:val="en-US"/>
              </w:rPr>
              <w:t>montat</w:t>
            </w:r>
            <w:proofErr w:type="spellEnd"/>
            <w:r w:rsidRPr="00675D62">
              <w:rPr>
                <w:lang w:val="en-US"/>
              </w:rPr>
              <w:t xml:space="preserve"> pe </w:t>
            </w:r>
            <w:proofErr w:type="spellStart"/>
            <w:r w:rsidRPr="00675D62">
              <w:rPr>
                <w:lang w:val="en-US"/>
              </w:rPr>
              <w:t>suport</w:t>
            </w:r>
            <w:proofErr w:type="spellEnd"/>
            <w:r w:rsidRPr="00675D62">
              <w:rPr>
                <w:lang w:val="en-US"/>
              </w:rPr>
              <w:t xml:space="preserve"> </w:t>
            </w:r>
            <w:proofErr w:type="spellStart"/>
            <w:r w:rsidRPr="00675D62">
              <w:rPr>
                <w:lang w:val="en-US"/>
              </w:rPr>
              <w:t>metalic</w:t>
            </w:r>
            <w:proofErr w:type="spellEnd"/>
            <w:r w:rsidRPr="00675D62">
              <w:rPr>
                <w:lang w:val="en-US"/>
              </w:rPr>
              <w:t xml:space="preserve">, tripolar, </w:t>
            </w:r>
            <w:proofErr w:type="spellStart"/>
            <w:r w:rsidRPr="00675D62">
              <w:rPr>
                <w:lang w:val="en-US"/>
              </w:rPr>
              <w:t>curent</w:t>
            </w:r>
            <w:proofErr w:type="spellEnd"/>
            <w:r w:rsidRPr="00675D62">
              <w:rPr>
                <w:lang w:val="en-US"/>
              </w:rPr>
              <w:t>, pina la 400 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08-03-521-15</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Intreruptor</w:t>
            </w:r>
            <w:proofErr w:type="spellEnd"/>
            <w:r w:rsidRPr="00675D62">
              <w:rPr>
                <w:lang w:val="en-US"/>
              </w:rPr>
              <w:t xml:space="preserve"> cu </w:t>
            </w:r>
            <w:proofErr w:type="spellStart"/>
            <w:r w:rsidRPr="00675D62">
              <w:rPr>
                <w:lang w:val="en-US"/>
              </w:rPr>
              <w:t>pirghie</w:t>
            </w:r>
            <w:proofErr w:type="spellEnd"/>
            <w:r w:rsidRPr="00675D62">
              <w:rPr>
                <w:lang w:val="en-US"/>
              </w:rPr>
              <w:t xml:space="preserve"> pe </w:t>
            </w:r>
            <w:proofErr w:type="spellStart"/>
            <w:r w:rsidRPr="00675D62">
              <w:rPr>
                <w:lang w:val="en-US"/>
              </w:rPr>
              <w:t>placa</w:t>
            </w:r>
            <w:proofErr w:type="spellEnd"/>
            <w:r w:rsidRPr="00675D62">
              <w:rPr>
                <w:lang w:val="en-US"/>
              </w:rPr>
              <w:t xml:space="preserve"> cu </w:t>
            </w:r>
            <w:proofErr w:type="spellStart"/>
            <w:r w:rsidRPr="00675D62">
              <w:rPr>
                <w:lang w:val="en-US"/>
              </w:rPr>
              <w:t>maneta</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laterala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manevrare</w:t>
            </w:r>
            <w:proofErr w:type="spellEnd"/>
            <w:r w:rsidRPr="00675D62">
              <w:rPr>
                <w:lang w:val="en-US"/>
              </w:rPr>
              <w:t xml:space="preserve"> cu bara, </w:t>
            </w:r>
            <w:proofErr w:type="spellStart"/>
            <w:r w:rsidRPr="00675D62">
              <w:rPr>
                <w:lang w:val="en-US"/>
              </w:rPr>
              <w:t>montat</w:t>
            </w:r>
            <w:proofErr w:type="spellEnd"/>
            <w:r w:rsidRPr="00675D62">
              <w:rPr>
                <w:lang w:val="en-US"/>
              </w:rPr>
              <w:t xml:space="preserve"> pe </w:t>
            </w:r>
            <w:proofErr w:type="spellStart"/>
            <w:r w:rsidRPr="00675D62">
              <w:rPr>
                <w:lang w:val="en-US"/>
              </w:rPr>
              <w:t>suport</w:t>
            </w:r>
            <w:proofErr w:type="spellEnd"/>
            <w:r w:rsidRPr="00675D62">
              <w:rPr>
                <w:lang w:val="en-US"/>
              </w:rPr>
              <w:t xml:space="preserve"> </w:t>
            </w:r>
            <w:proofErr w:type="spellStart"/>
            <w:r w:rsidRPr="00675D62">
              <w:rPr>
                <w:lang w:val="en-US"/>
              </w:rPr>
              <w:t>metalic</w:t>
            </w:r>
            <w:proofErr w:type="spellEnd"/>
            <w:r w:rsidRPr="00675D62">
              <w:rPr>
                <w:lang w:val="en-US"/>
              </w:rPr>
              <w:t xml:space="preserve">, tripolar, </w:t>
            </w:r>
            <w:proofErr w:type="spellStart"/>
            <w:r w:rsidRPr="00675D62">
              <w:rPr>
                <w:lang w:val="en-US"/>
              </w:rPr>
              <w:t>curent</w:t>
            </w:r>
            <w:proofErr w:type="spellEnd"/>
            <w:r w:rsidRPr="00675D62">
              <w:rPr>
                <w:lang w:val="en-US"/>
              </w:rPr>
              <w:t>, pina la 250 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Bloc de </w:t>
            </w:r>
            <w:proofErr w:type="spellStart"/>
            <w:r w:rsidRPr="00675D62">
              <w:rPr>
                <w:lang w:val="en-US"/>
              </w:rPr>
              <w:t>comanda</w:t>
            </w:r>
            <w:proofErr w:type="spellEnd"/>
            <w:r w:rsidRPr="00675D62">
              <w:rPr>
                <w:lang w:val="en-US"/>
              </w:rPr>
              <w:t xml:space="preserve"> de </w:t>
            </w:r>
            <w:proofErr w:type="spellStart"/>
            <w:r w:rsidRPr="00675D62">
              <w:rPr>
                <w:lang w:val="en-US"/>
              </w:rPr>
              <w:t>executare</w:t>
            </w:r>
            <w:proofErr w:type="spellEnd"/>
            <w:r w:rsidRPr="00675D62">
              <w:rPr>
                <w:lang w:val="en-US"/>
              </w:rPr>
              <w:t xml:space="preserve"> tip </w:t>
            </w:r>
            <w:proofErr w:type="spellStart"/>
            <w:r w:rsidRPr="00675D62">
              <w:rPr>
                <w:lang w:val="en-US"/>
              </w:rPr>
              <w:t>dulap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punct</w:t>
            </w:r>
            <w:proofErr w:type="spellEnd"/>
            <w:r w:rsidRPr="00675D62">
              <w:rPr>
                <w:lang w:val="en-US"/>
              </w:rPr>
              <w:t xml:space="preserve"> de </w:t>
            </w:r>
            <w:proofErr w:type="spellStart"/>
            <w:r w:rsidRPr="00675D62">
              <w:rPr>
                <w:lang w:val="en-US"/>
              </w:rPr>
              <w:t>distributie</w:t>
            </w:r>
            <w:proofErr w:type="spellEnd"/>
            <w:r w:rsidRPr="00675D62">
              <w:rPr>
                <w:lang w:val="en-US"/>
              </w:rPr>
              <w:t xml:space="preserve"> (</w:t>
            </w:r>
            <w:proofErr w:type="spellStart"/>
            <w:r w:rsidRPr="00675D62">
              <w:rPr>
                <w:lang w:val="en-US"/>
              </w:rPr>
              <w:t>dulap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perete</w:t>
            </w:r>
            <w:proofErr w:type="spellEnd"/>
            <w:r w:rsidRPr="00675D62">
              <w:rPr>
                <w:lang w:val="en-US"/>
              </w:rPr>
              <w:t xml:space="preserve">, </w:t>
            </w:r>
            <w:proofErr w:type="spellStart"/>
            <w:r w:rsidRPr="00675D62">
              <w:rPr>
                <w:lang w:val="en-US"/>
              </w:rPr>
              <w:t>inaltime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latime</w:t>
            </w:r>
            <w:proofErr w:type="spellEnd"/>
            <w:r w:rsidRPr="00675D62">
              <w:rPr>
                <w:lang w:val="en-US"/>
              </w:rPr>
              <w:t>, mm, pina la 600</w:t>
            </w:r>
            <w:r>
              <w:t>х</w:t>
            </w:r>
            <w:r w:rsidRPr="00675D62">
              <w:rPr>
                <w:lang w:val="en-US"/>
              </w:rPr>
              <w:t>600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 </w:t>
            </w:r>
            <w:proofErr w:type="spellStart"/>
            <w:r w:rsidRPr="00675D62">
              <w:rPr>
                <w:lang w:val="en-US"/>
              </w:rPr>
              <w:t>intrerupatoare</w:t>
            </w:r>
            <w:proofErr w:type="spellEnd"/>
            <w:r w:rsidRPr="00675D62">
              <w:rPr>
                <w:lang w:val="en-US"/>
              </w:rPr>
              <w:t xml:space="preserve"> automate, </w:t>
            </w:r>
            <w:proofErr w:type="spellStart"/>
            <w:r w:rsidRPr="00675D62">
              <w:rPr>
                <w:lang w:val="en-US"/>
              </w:rPr>
              <w:t>separatoare</w:t>
            </w:r>
            <w:proofErr w:type="spellEnd"/>
            <w:r w:rsidRPr="00675D62">
              <w:rPr>
                <w:lang w:val="en-US"/>
              </w:rPr>
              <w:t xml:space="preserve"> de </w:t>
            </w:r>
            <w:proofErr w:type="spellStart"/>
            <w:r w:rsidRPr="00675D62">
              <w:rPr>
                <w:lang w:val="en-US"/>
              </w:rPr>
              <w:t>sarcina</w:t>
            </w:r>
            <w:proofErr w:type="spellEnd"/>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DIN-Sina </w:t>
            </w:r>
            <w:proofErr w:type="spellStart"/>
            <w:r w:rsidRPr="00675D62">
              <w:rPr>
                <w:lang w:val="en-US"/>
              </w:rPr>
              <w:t>zincata</w:t>
            </w:r>
            <w:proofErr w:type="spellEnd"/>
            <w:r w:rsidRPr="00675D62">
              <w:rPr>
                <w:lang w:val="en-US"/>
              </w:rPr>
              <w:t xml:space="preserve"> L=150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08-02-142-1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patului</w:t>
            </w:r>
            <w:proofErr w:type="spellEnd"/>
            <w:r w:rsidRPr="00675D62">
              <w:rPr>
                <w:lang w:val="en-US"/>
              </w:rPr>
              <w:t xml:space="preserve"> </w:t>
            </w:r>
            <w:proofErr w:type="spellStart"/>
            <w:r w:rsidRPr="00675D62">
              <w:rPr>
                <w:lang w:val="en-US"/>
              </w:rPr>
              <w:t>pentru</w:t>
            </w:r>
            <w:proofErr w:type="spellEnd"/>
            <w:r w:rsidRPr="00675D62">
              <w:rPr>
                <w:lang w:val="en-US"/>
              </w:rPr>
              <w:t xml:space="preserve"> un </w:t>
            </w:r>
            <w:proofErr w:type="spellStart"/>
            <w:r w:rsidRPr="00675D62">
              <w:rPr>
                <w:lang w:val="en-US"/>
              </w:rPr>
              <w:t>singur</w:t>
            </w:r>
            <w:proofErr w:type="spellEnd"/>
            <w:r w:rsidRPr="00675D62">
              <w:rPr>
                <w:lang w:val="en-US"/>
              </w:rPr>
              <w:t xml:space="preserve"> </w:t>
            </w:r>
            <w:proofErr w:type="spellStart"/>
            <w:r w:rsidRPr="00675D62">
              <w:rPr>
                <w:lang w:val="en-US"/>
              </w:rPr>
              <w:t>cablu</w:t>
            </w:r>
            <w:proofErr w:type="spellEnd"/>
            <w:r w:rsidRPr="00675D62">
              <w:rPr>
                <w:lang w:val="en-US"/>
              </w:rPr>
              <w:t xml:space="preserve"> in </w:t>
            </w:r>
            <w:proofErr w:type="spellStart"/>
            <w:r w:rsidRPr="00675D62">
              <w:rPr>
                <w:lang w:val="en-US"/>
              </w:rPr>
              <w:t>transee</w:t>
            </w:r>
            <w:proofErr w:type="spellEnd"/>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Nisip amenajari</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67,10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08-02-143-1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Acoperirea</w:t>
            </w:r>
            <w:proofErr w:type="spellEnd"/>
            <w:r w:rsidRPr="00675D62">
              <w:rPr>
                <w:lang w:val="en-US"/>
              </w:rPr>
              <w:t xml:space="preserve"> </w:t>
            </w:r>
            <w:proofErr w:type="spellStart"/>
            <w:r w:rsidRPr="00675D62">
              <w:rPr>
                <w:lang w:val="en-US"/>
              </w:rPr>
              <w:t>cablului</w:t>
            </w:r>
            <w:proofErr w:type="spellEnd"/>
            <w:r w:rsidRPr="00675D62">
              <w:rPr>
                <w:lang w:val="en-US"/>
              </w:rPr>
              <w:t xml:space="preserve">, </w:t>
            </w:r>
            <w:proofErr w:type="spellStart"/>
            <w:r w:rsidRPr="00675D62">
              <w:rPr>
                <w:lang w:val="en-US"/>
              </w:rPr>
              <w:t>pozat</w:t>
            </w:r>
            <w:proofErr w:type="spellEnd"/>
            <w:r w:rsidRPr="00675D62">
              <w:rPr>
                <w:lang w:val="en-US"/>
              </w:rPr>
              <w:t xml:space="preserve"> in </w:t>
            </w:r>
            <w:proofErr w:type="spellStart"/>
            <w:r w:rsidRPr="00675D62">
              <w:rPr>
                <w:lang w:val="en-US"/>
              </w:rPr>
              <w:t>transee</w:t>
            </w:r>
            <w:proofErr w:type="spellEnd"/>
            <w:r w:rsidRPr="00675D62">
              <w:rPr>
                <w:lang w:val="en-US"/>
              </w:rPr>
              <w:t xml:space="preserve">: cu </w:t>
            </w:r>
            <w:proofErr w:type="spellStart"/>
            <w:r w:rsidRPr="00675D62">
              <w:rPr>
                <w:lang w:val="en-US"/>
              </w:rPr>
              <w:t>caramida</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singur</w:t>
            </w:r>
            <w:proofErr w:type="spellEnd"/>
            <w:r w:rsidRPr="00675D62">
              <w:rPr>
                <w:lang w:val="en-US"/>
              </w:rPr>
              <w:t xml:space="preserve"> </w:t>
            </w:r>
            <w:proofErr w:type="spellStart"/>
            <w:r w:rsidRPr="00675D62">
              <w:rPr>
                <w:lang w:val="en-US"/>
              </w:rPr>
              <w:t>cablu</w:t>
            </w:r>
            <w:proofErr w:type="spellEnd"/>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Caramida constructie 250x120x65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6 624,00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08-02-407-17</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w:t>
            </w:r>
            <w:proofErr w:type="spellStart"/>
            <w:r w:rsidRPr="00675D62">
              <w:rPr>
                <w:lang w:val="en-US"/>
              </w:rPr>
              <w:t>instalate</w:t>
            </w:r>
            <w:proofErr w:type="spellEnd"/>
            <w:r w:rsidRPr="00675D62">
              <w:rPr>
                <w:lang w:val="en-US"/>
              </w:rPr>
              <w:t xml:space="preserve"> pe </w:t>
            </w:r>
            <w:proofErr w:type="spellStart"/>
            <w:r w:rsidRPr="00675D62">
              <w:rPr>
                <w:lang w:val="en-US"/>
              </w:rPr>
              <w:t>ferme</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alte</w:t>
            </w:r>
            <w:proofErr w:type="spellEnd"/>
            <w:r w:rsidRPr="00675D62">
              <w:rPr>
                <w:lang w:val="en-US"/>
              </w:rPr>
              <w:t xml:space="preserve"> </w:t>
            </w:r>
            <w:proofErr w:type="spellStart"/>
            <w:r w:rsidRPr="00675D62">
              <w:rPr>
                <w:lang w:val="en-US"/>
              </w:rPr>
              <w:t>constructii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diametru</w:t>
            </w:r>
            <w:proofErr w:type="spellEnd"/>
            <w:r w:rsidRPr="00675D62">
              <w:rPr>
                <w:lang w:val="en-US"/>
              </w:rPr>
              <w:t xml:space="preserve"> pina la 50 mm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Dn</w:t>
            </w:r>
            <w:proofErr w:type="spellEnd"/>
            <w:r w:rsidRPr="00675D62">
              <w:rPr>
                <w:lang w:val="en-US"/>
              </w:rPr>
              <w:t>=50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08-02-407-18</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w:t>
            </w:r>
            <w:proofErr w:type="spellStart"/>
            <w:r w:rsidRPr="00675D62">
              <w:rPr>
                <w:lang w:val="en-US"/>
              </w:rPr>
              <w:t>instalate</w:t>
            </w:r>
            <w:proofErr w:type="spellEnd"/>
            <w:r w:rsidRPr="00675D62">
              <w:rPr>
                <w:lang w:val="en-US"/>
              </w:rPr>
              <w:t xml:space="preserve"> pe </w:t>
            </w:r>
            <w:proofErr w:type="spellStart"/>
            <w:r w:rsidRPr="00675D62">
              <w:rPr>
                <w:lang w:val="en-US"/>
              </w:rPr>
              <w:t>ferme</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alte</w:t>
            </w:r>
            <w:proofErr w:type="spellEnd"/>
            <w:r w:rsidRPr="00675D62">
              <w:rPr>
                <w:lang w:val="en-US"/>
              </w:rPr>
              <w:t xml:space="preserve"> </w:t>
            </w:r>
            <w:proofErr w:type="spellStart"/>
            <w:r w:rsidRPr="00675D62">
              <w:rPr>
                <w:lang w:val="en-US"/>
              </w:rPr>
              <w:t>constructii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diametru</w:t>
            </w:r>
            <w:proofErr w:type="spellEnd"/>
            <w:r w:rsidRPr="00675D62">
              <w:rPr>
                <w:lang w:val="en-US"/>
              </w:rPr>
              <w:t xml:space="preserve"> pina la 80 mm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D=80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08-02-411-1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Furtun</w:t>
            </w:r>
            <w:proofErr w:type="spellEnd"/>
            <w:r w:rsidRPr="00675D62">
              <w:rPr>
                <w:lang w:val="en-US"/>
              </w:rPr>
              <w:t xml:space="preserve"> </w:t>
            </w:r>
            <w:proofErr w:type="spellStart"/>
            <w:r w:rsidRPr="00675D62">
              <w:rPr>
                <w:lang w:val="en-US"/>
              </w:rPr>
              <w:t>metalic</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pina la 48 mm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0,65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Furtun</w:t>
            </w:r>
            <w:proofErr w:type="spellEnd"/>
            <w:r w:rsidRPr="00675D62">
              <w:rPr>
                <w:lang w:val="en-US"/>
              </w:rPr>
              <w:t xml:space="preserve"> </w:t>
            </w:r>
            <w:proofErr w:type="spellStart"/>
            <w:r w:rsidRPr="00675D62">
              <w:rPr>
                <w:lang w:val="en-US"/>
              </w:rPr>
              <w:t>metalic</w:t>
            </w:r>
            <w:proofErr w:type="spellEnd"/>
            <w:r w:rsidRPr="00675D62">
              <w:rPr>
                <w:lang w:val="en-US"/>
              </w:rPr>
              <w:t xml:space="preserve"> </w:t>
            </w:r>
            <w:proofErr w:type="spellStart"/>
            <w:r w:rsidRPr="00675D62">
              <w:rPr>
                <w:lang w:val="en-US"/>
              </w:rPr>
              <w:t>izolat</w:t>
            </w:r>
            <w:proofErr w:type="spellEnd"/>
            <w:r w:rsidRPr="00675D62">
              <w:rPr>
                <w:lang w:val="en-US"/>
              </w:rPr>
              <w:t xml:space="preserve"> D=20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65,00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08-02-396-2</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console, pe </w:t>
            </w:r>
            <w:proofErr w:type="spellStart"/>
            <w:r w:rsidRPr="00675D62">
              <w:rPr>
                <w:lang w:val="en-US"/>
              </w:rPr>
              <w:t>ferme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lungime</w:t>
            </w:r>
            <w:proofErr w:type="spellEnd"/>
            <w:r w:rsidRPr="00675D62">
              <w:rPr>
                <w:lang w:val="en-US"/>
              </w:rPr>
              <w:t xml:space="preserve"> 3 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7,30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50x35(h)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730,00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10,30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АПБбШб-1,0 3х4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K</w:t>
            </w:r>
            <w:r>
              <w:t>ВВГнг</w:t>
            </w:r>
            <w:r w:rsidRPr="00675D62">
              <w:rPr>
                <w:lang w:val="en-US"/>
              </w:rPr>
              <w:t>(A)-LSL Tx-1 4x1.5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ВВГнг-LS-0.66 4х6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ВВГнг-LS-0.66 5х4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3x2.5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3x1.5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АВВГнг</w:t>
            </w:r>
            <w:r w:rsidRPr="00675D62">
              <w:rPr>
                <w:lang w:val="en-US"/>
              </w:rPr>
              <w:t>(A)-LS-0,</w:t>
            </w:r>
            <w:proofErr w:type="gramStart"/>
            <w:r w:rsidRPr="00675D62">
              <w:rPr>
                <w:lang w:val="en-US"/>
              </w:rPr>
              <w:t>66  5</w:t>
            </w:r>
            <w:proofErr w:type="gramEnd"/>
            <w:r>
              <w:t>х</w:t>
            </w:r>
            <w:r w:rsidRPr="00675D62">
              <w:rPr>
                <w:lang w:val="en-US"/>
              </w:rPr>
              <w:t>16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830,00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1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forta</w:t>
            </w:r>
            <w:proofErr w:type="spellEnd"/>
            <w:r w:rsidRPr="00675D62">
              <w:rPr>
                <w:lang w:val="en-US"/>
              </w:rPr>
              <w:t xml:space="preserve"> d</w:t>
            </w:r>
            <w:r>
              <w:t>е</w:t>
            </w:r>
            <w:r w:rsidRPr="00675D62">
              <w:rPr>
                <w:lang w:val="en-US"/>
              </w:rPr>
              <w:t xml:space="preserve"> tip </w:t>
            </w:r>
            <w:r>
              <w:t>АПвБбШп</w:t>
            </w:r>
            <w:r w:rsidRPr="00675D62">
              <w:rPr>
                <w:lang w:val="en-US"/>
              </w:rPr>
              <w:t>-1 4</w:t>
            </w:r>
            <w:r>
              <w:t>х</w:t>
            </w:r>
            <w:r w:rsidRPr="00675D62">
              <w:rPr>
                <w:lang w:val="en-US"/>
              </w:rPr>
              <w:t>16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08-02-145-2</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2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forta</w:t>
            </w:r>
            <w:proofErr w:type="spellEnd"/>
            <w:r w:rsidRPr="00675D62">
              <w:rPr>
                <w:lang w:val="en-US"/>
              </w:rPr>
              <w:t xml:space="preserve"> d</w:t>
            </w:r>
            <w:r>
              <w:t>е</w:t>
            </w:r>
            <w:r w:rsidRPr="00675D62">
              <w:rPr>
                <w:lang w:val="en-US"/>
              </w:rPr>
              <w:t xml:space="preserve"> tip </w:t>
            </w:r>
            <w:r>
              <w:t>АПвБбШп</w:t>
            </w:r>
            <w:r w:rsidRPr="00675D62">
              <w:rPr>
                <w:lang w:val="en-US"/>
              </w:rPr>
              <w:t>-1 4</w:t>
            </w:r>
            <w:r>
              <w:t>х</w:t>
            </w:r>
            <w:r w:rsidRPr="00675D62">
              <w:rPr>
                <w:lang w:val="en-US"/>
              </w:rPr>
              <w:t>25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360,00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forta</w:t>
            </w:r>
            <w:proofErr w:type="spellEnd"/>
            <w:r w:rsidRPr="00675D62">
              <w:rPr>
                <w:lang w:val="en-US"/>
              </w:rPr>
              <w:t xml:space="preserve"> d</w:t>
            </w:r>
            <w:r>
              <w:t>е</w:t>
            </w:r>
            <w:r w:rsidRPr="00675D62">
              <w:rPr>
                <w:lang w:val="en-US"/>
              </w:rPr>
              <w:t xml:space="preserve"> tip </w:t>
            </w:r>
            <w:r>
              <w:t>АПвБбШп</w:t>
            </w:r>
            <w:r w:rsidRPr="00675D62">
              <w:rPr>
                <w:lang w:val="en-US"/>
              </w:rPr>
              <w:t>-1 4</w:t>
            </w:r>
            <w:r>
              <w:t>х</w:t>
            </w:r>
            <w:r w:rsidRPr="00675D62">
              <w:rPr>
                <w:lang w:val="en-US"/>
              </w:rPr>
              <w:t>70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08-02-145-3</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3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ВВГнг-LS-0.66 4х50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08-02-145-4</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6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7,10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forta</w:t>
            </w:r>
            <w:proofErr w:type="spellEnd"/>
            <w:r w:rsidRPr="00675D62">
              <w:rPr>
                <w:lang w:val="en-US"/>
              </w:rPr>
              <w:t xml:space="preserve"> d</w:t>
            </w:r>
            <w:r>
              <w:t>е</w:t>
            </w:r>
            <w:r w:rsidRPr="00675D62">
              <w:rPr>
                <w:lang w:val="en-US"/>
              </w:rPr>
              <w:t xml:space="preserve"> tip </w:t>
            </w:r>
            <w:r>
              <w:t>АПвБбШп</w:t>
            </w:r>
            <w:r w:rsidRPr="00675D62">
              <w:rPr>
                <w:lang w:val="en-US"/>
              </w:rPr>
              <w:t>-1 4</w:t>
            </w:r>
            <w:r>
              <w:t>х</w:t>
            </w:r>
            <w:r w:rsidRPr="00675D62">
              <w:rPr>
                <w:lang w:val="en-US"/>
              </w:rPr>
              <w:t>150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forta</w:t>
            </w:r>
            <w:proofErr w:type="spellEnd"/>
            <w:r w:rsidRPr="00675D62">
              <w:rPr>
                <w:lang w:val="en-US"/>
              </w:rPr>
              <w:t xml:space="preserve"> d</w:t>
            </w:r>
            <w:r>
              <w:t>е</w:t>
            </w:r>
            <w:r w:rsidRPr="00675D62">
              <w:rPr>
                <w:lang w:val="en-US"/>
              </w:rPr>
              <w:t xml:space="preserve"> tip </w:t>
            </w:r>
            <w:r>
              <w:t>АПвБбШп</w:t>
            </w:r>
            <w:r w:rsidRPr="00675D62">
              <w:rPr>
                <w:lang w:val="en-US"/>
              </w:rPr>
              <w:t>-1 4</w:t>
            </w:r>
            <w:r>
              <w:t>х</w:t>
            </w:r>
            <w:r w:rsidRPr="00675D62">
              <w:rPr>
                <w:lang w:val="en-US"/>
              </w:rPr>
              <w:t>240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610,00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08-02-145-5</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9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ВВГнг-LS-0.66 4х185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ВВГнг-LS-0.66 4х150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08-02-145-6</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13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ВВГнг-LS-0.66 4х240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08-02-170-2</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Manson terminal, cu </w:t>
            </w:r>
            <w:proofErr w:type="spellStart"/>
            <w:r w:rsidRPr="00675D62">
              <w:rPr>
                <w:lang w:val="en-US"/>
              </w:rPr>
              <w:t>carcasa</w:t>
            </w:r>
            <w:proofErr w:type="spellEnd"/>
            <w:r w:rsidRPr="00675D62">
              <w:rPr>
                <w:lang w:val="en-US"/>
              </w:rPr>
              <w:t xml:space="preserve"> din material plastic, cu </w:t>
            </w:r>
            <w:proofErr w:type="spellStart"/>
            <w:r w:rsidRPr="00675D62">
              <w:rPr>
                <w:lang w:val="en-US"/>
              </w:rPr>
              <w:t>umplutura</w:t>
            </w:r>
            <w:proofErr w:type="spellEnd"/>
            <w:r w:rsidRPr="00675D62">
              <w:rPr>
                <w:lang w:val="en-US"/>
              </w:rPr>
              <w:t xml:space="preserve"> de compound din </w:t>
            </w:r>
            <w:proofErr w:type="spellStart"/>
            <w:r w:rsidRPr="00675D62">
              <w:rPr>
                <w:lang w:val="en-US"/>
              </w:rPr>
              <w:t>rasini</w:t>
            </w:r>
            <w:proofErr w:type="spellEnd"/>
            <w:r w:rsidRPr="00675D62">
              <w:rPr>
                <w:lang w:val="en-US"/>
              </w:rPr>
              <w:t xml:space="preserve"> </w:t>
            </w:r>
            <w:proofErr w:type="spellStart"/>
            <w:r w:rsidRPr="00675D62">
              <w:rPr>
                <w:lang w:val="en-US"/>
              </w:rPr>
              <w:t>sintetice</w:t>
            </w:r>
            <w:proofErr w:type="spellEnd"/>
            <w:r w:rsidRPr="00675D62">
              <w:rPr>
                <w:lang w:val="en-US"/>
              </w:rPr>
              <w:t xml:space="preserve"> (epoxide),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cu 3 </w:t>
            </w:r>
            <w:proofErr w:type="spellStart"/>
            <w:r w:rsidRPr="00675D62">
              <w:rPr>
                <w:lang w:val="en-US"/>
              </w:rPr>
              <w:t>conductori</w:t>
            </w:r>
            <w:proofErr w:type="spellEnd"/>
            <w:r w:rsidRPr="00675D62">
              <w:rPr>
                <w:lang w:val="en-US"/>
              </w:rPr>
              <w:t xml:space="preserve">, </w:t>
            </w:r>
            <w:proofErr w:type="spellStart"/>
            <w:r w:rsidRPr="00675D62">
              <w:rPr>
                <w:lang w:val="en-US"/>
              </w:rPr>
              <w:t>tensiune</w:t>
            </w:r>
            <w:proofErr w:type="spellEnd"/>
            <w:r w:rsidRPr="00675D62">
              <w:rPr>
                <w:lang w:val="en-US"/>
              </w:rPr>
              <w:t xml:space="preserve"> pina la 35 kV, </w:t>
            </w:r>
            <w:proofErr w:type="spellStart"/>
            <w:r w:rsidRPr="00675D62">
              <w:rPr>
                <w:lang w:val="en-US"/>
              </w:rPr>
              <w:t>sectiunea</w:t>
            </w:r>
            <w:proofErr w:type="spellEnd"/>
            <w:r w:rsidRPr="00675D62">
              <w:rPr>
                <w:lang w:val="en-US"/>
              </w:rPr>
              <w:t xml:space="preserve"> </w:t>
            </w:r>
            <w:proofErr w:type="spellStart"/>
            <w:r w:rsidRPr="00675D62">
              <w:rPr>
                <w:lang w:val="en-US"/>
              </w:rPr>
              <w:t>conductorilor</w:t>
            </w:r>
            <w:proofErr w:type="spellEnd"/>
            <w:r w:rsidRPr="00675D62">
              <w:rPr>
                <w:lang w:val="en-US"/>
              </w:rPr>
              <w:t>, pina la: 120 mm2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Mufa de conexiune 3KHTп-10-10-70/120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08-02-158-17</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Cap terminal </w:t>
            </w:r>
            <w:proofErr w:type="spellStart"/>
            <w:r w:rsidRPr="00675D62">
              <w:rPr>
                <w:lang w:val="en-US"/>
              </w:rPr>
              <w:t>uscat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cu 3-4 </w:t>
            </w:r>
            <w:proofErr w:type="spellStart"/>
            <w:r w:rsidRPr="00675D62">
              <w:rPr>
                <w:lang w:val="en-US"/>
              </w:rPr>
              <w:t>conductori</w:t>
            </w:r>
            <w:proofErr w:type="spellEnd"/>
            <w:r w:rsidRPr="00675D62">
              <w:rPr>
                <w:lang w:val="en-US"/>
              </w:rPr>
              <w:t xml:space="preserve"> cu </w:t>
            </w:r>
            <w:proofErr w:type="spellStart"/>
            <w:r w:rsidRPr="00675D62">
              <w:rPr>
                <w:lang w:val="en-US"/>
              </w:rPr>
              <w:t>izolatie</w:t>
            </w:r>
            <w:proofErr w:type="spellEnd"/>
            <w:r w:rsidRPr="00675D62">
              <w:rPr>
                <w:lang w:val="en-US"/>
              </w:rPr>
              <w:t xml:space="preserve"> din material plastic </w:t>
            </w:r>
            <w:proofErr w:type="spellStart"/>
            <w:r w:rsidRPr="00675D62">
              <w:rPr>
                <w:lang w:val="en-US"/>
              </w:rPr>
              <w:t>si</w:t>
            </w:r>
            <w:proofErr w:type="spellEnd"/>
            <w:r w:rsidRPr="00675D62">
              <w:rPr>
                <w:lang w:val="en-US"/>
              </w:rPr>
              <w:t xml:space="preserve"> din </w:t>
            </w:r>
            <w:proofErr w:type="spellStart"/>
            <w:r w:rsidRPr="00675D62">
              <w:rPr>
                <w:lang w:val="en-US"/>
              </w:rPr>
              <w:t>cauciuc</w:t>
            </w:r>
            <w:proofErr w:type="spellEnd"/>
            <w:r w:rsidRPr="00675D62">
              <w:rPr>
                <w:lang w:val="en-US"/>
              </w:rPr>
              <w:t xml:space="preserve">, </w:t>
            </w:r>
            <w:proofErr w:type="spellStart"/>
            <w:r w:rsidRPr="00675D62">
              <w:rPr>
                <w:lang w:val="en-US"/>
              </w:rPr>
              <w:t>tensiune</w:t>
            </w:r>
            <w:proofErr w:type="spellEnd"/>
            <w:r w:rsidRPr="00675D62">
              <w:rPr>
                <w:lang w:val="en-US"/>
              </w:rPr>
              <w:t xml:space="preserve"> pina la 1 kV, </w:t>
            </w:r>
            <w:proofErr w:type="spellStart"/>
            <w:r w:rsidRPr="00675D62">
              <w:rPr>
                <w:lang w:val="en-US"/>
              </w:rPr>
              <w:t>sectiunea</w:t>
            </w:r>
            <w:proofErr w:type="spellEnd"/>
            <w:r w:rsidRPr="00675D62">
              <w:rPr>
                <w:lang w:val="en-US"/>
              </w:rPr>
              <w:t xml:space="preserve"> </w:t>
            </w:r>
            <w:proofErr w:type="spellStart"/>
            <w:r w:rsidRPr="00675D62">
              <w:rPr>
                <w:lang w:val="en-US"/>
              </w:rPr>
              <w:t>unui</w:t>
            </w:r>
            <w:proofErr w:type="spellEnd"/>
            <w:r w:rsidRPr="00675D62">
              <w:rPr>
                <w:lang w:val="en-US"/>
              </w:rPr>
              <w:t xml:space="preserve"> conductor, pina la: 240 mm2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Mufa terminala 4КНТп 1- (150-240)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08-02-158-15</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Cap terminal </w:t>
            </w:r>
            <w:proofErr w:type="spellStart"/>
            <w:r w:rsidRPr="00675D62">
              <w:rPr>
                <w:lang w:val="en-US"/>
              </w:rPr>
              <w:t>uscat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cu 3-4 </w:t>
            </w:r>
            <w:proofErr w:type="spellStart"/>
            <w:r w:rsidRPr="00675D62">
              <w:rPr>
                <w:lang w:val="en-US"/>
              </w:rPr>
              <w:t>conductori</w:t>
            </w:r>
            <w:proofErr w:type="spellEnd"/>
            <w:r w:rsidRPr="00675D62">
              <w:rPr>
                <w:lang w:val="en-US"/>
              </w:rPr>
              <w:t xml:space="preserve"> cu </w:t>
            </w:r>
            <w:proofErr w:type="spellStart"/>
            <w:r w:rsidRPr="00675D62">
              <w:rPr>
                <w:lang w:val="en-US"/>
              </w:rPr>
              <w:t>izolatie</w:t>
            </w:r>
            <w:proofErr w:type="spellEnd"/>
            <w:r w:rsidRPr="00675D62">
              <w:rPr>
                <w:lang w:val="en-US"/>
              </w:rPr>
              <w:t xml:space="preserve"> din material plastic </w:t>
            </w:r>
            <w:proofErr w:type="spellStart"/>
            <w:r w:rsidRPr="00675D62">
              <w:rPr>
                <w:lang w:val="en-US"/>
              </w:rPr>
              <w:t>si</w:t>
            </w:r>
            <w:proofErr w:type="spellEnd"/>
            <w:r w:rsidRPr="00675D62">
              <w:rPr>
                <w:lang w:val="en-US"/>
              </w:rPr>
              <w:t xml:space="preserve"> din </w:t>
            </w:r>
            <w:proofErr w:type="spellStart"/>
            <w:r w:rsidRPr="00675D62">
              <w:rPr>
                <w:lang w:val="en-US"/>
              </w:rPr>
              <w:t>cauciuc</w:t>
            </w:r>
            <w:proofErr w:type="spellEnd"/>
            <w:r w:rsidRPr="00675D62">
              <w:rPr>
                <w:lang w:val="en-US"/>
              </w:rPr>
              <w:t xml:space="preserve">, </w:t>
            </w:r>
            <w:proofErr w:type="spellStart"/>
            <w:r w:rsidRPr="00675D62">
              <w:rPr>
                <w:lang w:val="en-US"/>
              </w:rPr>
              <w:t>tensiune</w:t>
            </w:r>
            <w:proofErr w:type="spellEnd"/>
            <w:r w:rsidRPr="00675D62">
              <w:rPr>
                <w:lang w:val="en-US"/>
              </w:rPr>
              <w:t xml:space="preserve"> pina la 1 kV, </w:t>
            </w:r>
            <w:proofErr w:type="spellStart"/>
            <w:r w:rsidRPr="00675D62">
              <w:rPr>
                <w:lang w:val="en-US"/>
              </w:rPr>
              <w:t>sectiunea</w:t>
            </w:r>
            <w:proofErr w:type="spellEnd"/>
            <w:r w:rsidRPr="00675D62">
              <w:rPr>
                <w:lang w:val="en-US"/>
              </w:rPr>
              <w:t xml:space="preserve"> </w:t>
            </w:r>
            <w:proofErr w:type="spellStart"/>
            <w:r w:rsidRPr="00675D62">
              <w:rPr>
                <w:lang w:val="en-US"/>
              </w:rPr>
              <w:t>unui</w:t>
            </w:r>
            <w:proofErr w:type="spellEnd"/>
            <w:r w:rsidRPr="00675D62">
              <w:rPr>
                <w:lang w:val="en-US"/>
              </w:rPr>
              <w:t xml:space="preserve"> conductor, pina la: 120 mm2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Mufa terminala 4КНТп 1- (70-120)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Mufa terminala 4КНТп 1- (25-50)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08-02-158-14</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Cap terminal </w:t>
            </w:r>
            <w:proofErr w:type="spellStart"/>
            <w:r w:rsidRPr="00675D62">
              <w:rPr>
                <w:lang w:val="en-US"/>
              </w:rPr>
              <w:t>uscat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cu 3-4 </w:t>
            </w:r>
            <w:proofErr w:type="spellStart"/>
            <w:r w:rsidRPr="00675D62">
              <w:rPr>
                <w:lang w:val="en-US"/>
              </w:rPr>
              <w:t>conductori</w:t>
            </w:r>
            <w:proofErr w:type="spellEnd"/>
            <w:r w:rsidRPr="00675D62">
              <w:rPr>
                <w:lang w:val="en-US"/>
              </w:rPr>
              <w:t xml:space="preserve"> cu </w:t>
            </w:r>
            <w:proofErr w:type="spellStart"/>
            <w:r w:rsidRPr="00675D62">
              <w:rPr>
                <w:lang w:val="en-US"/>
              </w:rPr>
              <w:t>izolatie</w:t>
            </w:r>
            <w:proofErr w:type="spellEnd"/>
            <w:r w:rsidRPr="00675D62">
              <w:rPr>
                <w:lang w:val="en-US"/>
              </w:rPr>
              <w:t xml:space="preserve"> din material plastic </w:t>
            </w:r>
            <w:proofErr w:type="spellStart"/>
            <w:r w:rsidRPr="00675D62">
              <w:rPr>
                <w:lang w:val="en-US"/>
              </w:rPr>
              <w:t>si</w:t>
            </w:r>
            <w:proofErr w:type="spellEnd"/>
            <w:r w:rsidRPr="00675D62">
              <w:rPr>
                <w:lang w:val="en-US"/>
              </w:rPr>
              <w:t xml:space="preserve"> din </w:t>
            </w:r>
            <w:proofErr w:type="spellStart"/>
            <w:r w:rsidRPr="00675D62">
              <w:rPr>
                <w:lang w:val="en-US"/>
              </w:rPr>
              <w:t>cauciuc</w:t>
            </w:r>
            <w:proofErr w:type="spellEnd"/>
            <w:r w:rsidRPr="00675D62">
              <w:rPr>
                <w:lang w:val="en-US"/>
              </w:rPr>
              <w:t xml:space="preserve">, </w:t>
            </w:r>
            <w:proofErr w:type="spellStart"/>
            <w:r w:rsidRPr="00675D62">
              <w:rPr>
                <w:lang w:val="en-US"/>
              </w:rPr>
              <w:t>tensiune</w:t>
            </w:r>
            <w:proofErr w:type="spellEnd"/>
            <w:r w:rsidRPr="00675D62">
              <w:rPr>
                <w:lang w:val="en-US"/>
              </w:rPr>
              <w:t xml:space="preserve"> pina la 1 kV, </w:t>
            </w:r>
            <w:proofErr w:type="spellStart"/>
            <w:r w:rsidRPr="00675D62">
              <w:rPr>
                <w:lang w:val="en-US"/>
              </w:rPr>
              <w:t>sectiunea</w:t>
            </w:r>
            <w:proofErr w:type="spellEnd"/>
            <w:r w:rsidRPr="00675D62">
              <w:rPr>
                <w:lang w:val="en-US"/>
              </w:rPr>
              <w:t xml:space="preserve"> </w:t>
            </w:r>
            <w:proofErr w:type="spellStart"/>
            <w:r w:rsidRPr="00675D62">
              <w:rPr>
                <w:lang w:val="en-US"/>
              </w:rPr>
              <w:t>unui</w:t>
            </w:r>
            <w:proofErr w:type="spellEnd"/>
            <w:r w:rsidRPr="00675D62">
              <w:rPr>
                <w:lang w:val="en-US"/>
              </w:rPr>
              <w:t xml:space="preserve"> conductor, pina la: 35 mm2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Mufa terminala 4КНТп 1- (10-25)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08-02-167-5</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Manson de </w:t>
            </w:r>
            <w:proofErr w:type="spellStart"/>
            <w:r w:rsidRPr="00675D62">
              <w:rPr>
                <w:lang w:val="en-US"/>
              </w:rPr>
              <w:t>cuplare</w:t>
            </w:r>
            <w:proofErr w:type="spellEnd"/>
            <w:r w:rsidRPr="00675D62">
              <w:rPr>
                <w:lang w:val="en-US"/>
              </w:rPr>
              <w:t xml:space="preserve">, din </w:t>
            </w:r>
            <w:proofErr w:type="spellStart"/>
            <w:r w:rsidRPr="00675D62">
              <w:rPr>
                <w:lang w:val="en-US"/>
              </w:rPr>
              <w:t>rasini</w:t>
            </w:r>
            <w:proofErr w:type="spellEnd"/>
            <w:r w:rsidRPr="00675D62">
              <w:rPr>
                <w:lang w:val="en-US"/>
              </w:rPr>
              <w:t xml:space="preserve"> </w:t>
            </w:r>
            <w:proofErr w:type="spellStart"/>
            <w:r w:rsidRPr="00675D62">
              <w:rPr>
                <w:lang w:val="en-US"/>
              </w:rPr>
              <w:t>sintetice</w:t>
            </w:r>
            <w:proofErr w:type="spellEnd"/>
            <w:r w:rsidRPr="00675D62">
              <w:rPr>
                <w:lang w:val="en-US"/>
              </w:rPr>
              <w:t xml:space="preserve"> (epoxide),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cu 3-4 </w:t>
            </w:r>
            <w:proofErr w:type="spellStart"/>
            <w:r w:rsidRPr="00675D62">
              <w:rPr>
                <w:lang w:val="en-US"/>
              </w:rPr>
              <w:t>conductori</w:t>
            </w:r>
            <w:proofErr w:type="spellEnd"/>
            <w:r w:rsidRPr="00675D62">
              <w:rPr>
                <w:lang w:val="en-US"/>
              </w:rPr>
              <w:t xml:space="preserve">, </w:t>
            </w:r>
            <w:proofErr w:type="spellStart"/>
            <w:r w:rsidRPr="00675D62">
              <w:rPr>
                <w:lang w:val="en-US"/>
              </w:rPr>
              <w:t>tensiune</w:t>
            </w:r>
            <w:proofErr w:type="spellEnd"/>
            <w:r w:rsidRPr="00675D62">
              <w:rPr>
                <w:lang w:val="en-US"/>
              </w:rPr>
              <w:t xml:space="preserve"> pina la 1 kV, </w:t>
            </w:r>
            <w:proofErr w:type="spellStart"/>
            <w:r w:rsidRPr="00675D62">
              <w:rPr>
                <w:lang w:val="en-US"/>
              </w:rPr>
              <w:t>sectiunea</w:t>
            </w:r>
            <w:proofErr w:type="spellEnd"/>
            <w:r w:rsidRPr="00675D62">
              <w:rPr>
                <w:lang w:val="en-US"/>
              </w:rPr>
              <w:t xml:space="preserve"> </w:t>
            </w:r>
            <w:proofErr w:type="spellStart"/>
            <w:r w:rsidRPr="00675D62">
              <w:rPr>
                <w:lang w:val="en-US"/>
              </w:rPr>
              <w:t>unui</w:t>
            </w:r>
            <w:proofErr w:type="spellEnd"/>
            <w:r w:rsidRPr="00675D62">
              <w:rPr>
                <w:lang w:val="en-US"/>
              </w:rPr>
              <w:t xml:space="preserve"> conductor, pina la: 240 mm2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Mufa de conectoare 4ПСТ-1 - (150-240)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08-02-167-1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Manson de </w:t>
            </w:r>
            <w:proofErr w:type="spellStart"/>
            <w:r w:rsidRPr="00675D62">
              <w:rPr>
                <w:lang w:val="en-US"/>
              </w:rPr>
              <w:t>cuplare</w:t>
            </w:r>
            <w:proofErr w:type="spellEnd"/>
            <w:r w:rsidRPr="00675D62">
              <w:rPr>
                <w:lang w:val="en-US"/>
              </w:rPr>
              <w:t xml:space="preserve">, din </w:t>
            </w:r>
            <w:proofErr w:type="spellStart"/>
            <w:r w:rsidRPr="00675D62">
              <w:rPr>
                <w:lang w:val="en-US"/>
              </w:rPr>
              <w:t>rasini</w:t>
            </w:r>
            <w:proofErr w:type="spellEnd"/>
            <w:r w:rsidRPr="00675D62">
              <w:rPr>
                <w:lang w:val="en-US"/>
              </w:rPr>
              <w:t xml:space="preserve"> </w:t>
            </w:r>
            <w:proofErr w:type="spellStart"/>
            <w:r w:rsidRPr="00675D62">
              <w:rPr>
                <w:lang w:val="en-US"/>
              </w:rPr>
              <w:t>sintetice</w:t>
            </w:r>
            <w:proofErr w:type="spellEnd"/>
            <w:r w:rsidRPr="00675D62">
              <w:rPr>
                <w:lang w:val="en-US"/>
              </w:rPr>
              <w:t xml:space="preserve"> (epoxide),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cu 3-4 </w:t>
            </w:r>
            <w:proofErr w:type="spellStart"/>
            <w:r w:rsidRPr="00675D62">
              <w:rPr>
                <w:lang w:val="en-US"/>
              </w:rPr>
              <w:t>conductori</w:t>
            </w:r>
            <w:proofErr w:type="spellEnd"/>
            <w:r w:rsidRPr="00675D62">
              <w:rPr>
                <w:lang w:val="en-US"/>
              </w:rPr>
              <w:t xml:space="preserve">, </w:t>
            </w:r>
            <w:proofErr w:type="spellStart"/>
            <w:r w:rsidRPr="00675D62">
              <w:rPr>
                <w:lang w:val="en-US"/>
              </w:rPr>
              <w:t>tensiune</w:t>
            </w:r>
            <w:proofErr w:type="spellEnd"/>
            <w:r w:rsidRPr="00675D62">
              <w:rPr>
                <w:lang w:val="en-US"/>
              </w:rPr>
              <w:t xml:space="preserve"> pina la 1 kV, </w:t>
            </w:r>
            <w:proofErr w:type="spellStart"/>
            <w:r w:rsidRPr="00675D62">
              <w:rPr>
                <w:lang w:val="en-US"/>
              </w:rPr>
              <w:t>sectiunea</w:t>
            </w:r>
            <w:proofErr w:type="spellEnd"/>
            <w:r w:rsidRPr="00675D62">
              <w:rPr>
                <w:lang w:val="en-US"/>
              </w:rPr>
              <w:t xml:space="preserve"> </w:t>
            </w:r>
            <w:proofErr w:type="spellStart"/>
            <w:r w:rsidRPr="00675D62">
              <w:rPr>
                <w:lang w:val="en-US"/>
              </w:rPr>
              <w:t>unui</w:t>
            </w:r>
            <w:proofErr w:type="spellEnd"/>
            <w:r w:rsidRPr="00675D62">
              <w:rPr>
                <w:lang w:val="en-US"/>
              </w:rPr>
              <w:t xml:space="preserve"> conductor, pina la: 35 mm2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Mufa de conectoare 4ПСТ-1 - (25-50)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4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969"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АВР</w:t>
            </w:r>
            <w:r w:rsidRPr="00675D62">
              <w:rPr>
                <w:lang w:val="en-US"/>
              </w:rPr>
              <w:t xml:space="preserve">-353-40 </w:t>
            </w:r>
            <w:r>
              <w:t>У</w:t>
            </w:r>
            <w:r w:rsidRPr="00675D62">
              <w:rPr>
                <w:lang w:val="en-US"/>
              </w:rPr>
              <w:t>3</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tripolar, </w:t>
            </w:r>
            <w:proofErr w:type="spellStart"/>
            <w:r w:rsidRPr="00675D62">
              <w:rPr>
                <w:lang w:val="en-US"/>
              </w:rPr>
              <w:t>caracteristica</w:t>
            </w:r>
            <w:proofErr w:type="spellEnd"/>
            <w:r w:rsidRPr="00675D62">
              <w:rPr>
                <w:lang w:val="en-US"/>
              </w:rPr>
              <w:t xml:space="preserve"> C, In=32A, Un=400V,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tripolar, </w:t>
            </w:r>
            <w:proofErr w:type="spellStart"/>
            <w:r w:rsidRPr="00675D62">
              <w:rPr>
                <w:lang w:val="en-US"/>
              </w:rPr>
              <w:t>caracteristica</w:t>
            </w:r>
            <w:proofErr w:type="spellEnd"/>
            <w:r w:rsidRPr="00675D62">
              <w:rPr>
                <w:lang w:val="en-US"/>
              </w:rPr>
              <w:t xml:space="preserve"> C, In=20A, Un=400V,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tripolar, </w:t>
            </w:r>
            <w:proofErr w:type="spellStart"/>
            <w:r w:rsidRPr="00675D62">
              <w:rPr>
                <w:lang w:val="en-US"/>
              </w:rPr>
              <w:t>caracteristica</w:t>
            </w:r>
            <w:proofErr w:type="spellEnd"/>
            <w:r w:rsidRPr="00675D62">
              <w:rPr>
                <w:lang w:val="en-US"/>
              </w:rPr>
              <w:t xml:space="preserve"> B, In=20A, Un=400V,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tripolar, </w:t>
            </w:r>
            <w:proofErr w:type="spellStart"/>
            <w:r w:rsidRPr="00675D62">
              <w:rPr>
                <w:lang w:val="en-US"/>
              </w:rPr>
              <w:t>caracteristica</w:t>
            </w:r>
            <w:proofErr w:type="spellEnd"/>
            <w:r w:rsidRPr="00675D62">
              <w:rPr>
                <w:lang w:val="en-US"/>
              </w:rPr>
              <w:t xml:space="preserve"> C, In=10A, Un=400V,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C, In=10A, U=230V,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In=10A, U=230V,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Contactor ПМА3501</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-5-0-36 </w:t>
            </w:r>
            <w:r>
              <w:t>УХЛ</w:t>
            </w:r>
            <w:r w:rsidRPr="00675D62">
              <w:rPr>
                <w:lang w:val="en-US"/>
              </w:rPr>
              <w:t xml:space="preserve">3, IP31, </w:t>
            </w:r>
            <w:proofErr w:type="spellStart"/>
            <w:r w:rsidRPr="00675D62">
              <w:rPr>
                <w:lang w:val="en-US"/>
              </w:rPr>
              <w:t>dimensiuni</w:t>
            </w:r>
            <w:proofErr w:type="spellEnd"/>
            <w:r w:rsidRPr="00675D62">
              <w:rPr>
                <w:lang w:val="en-US"/>
              </w:rPr>
              <w:t xml:space="preserve"> 1000 x 650 x 285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de tip VA 88-37 cu </w:t>
            </w:r>
            <w:proofErr w:type="spellStart"/>
            <w:r w:rsidRPr="00675D62">
              <w:rPr>
                <w:lang w:val="en-US"/>
              </w:rPr>
              <w:t>reglaj</w:t>
            </w:r>
            <w:proofErr w:type="spellEnd"/>
            <w:r w:rsidRPr="00675D62">
              <w:rPr>
                <w:lang w:val="en-US"/>
              </w:rPr>
              <w:t xml:space="preserve"> electronic, 3P, 35 kA, 50/60 Hz, </w:t>
            </w:r>
            <w:proofErr w:type="spellStart"/>
            <w:r w:rsidRPr="00675D62">
              <w:rPr>
                <w:lang w:val="en-US"/>
              </w:rPr>
              <w:t>Ir</w:t>
            </w:r>
            <w:proofErr w:type="spellEnd"/>
            <w:r w:rsidRPr="00675D62">
              <w:rPr>
                <w:lang w:val="en-US"/>
              </w:rPr>
              <w:t>=280 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de tip VA 88-37, 3P, 35 kA, 50/60 Hz, </w:t>
            </w:r>
            <w:proofErr w:type="spellStart"/>
            <w:r w:rsidRPr="00675D62">
              <w:rPr>
                <w:lang w:val="en-US"/>
              </w:rPr>
              <w:t>curent</w:t>
            </w:r>
            <w:proofErr w:type="spellEnd"/>
            <w:r w:rsidRPr="00675D62">
              <w:rPr>
                <w:lang w:val="en-US"/>
              </w:rPr>
              <w:t xml:space="preserve"> 315 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de tip VA 88-32, 3P, 35 kA, 50/60 Hz, </w:t>
            </w:r>
            <w:proofErr w:type="spellStart"/>
            <w:r w:rsidRPr="00675D62">
              <w:rPr>
                <w:lang w:val="en-US"/>
              </w:rPr>
              <w:t>curent</w:t>
            </w:r>
            <w:proofErr w:type="spellEnd"/>
            <w:r w:rsidRPr="00675D62">
              <w:rPr>
                <w:lang w:val="en-US"/>
              </w:rPr>
              <w:t xml:space="preserve"> 125 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de tip VA 88-32, 3P, 35 kA, 50/60 Hz, </w:t>
            </w:r>
            <w:proofErr w:type="spellStart"/>
            <w:r w:rsidRPr="00675D62">
              <w:rPr>
                <w:lang w:val="en-US"/>
              </w:rPr>
              <w:t>curent</w:t>
            </w:r>
            <w:proofErr w:type="spellEnd"/>
            <w:r w:rsidRPr="00675D62">
              <w:rPr>
                <w:lang w:val="en-US"/>
              </w:rPr>
              <w:t xml:space="preserve"> 80 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de tip VA 88-32, 3P, 35 kA, 50/60 Hz, </w:t>
            </w:r>
            <w:proofErr w:type="spellStart"/>
            <w:r w:rsidRPr="00675D62">
              <w:rPr>
                <w:lang w:val="en-US"/>
              </w:rPr>
              <w:t>curent</w:t>
            </w:r>
            <w:proofErr w:type="spellEnd"/>
            <w:r w:rsidRPr="00675D62">
              <w:rPr>
                <w:lang w:val="en-US"/>
              </w:rPr>
              <w:t xml:space="preserve"> 40 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de </w:t>
            </w:r>
            <w:proofErr w:type="spellStart"/>
            <w:r w:rsidRPr="00675D62">
              <w:rPr>
                <w:lang w:val="en-US"/>
              </w:rPr>
              <w:t>forta</w:t>
            </w:r>
            <w:proofErr w:type="spellEnd"/>
            <w:r w:rsidRPr="00675D62">
              <w:rPr>
                <w:lang w:val="en-US"/>
              </w:rPr>
              <w:t xml:space="preserve">, IP54, cu </w:t>
            </w:r>
            <w:proofErr w:type="spellStart"/>
            <w:r w:rsidRPr="00675D62">
              <w:rPr>
                <w:lang w:val="en-US"/>
              </w:rPr>
              <w:t>intrerupator</w:t>
            </w:r>
            <w:proofErr w:type="spellEnd"/>
            <w:r w:rsidRPr="00675D62">
              <w:rPr>
                <w:lang w:val="en-US"/>
              </w:rPr>
              <w:t xml:space="preserve"> </w:t>
            </w:r>
            <w:proofErr w:type="spellStart"/>
            <w:r w:rsidRPr="00675D62">
              <w:rPr>
                <w:lang w:val="en-US"/>
              </w:rPr>
              <w:t>manieta</w:t>
            </w:r>
            <w:proofErr w:type="spellEnd"/>
            <w:r w:rsidRPr="00675D62">
              <w:rPr>
                <w:lang w:val="en-US"/>
              </w:rPr>
              <w:t xml:space="preserve"> de tip </w:t>
            </w:r>
            <w:r>
              <w:t>ЯРП</w:t>
            </w:r>
            <w:r w:rsidRPr="00675D62">
              <w:rPr>
                <w:lang w:val="en-US"/>
              </w:rPr>
              <w:t>-400-</w:t>
            </w:r>
            <w:r>
              <w:t>У</w:t>
            </w:r>
            <w:r w:rsidRPr="00675D62">
              <w:rPr>
                <w:lang w:val="en-US"/>
              </w:rPr>
              <w:t>3</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de </w:t>
            </w:r>
            <w:proofErr w:type="spellStart"/>
            <w:r w:rsidRPr="00675D62">
              <w:rPr>
                <w:lang w:val="en-US"/>
              </w:rPr>
              <w:t>forta</w:t>
            </w:r>
            <w:proofErr w:type="spellEnd"/>
            <w:r w:rsidRPr="00675D62">
              <w:rPr>
                <w:lang w:val="en-US"/>
              </w:rPr>
              <w:t xml:space="preserve">, IP54, cu </w:t>
            </w:r>
            <w:proofErr w:type="spellStart"/>
            <w:r w:rsidRPr="00675D62">
              <w:rPr>
                <w:lang w:val="en-US"/>
              </w:rPr>
              <w:t>intrerupator</w:t>
            </w:r>
            <w:proofErr w:type="spellEnd"/>
            <w:r w:rsidRPr="00675D62">
              <w:rPr>
                <w:lang w:val="en-US"/>
              </w:rPr>
              <w:t xml:space="preserve"> </w:t>
            </w:r>
            <w:proofErr w:type="spellStart"/>
            <w:r w:rsidRPr="00675D62">
              <w:rPr>
                <w:lang w:val="en-US"/>
              </w:rPr>
              <w:t>manieta</w:t>
            </w:r>
            <w:proofErr w:type="spellEnd"/>
            <w:r w:rsidRPr="00675D62">
              <w:rPr>
                <w:lang w:val="en-US"/>
              </w:rPr>
              <w:t xml:space="preserve"> de tip </w:t>
            </w:r>
            <w:r>
              <w:t>ЯРП</w:t>
            </w:r>
            <w:r w:rsidRPr="00675D62">
              <w:rPr>
                <w:lang w:val="en-US"/>
              </w:rPr>
              <w:t>-250-</w:t>
            </w:r>
            <w:r>
              <w:t>У</w:t>
            </w:r>
            <w:r w:rsidRPr="00675D62">
              <w:rPr>
                <w:lang w:val="en-US"/>
              </w:rPr>
              <w:t>3</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-1-0 74 </w:t>
            </w:r>
            <w:r>
              <w:t>У</w:t>
            </w:r>
            <w:r w:rsidRPr="00675D62">
              <w:rPr>
                <w:lang w:val="en-US"/>
              </w:rPr>
              <w:t xml:space="preserve">1, IP65, </w:t>
            </w:r>
            <w:proofErr w:type="spellStart"/>
            <w:r w:rsidRPr="00675D62">
              <w:rPr>
                <w:lang w:val="en-US"/>
              </w:rPr>
              <w:t>dimensiuni</w:t>
            </w:r>
            <w:proofErr w:type="spellEnd"/>
            <w:r w:rsidRPr="00675D62">
              <w:rPr>
                <w:lang w:val="en-US"/>
              </w:rPr>
              <w:t xml:space="preserve"> 395 x 310 x 220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In=10A, U=230V,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22,00</w:t>
            </w:r>
          </w:p>
        </w:tc>
      </w:tr>
    </w:tbl>
    <w:p w:rsidR="009D4874" w:rsidRDefault="00000000">
      <w:pPr>
        <w:pStyle w:val="Frspaiere"/>
        <w:rPr>
          <w:lang w:val="it-IT"/>
        </w:rPr>
      </w:pPr>
      <w:r>
        <w:t xml:space="preserve"> </w:t>
      </w:r>
      <w:r>
        <w:rPr>
          <w:lang w:val="en-US"/>
        </w:rPr>
        <w:tab/>
      </w:r>
    </w:p>
    <w:p w:rsidR="009D4874" w:rsidRDefault="00000000">
      <w:pPr>
        <w:pStyle w:val="Frspaiere"/>
        <w:rPr>
          <w:b/>
          <w:bCs/>
          <w:lang w:val="it-IT"/>
        </w:rPr>
      </w:pPr>
      <w:r>
        <w:rPr>
          <w:b/>
          <w:bCs/>
          <w:lang w:val="it-IT"/>
        </w:rPr>
        <w:t>№ 4-2-1 Iluminat electric exterior (85/24.06/2013-0-ЭН)</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40"/>
        <w:gridCol w:w="969"/>
        <w:gridCol w:w="127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4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6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7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4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6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7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4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6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7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4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969"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TsA02E</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sau</w:t>
            </w:r>
            <w:proofErr w:type="spellEnd"/>
            <w:r w:rsidRPr="00675D62">
              <w:rPr>
                <w:lang w:val="en-US"/>
              </w:rPr>
              <w:t xml:space="preserve"> </w:t>
            </w:r>
            <w:proofErr w:type="spellStart"/>
            <w:r w:rsidRPr="00675D62">
              <w:rPr>
                <w:lang w:val="en-US"/>
              </w:rPr>
              <w:t>peste</w:t>
            </w:r>
            <w:proofErr w:type="spellEnd"/>
            <w:r w:rsidRPr="00675D62">
              <w:rPr>
                <w:lang w:val="en-US"/>
              </w:rPr>
              <w:t xml:space="preserve">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vertical,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subsoluri</w:t>
            </w:r>
            <w:proofErr w:type="spellEnd"/>
            <w:r w:rsidRPr="00675D62">
              <w:rPr>
                <w:lang w:val="en-US"/>
              </w:rPr>
              <w:t xml:space="preserve">, </w:t>
            </w:r>
            <w:proofErr w:type="spellStart"/>
            <w:r w:rsidRPr="00675D62">
              <w:rPr>
                <w:lang w:val="en-US"/>
              </w:rPr>
              <w:t>drenuri</w:t>
            </w:r>
            <w:proofErr w:type="spellEnd"/>
            <w:r w:rsidRPr="00675D62">
              <w:rPr>
                <w:lang w:val="en-US"/>
              </w:rPr>
              <w:t xml:space="preserve">, </w:t>
            </w:r>
            <w:proofErr w:type="spellStart"/>
            <w:r w:rsidRPr="00675D62">
              <w:rPr>
                <w:lang w:val="en-US"/>
              </w:rPr>
              <w:t>trepte</w:t>
            </w:r>
            <w:proofErr w:type="spellEnd"/>
            <w:r w:rsidRPr="00675D62">
              <w:rPr>
                <w:lang w:val="en-US"/>
              </w:rPr>
              <w:t xml:space="preserve"> de </w:t>
            </w:r>
            <w:proofErr w:type="spellStart"/>
            <w:r w:rsidRPr="00675D62">
              <w:rPr>
                <w:lang w:val="en-US"/>
              </w:rPr>
              <w:t>infratire</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mijlociu</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foarte</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adincime</w:t>
            </w:r>
            <w:proofErr w:type="spellEnd"/>
            <w:r w:rsidRPr="00675D62">
              <w:rPr>
                <w:lang w:val="en-US"/>
              </w:rPr>
              <w:t xml:space="preserve"> &lt; 1,5 m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66,30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TsD18B</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Umplutura</w:t>
            </w:r>
            <w:proofErr w:type="spellEnd"/>
            <w:r w:rsidRPr="00675D62">
              <w:rPr>
                <w:lang w:val="en-US"/>
              </w:rPr>
              <w:t xml:space="preserve"> </w:t>
            </w:r>
            <w:proofErr w:type="spellStart"/>
            <w:r w:rsidRPr="00675D62">
              <w:rPr>
                <w:lang w:val="en-US"/>
              </w:rPr>
              <w:t>compactata</w:t>
            </w:r>
            <w:proofErr w:type="spellEnd"/>
            <w:r w:rsidRPr="00675D62">
              <w:rPr>
                <w:lang w:val="en-US"/>
              </w:rPr>
              <w:t xml:space="preserve"> in </w:t>
            </w:r>
            <w:proofErr w:type="spellStart"/>
            <w:r w:rsidRPr="00675D62">
              <w:rPr>
                <w:lang w:val="en-US"/>
              </w:rPr>
              <w:t>santuri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cablurile</w:t>
            </w:r>
            <w:proofErr w:type="spellEnd"/>
            <w:r w:rsidRPr="00675D62">
              <w:rPr>
                <w:lang w:val="en-US"/>
              </w:rPr>
              <w:t xml:space="preserve"> </w:t>
            </w:r>
            <w:proofErr w:type="spellStart"/>
            <w:r w:rsidRPr="00675D62">
              <w:rPr>
                <w:lang w:val="en-US"/>
              </w:rPr>
              <w:t>ingropate</w:t>
            </w:r>
            <w:proofErr w:type="spellEnd"/>
            <w:r w:rsidRPr="00675D62">
              <w:rPr>
                <w:lang w:val="en-US"/>
              </w:rPr>
              <w:t xml:space="preserve"> ale </w:t>
            </w:r>
            <w:proofErr w:type="spellStart"/>
            <w:r w:rsidRPr="00675D62">
              <w:rPr>
                <w:lang w:val="en-US"/>
              </w:rPr>
              <w:t>liniilor</w:t>
            </w:r>
            <w:proofErr w:type="spellEnd"/>
            <w:r w:rsidRPr="00675D62">
              <w:rPr>
                <w:lang w:val="en-US"/>
              </w:rPr>
              <w:t xml:space="preserve"> </w:t>
            </w:r>
            <w:proofErr w:type="spellStart"/>
            <w:r w:rsidRPr="00675D62">
              <w:rPr>
                <w:lang w:val="en-US"/>
              </w:rPr>
              <w:t>electrice</w:t>
            </w:r>
            <w:proofErr w:type="spellEnd"/>
            <w:r w:rsidRPr="00675D62">
              <w:rPr>
                <w:lang w:val="en-US"/>
              </w:rPr>
              <w:t xml:space="preserve"> de </w:t>
            </w:r>
            <w:proofErr w:type="spellStart"/>
            <w:r w:rsidRPr="00675D62">
              <w:rPr>
                <w:lang w:val="en-US"/>
              </w:rPr>
              <w:t>inalta</w:t>
            </w:r>
            <w:proofErr w:type="spellEnd"/>
            <w:r w:rsidRPr="00675D62">
              <w:rPr>
                <w:lang w:val="en-US"/>
              </w:rPr>
              <w:t xml:space="preserve"> </w:t>
            </w:r>
            <w:proofErr w:type="spellStart"/>
            <w:r w:rsidRPr="00675D62">
              <w:rPr>
                <w:lang w:val="en-US"/>
              </w:rPr>
              <w:t>tensiune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pamint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44,40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TsC35B1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Excavat</w:t>
            </w:r>
            <w:proofErr w:type="spellEnd"/>
            <w:r w:rsidRPr="00675D62">
              <w:rPr>
                <w:lang w:val="en-US"/>
              </w:rPr>
              <w:t xml:space="preserve"> transport cu </w:t>
            </w:r>
            <w:proofErr w:type="spellStart"/>
            <w:r w:rsidRPr="00675D62">
              <w:rPr>
                <w:lang w:val="en-US"/>
              </w:rPr>
              <w:t>incarcator</w:t>
            </w:r>
            <w:proofErr w:type="spellEnd"/>
            <w:r w:rsidRPr="00675D62">
              <w:rPr>
                <w:lang w:val="en-US"/>
              </w:rPr>
              <w:t xml:space="preserve"> </w:t>
            </w:r>
            <w:proofErr w:type="gramStart"/>
            <w:r w:rsidRPr="00675D62">
              <w:rPr>
                <w:lang w:val="en-US"/>
              </w:rPr>
              <w:t>frontal ,</w:t>
            </w:r>
            <w:proofErr w:type="gramEnd"/>
            <w:r w:rsidRPr="00675D62">
              <w:rPr>
                <w:lang w:val="en-US"/>
              </w:rPr>
              <w:t xml:space="preserve"> la </w:t>
            </w:r>
            <w:proofErr w:type="spellStart"/>
            <w:r w:rsidRPr="00675D62">
              <w:rPr>
                <w:lang w:val="en-US"/>
              </w:rPr>
              <w:t>distante</w:t>
            </w:r>
            <w:proofErr w:type="spellEnd"/>
            <w:r w:rsidRPr="00675D62">
              <w:rPr>
                <w:lang w:val="en-US"/>
              </w:rPr>
              <w:t xml:space="preserve"> de </w:t>
            </w:r>
            <w:proofErr w:type="spellStart"/>
            <w:r w:rsidRPr="00675D62">
              <w:rPr>
                <w:lang w:val="en-US"/>
              </w:rPr>
              <w:t>incarcare</w:t>
            </w:r>
            <w:proofErr w:type="spellEnd"/>
            <w:r w:rsidRPr="00675D62">
              <w:rPr>
                <w:lang w:val="en-US"/>
              </w:rPr>
              <w:t xml:space="preserve"> in </w:t>
            </w:r>
            <w:proofErr w:type="spellStart"/>
            <w:r w:rsidRPr="00675D62">
              <w:rPr>
                <w:lang w:val="en-US"/>
              </w:rPr>
              <w:t>autovehicul</w:t>
            </w:r>
            <w:proofErr w:type="spellEnd"/>
            <w:r w:rsidRPr="00675D62">
              <w:rPr>
                <w:lang w:val="en-US"/>
              </w:rPr>
              <w:t xml:space="preserve"> cu </w:t>
            </w:r>
            <w:proofErr w:type="spellStart"/>
            <w:r w:rsidRPr="00675D62">
              <w:rPr>
                <w:lang w:val="en-US"/>
              </w:rPr>
              <w:t>incarcator</w:t>
            </w:r>
            <w:proofErr w:type="spellEnd"/>
            <w:r w:rsidRPr="00675D62">
              <w:rPr>
                <w:lang w:val="en-US"/>
              </w:rPr>
              <w:t xml:space="preserve"> frontal pe senile de 0,5-0,99 </w:t>
            </w:r>
            <w:proofErr w:type="spellStart"/>
            <w:r w:rsidRPr="00675D62">
              <w:rPr>
                <w:lang w:val="en-US"/>
              </w:rPr>
              <w:t>m.c</w:t>
            </w:r>
            <w:proofErr w:type="spellEnd"/>
            <w:r w:rsidRPr="00675D62">
              <w:rPr>
                <w:lang w:val="en-US"/>
              </w:rPr>
              <w:t xml:space="preserve">, </w:t>
            </w:r>
            <w:proofErr w:type="spellStart"/>
            <w:r w:rsidRPr="00675D62">
              <w:rPr>
                <w:lang w:val="en-US"/>
              </w:rPr>
              <w:t>pamint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catg.II</w:t>
            </w:r>
            <w:proofErr w:type="spellEnd"/>
            <w:r w:rsidRPr="00675D62">
              <w:rPr>
                <w:lang w:val="en-US"/>
              </w:rPr>
              <w:t xml:space="preserve"> la </w:t>
            </w:r>
            <w:proofErr w:type="spellStart"/>
            <w:r w:rsidRPr="00675D62">
              <w:rPr>
                <w:lang w:val="en-US"/>
              </w:rPr>
              <w:t>distanta</w:t>
            </w:r>
            <w:proofErr w:type="spellEnd"/>
            <w:r w:rsidRPr="00675D62">
              <w:rPr>
                <w:lang w:val="en-US"/>
              </w:rPr>
              <w:t xml:space="preserve"> &lt; 10 m</w:t>
            </w:r>
          </w:p>
          <w:p w:rsidR="009D4874" w:rsidRPr="00675D62" w:rsidRDefault="009D4874">
            <w:pPr>
              <w:pStyle w:val="Frspaiere"/>
              <w:rPr>
                <w:lang w:val="en-US"/>
              </w:rPr>
            </w:pP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0,219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Transportarea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cu </w:t>
            </w:r>
            <w:proofErr w:type="spellStart"/>
            <w:r w:rsidRPr="00675D62">
              <w:rPr>
                <w:lang w:val="en-US"/>
              </w:rPr>
              <w:t>autobasculanta</w:t>
            </w:r>
            <w:proofErr w:type="spellEnd"/>
            <w:r w:rsidRPr="00675D62">
              <w:rPr>
                <w:lang w:val="en-US"/>
              </w:rPr>
              <w:t xml:space="preserve"> de 10 t la </w:t>
            </w:r>
            <w:proofErr w:type="spellStart"/>
            <w:r w:rsidRPr="00675D62">
              <w:rPr>
                <w:lang w:val="en-US"/>
              </w:rPr>
              <w:t>distanta</w:t>
            </w:r>
            <w:proofErr w:type="spellEnd"/>
            <w:r w:rsidRPr="00675D62">
              <w:rPr>
                <w:lang w:val="en-US"/>
              </w:rPr>
              <w:t xml:space="preserve"> de: 15 km</w:t>
            </w:r>
          </w:p>
        </w:tc>
        <w:tc>
          <w:tcPr>
            <w:tcW w:w="969" w:type="dxa"/>
            <w:tcBorders>
              <w:top w:val="single" w:sz="4" w:space="0" w:color="auto"/>
              <w:bottom w:val="single" w:sz="4" w:space="0" w:color="auto"/>
            </w:tcBorders>
            <w:vAlign w:val="center"/>
          </w:tcPr>
          <w:p w:rsidR="009D4874" w:rsidRDefault="00000000">
            <w:pPr>
              <w:pStyle w:val="Frspaiere"/>
            </w:pPr>
            <w:r>
              <w:t>t</w:t>
            </w:r>
          </w:p>
        </w:tc>
        <w:tc>
          <w:tcPr>
            <w:tcW w:w="1271" w:type="dxa"/>
            <w:tcBorders>
              <w:top w:val="single" w:sz="4" w:space="0" w:color="auto"/>
              <w:bottom w:val="single" w:sz="4" w:space="0" w:color="auto"/>
            </w:tcBorders>
            <w:vAlign w:val="center"/>
          </w:tcPr>
          <w:p w:rsidR="009D4874" w:rsidRDefault="00000000">
            <w:pPr>
              <w:pStyle w:val="Frspaiere"/>
            </w:pPr>
            <w:r>
              <w:t>36,14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Lucrari</w:t>
            </w:r>
            <w:proofErr w:type="spellEnd"/>
            <w:r w:rsidRPr="00675D62">
              <w:rPr>
                <w:lang w:val="en-US"/>
              </w:rPr>
              <w:t xml:space="preserve"> la </w:t>
            </w:r>
            <w:proofErr w:type="spellStart"/>
            <w:r w:rsidRPr="00675D62">
              <w:rPr>
                <w:lang w:val="en-US"/>
              </w:rPr>
              <w:t>descarcarea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w:t>
            </w: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271" w:type="dxa"/>
            <w:tcBorders>
              <w:top w:val="single" w:sz="4" w:space="0" w:color="auto"/>
              <w:bottom w:val="single" w:sz="4" w:space="0" w:color="auto"/>
            </w:tcBorders>
            <w:vAlign w:val="center"/>
          </w:tcPr>
          <w:p w:rsidR="009D4874" w:rsidRDefault="00000000">
            <w:pPr>
              <w:pStyle w:val="Frspaiere"/>
            </w:pPr>
            <w:r>
              <w:t>0,219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34-02-003-1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tevi</w:t>
            </w:r>
            <w:proofErr w:type="spellEnd"/>
            <w:r w:rsidRPr="00675D62">
              <w:rPr>
                <w:lang w:val="en-US"/>
              </w:rPr>
              <w:t xml:space="preserve"> de </w:t>
            </w:r>
            <w:proofErr w:type="spellStart"/>
            <w:r w:rsidRPr="00675D62">
              <w:rPr>
                <w:lang w:val="en-US"/>
              </w:rPr>
              <w:t>polietilena</w:t>
            </w:r>
            <w:proofErr w:type="spellEnd"/>
            <w:r w:rsidRPr="00675D62">
              <w:rPr>
                <w:lang w:val="en-US"/>
              </w:rPr>
              <w:t>: D=110 mm</w:t>
            </w:r>
          </w:p>
        </w:tc>
        <w:tc>
          <w:tcPr>
            <w:tcW w:w="969" w:type="dxa"/>
            <w:tcBorders>
              <w:top w:val="single" w:sz="4" w:space="0" w:color="auto"/>
              <w:bottom w:val="single" w:sz="4" w:space="0" w:color="auto"/>
            </w:tcBorders>
            <w:vAlign w:val="center"/>
          </w:tcPr>
          <w:p w:rsidR="009D4874" w:rsidRDefault="00000000">
            <w:pPr>
              <w:pStyle w:val="Frspaiere"/>
            </w:pPr>
            <w:r>
              <w:t>1 km</w:t>
            </w:r>
          </w:p>
        </w:tc>
        <w:tc>
          <w:tcPr>
            <w:tcW w:w="1271" w:type="dxa"/>
            <w:tcBorders>
              <w:top w:val="single" w:sz="4" w:space="0" w:color="auto"/>
              <w:bottom w:val="single" w:sz="4" w:space="0" w:color="auto"/>
            </w:tcBorders>
            <w:vAlign w:val="center"/>
          </w:tcPr>
          <w:p w:rsidR="009D4874" w:rsidRDefault="00000000">
            <w:pPr>
              <w:pStyle w:val="Frspaiere"/>
            </w:pPr>
            <w:r>
              <w:t>0,065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4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969"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08-03-572-3</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Bloc de </w:t>
            </w:r>
            <w:proofErr w:type="spellStart"/>
            <w:r w:rsidRPr="00675D62">
              <w:rPr>
                <w:lang w:val="en-US"/>
              </w:rPr>
              <w:t>comanda</w:t>
            </w:r>
            <w:proofErr w:type="spellEnd"/>
            <w:r w:rsidRPr="00675D62">
              <w:rPr>
                <w:lang w:val="en-US"/>
              </w:rPr>
              <w:t xml:space="preserve"> de </w:t>
            </w:r>
            <w:proofErr w:type="spellStart"/>
            <w:r w:rsidRPr="00675D62">
              <w:rPr>
                <w:lang w:val="en-US"/>
              </w:rPr>
              <w:t>executare</w:t>
            </w:r>
            <w:proofErr w:type="spellEnd"/>
            <w:r w:rsidRPr="00675D62">
              <w:rPr>
                <w:lang w:val="en-US"/>
              </w:rPr>
              <w:t xml:space="preserve"> tip </w:t>
            </w:r>
            <w:proofErr w:type="spellStart"/>
            <w:r w:rsidRPr="00675D62">
              <w:rPr>
                <w:lang w:val="en-US"/>
              </w:rPr>
              <w:t>dulap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punct</w:t>
            </w:r>
            <w:proofErr w:type="spellEnd"/>
            <w:r w:rsidRPr="00675D62">
              <w:rPr>
                <w:lang w:val="en-US"/>
              </w:rPr>
              <w:t xml:space="preserve"> de </w:t>
            </w:r>
            <w:proofErr w:type="spellStart"/>
            <w:r w:rsidRPr="00675D62">
              <w:rPr>
                <w:lang w:val="en-US"/>
              </w:rPr>
              <w:t>distributie</w:t>
            </w:r>
            <w:proofErr w:type="spellEnd"/>
            <w:r w:rsidRPr="00675D62">
              <w:rPr>
                <w:lang w:val="en-US"/>
              </w:rPr>
              <w:t xml:space="preserve"> (</w:t>
            </w:r>
            <w:proofErr w:type="spellStart"/>
            <w:r w:rsidRPr="00675D62">
              <w:rPr>
                <w:lang w:val="en-US"/>
              </w:rPr>
              <w:t>dulap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perete</w:t>
            </w:r>
            <w:proofErr w:type="spellEnd"/>
            <w:r w:rsidRPr="00675D62">
              <w:rPr>
                <w:lang w:val="en-US"/>
              </w:rPr>
              <w:t xml:space="preserve">, </w:t>
            </w:r>
            <w:proofErr w:type="spellStart"/>
            <w:r w:rsidRPr="00675D62">
              <w:rPr>
                <w:lang w:val="en-US"/>
              </w:rPr>
              <w:t>inaltime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latime</w:t>
            </w:r>
            <w:proofErr w:type="spellEnd"/>
            <w:r w:rsidRPr="00675D62">
              <w:rPr>
                <w:lang w:val="en-US"/>
              </w:rPr>
              <w:t>, mm, pina la 600</w:t>
            </w:r>
            <w:r>
              <w:t>х</w:t>
            </w:r>
            <w:r w:rsidRPr="00675D62">
              <w:rPr>
                <w:lang w:val="en-US"/>
              </w:rPr>
              <w:t>600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 </w:t>
            </w:r>
            <w:proofErr w:type="spellStart"/>
            <w:r w:rsidRPr="00675D62">
              <w:rPr>
                <w:lang w:val="en-US"/>
              </w:rPr>
              <w:t>intrerupatoare</w:t>
            </w:r>
            <w:proofErr w:type="spellEnd"/>
            <w:r w:rsidRPr="00675D62">
              <w:rPr>
                <w:lang w:val="en-US"/>
              </w:rPr>
              <w:t xml:space="preserve"> automate, </w:t>
            </w:r>
            <w:proofErr w:type="spellStart"/>
            <w:r w:rsidRPr="00675D62">
              <w:rPr>
                <w:lang w:val="en-US"/>
              </w:rPr>
              <w:t>separatoare</w:t>
            </w:r>
            <w:proofErr w:type="spellEnd"/>
            <w:r w:rsidRPr="00675D62">
              <w:rPr>
                <w:lang w:val="en-US"/>
              </w:rPr>
              <w:t xml:space="preserve"> de </w:t>
            </w:r>
            <w:proofErr w:type="spellStart"/>
            <w:r w:rsidRPr="00675D62">
              <w:rPr>
                <w:lang w:val="en-US"/>
              </w:rPr>
              <w:t>sarcina</w:t>
            </w:r>
            <w:proofErr w:type="spellEnd"/>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40" w:type="dxa"/>
            <w:tcBorders>
              <w:top w:val="single" w:sz="4" w:space="0" w:color="auto"/>
              <w:bottom w:val="single" w:sz="4" w:space="0" w:color="auto"/>
            </w:tcBorders>
            <w:vAlign w:val="center"/>
          </w:tcPr>
          <w:p w:rsidR="009D4874" w:rsidRDefault="00000000">
            <w:pPr>
              <w:pStyle w:val="Frspaiere"/>
            </w:pPr>
            <w:r>
              <w:t>Dispozitiv - contactor</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DIN-Sina </w:t>
            </w:r>
            <w:proofErr w:type="spellStart"/>
            <w:r w:rsidRPr="00675D62">
              <w:rPr>
                <w:lang w:val="en-US"/>
              </w:rPr>
              <w:t>zincata</w:t>
            </w:r>
            <w:proofErr w:type="spellEnd"/>
            <w:r w:rsidRPr="00675D62">
              <w:rPr>
                <w:lang w:val="en-US"/>
              </w:rPr>
              <w:t xml:space="preserve"> L=200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Sina "N" de </w:t>
            </w:r>
            <w:proofErr w:type="spellStart"/>
            <w:r w:rsidRPr="00675D62">
              <w:rPr>
                <w:lang w:val="en-US"/>
              </w:rPr>
              <w:t>fixare</w:t>
            </w:r>
            <w:proofErr w:type="spellEnd"/>
            <w:r w:rsidRPr="00675D62">
              <w:rPr>
                <w:lang w:val="en-US"/>
              </w:rPr>
              <w:t xml:space="preserve"> pe DIN-Sina 2x7 </w:t>
            </w:r>
            <w:proofErr w:type="spellStart"/>
            <w:r w:rsidRPr="00675D62">
              <w:rPr>
                <w:lang w:val="en-US"/>
              </w:rPr>
              <w:t>grupe</w:t>
            </w:r>
            <w:proofErr w:type="spellEnd"/>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Sina "PE" din </w:t>
            </w:r>
            <w:proofErr w:type="spellStart"/>
            <w:r w:rsidRPr="00675D62">
              <w:rPr>
                <w:lang w:val="en-US"/>
              </w:rPr>
              <w:t>cupru</w:t>
            </w:r>
            <w:proofErr w:type="spellEnd"/>
            <w:r w:rsidRPr="00675D62">
              <w:rPr>
                <w:lang w:val="en-US"/>
              </w:rPr>
              <w:t xml:space="preserve">, </w:t>
            </w:r>
            <w:proofErr w:type="spellStart"/>
            <w:r w:rsidRPr="00675D62">
              <w:rPr>
                <w:lang w:val="en-US"/>
              </w:rPr>
              <w:t>gabarit</w:t>
            </w:r>
            <w:proofErr w:type="spellEnd"/>
            <w:r w:rsidRPr="00675D62">
              <w:rPr>
                <w:lang w:val="en-US"/>
              </w:rPr>
              <w:t xml:space="preserve"> 1</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08-03-572-4</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Bloc de </w:t>
            </w:r>
            <w:proofErr w:type="spellStart"/>
            <w:r w:rsidRPr="00675D62">
              <w:rPr>
                <w:lang w:val="en-US"/>
              </w:rPr>
              <w:t>comanda</w:t>
            </w:r>
            <w:proofErr w:type="spellEnd"/>
            <w:r w:rsidRPr="00675D62">
              <w:rPr>
                <w:lang w:val="en-US"/>
              </w:rPr>
              <w:t xml:space="preserve"> de </w:t>
            </w:r>
            <w:proofErr w:type="spellStart"/>
            <w:r w:rsidRPr="00675D62">
              <w:rPr>
                <w:lang w:val="en-US"/>
              </w:rPr>
              <w:t>executare</w:t>
            </w:r>
            <w:proofErr w:type="spellEnd"/>
            <w:r w:rsidRPr="00675D62">
              <w:rPr>
                <w:lang w:val="en-US"/>
              </w:rPr>
              <w:t xml:space="preserve"> tip </w:t>
            </w:r>
            <w:proofErr w:type="spellStart"/>
            <w:r w:rsidRPr="00675D62">
              <w:rPr>
                <w:lang w:val="en-US"/>
              </w:rPr>
              <w:t>dulap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punct</w:t>
            </w:r>
            <w:proofErr w:type="spellEnd"/>
            <w:r w:rsidRPr="00675D62">
              <w:rPr>
                <w:lang w:val="en-US"/>
              </w:rPr>
              <w:t xml:space="preserve"> de </w:t>
            </w:r>
            <w:proofErr w:type="spellStart"/>
            <w:r w:rsidRPr="00675D62">
              <w:rPr>
                <w:lang w:val="en-US"/>
              </w:rPr>
              <w:t>distributie</w:t>
            </w:r>
            <w:proofErr w:type="spellEnd"/>
            <w:r w:rsidRPr="00675D62">
              <w:rPr>
                <w:lang w:val="en-US"/>
              </w:rPr>
              <w:t xml:space="preserve"> (</w:t>
            </w:r>
            <w:proofErr w:type="spellStart"/>
            <w:r w:rsidRPr="00675D62">
              <w:rPr>
                <w:lang w:val="en-US"/>
              </w:rPr>
              <w:t>dulap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perete</w:t>
            </w:r>
            <w:proofErr w:type="spellEnd"/>
            <w:r w:rsidRPr="00675D62">
              <w:rPr>
                <w:lang w:val="en-US"/>
              </w:rPr>
              <w:t xml:space="preserve">, </w:t>
            </w:r>
            <w:proofErr w:type="spellStart"/>
            <w:r w:rsidRPr="00675D62">
              <w:rPr>
                <w:lang w:val="en-US"/>
              </w:rPr>
              <w:t>inaltime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latime</w:t>
            </w:r>
            <w:proofErr w:type="spellEnd"/>
            <w:r w:rsidRPr="00675D62">
              <w:rPr>
                <w:lang w:val="en-US"/>
              </w:rPr>
              <w:t>, mm, pina la 1200</w:t>
            </w:r>
            <w:r>
              <w:t>х</w:t>
            </w:r>
            <w:r w:rsidRPr="00675D62">
              <w:rPr>
                <w:lang w:val="en-US"/>
              </w:rPr>
              <w:t>1000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 </w:t>
            </w:r>
            <w:proofErr w:type="spellStart"/>
            <w:r w:rsidRPr="00675D62">
              <w:rPr>
                <w:lang w:val="en-US"/>
              </w:rPr>
              <w:t>intrerupatoare</w:t>
            </w:r>
            <w:proofErr w:type="spellEnd"/>
            <w:r w:rsidRPr="00675D62">
              <w:rPr>
                <w:lang w:val="en-US"/>
              </w:rPr>
              <w:t xml:space="preserve"> automate, </w:t>
            </w:r>
            <w:proofErr w:type="spellStart"/>
            <w:r w:rsidRPr="00675D62">
              <w:rPr>
                <w:lang w:val="en-US"/>
              </w:rPr>
              <w:t>separatoare</w:t>
            </w:r>
            <w:proofErr w:type="spellEnd"/>
            <w:r w:rsidRPr="00675D62">
              <w:rPr>
                <w:lang w:val="en-US"/>
              </w:rPr>
              <w:t xml:space="preserve"> de </w:t>
            </w:r>
            <w:proofErr w:type="spellStart"/>
            <w:r w:rsidRPr="00675D62">
              <w:rPr>
                <w:lang w:val="en-US"/>
              </w:rPr>
              <w:t>sarcina</w:t>
            </w:r>
            <w:proofErr w:type="spellEnd"/>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08-02-142-1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patului</w:t>
            </w:r>
            <w:proofErr w:type="spellEnd"/>
            <w:r w:rsidRPr="00675D62">
              <w:rPr>
                <w:lang w:val="en-US"/>
              </w:rPr>
              <w:t xml:space="preserve"> </w:t>
            </w:r>
            <w:proofErr w:type="spellStart"/>
            <w:r w:rsidRPr="00675D62">
              <w:rPr>
                <w:lang w:val="en-US"/>
              </w:rPr>
              <w:t>pentru</w:t>
            </w:r>
            <w:proofErr w:type="spellEnd"/>
            <w:r w:rsidRPr="00675D62">
              <w:rPr>
                <w:lang w:val="en-US"/>
              </w:rPr>
              <w:t xml:space="preserve"> un </w:t>
            </w:r>
            <w:proofErr w:type="spellStart"/>
            <w:r w:rsidRPr="00675D62">
              <w:rPr>
                <w:lang w:val="en-US"/>
              </w:rPr>
              <w:t>singur</w:t>
            </w:r>
            <w:proofErr w:type="spellEnd"/>
            <w:r w:rsidRPr="00675D62">
              <w:rPr>
                <w:lang w:val="en-US"/>
              </w:rPr>
              <w:t xml:space="preserve"> </w:t>
            </w:r>
            <w:proofErr w:type="spellStart"/>
            <w:r w:rsidRPr="00675D62">
              <w:rPr>
                <w:lang w:val="en-US"/>
              </w:rPr>
              <w:t>cablu</w:t>
            </w:r>
            <w:proofErr w:type="spellEnd"/>
            <w:r w:rsidRPr="00675D62">
              <w:rPr>
                <w:lang w:val="en-US"/>
              </w:rPr>
              <w:t xml:space="preserve"> in </w:t>
            </w:r>
            <w:proofErr w:type="spellStart"/>
            <w:r w:rsidRPr="00675D62">
              <w:rPr>
                <w:lang w:val="en-US"/>
              </w:rPr>
              <w:t>transee</w:t>
            </w:r>
            <w:proofErr w:type="spellEnd"/>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3,24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Nisip amenajari</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21,90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08-02-143-1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Acoperirea</w:t>
            </w:r>
            <w:proofErr w:type="spellEnd"/>
            <w:r w:rsidRPr="00675D62">
              <w:rPr>
                <w:lang w:val="en-US"/>
              </w:rPr>
              <w:t xml:space="preserve"> </w:t>
            </w:r>
            <w:proofErr w:type="spellStart"/>
            <w:r w:rsidRPr="00675D62">
              <w:rPr>
                <w:lang w:val="en-US"/>
              </w:rPr>
              <w:t>cablului</w:t>
            </w:r>
            <w:proofErr w:type="spellEnd"/>
            <w:r w:rsidRPr="00675D62">
              <w:rPr>
                <w:lang w:val="en-US"/>
              </w:rPr>
              <w:t xml:space="preserve">, </w:t>
            </w:r>
            <w:proofErr w:type="spellStart"/>
            <w:r w:rsidRPr="00675D62">
              <w:rPr>
                <w:lang w:val="en-US"/>
              </w:rPr>
              <w:t>pozat</w:t>
            </w:r>
            <w:proofErr w:type="spellEnd"/>
            <w:r w:rsidRPr="00675D62">
              <w:rPr>
                <w:lang w:val="en-US"/>
              </w:rPr>
              <w:t xml:space="preserve"> in </w:t>
            </w:r>
            <w:proofErr w:type="spellStart"/>
            <w:r w:rsidRPr="00675D62">
              <w:rPr>
                <w:lang w:val="en-US"/>
              </w:rPr>
              <w:t>transee</w:t>
            </w:r>
            <w:proofErr w:type="spellEnd"/>
            <w:r w:rsidRPr="00675D62">
              <w:rPr>
                <w:lang w:val="en-US"/>
              </w:rPr>
              <w:t xml:space="preserve">: cu </w:t>
            </w:r>
            <w:proofErr w:type="spellStart"/>
            <w:r w:rsidRPr="00675D62">
              <w:rPr>
                <w:lang w:val="en-US"/>
              </w:rPr>
              <w:t>caramida</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singur</w:t>
            </w:r>
            <w:proofErr w:type="spellEnd"/>
            <w:r w:rsidRPr="00675D62">
              <w:rPr>
                <w:lang w:val="en-US"/>
              </w:rPr>
              <w:t xml:space="preserve"> </w:t>
            </w:r>
            <w:proofErr w:type="spellStart"/>
            <w:r w:rsidRPr="00675D62">
              <w:rPr>
                <w:lang w:val="en-US"/>
              </w:rPr>
              <w:t>cablu</w:t>
            </w:r>
            <w:proofErr w:type="spellEnd"/>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3,24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snapToGrid w:val="0"/>
            </w:pPr>
            <w:r>
              <w:t>Caramida constructie 250x120x65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1 676,00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08-02-407-17</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snapToGrid w:val="0"/>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w:t>
            </w:r>
            <w:proofErr w:type="spellStart"/>
            <w:r w:rsidRPr="00675D62">
              <w:rPr>
                <w:lang w:val="en-US"/>
              </w:rPr>
              <w:t>instalate</w:t>
            </w:r>
            <w:proofErr w:type="spellEnd"/>
            <w:r w:rsidRPr="00675D62">
              <w:rPr>
                <w:lang w:val="en-US"/>
              </w:rPr>
              <w:t xml:space="preserve"> pe </w:t>
            </w:r>
            <w:proofErr w:type="spellStart"/>
            <w:r w:rsidRPr="00675D62">
              <w:rPr>
                <w:lang w:val="en-US"/>
              </w:rPr>
              <w:t>ferme</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alte</w:t>
            </w:r>
            <w:proofErr w:type="spellEnd"/>
            <w:r w:rsidRPr="00675D62">
              <w:rPr>
                <w:lang w:val="en-US"/>
              </w:rPr>
              <w:t xml:space="preserve"> </w:t>
            </w:r>
            <w:proofErr w:type="spellStart"/>
            <w:r w:rsidRPr="00675D62">
              <w:rPr>
                <w:lang w:val="en-US"/>
              </w:rPr>
              <w:t>constructii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diametru</w:t>
            </w:r>
            <w:proofErr w:type="spellEnd"/>
            <w:r w:rsidRPr="00675D62">
              <w:rPr>
                <w:lang w:val="en-US"/>
              </w:rPr>
              <w:t xml:space="preserve"> pina la 50 mm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1,05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snapToGrid w:val="0"/>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D=20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75,00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snapToGrid w:val="0"/>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Dn</w:t>
            </w:r>
            <w:proofErr w:type="spellEnd"/>
            <w:r w:rsidRPr="00675D62">
              <w:rPr>
                <w:lang w:val="en-US"/>
              </w:rPr>
              <w:t>=40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08-02-411-1</w:t>
            </w:r>
          </w:p>
        </w:tc>
        <w:tc>
          <w:tcPr>
            <w:tcW w:w="5440" w:type="dxa"/>
            <w:tcBorders>
              <w:top w:val="single" w:sz="4" w:space="0" w:color="auto"/>
              <w:bottom w:val="single" w:sz="4" w:space="0" w:color="auto"/>
            </w:tcBorders>
            <w:vAlign w:val="center"/>
          </w:tcPr>
          <w:p w:rsidR="009D4874" w:rsidRPr="00675D62" w:rsidRDefault="00000000">
            <w:pPr>
              <w:pStyle w:val="Frspaiere"/>
              <w:snapToGrid w:val="0"/>
              <w:rPr>
                <w:lang w:val="en-US"/>
              </w:rPr>
            </w:pPr>
            <w:proofErr w:type="spellStart"/>
            <w:r w:rsidRPr="00675D62">
              <w:rPr>
                <w:lang w:val="en-US"/>
              </w:rPr>
              <w:t>Furtun</w:t>
            </w:r>
            <w:proofErr w:type="spellEnd"/>
            <w:r w:rsidRPr="00675D62">
              <w:rPr>
                <w:lang w:val="en-US"/>
              </w:rPr>
              <w:t xml:space="preserve"> </w:t>
            </w:r>
            <w:proofErr w:type="spellStart"/>
            <w:r w:rsidRPr="00675D62">
              <w:rPr>
                <w:lang w:val="en-US"/>
              </w:rPr>
              <w:t>metalic</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pina la 48 mm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snapToGrid w:val="0"/>
              <w:rPr>
                <w:lang w:val="en-US"/>
              </w:rPr>
            </w:pPr>
            <w:proofErr w:type="spellStart"/>
            <w:r w:rsidRPr="00675D62">
              <w:rPr>
                <w:lang w:val="en-US"/>
              </w:rPr>
              <w:t>Furtun</w:t>
            </w:r>
            <w:proofErr w:type="spellEnd"/>
            <w:r w:rsidRPr="00675D62">
              <w:rPr>
                <w:lang w:val="en-US"/>
              </w:rPr>
              <w:t xml:space="preserve"> </w:t>
            </w:r>
            <w:proofErr w:type="spellStart"/>
            <w:r w:rsidRPr="00675D62">
              <w:rPr>
                <w:lang w:val="en-US"/>
              </w:rPr>
              <w:t>metalic</w:t>
            </w:r>
            <w:proofErr w:type="spellEnd"/>
            <w:r w:rsidRPr="00675D62">
              <w:rPr>
                <w:lang w:val="en-US"/>
              </w:rPr>
              <w:t xml:space="preserve"> </w:t>
            </w:r>
            <w:proofErr w:type="spellStart"/>
            <w:r w:rsidRPr="00675D62">
              <w:rPr>
                <w:lang w:val="en-US"/>
              </w:rPr>
              <w:t>izolat</w:t>
            </w:r>
            <w:proofErr w:type="spellEnd"/>
            <w:r w:rsidRPr="00675D62">
              <w:rPr>
                <w:lang w:val="en-US"/>
              </w:rPr>
              <w:t xml:space="preserve"> D=16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08-02-396-2</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snapToGrid w:val="0"/>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console, pe </w:t>
            </w:r>
            <w:proofErr w:type="spellStart"/>
            <w:r w:rsidRPr="00675D62">
              <w:rPr>
                <w:lang w:val="en-US"/>
              </w:rPr>
              <w:t>ferme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lungime</w:t>
            </w:r>
            <w:proofErr w:type="spellEnd"/>
            <w:r w:rsidRPr="00675D62">
              <w:rPr>
                <w:lang w:val="en-US"/>
              </w:rPr>
              <w:t xml:space="preserve"> 3 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snapToGrid w:val="0"/>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60x40(h) mm</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900,00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08-02-471-4</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Priza</w:t>
            </w:r>
            <w:proofErr w:type="spellEnd"/>
            <w:r w:rsidRPr="00675D62">
              <w:rPr>
                <w:lang w:val="en-US"/>
              </w:rPr>
              <w:t xml:space="preserve"> de </w:t>
            </w:r>
            <w:proofErr w:type="spellStart"/>
            <w:r w:rsidRPr="00675D62">
              <w:rPr>
                <w:lang w:val="en-US"/>
              </w:rPr>
              <w:t>pamint</w:t>
            </w:r>
            <w:proofErr w:type="spellEnd"/>
            <w:r w:rsidRPr="00675D62">
              <w:rPr>
                <w:lang w:val="en-US"/>
              </w:rPr>
              <w:t xml:space="preserve">, </w:t>
            </w:r>
            <w:proofErr w:type="spellStart"/>
            <w:r w:rsidRPr="00675D62">
              <w:rPr>
                <w:lang w:val="en-US"/>
              </w:rPr>
              <w:t>verticala</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w:t>
            </w:r>
            <w:proofErr w:type="spellStart"/>
            <w:r w:rsidRPr="00675D62">
              <w:rPr>
                <w:lang w:val="en-US"/>
              </w:rPr>
              <w:t>diametru</w:t>
            </w:r>
            <w:proofErr w:type="spellEnd"/>
            <w:r w:rsidRPr="00675D62">
              <w:rPr>
                <w:lang w:val="en-US"/>
              </w:rPr>
              <w:t xml:space="preserve"> 20 mm, L=3 m</w:t>
            </w:r>
          </w:p>
        </w:tc>
        <w:tc>
          <w:tcPr>
            <w:tcW w:w="969" w:type="dxa"/>
            <w:tcBorders>
              <w:top w:val="single" w:sz="4" w:space="0" w:color="auto"/>
              <w:bottom w:val="single" w:sz="4" w:space="0" w:color="auto"/>
            </w:tcBorders>
            <w:vAlign w:val="center"/>
          </w:tcPr>
          <w:p w:rsidR="009D4874" w:rsidRDefault="00000000">
            <w:pPr>
              <w:pStyle w:val="Frspaiere"/>
            </w:pPr>
            <w:r>
              <w:t>10 buc</w:t>
            </w:r>
          </w:p>
        </w:tc>
        <w:tc>
          <w:tcPr>
            <w:tcW w:w="1271" w:type="dxa"/>
            <w:tcBorders>
              <w:top w:val="single" w:sz="4" w:space="0" w:color="auto"/>
              <w:bottom w:val="single" w:sz="4" w:space="0" w:color="auto"/>
            </w:tcBorders>
            <w:vAlign w:val="center"/>
          </w:tcPr>
          <w:p w:rsidR="009D4874" w:rsidRDefault="00000000">
            <w:pPr>
              <w:pStyle w:val="Frspaiere"/>
            </w:pPr>
            <w:r>
              <w:t>2,10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08-02-472-9</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Conductor de </w:t>
            </w:r>
            <w:proofErr w:type="spellStart"/>
            <w:r w:rsidRPr="00675D62">
              <w:rPr>
                <w:lang w:val="en-US"/>
              </w:rPr>
              <w:t>legare</w:t>
            </w:r>
            <w:proofErr w:type="spellEnd"/>
            <w:r w:rsidRPr="00675D62">
              <w:rPr>
                <w:lang w:val="en-US"/>
              </w:rPr>
              <w:t xml:space="preserve"> la </w:t>
            </w:r>
            <w:proofErr w:type="spellStart"/>
            <w:r w:rsidRPr="00675D62">
              <w:rPr>
                <w:lang w:val="en-US"/>
              </w:rPr>
              <w:t>pamint</w:t>
            </w:r>
            <w:proofErr w:type="spellEnd"/>
            <w:r w:rsidRPr="00675D62">
              <w:rPr>
                <w:lang w:val="en-US"/>
              </w:rPr>
              <w:t xml:space="preserve">, </w:t>
            </w:r>
            <w:proofErr w:type="spellStart"/>
            <w:r w:rsidRPr="00675D62">
              <w:rPr>
                <w:lang w:val="en-US"/>
              </w:rPr>
              <w:t>deschis</w:t>
            </w:r>
            <w:proofErr w:type="spellEnd"/>
            <w:r w:rsidRPr="00675D62">
              <w:rPr>
                <w:lang w:val="en-US"/>
              </w:rPr>
              <w:t xml:space="preserve">, pe </w:t>
            </w:r>
            <w:proofErr w:type="spellStart"/>
            <w:r w:rsidRPr="00675D62">
              <w:rPr>
                <w:lang w:val="en-US"/>
              </w:rPr>
              <w:t>suporturi</w:t>
            </w:r>
            <w:proofErr w:type="spellEnd"/>
            <w:r w:rsidRPr="00675D62">
              <w:rPr>
                <w:lang w:val="en-US"/>
              </w:rPr>
              <w:t xml:space="preserve"> de </w:t>
            </w:r>
            <w:proofErr w:type="spellStart"/>
            <w:r w:rsidRPr="00675D62">
              <w:rPr>
                <w:lang w:val="en-US"/>
              </w:rPr>
              <w:t>constructii</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w:t>
            </w:r>
            <w:proofErr w:type="spellStart"/>
            <w:r w:rsidRPr="00675D62">
              <w:rPr>
                <w:lang w:val="en-US"/>
              </w:rPr>
              <w:t>diametru</w:t>
            </w:r>
            <w:proofErr w:type="spellEnd"/>
            <w:r w:rsidRPr="00675D62">
              <w:rPr>
                <w:lang w:val="en-US"/>
              </w:rPr>
              <w:t xml:space="preserve"> 20 mm</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0,57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1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3,70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forta</w:t>
            </w:r>
            <w:proofErr w:type="spellEnd"/>
            <w:r w:rsidRPr="00675D62">
              <w:rPr>
                <w:lang w:val="en-US"/>
              </w:rPr>
              <w:t xml:space="preserve"> d</w:t>
            </w:r>
            <w:r>
              <w:t>е</w:t>
            </w:r>
            <w:r w:rsidRPr="00675D62">
              <w:rPr>
                <w:lang w:val="en-US"/>
              </w:rPr>
              <w:t xml:space="preserve"> tip </w:t>
            </w:r>
            <w:r>
              <w:t>АВБбШв</w:t>
            </w:r>
            <w:r w:rsidRPr="00675D62">
              <w:rPr>
                <w:lang w:val="en-US"/>
              </w:rPr>
              <w:t>-1 5</w:t>
            </w:r>
            <w:r>
              <w:t>х</w:t>
            </w:r>
            <w:r w:rsidRPr="00675D62">
              <w:rPr>
                <w:lang w:val="en-US"/>
              </w:rPr>
              <w:t>6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370,00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969"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14,70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control de tip K</w:t>
            </w:r>
            <w:r>
              <w:t>ВБбШв</w:t>
            </w:r>
            <w:r w:rsidRPr="00675D62">
              <w:rPr>
                <w:lang w:val="en-US"/>
              </w:rPr>
              <w:t xml:space="preserve"> 4x2.5 </w:t>
            </w:r>
            <w:proofErr w:type="spellStart"/>
            <w:r w:rsidRPr="00675D62">
              <w:rPr>
                <w:lang w:val="en-US"/>
              </w:rPr>
              <w:t>mmp</w:t>
            </w:r>
            <w:proofErr w:type="spellEnd"/>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220,00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АВВГнг</w:t>
            </w:r>
            <w:r w:rsidRPr="00675D62">
              <w:rPr>
                <w:lang w:val="en-US"/>
              </w:rPr>
              <w:t>(A)-LS-0,</w:t>
            </w:r>
            <w:proofErr w:type="gramStart"/>
            <w:r w:rsidRPr="00675D62">
              <w:rPr>
                <w:lang w:val="en-US"/>
              </w:rPr>
              <w:t>66  5</w:t>
            </w:r>
            <w:proofErr w:type="gramEnd"/>
            <w:r>
              <w:t>х</w:t>
            </w:r>
            <w:r w:rsidRPr="00675D62">
              <w:rPr>
                <w:lang w:val="en-US"/>
              </w:rPr>
              <w:t>4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960,00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Default="00000000">
            <w:pPr>
              <w:pStyle w:val="Frspaiere"/>
            </w:pPr>
            <w:r>
              <w:t>Cablu ВВГнг-LS-0.66 5х6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1x1.5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3x1.5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w:t>
            </w:r>
            <w:r>
              <w:t>ВВГнг</w:t>
            </w:r>
            <w:r w:rsidRPr="00675D62">
              <w:rPr>
                <w:lang w:val="en-US"/>
              </w:rPr>
              <w:t>-LS-0.66 3x2.5 mm2</w:t>
            </w:r>
          </w:p>
        </w:tc>
        <w:tc>
          <w:tcPr>
            <w:tcW w:w="969"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ramificare</w:t>
            </w:r>
            <w:proofErr w:type="spellEnd"/>
            <w:r w:rsidRPr="00675D62">
              <w:rPr>
                <w:lang w:val="en-US"/>
              </w:rPr>
              <w:t xml:space="preserve"> pe </w:t>
            </w:r>
            <w:proofErr w:type="spellStart"/>
            <w:r w:rsidRPr="00675D62">
              <w:rPr>
                <w:lang w:val="en-US"/>
              </w:rPr>
              <w:t>perete</w:t>
            </w:r>
            <w:proofErr w:type="spellEnd"/>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distributie</w:t>
            </w:r>
            <w:proofErr w:type="spellEnd"/>
            <w:r w:rsidRPr="00675D62">
              <w:rPr>
                <w:lang w:val="en-US"/>
              </w:rPr>
              <w:t xml:space="preserve"> IP65, 100</w:t>
            </w:r>
            <w:r>
              <w:t>х</w:t>
            </w:r>
            <w:r w:rsidRPr="00675D62">
              <w:rPr>
                <w:lang w:val="en-US"/>
              </w:rPr>
              <w:t>60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08-03-595-2</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cu </w:t>
            </w:r>
            <w:proofErr w:type="spellStart"/>
            <w:r w:rsidRPr="00675D62">
              <w:rPr>
                <w:lang w:val="en-US"/>
              </w:rPr>
              <w:t>lampi</w:t>
            </w:r>
            <w:proofErr w:type="spellEnd"/>
            <w:r w:rsidRPr="00675D62">
              <w:rPr>
                <w:lang w:val="en-US"/>
              </w:rPr>
              <w:t xml:space="preserve"> cu </w:t>
            </w:r>
            <w:proofErr w:type="spellStart"/>
            <w:r w:rsidRPr="00675D62">
              <w:rPr>
                <w:lang w:val="en-US"/>
              </w:rPr>
              <w:t>mercur</w:t>
            </w:r>
            <w:proofErr w:type="spellEnd"/>
            <w:r w:rsidRPr="00675D62">
              <w:rPr>
                <w:lang w:val="en-US"/>
              </w:rPr>
              <w:t xml:space="preserve"> pe console pe </w:t>
            </w:r>
            <w:proofErr w:type="spellStart"/>
            <w:r w:rsidRPr="00675D62">
              <w:rPr>
                <w:lang w:val="en-US"/>
              </w:rPr>
              <w:t>pereti</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ferme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montarea</w:t>
            </w:r>
            <w:proofErr w:type="spellEnd"/>
            <w:r w:rsidRPr="00675D62">
              <w:rPr>
                <w:lang w:val="en-US"/>
              </w:rPr>
              <w:t xml:space="preserve"> ARD</w:t>
            </w:r>
          </w:p>
        </w:tc>
        <w:tc>
          <w:tcPr>
            <w:tcW w:w="969" w:type="dxa"/>
            <w:tcBorders>
              <w:top w:val="single" w:sz="4" w:space="0" w:color="auto"/>
              <w:bottom w:val="single" w:sz="4" w:space="0" w:color="auto"/>
            </w:tcBorders>
            <w:vAlign w:val="center"/>
          </w:tcPr>
          <w:p w:rsidR="009D4874" w:rsidRDefault="00000000">
            <w:pPr>
              <w:pStyle w:val="Frspaiere"/>
            </w:pPr>
            <w:r>
              <w:t>100 buc</w:t>
            </w:r>
          </w:p>
        </w:tc>
        <w:tc>
          <w:tcPr>
            <w:tcW w:w="1271" w:type="dxa"/>
            <w:tcBorders>
              <w:top w:val="single" w:sz="4" w:space="0" w:color="auto"/>
              <w:bottom w:val="single" w:sz="4" w:space="0" w:color="auto"/>
            </w:tcBorders>
            <w:vAlign w:val="center"/>
          </w:tcPr>
          <w:p w:rsidR="009D4874" w:rsidRDefault="00000000">
            <w:pPr>
              <w:pStyle w:val="Frspaiere"/>
            </w:pPr>
            <w:r>
              <w:t>0,06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w:t>
            </w:r>
            <w:proofErr w:type="spellStart"/>
            <w:r w:rsidRPr="00675D62">
              <w:rPr>
                <w:lang w:val="en-US"/>
              </w:rPr>
              <w:t>stradal</w:t>
            </w:r>
            <w:proofErr w:type="spellEnd"/>
            <w:r w:rsidRPr="00675D62">
              <w:rPr>
                <w:lang w:val="en-US"/>
              </w:rPr>
              <w:t xml:space="preserve"> de tip </w:t>
            </w:r>
            <w:r>
              <w:t>Ж</w:t>
            </w:r>
            <w:r w:rsidRPr="00675D62">
              <w:rPr>
                <w:lang w:val="en-US"/>
              </w:rPr>
              <w:t>O 08B-250-01</w:t>
            </w:r>
            <w:r>
              <w:t>У</w:t>
            </w:r>
            <w:r w:rsidRPr="00675D62">
              <w:rPr>
                <w:lang w:val="en-US"/>
              </w:rPr>
              <w:t xml:space="preserve">1 </w:t>
            </w:r>
            <w:proofErr w:type="spellStart"/>
            <w:r w:rsidRPr="00675D62">
              <w:rPr>
                <w:lang w:val="en-US"/>
              </w:rPr>
              <w:t>pentru</w:t>
            </w:r>
            <w:proofErr w:type="spellEnd"/>
            <w:r w:rsidRPr="00675D62">
              <w:rPr>
                <w:lang w:val="en-US"/>
              </w:rPr>
              <w:t xml:space="preserve"> </w:t>
            </w:r>
            <w:proofErr w:type="spellStart"/>
            <w:r w:rsidRPr="00675D62">
              <w:rPr>
                <w:lang w:val="en-US"/>
              </w:rPr>
              <w:t>lampa</w:t>
            </w:r>
            <w:proofErr w:type="spellEnd"/>
            <w:r w:rsidRPr="00675D62">
              <w:rPr>
                <w:lang w:val="en-US"/>
              </w:rPr>
              <w:t xml:space="preserve"> </w:t>
            </w:r>
            <w:r>
              <w:t>ДНаТ</w:t>
            </w:r>
            <w:r w:rsidRPr="00675D62">
              <w:rPr>
                <w:lang w:val="en-US"/>
              </w:rPr>
              <w:t xml:space="preserve"> 250W</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Lampa</w:t>
            </w:r>
            <w:proofErr w:type="spellEnd"/>
            <w:r w:rsidRPr="00675D62">
              <w:rPr>
                <w:lang w:val="en-US"/>
              </w:rPr>
              <w:t xml:space="preserve"> cu </w:t>
            </w:r>
            <w:proofErr w:type="spellStart"/>
            <w:r w:rsidRPr="00675D62">
              <w:rPr>
                <w:lang w:val="en-US"/>
              </w:rPr>
              <w:t>mercur</w:t>
            </w:r>
            <w:proofErr w:type="spellEnd"/>
            <w:r w:rsidRPr="00675D62">
              <w:rPr>
                <w:lang w:val="en-US"/>
              </w:rPr>
              <w:t xml:space="preserve"> tip </w:t>
            </w:r>
            <w:r>
              <w:t>ДН</w:t>
            </w:r>
            <w:r w:rsidRPr="00675D62">
              <w:rPr>
                <w:lang w:val="en-US"/>
              </w:rPr>
              <w:t>a</w:t>
            </w:r>
            <w:r>
              <w:t>Т</w:t>
            </w:r>
            <w:r w:rsidRPr="00675D62">
              <w:rPr>
                <w:lang w:val="en-US"/>
              </w:rPr>
              <w:t xml:space="preserve"> 250W</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08-02-363-1</w:t>
            </w:r>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Console </w:t>
            </w:r>
            <w:proofErr w:type="spellStart"/>
            <w:r w:rsidRPr="00675D62">
              <w:rPr>
                <w:lang w:val="en-US"/>
              </w:rPr>
              <w:t>metalice</w:t>
            </w:r>
            <w:proofErr w:type="spellEnd"/>
            <w:r w:rsidRPr="00675D62">
              <w:rPr>
                <w:lang w:val="en-US"/>
              </w:rPr>
              <w:t xml:space="preserve">, </w:t>
            </w:r>
            <w:proofErr w:type="spellStart"/>
            <w:r w:rsidRPr="00675D62">
              <w:rPr>
                <w:lang w:val="en-US"/>
              </w:rPr>
              <w:t>speciale</w:t>
            </w:r>
            <w:proofErr w:type="spellEnd"/>
            <w:r w:rsidRPr="00675D62">
              <w:rPr>
                <w:lang w:val="en-US"/>
              </w:rPr>
              <w:t xml:space="preserve">, </w:t>
            </w:r>
            <w:proofErr w:type="spellStart"/>
            <w:r w:rsidRPr="00675D62">
              <w:rPr>
                <w:lang w:val="en-US"/>
              </w:rPr>
              <w:t>sudate</w:t>
            </w:r>
            <w:proofErr w:type="spellEnd"/>
            <w:r w:rsidRPr="00675D62">
              <w:rPr>
                <w:lang w:val="en-US"/>
              </w:rPr>
              <w:t xml:space="preserve">, pe </w:t>
            </w:r>
            <w:proofErr w:type="spellStart"/>
            <w:r w:rsidRPr="00675D62">
              <w:rPr>
                <w:lang w:val="en-US"/>
              </w:rPr>
              <w:t>stilpi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corpuri</w:t>
            </w:r>
            <w:proofErr w:type="spellEnd"/>
            <w:r w:rsidRPr="00675D62">
              <w:rPr>
                <w:lang w:val="en-US"/>
              </w:rPr>
              <w:t xml:space="preserve"> de </w:t>
            </w:r>
            <w:proofErr w:type="spellStart"/>
            <w:r w:rsidRPr="00675D62">
              <w:rPr>
                <w:lang w:val="en-US"/>
              </w:rPr>
              <w:t>iluminat</w:t>
            </w:r>
            <w:proofErr w:type="spellEnd"/>
            <w:r w:rsidRPr="00675D62">
              <w:rPr>
                <w:lang w:val="en-US"/>
              </w:rPr>
              <w:t xml:space="preserve">, </w:t>
            </w:r>
            <w:proofErr w:type="spellStart"/>
            <w:r w:rsidRPr="00675D62">
              <w:rPr>
                <w:lang w:val="en-US"/>
              </w:rPr>
              <w:t>cantitate</w:t>
            </w:r>
            <w:proofErr w:type="spellEnd"/>
            <w:r w:rsidRPr="00675D62">
              <w:rPr>
                <w:lang w:val="en-US"/>
              </w:rPr>
              <w:t xml:space="preserve"> </w:t>
            </w:r>
            <w:proofErr w:type="spellStart"/>
            <w:r w:rsidRPr="00675D62">
              <w:rPr>
                <w:lang w:val="en-US"/>
              </w:rPr>
              <w:t>becuri</w:t>
            </w:r>
            <w:proofErr w:type="spellEnd"/>
            <w:r w:rsidRPr="00675D62">
              <w:rPr>
                <w:lang w:val="en-US"/>
              </w:rPr>
              <w:t>: 1</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Consola</w:t>
            </w:r>
            <w:proofErr w:type="spellEnd"/>
            <w:r w:rsidRPr="00675D62">
              <w:rPr>
                <w:lang w:val="en-US"/>
              </w:rPr>
              <w:t xml:space="preserve"> </w:t>
            </w:r>
            <w:proofErr w:type="spellStart"/>
            <w:r w:rsidRPr="00675D62">
              <w:rPr>
                <w:lang w:val="en-US"/>
              </w:rPr>
              <w:t>metalica</w:t>
            </w:r>
            <w:proofErr w:type="spellEnd"/>
            <w:r w:rsidRPr="00675D62">
              <w:rPr>
                <w:lang w:val="en-US"/>
              </w:rPr>
              <w:t xml:space="preserve"> din </w:t>
            </w:r>
            <w:proofErr w:type="spellStart"/>
            <w:r w:rsidRPr="00675D62">
              <w:rPr>
                <w:lang w:val="en-US"/>
              </w:rPr>
              <w:t>otel</w:t>
            </w:r>
            <w:proofErr w:type="spellEnd"/>
            <w:r w:rsidRPr="00675D62">
              <w:rPr>
                <w:lang w:val="en-US"/>
              </w:rPr>
              <w:t xml:space="preserve"> cu un brat </w:t>
            </w:r>
            <w:proofErr w:type="spellStart"/>
            <w:r w:rsidRPr="00675D62">
              <w:rPr>
                <w:lang w:val="en-US"/>
              </w:rPr>
              <w:t>drept</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r>
              <w:t>К</w:t>
            </w:r>
            <w:r w:rsidRPr="00675D62">
              <w:rPr>
                <w:lang w:val="en-US"/>
              </w:rPr>
              <w:t>-1-</w:t>
            </w:r>
            <w:r>
              <w:t>П</w:t>
            </w:r>
            <w:r w:rsidRPr="00675D62">
              <w:rPr>
                <w:lang w:val="en-US"/>
              </w:rPr>
              <w:t>-0,4-0,5-</w:t>
            </w:r>
            <w:r>
              <w:t>ВП</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08-02-369-3</w:t>
            </w: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w:t>
            </w:r>
            <w:proofErr w:type="spellStart"/>
            <w:r w:rsidRPr="00675D62">
              <w:rPr>
                <w:lang w:val="en-US"/>
              </w:rPr>
              <w:t>instalat</w:t>
            </w:r>
            <w:proofErr w:type="spellEnd"/>
            <w:r w:rsidRPr="00675D62">
              <w:rPr>
                <w:lang w:val="en-US"/>
              </w:rPr>
              <w:t xml:space="preserve"> in afara </w:t>
            </w:r>
            <w:proofErr w:type="spellStart"/>
            <w:r w:rsidRPr="00675D62">
              <w:rPr>
                <w:lang w:val="en-US"/>
              </w:rPr>
              <w:t>cladirilor</w:t>
            </w:r>
            <w:proofErr w:type="spellEnd"/>
            <w:r w:rsidRPr="00675D62">
              <w:rPr>
                <w:lang w:val="en-US"/>
              </w:rPr>
              <w:t xml:space="preserve">, cu </w:t>
            </w:r>
            <w:proofErr w:type="spellStart"/>
            <w:r w:rsidRPr="00675D62">
              <w:rPr>
                <w:lang w:val="en-US"/>
              </w:rPr>
              <w:t>modul</w:t>
            </w:r>
            <w:proofErr w:type="spellEnd"/>
            <w:r w:rsidRPr="00675D62">
              <w:rPr>
                <w:lang w:val="en-US"/>
              </w:rPr>
              <w:t xml:space="preserve"> LED</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40"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969"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-2-1 </w:t>
            </w:r>
            <w:r>
              <w:t>УХЛ</w:t>
            </w:r>
            <w:r w:rsidRPr="00675D62">
              <w:rPr>
                <w:lang w:val="en-US"/>
              </w:rPr>
              <w:t xml:space="preserve">3, IP31, </w:t>
            </w:r>
            <w:proofErr w:type="spellStart"/>
            <w:r w:rsidRPr="00675D62">
              <w:rPr>
                <w:lang w:val="en-US"/>
              </w:rPr>
              <w:t>dimensiuni</w:t>
            </w:r>
            <w:proofErr w:type="spellEnd"/>
            <w:r w:rsidRPr="00675D62">
              <w:rPr>
                <w:lang w:val="en-US"/>
              </w:rPr>
              <w:t xml:space="preserve"> 500 x 400 x 150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Separator de </w:t>
            </w:r>
            <w:proofErr w:type="spellStart"/>
            <w:r w:rsidRPr="00675D62">
              <w:rPr>
                <w:lang w:val="en-US"/>
              </w:rPr>
              <w:t>sarcina</w:t>
            </w:r>
            <w:proofErr w:type="spellEnd"/>
            <w:r w:rsidRPr="00675D62">
              <w:rPr>
                <w:lang w:val="en-US"/>
              </w:rPr>
              <w:t xml:space="preserve"> modular, Un=400V, 3P, In=25A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In=6A, U=230V,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Contactor modular tripolar, 1 contact normal </w:t>
            </w:r>
            <w:proofErr w:type="spellStart"/>
            <w:r w:rsidRPr="00675D62">
              <w:rPr>
                <w:lang w:val="en-US"/>
              </w:rPr>
              <w:t>deschis</w:t>
            </w:r>
            <w:proofErr w:type="spellEnd"/>
            <w:r w:rsidRPr="00675D62">
              <w:rPr>
                <w:lang w:val="en-US"/>
              </w:rPr>
              <w:t xml:space="preserve">, Un=400V, </w:t>
            </w:r>
            <w:proofErr w:type="spellStart"/>
            <w:r w:rsidRPr="00675D62">
              <w:rPr>
                <w:lang w:val="en-US"/>
              </w:rPr>
              <w:t>Ub</w:t>
            </w:r>
            <w:proofErr w:type="spellEnd"/>
            <w:r w:rsidRPr="00675D62">
              <w:rPr>
                <w:lang w:val="en-US"/>
              </w:rPr>
              <w:t>=230V, In=18</w:t>
            </w:r>
            <w:r>
              <w:t>А</w:t>
            </w:r>
            <w:r w:rsidRPr="00675D62">
              <w:rPr>
                <w:lang w:val="en-US"/>
              </w:rPr>
              <w:t xml:space="preserve"> de tip KM</w:t>
            </w:r>
            <w:r>
              <w:t>И</w:t>
            </w:r>
            <w:r w:rsidRPr="00675D62">
              <w:rPr>
                <w:lang w:val="en-US"/>
              </w:rPr>
              <w:t xml:space="preserve"> 11810</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-6-0 </w:t>
            </w:r>
            <w:r>
              <w:t>УХЛ</w:t>
            </w:r>
            <w:r w:rsidRPr="00675D62">
              <w:rPr>
                <w:lang w:val="en-US"/>
              </w:rPr>
              <w:t xml:space="preserve">3, IP31, </w:t>
            </w:r>
            <w:proofErr w:type="spellStart"/>
            <w:r w:rsidRPr="00675D62">
              <w:rPr>
                <w:lang w:val="en-US"/>
              </w:rPr>
              <w:t>dimensiuni</w:t>
            </w:r>
            <w:proofErr w:type="spellEnd"/>
            <w:r w:rsidRPr="00675D62">
              <w:rPr>
                <w:lang w:val="en-US"/>
              </w:rPr>
              <w:t xml:space="preserve"> 1200 x 650 x 285 mm</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tripolar, </w:t>
            </w:r>
            <w:proofErr w:type="spellStart"/>
            <w:r w:rsidRPr="00675D62">
              <w:rPr>
                <w:lang w:val="en-US"/>
              </w:rPr>
              <w:t>caracteristica</w:t>
            </w:r>
            <w:proofErr w:type="spellEnd"/>
            <w:r w:rsidRPr="00675D62">
              <w:rPr>
                <w:lang w:val="en-US"/>
              </w:rPr>
              <w:t xml:space="preserve"> C, In=16A, Un=400V,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In=4A, U=230V, </w:t>
            </w:r>
            <w:proofErr w:type="spellStart"/>
            <w:r w:rsidRPr="00675D62">
              <w:rPr>
                <w:lang w:val="en-US"/>
              </w:rPr>
              <w:t>Icu</w:t>
            </w:r>
            <w:proofErr w:type="spellEnd"/>
            <w:r w:rsidRPr="00675D62">
              <w:rPr>
                <w:lang w:val="en-US"/>
              </w:rPr>
              <w:t>=4.5A</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de </w:t>
            </w:r>
            <w:proofErr w:type="spellStart"/>
            <w:r w:rsidRPr="00675D62">
              <w:rPr>
                <w:lang w:val="en-US"/>
              </w:rPr>
              <w:t>curent</w:t>
            </w:r>
            <w:proofErr w:type="spellEnd"/>
            <w:r w:rsidRPr="00675D62">
              <w:rPr>
                <w:lang w:val="en-US"/>
              </w:rPr>
              <w:t xml:space="preserve"> </w:t>
            </w:r>
            <w:proofErr w:type="spellStart"/>
            <w:r w:rsidRPr="00675D62">
              <w:rPr>
                <w:lang w:val="en-US"/>
              </w:rPr>
              <w:t>diferentiat</w:t>
            </w:r>
            <w:proofErr w:type="spellEnd"/>
            <w:r w:rsidRPr="00675D62">
              <w:rPr>
                <w:lang w:val="en-US"/>
              </w:rPr>
              <w:t xml:space="preserve">, bipolar, cu </w:t>
            </w:r>
            <w:proofErr w:type="spellStart"/>
            <w:r w:rsidRPr="00675D62">
              <w:rPr>
                <w:lang w:val="en-US"/>
              </w:rPr>
              <w:t>caracteristica</w:t>
            </w:r>
            <w:proofErr w:type="spellEnd"/>
            <w:r w:rsidRPr="00675D62">
              <w:rPr>
                <w:lang w:val="en-US"/>
              </w:rPr>
              <w:t xml:space="preserve"> "AC", In=10</w:t>
            </w:r>
            <w:r>
              <w:t>А</w:t>
            </w:r>
            <w:r w:rsidRPr="00675D62">
              <w:rPr>
                <w:lang w:val="en-US"/>
              </w:rPr>
              <w:t>, 30</w:t>
            </w:r>
            <w:r>
              <w:t>мА</w:t>
            </w:r>
            <w:r w:rsidRPr="00675D62">
              <w:rPr>
                <w:lang w:val="en-US"/>
              </w:rPr>
              <w:t>, Un=230V</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w:t>
            </w:r>
            <w:proofErr w:type="spellStart"/>
            <w:r w:rsidRPr="00675D62">
              <w:rPr>
                <w:lang w:val="en-US"/>
              </w:rPr>
              <w:t>stradal</w:t>
            </w:r>
            <w:proofErr w:type="spellEnd"/>
            <w:r w:rsidRPr="00675D62">
              <w:rPr>
                <w:lang w:val="en-US"/>
              </w:rPr>
              <w:t xml:space="preserve"> cu </w:t>
            </w:r>
            <w:proofErr w:type="spellStart"/>
            <w:r w:rsidRPr="00675D62">
              <w:rPr>
                <w:lang w:val="en-US"/>
              </w:rPr>
              <w:t>lampa</w:t>
            </w:r>
            <w:proofErr w:type="spellEnd"/>
            <w:r w:rsidRPr="00675D62">
              <w:rPr>
                <w:lang w:val="en-US"/>
              </w:rPr>
              <w:t xml:space="preserve"> LED, de tip </w:t>
            </w:r>
            <w:proofErr w:type="spellStart"/>
            <w:r w:rsidRPr="00675D62">
              <w:rPr>
                <w:lang w:val="en-US"/>
              </w:rPr>
              <w:t>consola</w:t>
            </w:r>
            <w:proofErr w:type="spellEnd"/>
            <w:r w:rsidRPr="00675D62">
              <w:rPr>
                <w:lang w:val="en-US"/>
              </w:rPr>
              <w:t>, 75W, 230V, IP65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40"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Corp de </w:t>
            </w:r>
            <w:proofErr w:type="spellStart"/>
            <w:r w:rsidRPr="00675D62">
              <w:rPr>
                <w:lang w:val="en-US"/>
              </w:rPr>
              <w:t>iluminat</w:t>
            </w:r>
            <w:proofErr w:type="spellEnd"/>
            <w:r w:rsidRPr="00675D62">
              <w:rPr>
                <w:lang w:val="en-US"/>
              </w:rPr>
              <w:t xml:space="preserve"> </w:t>
            </w:r>
            <w:proofErr w:type="spellStart"/>
            <w:r w:rsidRPr="00675D62">
              <w:rPr>
                <w:lang w:val="en-US"/>
              </w:rPr>
              <w:t>stradal</w:t>
            </w:r>
            <w:proofErr w:type="spellEnd"/>
            <w:r w:rsidRPr="00675D62">
              <w:rPr>
                <w:lang w:val="en-US"/>
              </w:rPr>
              <w:t xml:space="preserve"> cu </w:t>
            </w:r>
            <w:proofErr w:type="spellStart"/>
            <w:r w:rsidRPr="00675D62">
              <w:rPr>
                <w:lang w:val="en-US"/>
              </w:rPr>
              <w:t>lampa</w:t>
            </w:r>
            <w:proofErr w:type="spellEnd"/>
            <w:r w:rsidRPr="00675D62">
              <w:rPr>
                <w:lang w:val="en-US"/>
              </w:rPr>
              <w:t xml:space="preserve"> LED, de tip </w:t>
            </w:r>
            <w:proofErr w:type="spellStart"/>
            <w:r w:rsidRPr="00675D62">
              <w:rPr>
                <w:lang w:val="en-US"/>
              </w:rPr>
              <w:t>consola</w:t>
            </w:r>
            <w:proofErr w:type="spellEnd"/>
            <w:r w:rsidRPr="00675D62">
              <w:rPr>
                <w:lang w:val="en-US"/>
              </w:rPr>
              <w:t>, 32W, 230V, IP66</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88,00</w:t>
            </w:r>
          </w:p>
        </w:tc>
      </w:tr>
    </w:tbl>
    <w:p w:rsidR="009D4874" w:rsidRDefault="00000000">
      <w:pPr>
        <w:pStyle w:val="Frspaiere"/>
      </w:pPr>
      <w:r>
        <w:t xml:space="preserve"> </w:t>
      </w:r>
    </w:p>
    <w:p w:rsidR="009D4874" w:rsidRDefault="00000000">
      <w:pPr>
        <w:pStyle w:val="Frspaiere"/>
        <w:rPr>
          <w:b/>
          <w:bCs/>
          <w:lang w:val="it-IT"/>
        </w:rPr>
      </w:pPr>
      <w:r>
        <w:rPr>
          <w:b/>
          <w:bCs/>
          <w:lang w:val="it-IT"/>
        </w:rPr>
        <w:t>№ 4-3-1 Montare generator (85/24.06/2013-2-EEF)</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29"/>
        <w:gridCol w:w="969"/>
        <w:gridCol w:w="1282"/>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2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6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82"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2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6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82"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2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6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82"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montare </w:t>
            </w:r>
          </w:p>
        </w:tc>
        <w:tc>
          <w:tcPr>
            <w:tcW w:w="969"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M1H05B</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Generator electric de </w:t>
            </w:r>
            <w:proofErr w:type="spellStart"/>
            <w:r w:rsidRPr="00675D62">
              <w:rPr>
                <w:lang w:val="en-US"/>
              </w:rPr>
              <w:t>curent</w:t>
            </w:r>
            <w:proofErr w:type="spellEnd"/>
            <w:r w:rsidRPr="00675D62">
              <w:rPr>
                <w:lang w:val="en-US"/>
              </w:rPr>
              <w:t xml:space="preserve"> </w:t>
            </w:r>
            <w:proofErr w:type="spellStart"/>
            <w:r w:rsidRPr="00675D62">
              <w:rPr>
                <w:lang w:val="en-US"/>
              </w:rPr>
              <w:t>continuu</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alternativ</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fundatie</w:t>
            </w:r>
            <w:proofErr w:type="spellEnd"/>
            <w:r w:rsidRPr="00675D62">
              <w:rPr>
                <w:lang w:val="en-US"/>
              </w:rPr>
              <w:t xml:space="preserve"> de </w:t>
            </w:r>
            <w:proofErr w:type="spellStart"/>
            <w:r w:rsidRPr="00675D62">
              <w:rPr>
                <w:lang w:val="en-US"/>
              </w:rPr>
              <w:t>constructie</w:t>
            </w:r>
            <w:proofErr w:type="spellEnd"/>
            <w:r w:rsidRPr="00675D62">
              <w:rPr>
                <w:lang w:val="en-US"/>
              </w:rPr>
              <w:t xml:space="preserve"> </w:t>
            </w:r>
            <w:proofErr w:type="spellStart"/>
            <w:r w:rsidRPr="00675D62">
              <w:rPr>
                <w:lang w:val="en-US"/>
              </w:rPr>
              <w:t>normala</w:t>
            </w:r>
            <w:proofErr w:type="spellEnd"/>
            <w:r w:rsidRPr="00675D62">
              <w:rPr>
                <w:lang w:val="en-US"/>
              </w:rPr>
              <w:t xml:space="preserve"> </w:t>
            </w:r>
            <w:proofErr w:type="spellStart"/>
            <w:r w:rsidRPr="00675D62">
              <w:rPr>
                <w:lang w:val="en-US"/>
              </w:rPr>
              <w:t>sau</w:t>
            </w:r>
            <w:proofErr w:type="spellEnd"/>
            <w:r w:rsidRPr="00675D62">
              <w:rPr>
                <w:lang w:val="en-US"/>
              </w:rPr>
              <w:t xml:space="preserve"> cu </w:t>
            </w:r>
            <w:proofErr w:type="spellStart"/>
            <w:r w:rsidRPr="00675D62">
              <w:rPr>
                <w:lang w:val="en-US"/>
              </w:rPr>
              <w:t>lagare</w:t>
            </w:r>
            <w:proofErr w:type="spellEnd"/>
            <w:r w:rsidRPr="00675D62">
              <w:rPr>
                <w:lang w:val="en-US"/>
              </w:rPr>
              <w:t xml:space="preserve"> </w:t>
            </w:r>
            <w:proofErr w:type="spellStart"/>
            <w:r w:rsidRPr="00675D62">
              <w:rPr>
                <w:lang w:val="en-US"/>
              </w:rPr>
              <w:t>independente</w:t>
            </w:r>
            <w:proofErr w:type="spellEnd"/>
            <w:r w:rsidRPr="00675D62">
              <w:rPr>
                <w:lang w:val="en-US"/>
              </w:rPr>
              <w:t xml:space="preserve">, cu </w:t>
            </w:r>
            <w:proofErr w:type="spellStart"/>
            <w:r w:rsidRPr="00675D62">
              <w:rPr>
                <w:lang w:val="en-US"/>
              </w:rPr>
              <w:t>statorul</w:t>
            </w:r>
            <w:proofErr w:type="spellEnd"/>
            <w:r w:rsidRPr="00675D62">
              <w:rPr>
                <w:lang w:val="en-US"/>
              </w:rPr>
              <w:t xml:space="preserve"> din </w:t>
            </w:r>
            <w:proofErr w:type="spellStart"/>
            <w:r w:rsidRPr="00675D62">
              <w:rPr>
                <w:lang w:val="en-US"/>
              </w:rPr>
              <w:t>una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doua</w:t>
            </w:r>
            <w:proofErr w:type="spellEnd"/>
            <w:r w:rsidRPr="00675D62">
              <w:rPr>
                <w:lang w:val="en-US"/>
              </w:rPr>
              <w:t xml:space="preserve"> </w:t>
            </w:r>
            <w:proofErr w:type="spellStart"/>
            <w:r w:rsidRPr="00675D62">
              <w:rPr>
                <w:lang w:val="en-US"/>
              </w:rPr>
              <w:t>bucati</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greutatea</w:t>
            </w:r>
            <w:proofErr w:type="spellEnd"/>
            <w:r w:rsidRPr="00675D62">
              <w:rPr>
                <w:lang w:val="en-US"/>
              </w:rPr>
              <w:t xml:space="preserve"> </w:t>
            </w:r>
            <w:proofErr w:type="spellStart"/>
            <w:r w:rsidRPr="00675D62">
              <w:rPr>
                <w:lang w:val="en-US"/>
              </w:rPr>
              <w:t>proprie</w:t>
            </w:r>
            <w:proofErr w:type="spellEnd"/>
            <w:r w:rsidRPr="00675D62">
              <w:rPr>
                <w:lang w:val="en-US"/>
              </w:rPr>
              <w:t xml:space="preserve"> de 0,7-4 tone</w:t>
            </w:r>
          </w:p>
        </w:tc>
        <w:tc>
          <w:tcPr>
            <w:tcW w:w="969" w:type="dxa"/>
            <w:tcBorders>
              <w:top w:val="single" w:sz="4" w:space="0" w:color="auto"/>
              <w:bottom w:val="single" w:sz="4" w:space="0" w:color="auto"/>
            </w:tcBorders>
            <w:vAlign w:val="center"/>
          </w:tcPr>
          <w:p w:rsidR="009D4874" w:rsidRDefault="00000000">
            <w:pPr>
              <w:pStyle w:val="Frspaiere"/>
            </w:pPr>
            <w:r>
              <w:t>t</w:t>
            </w:r>
          </w:p>
        </w:tc>
        <w:tc>
          <w:tcPr>
            <w:tcW w:w="1282" w:type="dxa"/>
            <w:tcBorders>
              <w:top w:val="single" w:sz="4" w:space="0" w:color="auto"/>
              <w:bottom w:val="single" w:sz="4" w:space="0" w:color="auto"/>
            </w:tcBorders>
            <w:vAlign w:val="center"/>
          </w:tcPr>
          <w:p w:rsidR="009D4874" w:rsidRDefault="00000000">
            <w:pPr>
              <w:pStyle w:val="Frspaiere"/>
            </w:pPr>
            <w:r>
              <w:t>2,94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M1H14C</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Incercari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reglaje</w:t>
            </w:r>
            <w:proofErr w:type="spellEnd"/>
            <w:r w:rsidRPr="00675D62">
              <w:rPr>
                <w:lang w:val="en-US"/>
              </w:rPr>
              <w:t xml:space="preserve"> ale </w:t>
            </w:r>
            <w:proofErr w:type="spellStart"/>
            <w:r w:rsidRPr="00675D62">
              <w:rPr>
                <w:lang w:val="en-US"/>
              </w:rPr>
              <w:t>aparatelor</w:t>
            </w:r>
            <w:proofErr w:type="spellEnd"/>
            <w:r w:rsidRPr="00675D62">
              <w:rPr>
                <w:lang w:val="en-US"/>
              </w:rPr>
              <w:t xml:space="preserve"> </w:t>
            </w:r>
            <w:proofErr w:type="spellStart"/>
            <w:r w:rsidRPr="00675D62">
              <w:rPr>
                <w:lang w:val="en-US"/>
              </w:rPr>
              <w:t>electrice</w:t>
            </w:r>
            <w:proofErr w:type="spellEnd"/>
            <w:r w:rsidRPr="00675D62">
              <w:rPr>
                <w:lang w:val="en-US"/>
              </w:rPr>
              <w:t xml:space="preserve">, </w:t>
            </w:r>
            <w:proofErr w:type="spellStart"/>
            <w:r w:rsidRPr="00675D62">
              <w:rPr>
                <w:lang w:val="en-US"/>
              </w:rPr>
              <w:t>inainte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dupa</w:t>
            </w:r>
            <w:proofErr w:type="spellEnd"/>
            <w:r w:rsidRPr="00675D62">
              <w:rPr>
                <w:lang w:val="en-US"/>
              </w:rPr>
              <w:t xml:space="preserve"> </w:t>
            </w:r>
            <w:proofErr w:type="spellStart"/>
            <w:r w:rsidRPr="00675D62">
              <w:rPr>
                <w:lang w:val="en-US"/>
              </w:rPr>
              <w:t>montaj</w:t>
            </w:r>
            <w:proofErr w:type="spellEnd"/>
            <w:r w:rsidRPr="00675D62">
              <w:rPr>
                <w:lang w:val="en-US"/>
              </w:rPr>
              <w:t xml:space="preserve">: </w:t>
            </w:r>
            <w:proofErr w:type="spellStart"/>
            <w:r w:rsidRPr="00675D62">
              <w:rPr>
                <w:lang w:val="en-US"/>
              </w:rPr>
              <w:t>tahogeneratoare</w:t>
            </w:r>
            <w:proofErr w:type="spellEnd"/>
            <w:r w:rsidRPr="00675D62">
              <w:rPr>
                <w:lang w:val="en-US"/>
              </w:rPr>
              <w:t xml:space="preserve">, </w:t>
            </w:r>
            <w:proofErr w:type="spellStart"/>
            <w:r w:rsidRPr="00675D62">
              <w:rPr>
                <w:lang w:val="en-US"/>
              </w:rPr>
              <w:t>selsine</w:t>
            </w:r>
            <w:proofErr w:type="spellEnd"/>
            <w:r w:rsidRPr="00675D62">
              <w:rPr>
                <w:lang w:val="en-US"/>
              </w:rPr>
              <w:t xml:space="preserve">, </w:t>
            </w:r>
            <w:proofErr w:type="spellStart"/>
            <w:r w:rsidRPr="00675D62">
              <w:rPr>
                <w:lang w:val="en-US"/>
              </w:rPr>
              <w:t>transformatoare</w:t>
            </w:r>
            <w:proofErr w:type="spellEnd"/>
            <w:r w:rsidRPr="00675D62">
              <w:rPr>
                <w:lang w:val="en-US"/>
              </w:rPr>
              <w:t xml:space="preserve">, rotative </w:t>
            </w:r>
            <w:proofErr w:type="spellStart"/>
            <w:r w:rsidRPr="00675D62">
              <w:rPr>
                <w:lang w:val="en-US"/>
              </w:rPr>
              <w:t>si</w:t>
            </w:r>
            <w:proofErr w:type="spellEnd"/>
            <w:r w:rsidRPr="00675D62">
              <w:rPr>
                <w:lang w:val="en-US"/>
              </w:rPr>
              <w:t xml:space="preserve"> </w:t>
            </w:r>
            <w:proofErr w:type="spellStart"/>
            <w:r w:rsidRPr="00675D62">
              <w:rPr>
                <w:lang w:val="en-US"/>
              </w:rPr>
              <w:t>generatoare</w:t>
            </w:r>
            <w:proofErr w:type="spellEnd"/>
            <w:r w:rsidRPr="00675D62">
              <w:rPr>
                <w:lang w:val="en-US"/>
              </w:rPr>
              <w:t xml:space="preserve"> de </w:t>
            </w:r>
            <w:proofErr w:type="spellStart"/>
            <w:r w:rsidRPr="00675D62">
              <w:rPr>
                <w:lang w:val="en-US"/>
              </w:rPr>
              <w:t>impuls</w:t>
            </w:r>
            <w:proofErr w:type="spellEnd"/>
          </w:p>
        </w:tc>
        <w:tc>
          <w:tcPr>
            <w:tcW w:w="969" w:type="dxa"/>
            <w:tcBorders>
              <w:top w:val="single" w:sz="4" w:space="0" w:color="auto"/>
              <w:bottom w:val="single" w:sz="4" w:space="0" w:color="auto"/>
            </w:tcBorders>
            <w:vAlign w:val="center"/>
          </w:tcPr>
          <w:p w:rsidR="009D4874" w:rsidRDefault="00000000">
            <w:pPr>
              <w:pStyle w:val="Frspaiere"/>
            </w:pPr>
            <w:r>
              <w:t>buc</w:t>
            </w:r>
          </w:p>
        </w:tc>
        <w:tc>
          <w:tcPr>
            <w:tcW w:w="1282"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lastRenderedPageBreak/>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Utilaj</w:t>
            </w:r>
          </w:p>
        </w:tc>
        <w:tc>
          <w:tcPr>
            <w:tcW w:w="969" w:type="dxa"/>
            <w:tcBorders>
              <w:top w:val="nil"/>
              <w:left w:val="single" w:sz="6" w:space="0" w:color="auto"/>
              <w:bottom w:val="nil"/>
              <w:right w:val="nil"/>
            </w:tcBorders>
          </w:tcPr>
          <w:p w:rsidR="009D4874" w:rsidRDefault="009D4874">
            <w:pPr>
              <w:pStyle w:val="Frspaiere"/>
            </w:pPr>
          </w:p>
        </w:tc>
        <w:tc>
          <w:tcPr>
            <w:tcW w:w="1282"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Generator </w:t>
            </w:r>
            <w:proofErr w:type="spellStart"/>
            <w:r w:rsidRPr="00675D62">
              <w:rPr>
                <w:lang w:val="en-US"/>
              </w:rPr>
              <w:t>stationar</w:t>
            </w:r>
            <w:proofErr w:type="spellEnd"/>
            <w:r w:rsidRPr="00675D62">
              <w:rPr>
                <w:lang w:val="en-US"/>
              </w:rPr>
              <w:t xml:space="preserve"> 400/230V, 50 Hz, 200 kW in </w:t>
            </w:r>
            <w:proofErr w:type="spellStart"/>
            <w:r w:rsidRPr="00675D62">
              <w:rPr>
                <w:lang w:val="en-US"/>
              </w:rPr>
              <w:t>carcasa</w:t>
            </w:r>
            <w:proofErr w:type="spellEnd"/>
            <w:r w:rsidRPr="00675D62">
              <w:rPr>
                <w:lang w:val="en-US"/>
              </w:rPr>
              <w:t xml:space="preserve"> </w:t>
            </w:r>
            <w:proofErr w:type="spellStart"/>
            <w:r w:rsidRPr="00675D62">
              <w:rPr>
                <w:lang w:val="en-US"/>
              </w:rPr>
              <w:t>izolata</w:t>
            </w:r>
            <w:proofErr w:type="spellEnd"/>
          </w:p>
        </w:tc>
        <w:tc>
          <w:tcPr>
            <w:tcW w:w="969" w:type="dxa"/>
            <w:tcBorders>
              <w:top w:val="single" w:sz="4" w:space="0" w:color="auto"/>
              <w:bottom w:val="single" w:sz="4" w:space="0" w:color="auto"/>
            </w:tcBorders>
            <w:vAlign w:val="center"/>
          </w:tcPr>
          <w:p w:rsidR="009D4874" w:rsidRDefault="00000000">
            <w:pPr>
              <w:pStyle w:val="Frspaiere"/>
            </w:pPr>
            <w:r>
              <w:t>set</w:t>
            </w:r>
          </w:p>
        </w:tc>
        <w:tc>
          <w:tcPr>
            <w:tcW w:w="1282"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p>
    <w:p w:rsidR="009D4874" w:rsidRPr="00675D62" w:rsidRDefault="00000000">
      <w:pPr>
        <w:pStyle w:val="Frspaiere"/>
        <w:rPr>
          <w:b/>
          <w:bCs/>
          <w:lang w:val="en-US"/>
        </w:rPr>
      </w:pPr>
      <w:proofErr w:type="spellStart"/>
      <w:r w:rsidRPr="00675D62">
        <w:rPr>
          <w:b/>
          <w:bCs/>
          <w:lang w:val="en-US"/>
        </w:rPr>
        <w:t>Capitolul</w:t>
      </w:r>
      <w:proofErr w:type="spellEnd"/>
      <w:r w:rsidRPr="00675D62">
        <w:rPr>
          <w:b/>
          <w:bCs/>
          <w:lang w:val="en-US"/>
        </w:rPr>
        <w:t xml:space="preserve"> 5. </w:t>
      </w:r>
      <w:proofErr w:type="spellStart"/>
      <w:r w:rsidRPr="00675D62">
        <w:rPr>
          <w:b/>
          <w:bCs/>
          <w:lang w:val="en-US"/>
        </w:rPr>
        <w:t>Obiecte</w:t>
      </w:r>
      <w:proofErr w:type="spellEnd"/>
      <w:r w:rsidRPr="00675D62">
        <w:rPr>
          <w:b/>
          <w:bCs/>
          <w:lang w:val="en-US"/>
        </w:rPr>
        <w:t xml:space="preserve"> de </w:t>
      </w:r>
      <w:proofErr w:type="spellStart"/>
      <w:r w:rsidRPr="00675D62">
        <w:rPr>
          <w:b/>
          <w:bCs/>
          <w:lang w:val="en-US"/>
        </w:rPr>
        <w:t>comunicații</w:t>
      </w:r>
      <w:proofErr w:type="spellEnd"/>
      <w:r w:rsidRPr="00675D62">
        <w:rPr>
          <w:b/>
          <w:bCs/>
          <w:lang w:val="en-US"/>
        </w:rPr>
        <w:t xml:space="preserve"> </w:t>
      </w:r>
      <w:proofErr w:type="spellStart"/>
      <w:r w:rsidRPr="00675D62">
        <w:rPr>
          <w:b/>
          <w:bCs/>
          <w:lang w:val="en-US"/>
        </w:rPr>
        <w:t>și</w:t>
      </w:r>
      <w:proofErr w:type="spellEnd"/>
      <w:r w:rsidRPr="00675D62">
        <w:rPr>
          <w:b/>
          <w:bCs/>
          <w:lang w:val="en-US"/>
        </w:rPr>
        <w:t xml:space="preserve"> transport.</w:t>
      </w:r>
    </w:p>
    <w:p w:rsidR="009D4874" w:rsidRDefault="00000000">
      <w:pPr>
        <w:pStyle w:val="Frspaiere"/>
        <w:rPr>
          <w:b/>
          <w:bCs/>
          <w:lang w:val="it-IT"/>
        </w:rPr>
      </w:pPr>
      <w:r>
        <w:rPr>
          <w:b/>
          <w:bCs/>
          <w:lang w:val="it-IT"/>
        </w:rPr>
        <w:t>№ 5-1-1 Semnalizarea de paza automata (85/24.06/2013-0-SPA)</w:t>
      </w:r>
    </w:p>
    <w:p w:rsidR="009D4874" w:rsidRDefault="009D4874">
      <w:pPr>
        <w:pStyle w:val="Frspaiere"/>
        <w:rPr>
          <w:b/>
          <w:bCs/>
          <w:lang w:val="it-IT"/>
        </w:rPr>
      </w:pPr>
    </w:p>
    <w:tbl>
      <w:tblPr>
        <w:tblW w:w="9948" w:type="dxa"/>
        <w:tblInd w:w="108" w:type="dxa"/>
        <w:tblLayout w:type="fixed"/>
        <w:tblLook w:val="04A0" w:firstRow="1" w:lastRow="0" w:firstColumn="1" w:lastColumn="0" w:noHBand="0" w:noVBand="1"/>
      </w:tblPr>
      <w:tblGrid>
        <w:gridCol w:w="709"/>
        <w:gridCol w:w="1559"/>
        <w:gridCol w:w="5429"/>
        <w:gridCol w:w="980"/>
        <w:gridCol w:w="1271"/>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2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8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27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2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8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27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2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8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27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strapungerilor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tiranti</w:t>
            </w:r>
            <w:proofErr w:type="spellEnd"/>
            <w:r w:rsidRPr="00675D62">
              <w:rPr>
                <w:lang w:val="en-US"/>
              </w:rPr>
              <w:t xml:space="preserve"> in </w:t>
            </w:r>
            <w:proofErr w:type="spellStart"/>
            <w:r w:rsidRPr="00675D62">
              <w:rPr>
                <w:lang w:val="en-US"/>
              </w:rPr>
              <w:t>pereti</w:t>
            </w:r>
            <w:proofErr w:type="spellEnd"/>
            <w:r w:rsidRPr="00675D62">
              <w:rPr>
                <w:lang w:val="en-US"/>
              </w:rPr>
              <w:t xml:space="preserve"> din </w:t>
            </w:r>
            <w:proofErr w:type="spellStart"/>
            <w:r w:rsidRPr="00675D62">
              <w:rPr>
                <w:lang w:val="en-US"/>
              </w:rPr>
              <w:t>zidarie</w:t>
            </w:r>
            <w:proofErr w:type="spellEnd"/>
            <w:r w:rsidRPr="00675D62">
              <w:rPr>
                <w:lang w:val="en-US"/>
              </w:rPr>
              <w:t xml:space="preserve"> de </w:t>
            </w:r>
            <w:proofErr w:type="spellStart"/>
            <w:r w:rsidRPr="00675D62">
              <w:rPr>
                <w:lang w:val="en-US"/>
              </w:rPr>
              <w:t>caramida</w:t>
            </w:r>
            <w:proofErr w:type="spellEnd"/>
            <w:r w:rsidRPr="00675D62">
              <w:rPr>
                <w:lang w:val="en-US"/>
              </w:rPr>
              <w:t xml:space="preserve"> de 26 -50 cm </w:t>
            </w:r>
            <w:proofErr w:type="spellStart"/>
            <w:r w:rsidRPr="00675D62">
              <w:rPr>
                <w:lang w:val="en-US"/>
              </w:rPr>
              <w:t>grosime</w:t>
            </w:r>
            <w:proofErr w:type="spellEnd"/>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Matarea</w:t>
            </w:r>
            <w:proofErr w:type="spellEnd"/>
            <w:r w:rsidRPr="00675D62">
              <w:rPr>
                <w:lang w:val="en-US"/>
              </w:rPr>
              <w:t xml:space="preserve"> </w:t>
            </w:r>
            <w:proofErr w:type="spellStart"/>
            <w:r w:rsidRPr="00675D62">
              <w:rPr>
                <w:lang w:val="en-US"/>
              </w:rPr>
              <w:t>golurilor</w:t>
            </w:r>
            <w:proofErr w:type="spellEnd"/>
            <w:r w:rsidRPr="00675D62">
              <w:rPr>
                <w:lang w:val="en-US"/>
              </w:rPr>
              <w:t xml:space="preserve"> in </w:t>
            </w:r>
            <w:proofErr w:type="spellStart"/>
            <w:r w:rsidRPr="00675D62">
              <w:rPr>
                <w:lang w:val="en-US"/>
              </w:rPr>
              <w:t>pereti</w:t>
            </w:r>
            <w:proofErr w:type="spellEnd"/>
            <w:r w:rsidRPr="00675D62">
              <w:rPr>
                <w:lang w:val="en-US"/>
              </w:rPr>
              <w:t xml:space="preserve">, cu </w:t>
            </w:r>
            <w:proofErr w:type="gramStart"/>
            <w:r w:rsidRPr="00675D62">
              <w:rPr>
                <w:lang w:val="en-US"/>
              </w:rPr>
              <w:t>mortar</w:t>
            </w:r>
            <w:proofErr w:type="gramEnd"/>
            <w:r w:rsidRPr="00675D62">
              <w:rPr>
                <w:lang w:val="en-US"/>
              </w:rPr>
              <w:t xml:space="preserve"> de </w:t>
            </w:r>
            <w:proofErr w:type="spellStart"/>
            <w:r w:rsidRPr="00675D62">
              <w:rPr>
                <w:lang w:val="en-US"/>
              </w:rPr>
              <w:t>ipsos</w:t>
            </w:r>
            <w:proofErr w:type="spellEnd"/>
            <w:r w:rsidRPr="00675D62">
              <w:rPr>
                <w:lang w:val="en-US"/>
              </w:rPr>
              <w:t xml:space="preserve">, </w:t>
            </w:r>
            <w:proofErr w:type="spellStart"/>
            <w:r w:rsidRPr="00675D62">
              <w:rPr>
                <w:lang w:val="en-US"/>
              </w:rPr>
              <w:t>dupa</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consolidari</w:t>
            </w:r>
            <w:proofErr w:type="spellEnd"/>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TsA02E</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sau</w:t>
            </w:r>
            <w:proofErr w:type="spellEnd"/>
            <w:r w:rsidRPr="00675D62">
              <w:rPr>
                <w:lang w:val="en-US"/>
              </w:rPr>
              <w:t xml:space="preserve"> </w:t>
            </w:r>
            <w:proofErr w:type="spellStart"/>
            <w:r w:rsidRPr="00675D62">
              <w:rPr>
                <w:lang w:val="en-US"/>
              </w:rPr>
              <w:t>peste</w:t>
            </w:r>
            <w:proofErr w:type="spellEnd"/>
            <w:r w:rsidRPr="00675D62">
              <w:rPr>
                <w:lang w:val="en-US"/>
              </w:rPr>
              <w:t xml:space="preserve">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vertical,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subsoluri</w:t>
            </w:r>
            <w:proofErr w:type="spellEnd"/>
            <w:r w:rsidRPr="00675D62">
              <w:rPr>
                <w:lang w:val="en-US"/>
              </w:rPr>
              <w:t xml:space="preserve">, </w:t>
            </w:r>
            <w:proofErr w:type="spellStart"/>
            <w:r w:rsidRPr="00675D62">
              <w:rPr>
                <w:lang w:val="en-US"/>
              </w:rPr>
              <w:t>drenuri</w:t>
            </w:r>
            <w:proofErr w:type="spellEnd"/>
            <w:r w:rsidRPr="00675D62">
              <w:rPr>
                <w:lang w:val="en-US"/>
              </w:rPr>
              <w:t xml:space="preserve">, </w:t>
            </w:r>
            <w:proofErr w:type="spellStart"/>
            <w:r w:rsidRPr="00675D62">
              <w:rPr>
                <w:lang w:val="en-US"/>
              </w:rPr>
              <w:t>trepte</w:t>
            </w:r>
            <w:proofErr w:type="spellEnd"/>
            <w:r w:rsidRPr="00675D62">
              <w:rPr>
                <w:lang w:val="en-US"/>
              </w:rPr>
              <w:t xml:space="preserve"> de </w:t>
            </w:r>
            <w:proofErr w:type="spellStart"/>
            <w:r w:rsidRPr="00675D62">
              <w:rPr>
                <w:lang w:val="en-US"/>
              </w:rPr>
              <w:t>infratire</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mijlociu</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foarte</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adincime</w:t>
            </w:r>
            <w:proofErr w:type="spellEnd"/>
            <w:r w:rsidRPr="00675D62">
              <w:rPr>
                <w:lang w:val="en-US"/>
              </w:rPr>
              <w:t xml:space="preserve"> &lt; 1,5 m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80"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TsD18B</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Umplutura</w:t>
            </w:r>
            <w:proofErr w:type="spellEnd"/>
            <w:r w:rsidRPr="00675D62">
              <w:rPr>
                <w:lang w:val="en-US"/>
              </w:rPr>
              <w:t xml:space="preserve"> </w:t>
            </w:r>
            <w:proofErr w:type="spellStart"/>
            <w:r w:rsidRPr="00675D62">
              <w:rPr>
                <w:lang w:val="en-US"/>
              </w:rPr>
              <w:t>compactata</w:t>
            </w:r>
            <w:proofErr w:type="spellEnd"/>
            <w:r w:rsidRPr="00675D62">
              <w:rPr>
                <w:lang w:val="en-US"/>
              </w:rPr>
              <w:t xml:space="preserve"> in </w:t>
            </w:r>
            <w:proofErr w:type="spellStart"/>
            <w:r w:rsidRPr="00675D62">
              <w:rPr>
                <w:lang w:val="en-US"/>
              </w:rPr>
              <w:t>santuri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cablurile</w:t>
            </w:r>
            <w:proofErr w:type="spellEnd"/>
            <w:r w:rsidRPr="00675D62">
              <w:rPr>
                <w:lang w:val="en-US"/>
              </w:rPr>
              <w:t xml:space="preserve"> </w:t>
            </w:r>
            <w:proofErr w:type="spellStart"/>
            <w:r w:rsidRPr="00675D62">
              <w:rPr>
                <w:lang w:val="en-US"/>
              </w:rPr>
              <w:t>ingropate</w:t>
            </w:r>
            <w:proofErr w:type="spellEnd"/>
            <w:r w:rsidRPr="00675D62">
              <w:rPr>
                <w:lang w:val="en-US"/>
              </w:rPr>
              <w:t xml:space="preserve"> ale </w:t>
            </w:r>
            <w:proofErr w:type="spellStart"/>
            <w:r w:rsidRPr="00675D62">
              <w:rPr>
                <w:lang w:val="en-US"/>
              </w:rPr>
              <w:t>liniilor</w:t>
            </w:r>
            <w:proofErr w:type="spellEnd"/>
            <w:r w:rsidRPr="00675D62">
              <w:rPr>
                <w:lang w:val="en-US"/>
              </w:rPr>
              <w:t xml:space="preserve"> </w:t>
            </w:r>
            <w:proofErr w:type="spellStart"/>
            <w:r w:rsidRPr="00675D62">
              <w:rPr>
                <w:lang w:val="en-US"/>
              </w:rPr>
              <w:t>electrice</w:t>
            </w:r>
            <w:proofErr w:type="spellEnd"/>
            <w:r w:rsidRPr="00675D62">
              <w:rPr>
                <w:lang w:val="en-US"/>
              </w:rPr>
              <w:t xml:space="preserve"> de </w:t>
            </w:r>
            <w:proofErr w:type="spellStart"/>
            <w:r w:rsidRPr="00675D62">
              <w:rPr>
                <w:lang w:val="en-US"/>
              </w:rPr>
              <w:t>inalta</w:t>
            </w:r>
            <w:proofErr w:type="spellEnd"/>
            <w:r w:rsidRPr="00675D62">
              <w:rPr>
                <w:lang w:val="en-US"/>
              </w:rPr>
              <w:t xml:space="preserve"> </w:t>
            </w:r>
            <w:proofErr w:type="spellStart"/>
            <w:r w:rsidRPr="00675D62">
              <w:rPr>
                <w:lang w:val="en-US"/>
              </w:rPr>
              <w:t>tensiune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pamint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80" w:type="dxa"/>
            <w:tcBorders>
              <w:top w:val="single" w:sz="4" w:space="0" w:color="auto"/>
              <w:bottom w:val="single" w:sz="4" w:space="0" w:color="auto"/>
            </w:tcBorders>
            <w:vAlign w:val="center"/>
          </w:tcPr>
          <w:p w:rsidR="009D4874" w:rsidRDefault="00000000">
            <w:pPr>
              <w:pStyle w:val="Frspaiere"/>
            </w:pPr>
            <w:r>
              <w:t>m3</w:t>
            </w:r>
          </w:p>
        </w:tc>
        <w:tc>
          <w:tcPr>
            <w:tcW w:w="1271" w:type="dxa"/>
            <w:tcBorders>
              <w:top w:val="single" w:sz="4" w:space="0" w:color="auto"/>
              <w:bottom w:val="single" w:sz="4" w:space="0" w:color="auto"/>
            </w:tcBorders>
            <w:vAlign w:val="center"/>
          </w:tcPr>
          <w:p w:rsidR="009D4874" w:rsidRDefault="00000000">
            <w:pPr>
              <w:pStyle w:val="Frspaiere"/>
            </w:pPr>
            <w:r>
              <w:t>7,20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pPr>
            <w:r>
              <w:rPr>
                <w:lang w:val="en-US"/>
              </w:rPr>
              <w:t>34-02-003-1</w:t>
            </w: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tevi</w:t>
            </w:r>
            <w:proofErr w:type="spellEnd"/>
            <w:r w:rsidRPr="00675D62">
              <w:rPr>
                <w:lang w:val="en-US"/>
              </w:rPr>
              <w:t xml:space="preserve"> de </w:t>
            </w:r>
            <w:proofErr w:type="spellStart"/>
            <w:r w:rsidRPr="00675D62">
              <w:rPr>
                <w:lang w:val="en-US"/>
              </w:rPr>
              <w:t>polietilena</w:t>
            </w:r>
            <w:proofErr w:type="spellEnd"/>
            <w:r w:rsidRPr="00675D62">
              <w:rPr>
                <w:lang w:val="en-US"/>
              </w:rPr>
              <w:t>: D=20 mm</w:t>
            </w:r>
          </w:p>
        </w:tc>
        <w:tc>
          <w:tcPr>
            <w:tcW w:w="980" w:type="dxa"/>
            <w:tcBorders>
              <w:top w:val="single" w:sz="4" w:space="0" w:color="auto"/>
              <w:bottom w:val="single" w:sz="4" w:space="0" w:color="auto"/>
            </w:tcBorders>
            <w:vAlign w:val="center"/>
          </w:tcPr>
          <w:p w:rsidR="009D4874" w:rsidRDefault="00000000">
            <w:pPr>
              <w:pStyle w:val="Frspaiere"/>
            </w:pPr>
            <w:r>
              <w:t>1 km</w:t>
            </w:r>
          </w:p>
        </w:tc>
        <w:tc>
          <w:tcPr>
            <w:tcW w:w="1271" w:type="dxa"/>
            <w:tcBorders>
              <w:top w:val="single" w:sz="4" w:space="0" w:color="auto"/>
              <w:bottom w:val="single" w:sz="4" w:space="0" w:color="auto"/>
            </w:tcBorders>
            <w:vAlign w:val="center"/>
          </w:tcPr>
          <w:p w:rsidR="009D4874" w:rsidRDefault="00000000">
            <w:pPr>
              <w:pStyle w:val="Frspaiere"/>
            </w:pPr>
            <w:r>
              <w:t>0,32</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Zona de securitate 1</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10-08-003-07</w:t>
            </w:r>
          </w:p>
        </w:tc>
        <w:tc>
          <w:tcPr>
            <w:tcW w:w="5429" w:type="dxa"/>
            <w:tcBorders>
              <w:top w:val="single" w:sz="4" w:space="0" w:color="auto"/>
              <w:bottom w:val="single" w:sz="4" w:space="0" w:color="auto"/>
            </w:tcBorders>
            <w:vAlign w:val="center"/>
          </w:tcPr>
          <w:p w:rsidR="009D4874" w:rsidRDefault="00000000">
            <w:pPr>
              <w:pStyle w:val="Frspaiere"/>
            </w:pPr>
            <w:r>
              <w:t>Dispozitive - Senzor cu microunde</w:t>
            </w:r>
          </w:p>
        </w:tc>
        <w:tc>
          <w:tcPr>
            <w:tcW w:w="980" w:type="dxa"/>
            <w:tcBorders>
              <w:top w:val="single" w:sz="4" w:space="0" w:color="auto"/>
              <w:bottom w:val="single" w:sz="4" w:space="0" w:color="auto"/>
            </w:tcBorders>
            <w:vAlign w:val="center"/>
          </w:tcPr>
          <w:p w:rsidR="009D4874" w:rsidRDefault="00000000">
            <w:pPr>
              <w:pStyle w:val="Frspaiere"/>
            </w:pPr>
            <w:r>
              <w:t>set</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10-06-068-14</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Reglarea</w:t>
            </w:r>
            <w:proofErr w:type="spellEnd"/>
            <w:r w:rsidRPr="00675D62">
              <w:rPr>
                <w:lang w:val="en-US"/>
              </w:rPr>
              <w:t xml:space="preserve"> </w:t>
            </w:r>
            <w:proofErr w:type="spellStart"/>
            <w:r w:rsidRPr="00675D62">
              <w:rPr>
                <w:lang w:val="en-US"/>
              </w:rPr>
              <w:t>sistemului</w:t>
            </w:r>
            <w:proofErr w:type="spellEnd"/>
            <w:r w:rsidRPr="00675D62">
              <w:rPr>
                <w:lang w:val="en-US"/>
              </w:rPr>
              <w:t xml:space="preserve"> de control </w:t>
            </w:r>
            <w:proofErr w:type="spellStart"/>
            <w:r w:rsidRPr="00675D62">
              <w:rPr>
                <w:lang w:val="en-US"/>
              </w:rPr>
              <w:t>si</w:t>
            </w:r>
            <w:proofErr w:type="spellEnd"/>
            <w:r w:rsidRPr="00675D62">
              <w:rPr>
                <w:lang w:val="en-US"/>
              </w:rPr>
              <w:t xml:space="preserve"> </w:t>
            </w:r>
            <w:proofErr w:type="spellStart"/>
            <w:r w:rsidRPr="00675D62">
              <w:rPr>
                <w:lang w:val="en-US"/>
              </w:rPr>
              <w:t>dirijare</w:t>
            </w:r>
            <w:proofErr w:type="spellEnd"/>
            <w:r w:rsidRPr="00675D62">
              <w:rPr>
                <w:lang w:val="en-US"/>
              </w:rPr>
              <w:t xml:space="preserve">, </w:t>
            </w:r>
            <w:proofErr w:type="spellStart"/>
            <w:r w:rsidRPr="00675D62">
              <w:rPr>
                <w:lang w:val="en-US"/>
              </w:rPr>
              <w:t>instalarea</w:t>
            </w:r>
            <w:proofErr w:type="spellEnd"/>
            <w:r w:rsidRPr="00675D62">
              <w:rPr>
                <w:lang w:val="en-US"/>
              </w:rPr>
              <w:t xml:space="preserve"> </w:t>
            </w:r>
            <w:proofErr w:type="spellStart"/>
            <w:r w:rsidRPr="00675D62">
              <w:rPr>
                <w:lang w:val="en-US"/>
              </w:rPr>
              <w:t>sistemului</w:t>
            </w:r>
            <w:proofErr w:type="spellEnd"/>
            <w:r w:rsidRPr="00675D62">
              <w:rPr>
                <w:lang w:val="en-US"/>
              </w:rPr>
              <w:t xml:space="preserve"> de </w:t>
            </w:r>
            <w:proofErr w:type="spellStart"/>
            <w:r w:rsidRPr="00675D62">
              <w:rPr>
                <w:lang w:val="en-US"/>
              </w:rPr>
              <w:t>operare</w:t>
            </w:r>
            <w:proofErr w:type="spellEnd"/>
            <w:r w:rsidRPr="00675D62">
              <w:rPr>
                <w:lang w:val="en-US"/>
              </w:rPr>
              <w:t xml:space="preserve">, </w:t>
            </w:r>
            <w:proofErr w:type="spellStart"/>
            <w:r w:rsidRPr="00675D62">
              <w:rPr>
                <w:lang w:val="en-US"/>
              </w:rPr>
              <w:t>asigurarii</w:t>
            </w:r>
            <w:proofErr w:type="spellEnd"/>
            <w:r w:rsidRPr="00675D62">
              <w:rPr>
                <w:lang w:val="en-US"/>
              </w:rPr>
              <w:t xml:space="preserve"> de program</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429" w:type="dxa"/>
            <w:tcBorders>
              <w:top w:val="single" w:sz="4" w:space="0" w:color="auto"/>
              <w:bottom w:val="single" w:sz="4" w:space="0" w:color="auto"/>
            </w:tcBorders>
            <w:vAlign w:val="center"/>
          </w:tcPr>
          <w:p w:rsidR="009D4874" w:rsidRDefault="00000000">
            <w:pPr>
              <w:pStyle w:val="Frspaiere"/>
            </w:pPr>
            <w:r>
              <w:t>Piese diverse: Converter RS485/232</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980"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14,80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 6, cu </w:t>
            </w:r>
            <w:proofErr w:type="spellStart"/>
            <w:r w:rsidRPr="00675D62">
              <w:rPr>
                <w:lang w:val="en-US"/>
              </w:rPr>
              <w:t>ecran</w:t>
            </w:r>
            <w:proofErr w:type="spellEnd"/>
            <w:r w:rsidRPr="00675D62">
              <w:rPr>
                <w:lang w:val="en-US"/>
              </w:rPr>
              <w:t xml:space="preserve"> </w:t>
            </w:r>
            <w:proofErr w:type="spellStart"/>
            <w:r w:rsidRPr="00675D62">
              <w:rPr>
                <w:lang w:val="en-US"/>
              </w:rPr>
              <w:t>dublu</w:t>
            </w:r>
            <w:proofErr w:type="spellEnd"/>
            <w:r w:rsidRPr="00675D62">
              <w:rPr>
                <w:lang w:val="en-US"/>
              </w:rPr>
              <w:t>, outdoor - S/FTP 4PR 24AWG, Cat6</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1 200,00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semnalizare</w:t>
            </w:r>
            <w:proofErr w:type="spellEnd"/>
            <w:r w:rsidRPr="00675D62">
              <w:rPr>
                <w:lang w:val="en-US"/>
              </w:rPr>
              <w:t xml:space="preserve"> cu 4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0,5 mm2,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 C.A.-HF</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280,00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2.2. Zona de securitate 2</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12</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10-08-003-07</w:t>
            </w:r>
          </w:p>
        </w:tc>
        <w:tc>
          <w:tcPr>
            <w:tcW w:w="5429" w:type="dxa"/>
            <w:tcBorders>
              <w:top w:val="single" w:sz="4" w:space="0" w:color="auto"/>
              <w:bottom w:val="single" w:sz="4" w:space="0" w:color="auto"/>
            </w:tcBorders>
            <w:vAlign w:val="center"/>
          </w:tcPr>
          <w:p w:rsidR="009D4874" w:rsidRDefault="00000000">
            <w:pPr>
              <w:pStyle w:val="Frspaiere"/>
            </w:pPr>
            <w:r>
              <w:t>Dispozitive - Senzor cu microunde</w:t>
            </w:r>
          </w:p>
        </w:tc>
        <w:tc>
          <w:tcPr>
            <w:tcW w:w="980" w:type="dxa"/>
            <w:tcBorders>
              <w:top w:val="single" w:sz="4" w:space="0" w:color="auto"/>
              <w:bottom w:val="single" w:sz="4" w:space="0" w:color="auto"/>
            </w:tcBorders>
            <w:vAlign w:val="center"/>
          </w:tcPr>
          <w:p w:rsidR="009D4874" w:rsidRDefault="00000000">
            <w:pPr>
              <w:pStyle w:val="Frspaiere"/>
            </w:pPr>
            <w:r>
              <w:t>set</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980"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semnalizare</w:t>
            </w:r>
            <w:proofErr w:type="spellEnd"/>
            <w:r w:rsidRPr="00675D62">
              <w:rPr>
                <w:lang w:val="en-US"/>
              </w:rPr>
              <w:t xml:space="preserve"> cu 4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0,5 mm2,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 C.A.-HF</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3 </w:t>
            </w:r>
            <w:proofErr w:type="spellStart"/>
            <w:r w:rsidRPr="00675D62">
              <w:rPr>
                <w:lang w:val="en-US"/>
              </w:rPr>
              <w:t>conductori</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min.=0.75mm2, de tip FRHF (conform </w:t>
            </w:r>
            <w:r>
              <w:t>ГОСТ</w:t>
            </w:r>
            <w:r w:rsidRPr="00675D62">
              <w:rPr>
                <w:lang w:val="en-US"/>
              </w:rPr>
              <w:t xml:space="preserve"> 31565-2012)</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2.3. Zona de securitate 3</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7"/>
        </w:trPr>
        <w:tc>
          <w:tcPr>
            <w:tcW w:w="709" w:type="dxa"/>
            <w:tcBorders>
              <w:top w:val="single" w:sz="4" w:space="0" w:color="auto"/>
              <w:bottom w:val="single" w:sz="4" w:space="0" w:color="auto"/>
            </w:tcBorders>
            <w:vAlign w:val="center"/>
          </w:tcPr>
          <w:p w:rsidR="009D4874" w:rsidRDefault="00000000">
            <w:pPr>
              <w:pStyle w:val="Frspaiere"/>
            </w:pPr>
            <w:r>
              <w:t>16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10-02-001-01</w:t>
            </w: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Centrale de </w:t>
            </w:r>
            <w:proofErr w:type="spellStart"/>
            <w:r w:rsidRPr="00675D62">
              <w:rPr>
                <w:lang w:val="en-US"/>
              </w:rPr>
              <w:t>telecomunicatii</w:t>
            </w:r>
            <w:proofErr w:type="spellEnd"/>
            <w:r w:rsidRPr="00675D62">
              <w:rPr>
                <w:lang w:val="en-US"/>
              </w:rPr>
              <w:t xml:space="preserve"> - </w:t>
            </w:r>
            <w:proofErr w:type="spellStart"/>
            <w:r w:rsidRPr="00675D62">
              <w:rPr>
                <w:lang w:val="en-US"/>
              </w:rPr>
              <w:t>Controler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administrarea</w:t>
            </w:r>
            <w:proofErr w:type="spellEnd"/>
            <w:r w:rsidRPr="00675D62">
              <w:rPr>
                <w:lang w:val="en-US"/>
              </w:rPr>
              <w:t xml:space="preserve"> </w:t>
            </w:r>
            <w:proofErr w:type="spellStart"/>
            <w:r w:rsidRPr="00675D62">
              <w:rPr>
                <w:lang w:val="en-US"/>
              </w:rPr>
              <w:t>detectori</w:t>
            </w:r>
            <w:proofErr w:type="spellEnd"/>
            <w:r w:rsidRPr="00675D62">
              <w:rPr>
                <w:lang w:val="en-US"/>
              </w:rPr>
              <w:t xml:space="preserve"> </w:t>
            </w:r>
            <w:proofErr w:type="spellStart"/>
            <w:r w:rsidRPr="00675D62">
              <w:rPr>
                <w:lang w:val="en-US"/>
              </w:rPr>
              <w:t>capacitivi</w:t>
            </w:r>
            <w:proofErr w:type="spellEnd"/>
            <w:r w:rsidRPr="00675D62">
              <w:rPr>
                <w:lang w:val="en-US"/>
              </w:rPr>
              <w:t xml:space="preserve"> SIOUXPRO2-CTRLPOE</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10-06-068-14</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Reglarea</w:t>
            </w:r>
            <w:proofErr w:type="spellEnd"/>
            <w:r w:rsidRPr="00675D62">
              <w:rPr>
                <w:lang w:val="en-US"/>
              </w:rPr>
              <w:t xml:space="preserve"> </w:t>
            </w:r>
            <w:proofErr w:type="spellStart"/>
            <w:r w:rsidRPr="00675D62">
              <w:rPr>
                <w:lang w:val="en-US"/>
              </w:rPr>
              <w:t>sistemului</w:t>
            </w:r>
            <w:proofErr w:type="spellEnd"/>
            <w:r w:rsidRPr="00675D62">
              <w:rPr>
                <w:lang w:val="en-US"/>
              </w:rPr>
              <w:t xml:space="preserve"> de control </w:t>
            </w:r>
            <w:proofErr w:type="spellStart"/>
            <w:r w:rsidRPr="00675D62">
              <w:rPr>
                <w:lang w:val="en-US"/>
              </w:rPr>
              <w:t>si</w:t>
            </w:r>
            <w:proofErr w:type="spellEnd"/>
            <w:r w:rsidRPr="00675D62">
              <w:rPr>
                <w:lang w:val="en-US"/>
              </w:rPr>
              <w:t xml:space="preserve"> </w:t>
            </w:r>
            <w:proofErr w:type="spellStart"/>
            <w:r w:rsidRPr="00675D62">
              <w:rPr>
                <w:lang w:val="en-US"/>
              </w:rPr>
              <w:t>dirijare</w:t>
            </w:r>
            <w:proofErr w:type="spellEnd"/>
            <w:r w:rsidRPr="00675D62">
              <w:rPr>
                <w:lang w:val="en-US"/>
              </w:rPr>
              <w:t xml:space="preserve">, </w:t>
            </w:r>
            <w:proofErr w:type="spellStart"/>
            <w:r w:rsidRPr="00675D62">
              <w:rPr>
                <w:lang w:val="en-US"/>
              </w:rPr>
              <w:t>instalarea</w:t>
            </w:r>
            <w:proofErr w:type="spellEnd"/>
            <w:r w:rsidRPr="00675D62">
              <w:rPr>
                <w:lang w:val="en-US"/>
              </w:rPr>
              <w:t xml:space="preserve"> </w:t>
            </w:r>
            <w:proofErr w:type="spellStart"/>
            <w:r w:rsidRPr="00675D62">
              <w:rPr>
                <w:lang w:val="en-US"/>
              </w:rPr>
              <w:t>sistemului</w:t>
            </w:r>
            <w:proofErr w:type="spellEnd"/>
            <w:r w:rsidRPr="00675D62">
              <w:rPr>
                <w:lang w:val="en-US"/>
              </w:rPr>
              <w:t xml:space="preserve"> de </w:t>
            </w:r>
            <w:proofErr w:type="spellStart"/>
            <w:r w:rsidRPr="00675D62">
              <w:rPr>
                <w:lang w:val="en-US"/>
              </w:rPr>
              <w:t>operare</w:t>
            </w:r>
            <w:proofErr w:type="spellEnd"/>
            <w:r w:rsidRPr="00675D62">
              <w:rPr>
                <w:lang w:val="en-US"/>
              </w:rPr>
              <w:t xml:space="preserve">, </w:t>
            </w:r>
            <w:proofErr w:type="spellStart"/>
            <w:r w:rsidRPr="00675D62">
              <w:rPr>
                <w:lang w:val="en-US"/>
              </w:rPr>
              <w:t>asigurarii</w:t>
            </w:r>
            <w:proofErr w:type="spellEnd"/>
            <w:r w:rsidRPr="00675D62">
              <w:rPr>
                <w:lang w:val="en-US"/>
              </w:rPr>
              <w:t xml:space="preserve"> de program</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10-08-003-07</w:t>
            </w: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 </w:t>
            </w:r>
            <w:proofErr w:type="spellStart"/>
            <w:r w:rsidRPr="00675D62">
              <w:rPr>
                <w:lang w:val="en-US"/>
              </w:rPr>
              <w:t>Detectori</w:t>
            </w:r>
            <w:proofErr w:type="spellEnd"/>
            <w:r w:rsidRPr="00675D62">
              <w:rPr>
                <w:lang w:val="en-US"/>
              </w:rPr>
              <w:t xml:space="preserve"> </w:t>
            </w:r>
            <w:proofErr w:type="spellStart"/>
            <w:r w:rsidRPr="00675D62">
              <w:rPr>
                <w:lang w:val="en-US"/>
              </w:rPr>
              <w:t>capacitivi</w:t>
            </w:r>
            <w:proofErr w:type="spellEnd"/>
            <w:r w:rsidRPr="00675D62">
              <w:rPr>
                <w:lang w:val="en-US"/>
              </w:rPr>
              <w:t xml:space="preserve"> SIOUXPRO2-KIT-EL</w:t>
            </w:r>
          </w:p>
        </w:tc>
        <w:tc>
          <w:tcPr>
            <w:tcW w:w="980" w:type="dxa"/>
            <w:tcBorders>
              <w:top w:val="single" w:sz="4" w:space="0" w:color="auto"/>
              <w:bottom w:val="single" w:sz="4" w:space="0" w:color="auto"/>
            </w:tcBorders>
            <w:vAlign w:val="center"/>
          </w:tcPr>
          <w:p w:rsidR="009D4874" w:rsidRDefault="00000000">
            <w:pPr>
              <w:pStyle w:val="Frspaiere"/>
            </w:pPr>
            <w:r>
              <w:t>set</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10-08-001-13</w:t>
            </w: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Aparate</w:t>
            </w:r>
            <w:proofErr w:type="spellEnd"/>
            <w:r w:rsidRPr="00675D62">
              <w:rPr>
                <w:lang w:val="en-US"/>
              </w:rPr>
              <w:t xml:space="preserve"> </w:t>
            </w:r>
            <w:proofErr w:type="spellStart"/>
            <w:r w:rsidRPr="00675D62">
              <w:rPr>
                <w:lang w:val="en-US"/>
              </w:rPr>
              <w:t>receptoare</w:t>
            </w:r>
            <w:proofErr w:type="spellEnd"/>
            <w:r w:rsidRPr="00675D62">
              <w:rPr>
                <w:lang w:val="en-US"/>
              </w:rPr>
              <w:t>: SIOUXPRO2-KIT-MEC</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10-08-001-11</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Aparate</w:t>
            </w:r>
            <w:proofErr w:type="spellEnd"/>
            <w:r w:rsidRPr="00675D62">
              <w:rPr>
                <w:lang w:val="en-US"/>
              </w:rPr>
              <w:t xml:space="preserve"> </w:t>
            </w:r>
            <w:proofErr w:type="spellStart"/>
            <w:r w:rsidRPr="00675D62">
              <w:rPr>
                <w:lang w:val="en-US"/>
              </w:rPr>
              <w:t>receptoare</w:t>
            </w:r>
            <w:proofErr w:type="spellEnd"/>
            <w:r w:rsidRPr="00675D62">
              <w:rPr>
                <w:lang w:val="en-US"/>
              </w:rPr>
              <w:t xml:space="preserve">: Modul </w:t>
            </w:r>
            <w:proofErr w:type="spellStart"/>
            <w:r w:rsidRPr="00675D62">
              <w:rPr>
                <w:lang w:val="en-US"/>
              </w:rPr>
              <w:t>pentru</w:t>
            </w:r>
            <w:proofErr w:type="spellEnd"/>
            <w:r w:rsidRPr="00675D62">
              <w:rPr>
                <w:lang w:val="en-US"/>
              </w:rPr>
              <w:t xml:space="preserve"> </w:t>
            </w:r>
            <w:proofErr w:type="spellStart"/>
            <w:r w:rsidRPr="00675D62">
              <w:rPr>
                <w:lang w:val="en-US"/>
              </w:rPr>
              <w:t>rezervarea</w:t>
            </w:r>
            <w:proofErr w:type="spellEnd"/>
            <w:r w:rsidRPr="00675D62">
              <w:rPr>
                <w:lang w:val="en-US"/>
              </w:rPr>
              <w:t xml:space="preserve"> </w:t>
            </w:r>
            <w:proofErr w:type="spellStart"/>
            <w:r w:rsidRPr="00675D62">
              <w:rPr>
                <w:lang w:val="en-US"/>
              </w:rPr>
              <w:t>sistemei</w:t>
            </w:r>
            <w:proofErr w:type="spellEnd"/>
            <w:r w:rsidRPr="00675D62">
              <w:rPr>
                <w:lang w:val="en-US"/>
              </w:rPr>
              <w:t xml:space="preserve"> in </w:t>
            </w:r>
            <w:proofErr w:type="spellStart"/>
            <w:r w:rsidRPr="00675D62">
              <w:rPr>
                <w:lang w:val="en-US"/>
              </w:rPr>
              <w:t>caz</w:t>
            </w:r>
            <w:proofErr w:type="spellEnd"/>
            <w:r w:rsidRPr="00675D62">
              <w:rPr>
                <w:lang w:val="en-US"/>
              </w:rPr>
              <w:t xml:space="preserve"> de </w:t>
            </w:r>
            <w:proofErr w:type="spellStart"/>
            <w:r w:rsidRPr="00675D62">
              <w:rPr>
                <w:lang w:val="en-US"/>
              </w:rPr>
              <w:t>intrerupere</w:t>
            </w:r>
            <w:proofErr w:type="spellEnd"/>
            <w:r w:rsidRPr="00675D62">
              <w:rPr>
                <w:lang w:val="en-US"/>
              </w:rPr>
              <w:t xml:space="preserve"> a </w:t>
            </w:r>
            <w:proofErr w:type="spellStart"/>
            <w:r w:rsidRPr="00675D62">
              <w:rPr>
                <w:lang w:val="en-US"/>
              </w:rPr>
              <w:t>retelei</w:t>
            </w:r>
            <w:proofErr w:type="spellEnd"/>
            <w:r w:rsidRPr="00675D62">
              <w:rPr>
                <w:lang w:val="en-US"/>
              </w:rPr>
              <w:t xml:space="preserve"> "SIOUXPRO2-REDUND"</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10-02-030-05</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Protectie</w:t>
            </w:r>
            <w:proofErr w:type="spellEnd"/>
            <w:r w:rsidRPr="00675D62">
              <w:rPr>
                <w:lang w:val="en-US"/>
              </w:rPr>
              <w:t xml:space="preserve"> contra </w:t>
            </w:r>
            <w:proofErr w:type="spellStart"/>
            <w:r w:rsidRPr="00675D62">
              <w:rPr>
                <w:lang w:val="en-US"/>
              </w:rPr>
              <w:t>trasnet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linii</w:t>
            </w:r>
            <w:proofErr w:type="spellEnd"/>
            <w:r w:rsidRPr="00675D62">
              <w:rPr>
                <w:lang w:val="en-US"/>
              </w:rPr>
              <w:t xml:space="preserve"> de </w:t>
            </w:r>
            <w:proofErr w:type="spellStart"/>
            <w:r w:rsidRPr="00675D62">
              <w:rPr>
                <w:lang w:val="en-US"/>
              </w:rPr>
              <w:t>abonat</w:t>
            </w:r>
            <w:proofErr w:type="spellEnd"/>
            <w:r w:rsidRPr="00675D62">
              <w:rPr>
                <w:lang w:val="en-US"/>
              </w:rPr>
              <w:t xml:space="preserve"> </w:t>
            </w:r>
            <w:proofErr w:type="spellStart"/>
            <w:r w:rsidRPr="00675D62">
              <w:rPr>
                <w:lang w:val="en-US"/>
              </w:rPr>
              <w:t>aeriene</w:t>
            </w:r>
            <w:proofErr w:type="spellEnd"/>
            <w:r w:rsidRPr="00675D62">
              <w:rPr>
                <w:lang w:val="en-US"/>
              </w:rPr>
              <w:t xml:space="preserve"> - </w:t>
            </w:r>
            <w:proofErr w:type="spellStart"/>
            <w:r w:rsidRPr="00675D62">
              <w:rPr>
                <w:lang w:val="en-US"/>
              </w:rPr>
              <w:t>Izolator</w:t>
            </w:r>
            <w:proofErr w:type="spellEnd"/>
            <w:r w:rsidRPr="00675D62">
              <w:rPr>
                <w:lang w:val="en-US"/>
              </w:rPr>
              <w:t xml:space="preserve"> de </w:t>
            </w:r>
            <w:proofErr w:type="spellStart"/>
            <w:r w:rsidRPr="00675D62">
              <w:rPr>
                <w:lang w:val="en-US"/>
              </w:rPr>
              <w:t>scurtcircuit</w:t>
            </w:r>
            <w:proofErr w:type="spellEnd"/>
            <w:r w:rsidRPr="00675D62">
              <w:rPr>
                <w:lang w:val="en-US"/>
              </w:rPr>
              <w:t xml:space="preserve"> "SIOUXPRO2- LF1"</w:t>
            </w:r>
          </w:p>
        </w:tc>
        <w:tc>
          <w:tcPr>
            <w:tcW w:w="980" w:type="dxa"/>
            <w:tcBorders>
              <w:top w:val="single" w:sz="4" w:space="0" w:color="auto"/>
              <w:bottom w:val="single" w:sz="4" w:space="0" w:color="auto"/>
            </w:tcBorders>
            <w:vAlign w:val="center"/>
          </w:tcPr>
          <w:p w:rsidR="009D4874" w:rsidRDefault="00000000">
            <w:pPr>
              <w:pStyle w:val="Frspaiere"/>
            </w:pPr>
            <w:r>
              <w:t>set</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10-08-001-11</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Aparate</w:t>
            </w:r>
            <w:proofErr w:type="spellEnd"/>
            <w:r w:rsidRPr="00675D62">
              <w:rPr>
                <w:lang w:val="en-US"/>
              </w:rPr>
              <w:t xml:space="preserve"> </w:t>
            </w:r>
            <w:proofErr w:type="spellStart"/>
            <w:r w:rsidRPr="00675D62">
              <w:rPr>
                <w:lang w:val="en-US"/>
              </w:rPr>
              <w:t>receptoare</w:t>
            </w:r>
            <w:proofErr w:type="spellEnd"/>
            <w:r w:rsidRPr="00675D62">
              <w:rPr>
                <w:lang w:val="en-US"/>
              </w:rPr>
              <w:t xml:space="preserve">: Plata de </w:t>
            </w:r>
            <w:proofErr w:type="spellStart"/>
            <w:r w:rsidRPr="00675D62">
              <w:rPr>
                <w:lang w:val="en-US"/>
              </w:rPr>
              <w:t>releu</w:t>
            </w:r>
            <w:proofErr w:type="spellEnd"/>
            <w:r w:rsidRPr="00675D62">
              <w:rPr>
                <w:lang w:val="en-US"/>
              </w:rPr>
              <w:t xml:space="preserve"> "SIOUX-CARD-8 MASTER"; "SIOUX-CARD-8 SLAVE"</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Dulapuri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si</w:t>
            </w:r>
            <w:proofErr w:type="spellEnd"/>
            <w:r w:rsidRPr="00675D62">
              <w:rPr>
                <w:lang w:val="en-US"/>
              </w:rPr>
              <w:t xml:space="preserve"> doze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Dulap</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marime</w:t>
            </w:r>
            <w:proofErr w:type="spellEnd"/>
            <w:r w:rsidRPr="00675D62">
              <w:rPr>
                <w:lang w:val="en-US"/>
              </w:rPr>
              <w:t>, mm, pina la: 640</w:t>
            </w:r>
            <w:r>
              <w:t>х</w:t>
            </w:r>
            <w:r w:rsidRPr="00675D62">
              <w:rPr>
                <w:lang w:val="en-US"/>
              </w:rPr>
              <w:t>840 - SIOUX-BOX-RELE</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SIOUXPRO2CABLEKIT050; SIOUXPRO2CABLEKIT200;</w:t>
            </w:r>
          </w:p>
        </w:tc>
        <w:tc>
          <w:tcPr>
            <w:tcW w:w="980" w:type="dxa"/>
            <w:tcBorders>
              <w:top w:val="single" w:sz="4" w:space="0" w:color="auto"/>
              <w:bottom w:val="single" w:sz="4" w:space="0" w:color="auto"/>
            </w:tcBorders>
            <w:vAlign w:val="center"/>
          </w:tcPr>
          <w:p w:rsidR="009D4874" w:rsidRDefault="00000000">
            <w:pPr>
              <w:pStyle w:val="Frspaiere"/>
            </w:pPr>
            <w:r>
              <w:t>100 buc</w:t>
            </w:r>
          </w:p>
        </w:tc>
        <w:tc>
          <w:tcPr>
            <w:tcW w:w="1271" w:type="dxa"/>
            <w:tcBorders>
              <w:top w:val="single" w:sz="4" w:space="0" w:color="auto"/>
              <w:bottom w:val="single" w:sz="4" w:space="0" w:color="auto"/>
            </w:tcBorders>
            <w:vAlign w:val="center"/>
          </w:tcPr>
          <w:p w:rsidR="009D4874" w:rsidRDefault="00000000">
            <w:pPr>
              <w:pStyle w:val="Frspaiere"/>
            </w:pPr>
            <w:r>
              <w:t>0,71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10-08-002-06</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Constructia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instalarea</w:t>
            </w:r>
            <w:proofErr w:type="spellEnd"/>
            <w:r w:rsidRPr="00675D62">
              <w:rPr>
                <w:lang w:val="en-US"/>
              </w:rPr>
              <w:t xml:space="preserve"> </w:t>
            </w:r>
            <w:proofErr w:type="spellStart"/>
            <w:r w:rsidRPr="00675D62">
              <w:rPr>
                <w:lang w:val="en-US"/>
              </w:rPr>
              <w:t>elemente</w:t>
            </w:r>
            <w:proofErr w:type="spellEnd"/>
            <w:r w:rsidRPr="00675D62">
              <w:rPr>
                <w:lang w:val="en-US"/>
              </w:rPr>
              <w:t xml:space="preserve"> de </w:t>
            </w:r>
            <w:proofErr w:type="spellStart"/>
            <w:r w:rsidRPr="00675D62">
              <w:rPr>
                <w:lang w:val="en-US"/>
              </w:rPr>
              <w:t>montare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detectoare</w:t>
            </w:r>
            <w:proofErr w:type="spellEnd"/>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10-08-003-03</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de </w:t>
            </w:r>
            <w:proofErr w:type="spellStart"/>
            <w:r w:rsidRPr="00675D62">
              <w:rPr>
                <w:lang w:val="en-US"/>
              </w:rPr>
              <w:t>ultrasunet</w:t>
            </w:r>
            <w:proofErr w:type="spellEnd"/>
            <w:r w:rsidRPr="00675D62">
              <w:rPr>
                <w:lang w:val="en-US"/>
              </w:rPr>
              <w:t xml:space="preserve">: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SIOUXPRO2-LINE</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w:t>
            </w:r>
          </w:p>
        </w:tc>
        <w:tc>
          <w:tcPr>
            <w:tcW w:w="5429" w:type="dxa"/>
            <w:tcBorders>
              <w:top w:val="single" w:sz="4" w:space="0" w:color="auto"/>
              <w:bottom w:val="single" w:sz="4" w:space="0" w:color="auto"/>
            </w:tcBorders>
            <w:vAlign w:val="center"/>
          </w:tcPr>
          <w:p w:rsidR="009D4874" w:rsidRDefault="00000000">
            <w:pPr>
              <w:pStyle w:val="Frspaiere"/>
            </w:pPr>
            <w:r>
              <w:t>Piese diverse: Acumulator</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2.4. Dulapuri telecomunicatii</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Dulapuri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si</w:t>
            </w:r>
            <w:proofErr w:type="spellEnd"/>
            <w:r w:rsidRPr="00675D62">
              <w:rPr>
                <w:lang w:val="en-US"/>
              </w:rPr>
              <w:t xml:space="preserve"> doze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Dulap</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marime</w:t>
            </w:r>
            <w:proofErr w:type="spellEnd"/>
            <w:r w:rsidRPr="00675D62">
              <w:rPr>
                <w:lang w:val="en-US"/>
              </w:rPr>
              <w:t>, mm, pina la: 640</w:t>
            </w:r>
            <w:r>
              <w:t>х</w:t>
            </w:r>
            <w:r w:rsidRPr="00675D62">
              <w:rPr>
                <w:lang w:val="en-US"/>
              </w:rPr>
              <w:t>840</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10-08-001-11</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Aparate</w:t>
            </w:r>
            <w:proofErr w:type="spellEnd"/>
            <w:r w:rsidRPr="00675D62">
              <w:rPr>
                <w:lang w:val="en-US"/>
              </w:rPr>
              <w:t xml:space="preserve"> </w:t>
            </w:r>
            <w:proofErr w:type="spellStart"/>
            <w:r w:rsidRPr="00675D62">
              <w:rPr>
                <w:lang w:val="en-US"/>
              </w:rPr>
              <w:t>receptoare</w:t>
            </w:r>
            <w:proofErr w:type="spellEnd"/>
            <w:r w:rsidRPr="00675D62">
              <w:rPr>
                <w:lang w:val="en-US"/>
              </w:rPr>
              <w:t xml:space="preserve">: </w:t>
            </w:r>
            <w:proofErr w:type="spellStart"/>
            <w:r w:rsidRPr="00675D62">
              <w:rPr>
                <w:lang w:val="en-US"/>
              </w:rPr>
              <w:t>Dispozitive</w:t>
            </w:r>
            <w:proofErr w:type="spellEnd"/>
            <w:r w:rsidRPr="00675D62">
              <w:rPr>
                <w:lang w:val="en-US"/>
              </w:rPr>
              <w:t xml:space="preserve"> </w:t>
            </w:r>
            <w:proofErr w:type="spellStart"/>
            <w:r w:rsidRPr="00675D62">
              <w:rPr>
                <w:lang w:val="en-US"/>
              </w:rPr>
              <w:t>intermediare</w:t>
            </w:r>
            <w:proofErr w:type="spellEnd"/>
            <w:r w:rsidRPr="00675D62">
              <w:rPr>
                <w:lang w:val="en-US"/>
              </w:rPr>
              <w:t xml:space="preserve"> - </w:t>
            </w:r>
            <w:proofErr w:type="spellStart"/>
            <w:r w:rsidRPr="00675D62">
              <w:rPr>
                <w:lang w:val="en-US"/>
              </w:rPr>
              <w:t>Placa</w:t>
            </w:r>
            <w:proofErr w:type="spellEnd"/>
            <w:r w:rsidRPr="00675D62">
              <w:rPr>
                <w:lang w:val="en-US"/>
              </w:rPr>
              <w:t xml:space="preserve"> de </w:t>
            </w:r>
            <w:proofErr w:type="spellStart"/>
            <w:r w:rsidRPr="00675D62">
              <w:rPr>
                <w:lang w:val="en-US"/>
              </w:rPr>
              <w:t>expansiune</w:t>
            </w:r>
            <w:proofErr w:type="spellEnd"/>
            <w:r w:rsidRPr="00675D62">
              <w:rPr>
                <w:lang w:val="en-US"/>
              </w:rPr>
              <w:t xml:space="preserve"> cu 8 zone</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10-08-003-03</w:t>
            </w: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de </w:t>
            </w:r>
            <w:proofErr w:type="spellStart"/>
            <w:r w:rsidRPr="00675D62">
              <w:rPr>
                <w:lang w:val="en-US"/>
              </w:rPr>
              <w:t>ultrasunet</w:t>
            </w:r>
            <w:proofErr w:type="spellEnd"/>
            <w:r w:rsidRPr="00675D62">
              <w:rPr>
                <w:lang w:val="en-US"/>
              </w:rPr>
              <w:t xml:space="preserve">: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de </w:t>
            </w:r>
            <w:proofErr w:type="spellStart"/>
            <w:r w:rsidRPr="00675D62">
              <w:rPr>
                <w:lang w:val="en-US"/>
              </w:rPr>
              <w:t>rezerva</w:t>
            </w:r>
            <w:proofErr w:type="spellEnd"/>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429" w:type="dxa"/>
            <w:tcBorders>
              <w:top w:val="single" w:sz="4" w:space="0" w:color="auto"/>
              <w:bottom w:val="single" w:sz="4" w:space="0" w:color="auto"/>
            </w:tcBorders>
            <w:vAlign w:val="center"/>
          </w:tcPr>
          <w:p w:rsidR="009D4874" w:rsidRDefault="00000000">
            <w:pPr>
              <w:pStyle w:val="Frspaiere"/>
            </w:pPr>
            <w:r>
              <w:t>Piese diverse: Acumulator</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08-02-396-2</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console, pe </w:t>
            </w:r>
            <w:proofErr w:type="spellStart"/>
            <w:r w:rsidRPr="00675D62">
              <w:rPr>
                <w:lang w:val="en-US"/>
              </w:rPr>
              <w:t>ferme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lungime</w:t>
            </w:r>
            <w:proofErr w:type="spellEnd"/>
            <w:r w:rsidRPr="00675D62">
              <w:rPr>
                <w:lang w:val="en-US"/>
              </w:rPr>
              <w:t xml:space="preserve"> 3 m</w:t>
            </w:r>
          </w:p>
        </w:tc>
        <w:tc>
          <w:tcPr>
            <w:tcW w:w="980"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50x100 mm</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800,00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08-02-390-3</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Canale</w:t>
            </w:r>
            <w:proofErr w:type="spellEnd"/>
            <w:r w:rsidRPr="00675D62">
              <w:rPr>
                <w:lang w:val="en-US"/>
              </w:rPr>
              <w:t xml:space="preserve"> din masa </w:t>
            </w:r>
            <w:proofErr w:type="spellStart"/>
            <w:r w:rsidRPr="00675D62">
              <w:rPr>
                <w:lang w:val="en-US"/>
              </w:rPr>
              <w:t>plastica</w:t>
            </w:r>
            <w:proofErr w:type="spellEnd"/>
            <w:r w:rsidRPr="00675D62">
              <w:rPr>
                <w:lang w:val="en-US"/>
              </w:rPr>
              <w:t xml:space="preserve"> </w:t>
            </w:r>
            <w:proofErr w:type="spellStart"/>
            <w:proofErr w:type="gramStart"/>
            <w:r w:rsidRPr="00675D62">
              <w:rPr>
                <w:lang w:val="en-US"/>
              </w:rPr>
              <w:t>perforat</w:t>
            </w:r>
            <w:proofErr w:type="spellEnd"/>
            <w:r w:rsidRPr="00675D62">
              <w:rPr>
                <w:lang w:val="en-US"/>
              </w:rPr>
              <w:t xml:space="preserve">,  </w:t>
            </w:r>
            <w:proofErr w:type="spellStart"/>
            <w:r w:rsidRPr="00675D62">
              <w:rPr>
                <w:lang w:val="en-US"/>
              </w:rPr>
              <w:t>inclusiv</w:t>
            </w:r>
            <w:proofErr w:type="spellEnd"/>
            <w:proofErr w:type="gram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accesoriilor</w:t>
            </w:r>
            <w:proofErr w:type="spellEnd"/>
          </w:p>
        </w:tc>
        <w:tc>
          <w:tcPr>
            <w:tcW w:w="980"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0,09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980"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 6, cu </w:t>
            </w:r>
            <w:proofErr w:type="spellStart"/>
            <w:r w:rsidRPr="00675D62">
              <w:rPr>
                <w:lang w:val="en-US"/>
              </w:rPr>
              <w:t>ecran</w:t>
            </w:r>
            <w:proofErr w:type="spellEnd"/>
            <w:r w:rsidRPr="00675D62">
              <w:rPr>
                <w:lang w:val="en-US"/>
              </w:rPr>
              <w:t xml:space="preserve"> </w:t>
            </w:r>
            <w:proofErr w:type="spellStart"/>
            <w:r w:rsidRPr="00675D62">
              <w:rPr>
                <w:lang w:val="en-US"/>
              </w:rPr>
              <w:t>dublu</w:t>
            </w:r>
            <w:proofErr w:type="spellEnd"/>
            <w:r w:rsidRPr="00675D62">
              <w:rPr>
                <w:lang w:val="en-US"/>
              </w:rPr>
              <w:t>, outdoor - S/FTP 4PR 24AWG, Cat6</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1 200,00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 Turnuri de paza </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37</w:t>
            </w:r>
          </w:p>
        </w:tc>
        <w:tc>
          <w:tcPr>
            <w:tcW w:w="1559" w:type="dxa"/>
            <w:tcBorders>
              <w:top w:val="single" w:sz="4" w:space="0" w:color="auto"/>
              <w:bottom w:val="single" w:sz="4" w:space="0" w:color="auto"/>
            </w:tcBorders>
            <w:vAlign w:val="center"/>
          </w:tcPr>
          <w:p w:rsidR="009D4874" w:rsidRDefault="00000000">
            <w:pPr>
              <w:pStyle w:val="Frspaiere"/>
            </w:pPr>
            <w:r>
              <w:rPr>
                <w:lang w:val="en-US"/>
              </w:rPr>
              <w:t>10-01-039-06</w:t>
            </w: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Buton</w:t>
            </w:r>
            <w:proofErr w:type="spellEnd"/>
            <w:r w:rsidRPr="00675D62">
              <w:rPr>
                <w:lang w:val="en-US"/>
              </w:rPr>
              <w:t xml:space="preserve"> de </w:t>
            </w:r>
            <w:proofErr w:type="spellStart"/>
            <w:r w:rsidRPr="00675D62">
              <w:rPr>
                <w:lang w:val="en-US"/>
              </w:rPr>
              <w:t>apel</w:t>
            </w:r>
            <w:proofErr w:type="spellEnd"/>
            <w:r w:rsidRPr="00675D62">
              <w:rPr>
                <w:lang w:val="en-US"/>
              </w:rPr>
              <w:t xml:space="preserve">, cu </w:t>
            </w:r>
            <w:proofErr w:type="spellStart"/>
            <w:r w:rsidRPr="00675D62">
              <w:rPr>
                <w:lang w:val="en-US"/>
              </w:rPr>
              <w:t>pregatire</w:t>
            </w:r>
            <w:proofErr w:type="spellEnd"/>
            <w:r w:rsidRPr="00675D62">
              <w:rPr>
                <w:lang w:val="en-US"/>
              </w:rPr>
              <w:t xml:space="preserve"> loc de </w:t>
            </w:r>
            <w:proofErr w:type="spellStart"/>
            <w:r w:rsidRPr="00675D62">
              <w:rPr>
                <w:lang w:val="en-US"/>
              </w:rPr>
              <w:t>montare</w:t>
            </w:r>
            <w:proofErr w:type="spellEnd"/>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08-02-412-1</w:t>
            </w:r>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2,5 mm2</w:t>
            </w:r>
          </w:p>
        </w:tc>
        <w:tc>
          <w:tcPr>
            <w:tcW w:w="980"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semnalizare</w:t>
            </w:r>
            <w:proofErr w:type="spellEnd"/>
            <w:r w:rsidRPr="00675D62">
              <w:rPr>
                <w:lang w:val="en-US"/>
              </w:rPr>
              <w:t xml:space="preserve"> cu 4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cu </w:t>
            </w:r>
            <w:proofErr w:type="spellStart"/>
            <w:r w:rsidRPr="00675D62">
              <w:rPr>
                <w:lang w:val="en-US"/>
              </w:rPr>
              <w:t>sectiunea</w:t>
            </w:r>
            <w:proofErr w:type="spellEnd"/>
            <w:r w:rsidRPr="00675D62">
              <w:rPr>
                <w:lang w:val="en-US"/>
              </w:rPr>
              <w:t xml:space="preserve"> 0,5 mm2, cu </w:t>
            </w:r>
            <w:proofErr w:type="spellStart"/>
            <w:r w:rsidRPr="00675D62">
              <w:rPr>
                <w:lang w:val="en-US"/>
              </w:rPr>
              <w:t>izolatie</w:t>
            </w:r>
            <w:proofErr w:type="spellEnd"/>
            <w:r w:rsidRPr="00675D62">
              <w:rPr>
                <w:lang w:val="en-US"/>
              </w:rPr>
              <w:t xml:space="preserve"> </w:t>
            </w:r>
            <w:proofErr w:type="spellStart"/>
            <w:r w:rsidRPr="00675D62">
              <w:rPr>
                <w:lang w:val="en-US"/>
              </w:rPr>
              <w:t>fara</w:t>
            </w:r>
            <w:proofErr w:type="spellEnd"/>
            <w:r w:rsidRPr="00675D62">
              <w:rPr>
                <w:lang w:val="en-US"/>
              </w:rPr>
              <w:t xml:space="preserve"> halogen - C.A.-HF</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150,00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tavane</w:t>
            </w:r>
            <w:proofErr w:type="spellEnd"/>
            <w:r w:rsidRPr="00675D62">
              <w:rPr>
                <w:lang w:val="en-US"/>
              </w:rPr>
              <w:t xml:space="preserve">, </w:t>
            </w:r>
            <w:proofErr w:type="spellStart"/>
            <w:r w:rsidRPr="00675D62">
              <w:rPr>
                <w:lang w:val="en-US"/>
              </w:rPr>
              <w:t>lungime</w:t>
            </w:r>
            <w:proofErr w:type="spellEnd"/>
            <w:r w:rsidRPr="00675D62">
              <w:rPr>
                <w:lang w:val="en-US"/>
              </w:rPr>
              <w:t xml:space="preserve"> 2 m</w:t>
            </w:r>
          </w:p>
        </w:tc>
        <w:tc>
          <w:tcPr>
            <w:tcW w:w="980" w:type="dxa"/>
            <w:tcBorders>
              <w:top w:val="single" w:sz="4" w:space="0" w:color="auto"/>
              <w:bottom w:val="single" w:sz="4" w:space="0" w:color="auto"/>
            </w:tcBorders>
            <w:vAlign w:val="center"/>
          </w:tcPr>
          <w:p w:rsidR="009D4874" w:rsidRDefault="00000000">
            <w:pPr>
              <w:pStyle w:val="Frspaiere"/>
            </w:pPr>
            <w:r>
              <w:t>100 m</w:t>
            </w:r>
          </w:p>
        </w:tc>
        <w:tc>
          <w:tcPr>
            <w:tcW w:w="1271"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980" w:type="dxa"/>
            <w:tcBorders>
              <w:top w:val="single" w:sz="4" w:space="0" w:color="auto"/>
              <w:bottom w:val="single" w:sz="4" w:space="0" w:color="auto"/>
            </w:tcBorders>
            <w:vAlign w:val="center"/>
          </w:tcPr>
          <w:p w:rsidR="009D4874" w:rsidRDefault="00000000">
            <w:pPr>
              <w:pStyle w:val="Frspaiere"/>
            </w:pPr>
            <w:r>
              <w:t>m.l.</w:t>
            </w:r>
          </w:p>
        </w:tc>
        <w:tc>
          <w:tcPr>
            <w:tcW w:w="1271" w:type="dxa"/>
            <w:tcBorders>
              <w:top w:val="single" w:sz="4" w:space="0" w:color="auto"/>
              <w:bottom w:val="single" w:sz="4" w:space="0" w:color="auto"/>
            </w:tcBorders>
            <w:vAlign w:val="center"/>
          </w:tcPr>
          <w:p w:rsidR="009D4874" w:rsidRDefault="00000000">
            <w:pPr>
              <w:pStyle w:val="Frspaiere"/>
            </w:pPr>
            <w:r>
              <w:t>30,00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Zona de securitate 1</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Senzor</w:t>
            </w:r>
            <w:proofErr w:type="spellEnd"/>
            <w:r w:rsidRPr="00675D62">
              <w:rPr>
                <w:lang w:val="en-US"/>
              </w:rPr>
              <w:t xml:space="preserve"> cu </w:t>
            </w:r>
            <w:proofErr w:type="spellStart"/>
            <w:r w:rsidRPr="00675D62">
              <w:rPr>
                <w:lang w:val="en-US"/>
              </w:rPr>
              <w:t>microunde</w:t>
            </w:r>
            <w:proofErr w:type="spellEnd"/>
            <w:r w:rsidRPr="00675D62">
              <w:rPr>
                <w:lang w:val="en-US"/>
              </w:rPr>
              <w:t xml:space="preserve">, L=80 m. </w:t>
            </w:r>
            <w:proofErr w:type="spellStart"/>
            <w:r w:rsidRPr="00675D62">
              <w:rPr>
                <w:lang w:val="en-US"/>
              </w:rPr>
              <w:t>Setul</w:t>
            </w:r>
            <w:proofErr w:type="spellEnd"/>
            <w:r w:rsidRPr="00675D62">
              <w:rPr>
                <w:lang w:val="en-US"/>
              </w:rPr>
              <w:t xml:space="preserve"> include: 1 </w:t>
            </w:r>
            <w:proofErr w:type="spellStart"/>
            <w:r w:rsidRPr="00675D62">
              <w:rPr>
                <w:lang w:val="en-US"/>
              </w:rPr>
              <w:t>transmitator</w:t>
            </w:r>
            <w:proofErr w:type="spellEnd"/>
            <w:r w:rsidRPr="00675D62">
              <w:rPr>
                <w:lang w:val="en-US"/>
              </w:rPr>
              <w:t xml:space="preserve">, 1 receptor,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220/12V in cutie cu </w:t>
            </w:r>
            <w:proofErr w:type="spellStart"/>
            <w:r w:rsidRPr="00675D62">
              <w:rPr>
                <w:lang w:val="en-US"/>
              </w:rPr>
              <w:t>acumulator</w:t>
            </w:r>
            <w:proofErr w:type="spellEnd"/>
            <w:r w:rsidRPr="00675D62">
              <w:rPr>
                <w:lang w:val="en-US"/>
              </w:rPr>
              <w:t xml:space="preserve"> 7Ah, </w:t>
            </w:r>
            <w:proofErr w:type="spellStart"/>
            <w:r w:rsidRPr="00675D62">
              <w:rPr>
                <w:lang w:val="en-US"/>
              </w:rPr>
              <w:t>cablurile</w:t>
            </w:r>
            <w:proofErr w:type="spellEnd"/>
            <w:r w:rsidRPr="00675D62">
              <w:rPr>
                <w:lang w:val="en-US"/>
              </w:rPr>
              <w:t xml:space="preserve"> de </w:t>
            </w:r>
            <w:proofErr w:type="spellStart"/>
            <w:r w:rsidRPr="00675D62">
              <w:rPr>
                <w:lang w:val="en-US"/>
              </w:rPr>
              <w:t>conectare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teava</w:t>
            </w:r>
            <w:proofErr w:type="spellEnd"/>
            <w:r w:rsidRPr="00675D62">
              <w:rPr>
                <w:lang w:val="en-US"/>
              </w:rPr>
              <w:t xml:space="preserve"> de </w:t>
            </w:r>
            <w:proofErr w:type="spellStart"/>
            <w:r w:rsidRPr="00675D62">
              <w:rPr>
                <w:lang w:val="en-US"/>
              </w:rPr>
              <w:t>instalare</w:t>
            </w:r>
            <w:proofErr w:type="spellEnd"/>
            <w:r w:rsidRPr="00675D62">
              <w:rPr>
                <w:lang w:val="en-US"/>
              </w:rPr>
              <w:t xml:space="preserve"> (de tip "ERMO 482</w:t>
            </w:r>
            <w:r>
              <w:t>Х</w:t>
            </w:r>
            <w:r w:rsidRPr="00675D62">
              <w:rPr>
                <w:lang w:val="en-US"/>
              </w:rPr>
              <w:t xml:space="preserve"> PRO-80",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Senzor</w:t>
            </w:r>
            <w:proofErr w:type="spellEnd"/>
            <w:r w:rsidRPr="00675D62">
              <w:rPr>
                <w:lang w:val="en-US"/>
              </w:rPr>
              <w:t xml:space="preserve"> cu </w:t>
            </w:r>
            <w:proofErr w:type="spellStart"/>
            <w:r w:rsidRPr="00675D62">
              <w:rPr>
                <w:lang w:val="en-US"/>
              </w:rPr>
              <w:t>microunde</w:t>
            </w:r>
            <w:proofErr w:type="spellEnd"/>
            <w:r w:rsidRPr="00675D62">
              <w:rPr>
                <w:lang w:val="en-US"/>
              </w:rPr>
              <w:t xml:space="preserve">, L=120 m. </w:t>
            </w:r>
            <w:proofErr w:type="spellStart"/>
            <w:r w:rsidRPr="00675D62">
              <w:rPr>
                <w:lang w:val="en-US"/>
              </w:rPr>
              <w:t>Setul</w:t>
            </w:r>
            <w:proofErr w:type="spellEnd"/>
            <w:r w:rsidRPr="00675D62">
              <w:rPr>
                <w:lang w:val="en-US"/>
              </w:rPr>
              <w:t xml:space="preserve"> include: 1 </w:t>
            </w:r>
            <w:proofErr w:type="spellStart"/>
            <w:r w:rsidRPr="00675D62">
              <w:rPr>
                <w:lang w:val="en-US"/>
              </w:rPr>
              <w:t>transmitator</w:t>
            </w:r>
            <w:proofErr w:type="spellEnd"/>
            <w:r w:rsidRPr="00675D62">
              <w:rPr>
                <w:lang w:val="en-US"/>
              </w:rPr>
              <w:t xml:space="preserve">, 1 receptor,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220/12V in cutie cu </w:t>
            </w:r>
            <w:proofErr w:type="spellStart"/>
            <w:r w:rsidRPr="00675D62">
              <w:rPr>
                <w:lang w:val="en-US"/>
              </w:rPr>
              <w:t>acumulator</w:t>
            </w:r>
            <w:proofErr w:type="spellEnd"/>
            <w:r w:rsidRPr="00675D62">
              <w:rPr>
                <w:lang w:val="en-US"/>
              </w:rPr>
              <w:t xml:space="preserve"> 7Ah, </w:t>
            </w:r>
            <w:proofErr w:type="spellStart"/>
            <w:r w:rsidRPr="00675D62">
              <w:rPr>
                <w:lang w:val="en-US"/>
              </w:rPr>
              <w:t>cablurile</w:t>
            </w:r>
            <w:proofErr w:type="spellEnd"/>
            <w:r w:rsidRPr="00675D62">
              <w:rPr>
                <w:lang w:val="en-US"/>
              </w:rPr>
              <w:t xml:space="preserve"> de </w:t>
            </w:r>
            <w:proofErr w:type="spellStart"/>
            <w:r w:rsidRPr="00675D62">
              <w:rPr>
                <w:lang w:val="en-US"/>
              </w:rPr>
              <w:t>conectare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teava</w:t>
            </w:r>
            <w:proofErr w:type="spellEnd"/>
            <w:r w:rsidRPr="00675D62">
              <w:rPr>
                <w:lang w:val="en-US"/>
              </w:rPr>
              <w:t xml:space="preserve"> de </w:t>
            </w:r>
            <w:proofErr w:type="spellStart"/>
            <w:r w:rsidRPr="00675D62">
              <w:rPr>
                <w:lang w:val="en-US"/>
              </w:rPr>
              <w:t>instalare</w:t>
            </w:r>
            <w:proofErr w:type="spellEnd"/>
            <w:r w:rsidRPr="00675D62">
              <w:rPr>
                <w:lang w:val="en-US"/>
              </w:rPr>
              <w:t xml:space="preserve"> (de tip "ERMO 482</w:t>
            </w:r>
            <w:r>
              <w:t>Х</w:t>
            </w:r>
            <w:r w:rsidRPr="00675D62">
              <w:rPr>
                <w:lang w:val="en-US"/>
              </w:rPr>
              <w:t xml:space="preserve"> PRO-120",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Default="00000000">
            <w:pPr>
              <w:pStyle w:val="Frspaiere"/>
            </w:pPr>
            <w:r>
              <w:t>Soft pentru administrarea sistemei</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Default="00000000">
            <w:pPr>
              <w:pStyle w:val="Frspaiere"/>
            </w:pPr>
            <w:r>
              <w:t>Converter RS485/232</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Zona de securitate 2</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Senzor</w:t>
            </w:r>
            <w:proofErr w:type="spellEnd"/>
            <w:r w:rsidRPr="00675D62">
              <w:rPr>
                <w:lang w:val="en-US"/>
              </w:rPr>
              <w:t xml:space="preserve"> de </w:t>
            </w:r>
            <w:proofErr w:type="spellStart"/>
            <w:r w:rsidRPr="00675D62">
              <w:rPr>
                <w:lang w:val="en-US"/>
              </w:rPr>
              <w:t>miscare</w:t>
            </w:r>
            <w:proofErr w:type="spellEnd"/>
            <w:r w:rsidRPr="00675D62">
              <w:rPr>
                <w:lang w:val="en-US"/>
              </w:rPr>
              <w:t xml:space="preserve">, L=24 m, 75/140 mA, 12 V, cu </w:t>
            </w:r>
            <w:proofErr w:type="spellStart"/>
            <w:r w:rsidRPr="00675D62">
              <w:rPr>
                <w:lang w:val="en-US"/>
              </w:rPr>
              <w:t>elemente</w:t>
            </w:r>
            <w:proofErr w:type="spellEnd"/>
            <w:r w:rsidRPr="00675D62">
              <w:rPr>
                <w:lang w:val="en-US"/>
              </w:rPr>
              <w:t xml:space="preserve"> de </w:t>
            </w:r>
            <w:proofErr w:type="spellStart"/>
            <w:r w:rsidRPr="00675D62">
              <w:rPr>
                <w:lang w:val="en-US"/>
              </w:rPr>
              <w:t>montare</w:t>
            </w:r>
            <w:proofErr w:type="spellEnd"/>
            <w:r w:rsidRPr="00675D62">
              <w:rPr>
                <w:lang w:val="en-US"/>
              </w:rPr>
              <w:t xml:space="preserve"> (de tip "</w:t>
            </w:r>
            <w:proofErr w:type="spellStart"/>
            <w:r w:rsidRPr="00675D62">
              <w:rPr>
                <w:lang w:val="en-US"/>
              </w:rPr>
              <w:t>Murena</w:t>
            </w:r>
            <w:proofErr w:type="spellEnd"/>
            <w:r w:rsidRPr="00675D62">
              <w:rPr>
                <w:lang w:val="en-US"/>
              </w:rPr>
              <w:t>",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 Zona de securitate 3</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Controler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administrarea</w:t>
            </w:r>
            <w:proofErr w:type="spellEnd"/>
            <w:r w:rsidRPr="00675D62">
              <w:rPr>
                <w:lang w:val="en-US"/>
              </w:rPr>
              <w:t xml:space="preserve"> min. 67 </w:t>
            </w:r>
            <w:proofErr w:type="spellStart"/>
            <w:r w:rsidRPr="00675D62">
              <w:rPr>
                <w:lang w:val="en-US"/>
              </w:rPr>
              <w:t>detectori</w:t>
            </w:r>
            <w:proofErr w:type="spellEnd"/>
            <w:r w:rsidRPr="00675D62">
              <w:rPr>
                <w:lang w:val="en-US"/>
              </w:rPr>
              <w:t xml:space="preserve"> </w:t>
            </w:r>
            <w:proofErr w:type="spellStart"/>
            <w:r w:rsidRPr="00675D62">
              <w:rPr>
                <w:lang w:val="en-US"/>
              </w:rPr>
              <w:t>capacitiv</w:t>
            </w:r>
            <w:proofErr w:type="spellEnd"/>
            <w:r w:rsidRPr="00675D62">
              <w:rPr>
                <w:lang w:val="en-US"/>
              </w:rPr>
              <w:t>, p/u 320 m, 12V, 830 mA, -40 - +75 *</w:t>
            </w:r>
            <w:r>
              <w:t>С</w:t>
            </w:r>
            <w:r w:rsidRPr="00675D62">
              <w:rPr>
                <w:lang w:val="en-US"/>
              </w:rPr>
              <w:t>, (de tip "SIOUXPRO2-CTRLPOE ",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Soft </w:t>
            </w:r>
            <w:proofErr w:type="spellStart"/>
            <w:r w:rsidRPr="00675D62">
              <w:rPr>
                <w:lang w:val="en-US"/>
              </w:rPr>
              <w:t>pentru</w:t>
            </w:r>
            <w:proofErr w:type="spellEnd"/>
            <w:r w:rsidRPr="00675D62">
              <w:rPr>
                <w:lang w:val="en-US"/>
              </w:rPr>
              <w:t xml:space="preserve"> </w:t>
            </w:r>
            <w:proofErr w:type="spellStart"/>
            <w:r w:rsidRPr="00675D62">
              <w:rPr>
                <w:lang w:val="en-US"/>
              </w:rPr>
              <w:t>configurare</w:t>
            </w:r>
            <w:proofErr w:type="spellEnd"/>
            <w:r w:rsidRPr="00675D62">
              <w:rPr>
                <w:lang w:val="en-US"/>
              </w:rPr>
              <w:t xml:space="preserve"> </w:t>
            </w:r>
            <w:proofErr w:type="spellStart"/>
            <w:r w:rsidRPr="00675D62">
              <w:rPr>
                <w:lang w:val="en-US"/>
              </w:rPr>
              <w:t>sistemei</w:t>
            </w:r>
            <w:proofErr w:type="spellEnd"/>
            <w:r w:rsidRPr="00675D62">
              <w:rPr>
                <w:lang w:val="en-US"/>
              </w:rPr>
              <w:t xml:space="preserve"> (de tip "SIOUX-TEST PRO",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Soft </w:t>
            </w:r>
            <w:proofErr w:type="spellStart"/>
            <w:r w:rsidRPr="00675D62">
              <w:rPr>
                <w:lang w:val="en-US"/>
              </w:rPr>
              <w:t>pentru</w:t>
            </w:r>
            <w:proofErr w:type="spellEnd"/>
            <w:r w:rsidRPr="00675D62">
              <w:rPr>
                <w:lang w:val="en-US"/>
              </w:rPr>
              <w:t xml:space="preserve"> </w:t>
            </w:r>
            <w:proofErr w:type="spellStart"/>
            <w:r w:rsidRPr="00675D62">
              <w:rPr>
                <w:lang w:val="en-US"/>
              </w:rPr>
              <w:t>administrarea</w:t>
            </w:r>
            <w:proofErr w:type="spellEnd"/>
            <w:r w:rsidRPr="00675D62">
              <w:rPr>
                <w:lang w:val="en-US"/>
              </w:rPr>
              <w:t xml:space="preserve"> </w:t>
            </w:r>
            <w:proofErr w:type="spellStart"/>
            <w:r w:rsidRPr="00675D62">
              <w:rPr>
                <w:lang w:val="en-US"/>
              </w:rPr>
              <w:t>sistemei</w:t>
            </w:r>
            <w:proofErr w:type="spellEnd"/>
            <w:r w:rsidRPr="00675D62">
              <w:rPr>
                <w:lang w:val="en-US"/>
              </w:rPr>
              <w:t xml:space="preserve"> (de tip "GUARDX",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Detector </w:t>
            </w:r>
            <w:proofErr w:type="spellStart"/>
            <w:r w:rsidRPr="00675D62">
              <w:rPr>
                <w:lang w:val="en-US"/>
              </w:rPr>
              <w:t>capacitiv</w:t>
            </w:r>
            <w:proofErr w:type="spellEnd"/>
            <w:r w:rsidRPr="00675D62">
              <w:rPr>
                <w:lang w:val="en-US"/>
              </w:rPr>
              <w:t>: 1 master + 6 slave (de tip "SIOUXPRO2-KIT-EL",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7 </w:t>
            </w:r>
            <w:proofErr w:type="spellStart"/>
            <w:r w:rsidRPr="00675D62">
              <w:rPr>
                <w:lang w:val="en-US"/>
              </w:rPr>
              <w:t>corpuri</w:t>
            </w:r>
            <w:proofErr w:type="spellEnd"/>
            <w:r w:rsidRPr="00675D62">
              <w:rPr>
                <w:lang w:val="en-US"/>
              </w:rPr>
              <w:t xml:space="preserve"> p/u </w:t>
            </w:r>
            <w:proofErr w:type="spellStart"/>
            <w:r w:rsidRPr="00675D62">
              <w:rPr>
                <w:lang w:val="en-US"/>
              </w:rPr>
              <w:t>instalarea</w:t>
            </w:r>
            <w:proofErr w:type="spellEnd"/>
            <w:r w:rsidRPr="00675D62">
              <w:rPr>
                <w:lang w:val="en-US"/>
              </w:rPr>
              <w:t xml:space="preserve"> </w:t>
            </w:r>
            <w:proofErr w:type="spellStart"/>
            <w:r w:rsidRPr="00675D62">
              <w:rPr>
                <w:lang w:val="en-US"/>
              </w:rPr>
              <w:t>detectori</w:t>
            </w:r>
            <w:proofErr w:type="spellEnd"/>
            <w:r w:rsidRPr="00675D62">
              <w:rPr>
                <w:lang w:val="en-US"/>
              </w:rPr>
              <w:t xml:space="preserve"> </w:t>
            </w:r>
            <w:proofErr w:type="spellStart"/>
            <w:r w:rsidRPr="00675D62">
              <w:rPr>
                <w:lang w:val="en-US"/>
              </w:rPr>
              <w:t>capacitiv</w:t>
            </w:r>
            <w:proofErr w:type="spellEnd"/>
            <w:r w:rsidRPr="00675D62">
              <w:rPr>
                <w:lang w:val="en-US"/>
              </w:rPr>
              <w:t xml:space="preserve"> 1 master + 6 slave (de tip "SIOUXPRO2-KIT-MEC",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Modul </w:t>
            </w:r>
            <w:proofErr w:type="spellStart"/>
            <w:r w:rsidRPr="00675D62">
              <w:rPr>
                <w:lang w:val="en-US"/>
              </w:rPr>
              <w:t>pentru</w:t>
            </w:r>
            <w:proofErr w:type="spellEnd"/>
            <w:r w:rsidRPr="00675D62">
              <w:rPr>
                <w:lang w:val="en-US"/>
              </w:rPr>
              <w:t xml:space="preserve"> </w:t>
            </w:r>
            <w:proofErr w:type="spellStart"/>
            <w:r w:rsidRPr="00675D62">
              <w:rPr>
                <w:lang w:val="en-US"/>
              </w:rPr>
              <w:t>rezervarea</w:t>
            </w:r>
            <w:proofErr w:type="spellEnd"/>
            <w:r w:rsidRPr="00675D62">
              <w:rPr>
                <w:lang w:val="en-US"/>
              </w:rPr>
              <w:t xml:space="preserve"> </w:t>
            </w:r>
            <w:proofErr w:type="spellStart"/>
            <w:r w:rsidRPr="00675D62">
              <w:rPr>
                <w:lang w:val="en-US"/>
              </w:rPr>
              <w:t>sistemei</w:t>
            </w:r>
            <w:proofErr w:type="spellEnd"/>
            <w:r w:rsidRPr="00675D62">
              <w:rPr>
                <w:lang w:val="en-US"/>
              </w:rPr>
              <w:t xml:space="preserve"> in </w:t>
            </w:r>
            <w:proofErr w:type="spellStart"/>
            <w:r w:rsidRPr="00675D62">
              <w:rPr>
                <w:lang w:val="en-US"/>
              </w:rPr>
              <w:t>caz</w:t>
            </w:r>
            <w:proofErr w:type="spellEnd"/>
            <w:r w:rsidRPr="00675D62">
              <w:rPr>
                <w:lang w:val="en-US"/>
              </w:rPr>
              <w:t xml:space="preserve"> de </w:t>
            </w:r>
            <w:proofErr w:type="spellStart"/>
            <w:r w:rsidRPr="00675D62">
              <w:rPr>
                <w:lang w:val="en-US"/>
              </w:rPr>
              <w:t>intrerupere</w:t>
            </w:r>
            <w:proofErr w:type="spellEnd"/>
            <w:r w:rsidRPr="00675D62">
              <w:rPr>
                <w:lang w:val="en-US"/>
              </w:rPr>
              <w:t xml:space="preserve"> a </w:t>
            </w:r>
            <w:proofErr w:type="spellStart"/>
            <w:r w:rsidRPr="00675D62">
              <w:rPr>
                <w:lang w:val="en-US"/>
              </w:rPr>
              <w:t>retelei</w:t>
            </w:r>
            <w:proofErr w:type="spellEnd"/>
            <w:r w:rsidRPr="00675D62">
              <w:rPr>
                <w:lang w:val="en-US"/>
              </w:rPr>
              <w:t xml:space="preserve"> (de tip "SIOUXPRO2-REDUND",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Izolator</w:t>
            </w:r>
            <w:proofErr w:type="spellEnd"/>
            <w:r w:rsidRPr="00675D62">
              <w:rPr>
                <w:lang w:val="en-US"/>
              </w:rPr>
              <w:t xml:space="preserve"> de </w:t>
            </w:r>
            <w:proofErr w:type="spellStart"/>
            <w:r w:rsidRPr="00675D62">
              <w:rPr>
                <w:lang w:val="en-US"/>
              </w:rPr>
              <w:t>scurtcircuit</w:t>
            </w:r>
            <w:proofErr w:type="spellEnd"/>
            <w:r w:rsidRPr="00675D62">
              <w:rPr>
                <w:lang w:val="en-US"/>
              </w:rPr>
              <w:t xml:space="preserve"> (de tip "SIOUXPRO2- LF1",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Plata de </w:t>
            </w:r>
            <w:proofErr w:type="spellStart"/>
            <w:r w:rsidRPr="00675D62">
              <w:rPr>
                <w:lang w:val="en-US"/>
              </w:rPr>
              <w:t>releu</w:t>
            </w:r>
            <w:proofErr w:type="spellEnd"/>
            <w:r w:rsidRPr="00675D62">
              <w:rPr>
                <w:lang w:val="en-US"/>
              </w:rPr>
              <w:t xml:space="preserve"> cu 8 </w:t>
            </w:r>
            <w:proofErr w:type="spellStart"/>
            <w:r w:rsidRPr="00675D62">
              <w:rPr>
                <w:lang w:val="en-US"/>
              </w:rPr>
              <w:t>releu</w:t>
            </w:r>
            <w:proofErr w:type="spellEnd"/>
            <w:r w:rsidRPr="00675D62">
              <w:rPr>
                <w:lang w:val="en-US"/>
              </w:rPr>
              <w:t xml:space="preserve">, 4 </w:t>
            </w:r>
            <w:proofErr w:type="spellStart"/>
            <w:r w:rsidRPr="00675D62">
              <w:rPr>
                <w:lang w:val="en-US"/>
              </w:rPr>
              <w:t>releu</w:t>
            </w:r>
            <w:proofErr w:type="spellEnd"/>
            <w:r w:rsidRPr="00675D62">
              <w:rPr>
                <w:lang w:val="en-US"/>
              </w:rPr>
              <w:t xml:space="preserve"> </w:t>
            </w:r>
            <w:proofErr w:type="spellStart"/>
            <w:r w:rsidRPr="00675D62">
              <w:rPr>
                <w:lang w:val="en-US"/>
              </w:rPr>
              <w:t>tehnic</w:t>
            </w:r>
            <w:proofErr w:type="spellEnd"/>
            <w:r w:rsidRPr="00675D62">
              <w:rPr>
                <w:lang w:val="en-US"/>
              </w:rPr>
              <w:t xml:space="preserve"> + 4 </w:t>
            </w:r>
            <w:proofErr w:type="spellStart"/>
            <w:r w:rsidRPr="00675D62">
              <w:rPr>
                <w:lang w:val="en-US"/>
              </w:rPr>
              <w:t>releu</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detectarea</w:t>
            </w:r>
            <w:proofErr w:type="spellEnd"/>
            <w:r w:rsidRPr="00675D62">
              <w:rPr>
                <w:lang w:val="en-US"/>
              </w:rPr>
              <w:t xml:space="preserve"> (de tip "SIOUX-CARD-8 MASTER",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Plata de </w:t>
            </w:r>
            <w:proofErr w:type="spellStart"/>
            <w:r w:rsidRPr="00675D62">
              <w:rPr>
                <w:lang w:val="en-US"/>
              </w:rPr>
              <w:t>releu</w:t>
            </w:r>
            <w:proofErr w:type="spellEnd"/>
            <w:r w:rsidRPr="00675D62">
              <w:rPr>
                <w:lang w:val="en-US"/>
              </w:rPr>
              <w:t xml:space="preserve"> cu 8 </w:t>
            </w:r>
            <w:proofErr w:type="spellStart"/>
            <w:r w:rsidRPr="00675D62">
              <w:rPr>
                <w:lang w:val="en-US"/>
              </w:rPr>
              <w:t>releu</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detectarea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integrarea</w:t>
            </w:r>
            <w:proofErr w:type="spellEnd"/>
            <w:r w:rsidRPr="00675D62">
              <w:rPr>
                <w:lang w:val="en-US"/>
              </w:rPr>
              <w:t xml:space="preserve"> cu </w:t>
            </w:r>
            <w:proofErr w:type="spellStart"/>
            <w:r w:rsidRPr="00675D62">
              <w:rPr>
                <w:lang w:val="en-US"/>
              </w:rPr>
              <w:t>supraveghere</w:t>
            </w:r>
            <w:proofErr w:type="spellEnd"/>
            <w:r w:rsidRPr="00675D62">
              <w:rPr>
                <w:lang w:val="en-US"/>
              </w:rPr>
              <w:t xml:space="preserve"> video (de tip "SIOUX-CARD-8 SLAVE",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w:t>
            </w:r>
            <w:proofErr w:type="spellStart"/>
            <w:r w:rsidRPr="00675D62">
              <w:rPr>
                <w:lang w:val="en-US"/>
              </w:rPr>
              <w:t>pentru</w:t>
            </w:r>
            <w:proofErr w:type="spell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plata</w:t>
            </w:r>
            <w:proofErr w:type="spellEnd"/>
            <w:r w:rsidRPr="00675D62">
              <w:rPr>
                <w:lang w:val="en-US"/>
              </w:rPr>
              <w:t xml:space="preserve"> de </w:t>
            </w:r>
            <w:proofErr w:type="spellStart"/>
            <w:r w:rsidRPr="00675D62">
              <w:rPr>
                <w:lang w:val="en-US"/>
              </w:rPr>
              <w:t>releu</w:t>
            </w:r>
            <w:proofErr w:type="spellEnd"/>
            <w:r w:rsidRPr="00675D62">
              <w:rPr>
                <w:lang w:val="en-US"/>
              </w:rPr>
              <w:t xml:space="preserve"> SIOUX-BOX-RELE</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Pach</w:t>
            </w:r>
            <w:proofErr w:type="spellEnd"/>
            <w:r w:rsidRPr="00675D62">
              <w:rPr>
                <w:lang w:val="en-US"/>
              </w:rPr>
              <w:t xml:space="preserve">-cord L=5,5 m,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utilajului</w:t>
            </w:r>
            <w:proofErr w:type="spellEnd"/>
            <w:r w:rsidRPr="00675D62">
              <w:rPr>
                <w:lang w:val="en-US"/>
              </w:rPr>
              <w:t xml:space="preserve"> </w:t>
            </w:r>
            <w:proofErr w:type="spellStart"/>
            <w:r w:rsidRPr="00675D62">
              <w:rPr>
                <w:lang w:val="en-US"/>
              </w:rPr>
              <w:t>activ</w:t>
            </w:r>
            <w:proofErr w:type="spellEnd"/>
            <w:r w:rsidRPr="00675D62">
              <w:rPr>
                <w:lang w:val="en-US"/>
              </w:rPr>
              <w:t xml:space="preserve"> de tip SIOUXPRO2CABLEKIT055</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Pach</w:t>
            </w:r>
            <w:proofErr w:type="spellEnd"/>
            <w:r w:rsidRPr="00675D62">
              <w:rPr>
                <w:lang w:val="en-US"/>
              </w:rPr>
              <w:t xml:space="preserve">-cord L=20 m,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utilajului</w:t>
            </w:r>
            <w:proofErr w:type="spellEnd"/>
            <w:r w:rsidRPr="00675D62">
              <w:rPr>
                <w:lang w:val="en-US"/>
              </w:rPr>
              <w:t xml:space="preserve"> </w:t>
            </w:r>
            <w:proofErr w:type="spellStart"/>
            <w:r w:rsidRPr="00675D62">
              <w:rPr>
                <w:lang w:val="en-US"/>
              </w:rPr>
              <w:t>activ</w:t>
            </w:r>
            <w:proofErr w:type="spellEnd"/>
            <w:r w:rsidRPr="00675D62">
              <w:rPr>
                <w:lang w:val="en-US"/>
              </w:rPr>
              <w:t xml:space="preserve"> de tip SIOUXPRO2CABLEKIT200</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Elemente</w:t>
            </w:r>
            <w:proofErr w:type="spellEnd"/>
            <w:r w:rsidRPr="00675D62">
              <w:rPr>
                <w:lang w:val="en-US"/>
              </w:rPr>
              <w:t xml:space="preserve"> de </w:t>
            </w:r>
            <w:proofErr w:type="spellStart"/>
            <w:r w:rsidRPr="00675D62">
              <w:rPr>
                <w:lang w:val="en-US"/>
              </w:rPr>
              <w:t>montare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de tip SIOUX</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Elemente</w:t>
            </w:r>
            <w:proofErr w:type="spellEnd"/>
            <w:r w:rsidRPr="00675D62">
              <w:rPr>
                <w:lang w:val="en-US"/>
              </w:rPr>
              <w:t xml:space="preserve"> de </w:t>
            </w:r>
            <w:proofErr w:type="spellStart"/>
            <w:r w:rsidRPr="00675D62">
              <w:rPr>
                <w:lang w:val="en-US"/>
              </w:rPr>
              <w:t>montare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detectoarele</w:t>
            </w:r>
            <w:proofErr w:type="spellEnd"/>
            <w:r w:rsidRPr="00675D62">
              <w:rPr>
                <w:lang w:val="en-US"/>
              </w:rPr>
              <w:t xml:space="preserve"> de tip SIOUX</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13,8 VDC, 1,5 A (de tip "SIOUXPRO2-LINE", CIAS)</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Default="00000000">
            <w:pPr>
              <w:pStyle w:val="Frspaiere"/>
            </w:pPr>
            <w:r>
              <w:t>Acumulator 7 Ah</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3.4. Dulapuri telecomunicatii</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-1-0 74 </w:t>
            </w:r>
            <w:r>
              <w:t>У</w:t>
            </w:r>
            <w:r w:rsidRPr="00675D62">
              <w:rPr>
                <w:lang w:val="en-US"/>
              </w:rPr>
              <w:t xml:space="preserve">2, IP54, </w:t>
            </w:r>
            <w:proofErr w:type="spellStart"/>
            <w:r w:rsidRPr="00675D62">
              <w:rPr>
                <w:lang w:val="en-US"/>
              </w:rPr>
              <w:t>dimensiuni</w:t>
            </w:r>
            <w:proofErr w:type="spellEnd"/>
            <w:r w:rsidRPr="00675D62">
              <w:rPr>
                <w:lang w:val="en-US"/>
              </w:rPr>
              <w:t xml:space="preserve"> 395 x 310 x 220 mm</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Placa</w:t>
            </w:r>
            <w:proofErr w:type="spellEnd"/>
            <w:r w:rsidRPr="00675D62">
              <w:rPr>
                <w:lang w:val="en-US"/>
              </w:rPr>
              <w:t xml:space="preserve"> de </w:t>
            </w:r>
            <w:proofErr w:type="spellStart"/>
            <w:r w:rsidRPr="00675D62">
              <w:rPr>
                <w:lang w:val="en-US"/>
              </w:rPr>
              <w:t>expansiune</w:t>
            </w:r>
            <w:proofErr w:type="spellEnd"/>
            <w:r w:rsidRPr="00675D62">
              <w:rPr>
                <w:lang w:val="en-US"/>
              </w:rPr>
              <w:t xml:space="preserve"> cu 8 zone 35/80 mA, </w:t>
            </w:r>
            <w:proofErr w:type="spellStart"/>
            <w:r w:rsidRPr="00675D62">
              <w:rPr>
                <w:lang w:val="en-US"/>
              </w:rPr>
              <w:t>fara</w:t>
            </w:r>
            <w:proofErr w:type="spellEnd"/>
            <w:r w:rsidRPr="00675D62">
              <w:rPr>
                <w:lang w:val="en-US"/>
              </w:rPr>
              <w:t xml:space="preserve"> </w:t>
            </w: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(de tip INT-E, "</w:t>
            </w:r>
            <w:proofErr w:type="spellStart"/>
            <w:r w:rsidRPr="00675D62">
              <w:rPr>
                <w:lang w:val="en-US"/>
              </w:rPr>
              <w:t>Satel</w:t>
            </w:r>
            <w:proofErr w:type="spellEnd"/>
            <w:r w:rsidRPr="00675D62">
              <w:rPr>
                <w:lang w:val="en-US"/>
              </w:rPr>
              <w:t>")</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12 V, 6 A, in </w:t>
            </w:r>
            <w:proofErr w:type="spellStart"/>
            <w:r w:rsidRPr="00675D62">
              <w:rPr>
                <w:lang w:val="en-US"/>
              </w:rPr>
              <w:t>dulap</w:t>
            </w:r>
            <w:proofErr w:type="spellEnd"/>
            <w:r w:rsidRPr="00675D62">
              <w:rPr>
                <w:lang w:val="en-US"/>
              </w:rPr>
              <w:t xml:space="preserve"> din metal (de tip APS-612, "</w:t>
            </w:r>
            <w:proofErr w:type="spellStart"/>
            <w:r w:rsidRPr="00675D62">
              <w:rPr>
                <w:lang w:val="en-US"/>
              </w:rPr>
              <w:t>Satel</w:t>
            </w:r>
            <w:proofErr w:type="spellEnd"/>
            <w:r w:rsidRPr="00675D62">
              <w:rPr>
                <w:lang w:val="en-US"/>
              </w:rPr>
              <w:t>")</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Default="00000000">
            <w:pPr>
              <w:pStyle w:val="Frspaiere"/>
            </w:pPr>
            <w:r>
              <w:t>Acumulator 12V 7А/h</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9,00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29" w:type="dxa"/>
            <w:tcBorders>
              <w:top w:val="nil"/>
              <w:left w:val="single" w:sz="6" w:space="0" w:color="auto"/>
              <w:bottom w:val="nil"/>
              <w:right w:val="nil"/>
            </w:tcBorders>
          </w:tcPr>
          <w:p w:rsidR="009D4874" w:rsidRDefault="00000000">
            <w:pPr>
              <w:pStyle w:val="Frspaiere"/>
            </w:pPr>
            <w:proofErr w:type="spellStart"/>
            <w:r>
              <w:rPr>
                <w:lang w:val="en-US"/>
              </w:rPr>
              <w:t>Capitolul</w:t>
            </w:r>
            <w:proofErr w:type="spellEnd"/>
            <w:r>
              <w:t xml:space="preserve"> 3.5. Turnuri de paza </w:t>
            </w:r>
          </w:p>
        </w:tc>
        <w:tc>
          <w:tcPr>
            <w:tcW w:w="980" w:type="dxa"/>
            <w:tcBorders>
              <w:top w:val="nil"/>
              <w:left w:val="single" w:sz="6" w:space="0" w:color="auto"/>
              <w:bottom w:val="nil"/>
              <w:right w:val="nil"/>
            </w:tcBorders>
          </w:tcPr>
          <w:p w:rsidR="009D4874" w:rsidRDefault="009D4874">
            <w:pPr>
              <w:pStyle w:val="Frspaiere"/>
            </w:pPr>
          </w:p>
        </w:tc>
        <w:tc>
          <w:tcPr>
            <w:tcW w:w="127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29"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Buton</w:t>
            </w:r>
            <w:proofErr w:type="spellEnd"/>
            <w:r w:rsidRPr="00675D62">
              <w:rPr>
                <w:lang w:val="en-US"/>
              </w:rPr>
              <w:t xml:space="preserve"> de </w:t>
            </w:r>
            <w:proofErr w:type="spellStart"/>
            <w:r w:rsidRPr="00675D62">
              <w:rPr>
                <w:lang w:val="en-US"/>
              </w:rPr>
              <w:t>alarma</w:t>
            </w:r>
            <w:proofErr w:type="spellEnd"/>
            <w:r w:rsidRPr="00675D62">
              <w:rPr>
                <w:lang w:val="en-US"/>
              </w:rPr>
              <w:t xml:space="preserve">, in </w:t>
            </w:r>
            <w:proofErr w:type="spellStart"/>
            <w:r w:rsidRPr="00675D62">
              <w:rPr>
                <w:lang w:val="en-US"/>
              </w:rPr>
              <w:t>corp</w:t>
            </w:r>
            <w:proofErr w:type="spellEnd"/>
            <w:r w:rsidRPr="00675D62">
              <w:rPr>
                <w:lang w:val="en-US"/>
              </w:rPr>
              <w:t xml:space="preserve"> din metal, cu </w:t>
            </w:r>
            <w:proofErr w:type="spellStart"/>
            <w:r w:rsidRPr="00675D62">
              <w:rPr>
                <w:lang w:val="en-US"/>
              </w:rPr>
              <w:t>cheie</w:t>
            </w:r>
            <w:proofErr w:type="spellEnd"/>
            <w:r w:rsidRPr="00675D62">
              <w:rPr>
                <w:lang w:val="en-US"/>
              </w:rPr>
              <w:t>, IK10</w:t>
            </w:r>
          </w:p>
        </w:tc>
        <w:tc>
          <w:tcPr>
            <w:tcW w:w="980" w:type="dxa"/>
            <w:tcBorders>
              <w:top w:val="single" w:sz="4" w:space="0" w:color="auto"/>
              <w:bottom w:val="single" w:sz="4" w:space="0" w:color="auto"/>
            </w:tcBorders>
            <w:vAlign w:val="center"/>
          </w:tcPr>
          <w:p w:rsidR="009D4874" w:rsidRDefault="00000000">
            <w:pPr>
              <w:pStyle w:val="Frspaiere"/>
            </w:pPr>
            <w:r>
              <w:t>buc</w:t>
            </w:r>
          </w:p>
        </w:tc>
        <w:tc>
          <w:tcPr>
            <w:tcW w:w="1271" w:type="dxa"/>
            <w:tcBorders>
              <w:top w:val="single" w:sz="4" w:space="0" w:color="auto"/>
              <w:bottom w:val="single" w:sz="4" w:space="0" w:color="auto"/>
            </w:tcBorders>
            <w:vAlign w:val="center"/>
          </w:tcPr>
          <w:p w:rsidR="009D4874" w:rsidRDefault="00000000">
            <w:pPr>
              <w:pStyle w:val="Frspaiere"/>
            </w:pPr>
            <w:r>
              <w:t>3,00</w:t>
            </w:r>
          </w:p>
        </w:tc>
      </w:tr>
    </w:tbl>
    <w:p w:rsidR="009D4874" w:rsidRDefault="00000000">
      <w:pPr>
        <w:pStyle w:val="Frspaiere"/>
      </w:pPr>
      <w:r>
        <w:t xml:space="preserve"> </w:t>
      </w:r>
    </w:p>
    <w:p w:rsidR="009D4874" w:rsidRDefault="00000000">
      <w:pPr>
        <w:pStyle w:val="Frspaiere"/>
        <w:rPr>
          <w:b/>
          <w:bCs/>
          <w:lang w:val="it-IT"/>
        </w:rPr>
      </w:pPr>
      <w:r>
        <w:rPr>
          <w:b/>
          <w:bCs/>
          <w:lang w:val="it-IT"/>
        </w:rPr>
        <w:t>№ 5-1-2 Supravegherea video (85/24.06/2013-0-SV)</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417"/>
        <w:gridCol w:w="1096"/>
        <w:gridCol w:w="1167"/>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41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96"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167"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41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96"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167"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41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96"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167"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rPr>
          <w:trHeight w:val="90"/>
        </w:trPr>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1096" w:type="dxa"/>
            <w:tcBorders>
              <w:top w:val="nil"/>
              <w:left w:val="single" w:sz="6" w:space="0" w:color="auto"/>
              <w:bottom w:val="nil"/>
              <w:right w:val="nil"/>
            </w:tcBorders>
          </w:tcPr>
          <w:p w:rsidR="009D4874" w:rsidRDefault="009D4874">
            <w:pPr>
              <w:pStyle w:val="Frspaiere"/>
            </w:pPr>
          </w:p>
        </w:tc>
        <w:tc>
          <w:tcPr>
            <w:tcW w:w="1167"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RpCU05G</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strapungerilor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tiranti</w:t>
            </w:r>
            <w:proofErr w:type="spellEnd"/>
            <w:r w:rsidRPr="00675D62">
              <w:rPr>
                <w:lang w:val="en-US"/>
              </w:rPr>
              <w:t xml:space="preserve"> in </w:t>
            </w:r>
            <w:proofErr w:type="spellStart"/>
            <w:r w:rsidRPr="00675D62">
              <w:rPr>
                <w:lang w:val="en-US"/>
              </w:rPr>
              <w:t>pereti</w:t>
            </w:r>
            <w:proofErr w:type="spellEnd"/>
            <w:r w:rsidRPr="00675D62">
              <w:rPr>
                <w:lang w:val="en-US"/>
              </w:rPr>
              <w:t xml:space="preserve"> din </w:t>
            </w:r>
            <w:proofErr w:type="spellStart"/>
            <w:r w:rsidRPr="00675D62">
              <w:rPr>
                <w:lang w:val="en-US"/>
              </w:rPr>
              <w:t>zidarie</w:t>
            </w:r>
            <w:proofErr w:type="spellEnd"/>
            <w:r w:rsidRPr="00675D62">
              <w:rPr>
                <w:lang w:val="en-US"/>
              </w:rPr>
              <w:t xml:space="preserve"> de </w:t>
            </w:r>
            <w:proofErr w:type="spellStart"/>
            <w:r w:rsidRPr="00675D62">
              <w:rPr>
                <w:lang w:val="en-US"/>
              </w:rPr>
              <w:t>caramida</w:t>
            </w:r>
            <w:proofErr w:type="spellEnd"/>
            <w:r w:rsidRPr="00675D62">
              <w:rPr>
                <w:lang w:val="en-US"/>
              </w:rPr>
              <w:t xml:space="preserve"> de 26 -50 cm </w:t>
            </w:r>
            <w:proofErr w:type="spellStart"/>
            <w:r w:rsidRPr="00675D62">
              <w:rPr>
                <w:lang w:val="en-US"/>
              </w:rPr>
              <w:t>grosime</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Matarea</w:t>
            </w:r>
            <w:proofErr w:type="spellEnd"/>
            <w:r w:rsidRPr="00675D62">
              <w:rPr>
                <w:lang w:val="en-US"/>
              </w:rPr>
              <w:t xml:space="preserve"> </w:t>
            </w:r>
            <w:proofErr w:type="spellStart"/>
            <w:r w:rsidRPr="00675D62">
              <w:rPr>
                <w:lang w:val="en-US"/>
              </w:rPr>
              <w:t>golurilor</w:t>
            </w:r>
            <w:proofErr w:type="spellEnd"/>
            <w:r w:rsidRPr="00675D62">
              <w:rPr>
                <w:lang w:val="en-US"/>
              </w:rPr>
              <w:t xml:space="preserve"> in </w:t>
            </w:r>
            <w:proofErr w:type="spellStart"/>
            <w:r w:rsidRPr="00675D62">
              <w:rPr>
                <w:lang w:val="en-US"/>
              </w:rPr>
              <w:t>pereti</w:t>
            </w:r>
            <w:proofErr w:type="spellEnd"/>
            <w:r w:rsidRPr="00675D62">
              <w:rPr>
                <w:lang w:val="en-US"/>
              </w:rPr>
              <w:t xml:space="preserve">, cu </w:t>
            </w:r>
            <w:proofErr w:type="gramStart"/>
            <w:r w:rsidRPr="00675D62">
              <w:rPr>
                <w:lang w:val="en-US"/>
              </w:rPr>
              <w:t>mortar</w:t>
            </w:r>
            <w:proofErr w:type="gramEnd"/>
            <w:r w:rsidRPr="00675D62">
              <w:rPr>
                <w:lang w:val="en-US"/>
              </w:rPr>
              <w:t xml:space="preserve"> de </w:t>
            </w:r>
            <w:proofErr w:type="spellStart"/>
            <w:r w:rsidRPr="00675D62">
              <w:rPr>
                <w:lang w:val="en-US"/>
              </w:rPr>
              <w:t>ipsos</w:t>
            </w:r>
            <w:proofErr w:type="spellEnd"/>
            <w:r w:rsidRPr="00675D62">
              <w:rPr>
                <w:lang w:val="en-US"/>
              </w:rPr>
              <w:t xml:space="preserve">, </w:t>
            </w:r>
            <w:proofErr w:type="spellStart"/>
            <w:r w:rsidRPr="00675D62">
              <w:rPr>
                <w:lang w:val="en-US"/>
              </w:rPr>
              <w:t>dupa</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consolidari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TsA02E</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sau</w:t>
            </w:r>
            <w:proofErr w:type="spellEnd"/>
            <w:r w:rsidRPr="00675D62">
              <w:rPr>
                <w:lang w:val="en-US"/>
              </w:rPr>
              <w:t xml:space="preserve"> </w:t>
            </w:r>
            <w:proofErr w:type="spellStart"/>
            <w:r w:rsidRPr="00675D62">
              <w:rPr>
                <w:lang w:val="en-US"/>
              </w:rPr>
              <w:t>peste</w:t>
            </w:r>
            <w:proofErr w:type="spellEnd"/>
            <w:r w:rsidRPr="00675D62">
              <w:rPr>
                <w:lang w:val="en-US"/>
              </w:rPr>
              <w:t xml:space="preserve">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vertical,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subsoluri</w:t>
            </w:r>
            <w:proofErr w:type="spellEnd"/>
            <w:r w:rsidRPr="00675D62">
              <w:rPr>
                <w:lang w:val="en-US"/>
              </w:rPr>
              <w:t xml:space="preserve">, </w:t>
            </w:r>
            <w:proofErr w:type="spellStart"/>
            <w:r w:rsidRPr="00675D62">
              <w:rPr>
                <w:lang w:val="en-US"/>
              </w:rPr>
              <w:t>drenuri</w:t>
            </w:r>
            <w:proofErr w:type="spellEnd"/>
            <w:r w:rsidRPr="00675D62">
              <w:rPr>
                <w:lang w:val="en-US"/>
              </w:rPr>
              <w:t xml:space="preserve">, </w:t>
            </w:r>
            <w:proofErr w:type="spellStart"/>
            <w:r w:rsidRPr="00675D62">
              <w:rPr>
                <w:lang w:val="en-US"/>
              </w:rPr>
              <w:t>trepte</w:t>
            </w:r>
            <w:proofErr w:type="spellEnd"/>
            <w:r w:rsidRPr="00675D62">
              <w:rPr>
                <w:lang w:val="en-US"/>
              </w:rPr>
              <w:t xml:space="preserve"> de </w:t>
            </w:r>
            <w:proofErr w:type="spellStart"/>
            <w:r w:rsidRPr="00675D62">
              <w:rPr>
                <w:lang w:val="en-US"/>
              </w:rPr>
              <w:t>infratire</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mijlociu</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foarte</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adincime</w:t>
            </w:r>
            <w:proofErr w:type="spellEnd"/>
            <w:r w:rsidRPr="00675D62">
              <w:rPr>
                <w:lang w:val="en-US"/>
              </w:rPr>
              <w:t xml:space="preserve"> &lt; 1,5 m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1096" w:type="dxa"/>
            <w:tcBorders>
              <w:top w:val="single" w:sz="4" w:space="0" w:color="auto"/>
              <w:bottom w:val="single" w:sz="4" w:space="0" w:color="auto"/>
            </w:tcBorders>
            <w:vAlign w:val="center"/>
          </w:tcPr>
          <w:p w:rsidR="009D4874" w:rsidRDefault="00000000">
            <w:pPr>
              <w:pStyle w:val="Frspaiere"/>
            </w:pPr>
            <w:r>
              <w:t>m3</w:t>
            </w:r>
          </w:p>
        </w:tc>
        <w:tc>
          <w:tcPr>
            <w:tcW w:w="1167" w:type="dxa"/>
            <w:tcBorders>
              <w:top w:val="single" w:sz="4" w:space="0" w:color="auto"/>
              <w:bottom w:val="single" w:sz="4" w:space="0" w:color="auto"/>
            </w:tcBorders>
            <w:vAlign w:val="center"/>
          </w:tcPr>
          <w:p w:rsidR="009D4874" w:rsidRDefault="00000000">
            <w:pPr>
              <w:pStyle w:val="Frspaiere"/>
            </w:pPr>
            <w:r>
              <w:t>49,50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TsD18B</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Umplutura</w:t>
            </w:r>
            <w:proofErr w:type="spellEnd"/>
            <w:r w:rsidRPr="00675D62">
              <w:rPr>
                <w:lang w:val="en-US"/>
              </w:rPr>
              <w:t xml:space="preserve"> </w:t>
            </w:r>
            <w:proofErr w:type="spellStart"/>
            <w:r w:rsidRPr="00675D62">
              <w:rPr>
                <w:lang w:val="en-US"/>
              </w:rPr>
              <w:t>compactata</w:t>
            </w:r>
            <w:proofErr w:type="spellEnd"/>
            <w:r w:rsidRPr="00675D62">
              <w:rPr>
                <w:lang w:val="en-US"/>
              </w:rPr>
              <w:t xml:space="preserve"> in </w:t>
            </w:r>
            <w:proofErr w:type="spellStart"/>
            <w:r w:rsidRPr="00675D62">
              <w:rPr>
                <w:lang w:val="en-US"/>
              </w:rPr>
              <w:t>santuri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cablurile</w:t>
            </w:r>
            <w:proofErr w:type="spellEnd"/>
            <w:r w:rsidRPr="00675D62">
              <w:rPr>
                <w:lang w:val="en-US"/>
              </w:rPr>
              <w:t xml:space="preserve"> </w:t>
            </w:r>
            <w:proofErr w:type="spellStart"/>
            <w:r w:rsidRPr="00675D62">
              <w:rPr>
                <w:lang w:val="en-US"/>
              </w:rPr>
              <w:t>ingropate</w:t>
            </w:r>
            <w:proofErr w:type="spellEnd"/>
            <w:r w:rsidRPr="00675D62">
              <w:rPr>
                <w:lang w:val="en-US"/>
              </w:rPr>
              <w:t xml:space="preserve"> ale </w:t>
            </w:r>
            <w:proofErr w:type="spellStart"/>
            <w:r w:rsidRPr="00675D62">
              <w:rPr>
                <w:lang w:val="en-US"/>
              </w:rPr>
              <w:t>liniilor</w:t>
            </w:r>
            <w:proofErr w:type="spellEnd"/>
            <w:r w:rsidRPr="00675D62">
              <w:rPr>
                <w:lang w:val="en-US"/>
              </w:rPr>
              <w:t xml:space="preserve"> </w:t>
            </w:r>
            <w:proofErr w:type="spellStart"/>
            <w:r w:rsidRPr="00675D62">
              <w:rPr>
                <w:lang w:val="en-US"/>
              </w:rPr>
              <w:t>electrice</w:t>
            </w:r>
            <w:proofErr w:type="spellEnd"/>
            <w:r w:rsidRPr="00675D62">
              <w:rPr>
                <w:lang w:val="en-US"/>
              </w:rPr>
              <w:t xml:space="preserve"> de </w:t>
            </w:r>
            <w:proofErr w:type="spellStart"/>
            <w:r w:rsidRPr="00675D62">
              <w:rPr>
                <w:lang w:val="en-US"/>
              </w:rPr>
              <w:t>inalta</w:t>
            </w:r>
            <w:proofErr w:type="spellEnd"/>
            <w:r w:rsidRPr="00675D62">
              <w:rPr>
                <w:lang w:val="en-US"/>
              </w:rPr>
              <w:t xml:space="preserve"> </w:t>
            </w:r>
            <w:proofErr w:type="spellStart"/>
            <w:r w:rsidRPr="00675D62">
              <w:rPr>
                <w:lang w:val="en-US"/>
              </w:rPr>
              <w:t>tensiune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pamint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1096" w:type="dxa"/>
            <w:tcBorders>
              <w:top w:val="single" w:sz="4" w:space="0" w:color="auto"/>
              <w:bottom w:val="single" w:sz="4" w:space="0" w:color="auto"/>
            </w:tcBorders>
            <w:vAlign w:val="center"/>
          </w:tcPr>
          <w:p w:rsidR="009D4874" w:rsidRDefault="00000000">
            <w:pPr>
              <w:pStyle w:val="Frspaiere"/>
            </w:pPr>
            <w:r>
              <w:t>m3</w:t>
            </w:r>
          </w:p>
        </w:tc>
        <w:tc>
          <w:tcPr>
            <w:tcW w:w="1167" w:type="dxa"/>
            <w:tcBorders>
              <w:top w:val="single" w:sz="4" w:space="0" w:color="auto"/>
              <w:bottom w:val="single" w:sz="4" w:space="0" w:color="auto"/>
            </w:tcBorders>
            <w:vAlign w:val="center"/>
          </w:tcPr>
          <w:p w:rsidR="009D4874" w:rsidRDefault="00000000">
            <w:pPr>
              <w:pStyle w:val="Frspaiere"/>
            </w:pPr>
            <w:r>
              <w:t>49,50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pPr>
            <w:r>
              <w:rPr>
                <w:lang w:val="en-US"/>
              </w:rPr>
              <w:t>34-02-003-1</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tevi</w:t>
            </w:r>
            <w:proofErr w:type="spellEnd"/>
            <w:r w:rsidRPr="00675D62">
              <w:rPr>
                <w:lang w:val="en-US"/>
              </w:rPr>
              <w:t xml:space="preserve"> de </w:t>
            </w:r>
            <w:proofErr w:type="spellStart"/>
            <w:r w:rsidRPr="00675D62">
              <w:rPr>
                <w:lang w:val="en-US"/>
              </w:rPr>
              <w:t>polietilena</w:t>
            </w:r>
            <w:proofErr w:type="spellEnd"/>
            <w:r w:rsidRPr="00675D62">
              <w:rPr>
                <w:lang w:val="en-US"/>
              </w:rPr>
              <w:t>: D=25 mm</w:t>
            </w:r>
          </w:p>
        </w:tc>
        <w:tc>
          <w:tcPr>
            <w:tcW w:w="1096" w:type="dxa"/>
            <w:tcBorders>
              <w:top w:val="single" w:sz="4" w:space="0" w:color="auto"/>
              <w:bottom w:val="single" w:sz="4" w:space="0" w:color="auto"/>
            </w:tcBorders>
            <w:vAlign w:val="center"/>
          </w:tcPr>
          <w:p w:rsidR="009D4874" w:rsidRDefault="00000000">
            <w:pPr>
              <w:pStyle w:val="Frspaiere"/>
            </w:pPr>
            <w:r>
              <w:t>1 km</w:t>
            </w:r>
          </w:p>
        </w:tc>
        <w:tc>
          <w:tcPr>
            <w:tcW w:w="1167" w:type="dxa"/>
            <w:tcBorders>
              <w:top w:val="single" w:sz="4" w:space="0" w:color="auto"/>
              <w:bottom w:val="single" w:sz="4" w:space="0" w:color="auto"/>
            </w:tcBorders>
            <w:vAlign w:val="center"/>
          </w:tcPr>
          <w:p w:rsidR="009D4874" w:rsidRDefault="00000000">
            <w:pPr>
              <w:pStyle w:val="Frspaiere"/>
            </w:pPr>
            <w:r>
              <w:t>0,28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34-02-003-1</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tevi</w:t>
            </w:r>
            <w:proofErr w:type="spellEnd"/>
            <w:r w:rsidRPr="00675D62">
              <w:rPr>
                <w:lang w:val="en-US"/>
              </w:rPr>
              <w:t xml:space="preserve"> de </w:t>
            </w:r>
            <w:proofErr w:type="spellStart"/>
            <w:r w:rsidRPr="00675D62">
              <w:rPr>
                <w:lang w:val="en-US"/>
              </w:rPr>
              <w:t>polietilena</w:t>
            </w:r>
            <w:proofErr w:type="spellEnd"/>
            <w:r w:rsidRPr="00675D62">
              <w:rPr>
                <w:lang w:val="en-US"/>
              </w:rPr>
              <w:t>: D=32 mm</w:t>
            </w:r>
          </w:p>
        </w:tc>
        <w:tc>
          <w:tcPr>
            <w:tcW w:w="1096" w:type="dxa"/>
            <w:tcBorders>
              <w:top w:val="single" w:sz="4" w:space="0" w:color="auto"/>
              <w:bottom w:val="single" w:sz="4" w:space="0" w:color="auto"/>
            </w:tcBorders>
            <w:vAlign w:val="center"/>
          </w:tcPr>
          <w:p w:rsidR="009D4874" w:rsidRDefault="00000000">
            <w:pPr>
              <w:pStyle w:val="Frspaiere"/>
            </w:pPr>
            <w:r>
              <w:t>1 km</w:t>
            </w:r>
          </w:p>
        </w:tc>
        <w:tc>
          <w:tcPr>
            <w:tcW w:w="1167" w:type="dxa"/>
            <w:tcBorders>
              <w:top w:val="single" w:sz="4" w:space="0" w:color="auto"/>
              <w:bottom w:val="single" w:sz="4" w:space="0" w:color="auto"/>
            </w:tcBorders>
            <w:vAlign w:val="center"/>
          </w:tcPr>
          <w:p w:rsidR="009D4874" w:rsidRDefault="00000000">
            <w:pPr>
              <w:pStyle w:val="Frspaiere"/>
            </w:pPr>
            <w:r>
              <w:t>0,04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pPr>
            <w:r>
              <w:rPr>
                <w:lang w:val="en-US"/>
              </w:rPr>
              <w:t>34-02-003-1</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tevi</w:t>
            </w:r>
            <w:proofErr w:type="spellEnd"/>
            <w:r w:rsidRPr="00675D62">
              <w:rPr>
                <w:lang w:val="en-US"/>
              </w:rPr>
              <w:t xml:space="preserve"> de </w:t>
            </w:r>
            <w:proofErr w:type="spellStart"/>
            <w:r w:rsidRPr="00675D62">
              <w:rPr>
                <w:lang w:val="en-US"/>
              </w:rPr>
              <w:t>polietilena</w:t>
            </w:r>
            <w:proofErr w:type="spellEnd"/>
            <w:r w:rsidRPr="00675D62">
              <w:rPr>
                <w:lang w:val="en-US"/>
              </w:rPr>
              <w:t>: D=110 mm</w:t>
            </w:r>
          </w:p>
        </w:tc>
        <w:tc>
          <w:tcPr>
            <w:tcW w:w="1096" w:type="dxa"/>
            <w:tcBorders>
              <w:top w:val="single" w:sz="4" w:space="0" w:color="auto"/>
              <w:bottom w:val="single" w:sz="4" w:space="0" w:color="auto"/>
            </w:tcBorders>
            <w:vAlign w:val="center"/>
          </w:tcPr>
          <w:p w:rsidR="009D4874" w:rsidRDefault="00000000">
            <w:pPr>
              <w:pStyle w:val="Frspaiere"/>
            </w:pPr>
            <w:r>
              <w:t>1 km</w:t>
            </w:r>
          </w:p>
        </w:tc>
        <w:tc>
          <w:tcPr>
            <w:tcW w:w="1167" w:type="dxa"/>
            <w:tcBorders>
              <w:top w:val="single" w:sz="4" w:space="0" w:color="auto"/>
              <w:bottom w:val="single" w:sz="4" w:space="0" w:color="auto"/>
            </w:tcBorders>
            <w:vAlign w:val="center"/>
          </w:tcPr>
          <w:p w:rsidR="009D4874" w:rsidRDefault="00000000">
            <w:pPr>
              <w:pStyle w:val="Frspaiere"/>
            </w:pPr>
            <w:r>
              <w:t>0,22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SE54A</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Fintina</w:t>
            </w:r>
            <w:proofErr w:type="spellEnd"/>
            <w:r w:rsidRPr="00675D62">
              <w:rPr>
                <w:lang w:val="en-US"/>
              </w:rPr>
              <w:t xml:space="preserve"> de </w:t>
            </w:r>
            <w:proofErr w:type="spellStart"/>
            <w:r w:rsidRPr="00675D62">
              <w:rPr>
                <w:lang w:val="en-US"/>
              </w:rPr>
              <w:t>canalizare</w:t>
            </w:r>
            <w:proofErr w:type="spellEnd"/>
            <w:r w:rsidRPr="00675D62">
              <w:rPr>
                <w:lang w:val="en-US"/>
              </w:rPr>
              <w:t xml:space="preserve"> din PE, D=750/1000 mm, h=750mm, cu </w:t>
            </w:r>
            <w:proofErr w:type="spellStart"/>
            <w:r w:rsidRPr="00675D62">
              <w:rPr>
                <w:lang w:val="en-US"/>
              </w:rPr>
              <w:t>capac</w:t>
            </w:r>
            <w:proofErr w:type="spellEnd"/>
            <w:r w:rsidRPr="00675D62">
              <w:rPr>
                <w:lang w:val="en-US"/>
              </w:rPr>
              <w:t xml:space="preserve"> din PE </w:t>
            </w:r>
            <w:proofErr w:type="spellStart"/>
            <w:r w:rsidRPr="00675D62">
              <w:rPr>
                <w:lang w:val="en-US"/>
              </w:rPr>
              <w:t>si</w:t>
            </w:r>
            <w:proofErr w:type="spellEnd"/>
            <w:r w:rsidRPr="00675D62">
              <w:rPr>
                <w:lang w:val="en-US"/>
              </w:rPr>
              <w:t xml:space="preserve"> </w:t>
            </w:r>
            <w:proofErr w:type="spellStart"/>
            <w:r w:rsidRPr="00675D62">
              <w:rPr>
                <w:lang w:val="en-US"/>
              </w:rPr>
              <w:t>elementele</w:t>
            </w:r>
            <w:proofErr w:type="spellEnd"/>
            <w:r w:rsidRPr="00675D62">
              <w:rPr>
                <w:lang w:val="en-US"/>
              </w:rPr>
              <w:t xml:space="preserve"> de </w:t>
            </w:r>
            <w:proofErr w:type="spellStart"/>
            <w:r w:rsidRPr="00675D62">
              <w:rPr>
                <w:lang w:val="en-US"/>
              </w:rPr>
              <w:t>conectarea</w:t>
            </w:r>
            <w:proofErr w:type="spellEnd"/>
            <w:r w:rsidRPr="00675D62">
              <w:rPr>
                <w:lang w:val="en-US"/>
              </w:rPr>
              <w:t xml:space="preserve"> </w:t>
            </w:r>
            <w:proofErr w:type="spellStart"/>
            <w:r w:rsidRPr="00675D62">
              <w:rPr>
                <w:lang w:val="en-US"/>
              </w:rPr>
              <w:t>ermetica</w:t>
            </w:r>
            <w:proofErr w:type="spellEnd"/>
            <w:r w:rsidRPr="00675D62">
              <w:rPr>
                <w:lang w:val="en-US"/>
              </w:rPr>
              <w:t xml:space="preserve"> </w:t>
            </w:r>
            <w:proofErr w:type="spellStart"/>
            <w:r w:rsidRPr="00675D62">
              <w:rPr>
                <w:lang w:val="en-US"/>
              </w:rPr>
              <w:t>tevilor</w:t>
            </w:r>
            <w:proofErr w:type="spellEnd"/>
            <w:r w:rsidRPr="00675D62">
              <w:rPr>
                <w:lang w:val="en-US"/>
              </w:rPr>
              <w:t xml:space="preserve"> cu </w:t>
            </w:r>
            <w:proofErr w:type="spellStart"/>
            <w:r w:rsidRPr="00675D62">
              <w:rPr>
                <w:lang w:val="en-US"/>
              </w:rPr>
              <w:t>fintina</w:t>
            </w:r>
            <w:proofErr w:type="spellEnd"/>
            <w:r w:rsidRPr="00675D62">
              <w:rPr>
                <w:lang w:val="en-US"/>
              </w:rPr>
              <w:t xml:space="preserve"> de </w:t>
            </w:r>
            <w:proofErr w:type="spellStart"/>
            <w:r w:rsidRPr="00675D62">
              <w:rPr>
                <w:lang w:val="en-US"/>
              </w:rPr>
              <w:t>canalizare</w:t>
            </w:r>
            <w:proofErr w:type="spellEnd"/>
            <w:r w:rsidRPr="00675D62">
              <w:rPr>
                <w:lang w:val="en-US"/>
              </w:rPr>
              <w:t xml:space="preserve"> D=32-110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1096" w:type="dxa"/>
            <w:tcBorders>
              <w:top w:val="nil"/>
              <w:left w:val="single" w:sz="6" w:space="0" w:color="auto"/>
              <w:bottom w:val="nil"/>
              <w:right w:val="nil"/>
            </w:tcBorders>
          </w:tcPr>
          <w:p w:rsidR="009D4874" w:rsidRDefault="009D4874">
            <w:pPr>
              <w:pStyle w:val="Frspaiere"/>
            </w:pPr>
          </w:p>
        </w:tc>
        <w:tc>
          <w:tcPr>
            <w:tcW w:w="1167" w:type="dxa"/>
            <w:tcBorders>
              <w:top w:val="nil"/>
              <w:left w:val="single" w:sz="6" w:space="0" w:color="auto"/>
              <w:bottom w:val="nil"/>
              <w:right w:val="single" w:sz="4" w:space="0" w:color="auto"/>
            </w:tcBorders>
          </w:tcPr>
          <w:p w:rsidR="009D4874" w:rsidRDefault="009D4874">
            <w:pPr>
              <w:pStyle w:val="Frspaiere"/>
            </w:pPr>
          </w:p>
        </w:tc>
      </w:tr>
      <w:tr w:rsidR="009D4874" w:rsidRPr="00675D62">
        <w:trPr>
          <w:trHeight w:val="90"/>
        </w:trPr>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2.1. Sistema </w:t>
            </w:r>
            <w:proofErr w:type="spellStart"/>
            <w:r w:rsidRPr="00675D62">
              <w:rPr>
                <w:b/>
                <w:bCs/>
                <w:lang w:val="en-US"/>
              </w:rPr>
              <w:t>transmiterea</w:t>
            </w:r>
            <w:proofErr w:type="spellEnd"/>
            <w:r w:rsidRPr="00675D62">
              <w:rPr>
                <w:b/>
                <w:bCs/>
                <w:lang w:val="en-US"/>
              </w:rPr>
              <w:t xml:space="preserve"> </w:t>
            </w:r>
            <w:proofErr w:type="spellStart"/>
            <w:r w:rsidRPr="00675D62">
              <w:rPr>
                <w:b/>
                <w:bCs/>
                <w:lang w:val="en-US"/>
              </w:rPr>
              <w:t>datelor</w:t>
            </w:r>
            <w:proofErr w:type="spellEnd"/>
            <w:r w:rsidRPr="00675D62">
              <w:rPr>
                <w:b/>
                <w:bCs/>
                <w:lang w:val="en-US"/>
              </w:rPr>
              <w:t xml:space="preserve"> (LAN)</w:t>
            </w:r>
          </w:p>
        </w:tc>
        <w:tc>
          <w:tcPr>
            <w:tcW w:w="1096" w:type="dxa"/>
            <w:tcBorders>
              <w:top w:val="nil"/>
              <w:left w:val="single" w:sz="6" w:space="0" w:color="auto"/>
              <w:bottom w:val="nil"/>
              <w:right w:val="nil"/>
            </w:tcBorders>
          </w:tcPr>
          <w:p w:rsidR="009D4874" w:rsidRPr="00675D62" w:rsidRDefault="009D4874">
            <w:pPr>
              <w:pStyle w:val="Frspaiere"/>
              <w:rPr>
                <w:lang w:val="en-US"/>
              </w:rPr>
            </w:pPr>
          </w:p>
        </w:tc>
        <w:tc>
          <w:tcPr>
            <w:tcW w:w="1167"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10-06-037-04</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Dulapuri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si</w:t>
            </w:r>
            <w:proofErr w:type="spellEnd"/>
            <w:r w:rsidRPr="00675D62">
              <w:rPr>
                <w:lang w:val="en-US"/>
              </w:rPr>
              <w:t xml:space="preserve"> doze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Dulap</w:t>
            </w:r>
            <w:proofErr w:type="spellEnd"/>
            <w:r w:rsidRPr="00675D62">
              <w:rPr>
                <w:lang w:val="en-US"/>
              </w:rPr>
              <w:t xml:space="preserve"> de </w:t>
            </w:r>
            <w:proofErr w:type="spellStart"/>
            <w:r w:rsidRPr="00675D62">
              <w:rPr>
                <w:lang w:val="en-US"/>
              </w:rPr>
              <w:t>pardosea</w:t>
            </w:r>
            <w:proofErr w:type="spellEnd"/>
            <w:r w:rsidRPr="00675D62">
              <w:rPr>
                <w:lang w:val="en-US"/>
              </w:rPr>
              <w:t xml:space="preserve">, </w:t>
            </w:r>
            <w:proofErr w:type="spellStart"/>
            <w:r w:rsidRPr="00675D62">
              <w:rPr>
                <w:lang w:val="en-US"/>
              </w:rPr>
              <w:t>marime</w:t>
            </w:r>
            <w:proofErr w:type="spellEnd"/>
            <w:r w:rsidRPr="00675D62">
              <w:rPr>
                <w:lang w:val="en-US"/>
              </w:rPr>
              <w:t>, mm, pina la: 800</w:t>
            </w:r>
            <w:r>
              <w:t>х</w:t>
            </w:r>
            <w:r w:rsidRPr="00675D62">
              <w:rPr>
                <w:lang w:val="en-US"/>
              </w:rPr>
              <w:t>1800</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ODF Panel 19", 1U</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11-04-022-01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Conector</w:t>
            </w:r>
            <w:proofErr w:type="spellEnd"/>
            <w:r w:rsidRPr="00675D62">
              <w:rPr>
                <w:lang w:val="en-US"/>
              </w:rPr>
              <w:t xml:space="preserve"> de </w:t>
            </w:r>
            <w:proofErr w:type="spellStart"/>
            <w:r w:rsidRPr="00675D62">
              <w:rPr>
                <w:lang w:val="en-US"/>
              </w:rPr>
              <w:t>priza</w:t>
            </w:r>
            <w:proofErr w:type="spellEnd"/>
            <w:r w:rsidRPr="00675D62">
              <w:rPr>
                <w:lang w:val="en-US"/>
              </w:rPr>
              <w:t xml:space="preserve"> cu </w:t>
            </w:r>
            <w:proofErr w:type="spellStart"/>
            <w:r w:rsidRPr="00675D62">
              <w:rPr>
                <w:lang w:val="en-US"/>
              </w:rPr>
              <w:t>fasonarea</w:t>
            </w:r>
            <w:proofErr w:type="spellEnd"/>
            <w:r w:rsidRPr="00675D62">
              <w:rPr>
                <w:lang w:val="en-US"/>
              </w:rPr>
              <w:t xml:space="preserve"> </w:t>
            </w:r>
            <w:proofErr w:type="spellStart"/>
            <w:r w:rsidRPr="00675D62">
              <w:rPr>
                <w:lang w:val="en-US"/>
              </w:rPr>
              <w:t>cablului</w:t>
            </w:r>
            <w:proofErr w:type="spellEnd"/>
            <w:r w:rsidRPr="00675D62">
              <w:rPr>
                <w:lang w:val="en-US"/>
              </w:rPr>
              <w:t xml:space="preserve"> cu </w:t>
            </w:r>
            <w:proofErr w:type="spellStart"/>
            <w:r w:rsidRPr="00675D62">
              <w:rPr>
                <w:lang w:val="en-US"/>
              </w:rPr>
              <w:t>conductori</w:t>
            </w:r>
            <w:proofErr w:type="spellEnd"/>
            <w:r w:rsidRPr="00675D62">
              <w:rPr>
                <w:lang w:val="en-US"/>
              </w:rPr>
              <w:t xml:space="preserve"> </w:t>
            </w:r>
            <w:proofErr w:type="spellStart"/>
            <w:r w:rsidRPr="00675D62">
              <w:rPr>
                <w:lang w:val="en-US"/>
              </w:rPr>
              <w:t>ecranizati</w:t>
            </w:r>
            <w:proofErr w:type="spellEnd"/>
            <w:r w:rsidRPr="00675D62">
              <w:rPr>
                <w:lang w:val="en-US"/>
              </w:rPr>
              <w:t>: Adaptor LC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Patch cord, Pig tail</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167"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10-04-101-06</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Utilaj</w:t>
            </w:r>
            <w:proofErr w:type="spellEnd"/>
            <w:r w:rsidRPr="00675D62">
              <w:rPr>
                <w:lang w:val="en-US"/>
              </w:rPr>
              <w:t xml:space="preserve"> de </w:t>
            </w:r>
            <w:proofErr w:type="spellStart"/>
            <w:r w:rsidRPr="00675D62">
              <w:rPr>
                <w:lang w:val="en-US"/>
              </w:rPr>
              <w:t>abonat</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utilaj</w:t>
            </w:r>
            <w:proofErr w:type="spellEnd"/>
            <w:r w:rsidRPr="00675D62">
              <w:rPr>
                <w:lang w:val="en-US"/>
              </w:rPr>
              <w:t xml:space="preserve"> divers: </w:t>
            </w:r>
            <w:proofErr w:type="spellStart"/>
            <w:r w:rsidRPr="00675D62">
              <w:rPr>
                <w:lang w:val="en-US"/>
              </w:rPr>
              <w:t>Tranceiver</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w:t>
            </w:r>
            <w:proofErr w:type="spellStart"/>
            <w:r w:rsidRPr="00675D62">
              <w:rPr>
                <w:lang w:val="en-US"/>
              </w:rPr>
              <w:t>Comutatoare</w:t>
            </w:r>
            <w:proofErr w:type="spellEnd"/>
            <w:r w:rsidRPr="00675D62">
              <w:rPr>
                <w:lang w:val="en-US"/>
              </w:rPr>
              <w:t xml:space="preserve"> 19"</w:t>
            </w:r>
          </w:p>
          <w:p w:rsidR="009D4874" w:rsidRPr="00675D62" w:rsidRDefault="009D4874">
            <w:pPr>
              <w:pStyle w:val="Frspaiere"/>
              <w:rPr>
                <w:lang w:val="en-US"/>
              </w:rPr>
            </w:pP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Patch Panel modular 24 </w:t>
            </w:r>
            <w:proofErr w:type="spellStart"/>
            <w:r w:rsidRPr="00675D62">
              <w:rPr>
                <w:lang w:val="en-US"/>
              </w:rPr>
              <w:t>porturi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w:t>
            </w:r>
            <w:proofErr w:type="spellStart"/>
            <w:r w:rsidRPr="00675D62">
              <w:rPr>
                <w:lang w:val="en-US"/>
              </w:rPr>
              <w:t>organizatorului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08-03-591-11</w:t>
            </w:r>
          </w:p>
        </w:tc>
        <w:tc>
          <w:tcPr>
            <w:tcW w:w="5417" w:type="dxa"/>
            <w:tcBorders>
              <w:top w:val="single" w:sz="4" w:space="0" w:color="auto"/>
              <w:bottom w:val="single" w:sz="4" w:space="0" w:color="auto"/>
            </w:tcBorders>
            <w:vAlign w:val="center"/>
          </w:tcPr>
          <w:p w:rsidR="009D4874" w:rsidRDefault="00000000">
            <w:pPr>
              <w:pStyle w:val="Frspaiere"/>
            </w:pPr>
            <w:r>
              <w:t>Montarea PDU</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167" w:type="dxa"/>
            <w:tcBorders>
              <w:top w:val="single" w:sz="4" w:space="0" w:color="auto"/>
              <w:bottom w:val="single" w:sz="4" w:space="0" w:color="auto"/>
            </w:tcBorders>
            <w:vAlign w:val="center"/>
          </w:tcPr>
          <w:p w:rsidR="009D4874" w:rsidRDefault="00000000">
            <w:pPr>
              <w:pStyle w:val="Frspaiere"/>
            </w:pPr>
            <w:r>
              <w:t>0,02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w:t>
            </w:r>
            <w:proofErr w:type="spellStart"/>
            <w:r w:rsidRPr="00675D62">
              <w:rPr>
                <w:lang w:val="en-US"/>
              </w:rPr>
              <w:t>blocului</w:t>
            </w:r>
            <w:proofErr w:type="spellEnd"/>
            <w:r w:rsidRPr="00675D62">
              <w:rPr>
                <w:lang w:val="en-US"/>
              </w:rPr>
              <w:t xml:space="preserve"> de </w:t>
            </w:r>
            <w:proofErr w:type="spellStart"/>
            <w:r w:rsidRPr="00675D62">
              <w:rPr>
                <w:lang w:val="en-US"/>
              </w:rPr>
              <w:t>alimentarea</w:t>
            </w:r>
            <w:proofErr w:type="spellEnd"/>
            <w:r w:rsidRPr="00675D62">
              <w:rPr>
                <w:lang w:val="en-US"/>
              </w:rPr>
              <w:t xml:space="preserve"> de </w:t>
            </w:r>
            <w:proofErr w:type="spellStart"/>
            <w:r w:rsidRPr="00675D62">
              <w:rPr>
                <w:lang w:val="en-US"/>
              </w:rPr>
              <w:t>rezerva</w:t>
            </w:r>
            <w:proofErr w:type="spellEnd"/>
            <w:r w:rsidRPr="00675D62">
              <w:rPr>
                <w:lang w:val="en-US"/>
              </w:rPr>
              <w:t xml:space="preserve"> de tip UPS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10-04-064-01</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Aparataj</w:t>
            </w:r>
            <w:proofErr w:type="spellEnd"/>
            <w:r w:rsidRPr="00675D62">
              <w:rPr>
                <w:lang w:val="en-US"/>
              </w:rPr>
              <w:t xml:space="preserve"> de masa: Calculator </w:t>
            </w:r>
            <w:proofErr w:type="spellStart"/>
            <w:r w:rsidRPr="00675D62">
              <w:rPr>
                <w:lang w:val="en-US"/>
              </w:rPr>
              <w:t>pentru</w:t>
            </w:r>
            <w:proofErr w:type="spellEnd"/>
            <w:r w:rsidRPr="00675D62">
              <w:rPr>
                <w:lang w:val="en-US"/>
              </w:rPr>
              <w:t xml:space="preserve"> administrator</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Patch cord FTP</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167"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167"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Cat.6, cu </w:t>
            </w:r>
            <w:proofErr w:type="spellStart"/>
            <w:r w:rsidRPr="00675D62">
              <w:rPr>
                <w:lang w:val="en-US"/>
              </w:rPr>
              <w:t>ecran</w:t>
            </w:r>
            <w:proofErr w:type="spellEnd"/>
            <w:r w:rsidRPr="00675D62">
              <w:rPr>
                <w:lang w:val="en-US"/>
              </w:rPr>
              <w:t xml:space="preserve"> - FTP Cat6 - 4pairs 24AWG</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Cat.6, cu </w:t>
            </w:r>
            <w:proofErr w:type="spellStart"/>
            <w:r w:rsidRPr="00675D62">
              <w:rPr>
                <w:lang w:val="en-US"/>
              </w:rPr>
              <w:t>ecran</w:t>
            </w:r>
            <w:proofErr w:type="spellEnd"/>
            <w:r w:rsidRPr="00675D62">
              <w:rPr>
                <w:lang w:val="en-US"/>
              </w:rPr>
              <w:t xml:space="preserve"> </w:t>
            </w:r>
            <w:proofErr w:type="spellStart"/>
            <w:r w:rsidRPr="00675D62">
              <w:rPr>
                <w:lang w:val="en-US"/>
              </w:rPr>
              <w:t>dublu</w:t>
            </w:r>
            <w:proofErr w:type="spellEnd"/>
            <w:r w:rsidRPr="00675D62">
              <w:rPr>
                <w:lang w:val="en-US"/>
              </w:rPr>
              <w:t xml:space="preserve"> - S/FTP Cat6 - 4pairs 24AWG</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10-04-077-01</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Utilaj</w:t>
            </w:r>
            <w:proofErr w:type="spellEnd"/>
            <w:r w:rsidRPr="00675D62">
              <w:rPr>
                <w:lang w:val="en-US"/>
              </w:rPr>
              <w:t xml:space="preserve"> de </w:t>
            </w:r>
            <w:proofErr w:type="spellStart"/>
            <w:r w:rsidRPr="00675D62">
              <w:rPr>
                <w:lang w:val="en-US"/>
              </w:rPr>
              <w:t>centrala</w:t>
            </w:r>
            <w:proofErr w:type="spellEnd"/>
            <w:r w:rsidRPr="00675D62">
              <w:rPr>
                <w:lang w:val="en-US"/>
              </w:rPr>
              <w:t xml:space="preserve">: </w:t>
            </w:r>
            <w:proofErr w:type="spellStart"/>
            <w:r w:rsidRPr="00675D62">
              <w:rPr>
                <w:lang w:val="en-US"/>
              </w:rPr>
              <w:t>Videocontroller</w:t>
            </w:r>
            <w:proofErr w:type="spellEnd"/>
            <w:r w:rsidRPr="00675D62">
              <w:rPr>
                <w:lang w:val="en-US"/>
              </w:rPr>
              <w:t xml:space="preserve"> </w:t>
            </w:r>
            <w:proofErr w:type="spellStart"/>
            <w:r w:rsidRPr="00675D62">
              <w:rPr>
                <w:lang w:val="en-US"/>
              </w:rPr>
              <w:t>perete</w:t>
            </w:r>
            <w:proofErr w:type="spellEnd"/>
            <w:r w:rsidRPr="00675D62">
              <w:rPr>
                <w:lang w:val="en-US"/>
              </w:rPr>
              <w:t xml:space="preserve"> video</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10-04-087-14</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Utilaj</w:t>
            </w:r>
            <w:proofErr w:type="spellEnd"/>
            <w:r w:rsidRPr="00675D62">
              <w:rPr>
                <w:lang w:val="en-US"/>
              </w:rPr>
              <w:t xml:space="preserve"> de </w:t>
            </w:r>
            <w:proofErr w:type="spellStart"/>
            <w:r w:rsidRPr="00675D62">
              <w:rPr>
                <w:lang w:val="en-US"/>
              </w:rPr>
              <w:t>centrala</w:t>
            </w:r>
            <w:proofErr w:type="spellEnd"/>
            <w:r w:rsidRPr="00675D62">
              <w:rPr>
                <w:lang w:val="en-US"/>
              </w:rPr>
              <w:t>: Modul/</w:t>
            </w:r>
            <w:proofErr w:type="spellStart"/>
            <w:r w:rsidRPr="00675D62">
              <w:rPr>
                <w:lang w:val="en-US"/>
              </w:rPr>
              <w:t>placa</w:t>
            </w:r>
            <w:proofErr w:type="spellEnd"/>
            <w:r w:rsidRPr="00675D62">
              <w:rPr>
                <w:lang w:val="en-US"/>
              </w:rPr>
              <w:t xml:space="preserve"> </w:t>
            </w:r>
            <w:proofErr w:type="spellStart"/>
            <w:r w:rsidRPr="00675D62">
              <w:rPr>
                <w:lang w:val="en-US"/>
              </w:rPr>
              <w:t>aditionala</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10-04-067-20</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Aparataj</w:t>
            </w:r>
            <w:proofErr w:type="spellEnd"/>
            <w:r w:rsidRPr="00675D62">
              <w:rPr>
                <w:lang w:val="en-US"/>
              </w:rPr>
              <w:t xml:space="preserve"> de </w:t>
            </w:r>
            <w:proofErr w:type="spellStart"/>
            <w:r w:rsidRPr="00675D62">
              <w:rPr>
                <w:lang w:val="en-US"/>
              </w:rPr>
              <w:t>televiziune</w:t>
            </w:r>
            <w:proofErr w:type="spellEnd"/>
            <w:r w:rsidRPr="00675D62">
              <w:rPr>
                <w:lang w:val="en-US"/>
              </w:rPr>
              <w:t xml:space="preserve"> color: Monitor 50"</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10-04-062-07</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Carcasa</w:t>
            </w:r>
            <w:proofErr w:type="spellEnd"/>
            <w:r w:rsidRPr="00675D62">
              <w:rPr>
                <w:lang w:val="en-US"/>
              </w:rPr>
              <w:t xml:space="preserve"> </w:t>
            </w:r>
            <w:proofErr w:type="spellStart"/>
            <w:r w:rsidRPr="00675D62">
              <w:rPr>
                <w:lang w:val="en-US"/>
              </w:rPr>
              <w:t>metalica</w:t>
            </w:r>
            <w:proofErr w:type="spellEnd"/>
            <w:r w:rsidRPr="00675D62">
              <w:rPr>
                <w:lang w:val="en-US"/>
              </w:rPr>
              <w:t xml:space="preserve"> de </w:t>
            </w:r>
            <w:proofErr w:type="spellStart"/>
            <w:r w:rsidRPr="00675D62">
              <w:rPr>
                <w:lang w:val="en-US"/>
              </w:rPr>
              <w:t>podea</w:t>
            </w:r>
            <w:proofErr w:type="spellEnd"/>
            <w:r w:rsidRPr="00675D62">
              <w:rPr>
                <w:lang w:val="en-US"/>
              </w:rPr>
              <w:t xml:space="preserve"> </w:t>
            </w:r>
            <w:proofErr w:type="spellStart"/>
            <w:r w:rsidRPr="00675D62">
              <w:rPr>
                <w:lang w:val="en-US"/>
              </w:rPr>
              <w:t>pentru</w:t>
            </w:r>
            <w:proofErr w:type="spellEnd"/>
            <w:r w:rsidRPr="00675D62">
              <w:rPr>
                <w:lang w:val="en-US"/>
              </w:rPr>
              <w:t xml:space="preserve"> 6 </w:t>
            </w:r>
            <w:proofErr w:type="spellStart"/>
            <w:r w:rsidRPr="00675D62">
              <w:rPr>
                <w:lang w:val="en-US"/>
              </w:rPr>
              <w:t>monitoare</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w:t>
            </w:r>
            <w:proofErr w:type="spellStart"/>
            <w:r w:rsidRPr="00675D62">
              <w:rPr>
                <w:lang w:val="en-US"/>
              </w:rPr>
              <w:t>blocului</w:t>
            </w:r>
            <w:proofErr w:type="spellEnd"/>
            <w:r w:rsidRPr="00675D62">
              <w:rPr>
                <w:lang w:val="en-US"/>
              </w:rPr>
              <w:t xml:space="preserve"> de </w:t>
            </w:r>
            <w:proofErr w:type="spellStart"/>
            <w:r w:rsidRPr="00675D62">
              <w:rPr>
                <w:lang w:val="en-US"/>
              </w:rPr>
              <w:t>alimentarea</w:t>
            </w:r>
            <w:proofErr w:type="spellEnd"/>
            <w:r w:rsidRPr="00675D62">
              <w:rPr>
                <w:lang w:val="en-US"/>
              </w:rPr>
              <w:t xml:space="preserve"> de </w:t>
            </w:r>
            <w:proofErr w:type="spellStart"/>
            <w:r w:rsidRPr="00675D62">
              <w:rPr>
                <w:lang w:val="en-US"/>
              </w:rPr>
              <w:t>rezerva</w:t>
            </w:r>
            <w:proofErr w:type="spellEnd"/>
            <w:r w:rsidRPr="00675D62">
              <w:rPr>
                <w:lang w:val="en-US"/>
              </w:rPr>
              <w:t xml:space="preserve"> de tip UPS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Dulapuri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si</w:t>
            </w:r>
            <w:proofErr w:type="spellEnd"/>
            <w:r w:rsidRPr="00675D62">
              <w:rPr>
                <w:lang w:val="en-US"/>
              </w:rPr>
              <w:t xml:space="preserve"> doze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Dulap</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marime</w:t>
            </w:r>
            <w:proofErr w:type="spellEnd"/>
            <w:r w:rsidRPr="00675D62">
              <w:rPr>
                <w:lang w:val="en-US"/>
              </w:rPr>
              <w:t>, mm, pina la: 640</w:t>
            </w:r>
            <w:r>
              <w:t>х</w:t>
            </w:r>
            <w:r w:rsidRPr="00675D62">
              <w:rPr>
                <w:lang w:val="en-US"/>
              </w:rPr>
              <w:t>840 - RACK 19"</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167"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fibro optic cu 4 </w:t>
            </w:r>
            <w:proofErr w:type="spellStart"/>
            <w:r w:rsidRPr="00675D62">
              <w:rPr>
                <w:lang w:val="en-US"/>
              </w:rPr>
              <w:t>perechi</w:t>
            </w:r>
            <w:proofErr w:type="spellEnd"/>
            <w:r w:rsidRPr="00675D62">
              <w:rPr>
                <w:lang w:val="en-US"/>
              </w:rPr>
              <w:t xml:space="preserve"> (8 </w:t>
            </w:r>
            <w:proofErr w:type="spellStart"/>
            <w:r w:rsidRPr="00675D62">
              <w:rPr>
                <w:lang w:val="en-US"/>
              </w:rPr>
              <w:t>fibre</w:t>
            </w:r>
            <w:proofErr w:type="spellEnd"/>
            <w:r w:rsidRPr="00675D62">
              <w:rPr>
                <w:lang w:val="en-US"/>
              </w:rPr>
              <w:t>), SM, 9/125 ITU-T G.652.D, ISO/IEC 11801 OS2, outdoor</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1 200,00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10-06-037-07</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Dulapuri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si</w:t>
            </w:r>
            <w:proofErr w:type="spellEnd"/>
            <w:r w:rsidRPr="00675D62">
              <w:rPr>
                <w:lang w:val="en-US"/>
              </w:rPr>
              <w:t xml:space="preserve"> doze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Dulap</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marime</w:t>
            </w:r>
            <w:proofErr w:type="spellEnd"/>
            <w:r w:rsidRPr="00675D62">
              <w:rPr>
                <w:lang w:val="en-US"/>
              </w:rPr>
              <w:t>, mm, pina la: 800</w:t>
            </w:r>
            <w:r>
              <w:t>х</w:t>
            </w:r>
            <w:r w:rsidRPr="00675D62">
              <w:rPr>
                <w:lang w:val="en-US"/>
              </w:rPr>
              <w:t xml:space="preserve">1800 - </w:t>
            </w:r>
            <w:proofErr w:type="spellStart"/>
            <w:r w:rsidRPr="00675D62">
              <w:rPr>
                <w:lang w:val="en-US"/>
              </w:rPr>
              <w:t>DTe</w:t>
            </w:r>
            <w:proofErr w:type="spellEnd"/>
            <w:r w:rsidRPr="00675D62">
              <w:rPr>
                <w:lang w:val="en-US"/>
              </w:rPr>
              <w:t xml:space="preserve"> 1-4</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pPr>
            <w:r>
              <w:rPr>
                <w:lang w:val="en-US"/>
              </w:rPr>
              <w:t xml:space="preserve">08-03-575-1 </w:t>
            </w:r>
            <w:proofErr w:type="spellStart"/>
            <w:r>
              <w:rPr>
                <w:lang w:val="en-US"/>
              </w:rPr>
              <w:t>adoptata</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dulap</w:t>
            </w:r>
            <w:proofErr w:type="spellEnd"/>
            <w:r w:rsidRPr="00675D62">
              <w:rPr>
                <w:lang w:val="en-US"/>
              </w:rPr>
              <w:t xml:space="preserve"> a ODF Panel, max. 360</w:t>
            </w:r>
            <w:r>
              <w:t>х</w:t>
            </w:r>
            <w:r w:rsidRPr="00675D62">
              <w:rPr>
                <w:lang w:val="en-US"/>
              </w:rPr>
              <w:t>360</w:t>
            </w:r>
            <w:proofErr w:type="gramStart"/>
            <w:r>
              <w:t>х</w:t>
            </w:r>
            <w:r w:rsidRPr="00675D62">
              <w:rPr>
                <w:lang w:val="en-US"/>
              </w:rPr>
              <w:t>(</w:t>
            </w:r>
            <w:proofErr w:type="gramEnd"/>
            <w:r w:rsidRPr="00675D62">
              <w:rPr>
                <w:lang w:val="en-US"/>
              </w:rPr>
              <w:t>70)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11-04-022-01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Conector</w:t>
            </w:r>
            <w:proofErr w:type="spellEnd"/>
            <w:r w:rsidRPr="00675D62">
              <w:rPr>
                <w:lang w:val="en-US"/>
              </w:rPr>
              <w:t xml:space="preserve"> de </w:t>
            </w:r>
            <w:proofErr w:type="spellStart"/>
            <w:r w:rsidRPr="00675D62">
              <w:rPr>
                <w:lang w:val="en-US"/>
              </w:rPr>
              <w:t>priza</w:t>
            </w:r>
            <w:proofErr w:type="spellEnd"/>
            <w:r w:rsidRPr="00675D62">
              <w:rPr>
                <w:lang w:val="en-US"/>
              </w:rPr>
              <w:t xml:space="preserve"> cu </w:t>
            </w:r>
            <w:proofErr w:type="spellStart"/>
            <w:r w:rsidRPr="00675D62">
              <w:rPr>
                <w:lang w:val="en-US"/>
              </w:rPr>
              <w:t>fasonarea</w:t>
            </w:r>
            <w:proofErr w:type="spellEnd"/>
            <w:r w:rsidRPr="00675D62">
              <w:rPr>
                <w:lang w:val="en-US"/>
              </w:rPr>
              <w:t xml:space="preserve"> </w:t>
            </w:r>
            <w:proofErr w:type="spellStart"/>
            <w:r w:rsidRPr="00675D62">
              <w:rPr>
                <w:lang w:val="en-US"/>
              </w:rPr>
              <w:t>cablului</w:t>
            </w:r>
            <w:proofErr w:type="spellEnd"/>
            <w:r w:rsidRPr="00675D62">
              <w:rPr>
                <w:lang w:val="en-US"/>
              </w:rPr>
              <w:t xml:space="preserve"> cu </w:t>
            </w:r>
            <w:proofErr w:type="spellStart"/>
            <w:r w:rsidRPr="00675D62">
              <w:rPr>
                <w:lang w:val="en-US"/>
              </w:rPr>
              <w:t>conductori</w:t>
            </w:r>
            <w:proofErr w:type="spellEnd"/>
            <w:r w:rsidRPr="00675D62">
              <w:rPr>
                <w:lang w:val="en-US"/>
              </w:rPr>
              <w:t xml:space="preserve"> </w:t>
            </w:r>
            <w:proofErr w:type="spellStart"/>
            <w:r w:rsidRPr="00675D62">
              <w:rPr>
                <w:lang w:val="en-US"/>
              </w:rPr>
              <w:t>ecranizati</w:t>
            </w:r>
            <w:proofErr w:type="spellEnd"/>
            <w:r w:rsidRPr="00675D62">
              <w:rPr>
                <w:lang w:val="en-US"/>
              </w:rPr>
              <w:t>: Adaptor LC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10-02-051-04</w:t>
            </w:r>
          </w:p>
          <w:p w:rsidR="009D4874" w:rsidRDefault="009D4874">
            <w:pPr>
              <w:pStyle w:val="Frspaiere1"/>
              <w:rPr>
                <w:rFonts w:ascii="Times New Roman" w:hAnsi="Times New Roman"/>
                <w:sz w:val="20"/>
                <w:szCs w:val="20"/>
              </w:rPr>
            </w:pP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Punti</w:t>
            </w:r>
            <w:proofErr w:type="spellEnd"/>
            <w:r>
              <w:rPr>
                <w:rFonts w:ascii="Times New Roman" w:hAnsi="Times New Roman"/>
                <w:sz w:val="20"/>
                <w:szCs w:val="20"/>
              </w:rPr>
              <w:t xml:space="preserve"> de </w:t>
            </w:r>
            <w:proofErr w:type="spellStart"/>
            <w:r>
              <w:rPr>
                <w:rFonts w:ascii="Times New Roman" w:hAnsi="Times New Roman"/>
                <w:sz w:val="20"/>
                <w:szCs w:val="20"/>
              </w:rPr>
              <w:t>conexiune</w:t>
            </w:r>
            <w:proofErr w:type="spellEnd"/>
            <w:r>
              <w:rPr>
                <w:rFonts w:ascii="Times New Roman" w:hAnsi="Times New Roman"/>
                <w:sz w:val="20"/>
                <w:szCs w:val="20"/>
              </w:rPr>
              <w:t xml:space="preserve"> de </w:t>
            </w:r>
            <w:proofErr w:type="spellStart"/>
            <w:r>
              <w:rPr>
                <w:rFonts w:ascii="Times New Roman" w:hAnsi="Times New Roman"/>
                <w:sz w:val="20"/>
                <w:szCs w:val="20"/>
              </w:rPr>
              <w:t>cablu</w:t>
            </w:r>
            <w:proofErr w:type="spellEnd"/>
            <w:r>
              <w:rPr>
                <w:rFonts w:ascii="Times New Roman" w:hAnsi="Times New Roman"/>
                <w:sz w:val="20"/>
                <w:szCs w:val="20"/>
              </w:rPr>
              <w:t xml:space="preserve"> </w:t>
            </w:r>
            <w:proofErr w:type="spellStart"/>
            <w:r>
              <w:rPr>
                <w:rFonts w:ascii="Times New Roman" w:hAnsi="Times New Roman"/>
                <w:sz w:val="20"/>
                <w:szCs w:val="20"/>
              </w:rPr>
              <w:t>intre</w:t>
            </w:r>
            <w:proofErr w:type="spellEnd"/>
            <w:r>
              <w:rPr>
                <w:rFonts w:ascii="Times New Roman" w:hAnsi="Times New Roman"/>
                <w:sz w:val="20"/>
                <w:szCs w:val="20"/>
              </w:rPr>
              <w:t xml:space="preserve"> </w:t>
            </w:r>
            <w:proofErr w:type="spellStart"/>
            <w:r>
              <w:rPr>
                <w:rFonts w:ascii="Times New Roman" w:hAnsi="Times New Roman"/>
                <w:sz w:val="20"/>
                <w:szCs w:val="20"/>
              </w:rPr>
              <w:t>sectii</w:t>
            </w:r>
            <w:proofErr w:type="spellEnd"/>
            <w:r>
              <w:rPr>
                <w:rFonts w:ascii="Times New Roman" w:hAnsi="Times New Roman"/>
                <w:sz w:val="20"/>
                <w:szCs w:val="20"/>
              </w:rPr>
              <w:t xml:space="preserve"> a </w:t>
            </w:r>
            <w:proofErr w:type="spellStart"/>
            <w:r>
              <w:rPr>
                <w:rFonts w:ascii="Times New Roman" w:hAnsi="Times New Roman"/>
                <w:sz w:val="20"/>
                <w:szCs w:val="20"/>
              </w:rPr>
              <w:t>unui</w:t>
            </w:r>
            <w:proofErr w:type="spellEnd"/>
            <w:r>
              <w:rPr>
                <w:rFonts w:ascii="Times New Roman" w:hAnsi="Times New Roman"/>
                <w:sz w:val="20"/>
                <w:szCs w:val="20"/>
              </w:rPr>
              <w:t xml:space="preserve"> </w:t>
            </w:r>
            <w:proofErr w:type="spellStart"/>
            <w:r>
              <w:rPr>
                <w:rFonts w:ascii="Times New Roman" w:hAnsi="Times New Roman"/>
                <w:sz w:val="20"/>
                <w:szCs w:val="20"/>
              </w:rPr>
              <w:t>stativ</w:t>
            </w:r>
            <w:proofErr w:type="spellEnd"/>
            <w:r>
              <w:rPr>
                <w:rFonts w:ascii="Times New Roman" w:hAnsi="Times New Roman"/>
                <w:sz w:val="20"/>
                <w:szCs w:val="20"/>
              </w:rPr>
              <w:t xml:space="preserve">: </w:t>
            </w:r>
            <w:proofErr w:type="spellStart"/>
            <w:r>
              <w:rPr>
                <w:rFonts w:ascii="Times New Roman" w:hAnsi="Times New Roman"/>
                <w:sz w:val="20"/>
                <w:szCs w:val="20"/>
              </w:rPr>
              <w:t>fara</w:t>
            </w:r>
            <w:proofErr w:type="spellEnd"/>
            <w:r>
              <w:rPr>
                <w:rFonts w:ascii="Times New Roman" w:hAnsi="Times New Roman"/>
                <w:sz w:val="20"/>
                <w:szCs w:val="20"/>
              </w:rPr>
              <w:t xml:space="preserve"> </w:t>
            </w:r>
            <w:proofErr w:type="spellStart"/>
            <w:r>
              <w:rPr>
                <w:rFonts w:ascii="Times New Roman" w:hAnsi="Times New Roman"/>
                <w:sz w:val="20"/>
                <w:szCs w:val="20"/>
              </w:rPr>
              <w:t>pozare</w:t>
            </w:r>
            <w:proofErr w:type="spellEnd"/>
            <w:r>
              <w:rPr>
                <w:rFonts w:ascii="Times New Roman" w:hAnsi="Times New Roman"/>
                <w:sz w:val="20"/>
                <w:szCs w:val="20"/>
              </w:rPr>
              <w:t xml:space="preserve"> in canal de </w:t>
            </w:r>
            <w:proofErr w:type="spellStart"/>
            <w:r>
              <w:rPr>
                <w:rFonts w:ascii="Times New Roman" w:hAnsi="Times New Roman"/>
                <w:sz w:val="20"/>
                <w:szCs w:val="20"/>
              </w:rPr>
              <w:t>cablu</w:t>
            </w:r>
            <w:proofErr w:type="spellEnd"/>
            <w:r>
              <w:rPr>
                <w:rFonts w:ascii="Times New Roman" w:hAnsi="Times New Roman"/>
                <w:sz w:val="20"/>
                <w:szCs w:val="20"/>
              </w:rPr>
              <w:t>: Patch cord, Pig tail</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0,54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10-04-101-06</w:t>
            </w: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Utilaj</w:t>
            </w:r>
            <w:proofErr w:type="spellEnd"/>
            <w:r>
              <w:rPr>
                <w:rFonts w:ascii="Times New Roman" w:hAnsi="Times New Roman"/>
                <w:sz w:val="20"/>
                <w:szCs w:val="20"/>
              </w:rPr>
              <w:t xml:space="preserve"> de </w:t>
            </w:r>
            <w:proofErr w:type="spellStart"/>
            <w:r>
              <w:rPr>
                <w:rFonts w:ascii="Times New Roman" w:hAnsi="Times New Roman"/>
                <w:sz w:val="20"/>
                <w:szCs w:val="20"/>
              </w:rPr>
              <w:t>abonat</w:t>
            </w:r>
            <w:proofErr w:type="spellEnd"/>
            <w:r>
              <w:rPr>
                <w:rFonts w:ascii="Times New Roman" w:hAnsi="Times New Roman"/>
                <w:sz w:val="20"/>
                <w:szCs w:val="20"/>
              </w:rPr>
              <w:t xml:space="preserve"> </w:t>
            </w:r>
            <w:proofErr w:type="spellStart"/>
            <w:r>
              <w:rPr>
                <w:rFonts w:ascii="Times New Roman" w:hAnsi="Times New Roman"/>
                <w:sz w:val="20"/>
                <w:szCs w:val="20"/>
              </w:rPr>
              <w:t>si</w:t>
            </w:r>
            <w:proofErr w:type="spellEnd"/>
            <w:r>
              <w:rPr>
                <w:rFonts w:ascii="Times New Roman" w:hAnsi="Times New Roman"/>
                <w:sz w:val="20"/>
                <w:szCs w:val="20"/>
              </w:rPr>
              <w:t xml:space="preserve"> </w:t>
            </w:r>
            <w:proofErr w:type="spellStart"/>
            <w:r>
              <w:rPr>
                <w:rFonts w:ascii="Times New Roman" w:hAnsi="Times New Roman"/>
                <w:sz w:val="20"/>
                <w:szCs w:val="20"/>
              </w:rPr>
              <w:t>utilaj</w:t>
            </w:r>
            <w:proofErr w:type="spellEnd"/>
            <w:r>
              <w:rPr>
                <w:rFonts w:ascii="Times New Roman" w:hAnsi="Times New Roman"/>
                <w:sz w:val="20"/>
                <w:szCs w:val="20"/>
              </w:rPr>
              <w:t xml:space="preserve"> divers: </w:t>
            </w:r>
            <w:proofErr w:type="spellStart"/>
            <w:r>
              <w:rPr>
                <w:rFonts w:ascii="Times New Roman" w:hAnsi="Times New Roman"/>
                <w:sz w:val="20"/>
                <w:szCs w:val="20"/>
              </w:rPr>
              <w:t>Tranceiver</w:t>
            </w:r>
            <w:proofErr w:type="spellEnd"/>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 xml:space="preserve">08-03-575-1 </w:t>
            </w:r>
            <w:proofErr w:type="spellStart"/>
            <w:r>
              <w:rPr>
                <w:rFonts w:ascii="Times New Roman" w:hAnsi="Times New Roman"/>
                <w:sz w:val="20"/>
                <w:szCs w:val="20"/>
              </w:rPr>
              <w:t>adoptata</w:t>
            </w:r>
            <w:proofErr w:type="spellEnd"/>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Montarea</w:t>
            </w:r>
            <w:proofErr w:type="spellEnd"/>
            <w:r>
              <w:rPr>
                <w:rFonts w:ascii="Times New Roman" w:hAnsi="Times New Roman"/>
                <w:sz w:val="20"/>
                <w:szCs w:val="20"/>
              </w:rPr>
              <w:t xml:space="preserve"> in </w:t>
            </w:r>
            <w:proofErr w:type="spellStart"/>
            <w:r>
              <w:rPr>
                <w:rFonts w:ascii="Times New Roman" w:hAnsi="Times New Roman"/>
                <w:sz w:val="20"/>
                <w:szCs w:val="20"/>
              </w:rPr>
              <w:t>dulap</w:t>
            </w:r>
            <w:proofErr w:type="spellEnd"/>
            <w:r>
              <w:rPr>
                <w:rFonts w:ascii="Times New Roman" w:hAnsi="Times New Roman"/>
                <w:sz w:val="20"/>
                <w:szCs w:val="20"/>
              </w:rPr>
              <w:t xml:space="preserve"> a </w:t>
            </w:r>
            <w:proofErr w:type="spellStart"/>
            <w:r>
              <w:rPr>
                <w:rFonts w:ascii="Times New Roman" w:hAnsi="Times New Roman"/>
                <w:sz w:val="20"/>
                <w:szCs w:val="20"/>
              </w:rPr>
              <w:t>Comutatoare</w:t>
            </w:r>
            <w:proofErr w:type="spellEnd"/>
            <w:r>
              <w:rPr>
                <w:rFonts w:ascii="Times New Roman" w:hAnsi="Times New Roman"/>
                <w:sz w:val="20"/>
                <w:szCs w:val="20"/>
              </w:rPr>
              <w:t xml:space="preserve"> 19"</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10-08-003-03</w:t>
            </w: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Dispozitive</w:t>
            </w:r>
            <w:proofErr w:type="spellEnd"/>
            <w:r>
              <w:rPr>
                <w:rFonts w:ascii="Times New Roman" w:hAnsi="Times New Roman"/>
                <w:sz w:val="20"/>
                <w:szCs w:val="20"/>
              </w:rPr>
              <w:t xml:space="preserve"> de </w:t>
            </w:r>
            <w:proofErr w:type="spellStart"/>
            <w:r>
              <w:rPr>
                <w:rFonts w:ascii="Times New Roman" w:hAnsi="Times New Roman"/>
                <w:sz w:val="20"/>
                <w:szCs w:val="20"/>
              </w:rPr>
              <w:t>ultrasunet</w:t>
            </w:r>
            <w:proofErr w:type="spellEnd"/>
            <w:r>
              <w:rPr>
                <w:rFonts w:ascii="Times New Roman" w:hAnsi="Times New Roman"/>
                <w:sz w:val="20"/>
                <w:szCs w:val="20"/>
              </w:rPr>
              <w:t xml:space="preserve">: </w:t>
            </w:r>
            <w:proofErr w:type="spellStart"/>
            <w:r>
              <w:rPr>
                <w:rFonts w:ascii="Times New Roman" w:hAnsi="Times New Roman"/>
                <w:sz w:val="20"/>
                <w:szCs w:val="20"/>
              </w:rPr>
              <w:t>Sursa</w:t>
            </w:r>
            <w:proofErr w:type="spellEnd"/>
            <w:r>
              <w:rPr>
                <w:rFonts w:ascii="Times New Roman" w:hAnsi="Times New Roman"/>
                <w:sz w:val="20"/>
                <w:szCs w:val="20"/>
              </w:rPr>
              <w:t xml:space="preserve"> de </w:t>
            </w:r>
            <w:proofErr w:type="spellStart"/>
            <w:r>
              <w:rPr>
                <w:rFonts w:ascii="Times New Roman" w:hAnsi="Times New Roman"/>
                <w:sz w:val="20"/>
                <w:szCs w:val="20"/>
              </w:rPr>
              <w:t>alimentare</w:t>
            </w:r>
            <w:proofErr w:type="spellEnd"/>
            <w:r>
              <w:rPr>
                <w:rFonts w:ascii="Times New Roman" w:hAnsi="Times New Roman"/>
                <w:sz w:val="20"/>
                <w:szCs w:val="20"/>
              </w:rPr>
              <w:t xml:space="preserve"> de </w:t>
            </w:r>
            <w:proofErr w:type="spellStart"/>
            <w:r>
              <w:rPr>
                <w:rFonts w:ascii="Times New Roman" w:hAnsi="Times New Roman"/>
                <w:sz w:val="20"/>
                <w:szCs w:val="20"/>
              </w:rPr>
              <w:t>rezerva</w:t>
            </w:r>
            <w:proofErr w:type="spellEnd"/>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10-01-039-06</w:t>
            </w: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Piese</w:t>
            </w:r>
            <w:proofErr w:type="spellEnd"/>
            <w:r>
              <w:rPr>
                <w:rFonts w:ascii="Times New Roman" w:hAnsi="Times New Roman"/>
                <w:sz w:val="20"/>
                <w:szCs w:val="20"/>
              </w:rPr>
              <w:t xml:space="preserve"> diverse: </w:t>
            </w:r>
            <w:proofErr w:type="spellStart"/>
            <w:r>
              <w:rPr>
                <w:rFonts w:ascii="Times New Roman" w:hAnsi="Times New Roman"/>
                <w:sz w:val="20"/>
                <w:szCs w:val="20"/>
              </w:rPr>
              <w:t>Acumulator</w:t>
            </w:r>
            <w:proofErr w:type="spellEnd"/>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06"/>
        </w:trPr>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08-02-396-2</w:t>
            </w:r>
          </w:p>
          <w:p w:rsidR="009D4874" w:rsidRDefault="009D4874">
            <w:pPr>
              <w:pStyle w:val="Frspaiere1"/>
              <w:rPr>
                <w:rFonts w:ascii="Times New Roman" w:hAnsi="Times New Roman"/>
                <w:sz w:val="20"/>
                <w:szCs w:val="20"/>
              </w:rPr>
            </w:pP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 xml:space="preserve">Canal </w:t>
            </w:r>
            <w:proofErr w:type="spellStart"/>
            <w:r>
              <w:rPr>
                <w:rFonts w:ascii="Times New Roman" w:hAnsi="Times New Roman"/>
                <w:sz w:val="20"/>
                <w:szCs w:val="20"/>
              </w:rPr>
              <w:t>metalic</w:t>
            </w:r>
            <w:proofErr w:type="spellEnd"/>
            <w:r>
              <w:rPr>
                <w:rFonts w:ascii="Times New Roman" w:hAnsi="Times New Roman"/>
                <w:sz w:val="20"/>
                <w:szCs w:val="20"/>
              </w:rPr>
              <w:t xml:space="preserve"> pe </w:t>
            </w:r>
            <w:proofErr w:type="spellStart"/>
            <w:r>
              <w:rPr>
                <w:rFonts w:ascii="Times New Roman" w:hAnsi="Times New Roman"/>
                <w:sz w:val="20"/>
                <w:szCs w:val="20"/>
              </w:rPr>
              <w:t>constructii</w:t>
            </w:r>
            <w:proofErr w:type="spellEnd"/>
            <w:r>
              <w:rPr>
                <w:rFonts w:ascii="Times New Roman" w:hAnsi="Times New Roman"/>
                <w:sz w:val="20"/>
                <w:szCs w:val="20"/>
              </w:rPr>
              <w:t xml:space="preserve">, console, pe </w:t>
            </w:r>
            <w:proofErr w:type="spellStart"/>
            <w:r>
              <w:rPr>
                <w:rFonts w:ascii="Times New Roman" w:hAnsi="Times New Roman"/>
                <w:sz w:val="20"/>
                <w:szCs w:val="20"/>
              </w:rPr>
              <w:t>ferme</w:t>
            </w:r>
            <w:proofErr w:type="spellEnd"/>
            <w:r>
              <w:rPr>
                <w:rFonts w:ascii="Times New Roman" w:hAnsi="Times New Roman"/>
                <w:sz w:val="20"/>
                <w:szCs w:val="20"/>
              </w:rPr>
              <w:t xml:space="preserve"> </w:t>
            </w:r>
            <w:proofErr w:type="spellStart"/>
            <w:r>
              <w:rPr>
                <w:rFonts w:ascii="Times New Roman" w:hAnsi="Times New Roman"/>
                <w:sz w:val="20"/>
                <w:szCs w:val="20"/>
              </w:rPr>
              <w:t>si</w:t>
            </w:r>
            <w:proofErr w:type="spellEnd"/>
            <w:r>
              <w:rPr>
                <w:rFonts w:ascii="Times New Roman" w:hAnsi="Times New Roman"/>
                <w:sz w:val="20"/>
                <w:szCs w:val="20"/>
              </w:rPr>
              <w:t xml:space="preserve"> </w:t>
            </w:r>
            <w:proofErr w:type="spellStart"/>
            <w:r>
              <w:rPr>
                <w:rFonts w:ascii="Times New Roman" w:hAnsi="Times New Roman"/>
                <w:sz w:val="20"/>
                <w:szCs w:val="20"/>
              </w:rPr>
              <w:t>coloane</w:t>
            </w:r>
            <w:proofErr w:type="spellEnd"/>
            <w:r>
              <w:rPr>
                <w:rFonts w:ascii="Times New Roman" w:hAnsi="Times New Roman"/>
                <w:sz w:val="20"/>
                <w:szCs w:val="20"/>
              </w:rPr>
              <w:t xml:space="preserve">, </w:t>
            </w:r>
            <w:proofErr w:type="spellStart"/>
            <w:r>
              <w:rPr>
                <w:rFonts w:ascii="Times New Roman" w:hAnsi="Times New Roman"/>
                <w:sz w:val="20"/>
                <w:szCs w:val="20"/>
              </w:rPr>
              <w:t>lungime</w:t>
            </w:r>
            <w:proofErr w:type="spellEnd"/>
            <w:r>
              <w:rPr>
                <w:rFonts w:ascii="Times New Roman" w:hAnsi="Times New Roman"/>
                <w:sz w:val="20"/>
                <w:szCs w:val="20"/>
              </w:rPr>
              <w:t xml:space="preserve"> 3 m</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 m</w:t>
            </w:r>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pret</w:t>
            </w:r>
            <w:proofErr w:type="spellEnd"/>
            <w:r>
              <w:rPr>
                <w:rFonts w:ascii="Times New Roman" w:hAnsi="Times New Roman"/>
                <w:sz w:val="20"/>
                <w:szCs w:val="20"/>
              </w:rPr>
              <w:t xml:space="preserve"> </w:t>
            </w:r>
            <w:proofErr w:type="spellStart"/>
            <w:r>
              <w:rPr>
                <w:rFonts w:ascii="Times New Roman" w:hAnsi="Times New Roman"/>
                <w:sz w:val="20"/>
                <w:szCs w:val="20"/>
              </w:rPr>
              <w:t>furnizor</w:t>
            </w:r>
            <w:proofErr w:type="spellEnd"/>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 xml:space="preserve">Canal </w:t>
            </w:r>
            <w:proofErr w:type="spellStart"/>
            <w:r>
              <w:rPr>
                <w:rFonts w:ascii="Times New Roman" w:hAnsi="Times New Roman"/>
                <w:sz w:val="20"/>
                <w:szCs w:val="20"/>
              </w:rPr>
              <w:t>metalic</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w:t>
            </w:r>
            <w:proofErr w:type="spellStart"/>
            <w:r>
              <w:rPr>
                <w:rFonts w:ascii="Times New Roman" w:hAnsi="Times New Roman"/>
                <w:sz w:val="20"/>
                <w:szCs w:val="20"/>
              </w:rPr>
              <w:t>cabluri</w:t>
            </w:r>
            <w:proofErr w:type="spellEnd"/>
            <w:r>
              <w:rPr>
                <w:rFonts w:ascii="Times New Roman" w:hAnsi="Times New Roman"/>
                <w:sz w:val="20"/>
                <w:szCs w:val="20"/>
              </w:rPr>
              <w:t xml:space="preserve"> cu </w:t>
            </w:r>
            <w:proofErr w:type="spellStart"/>
            <w:r>
              <w:rPr>
                <w:rFonts w:ascii="Times New Roman" w:hAnsi="Times New Roman"/>
                <w:sz w:val="20"/>
                <w:szCs w:val="20"/>
              </w:rPr>
              <w:t>capac</w:t>
            </w:r>
            <w:proofErr w:type="spellEnd"/>
            <w:r>
              <w:rPr>
                <w:rFonts w:ascii="Times New Roman" w:hAnsi="Times New Roman"/>
                <w:sz w:val="20"/>
                <w:szCs w:val="20"/>
              </w:rPr>
              <w:t xml:space="preserve"> 50x100 mm</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m.l</w:t>
            </w:r>
            <w:proofErr w:type="spellEnd"/>
            <w:r>
              <w:rPr>
                <w:rFonts w:ascii="Times New Roman" w:hAnsi="Times New Roman"/>
                <w:sz w:val="20"/>
                <w:szCs w:val="20"/>
              </w:rPr>
              <w:t>.</w:t>
            </w:r>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450,00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pret</w:t>
            </w:r>
            <w:proofErr w:type="spellEnd"/>
            <w:r>
              <w:rPr>
                <w:rFonts w:ascii="Times New Roman" w:hAnsi="Times New Roman"/>
                <w:sz w:val="20"/>
                <w:szCs w:val="20"/>
              </w:rPr>
              <w:t xml:space="preserve"> </w:t>
            </w:r>
            <w:proofErr w:type="spellStart"/>
            <w:r>
              <w:rPr>
                <w:rFonts w:ascii="Times New Roman" w:hAnsi="Times New Roman"/>
                <w:sz w:val="20"/>
                <w:szCs w:val="20"/>
              </w:rPr>
              <w:t>furnizor</w:t>
            </w:r>
            <w:proofErr w:type="spellEnd"/>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 xml:space="preserve">Canal </w:t>
            </w:r>
            <w:proofErr w:type="spellStart"/>
            <w:r>
              <w:rPr>
                <w:rFonts w:ascii="Times New Roman" w:hAnsi="Times New Roman"/>
                <w:sz w:val="20"/>
                <w:szCs w:val="20"/>
              </w:rPr>
              <w:t>metalic</w:t>
            </w:r>
            <w:proofErr w:type="spellEnd"/>
            <w:r>
              <w:rPr>
                <w:rFonts w:ascii="Times New Roman" w:hAnsi="Times New Roman"/>
                <w:sz w:val="20"/>
                <w:szCs w:val="20"/>
              </w:rPr>
              <w:t xml:space="preserve"> </w:t>
            </w:r>
            <w:proofErr w:type="spellStart"/>
            <w:r>
              <w:rPr>
                <w:rFonts w:ascii="Times New Roman" w:hAnsi="Times New Roman"/>
                <w:sz w:val="20"/>
                <w:szCs w:val="20"/>
              </w:rPr>
              <w:t>zincat</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w:t>
            </w:r>
            <w:proofErr w:type="spellStart"/>
            <w:r>
              <w:rPr>
                <w:rFonts w:ascii="Times New Roman" w:hAnsi="Times New Roman"/>
                <w:sz w:val="20"/>
                <w:szCs w:val="20"/>
              </w:rPr>
              <w:t>cabluri</w:t>
            </w:r>
            <w:proofErr w:type="spellEnd"/>
            <w:r>
              <w:rPr>
                <w:rFonts w:ascii="Times New Roman" w:hAnsi="Times New Roman"/>
                <w:sz w:val="20"/>
                <w:szCs w:val="20"/>
              </w:rPr>
              <w:t xml:space="preserve"> cu </w:t>
            </w:r>
            <w:proofErr w:type="spellStart"/>
            <w:r>
              <w:rPr>
                <w:rFonts w:ascii="Times New Roman" w:hAnsi="Times New Roman"/>
                <w:sz w:val="20"/>
                <w:szCs w:val="20"/>
              </w:rPr>
              <w:t>capac</w:t>
            </w:r>
            <w:proofErr w:type="spellEnd"/>
            <w:r>
              <w:rPr>
                <w:rFonts w:ascii="Times New Roman" w:hAnsi="Times New Roman"/>
                <w:sz w:val="20"/>
                <w:szCs w:val="20"/>
              </w:rPr>
              <w:t xml:space="preserve"> 50x50 mm</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m.l</w:t>
            </w:r>
            <w:proofErr w:type="spellEnd"/>
            <w:r>
              <w:rPr>
                <w:rFonts w:ascii="Times New Roman" w:hAnsi="Times New Roman"/>
                <w:sz w:val="20"/>
                <w:szCs w:val="20"/>
              </w:rPr>
              <w:t>.</w:t>
            </w:r>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1"/>
              <w:rPr>
                <w:rFonts w:ascii="Times New Roman" w:hAnsi="Times New Roman"/>
                <w:sz w:val="20"/>
                <w:szCs w:val="20"/>
              </w:rPr>
            </w:pPr>
          </w:p>
        </w:tc>
        <w:tc>
          <w:tcPr>
            <w:tcW w:w="5417" w:type="dxa"/>
            <w:tcBorders>
              <w:top w:val="nil"/>
              <w:left w:val="single" w:sz="6" w:space="0" w:color="auto"/>
              <w:bottom w:val="nil"/>
              <w:right w:val="nil"/>
            </w:tcBorders>
          </w:tcPr>
          <w:p w:rsidR="009D4874" w:rsidRDefault="00000000">
            <w:pPr>
              <w:pStyle w:val="Frspaiere1"/>
              <w:rPr>
                <w:rFonts w:ascii="Times New Roman" w:hAnsi="Times New Roman"/>
                <w:sz w:val="20"/>
                <w:szCs w:val="20"/>
              </w:rPr>
            </w:pPr>
            <w:proofErr w:type="spellStart"/>
            <w:r>
              <w:rPr>
                <w:rFonts w:ascii="Times New Roman" w:hAnsi="Times New Roman"/>
                <w:b/>
                <w:bCs/>
                <w:sz w:val="20"/>
                <w:szCs w:val="20"/>
              </w:rPr>
              <w:t>Capitolul</w:t>
            </w:r>
            <w:proofErr w:type="spellEnd"/>
            <w:r>
              <w:rPr>
                <w:rFonts w:ascii="Times New Roman" w:hAnsi="Times New Roman"/>
                <w:b/>
                <w:bCs/>
                <w:sz w:val="20"/>
                <w:szCs w:val="20"/>
              </w:rPr>
              <w:t xml:space="preserve"> 2.2. Sistema de </w:t>
            </w:r>
            <w:proofErr w:type="spellStart"/>
            <w:r>
              <w:rPr>
                <w:rFonts w:ascii="Times New Roman" w:hAnsi="Times New Roman"/>
                <w:b/>
                <w:bCs/>
                <w:sz w:val="20"/>
                <w:szCs w:val="20"/>
              </w:rPr>
              <w:t>supraveghere</w:t>
            </w:r>
            <w:proofErr w:type="spellEnd"/>
            <w:r>
              <w:rPr>
                <w:rFonts w:ascii="Times New Roman" w:hAnsi="Times New Roman"/>
                <w:b/>
                <w:bCs/>
                <w:sz w:val="20"/>
                <w:szCs w:val="20"/>
              </w:rPr>
              <w:t xml:space="preserve"> video</w:t>
            </w:r>
          </w:p>
        </w:tc>
        <w:tc>
          <w:tcPr>
            <w:tcW w:w="1096" w:type="dxa"/>
            <w:tcBorders>
              <w:top w:val="nil"/>
              <w:left w:val="single" w:sz="6" w:space="0" w:color="auto"/>
              <w:bottom w:val="nil"/>
              <w:right w:val="nil"/>
            </w:tcBorders>
          </w:tcPr>
          <w:p w:rsidR="009D4874" w:rsidRDefault="009D4874">
            <w:pPr>
              <w:pStyle w:val="Frspaiere1"/>
              <w:rPr>
                <w:rFonts w:ascii="Times New Roman" w:hAnsi="Times New Roman"/>
                <w:sz w:val="20"/>
                <w:szCs w:val="20"/>
              </w:rPr>
            </w:pPr>
          </w:p>
        </w:tc>
        <w:tc>
          <w:tcPr>
            <w:tcW w:w="1167" w:type="dxa"/>
            <w:tcBorders>
              <w:top w:val="nil"/>
              <w:left w:val="single" w:sz="6" w:space="0" w:color="auto"/>
              <w:bottom w:val="nil"/>
              <w:right w:val="single" w:sz="4" w:space="0" w:color="auto"/>
            </w:tcBorders>
          </w:tcPr>
          <w:p w:rsidR="009D4874" w:rsidRDefault="009D4874">
            <w:pPr>
              <w:pStyle w:val="Frspaiere1"/>
              <w:rPr>
                <w:rFonts w:ascii="Times New Roman" w:hAnsi="Times New Roman"/>
                <w:sz w:val="20"/>
                <w:szCs w:val="20"/>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43</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10-04-067-23</w:t>
            </w: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Dispozitiv</w:t>
            </w:r>
            <w:proofErr w:type="spellEnd"/>
            <w:r>
              <w:rPr>
                <w:rFonts w:ascii="Times New Roman" w:hAnsi="Times New Roman"/>
                <w:sz w:val="20"/>
                <w:szCs w:val="20"/>
              </w:rPr>
              <w:t xml:space="preserve"> de </w:t>
            </w:r>
            <w:proofErr w:type="spellStart"/>
            <w:r>
              <w:rPr>
                <w:rFonts w:ascii="Times New Roman" w:hAnsi="Times New Roman"/>
                <w:sz w:val="20"/>
                <w:szCs w:val="20"/>
              </w:rPr>
              <w:t>videocontrol</w:t>
            </w:r>
            <w:proofErr w:type="spellEnd"/>
            <w:r>
              <w:rPr>
                <w:rFonts w:ascii="Times New Roman" w:hAnsi="Times New Roman"/>
                <w:sz w:val="20"/>
                <w:szCs w:val="20"/>
              </w:rPr>
              <w:t xml:space="preserve"> camera video</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34,00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10-08-003-03</w:t>
            </w: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Dispozitive</w:t>
            </w:r>
            <w:proofErr w:type="spellEnd"/>
            <w:r>
              <w:rPr>
                <w:rFonts w:ascii="Times New Roman" w:hAnsi="Times New Roman"/>
                <w:sz w:val="20"/>
                <w:szCs w:val="20"/>
              </w:rPr>
              <w:t xml:space="preserve"> de </w:t>
            </w:r>
            <w:proofErr w:type="spellStart"/>
            <w:r>
              <w:rPr>
                <w:rFonts w:ascii="Times New Roman" w:hAnsi="Times New Roman"/>
                <w:sz w:val="20"/>
                <w:szCs w:val="20"/>
              </w:rPr>
              <w:t>ultrasunet</w:t>
            </w:r>
            <w:proofErr w:type="spellEnd"/>
            <w:r>
              <w:rPr>
                <w:rFonts w:ascii="Times New Roman" w:hAnsi="Times New Roman"/>
                <w:sz w:val="20"/>
                <w:szCs w:val="20"/>
              </w:rPr>
              <w:t xml:space="preserve">: </w:t>
            </w:r>
            <w:proofErr w:type="spellStart"/>
            <w:r>
              <w:rPr>
                <w:rFonts w:ascii="Times New Roman" w:hAnsi="Times New Roman"/>
                <w:sz w:val="20"/>
                <w:szCs w:val="20"/>
              </w:rPr>
              <w:t>Sursa</w:t>
            </w:r>
            <w:proofErr w:type="spellEnd"/>
            <w:r>
              <w:rPr>
                <w:rFonts w:ascii="Times New Roman" w:hAnsi="Times New Roman"/>
                <w:sz w:val="20"/>
                <w:szCs w:val="20"/>
              </w:rPr>
              <w:t xml:space="preserve"> de </w:t>
            </w:r>
            <w:proofErr w:type="spellStart"/>
            <w:r>
              <w:rPr>
                <w:rFonts w:ascii="Times New Roman" w:hAnsi="Times New Roman"/>
                <w:sz w:val="20"/>
                <w:szCs w:val="20"/>
              </w:rPr>
              <w:t>alimentare</w:t>
            </w:r>
            <w:proofErr w:type="spellEnd"/>
            <w:r>
              <w:rPr>
                <w:rFonts w:ascii="Times New Roman" w:hAnsi="Times New Roman"/>
                <w:sz w:val="20"/>
                <w:szCs w:val="20"/>
              </w:rPr>
              <w:t xml:space="preserve"> </w:t>
            </w:r>
            <w:proofErr w:type="spellStart"/>
            <w:r>
              <w:rPr>
                <w:rFonts w:ascii="Times New Roman" w:hAnsi="Times New Roman"/>
                <w:sz w:val="20"/>
                <w:szCs w:val="20"/>
              </w:rPr>
              <w:t>camere</w:t>
            </w:r>
            <w:proofErr w:type="spellEnd"/>
            <w:r>
              <w:rPr>
                <w:rFonts w:ascii="Times New Roman" w:hAnsi="Times New Roman"/>
                <w:sz w:val="20"/>
                <w:szCs w:val="20"/>
              </w:rPr>
              <w:t xml:space="preserve"> PTZ</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10-04-077-01</w:t>
            </w: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Utilaj</w:t>
            </w:r>
            <w:proofErr w:type="spellEnd"/>
            <w:r>
              <w:rPr>
                <w:rFonts w:ascii="Times New Roman" w:hAnsi="Times New Roman"/>
                <w:sz w:val="20"/>
                <w:szCs w:val="20"/>
              </w:rPr>
              <w:t xml:space="preserve"> de </w:t>
            </w:r>
            <w:proofErr w:type="spellStart"/>
            <w:r>
              <w:rPr>
                <w:rFonts w:ascii="Times New Roman" w:hAnsi="Times New Roman"/>
                <w:sz w:val="20"/>
                <w:szCs w:val="20"/>
              </w:rPr>
              <w:t>centrala</w:t>
            </w:r>
            <w:proofErr w:type="spellEnd"/>
            <w:r>
              <w:rPr>
                <w:rFonts w:ascii="Times New Roman" w:hAnsi="Times New Roman"/>
                <w:sz w:val="20"/>
                <w:szCs w:val="20"/>
              </w:rPr>
              <w:t xml:space="preserve">: </w:t>
            </w:r>
            <w:proofErr w:type="spellStart"/>
            <w:r>
              <w:rPr>
                <w:rFonts w:ascii="Times New Roman" w:hAnsi="Times New Roman"/>
                <w:sz w:val="20"/>
                <w:szCs w:val="20"/>
              </w:rPr>
              <w:t>Registrator</w:t>
            </w:r>
            <w:proofErr w:type="spellEnd"/>
            <w:r>
              <w:rPr>
                <w:rFonts w:ascii="Times New Roman" w:hAnsi="Times New Roman"/>
                <w:sz w:val="20"/>
                <w:szCs w:val="20"/>
              </w:rPr>
              <w:t xml:space="preserve"> video</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10-04-101-10</w:t>
            </w: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Utilaj</w:t>
            </w:r>
            <w:proofErr w:type="spellEnd"/>
            <w:r>
              <w:rPr>
                <w:rFonts w:ascii="Times New Roman" w:hAnsi="Times New Roman"/>
                <w:sz w:val="20"/>
                <w:szCs w:val="20"/>
              </w:rPr>
              <w:t xml:space="preserve"> de </w:t>
            </w:r>
            <w:proofErr w:type="spellStart"/>
            <w:r>
              <w:rPr>
                <w:rFonts w:ascii="Times New Roman" w:hAnsi="Times New Roman"/>
                <w:sz w:val="20"/>
                <w:szCs w:val="20"/>
              </w:rPr>
              <w:t>abonat</w:t>
            </w:r>
            <w:proofErr w:type="spellEnd"/>
            <w:r>
              <w:rPr>
                <w:rFonts w:ascii="Times New Roman" w:hAnsi="Times New Roman"/>
                <w:sz w:val="20"/>
                <w:szCs w:val="20"/>
              </w:rPr>
              <w:t xml:space="preserve"> </w:t>
            </w:r>
            <w:proofErr w:type="spellStart"/>
            <w:r>
              <w:rPr>
                <w:rFonts w:ascii="Times New Roman" w:hAnsi="Times New Roman"/>
                <w:sz w:val="20"/>
                <w:szCs w:val="20"/>
              </w:rPr>
              <w:t>si</w:t>
            </w:r>
            <w:proofErr w:type="spellEnd"/>
            <w:r>
              <w:rPr>
                <w:rFonts w:ascii="Times New Roman" w:hAnsi="Times New Roman"/>
                <w:sz w:val="20"/>
                <w:szCs w:val="20"/>
              </w:rPr>
              <w:t xml:space="preserve"> </w:t>
            </w:r>
            <w:proofErr w:type="spellStart"/>
            <w:r>
              <w:rPr>
                <w:rFonts w:ascii="Times New Roman" w:hAnsi="Times New Roman"/>
                <w:sz w:val="20"/>
                <w:szCs w:val="20"/>
              </w:rPr>
              <w:t>utilaj</w:t>
            </w:r>
            <w:proofErr w:type="spellEnd"/>
            <w:r>
              <w:rPr>
                <w:rFonts w:ascii="Times New Roman" w:hAnsi="Times New Roman"/>
                <w:sz w:val="20"/>
                <w:szCs w:val="20"/>
              </w:rPr>
              <w:t xml:space="preserve"> divers: 3.5" HDD</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10-04-101-10</w:t>
            </w:r>
          </w:p>
          <w:p w:rsidR="009D4874" w:rsidRDefault="009D4874">
            <w:pPr>
              <w:pStyle w:val="Frspaiere1"/>
              <w:rPr>
                <w:rFonts w:ascii="Times New Roman" w:hAnsi="Times New Roman"/>
                <w:sz w:val="20"/>
                <w:szCs w:val="20"/>
              </w:rPr>
            </w:pPr>
          </w:p>
        </w:tc>
        <w:tc>
          <w:tcPr>
            <w:tcW w:w="541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Utilaj</w:t>
            </w:r>
            <w:proofErr w:type="spellEnd"/>
            <w:r>
              <w:rPr>
                <w:rFonts w:ascii="Times New Roman" w:hAnsi="Times New Roman"/>
                <w:sz w:val="20"/>
                <w:szCs w:val="20"/>
              </w:rPr>
              <w:t xml:space="preserve"> de </w:t>
            </w:r>
            <w:proofErr w:type="spellStart"/>
            <w:r>
              <w:rPr>
                <w:rFonts w:ascii="Times New Roman" w:hAnsi="Times New Roman"/>
                <w:sz w:val="20"/>
                <w:szCs w:val="20"/>
              </w:rPr>
              <w:t>abonat</w:t>
            </w:r>
            <w:proofErr w:type="spellEnd"/>
            <w:r>
              <w:rPr>
                <w:rFonts w:ascii="Times New Roman" w:hAnsi="Times New Roman"/>
                <w:sz w:val="20"/>
                <w:szCs w:val="20"/>
              </w:rPr>
              <w:t xml:space="preserve"> </w:t>
            </w:r>
            <w:proofErr w:type="spellStart"/>
            <w:r>
              <w:rPr>
                <w:rFonts w:ascii="Times New Roman" w:hAnsi="Times New Roman"/>
                <w:sz w:val="20"/>
                <w:szCs w:val="20"/>
              </w:rPr>
              <w:t>si</w:t>
            </w:r>
            <w:proofErr w:type="spellEnd"/>
            <w:r>
              <w:rPr>
                <w:rFonts w:ascii="Times New Roman" w:hAnsi="Times New Roman"/>
                <w:sz w:val="20"/>
                <w:szCs w:val="20"/>
              </w:rPr>
              <w:t xml:space="preserve"> </w:t>
            </w:r>
            <w:proofErr w:type="spellStart"/>
            <w:r>
              <w:rPr>
                <w:rFonts w:ascii="Times New Roman" w:hAnsi="Times New Roman"/>
                <w:sz w:val="20"/>
                <w:szCs w:val="20"/>
              </w:rPr>
              <w:t>utilaj</w:t>
            </w:r>
            <w:proofErr w:type="spellEnd"/>
            <w:r>
              <w:rPr>
                <w:rFonts w:ascii="Times New Roman" w:hAnsi="Times New Roman"/>
                <w:sz w:val="20"/>
                <w:szCs w:val="20"/>
              </w:rPr>
              <w:t xml:space="preserve"> divers: </w:t>
            </w:r>
            <w:proofErr w:type="spellStart"/>
            <w:r>
              <w:rPr>
                <w:rFonts w:ascii="Times New Roman" w:hAnsi="Times New Roman"/>
                <w:sz w:val="20"/>
                <w:szCs w:val="20"/>
              </w:rPr>
              <w:t>Кeyboard</w:t>
            </w:r>
            <w:proofErr w:type="spellEnd"/>
            <w:r>
              <w:rPr>
                <w:rFonts w:ascii="Times New Roman" w:hAnsi="Times New Roman"/>
                <w:sz w:val="20"/>
                <w:szCs w:val="20"/>
              </w:rPr>
              <w:t xml:space="preserve"> </w:t>
            </w:r>
            <w:proofErr w:type="spellStart"/>
            <w:r>
              <w:rPr>
                <w:rFonts w:ascii="Times New Roman" w:hAnsi="Times New Roman"/>
                <w:sz w:val="20"/>
                <w:szCs w:val="20"/>
              </w:rPr>
              <w:t>pentru</w:t>
            </w:r>
            <w:proofErr w:type="spellEnd"/>
            <w:r>
              <w:rPr>
                <w:rFonts w:ascii="Times New Roman" w:hAnsi="Times New Roman"/>
                <w:sz w:val="20"/>
                <w:szCs w:val="20"/>
              </w:rPr>
              <w:t xml:space="preserve"> PTZ camera</w:t>
            </w:r>
          </w:p>
        </w:tc>
        <w:tc>
          <w:tcPr>
            <w:tcW w:w="1096"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proofErr w:type="spellStart"/>
            <w:r>
              <w:rPr>
                <w:rFonts w:ascii="Times New Roman" w:hAnsi="Times New Roman"/>
                <w:sz w:val="20"/>
                <w:szCs w:val="20"/>
              </w:rPr>
              <w:t>buc</w:t>
            </w:r>
            <w:proofErr w:type="spellEnd"/>
          </w:p>
        </w:tc>
        <w:tc>
          <w:tcPr>
            <w:tcW w:w="1167" w:type="dxa"/>
            <w:tcBorders>
              <w:top w:val="single" w:sz="4" w:space="0" w:color="auto"/>
              <w:bottom w:val="single" w:sz="4" w:space="0" w:color="auto"/>
            </w:tcBorders>
            <w:vAlign w:val="center"/>
          </w:tcPr>
          <w:p w:rsidR="009D4874" w:rsidRDefault="00000000">
            <w:pPr>
              <w:pStyle w:val="Frspaiere1"/>
              <w:rPr>
                <w:rFonts w:ascii="Times New Roman" w:hAnsi="Times New Roman"/>
                <w:sz w:val="20"/>
                <w:szCs w:val="20"/>
              </w:rPr>
            </w:pPr>
            <w:r>
              <w:rPr>
                <w:rFonts w:ascii="Times New Roman" w:hAnsi="Times New Roman"/>
                <w:sz w:val="20"/>
                <w:szCs w:val="20"/>
              </w:rP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10-02-051-04</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Punti</w:t>
            </w:r>
            <w:proofErr w:type="spellEnd"/>
            <w:r w:rsidRPr="00675D62">
              <w:rPr>
                <w:lang w:val="en-US"/>
              </w:rPr>
              <w:t xml:space="preserve"> de </w:t>
            </w:r>
            <w:proofErr w:type="spellStart"/>
            <w:r w:rsidRPr="00675D62">
              <w:rPr>
                <w:lang w:val="en-US"/>
              </w:rPr>
              <w:t>conexiune</w:t>
            </w:r>
            <w:proofErr w:type="spellEnd"/>
            <w:r w:rsidRPr="00675D62">
              <w:rPr>
                <w:lang w:val="en-US"/>
              </w:rPr>
              <w:t xml:space="preserve"> de </w:t>
            </w:r>
            <w:proofErr w:type="spellStart"/>
            <w:r w:rsidRPr="00675D62">
              <w:rPr>
                <w:lang w:val="en-US"/>
              </w:rPr>
              <w:t>cablu</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sectii</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stativ</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pozare</w:t>
            </w:r>
            <w:proofErr w:type="spellEnd"/>
            <w:r w:rsidRPr="00675D62">
              <w:rPr>
                <w:lang w:val="en-US"/>
              </w:rPr>
              <w:t xml:space="preserve"> in canal de </w:t>
            </w:r>
            <w:proofErr w:type="spellStart"/>
            <w:r w:rsidRPr="00675D62">
              <w:rPr>
                <w:lang w:val="en-US"/>
              </w:rPr>
              <w:t>cablu</w:t>
            </w:r>
            <w:proofErr w:type="spellEnd"/>
            <w:r w:rsidRPr="00675D62">
              <w:rPr>
                <w:lang w:val="en-US"/>
              </w:rPr>
              <w:t xml:space="preserve">: </w:t>
            </w:r>
            <w:proofErr w:type="spellStart"/>
            <w:r w:rsidRPr="00675D62">
              <w:rPr>
                <w:lang w:val="en-US"/>
              </w:rPr>
              <w:t>Conector</w:t>
            </w:r>
            <w:proofErr w:type="spellEnd"/>
            <w:r w:rsidRPr="00675D62">
              <w:rPr>
                <w:lang w:val="en-US"/>
              </w:rPr>
              <w:t xml:space="preserve"> RJ45</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167" w:type="dxa"/>
            <w:tcBorders>
              <w:top w:val="single" w:sz="4" w:space="0" w:color="auto"/>
              <w:bottom w:val="single" w:sz="4" w:space="0" w:color="auto"/>
            </w:tcBorders>
            <w:vAlign w:val="center"/>
          </w:tcPr>
          <w:p w:rsidR="009D4874" w:rsidRDefault="00000000">
            <w:pPr>
              <w:pStyle w:val="Frspaiere"/>
            </w:pPr>
            <w:r>
              <w:t>0,80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ramificare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conexiune</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10-08-002-06</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Avertizoare</w:t>
            </w:r>
            <w:proofErr w:type="spellEnd"/>
            <w:r w:rsidRPr="00675D62">
              <w:rPr>
                <w:lang w:val="en-US"/>
              </w:rPr>
              <w:t xml:space="preserve">: </w:t>
            </w:r>
            <w:proofErr w:type="spellStart"/>
            <w:r w:rsidRPr="00675D62">
              <w:rPr>
                <w:lang w:val="en-US"/>
              </w:rPr>
              <w:t>Constructia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instalarea</w:t>
            </w:r>
            <w:proofErr w:type="spellEnd"/>
            <w:r w:rsidRPr="00675D62">
              <w:rPr>
                <w:lang w:val="en-US"/>
              </w:rPr>
              <w:t xml:space="preserve"> </w:t>
            </w:r>
            <w:r>
              <w:t>С</w:t>
            </w:r>
            <w:proofErr w:type="spellStart"/>
            <w:r w:rsidRPr="00675D62">
              <w:rPr>
                <w:lang w:val="en-US"/>
              </w:rPr>
              <w:t>amera</w:t>
            </w:r>
            <w:proofErr w:type="spellEnd"/>
            <w:r w:rsidRPr="00675D62">
              <w:rPr>
                <w:lang w:val="en-US"/>
              </w:rPr>
              <w:t xml:space="preserve"> video</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vinilplast</w:t>
            </w:r>
            <w:proofErr w:type="spellEnd"/>
            <w:r w:rsidRPr="00675D62">
              <w:rPr>
                <w:lang w:val="en-US"/>
              </w:rPr>
              <w:t xml:space="preserve"> pe </w:t>
            </w:r>
            <w:proofErr w:type="spellStart"/>
            <w:r w:rsidRPr="00675D62">
              <w:rPr>
                <w:lang w:val="en-US"/>
              </w:rPr>
              <w:t>contructii</w:t>
            </w:r>
            <w:proofErr w:type="spellEnd"/>
            <w:r w:rsidRPr="00675D62">
              <w:rPr>
                <w:lang w:val="en-US"/>
              </w:rPr>
              <w:t xml:space="preserve"> </w:t>
            </w:r>
            <w:proofErr w:type="spellStart"/>
            <w:r w:rsidRPr="00675D62">
              <w:rPr>
                <w:lang w:val="en-US"/>
              </w:rPr>
              <w:t>instalate</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fixare</w:t>
            </w:r>
            <w:proofErr w:type="spellEnd"/>
            <w:r w:rsidRPr="00675D62">
              <w:rPr>
                <w:lang w:val="en-US"/>
              </w:rPr>
              <w:t xml:space="preserve"> cu </w:t>
            </w:r>
            <w:proofErr w:type="spellStart"/>
            <w:r w:rsidRPr="00675D62">
              <w:rPr>
                <w:lang w:val="en-US"/>
              </w:rPr>
              <w:t>scoabe</w:t>
            </w:r>
            <w:proofErr w:type="spellEnd"/>
            <w:r w:rsidRPr="00675D62">
              <w:rPr>
                <w:lang w:val="en-US"/>
              </w:rPr>
              <w:t xml:space="preserve">, </w:t>
            </w:r>
            <w:proofErr w:type="spellStart"/>
            <w:r w:rsidRPr="00675D62">
              <w:rPr>
                <w:lang w:val="en-US"/>
              </w:rPr>
              <w:t>diametru</w:t>
            </w:r>
            <w:proofErr w:type="spellEnd"/>
            <w:r w:rsidRPr="00675D62">
              <w:rPr>
                <w:lang w:val="en-US"/>
              </w:rPr>
              <w:t xml:space="preserve"> pina la 25 mm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167"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w:t>
            </w:r>
            <w:proofErr w:type="spellStart"/>
            <w:r w:rsidRPr="00675D62">
              <w:rPr>
                <w:lang w:val="en-US"/>
              </w:rPr>
              <w:t>corugata</w:t>
            </w:r>
            <w:proofErr w:type="spellEnd"/>
            <w:r w:rsidRPr="00675D62">
              <w:rPr>
                <w:lang w:val="en-US"/>
              </w:rPr>
              <w:t xml:space="preserve"> U-PVC, 750N, d=20 mm</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1 000,00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167"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 6, cu </w:t>
            </w:r>
            <w:proofErr w:type="spellStart"/>
            <w:r w:rsidRPr="00675D62">
              <w:rPr>
                <w:lang w:val="en-US"/>
              </w:rPr>
              <w:t>ecran</w:t>
            </w:r>
            <w:proofErr w:type="spellEnd"/>
            <w:r w:rsidRPr="00675D62">
              <w:rPr>
                <w:lang w:val="en-US"/>
              </w:rPr>
              <w:t xml:space="preserve"> </w:t>
            </w:r>
            <w:proofErr w:type="spellStart"/>
            <w:r w:rsidRPr="00675D62">
              <w:rPr>
                <w:lang w:val="en-US"/>
              </w:rPr>
              <w:t>dublu</w:t>
            </w:r>
            <w:proofErr w:type="spellEnd"/>
            <w:r w:rsidRPr="00675D62">
              <w:rPr>
                <w:lang w:val="en-US"/>
              </w:rPr>
              <w:t>, outdoor - S/FTP 4PR 24AWG, Cat6</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1 600,00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2.3. Sistema de telefonie</w:t>
            </w:r>
          </w:p>
        </w:tc>
        <w:tc>
          <w:tcPr>
            <w:tcW w:w="1096" w:type="dxa"/>
            <w:tcBorders>
              <w:top w:val="nil"/>
              <w:left w:val="single" w:sz="6" w:space="0" w:color="auto"/>
              <w:bottom w:val="nil"/>
              <w:right w:val="nil"/>
            </w:tcBorders>
          </w:tcPr>
          <w:p w:rsidR="009D4874" w:rsidRDefault="009D4874">
            <w:pPr>
              <w:pStyle w:val="Frspaiere"/>
            </w:pPr>
          </w:p>
        </w:tc>
        <w:tc>
          <w:tcPr>
            <w:tcW w:w="1167"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10-03-013-08</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Utilajul</w:t>
            </w:r>
            <w:proofErr w:type="spellEnd"/>
            <w:r w:rsidRPr="00675D62">
              <w:rPr>
                <w:lang w:val="en-US"/>
              </w:rPr>
              <w:t xml:space="preserve"> </w:t>
            </w:r>
            <w:proofErr w:type="spellStart"/>
            <w:r w:rsidRPr="00675D62">
              <w:rPr>
                <w:lang w:val="en-US"/>
              </w:rPr>
              <w:t>centralelor</w:t>
            </w:r>
            <w:proofErr w:type="spellEnd"/>
            <w:r w:rsidRPr="00675D62">
              <w:rPr>
                <w:lang w:val="en-US"/>
              </w:rPr>
              <w:t>: Modul/</w:t>
            </w:r>
            <w:proofErr w:type="spellStart"/>
            <w:r w:rsidRPr="00675D62">
              <w:rPr>
                <w:lang w:val="en-US"/>
              </w:rPr>
              <w:t>placa</w:t>
            </w:r>
            <w:proofErr w:type="spellEnd"/>
            <w:r w:rsidRPr="00675D62">
              <w:rPr>
                <w:lang w:val="en-US"/>
              </w:rPr>
              <w:t xml:space="preserve"> </w:t>
            </w:r>
            <w:proofErr w:type="spellStart"/>
            <w:r w:rsidRPr="00675D62">
              <w:rPr>
                <w:lang w:val="en-US"/>
              </w:rPr>
              <w:t>aditionala</w:t>
            </w:r>
            <w:proofErr w:type="spellEnd"/>
            <w:r w:rsidRPr="00675D62">
              <w:rPr>
                <w:lang w:val="en-US"/>
              </w:rPr>
              <w:t xml:space="preserve"> cu 16 </w:t>
            </w:r>
            <w:proofErr w:type="spellStart"/>
            <w:r w:rsidRPr="00675D62">
              <w:rPr>
                <w:lang w:val="en-US"/>
              </w:rPr>
              <w:t>liniei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instalare</w:t>
            </w:r>
            <w:proofErr w:type="spellEnd"/>
            <w:r w:rsidRPr="00675D62">
              <w:rPr>
                <w:lang w:val="en-US"/>
              </w:rPr>
              <w:t xml:space="preserve"> in ATC</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10-06-037-05</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marime</w:t>
            </w:r>
            <w:proofErr w:type="spellEnd"/>
            <w:r w:rsidRPr="00675D62">
              <w:rPr>
                <w:lang w:val="en-US"/>
              </w:rPr>
              <w:t>, mm, pina la: 640</w:t>
            </w:r>
            <w:r>
              <w:t>х</w:t>
            </w:r>
            <w:r w:rsidRPr="00675D62">
              <w:rPr>
                <w:lang w:val="en-US"/>
              </w:rPr>
              <w:t xml:space="preserve">840 - </w:t>
            </w:r>
            <w:proofErr w:type="spellStart"/>
            <w:r w:rsidRPr="00675D62">
              <w:rPr>
                <w:lang w:val="en-US"/>
              </w:rPr>
              <w:t>Panou</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plinturi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w:t>
            </w:r>
          </w:p>
        </w:tc>
        <w:tc>
          <w:tcPr>
            <w:tcW w:w="5417" w:type="dxa"/>
            <w:tcBorders>
              <w:top w:val="single" w:sz="4" w:space="0" w:color="auto"/>
              <w:bottom w:val="single" w:sz="4" w:space="0" w:color="auto"/>
            </w:tcBorders>
            <w:vAlign w:val="center"/>
          </w:tcPr>
          <w:p w:rsidR="009D4874" w:rsidRDefault="00000000">
            <w:pPr>
              <w:pStyle w:val="Frspaiere"/>
            </w:pPr>
            <w:r>
              <w:t>Montarea plinturi</w:t>
            </w:r>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167"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08-03-591-11</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Element de </w:t>
            </w:r>
            <w:proofErr w:type="spellStart"/>
            <w:r w:rsidRPr="00675D62">
              <w:rPr>
                <w:lang w:val="en-US"/>
              </w:rPr>
              <w:t>marcarea</w:t>
            </w:r>
            <w:proofErr w:type="spellEnd"/>
            <w:r w:rsidRPr="00675D62">
              <w:rPr>
                <w:lang w:val="en-US"/>
              </w:rPr>
              <w:t xml:space="preserve"> </w:t>
            </w:r>
            <w:proofErr w:type="spellStart"/>
            <w:r w:rsidRPr="00675D62">
              <w:rPr>
                <w:lang w:val="en-US"/>
              </w:rPr>
              <w:t>liniei</w:t>
            </w:r>
            <w:proofErr w:type="spellEnd"/>
          </w:p>
        </w:tc>
        <w:tc>
          <w:tcPr>
            <w:tcW w:w="1096" w:type="dxa"/>
            <w:tcBorders>
              <w:top w:val="single" w:sz="4" w:space="0" w:color="auto"/>
              <w:bottom w:val="single" w:sz="4" w:space="0" w:color="auto"/>
            </w:tcBorders>
            <w:vAlign w:val="center"/>
          </w:tcPr>
          <w:p w:rsidR="009D4874" w:rsidRDefault="00000000">
            <w:pPr>
              <w:pStyle w:val="Frspaiere"/>
            </w:pPr>
            <w:r>
              <w:t>100 buc</w:t>
            </w:r>
          </w:p>
        </w:tc>
        <w:tc>
          <w:tcPr>
            <w:tcW w:w="1167" w:type="dxa"/>
            <w:tcBorders>
              <w:top w:val="single" w:sz="4" w:space="0" w:color="auto"/>
              <w:bottom w:val="single" w:sz="4" w:space="0" w:color="auto"/>
            </w:tcBorders>
            <w:vAlign w:val="center"/>
          </w:tcPr>
          <w:p w:rsidR="009D4874" w:rsidRDefault="00000000">
            <w:pPr>
              <w:pStyle w:val="Frspaiere"/>
            </w:pPr>
            <w:r>
              <w:t>0,07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10-02-030-05</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Protectie</w:t>
            </w:r>
            <w:proofErr w:type="spellEnd"/>
            <w:r w:rsidRPr="00675D62">
              <w:rPr>
                <w:lang w:val="en-US"/>
              </w:rPr>
              <w:t xml:space="preserve"> contra </w:t>
            </w:r>
            <w:proofErr w:type="spellStart"/>
            <w:r w:rsidRPr="00675D62">
              <w:rPr>
                <w:lang w:val="en-US"/>
              </w:rPr>
              <w:t>trasnet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linii</w:t>
            </w:r>
            <w:proofErr w:type="spellEnd"/>
            <w:r w:rsidRPr="00675D62">
              <w:rPr>
                <w:lang w:val="en-US"/>
              </w:rPr>
              <w:t xml:space="preserve"> de </w:t>
            </w:r>
            <w:proofErr w:type="spellStart"/>
            <w:r w:rsidRPr="00675D62">
              <w:rPr>
                <w:lang w:val="en-US"/>
              </w:rPr>
              <w:t>abonat</w:t>
            </w:r>
            <w:proofErr w:type="spellEnd"/>
            <w:r w:rsidRPr="00675D62">
              <w:rPr>
                <w:lang w:val="en-US"/>
              </w:rPr>
              <w:t xml:space="preserve"> </w:t>
            </w:r>
            <w:proofErr w:type="spellStart"/>
            <w:r w:rsidRPr="00675D62">
              <w:rPr>
                <w:lang w:val="en-US"/>
              </w:rPr>
              <w:t>aeriene</w:t>
            </w:r>
            <w:proofErr w:type="spellEnd"/>
          </w:p>
        </w:tc>
        <w:tc>
          <w:tcPr>
            <w:tcW w:w="1096" w:type="dxa"/>
            <w:tcBorders>
              <w:top w:val="single" w:sz="4" w:space="0" w:color="auto"/>
              <w:bottom w:val="single" w:sz="4" w:space="0" w:color="auto"/>
            </w:tcBorders>
            <w:vAlign w:val="center"/>
          </w:tcPr>
          <w:p w:rsidR="009D4874" w:rsidRDefault="00000000">
            <w:pPr>
              <w:pStyle w:val="Frspaiere"/>
            </w:pPr>
            <w:r>
              <w:t>set</w:t>
            </w:r>
          </w:p>
        </w:tc>
        <w:tc>
          <w:tcPr>
            <w:tcW w:w="1167"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08-02-396-2</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constructii</w:t>
            </w:r>
            <w:proofErr w:type="spellEnd"/>
            <w:r w:rsidRPr="00675D62">
              <w:rPr>
                <w:lang w:val="en-US"/>
              </w:rPr>
              <w:t xml:space="preserve">, console, pe </w:t>
            </w:r>
            <w:proofErr w:type="spellStart"/>
            <w:r w:rsidRPr="00675D62">
              <w:rPr>
                <w:lang w:val="en-US"/>
              </w:rPr>
              <w:t>ferme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lungime</w:t>
            </w:r>
            <w:proofErr w:type="spellEnd"/>
            <w:r w:rsidRPr="00675D62">
              <w:rPr>
                <w:lang w:val="en-US"/>
              </w:rPr>
              <w:t xml:space="preserve"> 3 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167" w:type="dxa"/>
            <w:tcBorders>
              <w:top w:val="single" w:sz="4" w:space="0" w:color="auto"/>
              <w:bottom w:val="single" w:sz="4" w:space="0" w:color="auto"/>
            </w:tcBorders>
            <w:vAlign w:val="center"/>
          </w:tcPr>
          <w:p w:rsidR="009D4874" w:rsidRDefault="00000000">
            <w:pPr>
              <w:pStyle w:val="Frspaiere"/>
            </w:pPr>
            <w:r>
              <w:t>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61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40,00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08-02-409-1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vinilplast</w:t>
            </w:r>
            <w:proofErr w:type="spellEnd"/>
            <w:r w:rsidRPr="00675D62">
              <w:rPr>
                <w:lang w:val="en-US"/>
              </w:rPr>
              <w:t xml:space="preserve"> pe </w:t>
            </w:r>
            <w:proofErr w:type="spellStart"/>
            <w:r w:rsidRPr="00675D62">
              <w:rPr>
                <w:lang w:val="en-US"/>
              </w:rPr>
              <w:t>contructii</w:t>
            </w:r>
            <w:proofErr w:type="spellEnd"/>
            <w:r w:rsidRPr="00675D62">
              <w:rPr>
                <w:lang w:val="en-US"/>
              </w:rPr>
              <w:t xml:space="preserve"> </w:t>
            </w:r>
            <w:proofErr w:type="spellStart"/>
            <w:r w:rsidRPr="00675D62">
              <w:rPr>
                <w:lang w:val="en-US"/>
              </w:rPr>
              <w:t>instalate</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coloane</w:t>
            </w:r>
            <w:proofErr w:type="spellEnd"/>
            <w:r w:rsidRPr="00675D62">
              <w:rPr>
                <w:lang w:val="en-US"/>
              </w:rPr>
              <w:t xml:space="preserve">, </w:t>
            </w:r>
            <w:proofErr w:type="spellStart"/>
            <w:r w:rsidRPr="00675D62">
              <w:rPr>
                <w:lang w:val="en-US"/>
              </w:rPr>
              <w:t>fixare</w:t>
            </w:r>
            <w:proofErr w:type="spellEnd"/>
            <w:r w:rsidRPr="00675D62">
              <w:rPr>
                <w:lang w:val="en-US"/>
              </w:rPr>
              <w:t xml:space="preserve"> cu </w:t>
            </w:r>
            <w:proofErr w:type="spellStart"/>
            <w:r w:rsidRPr="00675D62">
              <w:rPr>
                <w:lang w:val="en-US"/>
              </w:rPr>
              <w:t>scoabe</w:t>
            </w:r>
            <w:proofErr w:type="spellEnd"/>
            <w:r w:rsidRPr="00675D62">
              <w:rPr>
                <w:lang w:val="en-US"/>
              </w:rPr>
              <w:t xml:space="preserve">, </w:t>
            </w:r>
            <w:proofErr w:type="spellStart"/>
            <w:r w:rsidRPr="00675D62">
              <w:rPr>
                <w:lang w:val="en-US"/>
              </w:rPr>
              <w:t>diametru</w:t>
            </w:r>
            <w:proofErr w:type="spellEnd"/>
            <w:r w:rsidRPr="00675D62">
              <w:rPr>
                <w:lang w:val="en-US"/>
              </w:rPr>
              <w:t xml:space="preserve"> pina la 25 mm</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167" w:type="dxa"/>
            <w:tcBorders>
              <w:top w:val="single" w:sz="4" w:space="0" w:color="auto"/>
              <w:bottom w:val="single" w:sz="4" w:space="0" w:color="auto"/>
            </w:tcBorders>
            <w:vAlign w:val="center"/>
          </w:tcPr>
          <w:p w:rsidR="009D4874" w:rsidRDefault="00000000">
            <w:pPr>
              <w:pStyle w:val="Frspaiere"/>
            </w:pPr>
            <w:r>
              <w:t>0,80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w:t>
            </w:r>
            <w:proofErr w:type="spellStart"/>
            <w:r w:rsidRPr="00675D62">
              <w:rPr>
                <w:lang w:val="en-US"/>
              </w:rPr>
              <w:t>corugata</w:t>
            </w:r>
            <w:proofErr w:type="spellEnd"/>
            <w:r w:rsidRPr="00675D62">
              <w:rPr>
                <w:lang w:val="en-US"/>
              </w:rPr>
              <w:t xml:space="preserve"> U-PVC, 750N, d=25 mm</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80,00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1096" w:type="dxa"/>
            <w:tcBorders>
              <w:top w:val="single" w:sz="4" w:space="0" w:color="auto"/>
              <w:bottom w:val="single" w:sz="4" w:space="0" w:color="auto"/>
            </w:tcBorders>
            <w:vAlign w:val="center"/>
          </w:tcPr>
          <w:p w:rsidR="009D4874" w:rsidRDefault="00000000">
            <w:pPr>
              <w:pStyle w:val="Frspaiere"/>
            </w:pPr>
            <w:r>
              <w:t>100 m</w:t>
            </w:r>
          </w:p>
        </w:tc>
        <w:tc>
          <w:tcPr>
            <w:tcW w:w="1167" w:type="dxa"/>
            <w:tcBorders>
              <w:top w:val="single" w:sz="4" w:space="0" w:color="auto"/>
              <w:bottom w:val="single" w:sz="4" w:space="0" w:color="auto"/>
            </w:tcBorders>
            <w:vAlign w:val="center"/>
          </w:tcPr>
          <w:p w:rsidR="009D4874" w:rsidRDefault="00000000">
            <w:pPr>
              <w:pStyle w:val="Frspaiere"/>
            </w:pPr>
            <w:r>
              <w:t>5,70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cu </w:t>
            </w:r>
            <w:proofErr w:type="spellStart"/>
            <w:r w:rsidRPr="00675D62">
              <w:rPr>
                <w:lang w:val="en-US"/>
              </w:rPr>
              <w:t>conductoare</w:t>
            </w:r>
            <w:proofErr w:type="spellEnd"/>
            <w:r w:rsidRPr="00675D62">
              <w:rPr>
                <w:lang w:val="en-US"/>
              </w:rPr>
              <w:t xml:space="preserve"> din </w:t>
            </w:r>
            <w:proofErr w:type="spellStart"/>
            <w:r w:rsidRPr="00675D62">
              <w:rPr>
                <w:lang w:val="en-US"/>
              </w:rPr>
              <w:t>cupru</w:t>
            </w:r>
            <w:proofErr w:type="spellEnd"/>
            <w:r w:rsidRPr="00675D62">
              <w:rPr>
                <w:lang w:val="en-US"/>
              </w:rPr>
              <w:t xml:space="preserve"> 2x2x4, 24 AWG, Cat.3</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telefonie</w:t>
            </w:r>
            <w:proofErr w:type="spellEnd"/>
            <w:r w:rsidRPr="00675D62">
              <w:rPr>
                <w:lang w:val="en-US"/>
              </w:rPr>
              <w:t xml:space="preserve"> </w:t>
            </w:r>
            <w:r>
              <w:t>ТППэП</w:t>
            </w:r>
            <w:r w:rsidRPr="00675D62">
              <w:rPr>
                <w:lang w:val="en-US"/>
              </w:rPr>
              <w:t xml:space="preserve"> 40</w:t>
            </w:r>
            <w:r>
              <w:t>х</w:t>
            </w:r>
            <w:r w:rsidRPr="00675D62">
              <w:rPr>
                <w:lang w:val="en-US"/>
              </w:rPr>
              <w:t>2</w:t>
            </w:r>
            <w:r>
              <w:t>х</w:t>
            </w:r>
            <w:r w:rsidRPr="00675D62">
              <w:rPr>
                <w:lang w:val="en-US"/>
              </w:rPr>
              <w:t>0,4 mm2</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telefonie</w:t>
            </w:r>
            <w:proofErr w:type="spellEnd"/>
            <w:r w:rsidRPr="00675D62">
              <w:rPr>
                <w:lang w:val="en-US"/>
              </w:rPr>
              <w:t xml:space="preserve"> </w:t>
            </w:r>
            <w:r>
              <w:t>ТППэП</w:t>
            </w:r>
            <w:r w:rsidRPr="00675D62">
              <w:rPr>
                <w:lang w:val="en-US"/>
              </w:rPr>
              <w:t xml:space="preserve"> 10</w:t>
            </w:r>
            <w:r>
              <w:t>х</w:t>
            </w:r>
            <w:r w:rsidRPr="00675D62">
              <w:rPr>
                <w:lang w:val="en-US"/>
              </w:rPr>
              <w:t>2</w:t>
            </w:r>
            <w:r>
              <w:t>х</w:t>
            </w:r>
            <w:r w:rsidRPr="00675D62">
              <w:rPr>
                <w:lang w:val="en-US"/>
              </w:rPr>
              <w:t>0,4 mm2</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350,00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telefonie</w:t>
            </w:r>
            <w:proofErr w:type="spellEnd"/>
            <w:r w:rsidRPr="00675D62">
              <w:rPr>
                <w:lang w:val="en-US"/>
              </w:rPr>
              <w:t xml:space="preserve"> </w:t>
            </w:r>
            <w:r>
              <w:t>ТППэП</w:t>
            </w:r>
            <w:r w:rsidRPr="00675D62">
              <w:rPr>
                <w:lang w:val="en-US"/>
              </w:rPr>
              <w:t xml:space="preserve"> 30</w:t>
            </w:r>
            <w:r>
              <w:t>х</w:t>
            </w:r>
            <w:r w:rsidRPr="00675D62">
              <w:rPr>
                <w:lang w:val="en-US"/>
              </w:rPr>
              <w:t>2</w:t>
            </w:r>
            <w:r>
              <w:t>х</w:t>
            </w:r>
            <w:r w:rsidRPr="00675D62">
              <w:rPr>
                <w:lang w:val="en-US"/>
              </w:rPr>
              <w:t>0,4 mm2</w:t>
            </w:r>
          </w:p>
        </w:tc>
        <w:tc>
          <w:tcPr>
            <w:tcW w:w="1096" w:type="dxa"/>
            <w:tcBorders>
              <w:top w:val="single" w:sz="4" w:space="0" w:color="auto"/>
              <w:bottom w:val="single" w:sz="4" w:space="0" w:color="auto"/>
            </w:tcBorders>
            <w:vAlign w:val="center"/>
          </w:tcPr>
          <w:p w:rsidR="009D4874" w:rsidRDefault="00000000">
            <w:pPr>
              <w:pStyle w:val="Frspaiere"/>
            </w:pPr>
            <w:r>
              <w:t>m.l.</w:t>
            </w:r>
          </w:p>
        </w:tc>
        <w:tc>
          <w:tcPr>
            <w:tcW w:w="1167" w:type="dxa"/>
            <w:tcBorders>
              <w:top w:val="single" w:sz="4" w:space="0" w:color="auto"/>
              <w:bottom w:val="single" w:sz="4" w:space="0" w:color="auto"/>
            </w:tcBorders>
            <w:vAlign w:val="center"/>
          </w:tcPr>
          <w:p w:rsidR="009D4874" w:rsidRDefault="00000000">
            <w:pPr>
              <w:pStyle w:val="Frspaiere"/>
            </w:pPr>
            <w:r>
              <w:t>150,00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pPr>
            <w:r>
              <w:rPr>
                <w:lang w:val="en-US"/>
              </w:rPr>
              <w:t>10-04-066-07</w:t>
            </w: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Aparataj</w:t>
            </w:r>
            <w:proofErr w:type="spellEnd"/>
            <w:r w:rsidRPr="00675D62">
              <w:rPr>
                <w:lang w:val="en-US"/>
              </w:rPr>
              <w:t xml:space="preserve"> de </w:t>
            </w:r>
            <w:proofErr w:type="spellStart"/>
            <w:r w:rsidRPr="00675D62">
              <w:rPr>
                <w:lang w:val="en-US"/>
              </w:rPr>
              <w:t>perete</w:t>
            </w:r>
            <w:proofErr w:type="spellEnd"/>
            <w:r w:rsidRPr="00675D62">
              <w:rPr>
                <w:lang w:val="en-US"/>
              </w:rPr>
              <w:t xml:space="preserve">: </w:t>
            </w:r>
            <w:proofErr w:type="spellStart"/>
            <w:r w:rsidRPr="00675D62">
              <w:rPr>
                <w:lang w:val="en-US"/>
              </w:rPr>
              <w:t>Priza</w:t>
            </w:r>
            <w:proofErr w:type="spellEnd"/>
            <w:r w:rsidRPr="00675D62">
              <w:rPr>
                <w:lang w:val="en-US"/>
              </w:rPr>
              <w:t xml:space="preserve"> </w:t>
            </w:r>
            <w:proofErr w:type="spellStart"/>
            <w:r w:rsidRPr="00675D62">
              <w:rPr>
                <w:lang w:val="en-US"/>
              </w:rPr>
              <w:t>telefonie</w:t>
            </w:r>
            <w:proofErr w:type="spellEnd"/>
            <w:r w:rsidRPr="00675D62">
              <w:rPr>
                <w:lang w:val="en-US"/>
              </w:rPr>
              <w:t xml:space="preserve"> cu 2 </w:t>
            </w:r>
            <w:proofErr w:type="gramStart"/>
            <w:r w:rsidRPr="00675D62">
              <w:rPr>
                <w:lang w:val="en-US"/>
              </w:rPr>
              <w:t>module  RJ</w:t>
            </w:r>
            <w:proofErr w:type="gramEnd"/>
            <w:r w:rsidRPr="00675D62">
              <w:rPr>
                <w:lang w:val="en-US"/>
              </w:rPr>
              <w:t>-11</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Priza</w:t>
            </w:r>
            <w:proofErr w:type="spellEnd"/>
            <w:r w:rsidRPr="00675D62">
              <w:rPr>
                <w:lang w:val="en-US"/>
              </w:rPr>
              <w:t xml:space="preserve"> </w:t>
            </w:r>
            <w:proofErr w:type="spellStart"/>
            <w:r w:rsidRPr="00675D62">
              <w:rPr>
                <w:lang w:val="en-US"/>
              </w:rPr>
              <w:t>telefonie</w:t>
            </w:r>
            <w:proofErr w:type="spellEnd"/>
            <w:r w:rsidRPr="00675D62">
              <w:rPr>
                <w:lang w:val="en-US"/>
              </w:rPr>
              <w:t xml:space="preserve"> cu 2 </w:t>
            </w:r>
            <w:proofErr w:type="gramStart"/>
            <w:r w:rsidRPr="00675D62">
              <w:rPr>
                <w:lang w:val="en-US"/>
              </w:rPr>
              <w:t>module  RJ</w:t>
            </w:r>
            <w:proofErr w:type="gramEnd"/>
            <w:r w:rsidRPr="00675D62">
              <w:rPr>
                <w:lang w:val="en-US"/>
              </w:rPr>
              <w:t xml:space="preserve">-11 - </w:t>
            </w:r>
            <w:proofErr w:type="spellStart"/>
            <w:r w:rsidRPr="00675D62">
              <w:rPr>
                <w:lang w:val="en-US"/>
              </w:rPr>
              <w:t>rama</w:t>
            </w:r>
            <w:proofErr w:type="spellEnd"/>
            <w:r w:rsidRPr="00675D62">
              <w:rPr>
                <w:lang w:val="en-US"/>
              </w:rPr>
              <w:t xml:space="preserve"> </w:t>
            </w:r>
            <w:proofErr w:type="spellStart"/>
            <w:r w:rsidRPr="00675D62">
              <w:rPr>
                <w:lang w:val="en-US"/>
              </w:rPr>
              <w:t>si</w:t>
            </w:r>
            <w:proofErr w:type="spellEnd"/>
            <w:r w:rsidRPr="00675D62">
              <w:rPr>
                <w:lang w:val="en-US"/>
              </w:rPr>
              <w:t xml:space="preserve"> support, </w:t>
            </w:r>
            <w:proofErr w:type="spellStart"/>
            <w:r w:rsidRPr="00675D62">
              <w:rPr>
                <w:lang w:val="en-US"/>
              </w:rPr>
              <w:t>instalarea</w:t>
            </w:r>
            <w:proofErr w:type="spellEnd"/>
            <w:r w:rsidRPr="00675D62">
              <w:rPr>
                <w:lang w:val="en-US"/>
              </w:rPr>
              <w:t xml:space="preserve"> in </w:t>
            </w:r>
            <w:proofErr w:type="spellStart"/>
            <w:r w:rsidRPr="00675D62">
              <w:rPr>
                <w:lang w:val="en-US"/>
              </w:rPr>
              <w:t>perete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doza</w:t>
            </w:r>
            <w:proofErr w:type="spellEnd"/>
            <w:r w:rsidRPr="00675D62">
              <w:rPr>
                <w:lang w:val="en-US"/>
              </w:rPr>
              <w:t xml:space="preserve"> de </w:t>
            </w:r>
            <w:proofErr w:type="spellStart"/>
            <w:r w:rsidRPr="00675D62">
              <w:rPr>
                <w:lang w:val="en-US"/>
              </w:rPr>
              <w:t>montaj</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2.4. Software</w:t>
            </w:r>
          </w:p>
        </w:tc>
        <w:tc>
          <w:tcPr>
            <w:tcW w:w="1096" w:type="dxa"/>
            <w:tcBorders>
              <w:top w:val="nil"/>
              <w:left w:val="single" w:sz="6" w:space="0" w:color="auto"/>
              <w:bottom w:val="nil"/>
              <w:right w:val="nil"/>
            </w:tcBorders>
          </w:tcPr>
          <w:p w:rsidR="009D4874" w:rsidRDefault="009D4874">
            <w:pPr>
              <w:pStyle w:val="Frspaiere"/>
            </w:pPr>
          </w:p>
        </w:tc>
        <w:tc>
          <w:tcPr>
            <w:tcW w:w="1167"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10-06-068-14</w:t>
            </w:r>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Reglarea</w:t>
            </w:r>
            <w:proofErr w:type="spellEnd"/>
            <w:r w:rsidRPr="00675D62">
              <w:rPr>
                <w:lang w:val="en-US"/>
              </w:rPr>
              <w:t xml:space="preserve"> </w:t>
            </w:r>
            <w:proofErr w:type="spellStart"/>
            <w:r w:rsidRPr="00675D62">
              <w:rPr>
                <w:lang w:val="en-US"/>
              </w:rPr>
              <w:t>sistemului</w:t>
            </w:r>
            <w:proofErr w:type="spellEnd"/>
            <w:r w:rsidRPr="00675D62">
              <w:rPr>
                <w:lang w:val="en-US"/>
              </w:rPr>
              <w:t xml:space="preserve"> de control </w:t>
            </w:r>
            <w:proofErr w:type="spellStart"/>
            <w:r w:rsidRPr="00675D62">
              <w:rPr>
                <w:lang w:val="en-US"/>
              </w:rPr>
              <w:t>si</w:t>
            </w:r>
            <w:proofErr w:type="spellEnd"/>
            <w:r w:rsidRPr="00675D62">
              <w:rPr>
                <w:lang w:val="en-US"/>
              </w:rPr>
              <w:t xml:space="preserve"> </w:t>
            </w:r>
            <w:proofErr w:type="spellStart"/>
            <w:r w:rsidRPr="00675D62">
              <w:rPr>
                <w:lang w:val="en-US"/>
              </w:rPr>
              <w:t>dirijare</w:t>
            </w:r>
            <w:proofErr w:type="spellEnd"/>
            <w:r w:rsidRPr="00675D62">
              <w:rPr>
                <w:lang w:val="en-US"/>
              </w:rPr>
              <w:t xml:space="preserve">, </w:t>
            </w:r>
            <w:proofErr w:type="spellStart"/>
            <w:r w:rsidRPr="00675D62">
              <w:rPr>
                <w:lang w:val="en-US"/>
              </w:rPr>
              <w:t>instalarea</w:t>
            </w:r>
            <w:proofErr w:type="spellEnd"/>
            <w:r w:rsidRPr="00675D62">
              <w:rPr>
                <w:lang w:val="en-US"/>
              </w:rPr>
              <w:t xml:space="preserve"> </w:t>
            </w:r>
            <w:proofErr w:type="spellStart"/>
            <w:r w:rsidRPr="00675D62">
              <w:rPr>
                <w:lang w:val="en-US"/>
              </w:rPr>
              <w:t>sistemului</w:t>
            </w:r>
            <w:proofErr w:type="spellEnd"/>
            <w:r w:rsidRPr="00675D62">
              <w:rPr>
                <w:lang w:val="en-US"/>
              </w:rPr>
              <w:t xml:space="preserve"> de </w:t>
            </w:r>
            <w:proofErr w:type="spellStart"/>
            <w:r w:rsidRPr="00675D62">
              <w:rPr>
                <w:lang w:val="en-US"/>
              </w:rPr>
              <w:t>operare</w:t>
            </w:r>
            <w:proofErr w:type="spellEnd"/>
            <w:r w:rsidRPr="00675D62">
              <w:rPr>
                <w:lang w:val="en-US"/>
              </w:rPr>
              <w:t xml:space="preserve">, </w:t>
            </w:r>
            <w:proofErr w:type="spellStart"/>
            <w:r w:rsidRPr="00675D62">
              <w:rPr>
                <w:lang w:val="en-US"/>
              </w:rPr>
              <w:t>asigurarii</w:t>
            </w:r>
            <w:proofErr w:type="spellEnd"/>
            <w:r w:rsidRPr="00675D62">
              <w:rPr>
                <w:lang w:val="en-US"/>
              </w:rPr>
              <w:t xml:space="preserve"> de program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1096" w:type="dxa"/>
            <w:tcBorders>
              <w:top w:val="nil"/>
              <w:left w:val="single" w:sz="6" w:space="0" w:color="auto"/>
              <w:bottom w:val="nil"/>
              <w:right w:val="nil"/>
            </w:tcBorders>
          </w:tcPr>
          <w:p w:rsidR="009D4874" w:rsidRDefault="009D4874">
            <w:pPr>
              <w:pStyle w:val="Frspaiere"/>
            </w:pPr>
          </w:p>
        </w:tc>
        <w:tc>
          <w:tcPr>
            <w:tcW w:w="1167"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3.1. Sistema </w:t>
            </w:r>
            <w:proofErr w:type="spellStart"/>
            <w:r w:rsidRPr="00675D62">
              <w:rPr>
                <w:b/>
                <w:bCs/>
                <w:lang w:val="en-US"/>
              </w:rPr>
              <w:t>transmiterea</w:t>
            </w:r>
            <w:proofErr w:type="spellEnd"/>
            <w:r w:rsidRPr="00675D62">
              <w:rPr>
                <w:b/>
                <w:bCs/>
                <w:lang w:val="en-US"/>
              </w:rPr>
              <w:t xml:space="preserve"> </w:t>
            </w:r>
            <w:proofErr w:type="spellStart"/>
            <w:r w:rsidRPr="00675D62">
              <w:rPr>
                <w:b/>
                <w:bCs/>
                <w:lang w:val="en-US"/>
              </w:rPr>
              <w:t>datelor</w:t>
            </w:r>
            <w:proofErr w:type="spellEnd"/>
            <w:r w:rsidRPr="00675D62">
              <w:rPr>
                <w:b/>
                <w:bCs/>
                <w:lang w:val="en-US"/>
              </w:rPr>
              <w:t xml:space="preserve"> (LAN)</w:t>
            </w:r>
          </w:p>
        </w:tc>
        <w:tc>
          <w:tcPr>
            <w:tcW w:w="1096" w:type="dxa"/>
            <w:tcBorders>
              <w:top w:val="nil"/>
              <w:left w:val="single" w:sz="6" w:space="0" w:color="auto"/>
              <w:bottom w:val="nil"/>
              <w:right w:val="nil"/>
            </w:tcBorders>
          </w:tcPr>
          <w:p w:rsidR="009D4874" w:rsidRPr="00675D62" w:rsidRDefault="009D4874">
            <w:pPr>
              <w:pStyle w:val="Frspaiere"/>
              <w:rPr>
                <w:lang w:val="en-US"/>
              </w:rPr>
            </w:pPr>
          </w:p>
        </w:tc>
        <w:tc>
          <w:tcPr>
            <w:tcW w:w="1167"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Rack, 19", 42U, 2 cable management vertical, gab. 800x1000 mm, </w:t>
            </w:r>
            <w:proofErr w:type="spellStart"/>
            <w:r w:rsidRPr="00675D62">
              <w:rPr>
                <w:lang w:val="en-US"/>
              </w:rPr>
              <w:t>usa</w:t>
            </w:r>
            <w:proofErr w:type="spellEnd"/>
            <w:r w:rsidRPr="00675D62">
              <w:rPr>
                <w:lang w:val="en-US"/>
              </w:rPr>
              <w:t xml:space="preserve"> </w:t>
            </w:r>
            <w:proofErr w:type="spellStart"/>
            <w:r w:rsidRPr="00675D62">
              <w:rPr>
                <w:lang w:val="en-US"/>
              </w:rPr>
              <w:t>frontala</w:t>
            </w:r>
            <w:proofErr w:type="spellEnd"/>
            <w:r w:rsidRPr="00675D62">
              <w:rPr>
                <w:lang w:val="en-US"/>
              </w:rPr>
              <w:t xml:space="preserve"> </w:t>
            </w:r>
            <w:proofErr w:type="spellStart"/>
            <w:r w:rsidRPr="00675D62">
              <w:rPr>
                <w:lang w:val="en-US"/>
              </w:rPr>
              <w:t>perforata</w:t>
            </w:r>
            <w:proofErr w:type="spellEnd"/>
            <w:r w:rsidRPr="00675D62">
              <w:rPr>
                <w:lang w:val="en-US"/>
              </w:rPr>
              <w:t xml:space="preserve"> cu </w:t>
            </w:r>
            <w:proofErr w:type="spellStart"/>
            <w:r w:rsidRPr="00675D62">
              <w:rPr>
                <w:lang w:val="en-US"/>
              </w:rPr>
              <w:t>incuietori</w:t>
            </w:r>
            <w:proofErr w:type="spellEnd"/>
            <w:r w:rsidRPr="00675D62">
              <w:rPr>
                <w:lang w:val="en-US"/>
              </w:rPr>
              <w:t xml:space="preserve">, </w:t>
            </w:r>
            <w:proofErr w:type="spellStart"/>
            <w:r w:rsidRPr="00675D62">
              <w:rPr>
                <w:lang w:val="en-US"/>
              </w:rPr>
              <w:t>panouri</w:t>
            </w:r>
            <w:proofErr w:type="spellEnd"/>
            <w:r w:rsidRPr="00675D62">
              <w:rPr>
                <w:lang w:val="en-US"/>
              </w:rPr>
              <w:t xml:space="preserve"> </w:t>
            </w:r>
            <w:proofErr w:type="spellStart"/>
            <w:r w:rsidRPr="00675D62">
              <w:rPr>
                <w:lang w:val="en-US"/>
              </w:rPr>
              <w:t>laterale</w:t>
            </w:r>
            <w:proofErr w:type="spellEnd"/>
            <w:r w:rsidRPr="00675D62">
              <w:rPr>
                <w:lang w:val="en-US"/>
              </w:rPr>
              <w:t xml:space="preserve"> perforate cu </w:t>
            </w:r>
            <w:proofErr w:type="spellStart"/>
            <w:r w:rsidRPr="00675D62">
              <w:rPr>
                <w:lang w:val="en-US"/>
              </w:rPr>
              <w:t>incuietori</w:t>
            </w:r>
            <w:proofErr w:type="spellEnd"/>
            <w:r w:rsidRPr="00675D62">
              <w:rPr>
                <w:lang w:val="en-US"/>
              </w:rPr>
              <w:t xml:space="preserve">, cu ventilator </w:t>
            </w:r>
            <w:proofErr w:type="spellStart"/>
            <w:r w:rsidRPr="00675D62">
              <w:rPr>
                <w:lang w:val="en-US"/>
              </w:rPr>
              <w:t>incorporat</w:t>
            </w:r>
            <w:proofErr w:type="spellEnd"/>
            <w:r w:rsidRPr="00675D62">
              <w:rPr>
                <w:lang w:val="en-US"/>
              </w:rPr>
              <w:t>.</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ODF Panel, 19", 1U</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Adapter LC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Optic Pigtail LC/SM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Patch Cord LC/SM Duplex, 3m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Transceiver 1 Gbps, </w:t>
            </w:r>
            <w:proofErr w:type="spellStart"/>
            <w:r w:rsidRPr="00675D62">
              <w:rPr>
                <w:lang w:val="en-US"/>
              </w:rPr>
              <w:t>compatibil</w:t>
            </w:r>
            <w:proofErr w:type="spellEnd"/>
            <w:r w:rsidRPr="00675D62">
              <w:rPr>
                <w:lang w:val="en-US"/>
              </w:rPr>
              <w:t xml:space="preserve"> cu </w:t>
            </w:r>
            <w:proofErr w:type="spellStart"/>
            <w:r w:rsidRPr="00675D62">
              <w:rPr>
                <w:lang w:val="en-US"/>
              </w:rPr>
              <w:t>comutator</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Comutator</w:t>
            </w:r>
            <w:proofErr w:type="spellEnd"/>
            <w:r w:rsidRPr="00675D62">
              <w:rPr>
                <w:lang w:val="en-US"/>
              </w:rPr>
              <w:t xml:space="preserve"> de </w:t>
            </w:r>
            <w:proofErr w:type="spellStart"/>
            <w:r w:rsidRPr="00675D62">
              <w:rPr>
                <w:lang w:val="en-US"/>
              </w:rPr>
              <w:t>agregare</w:t>
            </w:r>
            <w:proofErr w:type="spellEnd"/>
            <w:r w:rsidRPr="00675D62">
              <w:rPr>
                <w:lang w:val="en-US"/>
              </w:rPr>
              <w:t xml:space="preserve"> cu 24 RJ-45 auto-negotiating 10/100/1000 Mbps, 4 x 1Gbps ports, dual Core ARM Cortex A9 @ </w:t>
            </w:r>
            <w:proofErr w:type="gramStart"/>
            <w:r w:rsidRPr="00675D62">
              <w:rPr>
                <w:lang w:val="en-US"/>
              </w:rPr>
              <w:t>1016  MHz</w:t>
            </w:r>
            <w:proofErr w:type="gramEnd"/>
            <w:r w:rsidRPr="00675D62">
              <w:rPr>
                <w:lang w:val="en-US"/>
              </w:rPr>
              <w:t>, 1 GB DDR3 SDRAM; Packet  buffer size: 12.38 MB, Throughput up to 95.2 Mpps; Switching capacity 128 Gbps; QoS, ACL, RSTP, VRRP, 19", 1U, rack mount (de tip HP Aruba 2930F 24G 4SFP+ Switch)</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Patch-panel modular 24xRJ45 Cat6 SFTP, with Jack RJ45 fully shielded, 19", 1U</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Cable management 1U (Cable organizer), </w:t>
            </w:r>
            <w:proofErr w:type="spellStart"/>
            <w:r w:rsidRPr="00675D62">
              <w:rPr>
                <w:lang w:val="en-US"/>
              </w:rPr>
              <w:t>orizontal</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PDU (Power distribution unit), 16A, 200-240V, 50/60Hz, 6xCEE 7/4, Vertical mounting for rack</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UPS, 19", 1U, 1550VA/1100W, min. 1xIEC-320 C14 + 6xIEC-C320 C13, Single Phase 220V/230V/240V</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Default="00000000">
            <w:pPr>
              <w:pStyle w:val="Frspaiere"/>
            </w:pPr>
            <w:r>
              <w:t>Calculator pentru administrator: ATX Case; MB Socket 1200, Intel Z490, 4xDDR4 2666-4500 MGz, 7.1CH Realtek ALC887, 1000 Mbit/s Realtek RTL8111H, 5xUSB 3.0, USB3.1, HDMI; CPU Socket LGA 1200, 8-core 16-threads, 3800 MGz, DDR4-2933 MGz, Cache L3 16 Mb; Video 1605 MGz, Boost 1815 MGz, 8Gb GDDR6 14 GGz, 256 bit, USB Type-C, 3xHDMI, 3xDisplayPort; RAM 16Gb 3200 MGz DDR4; Power 700 W; SSD, 2.5", 512 Gb; HDD 1000 Tb; SATA-III, Keyboard; Mouse.</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Patch Cord 2,0 m, </w:t>
            </w:r>
            <w:proofErr w:type="spellStart"/>
            <w:r w:rsidRPr="00675D62">
              <w:rPr>
                <w:lang w:val="en-US"/>
              </w:rPr>
              <w:t>cupru</w:t>
            </w:r>
            <w:proofErr w:type="spellEnd"/>
            <w:r w:rsidRPr="00675D62">
              <w:rPr>
                <w:lang w:val="en-US"/>
              </w:rPr>
              <w:t>, FTP Cat.6</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Videocontroller</w:t>
            </w:r>
            <w:proofErr w:type="spellEnd"/>
            <w:r w:rsidRPr="00675D62">
              <w:rPr>
                <w:lang w:val="en-US"/>
              </w:rPr>
              <w:t xml:space="preserve"> </w:t>
            </w:r>
            <w:proofErr w:type="spellStart"/>
            <w:r w:rsidRPr="00675D62">
              <w:rPr>
                <w:lang w:val="en-US"/>
              </w:rPr>
              <w:t>perete</w:t>
            </w:r>
            <w:proofErr w:type="spellEnd"/>
            <w:r w:rsidRPr="00675D62">
              <w:rPr>
                <w:lang w:val="en-US"/>
              </w:rPr>
              <w:t xml:space="preserve"> video cu </w:t>
            </w:r>
            <w:proofErr w:type="spellStart"/>
            <w:r w:rsidRPr="00675D62">
              <w:rPr>
                <w:lang w:val="en-US"/>
              </w:rPr>
              <w:t>functia</w:t>
            </w:r>
            <w:proofErr w:type="spellEnd"/>
            <w:r w:rsidRPr="00675D62">
              <w:rPr>
                <w:lang w:val="en-US"/>
              </w:rPr>
              <w:t xml:space="preserve"> de </w:t>
            </w:r>
            <w:proofErr w:type="gramStart"/>
            <w:r w:rsidRPr="00675D62">
              <w:rPr>
                <w:lang w:val="en-US"/>
              </w:rPr>
              <w:t>a</w:t>
            </w:r>
            <w:proofErr w:type="gramEnd"/>
            <w:r w:rsidRPr="00675D62">
              <w:rPr>
                <w:lang w:val="en-US"/>
              </w:rPr>
              <w:t xml:space="preserve"> </w:t>
            </w:r>
            <w:proofErr w:type="spellStart"/>
            <w:r w:rsidRPr="00675D62">
              <w:rPr>
                <w:lang w:val="en-US"/>
              </w:rPr>
              <w:t>organiza</w:t>
            </w:r>
            <w:proofErr w:type="spellEnd"/>
            <w:r w:rsidRPr="00675D62">
              <w:rPr>
                <w:lang w:val="en-US"/>
              </w:rPr>
              <w:t xml:space="preserve"> </w:t>
            </w:r>
            <w:proofErr w:type="spellStart"/>
            <w:r w:rsidRPr="00675D62">
              <w:rPr>
                <w:lang w:val="en-US"/>
              </w:rPr>
              <w:t>logica</w:t>
            </w:r>
            <w:proofErr w:type="spellEnd"/>
            <w:r w:rsidRPr="00675D62">
              <w:rPr>
                <w:lang w:val="en-US"/>
              </w:rPr>
              <w:t xml:space="preserve"> </w:t>
            </w:r>
            <w:proofErr w:type="spellStart"/>
            <w:r w:rsidRPr="00675D62">
              <w:rPr>
                <w:lang w:val="en-US"/>
              </w:rPr>
              <w:t>afisarii</w:t>
            </w:r>
            <w:proofErr w:type="spellEnd"/>
            <w:r w:rsidRPr="00675D62">
              <w:rPr>
                <w:lang w:val="en-US"/>
              </w:rPr>
              <w:t xml:space="preserve"> </w:t>
            </w:r>
            <w:proofErr w:type="spellStart"/>
            <w:r w:rsidRPr="00675D62">
              <w:rPr>
                <w:lang w:val="en-US"/>
              </w:rPr>
              <w:t>fluxurilor</w:t>
            </w:r>
            <w:proofErr w:type="spellEnd"/>
            <w:r w:rsidRPr="00675D62">
              <w:rPr>
                <w:lang w:val="en-US"/>
              </w:rPr>
              <w:t xml:space="preserve"> video pe </w:t>
            </w:r>
            <w:proofErr w:type="spellStart"/>
            <w:r w:rsidRPr="00675D62">
              <w:rPr>
                <w:lang w:val="en-US"/>
              </w:rPr>
              <w:t>peretele</w:t>
            </w:r>
            <w:proofErr w:type="spellEnd"/>
            <w:r w:rsidRPr="00675D62">
              <w:rPr>
                <w:lang w:val="en-US"/>
              </w:rPr>
              <w:t xml:space="preserve"> video; 11 </w:t>
            </w:r>
            <w:proofErr w:type="spellStart"/>
            <w:r w:rsidRPr="00675D62">
              <w:rPr>
                <w:lang w:val="en-US"/>
              </w:rPr>
              <w:t>sloturi</w:t>
            </w:r>
            <w:proofErr w:type="spellEnd"/>
            <w:r w:rsidRPr="00675D62">
              <w:rPr>
                <w:lang w:val="en-US"/>
              </w:rPr>
              <w:t>; 4U; 250W (de tip DS-C10S-S11T, Hikvision</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Modul/</w:t>
            </w:r>
            <w:proofErr w:type="spellStart"/>
            <w:r w:rsidRPr="00675D62">
              <w:rPr>
                <w:lang w:val="en-US"/>
              </w:rPr>
              <w:t>placa</w:t>
            </w:r>
            <w:proofErr w:type="spellEnd"/>
            <w:r w:rsidRPr="00675D62">
              <w:rPr>
                <w:lang w:val="en-US"/>
              </w:rPr>
              <w:t xml:space="preserve"> </w:t>
            </w:r>
            <w:proofErr w:type="spellStart"/>
            <w:r w:rsidRPr="00675D62">
              <w:rPr>
                <w:lang w:val="en-US"/>
              </w:rPr>
              <w:t>aditionala</w:t>
            </w:r>
            <w:proofErr w:type="spellEnd"/>
            <w:r w:rsidRPr="00675D62">
              <w:rPr>
                <w:lang w:val="en-US"/>
              </w:rPr>
              <w:t xml:space="preserve"> de </w:t>
            </w:r>
            <w:proofErr w:type="spellStart"/>
            <w:r w:rsidRPr="00675D62">
              <w:rPr>
                <w:lang w:val="en-US"/>
              </w:rPr>
              <w:t>intrari</w:t>
            </w:r>
            <w:proofErr w:type="spellEnd"/>
            <w:r w:rsidRPr="00675D62">
              <w:rPr>
                <w:lang w:val="en-US"/>
              </w:rPr>
              <w:t xml:space="preserve"> cu 2ch HDMI; input </w:t>
            </w:r>
            <w:proofErr w:type="spellStart"/>
            <w:r w:rsidRPr="00675D62">
              <w:rPr>
                <w:lang w:val="en-US"/>
              </w:rPr>
              <w:t>rezolutie</w:t>
            </w:r>
            <w:proofErr w:type="spellEnd"/>
            <w:r w:rsidRPr="00675D62">
              <w:rPr>
                <w:lang w:val="en-US"/>
              </w:rPr>
              <w:t xml:space="preserve"> 3840*2160 (de tip DS-C10S-HI2T-4K, Hikvision)</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Modul/</w:t>
            </w:r>
            <w:proofErr w:type="spellStart"/>
            <w:r w:rsidRPr="00675D62">
              <w:rPr>
                <w:lang w:val="en-US"/>
              </w:rPr>
              <w:t>placa</w:t>
            </w:r>
            <w:proofErr w:type="spellEnd"/>
            <w:r w:rsidRPr="00675D62">
              <w:rPr>
                <w:lang w:val="en-US"/>
              </w:rPr>
              <w:t xml:space="preserve"> </w:t>
            </w:r>
            <w:proofErr w:type="spellStart"/>
            <w:r w:rsidRPr="00675D62">
              <w:rPr>
                <w:lang w:val="en-US"/>
              </w:rPr>
              <w:t>aditionala</w:t>
            </w:r>
            <w:proofErr w:type="spellEnd"/>
            <w:r w:rsidRPr="00675D62">
              <w:rPr>
                <w:lang w:val="en-US"/>
              </w:rPr>
              <w:t xml:space="preserve"> de </w:t>
            </w:r>
            <w:proofErr w:type="spellStart"/>
            <w:r w:rsidRPr="00675D62">
              <w:rPr>
                <w:lang w:val="en-US"/>
              </w:rPr>
              <w:t>iesiri</w:t>
            </w:r>
            <w:proofErr w:type="spellEnd"/>
            <w:r w:rsidRPr="00675D62">
              <w:rPr>
                <w:lang w:val="en-US"/>
              </w:rPr>
              <w:t xml:space="preserve"> cu 4ch HDMI; output </w:t>
            </w:r>
            <w:proofErr w:type="spellStart"/>
            <w:r w:rsidRPr="00675D62">
              <w:rPr>
                <w:lang w:val="en-US"/>
              </w:rPr>
              <w:t>rezolutie</w:t>
            </w:r>
            <w:proofErr w:type="spellEnd"/>
            <w:r w:rsidRPr="00675D62">
              <w:rPr>
                <w:lang w:val="en-US"/>
              </w:rPr>
              <w:t xml:space="preserve"> 3840*2160 (de tip DS-C10S-HO4T, Hikvision)</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Monitor 50", 3840 x 2160@60Hz; 300 cd/m2; 8 </w:t>
            </w:r>
            <w:proofErr w:type="spellStart"/>
            <w:r w:rsidRPr="00675D62">
              <w:rPr>
                <w:lang w:val="en-US"/>
              </w:rPr>
              <w:t>ms</w:t>
            </w:r>
            <w:proofErr w:type="spellEnd"/>
            <w:r w:rsidRPr="00675D62">
              <w:rPr>
                <w:lang w:val="en-US"/>
              </w:rPr>
              <w:t xml:space="preserve">; 178° x 178°; 2xHDMI input, </w:t>
            </w:r>
            <w:proofErr w:type="spellStart"/>
            <w:r w:rsidRPr="00675D62">
              <w:rPr>
                <w:lang w:val="en-US"/>
              </w:rPr>
              <w:t>Latimea</w:t>
            </w:r>
            <w:proofErr w:type="spellEnd"/>
            <w:r w:rsidRPr="00675D62">
              <w:rPr>
                <w:lang w:val="en-US"/>
              </w:rPr>
              <w:t xml:space="preserve"> maxima a </w:t>
            </w:r>
            <w:proofErr w:type="spellStart"/>
            <w:r w:rsidRPr="00675D62">
              <w:rPr>
                <w:lang w:val="en-US"/>
              </w:rPr>
              <w:t>ramei</w:t>
            </w:r>
            <w:proofErr w:type="spellEnd"/>
            <w:r w:rsidRPr="00675D62">
              <w:rPr>
                <w:lang w:val="en-US"/>
              </w:rPr>
              <w:t xml:space="preserve"> 3,6mm, 117 W; cu set de </w:t>
            </w:r>
            <w:proofErr w:type="spellStart"/>
            <w:r w:rsidRPr="00675D62">
              <w:rPr>
                <w:lang w:val="en-US"/>
              </w:rPr>
              <w:t>cabluri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semnal</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alimentarea</w:t>
            </w:r>
            <w:proofErr w:type="spellEnd"/>
            <w:r w:rsidRPr="00675D62">
              <w:rPr>
                <w:lang w:val="en-US"/>
              </w:rPr>
              <w:t xml:space="preserve"> (de tip DS-D5050UC, Hikvision)</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Carcasa</w:t>
            </w:r>
            <w:proofErr w:type="spellEnd"/>
            <w:r w:rsidRPr="00675D62">
              <w:rPr>
                <w:lang w:val="en-US"/>
              </w:rPr>
              <w:t xml:space="preserve"> </w:t>
            </w:r>
            <w:proofErr w:type="spellStart"/>
            <w:r w:rsidRPr="00675D62">
              <w:rPr>
                <w:lang w:val="en-US"/>
              </w:rPr>
              <w:t>metalica</w:t>
            </w:r>
            <w:proofErr w:type="spellEnd"/>
            <w:r w:rsidRPr="00675D62">
              <w:rPr>
                <w:lang w:val="en-US"/>
              </w:rPr>
              <w:t xml:space="preserve"> de </w:t>
            </w:r>
            <w:proofErr w:type="spellStart"/>
            <w:r w:rsidRPr="00675D62">
              <w:rPr>
                <w:lang w:val="en-US"/>
              </w:rPr>
              <w:t>podea</w:t>
            </w:r>
            <w:proofErr w:type="spellEnd"/>
            <w:r w:rsidRPr="00675D62">
              <w:rPr>
                <w:lang w:val="en-US"/>
              </w:rPr>
              <w:t xml:space="preserve"> </w:t>
            </w:r>
            <w:proofErr w:type="spellStart"/>
            <w:r w:rsidRPr="00675D62">
              <w:rPr>
                <w:lang w:val="en-US"/>
              </w:rPr>
              <w:t>pentru</w:t>
            </w:r>
            <w:proofErr w:type="spellEnd"/>
            <w:r w:rsidRPr="00675D62">
              <w:rPr>
                <w:lang w:val="en-US"/>
              </w:rPr>
              <w:t xml:space="preserve"> 6 </w:t>
            </w:r>
            <w:proofErr w:type="spellStart"/>
            <w:r w:rsidRPr="00675D62">
              <w:rPr>
                <w:lang w:val="en-US"/>
              </w:rPr>
              <w:t>monitoare</w:t>
            </w:r>
            <w:proofErr w:type="spellEnd"/>
            <w:r w:rsidRPr="00675D62">
              <w:rPr>
                <w:lang w:val="en-US"/>
              </w:rPr>
              <w:t xml:space="preserve"> </w:t>
            </w:r>
            <w:proofErr w:type="spellStart"/>
            <w:r w:rsidRPr="00675D62">
              <w:rPr>
                <w:lang w:val="en-US"/>
              </w:rPr>
              <w:t>uzinat</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UPS, 19", 1U, 1550VA/1100W, min. 1xIEC-320 C14 + 6xIEC-C320 C13, Single Phase 220V/230V/240V</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Rack, 19", 12U, gab. 600x600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92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din metal, gab.800x1000(h)x250mm, IP54, cu </w:t>
            </w:r>
            <w:proofErr w:type="spellStart"/>
            <w:r w:rsidRPr="00675D62">
              <w:rPr>
                <w:lang w:val="en-US"/>
              </w:rPr>
              <w:t>cheie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instalarea</w:t>
            </w:r>
            <w:proofErr w:type="spellEnd"/>
            <w:r w:rsidRPr="00675D62">
              <w:rPr>
                <w:lang w:val="en-US"/>
              </w:rPr>
              <w:t xml:space="preserve"> pe </w:t>
            </w:r>
            <w:proofErr w:type="spellStart"/>
            <w:r w:rsidRPr="00675D62">
              <w:rPr>
                <w:lang w:val="en-US"/>
              </w:rPr>
              <w:t>gard</w:t>
            </w:r>
            <w:proofErr w:type="spellEnd"/>
            <w:r w:rsidRPr="00675D62">
              <w:rPr>
                <w:lang w:val="en-US"/>
              </w:rPr>
              <w:t xml:space="preserve"> din </w:t>
            </w:r>
            <w:proofErr w:type="spellStart"/>
            <w:r w:rsidRPr="00675D62">
              <w:rPr>
                <w:lang w:val="en-US"/>
              </w:rPr>
              <w:t>plasa</w:t>
            </w:r>
            <w:proofErr w:type="spellEnd"/>
            <w:r w:rsidRPr="00675D62">
              <w:rPr>
                <w:lang w:val="en-US"/>
              </w:rPr>
              <w:t xml:space="preserve"> (</w:t>
            </w:r>
            <w:r>
              <w:t>ЗР</w:t>
            </w:r>
            <w:r w:rsidRPr="00675D62">
              <w:rPr>
                <w:lang w:val="en-US"/>
              </w:rPr>
              <w:t xml:space="preserve">-1) cu </w:t>
            </w:r>
            <w:proofErr w:type="spellStart"/>
            <w:r w:rsidRPr="00675D62">
              <w:rPr>
                <w:lang w:val="en-US"/>
              </w:rPr>
              <w:t>sina</w:t>
            </w:r>
            <w:proofErr w:type="spellEnd"/>
            <w:r w:rsidRPr="00675D62">
              <w:rPr>
                <w:lang w:val="en-US"/>
              </w:rPr>
              <w:t xml:space="preserve"> de </w:t>
            </w:r>
            <w:proofErr w:type="spellStart"/>
            <w:r w:rsidRPr="00675D62">
              <w:rPr>
                <w:lang w:val="en-US"/>
              </w:rPr>
              <w:t>montare</w:t>
            </w:r>
            <w:proofErr w:type="spellEnd"/>
            <w:r w:rsidRPr="00675D62">
              <w:rPr>
                <w:lang w:val="en-US"/>
              </w:rPr>
              <w:t xml:space="preserve"> DIN L=1.5 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ODF Panel, max. 360</w:t>
            </w:r>
            <w:r>
              <w:t>х</w:t>
            </w:r>
            <w:r w:rsidRPr="00675D62">
              <w:rPr>
                <w:lang w:val="en-US"/>
              </w:rPr>
              <w:t>360</w:t>
            </w:r>
            <w:proofErr w:type="gramStart"/>
            <w:r>
              <w:t>х</w:t>
            </w:r>
            <w:r w:rsidRPr="00675D62">
              <w:rPr>
                <w:lang w:val="en-US"/>
              </w:rPr>
              <w:t>(</w:t>
            </w:r>
            <w:proofErr w:type="gramEnd"/>
            <w:r w:rsidRPr="00675D62">
              <w:rPr>
                <w:lang w:val="en-US"/>
              </w:rPr>
              <w:t>70)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Adapter LC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Optic Pigtail LC/SM Duplex</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96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Fiber Patch Cord LC/SM Duplex, 2m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Transceiver 1 Gbps, </w:t>
            </w:r>
            <w:proofErr w:type="spellStart"/>
            <w:r w:rsidRPr="00675D62">
              <w:rPr>
                <w:lang w:val="en-US"/>
              </w:rPr>
              <w:t>compatibil</w:t>
            </w:r>
            <w:proofErr w:type="spellEnd"/>
            <w:r w:rsidRPr="00675D62">
              <w:rPr>
                <w:lang w:val="en-US"/>
              </w:rPr>
              <w:t xml:space="preserve"> cu </w:t>
            </w:r>
            <w:proofErr w:type="spellStart"/>
            <w:r w:rsidRPr="00675D62">
              <w:rPr>
                <w:lang w:val="en-US"/>
              </w:rPr>
              <w:t>comutator</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Comutator</w:t>
            </w:r>
            <w:proofErr w:type="spellEnd"/>
            <w:r w:rsidRPr="00675D62">
              <w:rPr>
                <w:lang w:val="en-US"/>
              </w:rPr>
              <w:t xml:space="preserve"> industrial cu 8 </w:t>
            </w:r>
            <w:proofErr w:type="spellStart"/>
            <w:r w:rsidRPr="00675D62">
              <w:rPr>
                <w:lang w:val="en-US"/>
              </w:rPr>
              <w:t>porturi</w:t>
            </w:r>
            <w:proofErr w:type="spellEnd"/>
            <w:r w:rsidRPr="00675D62">
              <w:rPr>
                <w:lang w:val="en-US"/>
              </w:rPr>
              <w:t xml:space="preserve"> POE+, 2 SFP, QoS, ACL, RSTP (de tip PLANET IGS-10020HPT)</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w:t>
            </w:r>
            <w:r>
              <w:t>РИП</w:t>
            </w:r>
            <w:r w:rsidRPr="00675D62">
              <w:rPr>
                <w:lang w:val="en-US"/>
              </w:rPr>
              <w:t xml:space="preserve">) cu </w:t>
            </w:r>
            <w:proofErr w:type="spellStart"/>
            <w:r w:rsidRPr="00675D62">
              <w:rPr>
                <w:lang w:val="en-US"/>
              </w:rPr>
              <w:t>incarcarea</w:t>
            </w:r>
            <w:proofErr w:type="spellEnd"/>
            <w:r w:rsidRPr="00675D62">
              <w:rPr>
                <w:lang w:val="en-US"/>
              </w:rPr>
              <w:t xml:space="preserve"> </w:t>
            </w:r>
            <w:proofErr w:type="spellStart"/>
            <w:r w:rsidRPr="00675D62">
              <w:rPr>
                <w:lang w:val="en-US"/>
              </w:rPr>
              <w:t>bateriei</w:t>
            </w:r>
            <w:proofErr w:type="spellEnd"/>
            <w:r w:rsidRPr="00675D62">
              <w:rPr>
                <w:lang w:val="en-US"/>
              </w:rPr>
              <w:t>, min. 48V/7</w:t>
            </w:r>
            <w:r>
              <w:t>А</w:t>
            </w:r>
            <w:r w:rsidRPr="00675D62">
              <w:rPr>
                <w:lang w:val="en-US"/>
              </w:rPr>
              <w:t>, gab. 250</w:t>
            </w:r>
            <w:r>
              <w:t>х</w:t>
            </w:r>
            <w:r w:rsidRPr="00675D62">
              <w:rPr>
                <w:lang w:val="en-US"/>
              </w:rPr>
              <w:t>150</w:t>
            </w:r>
            <w:proofErr w:type="gramStart"/>
            <w:r>
              <w:t>х</w:t>
            </w:r>
            <w:r w:rsidRPr="00675D62">
              <w:rPr>
                <w:lang w:val="en-US"/>
              </w:rPr>
              <w:t>(</w:t>
            </w:r>
            <w:proofErr w:type="gramEnd"/>
            <w:r w:rsidRPr="00675D62">
              <w:rPr>
                <w:lang w:val="en-US"/>
              </w:rPr>
              <w:t>50)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w:t>
            </w:r>
            <w:r>
              <w:t>РИП</w:t>
            </w:r>
            <w:r w:rsidRPr="00675D62">
              <w:rPr>
                <w:lang w:val="en-US"/>
              </w:rPr>
              <w:t xml:space="preserve">) cu </w:t>
            </w:r>
            <w:proofErr w:type="spellStart"/>
            <w:r w:rsidRPr="00675D62">
              <w:rPr>
                <w:lang w:val="en-US"/>
              </w:rPr>
              <w:t>incarcarea</w:t>
            </w:r>
            <w:proofErr w:type="spellEnd"/>
            <w:r w:rsidRPr="00675D62">
              <w:rPr>
                <w:lang w:val="en-US"/>
              </w:rPr>
              <w:t xml:space="preserve"> </w:t>
            </w:r>
            <w:proofErr w:type="spellStart"/>
            <w:r w:rsidRPr="00675D62">
              <w:rPr>
                <w:lang w:val="en-US"/>
              </w:rPr>
              <w:t>bateriei</w:t>
            </w:r>
            <w:proofErr w:type="spellEnd"/>
            <w:r w:rsidRPr="00675D62">
              <w:rPr>
                <w:lang w:val="en-US"/>
              </w:rPr>
              <w:t>, min. 48V/15</w:t>
            </w:r>
            <w:r>
              <w:t>А</w:t>
            </w:r>
            <w:r w:rsidRPr="00675D62">
              <w:rPr>
                <w:lang w:val="en-US"/>
              </w:rPr>
              <w:t>, gab. 250</w:t>
            </w:r>
            <w:r>
              <w:t>х</w:t>
            </w:r>
            <w:r w:rsidRPr="00675D62">
              <w:rPr>
                <w:lang w:val="en-US"/>
              </w:rPr>
              <w:t>150</w:t>
            </w:r>
            <w:proofErr w:type="gramStart"/>
            <w:r>
              <w:t>х</w:t>
            </w:r>
            <w:r w:rsidRPr="00675D62">
              <w:rPr>
                <w:lang w:val="en-US"/>
              </w:rPr>
              <w:t>(</w:t>
            </w:r>
            <w:proofErr w:type="gramEnd"/>
            <w:r w:rsidRPr="00675D62">
              <w:rPr>
                <w:lang w:val="en-US"/>
              </w:rPr>
              <w:t>50) 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Acumulator 17 А/h</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16,00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3.2. Sistema de </w:t>
            </w:r>
            <w:proofErr w:type="spellStart"/>
            <w:r w:rsidRPr="00675D62">
              <w:rPr>
                <w:b/>
                <w:bCs/>
                <w:lang w:val="en-US"/>
              </w:rPr>
              <w:t>supraveghere</w:t>
            </w:r>
            <w:proofErr w:type="spellEnd"/>
            <w:r w:rsidRPr="00675D62">
              <w:rPr>
                <w:b/>
                <w:bCs/>
                <w:lang w:val="en-US"/>
              </w:rPr>
              <w:t xml:space="preserve"> video</w:t>
            </w:r>
          </w:p>
        </w:tc>
        <w:tc>
          <w:tcPr>
            <w:tcW w:w="1096" w:type="dxa"/>
            <w:tcBorders>
              <w:top w:val="nil"/>
              <w:left w:val="single" w:sz="6" w:space="0" w:color="auto"/>
              <w:bottom w:val="nil"/>
              <w:right w:val="nil"/>
            </w:tcBorders>
          </w:tcPr>
          <w:p w:rsidR="009D4874" w:rsidRPr="00675D62" w:rsidRDefault="009D4874">
            <w:pPr>
              <w:pStyle w:val="Frspaiere"/>
              <w:rPr>
                <w:lang w:val="en-US"/>
              </w:rPr>
            </w:pPr>
          </w:p>
        </w:tc>
        <w:tc>
          <w:tcPr>
            <w:tcW w:w="1167"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102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t>С</w:t>
            </w:r>
            <w:proofErr w:type="spellStart"/>
            <w:r w:rsidRPr="00675D62">
              <w:rPr>
                <w:lang w:val="en-US"/>
              </w:rPr>
              <w:t>amera</w:t>
            </w:r>
            <w:proofErr w:type="spellEnd"/>
            <w:r w:rsidRPr="00675D62">
              <w:rPr>
                <w:lang w:val="en-US"/>
              </w:rPr>
              <w:t xml:space="preserve"> video, exterior, 3840 </w:t>
            </w:r>
            <w:r>
              <w:t>х</w:t>
            </w:r>
            <w:r w:rsidRPr="00675D62">
              <w:rPr>
                <w:lang w:val="en-US"/>
              </w:rPr>
              <w:t xml:space="preserve"> 2160, 1/1,8" CMOS, IR = 60 </w:t>
            </w:r>
            <w:r>
              <w:t>м</w:t>
            </w:r>
            <w:r w:rsidRPr="00675D62">
              <w:rPr>
                <w:lang w:val="en-US"/>
              </w:rPr>
              <w:t xml:space="preserve">, 2.8/4.0/6.0mm, 802.3af, Class 3, H.264, H.264+, H.265, H.265+ 12 VDC, 0.63 A, max. 7.5 W, IP67, IK10, cu </w:t>
            </w:r>
            <w:proofErr w:type="spellStart"/>
            <w:r w:rsidRPr="00675D62">
              <w:rPr>
                <w:lang w:val="en-US"/>
              </w:rPr>
              <w:t>posibilitatea</w:t>
            </w:r>
            <w:proofErr w:type="spellEnd"/>
            <w:r w:rsidRPr="00675D62">
              <w:rPr>
                <w:lang w:val="en-US"/>
              </w:rPr>
              <w:t xml:space="preserve"> de </w:t>
            </w:r>
            <w:proofErr w:type="spellStart"/>
            <w:r w:rsidRPr="00675D62">
              <w:rPr>
                <w:lang w:val="en-US"/>
              </w:rPr>
              <w:t>instalare</w:t>
            </w:r>
            <w:proofErr w:type="spellEnd"/>
            <w:r w:rsidRPr="00675D62">
              <w:rPr>
                <w:lang w:val="en-US"/>
              </w:rPr>
              <w:t xml:space="preserve"> </w:t>
            </w:r>
            <w:proofErr w:type="spellStart"/>
            <w:r w:rsidRPr="00675D62">
              <w:rPr>
                <w:lang w:val="en-US"/>
              </w:rPr>
              <w:t>Mikro</w:t>
            </w:r>
            <w:proofErr w:type="spellEnd"/>
            <w:r w:rsidRPr="00675D62">
              <w:rPr>
                <w:lang w:val="en-US"/>
              </w:rPr>
              <w:t xml:space="preserve"> SD card, -30 + 60*C (de tip DS-2CD2T86G2-2I/4I)</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103</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t>С</w:t>
            </w:r>
            <w:proofErr w:type="spellStart"/>
            <w:r w:rsidRPr="00675D62">
              <w:rPr>
                <w:lang w:val="en-US"/>
              </w:rPr>
              <w:t>amera</w:t>
            </w:r>
            <w:proofErr w:type="spellEnd"/>
            <w:r w:rsidRPr="00675D62">
              <w:rPr>
                <w:lang w:val="en-US"/>
              </w:rPr>
              <w:t xml:space="preserve"> video, exterior PTZ, 1920 </w:t>
            </w:r>
            <w:r>
              <w:t>х</w:t>
            </w:r>
            <w:r w:rsidRPr="00675D62">
              <w:rPr>
                <w:lang w:val="en-US"/>
              </w:rPr>
              <w:t xml:space="preserve"> 1080, 1/2.8" Progressive Scan CMOS, 4.8 to 153 mm, zoom: digital 16x, optic 32, 120 dB WDR, H.264/H.265/MJPEG, 8 patrols, up to 32 presets for each patrol, -30 + 60%%DC, IP66, AC 24V, 42W, (de tip DS-2DE7A232MW-AE(S5))</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Sursa</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w:t>
            </w:r>
            <w:proofErr w:type="spellStart"/>
            <w:r w:rsidRPr="00675D62">
              <w:rPr>
                <w:lang w:val="en-US"/>
              </w:rPr>
              <w:t>pentru</w:t>
            </w:r>
            <w:proofErr w:type="spellEnd"/>
            <w:r w:rsidRPr="00675D62">
              <w:rPr>
                <w:lang w:val="en-US"/>
              </w:rPr>
              <w:t xml:space="preserve"> camera video, exterior PTZ</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Micro Sd 64Gb, Class 10</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106</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ind w:rightChars="-114" w:right="-228"/>
              <w:jc w:val="left"/>
              <w:rPr>
                <w:lang w:val="en-US"/>
              </w:rPr>
            </w:pPr>
            <w:r w:rsidRPr="00675D62">
              <w:rPr>
                <w:lang w:val="en-US"/>
              </w:rPr>
              <w:t xml:space="preserve">IP </w:t>
            </w:r>
            <w:proofErr w:type="spellStart"/>
            <w:r w:rsidRPr="00675D62">
              <w:rPr>
                <w:lang w:val="en-US"/>
              </w:rPr>
              <w:t>registrator</w:t>
            </w:r>
            <w:proofErr w:type="spellEnd"/>
            <w:r w:rsidRPr="00675D62">
              <w:rPr>
                <w:lang w:val="en-US"/>
              </w:rPr>
              <w:t xml:space="preserve"> video cu 32 de </w:t>
            </w:r>
            <w:proofErr w:type="spellStart"/>
            <w:r w:rsidRPr="00675D62">
              <w:rPr>
                <w:lang w:val="en-US"/>
              </w:rPr>
              <w:t>canale</w:t>
            </w:r>
            <w:proofErr w:type="spellEnd"/>
            <w:r w:rsidRPr="00675D62">
              <w:rPr>
                <w:lang w:val="en-US"/>
              </w:rPr>
              <w:t xml:space="preserve">, support IP </w:t>
            </w:r>
            <w:proofErr w:type="spellStart"/>
            <w:r w:rsidRPr="00675D62">
              <w:rPr>
                <w:lang w:val="en-US"/>
              </w:rPr>
              <w:t>camere</w:t>
            </w:r>
            <w:proofErr w:type="spellEnd"/>
            <w:r w:rsidRPr="00675D62">
              <w:rPr>
                <w:lang w:val="en-US"/>
              </w:rPr>
              <w:t xml:space="preserve"> pina</w:t>
            </w:r>
          </w:p>
          <w:p w:rsidR="009D4874" w:rsidRPr="00675D62" w:rsidRDefault="00000000">
            <w:pPr>
              <w:pStyle w:val="Frspaiere"/>
              <w:ind w:rightChars="-114" w:right="-228"/>
              <w:rPr>
                <w:lang w:val="en-US"/>
              </w:rPr>
            </w:pPr>
            <w:r w:rsidRPr="00675D62">
              <w:rPr>
                <w:lang w:val="en-US"/>
              </w:rPr>
              <w:t xml:space="preserve">la 8 </w:t>
            </w:r>
            <w:proofErr w:type="spellStart"/>
            <w:r w:rsidRPr="00675D62">
              <w:rPr>
                <w:lang w:val="en-US"/>
              </w:rPr>
              <w:t>Mpx</w:t>
            </w:r>
            <w:proofErr w:type="spellEnd"/>
            <w:r w:rsidRPr="00675D62">
              <w:rPr>
                <w:lang w:val="en-US"/>
              </w:rPr>
              <w:t>, H.264 + / H.265, Ethernet 2x 10/100/1000,</w:t>
            </w:r>
          </w:p>
          <w:p w:rsidR="009D4874" w:rsidRPr="00675D62" w:rsidRDefault="00000000">
            <w:pPr>
              <w:pStyle w:val="Frspaiere"/>
              <w:ind w:rightChars="-114" w:right="-228"/>
              <w:rPr>
                <w:lang w:val="en-US"/>
              </w:rPr>
            </w:pPr>
            <w:r w:rsidRPr="00675D62">
              <w:rPr>
                <w:lang w:val="en-US"/>
              </w:rPr>
              <w:t xml:space="preserve">Bitrate 512 </w:t>
            </w:r>
            <w:r>
              <w:t>М</w:t>
            </w:r>
            <w:r w:rsidRPr="00675D62">
              <w:rPr>
                <w:lang w:val="en-US"/>
              </w:rPr>
              <w:t xml:space="preserve">b/s, </w:t>
            </w:r>
            <w:proofErr w:type="spellStart"/>
            <w:r w:rsidRPr="00675D62">
              <w:rPr>
                <w:lang w:val="en-US"/>
              </w:rPr>
              <w:t>instalare</w:t>
            </w:r>
            <w:proofErr w:type="spellEnd"/>
            <w:r w:rsidRPr="00675D62">
              <w:rPr>
                <w:lang w:val="en-US"/>
              </w:rPr>
              <w:t xml:space="preserve"> pina la 4 HDD 3.5'' (6TB), 220V, 75W, 19", 2U (de tip TRASSIR </w:t>
            </w:r>
            <w:proofErr w:type="spellStart"/>
            <w:r w:rsidRPr="00675D62">
              <w:rPr>
                <w:lang w:val="en-US"/>
              </w:rPr>
              <w:t>DuoStation</w:t>
            </w:r>
            <w:proofErr w:type="spellEnd"/>
            <w:r w:rsidRPr="00675D62">
              <w:rPr>
                <w:lang w:val="en-US"/>
              </w:rPr>
              <w:t xml:space="preserve"> AF 32 RE)</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Hard disc </w:t>
            </w:r>
            <w:proofErr w:type="spellStart"/>
            <w:r w:rsidRPr="00675D62">
              <w:rPr>
                <w:lang w:val="en-US"/>
              </w:rPr>
              <w:t>pentru</w:t>
            </w:r>
            <w:proofErr w:type="spellEnd"/>
            <w:r w:rsidRPr="00675D62">
              <w:rPr>
                <w:lang w:val="en-US"/>
              </w:rPr>
              <w:t xml:space="preserve"> </w:t>
            </w:r>
            <w:proofErr w:type="spellStart"/>
            <w:r w:rsidRPr="00675D62">
              <w:rPr>
                <w:lang w:val="en-US"/>
              </w:rPr>
              <w:t>supraveghere</w:t>
            </w:r>
            <w:proofErr w:type="spellEnd"/>
            <w:r w:rsidRPr="00675D62">
              <w:rPr>
                <w:lang w:val="en-US"/>
              </w:rPr>
              <w:t xml:space="preserve"> video, 3.5'', 6TB/256M/SATA 6Gb/s/RV Sensor</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108</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Кeyboard pentru PTZ camera</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Conector</w:t>
            </w:r>
            <w:proofErr w:type="spellEnd"/>
            <w:r w:rsidRPr="00675D62">
              <w:rPr>
                <w:lang w:val="en-US"/>
              </w:rPr>
              <w:t xml:space="preserve"> RJ45, Cat. 6,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camerele</w:t>
            </w:r>
            <w:proofErr w:type="spellEnd"/>
            <w:r w:rsidRPr="00675D62">
              <w:rPr>
                <w:lang w:val="en-US"/>
              </w:rPr>
              <w:t xml:space="preserve"> video</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80,00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110</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conectare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conectarea</w:t>
            </w:r>
            <w:proofErr w:type="spellEnd"/>
            <w:r w:rsidRPr="00675D62">
              <w:rPr>
                <w:lang w:val="en-US"/>
              </w:rPr>
              <w:t xml:space="preserve"> </w:t>
            </w:r>
            <w:proofErr w:type="spellStart"/>
            <w:r w:rsidRPr="00675D62">
              <w:rPr>
                <w:lang w:val="en-US"/>
              </w:rPr>
              <w:t>camerelor</w:t>
            </w:r>
            <w:proofErr w:type="spellEnd"/>
            <w:r w:rsidRPr="00675D62">
              <w:rPr>
                <w:lang w:val="en-US"/>
              </w:rPr>
              <w:t xml:space="preserve"> video, din metal, IP54 (de tip DS-1280ZJ-S)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Element de </w:t>
            </w:r>
            <w:proofErr w:type="spellStart"/>
            <w:r w:rsidRPr="00675D62">
              <w:rPr>
                <w:lang w:val="en-US"/>
              </w:rPr>
              <w:t>montare</w:t>
            </w:r>
            <w:proofErr w:type="spellEnd"/>
            <w:r w:rsidRPr="00675D62">
              <w:rPr>
                <w:lang w:val="en-US"/>
              </w:rPr>
              <w:t xml:space="preserve"> </w:t>
            </w:r>
            <w:proofErr w:type="spellStart"/>
            <w:r w:rsidRPr="00675D62">
              <w:rPr>
                <w:lang w:val="en-US"/>
              </w:rPr>
              <w:t>camerele</w:t>
            </w:r>
            <w:proofErr w:type="spellEnd"/>
            <w:r w:rsidRPr="00675D62">
              <w:rPr>
                <w:lang w:val="en-US"/>
              </w:rPr>
              <w:t xml:space="preserve"> pe </w:t>
            </w:r>
            <w:proofErr w:type="spellStart"/>
            <w:r w:rsidRPr="00675D62">
              <w:rPr>
                <w:lang w:val="en-US"/>
              </w:rPr>
              <w:t>gard</w:t>
            </w:r>
            <w:proofErr w:type="spellEnd"/>
            <w:r w:rsidRPr="00675D62">
              <w:rPr>
                <w:lang w:val="en-US"/>
              </w:rPr>
              <w:t xml:space="preserve"> din </w:t>
            </w:r>
            <w:proofErr w:type="spellStart"/>
            <w:r w:rsidRPr="00675D62">
              <w:rPr>
                <w:lang w:val="en-US"/>
              </w:rPr>
              <w:t>plasa</w:t>
            </w:r>
            <w:proofErr w:type="spellEnd"/>
            <w:r w:rsidRPr="00675D62">
              <w:rPr>
                <w:lang w:val="en-US"/>
              </w:rPr>
              <w:t>, L=500mm</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28,00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 Sistema de telefonie</w:t>
            </w:r>
          </w:p>
        </w:tc>
        <w:tc>
          <w:tcPr>
            <w:tcW w:w="1096" w:type="dxa"/>
            <w:tcBorders>
              <w:top w:val="nil"/>
              <w:left w:val="single" w:sz="6" w:space="0" w:color="auto"/>
              <w:bottom w:val="nil"/>
              <w:right w:val="nil"/>
            </w:tcBorders>
          </w:tcPr>
          <w:p w:rsidR="009D4874" w:rsidRDefault="009D4874">
            <w:pPr>
              <w:pStyle w:val="Frspaiere"/>
            </w:pPr>
          </w:p>
        </w:tc>
        <w:tc>
          <w:tcPr>
            <w:tcW w:w="1167"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Modul/</w:t>
            </w:r>
            <w:proofErr w:type="spellStart"/>
            <w:r w:rsidRPr="00675D62">
              <w:rPr>
                <w:lang w:val="en-US"/>
              </w:rPr>
              <w:t>placa</w:t>
            </w:r>
            <w:proofErr w:type="spellEnd"/>
            <w:r w:rsidRPr="00675D62">
              <w:rPr>
                <w:lang w:val="en-US"/>
              </w:rPr>
              <w:t xml:space="preserve"> </w:t>
            </w:r>
            <w:proofErr w:type="spellStart"/>
            <w:r w:rsidRPr="00675D62">
              <w:rPr>
                <w:lang w:val="en-US"/>
              </w:rPr>
              <w:t>aditionala</w:t>
            </w:r>
            <w:proofErr w:type="spellEnd"/>
            <w:r w:rsidRPr="00675D62">
              <w:rPr>
                <w:lang w:val="en-US"/>
              </w:rPr>
              <w:t xml:space="preserve"> cu 16 </w:t>
            </w:r>
            <w:proofErr w:type="spellStart"/>
            <w:r w:rsidRPr="00675D62">
              <w:rPr>
                <w:lang w:val="en-US"/>
              </w:rPr>
              <w:t>liniei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instalare</w:t>
            </w:r>
            <w:proofErr w:type="spellEnd"/>
            <w:r w:rsidRPr="00675D62">
              <w:rPr>
                <w:lang w:val="en-US"/>
              </w:rPr>
              <w:t xml:space="preserve"> in ATC existent KX-KDA200 (de tip KX-TDA0174)</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Panou</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plinturi</w:t>
            </w:r>
            <w:proofErr w:type="spellEnd"/>
            <w:r w:rsidRPr="00675D62">
              <w:rPr>
                <w:lang w:val="en-US"/>
              </w:rPr>
              <w:t xml:space="preserve"> </w:t>
            </w:r>
            <w:proofErr w:type="spellStart"/>
            <w:r w:rsidRPr="00675D62">
              <w:rPr>
                <w:lang w:val="en-US"/>
              </w:rPr>
              <w:t>pentru</w:t>
            </w:r>
            <w:proofErr w:type="spellEnd"/>
            <w:r w:rsidRPr="00675D62">
              <w:rPr>
                <w:lang w:val="en-US"/>
              </w:rPr>
              <w:t xml:space="preserve"> 120 de </w:t>
            </w:r>
            <w:proofErr w:type="spellStart"/>
            <w:r w:rsidRPr="00675D62">
              <w:rPr>
                <w:lang w:val="en-US"/>
              </w:rPr>
              <w:t>perechi</w:t>
            </w:r>
            <w:proofErr w:type="spellEnd"/>
            <w:r w:rsidRPr="00675D62">
              <w:rPr>
                <w:lang w:val="en-US"/>
              </w:rPr>
              <w:t xml:space="preserve"> cu </w:t>
            </w:r>
            <w:proofErr w:type="spellStart"/>
            <w:r w:rsidRPr="00675D62">
              <w:rPr>
                <w:lang w:val="en-US"/>
              </w:rPr>
              <w:t>supporturi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114</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Plint de </w:t>
            </w:r>
            <w:proofErr w:type="spellStart"/>
            <w:r w:rsidRPr="00675D62">
              <w:rPr>
                <w:lang w:val="en-US"/>
              </w:rPr>
              <w:t>telefonie</w:t>
            </w:r>
            <w:proofErr w:type="spellEnd"/>
            <w:r w:rsidRPr="00675D62">
              <w:rPr>
                <w:lang w:val="en-US"/>
              </w:rPr>
              <w:t xml:space="preserve"> cu 10 </w:t>
            </w:r>
            <w:proofErr w:type="spellStart"/>
            <w:r w:rsidRPr="00675D62">
              <w:rPr>
                <w:lang w:val="en-US"/>
              </w:rPr>
              <w:t>perechi</w:t>
            </w:r>
            <w:proofErr w:type="spellEnd"/>
            <w:r w:rsidRPr="00675D62">
              <w:rPr>
                <w:lang w:val="en-US"/>
              </w:rPr>
              <w:t>, (de tip KRONE LSA PLUS)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Element de marcarea liniei</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Protectie impotriva trasnetului</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Panou</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plinturi</w:t>
            </w:r>
            <w:proofErr w:type="spellEnd"/>
            <w:r w:rsidRPr="00675D62">
              <w:rPr>
                <w:lang w:val="en-US"/>
              </w:rPr>
              <w:t xml:space="preserve"> </w:t>
            </w:r>
            <w:proofErr w:type="spellStart"/>
            <w:r w:rsidRPr="00675D62">
              <w:rPr>
                <w:lang w:val="en-US"/>
              </w:rPr>
              <w:t>pentru</w:t>
            </w:r>
            <w:proofErr w:type="spellEnd"/>
            <w:r w:rsidRPr="00675D62">
              <w:rPr>
                <w:lang w:val="en-US"/>
              </w:rPr>
              <w:t xml:space="preserve"> 30 de </w:t>
            </w:r>
            <w:proofErr w:type="spellStart"/>
            <w:r w:rsidRPr="00675D62">
              <w:rPr>
                <w:lang w:val="en-US"/>
              </w:rPr>
              <w:t>perechi</w:t>
            </w:r>
            <w:proofErr w:type="spellEnd"/>
            <w:r w:rsidRPr="00675D62">
              <w:rPr>
                <w:lang w:val="en-US"/>
              </w:rPr>
              <w:t xml:space="preserve"> cu </w:t>
            </w:r>
            <w:proofErr w:type="spellStart"/>
            <w:r w:rsidRPr="00675D62">
              <w:rPr>
                <w:lang w:val="en-US"/>
              </w:rPr>
              <w:t>supporturi</w:t>
            </w:r>
            <w:proofErr w:type="spellEnd"/>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3,00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417"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3.4. Software</w:t>
            </w:r>
          </w:p>
        </w:tc>
        <w:tc>
          <w:tcPr>
            <w:tcW w:w="1096" w:type="dxa"/>
            <w:tcBorders>
              <w:top w:val="nil"/>
              <w:left w:val="single" w:sz="6" w:space="0" w:color="auto"/>
              <w:bottom w:val="nil"/>
              <w:right w:val="nil"/>
            </w:tcBorders>
          </w:tcPr>
          <w:p w:rsidR="009D4874" w:rsidRDefault="009D4874">
            <w:pPr>
              <w:pStyle w:val="Frspaiere"/>
            </w:pPr>
          </w:p>
        </w:tc>
        <w:tc>
          <w:tcPr>
            <w:tcW w:w="1167"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ofertant</w:t>
            </w:r>
            <w:proofErr w:type="spellEnd"/>
          </w:p>
          <w:p w:rsidR="009D4874" w:rsidRDefault="009D4874">
            <w:pPr>
              <w:pStyle w:val="Frspaiere"/>
            </w:pPr>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Soft de </w:t>
            </w:r>
            <w:proofErr w:type="spellStart"/>
            <w:r w:rsidRPr="00675D62">
              <w:rPr>
                <w:lang w:val="en-US"/>
              </w:rPr>
              <w:t>baza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supraveghere</w:t>
            </w:r>
            <w:proofErr w:type="spellEnd"/>
            <w:r w:rsidRPr="00675D62">
              <w:rPr>
                <w:lang w:val="en-US"/>
              </w:rPr>
              <w:t xml:space="preserve"> video cu </w:t>
            </w:r>
            <w:proofErr w:type="spellStart"/>
            <w:r w:rsidRPr="00675D62">
              <w:rPr>
                <w:lang w:val="en-US"/>
              </w:rPr>
              <w:t>licentele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camerele</w:t>
            </w:r>
            <w:proofErr w:type="spellEnd"/>
            <w:r w:rsidRPr="00675D62">
              <w:rPr>
                <w:lang w:val="en-US"/>
              </w:rPr>
              <w:t xml:space="preserve"> </w:t>
            </w:r>
            <w:proofErr w:type="spellStart"/>
            <w:r w:rsidRPr="00675D62">
              <w:rPr>
                <w:lang w:val="en-US"/>
              </w:rPr>
              <w:t>conectate</w:t>
            </w:r>
            <w:proofErr w:type="spellEnd"/>
            <w:r w:rsidRPr="00675D62">
              <w:rPr>
                <w:lang w:val="en-US"/>
              </w:rPr>
              <w:t>, TRASSIR</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Licenta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camerelor</w:t>
            </w:r>
            <w:proofErr w:type="spellEnd"/>
            <w:r w:rsidRPr="00675D62">
              <w:rPr>
                <w:lang w:val="en-US"/>
              </w:rPr>
              <w:t xml:space="preserve"> video PTZ</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Licenta</w:t>
            </w:r>
            <w:proofErr w:type="spellEnd"/>
            <w:r w:rsidRPr="00675D62">
              <w:rPr>
                <w:lang w:val="en-US"/>
              </w:rPr>
              <w:t xml:space="preserve"> </w:t>
            </w:r>
            <w:proofErr w:type="spellStart"/>
            <w:r w:rsidRPr="00675D62">
              <w:rPr>
                <w:lang w:val="en-US"/>
              </w:rPr>
              <w:t>pentru</w:t>
            </w:r>
            <w:proofErr w:type="spellEnd"/>
            <w:r w:rsidRPr="00675D62">
              <w:rPr>
                <w:lang w:val="en-US"/>
              </w:rPr>
              <w:t xml:space="preserve"> keyboard </w:t>
            </w:r>
            <w:proofErr w:type="spellStart"/>
            <w:r w:rsidRPr="00675D62">
              <w:rPr>
                <w:lang w:val="en-US"/>
              </w:rPr>
              <w:t>pentru</w:t>
            </w:r>
            <w:proofErr w:type="spellEnd"/>
            <w:r w:rsidRPr="00675D62">
              <w:rPr>
                <w:lang w:val="en-US"/>
              </w:rPr>
              <w:t xml:space="preserve"> PTZ camera</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ofertant</w:t>
            </w:r>
            <w:proofErr w:type="spellEnd"/>
          </w:p>
        </w:tc>
        <w:tc>
          <w:tcPr>
            <w:tcW w:w="5417" w:type="dxa"/>
            <w:tcBorders>
              <w:top w:val="single" w:sz="4" w:space="0" w:color="auto"/>
              <w:bottom w:val="single" w:sz="4" w:space="0" w:color="auto"/>
            </w:tcBorders>
            <w:vAlign w:val="center"/>
          </w:tcPr>
          <w:p w:rsidR="009D4874" w:rsidRDefault="00000000">
            <w:pPr>
              <w:pStyle w:val="Frspaiere"/>
            </w:pPr>
            <w:r>
              <w:t>Licenta pentru control acces</w:t>
            </w:r>
          </w:p>
        </w:tc>
        <w:tc>
          <w:tcPr>
            <w:tcW w:w="1096" w:type="dxa"/>
            <w:tcBorders>
              <w:top w:val="single" w:sz="4" w:space="0" w:color="auto"/>
              <w:bottom w:val="single" w:sz="4" w:space="0" w:color="auto"/>
            </w:tcBorders>
            <w:vAlign w:val="center"/>
          </w:tcPr>
          <w:p w:rsidR="009D4874" w:rsidRDefault="00000000">
            <w:pPr>
              <w:pStyle w:val="Frspaiere"/>
            </w:pPr>
            <w:r>
              <w:t>buc</w:t>
            </w:r>
          </w:p>
        </w:tc>
        <w:tc>
          <w:tcPr>
            <w:tcW w:w="1167" w:type="dxa"/>
            <w:tcBorders>
              <w:top w:val="single" w:sz="4" w:space="0" w:color="auto"/>
              <w:bottom w:val="single" w:sz="4" w:space="0" w:color="auto"/>
            </w:tcBorders>
            <w:vAlign w:val="center"/>
          </w:tcPr>
          <w:p w:rsidR="009D4874" w:rsidRDefault="00000000">
            <w:pPr>
              <w:pStyle w:val="Frspaiere"/>
            </w:pPr>
            <w:r>
              <w:t>1,00</w:t>
            </w:r>
          </w:p>
        </w:tc>
      </w:tr>
    </w:tbl>
    <w:p w:rsidR="009D4874" w:rsidRDefault="009D4874">
      <w:pPr>
        <w:pStyle w:val="Frspaiere"/>
      </w:pPr>
    </w:p>
    <w:p w:rsidR="009D4874" w:rsidRPr="00675D62" w:rsidRDefault="00000000">
      <w:pPr>
        <w:pStyle w:val="Frspaiere"/>
        <w:rPr>
          <w:b/>
          <w:bCs/>
          <w:lang w:val="en-US"/>
        </w:rPr>
      </w:pPr>
      <w:proofErr w:type="spellStart"/>
      <w:r w:rsidRPr="00675D62">
        <w:rPr>
          <w:b/>
          <w:bCs/>
          <w:lang w:val="en-US"/>
        </w:rPr>
        <w:t>Capitolul</w:t>
      </w:r>
      <w:proofErr w:type="spellEnd"/>
      <w:r w:rsidRPr="00675D62">
        <w:rPr>
          <w:b/>
          <w:bCs/>
          <w:lang w:val="en-US"/>
        </w:rPr>
        <w:t xml:space="preserve"> 6. </w:t>
      </w:r>
      <w:proofErr w:type="spellStart"/>
      <w:r w:rsidRPr="00675D62">
        <w:rPr>
          <w:b/>
          <w:bCs/>
          <w:lang w:val="en-US"/>
        </w:rPr>
        <w:t>Construcții</w:t>
      </w:r>
      <w:proofErr w:type="spellEnd"/>
      <w:r w:rsidRPr="00675D62">
        <w:rPr>
          <w:b/>
          <w:bCs/>
          <w:lang w:val="en-US"/>
        </w:rPr>
        <w:t xml:space="preserve"> </w:t>
      </w:r>
      <w:proofErr w:type="spellStart"/>
      <w:r w:rsidRPr="00675D62">
        <w:rPr>
          <w:b/>
          <w:bCs/>
          <w:lang w:val="en-US"/>
        </w:rPr>
        <w:t>inginerești</w:t>
      </w:r>
      <w:proofErr w:type="spellEnd"/>
      <w:r w:rsidRPr="00675D62">
        <w:rPr>
          <w:b/>
          <w:bCs/>
          <w:lang w:val="en-US"/>
        </w:rPr>
        <w:t xml:space="preserve"> </w:t>
      </w:r>
      <w:proofErr w:type="spellStart"/>
      <w:r w:rsidRPr="00675D62">
        <w:rPr>
          <w:b/>
          <w:bCs/>
          <w:lang w:val="en-US"/>
        </w:rPr>
        <w:t>și</w:t>
      </w:r>
      <w:proofErr w:type="spellEnd"/>
      <w:r w:rsidRPr="00675D62">
        <w:rPr>
          <w:b/>
          <w:bCs/>
          <w:lang w:val="en-US"/>
        </w:rPr>
        <w:t xml:space="preserve"> </w:t>
      </w:r>
      <w:proofErr w:type="spellStart"/>
      <w:r w:rsidRPr="00675D62">
        <w:rPr>
          <w:b/>
          <w:bCs/>
          <w:lang w:val="en-US"/>
        </w:rPr>
        <w:t>rețele</w:t>
      </w:r>
      <w:proofErr w:type="spellEnd"/>
      <w:r w:rsidRPr="00675D62">
        <w:rPr>
          <w:b/>
          <w:bCs/>
          <w:lang w:val="en-US"/>
        </w:rPr>
        <w:t xml:space="preserve"> </w:t>
      </w:r>
      <w:proofErr w:type="spellStart"/>
      <w:r w:rsidRPr="00675D62">
        <w:rPr>
          <w:b/>
          <w:bCs/>
          <w:lang w:val="en-US"/>
        </w:rPr>
        <w:t>exterioare</w:t>
      </w:r>
      <w:proofErr w:type="spellEnd"/>
      <w:r w:rsidRPr="00675D62">
        <w:rPr>
          <w:b/>
          <w:bCs/>
          <w:lang w:val="en-US"/>
        </w:rPr>
        <w:t>.</w:t>
      </w:r>
    </w:p>
    <w:p w:rsidR="009D4874" w:rsidRDefault="00000000">
      <w:pPr>
        <w:pStyle w:val="Frspaiere"/>
        <w:rPr>
          <w:b/>
          <w:bCs/>
          <w:lang w:val="it-IT"/>
        </w:rPr>
      </w:pPr>
      <w:r>
        <w:rPr>
          <w:b/>
          <w:bCs/>
          <w:lang w:val="it-IT"/>
        </w:rPr>
        <w:t>№ 6-1-1 Retele termice exterioare (85/24.06/2013-TC.C3)</w:t>
      </w:r>
    </w:p>
    <w:p w:rsidR="009D4874" w:rsidRDefault="009D4874">
      <w:pPr>
        <w:pStyle w:val="Frspaiere"/>
        <w:rPr>
          <w:b/>
          <w:bCs/>
          <w:lang w:val="it-IT"/>
        </w:rPr>
      </w:pPr>
    </w:p>
    <w:tbl>
      <w:tblPr>
        <w:tblW w:w="9948" w:type="dxa"/>
        <w:tblInd w:w="108" w:type="dxa"/>
        <w:tblLayout w:type="fixed"/>
        <w:tblLook w:val="04A0" w:firstRow="1" w:lastRow="0" w:firstColumn="1" w:lastColumn="0" w:noHBand="0" w:noVBand="1"/>
      </w:tblPr>
      <w:tblGrid>
        <w:gridCol w:w="709"/>
        <w:gridCol w:w="1559"/>
        <w:gridCol w:w="5671"/>
        <w:gridCol w:w="981"/>
        <w:gridCol w:w="1028"/>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71"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81"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28"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7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8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28"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7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8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28"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Conducte si armaturi</w:t>
            </w:r>
            <w:r>
              <w:t xml:space="preserve"> </w:t>
            </w:r>
          </w:p>
        </w:tc>
        <w:tc>
          <w:tcPr>
            <w:tcW w:w="981" w:type="dxa"/>
            <w:tcBorders>
              <w:top w:val="nil"/>
              <w:left w:val="single" w:sz="6" w:space="0" w:color="auto"/>
              <w:bottom w:val="nil"/>
              <w:right w:val="nil"/>
            </w:tcBorders>
          </w:tcPr>
          <w:p w:rsidR="009D4874" w:rsidRDefault="009D4874">
            <w:pPr>
              <w:pStyle w:val="Frspaiere"/>
            </w:pPr>
          </w:p>
        </w:tc>
        <w:tc>
          <w:tcPr>
            <w:tcW w:w="1028"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TfA01C2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133x4.0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160,00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TfA01C2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108x3.5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215,00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TfA01B2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89x3.0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375,00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TfA01B2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76x3.0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225,00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3 -15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57x3.0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425,00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3 -15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45x2.5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390,00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3 -15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38x2.0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135,00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TfA01A2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w:t>
            </w:r>
            <w:proofErr w:type="spellStart"/>
            <w:r w:rsidRPr="00675D62">
              <w:rPr>
                <w:lang w:val="en-US"/>
              </w:rPr>
              <w:t>intre</w:t>
            </w:r>
            <w:proofErr w:type="spellEnd"/>
            <w:r w:rsidRPr="00675D62">
              <w:rPr>
                <w:lang w:val="en-US"/>
              </w:rPr>
              <w:t xml:space="preserve">  3 -15 m ,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32x2.0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105,00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AcA01B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conductei</w:t>
            </w:r>
            <w:proofErr w:type="spellEnd"/>
            <w:r w:rsidRPr="00675D62">
              <w:rPr>
                <w:lang w:val="en-US"/>
              </w:rPr>
              <w:t xml:space="preserve"> din </w:t>
            </w:r>
            <w:proofErr w:type="spellStart"/>
            <w:r w:rsidRPr="00675D62">
              <w:rPr>
                <w:lang w:val="en-US"/>
              </w:rPr>
              <w:t>fonta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cu </w:t>
            </w:r>
            <w:proofErr w:type="spellStart"/>
            <w:r w:rsidRPr="00675D62">
              <w:rPr>
                <w:lang w:val="en-US"/>
              </w:rPr>
              <w:t>mufa</w:t>
            </w:r>
            <w:proofErr w:type="spellEnd"/>
            <w:r w:rsidRPr="00675D62">
              <w:rPr>
                <w:lang w:val="en-US"/>
              </w:rPr>
              <w:t xml:space="preserve">, </w:t>
            </w:r>
            <w:proofErr w:type="spellStart"/>
            <w:r w:rsidRPr="00675D62">
              <w:rPr>
                <w:lang w:val="en-US"/>
              </w:rPr>
              <w:t>etansate</w:t>
            </w:r>
            <w:proofErr w:type="spellEnd"/>
            <w:r w:rsidRPr="00675D62">
              <w:rPr>
                <w:lang w:val="en-US"/>
              </w:rPr>
              <w:t xml:space="preserve"> cu </w:t>
            </w:r>
            <w:proofErr w:type="spellStart"/>
            <w:r w:rsidRPr="00675D62">
              <w:rPr>
                <w:lang w:val="en-US"/>
              </w:rPr>
              <w:t>fringhie</w:t>
            </w:r>
            <w:proofErr w:type="spellEnd"/>
            <w:r w:rsidRPr="00675D62">
              <w:rPr>
                <w:lang w:val="en-US"/>
              </w:rPr>
              <w:t xml:space="preserve"> </w:t>
            </w:r>
            <w:proofErr w:type="spellStart"/>
            <w:r w:rsidRPr="00675D62">
              <w:rPr>
                <w:lang w:val="en-US"/>
              </w:rPr>
              <w:t>gudronata</w:t>
            </w:r>
            <w:proofErr w:type="spellEnd"/>
            <w:r w:rsidRPr="00675D62">
              <w:rPr>
                <w:lang w:val="en-US"/>
              </w:rPr>
              <w:t xml:space="preserve"> </w:t>
            </w:r>
            <w:proofErr w:type="spellStart"/>
            <w:r w:rsidRPr="00675D62">
              <w:rPr>
                <w:lang w:val="en-US"/>
              </w:rPr>
              <w:t>si</w:t>
            </w:r>
            <w:proofErr w:type="spellEnd"/>
            <w:r w:rsidRPr="00675D62">
              <w:rPr>
                <w:lang w:val="en-US"/>
              </w:rPr>
              <w:t xml:space="preserve"> plumb </w:t>
            </w:r>
            <w:proofErr w:type="spellStart"/>
            <w:r w:rsidRPr="00675D62">
              <w:rPr>
                <w:lang w:val="en-US"/>
              </w:rPr>
              <w:t>topit</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100 mm</w:t>
            </w:r>
          </w:p>
        </w:tc>
        <w:tc>
          <w:tcPr>
            <w:tcW w:w="981" w:type="dxa"/>
            <w:tcBorders>
              <w:top w:val="single" w:sz="4" w:space="0" w:color="auto"/>
              <w:bottom w:val="single" w:sz="4" w:space="0" w:color="auto"/>
            </w:tcBorders>
            <w:vAlign w:val="center"/>
          </w:tcPr>
          <w:p w:rsidR="009D4874" w:rsidRDefault="00000000">
            <w:pPr>
              <w:pStyle w:val="Frspaiere"/>
            </w:pPr>
            <w:r>
              <w:t>m</w:t>
            </w:r>
          </w:p>
        </w:tc>
        <w:tc>
          <w:tcPr>
            <w:tcW w:w="1028"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TfA02C2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DN125;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TfA02C2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DN100;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TfA02B2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DN80;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TfA02B2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DN65;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DN50;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DN40;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lastRenderedPageBreak/>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DN32; PN25</w:t>
            </w:r>
          </w:p>
        </w:tc>
        <w:tc>
          <w:tcPr>
            <w:tcW w:w="981" w:type="dxa"/>
            <w:tcBorders>
              <w:top w:val="single" w:sz="4" w:space="0" w:color="auto"/>
              <w:bottom w:val="single" w:sz="4" w:space="0" w:color="auto"/>
            </w:tcBorders>
            <w:vAlign w:val="center"/>
          </w:tcPr>
          <w:p w:rsidR="009D4874" w:rsidRDefault="00000000">
            <w:pPr>
              <w:pStyle w:val="Frspaiere"/>
            </w:pPr>
            <w:r>
              <w:lastRenderedPageBreak/>
              <w:t>buc</w:t>
            </w:r>
          </w:p>
        </w:tc>
        <w:tc>
          <w:tcPr>
            <w:tcW w:w="1028"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DN25;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29,00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w:t>
            </w:r>
            <w:proofErr w:type="spellStart"/>
            <w:r w:rsidRPr="00675D62">
              <w:rPr>
                <w:lang w:val="en-US"/>
              </w:rPr>
              <w:t>sferic</w:t>
            </w:r>
            <w:proofErr w:type="spellEnd"/>
            <w:r w:rsidRPr="00675D62">
              <w:rPr>
                <w:lang w:val="en-US"/>
              </w:rPr>
              <w:t xml:space="preserve"> cu </w:t>
            </w:r>
            <w:proofErr w:type="spellStart"/>
            <w:r w:rsidRPr="00675D62">
              <w:rPr>
                <w:lang w:val="en-US"/>
              </w:rPr>
              <w:t>manieta</w:t>
            </w:r>
            <w:proofErr w:type="spellEnd"/>
            <w:r w:rsidRPr="00675D62">
              <w:rPr>
                <w:lang w:val="en-US"/>
              </w:rPr>
              <w:t xml:space="preserve"> </w:t>
            </w:r>
            <w:proofErr w:type="spellStart"/>
            <w:r w:rsidRPr="00675D62">
              <w:rPr>
                <w:lang w:val="en-US"/>
              </w:rPr>
              <w:t>JiP</w:t>
            </w:r>
            <w:proofErr w:type="spellEnd"/>
            <w:r w:rsidRPr="00675D62">
              <w:rPr>
                <w:lang w:val="en-US"/>
              </w:rPr>
              <w:t xml:space="preserve">, </w:t>
            </w:r>
            <w:proofErr w:type="spellStart"/>
            <w:r w:rsidRPr="00675D62">
              <w:rPr>
                <w:lang w:val="en-US"/>
              </w:rPr>
              <w:t>montat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pe </w:t>
            </w:r>
            <w:proofErr w:type="spellStart"/>
            <w:r w:rsidRPr="00675D62">
              <w:rPr>
                <w:lang w:val="en-US"/>
              </w:rPr>
              <w:t>conducta</w:t>
            </w:r>
            <w:proofErr w:type="spellEnd"/>
            <w:r w:rsidRPr="00675D62">
              <w:rPr>
                <w:lang w:val="en-US"/>
              </w:rPr>
              <w:t xml:space="preserve"> </w:t>
            </w:r>
            <w:proofErr w:type="spellStart"/>
            <w:r w:rsidRPr="00675D62">
              <w:rPr>
                <w:lang w:val="en-US"/>
              </w:rPr>
              <w:t>amplasata</w:t>
            </w:r>
            <w:proofErr w:type="spellEnd"/>
            <w:r w:rsidRPr="00675D62">
              <w:rPr>
                <w:lang w:val="en-US"/>
              </w:rPr>
              <w:t xml:space="preserve"> </w:t>
            </w:r>
            <w:proofErr w:type="gramStart"/>
            <w:r w:rsidRPr="00675D62">
              <w:rPr>
                <w:lang w:val="en-US"/>
              </w:rPr>
              <w:t>in  canal</w:t>
            </w:r>
            <w:proofErr w:type="gramEnd"/>
            <w:r w:rsidRPr="00675D62">
              <w:rPr>
                <w:lang w:val="en-US"/>
              </w:rPr>
              <w:t xml:space="preserve">,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inclusiv</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la </w:t>
            </w:r>
            <w:proofErr w:type="spellStart"/>
            <w:r w:rsidRPr="00675D62">
              <w:rPr>
                <w:lang w:val="en-US"/>
              </w:rPr>
              <w:t>rece</w:t>
            </w:r>
            <w:proofErr w:type="spellEnd"/>
            <w:r w:rsidRPr="00675D62">
              <w:rPr>
                <w:lang w:val="en-US"/>
              </w:rPr>
              <w:t xml:space="preserve">, </w:t>
            </w:r>
            <w:proofErr w:type="spellStart"/>
            <w:r w:rsidRPr="00675D62">
              <w:rPr>
                <w:lang w:val="en-US"/>
              </w:rPr>
              <w:t>proba</w:t>
            </w:r>
            <w:proofErr w:type="spellEnd"/>
            <w:r w:rsidRPr="00675D62">
              <w:rPr>
                <w:lang w:val="en-US"/>
              </w:rPr>
              <w:t xml:space="preserve"> de </w:t>
            </w:r>
            <w:proofErr w:type="spellStart"/>
            <w:r w:rsidRPr="00675D62">
              <w:rPr>
                <w:lang w:val="en-US"/>
              </w:rPr>
              <w:t>etanseitate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proba</w:t>
            </w:r>
            <w:proofErr w:type="spellEnd"/>
            <w:r w:rsidRPr="00675D62">
              <w:rPr>
                <w:lang w:val="en-US"/>
              </w:rPr>
              <w:t xml:space="preserve"> </w:t>
            </w:r>
            <w:proofErr w:type="spellStart"/>
            <w:r w:rsidRPr="00675D62">
              <w:rPr>
                <w:lang w:val="en-US"/>
              </w:rPr>
              <w:t>complexa</w:t>
            </w:r>
            <w:proofErr w:type="spellEnd"/>
            <w:r w:rsidRPr="00675D62">
              <w:rPr>
                <w:lang w:val="en-US"/>
              </w:rPr>
              <w:t xml:space="preserve"> cu fluid in </w:t>
            </w:r>
            <w:proofErr w:type="spellStart"/>
            <w:r w:rsidRPr="00675D62">
              <w:rPr>
                <w:lang w:val="en-US"/>
              </w:rPr>
              <w:t>circulatie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DN15; PN25</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CL26A</w:t>
            </w: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Rame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 </w:t>
            </w:r>
            <w:proofErr w:type="spellStart"/>
            <w:r w:rsidRPr="00675D62">
              <w:rPr>
                <w:lang w:val="en-US"/>
              </w:rPr>
              <w:t>Clapeta</w:t>
            </w:r>
            <w:proofErr w:type="spellEnd"/>
            <w:r w:rsidRPr="00675D62">
              <w:rPr>
                <w:lang w:val="en-US"/>
              </w:rPr>
              <w:t xml:space="preserve"> D=100 mm</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178,90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TfA09D2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w:t>
            </w:r>
            <w:proofErr w:type="spellStart"/>
            <w:r w:rsidRPr="00675D62">
              <w:rPr>
                <w:lang w:val="en-US"/>
              </w:rPr>
              <w:t>intre</w:t>
            </w:r>
            <w:proofErr w:type="spellEnd"/>
            <w:r w:rsidRPr="00675D62">
              <w:rPr>
                <w:lang w:val="en-US"/>
              </w:rPr>
              <w:t xml:space="preserve"> 25-200 kg pe </w:t>
            </w:r>
            <w:proofErr w:type="spellStart"/>
            <w:r w:rsidRPr="00675D62">
              <w:rPr>
                <w:lang w:val="en-US"/>
              </w:rPr>
              <w:t>bucata</w:t>
            </w:r>
            <w:proofErr w:type="spellEnd"/>
            <w:r w:rsidRPr="00675D62">
              <w:rPr>
                <w:lang w:val="en-US"/>
              </w:rPr>
              <w:t xml:space="preserve"> - </w:t>
            </w:r>
            <w:r>
              <w:t>П</w:t>
            </w:r>
            <w:r w:rsidRPr="00675D62">
              <w:rPr>
                <w:lang w:val="en-US"/>
              </w:rPr>
              <w:t>-</w:t>
            </w:r>
            <w:r>
              <w:t>образный</w:t>
            </w:r>
            <w:r w:rsidRPr="00675D62">
              <w:rPr>
                <w:lang w:val="en-US"/>
              </w:rPr>
              <w:t xml:space="preserve"> </w:t>
            </w:r>
            <w:r>
              <w:t>компенсатор</w:t>
            </w:r>
            <w:r w:rsidRPr="00675D62">
              <w:rPr>
                <w:lang w:val="en-US"/>
              </w:rPr>
              <w:t xml:space="preserve"> </w:t>
            </w:r>
            <w:r>
              <w:t>из</w:t>
            </w:r>
            <w:r w:rsidRPr="00675D62">
              <w:rPr>
                <w:lang w:val="en-US"/>
              </w:rPr>
              <w:t xml:space="preserve"> </w:t>
            </w:r>
            <w:r>
              <w:t>труб</w:t>
            </w:r>
            <w:r w:rsidRPr="00675D62">
              <w:rPr>
                <w:lang w:val="en-US"/>
              </w:rPr>
              <w:t xml:space="preserve"> 133</w:t>
            </w:r>
            <w:r>
              <w:t>х</w:t>
            </w:r>
            <w:r w:rsidRPr="00675D62">
              <w:rPr>
                <w:lang w:val="en-US"/>
              </w:rPr>
              <w:t xml:space="preserve">4,0 mm.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180,00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TfA09D2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w:t>
            </w:r>
            <w:proofErr w:type="spellStart"/>
            <w:r w:rsidRPr="00675D62">
              <w:rPr>
                <w:lang w:val="en-US"/>
              </w:rPr>
              <w:t>intre</w:t>
            </w:r>
            <w:proofErr w:type="spellEnd"/>
            <w:r w:rsidRPr="00675D62">
              <w:rPr>
                <w:lang w:val="en-US"/>
              </w:rPr>
              <w:t xml:space="preserve"> 25-200 kg pe </w:t>
            </w:r>
            <w:proofErr w:type="spellStart"/>
            <w:r w:rsidRPr="00675D62">
              <w:rPr>
                <w:lang w:val="en-US"/>
              </w:rPr>
              <w:t>bucata</w:t>
            </w:r>
            <w:proofErr w:type="spellEnd"/>
            <w:r w:rsidRPr="00675D62">
              <w:rPr>
                <w:lang w:val="en-US"/>
              </w:rPr>
              <w:t xml:space="preserve"> - </w:t>
            </w:r>
            <w:r>
              <w:t>П</w:t>
            </w:r>
            <w:r w:rsidRPr="00675D62">
              <w:rPr>
                <w:lang w:val="en-US"/>
              </w:rPr>
              <w:t>-</w:t>
            </w:r>
            <w:r>
              <w:t>образный</w:t>
            </w:r>
            <w:r w:rsidRPr="00675D62">
              <w:rPr>
                <w:lang w:val="en-US"/>
              </w:rPr>
              <w:t xml:space="preserve"> </w:t>
            </w:r>
            <w:r>
              <w:t>компенсатор</w:t>
            </w:r>
            <w:r w:rsidRPr="00675D62">
              <w:rPr>
                <w:lang w:val="en-US"/>
              </w:rPr>
              <w:t xml:space="preserve"> </w:t>
            </w:r>
            <w:r>
              <w:t>из</w:t>
            </w:r>
            <w:r w:rsidRPr="00675D62">
              <w:rPr>
                <w:lang w:val="en-US"/>
              </w:rPr>
              <w:t xml:space="preserve"> </w:t>
            </w:r>
            <w:r>
              <w:t>труб</w:t>
            </w:r>
            <w:r w:rsidRPr="00675D62">
              <w:rPr>
                <w:lang w:val="en-US"/>
              </w:rPr>
              <w:t xml:space="preserve"> 89</w:t>
            </w:r>
            <w:r>
              <w:t>х</w:t>
            </w:r>
            <w:r w:rsidRPr="00675D62">
              <w:rPr>
                <w:lang w:val="en-US"/>
              </w:rPr>
              <w:t xml:space="preserve">3,0 mm.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66,00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TfA09C2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w:t>
            </w:r>
            <w:proofErr w:type="spellStart"/>
            <w:r w:rsidRPr="00675D62">
              <w:rPr>
                <w:lang w:val="en-US"/>
              </w:rPr>
              <w:t>intre</w:t>
            </w:r>
            <w:proofErr w:type="spellEnd"/>
            <w:r w:rsidRPr="00675D62">
              <w:rPr>
                <w:lang w:val="en-US"/>
              </w:rPr>
              <w:t xml:space="preserve"> 10-25 kg pe </w:t>
            </w:r>
            <w:proofErr w:type="spellStart"/>
            <w:r w:rsidRPr="00675D62">
              <w:rPr>
                <w:lang w:val="en-US"/>
              </w:rPr>
              <w:t>bucata</w:t>
            </w:r>
            <w:proofErr w:type="spellEnd"/>
            <w:r w:rsidRPr="00675D62">
              <w:rPr>
                <w:lang w:val="en-US"/>
              </w:rPr>
              <w:t xml:space="preserve"> - </w:t>
            </w:r>
            <w:r>
              <w:t>П</w:t>
            </w:r>
            <w:r w:rsidRPr="00675D62">
              <w:rPr>
                <w:lang w:val="en-US"/>
              </w:rPr>
              <w:t>-</w:t>
            </w:r>
            <w:r>
              <w:t>образный</w:t>
            </w:r>
            <w:r w:rsidRPr="00675D62">
              <w:rPr>
                <w:lang w:val="en-US"/>
              </w:rPr>
              <w:t xml:space="preserve"> </w:t>
            </w:r>
            <w:r>
              <w:t>компенсатор</w:t>
            </w:r>
            <w:r w:rsidRPr="00675D62">
              <w:rPr>
                <w:lang w:val="en-US"/>
              </w:rPr>
              <w:t xml:space="preserve"> </w:t>
            </w:r>
            <w:r>
              <w:t>из</w:t>
            </w:r>
            <w:r w:rsidRPr="00675D62">
              <w:rPr>
                <w:lang w:val="en-US"/>
              </w:rPr>
              <w:t xml:space="preserve"> </w:t>
            </w:r>
            <w:r>
              <w:t>труб</w:t>
            </w:r>
            <w:r w:rsidRPr="00675D62">
              <w:rPr>
                <w:lang w:val="en-US"/>
              </w:rPr>
              <w:t xml:space="preserve"> 76</w:t>
            </w:r>
            <w:r>
              <w:t>х</w:t>
            </w:r>
            <w:r w:rsidRPr="00675D62">
              <w:rPr>
                <w:lang w:val="en-US"/>
              </w:rPr>
              <w:t xml:space="preserve">3,0 mm.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21,00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TfA09C2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w:t>
            </w:r>
            <w:proofErr w:type="spellStart"/>
            <w:r w:rsidRPr="00675D62">
              <w:rPr>
                <w:lang w:val="en-US"/>
              </w:rPr>
              <w:t>intre</w:t>
            </w:r>
            <w:proofErr w:type="spellEnd"/>
            <w:r w:rsidRPr="00675D62">
              <w:rPr>
                <w:lang w:val="en-US"/>
              </w:rPr>
              <w:t xml:space="preserve"> 10-25 kg pe </w:t>
            </w:r>
            <w:proofErr w:type="spellStart"/>
            <w:r w:rsidRPr="00675D62">
              <w:rPr>
                <w:lang w:val="en-US"/>
              </w:rPr>
              <w:t>bucata</w:t>
            </w:r>
            <w:proofErr w:type="spellEnd"/>
            <w:r w:rsidRPr="00675D62">
              <w:rPr>
                <w:lang w:val="en-US"/>
              </w:rPr>
              <w:t xml:space="preserve"> -  - </w:t>
            </w:r>
            <w:r>
              <w:t>П</w:t>
            </w:r>
            <w:r w:rsidRPr="00675D62">
              <w:rPr>
                <w:lang w:val="en-US"/>
              </w:rPr>
              <w:t>-</w:t>
            </w:r>
            <w:r>
              <w:t>образный</w:t>
            </w:r>
            <w:r w:rsidRPr="00675D62">
              <w:rPr>
                <w:lang w:val="en-US"/>
              </w:rPr>
              <w:t xml:space="preserve"> </w:t>
            </w:r>
            <w:r>
              <w:t>компенсатор</w:t>
            </w:r>
            <w:r w:rsidRPr="00675D62">
              <w:rPr>
                <w:lang w:val="en-US"/>
              </w:rPr>
              <w:t xml:space="preserve"> </w:t>
            </w:r>
            <w:r>
              <w:t>из</w:t>
            </w:r>
            <w:r w:rsidRPr="00675D62">
              <w:rPr>
                <w:lang w:val="en-US"/>
              </w:rPr>
              <w:t xml:space="preserve"> </w:t>
            </w:r>
            <w:r>
              <w:t>труб</w:t>
            </w:r>
            <w:r w:rsidRPr="00675D62">
              <w:rPr>
                <w:lang w:val="en-US"/>
              </w:rPr>
              <w:t xml:space="preserve"> 45</w:t>
            </w:r>
            <w:r>
              <w:t>х</w:t>
            </w:r>
            <w:r w:rsidRPr="00675D62">
              <w:rPr>
                <w:lang w:val="en-US"/>
              </w:rPr>
              <w:t xml:space="preserve">2,5 mm.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33,00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TfA09B2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w:t>
            </w:r>
            <w:proofErr w:type="spellStart"/>
            <w:r w:rsidRPr="00675D62">
              <w:rPr>
                <w:lang w:val="en-US"/>
              </w:rPr>
              <w:t>intre</w:t>
            </w:r>
            <w:proofErr w:type="spellEnd"/>
            <w:r w:rsidRPr="00675D62">
              <w:rPr>
                <w:lang w:val="en-US"/>
              </w:rPr>
              <w:t xml:space="preserve"> 5-10 kg pe </w:t>
            </w:r>
            <w:proofErr w:type="spellStart"/>
            <w:r w:rsidRPr="00675D62">
              <w:rPr>
                <w:lang w:val="en-US"/>
              </w:rPr>
              <w:t>bucata</w:t>
            </w:r>
            <w:proofErr w:type="spellEnd"/>
            <w:r w:rsidRPr="00675D62">
              <w:rPr>
                <w:lang w:val="en-US"/>
              </w:rPr>
              <w:t xml:space="preserve">  - </w:t>
            </w:r>
            <w:r>
              <w:t>П</w:t>
            </w:r>
            <w:r w:rsidRPr="00675D62">
              <w:rPr>
                <w:lang w:val="en-US"/>
              </w:rPr>
              <w:t>-</w:t>
            </w:r>
            <w:r>
              <w:t>образный</w:t>
            </w:r>
            <w:r w:rsidRPr="00675D62">
              <w:rPr>
                <w:lang w:val="en-US"/>
              </w:rPr>
              <w:t xml:space="preserve"> </w:t>
            </w:r>
            <w:r>
              <w:t>компенсатор</w:t>
            </w:r>
            <w:r w:rsidRPr="00675D62">
              <w:rPr>
                <w:lang w:val="en-US"/>
              </w:rPr>
              <w:t xml:space="preserve"> </w:t>
            </w:r>
            <w:r>
              <w:t>из</w:t>
            </w:r>
            <w:r w:rsidRPr="00675D62">
              <w:rPr>
                <w:lang w:val="en-US"/>
              </w:rPr>
              <w:t xml:space="preserve"> </w:t>
            </w:r>
            <w:r>
              <w:t>труб</w:t>
            </w:r>
            <w:r w:rsidRPr="00675D62">
              <w:rPr>
                <w:lang w:val="en-US"/>
              </w:rPr>
              <w:t xml:space="preserve"> 38</w:t>
            </w:r>
            <w:r>
              <w:t>х</w:t>
            </w:r>
            <w:r w:rsidRPr="00675D62">
              <w:rPr>
                <w:lang w:val="en-US"/>
              </w:rPr>
              <w:t xml:space="preserve">2,0 mm.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TfA09B2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w:t>
            </w:r>
            <w:proofErr w:type="spellStart"/>
            <w:r w:rsidRPr="00675D62">
              <w:rPr>
                <w:lang w:val="en-US"/>
              </w:rPr>
              <w:t>intre</w:t>
            </w:r>
            <w:proofErr w:type="spellEnd"/>
            <w:r w:rsidRPr="00675D62">
              <w:rPr>
                <w:lang w:val="en-US"/>
              </w:rPr>
              <w:t xml:space="preserve"> 5-10 kg pe </w:t>
            </w:r>
            <w:proofErr w:type="spellStart"/>
            <w:r w:rsidRPr="00675D62">
              <w:rPr>
                <w:lang w:val="en-US"/>
              </w:rPr>
              <w:t>bucata</w:t>
            </w:r>
            <w:proofErr w:type="spellEnd"/>
            <w:r w:rsidRPr="00675D62">
              <w:rPr>
                <w:lang w:val="en-US"/>
              </w:rPr>
              <w:t xml:space="preserve">  - </w:t>
            </w:r>
            <w:r>
              <w:t>П</w:t>
            </w:r>
            <w:r w:rsidRPr="00675D62">
              <w:rPr>
                <w:lang w:val="en-US"/>
              </w:rPr>
              <w:t>-</w:t>
            </w:r>
            <w:r>
              <w:t>образный</w:t>
            </w:r>
            <w:r w:rsidRPr="00675D62">
              <w:rPr>
                <w:lang w:val="en-US"/>
              </w:rPr>
              <w:t xml:space="preserve"> </w:t>
            </w:r>
            <w:r>
              <w:t>компенсатор</w:t>
            </w:r>
            <w:r w:rsidRPr="00675D62">
              <w:rPr>
                <w:lang w:val="en-US"/>
              </w:rPr>
              <w:t xml:space="preserve"> </w:t>
            </w:r>
            <w:r>
              <w:t>из</w:t>
            </w:r>
            <w:r w:rsidRPr="00675D62">
              <w:rPr>
                <w:lang w:val="en-US"/>
              </w:rPr>
              <w:t xml:space="preserve"> </w:t>
            </w:r>
            <w:r>
              <w:t>труб</w:t>
            </w:r>
            <w:r w:rsidRPr="00675D62">
              <w:rPr>
                <w:lang w:val="en-US"/>
              </w:rPr>
              <w:t xml:space="preserve"> 32</w:t>
            </w:r>
            <w:r>
              <w:t>х</w:t>
            </w:r>
            <w:r w:rsidRPr="00675D62">
              <w:rPr>
                <w:lang w:val="en-US"/>
              </w:rPr>
              <w:t xml:space="preserve">2,0 mm.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2-100.133.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35,64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2-100.108.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55,42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2-100.89.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71,30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2-100.76.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53,82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2-100.57.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131,44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w:t>
            </w:r>
            <w:r w:rsidRPr="00675D62">
              <w:rPr>
                <w:lang w:val="en-US"/>
              </w:rPr>
              <w:lastRenderedPageBreak/>
              <w:t xml:space="preserve">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1-100.45.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lastRenderedPageBreak/>
              <w:t>kg</w:t>
            </w:r>
          </w:p>
        </w:tc>
        <w:tc>
          <w:tcPr>
            <w:tcW w:w="1028" w:type="dxa"/>
            <w:tcBorders>
              <w:top w:val="single" w:sz="4" w:space="0" w:color="auto"/>
              <w:bottom w:val="single" w:sz="4" w:space="0" w:color="auto"/>
            </w:tcBorders>
            <w:vAlign w:val="center"/>
          </w:tcPr>
          <w:p w:rsidR="009D4874" w:rsidRDefault="00000000">
            <w:pPr>
              <w:pStyle w:val="Frspaiere"/>
            </w:pPr>
            <w:r>
              <w:t>127,40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1-100.38.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45,90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TfA09A2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suportului</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w:t>
            </w:r>
            <w:proofErr w:type="spellEnd"/>
            <w:r w:rsidRPr="00675D62">
              <w:rPr>
                <w:lang w:val="en-US"/>
              </w:rPr>
              <w:t xml:space="preserve">, </w:t>
            </w:r>
            <w:proofErr w:type="spellStart"/>
            <w:proofErr w:type="gramStart"/>
            <w:r w:rsidRPr="00675D62">
              <w:rPr>
                <w:lang w:val="en-US"/>
              </w:rPr>
              <w:t>amplasat</w:t>
            </w:r>
            <w:proofErr w:type="spellEnd"/>
            <w:r w:rsidRPr="00675D62">
              <w:rPr>
                <w:lang w:val="en-US"/>
              </w:rPr>
              <w:t xml:space="preserve">  in</w:t>
            </w:r>
            <w:proofErr w:type="gramEnd"/>
            <w:r w:rsidRPr="00675D62">
              <w:rPr>
                <w:lang w:val="en-US"/>
              </w:rPr>
              <w:t xml:space="preserve">  canal, la o </w:t>
            </w:r>
            <w:proofErr w:type="spellStart"/>
            <w:r w:rsidRPr="00675D62">
              <w:rPr>
                <w:lang w:val="en-US"/>
              </w:rPr>
              <w:t>adincime</w:t>
            </w:r>
            <w:proofErr w:type="spellEnd"/>
            <w:r w:rsidRPr="00675D62">
              <w:rPr>
                <w:lang w:val="en-US"/>
              </w:rPr>
              <w:t xml:space="preserve"> de 1-3 m </w:t>
            </w:r>
            <w:proofErr w:type="spellStart"/>
            <w:r w:rsidRPr="00675D62">
              <w:rPr>
                <w:lang w:val="en-US"/>
              </w:rPr>
              <w:t>sau</w:t>
            </w:r>
            <w:proofErr w:type="spellEnd"/>
            <w:r w:rsidRPr="00675D62">
              <w:rPr>
                <w:lang w:val="en-US"/>
              </w:rPr>
              <w:t xml:space="preserve"> </w:t>
            </w:r>
            <w:proofErr w:type="spellStart"/>
            <w:r w:rsidRPr="00675D62">
              <w:rPr>
                <w:lang w:val="en-US"/>
              </w:rPr>
              <w:t>suprateran</w:t>
            </w:r>
            <w:proofErr w:type="spellEnd"/>
            <w:r w:rsidRPr="00675D62">
              <w:rPr>
                <w:lang w:val="en-US"/>
              </w:rPr>
              <w:t xml:space="preserve"> la o </w:t>
            </w:r>
            <w:proofErr w:type="spellStart"/>
            <w:r w:rsidRPr="00675D62">
              <w:rPr>
                <w:lang w:val="en-US"/>
              </w:rPr>
              <w:t>inaltime</w:t>
            </w:r>
            <w:proofErr w:type="spellEnd"/>
            <w:r w:rsidRPr="00675D62">
              <w:rPr>
                <w:lang w:val="en-US"/>
              </w:rPr>
              <w:t xml:space="preserve"> de 3-15 m, </w:t>
            </w:r>
            <w:proofErr w:type="spellStart"/>
            <w:r w:rsidRPr="00675D62">
              <w:rPr>
                <w:lang w:val="en-US"/>
              </w:rPr>
              <w:t>avind</w:t>
            </w:r>
            <w:proofErr w:type="spellEnd"/>
            <w:r w:rsidRPr="00675D62">
              <w:rPr>
                <w:lang w:val="en-US"/>
              </w:rPr>
              <w:t xml:space="preserve"> pina la 5 kg pe </w:t>
            </w:r>
            <w:proofErr w:type="spellStart"/>
            <w:r w:rsidRPr="00675D62">
              <w:rPr>
                <w:lang w:val="en-US"/>
              </w:rPr>
              <w:t>bucata</w:t>
            </w:r>
            <w:proofErr w:type="spellEnd"/>
            <w:r w:rsidRPr="00675D62">
              <w:rPr>
                <w:lang w:val="en-US"/>
              </w:rPr>
              <w:t xml:space="preserve"> - </w:t>
            </w:r>
            <w:r>
              <w:t>ОПП</w:t>
            </w:r>
            <w:r w:rsidRPr="00675D62">
              <w:rPr>
                <w:lang w:val="en-US"/>
              </w:rPr>
              <w:t xml:space="preserve">1-100.32. </w:t>
            </w:r>
            <w:proofErr w:type="spellStart"/>
            <w:r w:rsidRPr="00675D62">
              <w:rPr>
                <w:lang w:val="en-US"/>
              </w:rPr>
              <w:t>Nota</w:t>
            </w:r>
            <w:proofErr w:type="spellEnd"/>
            <w:r w:rsidRPr="00675D62">
              <w:rPr>
                <w:lang w:val="en-US"/>
              </w:rPr>
              <w:t xml:space="preserve">: </w:t>
            </w:r>
            <w:proofErr w:type="spellStart"/>
            <w:r w:rsidRPr="00675D62">
              <w:rPr>
                <w:lang w:val="en-US"/>
              </w:rPr>
              <w:t>Modificarea</w:t>
            </w:r>
            <w:proofErr w:type="spellEnd"/>
            <w:r w:rsidRPr="00675D62">
              <w:rPr>
                <w:lang w:val="en-US"/>
              </w:rPr>
              <w:t xml:space="preserve"> </w:t>
            </w:r>
            <w:proofErr w:type="spellStart"/>
            <w:r w:rsidRPr="00675D62">
              <w:rPr>
                <w:lang w:val="en-US"/>
              </w:rPr>
              <w:t>unitatii</w:t>
            </w:r>
            <w:proofErr w:type="spellEnd"/>
            <w:r w:rsidRPr="00675D62">
              <w:rPr>
                <w:lang w:val="en-US"/>
              </w:rPr>
              <w:t xml:space="preserve"> de </w:t>
            </w:r>
            <w:proofErr w:type="spellStart"/>
            <w:r w:rsidRPr="00675D62">
              <w:rPr>
                <w:lang w:val="en-US"/>
              </w:rPr>
              <w:t>masura</w:t>
            </w:r>
            <w:proofErr w:type="spellEnd"/>
            <w:r w:rsidRPr="00675D62">
              <w:rPr>
                <w:lang w:val="en-US"/>
              </w:rPr>
              <w:t xml:space="preserve"> a </w:t>
            </w:r>
            <w:proofErr w:type="spellStart"/>
            <w:r w:rsidRPr="00675D62">
              <w:rPr>
                <w:lang w:val="en-US"/>
              </w:rPr>
              <w:t>Suport</w:t>
            </w:r>
            <w:proofErr w:type="spellEnd"/>
            <w:r w:rsidRPr="00675D62">
              <w:rPr>
                <w:lang w:val="en-US"/>
              </w:rPr>
              <w:t xml:space="preserve"> </w:t>
            </w:r>
            <w:proofErr w:type="spellStart"/>
            <w:r w:rsidRPr="00675D62">
              <w:rPr>
                <w:lang w:val="en-US"/>
              </w:rPr>
              <w:t>mobil</w:t>
            </w:r>
            <w:proofErr w:type="spellEnd"/>
            <w:r w:rsidRPr="00675D62">
              <w:rPr>
                <w:lang w:val="en-US"/>
              </w:rPr>
              <w:t xml:space="preserve"> pt </w:t>
            </w:r>
            <w:proofErr w:type="spellStart"/>
            <w:r w:rsidRPr="00675D62">
              <w:rPr>
                <w:lang w:val="en-US"/>
              </w:rPr>
              <w:t>conducte</w:t>
            </w:r>
            <w:proofErr w:type="spellEnd"/>
            <w:r w:rsidRPr="00675D62">
              <w:rPr>
                <w:lang w:val="en-US"/>
              </w:rPr>
              <w:t xml:space="preserve"> din </w:t>
            </w:r>
            <w:proofErr w:type="spellStart"/>
            <w:r w:rsidRPr="00675D62">
              <w:rPr>
                <w:lang w:val="en-US"/>
              </w:rPr>
              <w:t>buc</w:t>
            </w:r>
            <w:proofErr w:type="spellEnd"/>
            <w:r w:rsidRPr="00675D62">
              <w:rPr>
                <w:lang w:val="en-US"/>
              </w:rPr>
              <w:t xml:space="preserve"> in kg</w:t>
            </w:r>
          </w:p>
        </w:tc>
        <w:tc>
          <w:tcPr>
            <w:tcW w:w="981" w:type="dxa"/>
            <w:tcBorders>
              <w:top w:val="single" w:sz="4" w:space="0" w:color="auto"/>
              <w:bottom w:val="single" w:sz="4" w:space="0" w:color="auto"/>
            </w:tcBorders>
            <w:vAlign w:val="center"/>
          </w:tcPr>
          <w:p w:rsidR="009D4874" w:rsidRDefault="00000000">
            <w:pPr>
              <w:pStyle w:val="Frspaiere"/>
            </w:pPr>
            <w:r>
              <w:t>kg</w:t>
            </w:r>
          </w:p>
        </w:tc>
        <w:tc>
          <w:tcPr>
            <w:tcW w:w="1028" w:type="dxa"/>
            <w:tcBorders>
              <w:top w:val="single" w:sz="4" w:space="0" w:color="auto"/>
              <w:bottom w:val="single" w:sz="4" w:space="0" w:color="auto"/>
            </w:tcBorders>
            <w:vAlign w:val="center"/>
          </w:tcPr>
          <w:p w:rsidR="009D4874" w:rsidRDefault="00000000">
            <w:pPr>
              <w:pStyle w:val="Frspaiere"/>
            </w:pPr>
            <w:r>
              <w:t>27,30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IC40F</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133.100-</w:t>
            </w:r>
            <w:proofErr w:type="gramStart"/>
            <w:r w:rsidRPr="00675D62">
              <w:rPr>
                <w:lang w:val="en-US"/>
              </w:rPr>
              <w:t>11.OCT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IC40F</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108.100-</w:t>
            </w:r>
            <w:proofErr w:type="gramStart"/>
            <w:r w:rsidRPr="00675D62">
              <w:rPr>
                <w:lang w:val="en-US"/>
              </w:rPr>
              <w:t>09.OCT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IC40F</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89.100-</w:t>
            </w:r>
            <w:proofErr w:type="gramStart"/>
            <w:r w:rsidRPr="00675D62">
              <w:rPr>
                <w:lang w:val="en-US"/>
              </w:rPr>
              <w:t>07.OCT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IC40F</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76.100-</w:t>
            </w:r>
            <w:proofErr w:type="gramStart"/>
            <w:r w:rsidRPr="00675D62">
              <w:rPr>
                <w:lang w:val="en-US"/>
              </w:rPr>
              <w:t>05.OCT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IC40E</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57.100-</w:t>
            </w:r>
            <w:proofErr w:type="gramStart"/>
            <w:r w:rsidRPr="00675D62">
              <w:rPr>
                <w:lang w:val="en-US"/>
              </w:rPr>
              <w:t>03.OCT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IC40E</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45.100-</w:t>
            </w:r>
            <w:proofErr w:type="gramStart"/>
            <w:r w:rsidRPr="00675D62">
              <w:rPr>
                <w:lang w:val="en-US"/>
              </w:rPr>
              <w:t>01.OCT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IC40E</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38.100-</w:t>
            </w:r>
            <w:proofErr w:type="gramStart"/>
            <w:r w:rsidRPr="00675D62">
              <w:rPr>
                <w:lang w:val="en-US"/>
              </w:rPr>
              <w:t>01.OCT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IC40E</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tip 32.100-</w:t>
            </w:r>
            <w:proofErr w:type="gramStart"/>
            <w:r w:rsidRPr="00675D62">
              <w:rPr>
                <w:lang w:val="en-US"/>
              </w:rPr>
              <w:t>01.OCT</w:t>
            </w:r>
            <w:proofErr w:type="gramEnd"/>
            <w:r w:rsidRPr="00675D62">
              <w:rPr>
                <w:lang w:val="en-US"/>
              </w:rPr>
              <w:t>34</w:t>
            </w:r>
          </w:p>
        </w:tc>
        <w:tc>
          <w:tcPr>
            <w:tcW w:w="981" w:type="dxa"/>
            <w:tcBorders>
              <w:top w:val="single" w:sz="4" w:space="0" w:color="auto"/>
              <w:bottom w:val="single" w:sz="4" w:space="0" w:color="auto"/>
            </w:tcBorders>
            <w:vAlign w:val="center"/>
          </w:tcPr>
          <w:p w:rsidR="009D4874" w:rsidRDefault="00000000">
            <w:pPr>
              <w:pStyle w:val="Frspaiere"/>
            </w:pPr>
            <w:r>
              <w:t>buc</w:t>
            </w:r>
          </w:p>
        </w:tc>
        <w:tc>
          <w:tcPr>
            <w:tcW w:w="1028"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Izolare </w:t>
            </w:r>
          </w:p>
        </w:tc>
        <w:tc>
          <w:tcPr>
            <w:tcW w:w="981" w:type="dxa"/>
            <w:tcBorders>
              <w:top w:val="nil"/>
              <w:left w:val="single" w:sz="6" w:space="0" w:color="auto"/>
              <w:bottom w:val="nil"/>
              <w:right w:val="nil"/>
            </w:tcBorders>
          </w:tcPr>
          <w:p w:rsidR="009D4874" w:rsidRDefault="009D4874">
            <w:pPr>
              <w:pStyle w:val="Frspaiere"/>
            </w:pPr>
          </w:p>
        </w:tc>
        <w:tc>
          <w:tcPr>
            <w:tcW w:w="1028"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IzJ07C</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Grunduirea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aparatelor</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miniu</w:t>
            </w:r>
            <w:proofErr w:type="spellEnd"/>
            <w:r w:rsidRPr="00675D62">
              <w:rPr>
                <w:lang w:val="en-US"/>
              </w:rPr>
              <w:t xml:space="preserve"> plumb </w:t>
            </w:r>
            <w:proofErr w:type="spellStart"/>
            <w:r w:rsidRPr="00675D62">
              <w:rPr>
                <w:lang w:val="en-US"/>
              </w:rPr>
              <w:t>si</w:t>
            </w:r>
            <w:proofErr w:type="spellEnd"/>
            <w:r w:rsidRPr="00675D62">
              <w:rPr>
                <w:lang w:val="en-US"/>
              </w:rPr>
              <w:t xml:space="preserve"> un </w:t>
            </w:r>
            <w:proofErr w:type="spellStart"/>
            <w:r w:rsidRPr="00675D62">
              <w:rPr>
                <w:lang w:val="en-US"/>
              </w:rPr>
              <w:t>strat</w:t>
            </w:r>
            <w:proofErr w:type="spellEnd"/>
            <w:r w:rsidRPr="00675D62">
              <w:rPr>
                <w:lang w:val="en-US"/>
              </w:rPr>
              <w:t xml:space="preserve"> de email </w:t>
            </w:r>
            <w:proofErr w:type="spellStart"/>
            <w:r w:rsidRPr="00675D62">
              <w:rPr>
                <w:lang w:val="en-US"/>
              </w:rPr>
              <w:t>alchidal</w:t>
            </w:r>
            <w:proofErr w:type="spellEnd"/>
          </w:p>
        </w:tc>
        <w:tc>
          <w:tcPr>
            <w:tcW w:w="981" w:type="dxa"/>
            <w:tcBorders>
              <w:top w:val="single" w:sz="4" w:space="0" w:color="auto"/>
              <w:bottom w:val="single" w:sz="4" w:space="0" w:color="auto"/>
            </w:tcBorders>
            <w:vAlign w:val="center"/>
          </w:tcPr>
          <w:p w:rsidR="009D4874" w:rsidRDefault="00000000">
            <w:pPr>
              <w:pStyle w:val="Frspaiere"/>
            </w:pPr>
            <w:r>
              <w:t>m2</w:t>
            </w:r>
          </w:p>
        </w:tc>
        <w:tc>
          <w:tcPr>
            <w:tcW w:w="1028" w:type="dxa"/>
            <w:tcBorders>
              <w:top w:val="single" w:sz="4" w:space="0" w:color="auto"/>
              <w:bottom w:val="single" w:sz="4" w:space="0" w:color="auto"/>
            </w:tcBorders>
            <w:vAlign w:val="center"/>
          </w:tcPr>
          <w:p w:rsidR="009D4874" w:rsidRDefault="00000000">
            <w:pPr>
              <w:pStyle w:val="Frspaiere"/>
            </w:pPr>
            <w:r>
              <w:t>459,20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IzH22A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Izolarea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cu </w:t>
            </w:r>
            <w:proofErr w:type="spellStart"/>
            <w:r w:rsidRPr="00675D62">
              <w:rPr>
                <w:lang w:val="en-US"/>
              </w:rPr>
              <w:t>cochilii</w:t>
            </w:r>
            <w:proofErr w:type="spellEnd"/>
            <w:r w:rsidRPr="00675D62">
              <w:rPr>
                <w:lang w:val="en-US"/>
              </w:rPr>
              <w:t xml:space="preserve"> din </w:t>
            </w:r>
            <w:proofErr w:type="spellStart"/>
            <w:r w:rsidRPr="00675D62">
              <w:rPr>
                <w:lang w:val="en-US"/>
              </w:rPr>
              <w:t>vata</w:t>
            </w:r>
            <w:proofErr w:type="spellEnd"/>
            <w:r w:rsidRPr="00675D62">
              <w:rPr>
                <w:lang w:val="en-US"/>
              </w:rPr>
              <w:t xml:space="preserve"> </w:t>
            </w:r>
            <w:proofErr w:type="spellStart"/>
            <w:r w:rsidRPr="00675D62">
              <w:rPr>
                <w:lang w:val="en-US"/>
              </w:rPr>
              <w:t>minerala</w:t>
            </w:r>
            <w:proofErr w:type="spellEnd"/>
            <w:r w:rsidRPr="00675D62">
              <w:rPr>
                <w:lang w:val="en-US"/>
              </w:rPr>
              <w:t xml:space="preserve">, cu </w:t>
            </w:r>
            <w:proofErr w:type="spellStart"/>
            <w:r w:rsidRPr="00675D62">
              <w:rPr>
                <w:lang w:val="en-US"/>
              </w:rPr>
              <w:t>strat</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din folie din </w:t>
            </w:r>
            <w:proofErr w:type="spellStart"/>
            <w:r w:rsidRPr="00675D62">
              <w:rPr>
                <w:lang w:val="en-US"/>
              </w:rPr>
              <w:t>aluminiu</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cu </w:t>
            </w:r>
            <w:proofErr w:type="spellStart"/>
            <w:r w:rsidRPr="00675D62">
              <w:rPr>
                <w:lang w:val="en-US"/>
              </w:rPr>
              <w:t>grosimea</w:t>
            </w:r>
            <w:proofErr w:type="spellEnd"/>
            <w:r w:rsidRPr="00675D62">
              <w:rPr>
                <w:lang w:val="en-US"/>
              </w:rPr>
              <w:t xml:space="preserve"> de 60 mm</w:t>
            </w:r>
          </w:p>
        </w:tc>
        <w:tc>
          <w:tcPr>
            <w:tcW w:w="981" w:type="dxa"/>
            <w:tcBorders>
              <w:top w:val="single" w:sz="4" w:space="0" w:color="auto"/>
              <w:bottom w:val="single" w:sz="4" w:space="0" w:color="auto"/>
            </w:tcBorders>
            <w:vAlign w:val="center"/>
          </w:tcPr>
          <w:p w:rsidR="009D4874" w:rsidRDefault="00000000">
            <w:pPr>
              <w:pStyle w:val="Frspaiere"/>
            </w:pPr>
            <w:r>
              <w:t>m2</w:t>
            </w:r>
          </w:p>
        </w:tc>
        <w:tc>
          <w:tcPr>
            <w:tcW w:w="1028" w:type="dxa"/>
            <w:tcBorders>
              <w:top w:val="single" w:sz="4" w:space="0" w:color="auto"/>
              <w:bottom w:val="single" w:sz="4" w:space="0" w:color="auto"/>
            </w:tcBorders>
            <w:vAlign w:val="center"/>
          </w:tcPr>
          <w:p w:rsidR="009D4874" w:rsidRDefault="00000000">
            <w:pPr>
              <w:pStyle w:val="Frspaiere"/>
            </w:pPr>
            <w:r>
              <w:t>385,83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IzH40B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Izolarea</w:t>
            </w:r>
            <w:proofErr w:type="spellEnd"/>
            <w:r w:rsidRPr="00675D62">
              <w:rPr>
                <w:lang w:val="en-US"/>
              </w:rPr>
              <w:t xml:space="preserve"> cu mat </w:t>
            </w:r>
            <w:proofErr w:type="spellStart"/>
            <w:r w:rsidRPr="00675D62">
              <w:rPr>
                <w:lang w:val="en-US"/>
              </w:rPr>
              <w:t>cusut</w:t>
            </w:r>
            <w:proofErr w:type="spellEnd"/>
            <w:r w:rsidRPr="00675D62">
              <w:rPr>
                <w:lang w:val="en-US"/>
              </w:rPr>
              <w:t xml:space="preserve"> din </w:t>
            </w:r>
            <w:proofErr w:type="spellStart"/>
            <w:r w:rsidRPr="00675D62">
              <w:rPr>
                <w:lang w:val="en-US"/>
              </w:rPr>
              <w:t>vata</w:t>
            </w:r>
            <w:proofErr w:type="spellEnd"/>
            <w:r w:rsidRPr="00675D62">
              <w:rPr>
                <w:lang w:val="en-US"/>
              </w:rPr>
              <w:t xml:space="preserve"> </w:t>
            </w:r>
            <w:proofErr w:type="spellStart"/>
            <w:r w:rsidRPr="00675D62">
              <w:rPr>
                <w:lang w:val="en-US"/>
              </w:rPr>
              <w:t>minerala</w:t>
            </w:r>
            <w:proofErr w:type="spellEnd"/>
            <w:r w:rsidRPr="00675D62">
              <w:rPr>
                <w:lang w:val="en-US"/>
              </w:rPr>
              <w:t xml:space="preserve">, a </w:t>
            </w:r>
            <w:proofErr w:type="spellStart"/>
            <w:r w:rsidRPr="00675D62">
              <w:rPr>
                <w:lang w:val="en-US"/>
              </w:rPr>
              <w:t>conductelor</w:t>
            </w:r>
            <w:proofErr w:type="spellEnd"/>
            <w:r w:rsidRPr="00675D62">
              <w:rPr>
                <w:lang w:val="en-US"/>
              </w:rPr>
              <w:t xml:space="preserve"> de </w:t>
            </w:r>
            <w:proofErr w:type="spellStart"/>
            <w:r w:rsidRPr="00675D62">
              <w:rPr>
                <w:lang w:val="en-US"/>
              </w:rPr>
              <w:t>diametru</w:t>
            </w:r>
            <w:proofErr w:type="spellEnd"/>
            <w:r w:rsidRPr="00675D62">
              <w:rPr>
                <w:lang w:val="en-US"/>
              </w:rPr>
              <w:t xml:space="preserve"> </w:t>
            </w:r>
            <w:proofErr w:type="spellStart"/>
            <w:r w:rsidRPr="00675D62">
              <w:rPr>
                <w:lang w:val="en-US"/>
              </w:rPr>
              <w:t>mai</w:t>
            </w:r>
            <w:proofErr w:type="spellEnd"/>
            <w:r w:rsidRPr="00675D62">
              <w:rPr>
                <w:lang w:val="en-US"/>
              </w:rPr>
              <w:t xml:space="preserve"> mare de 25 mm</w:t>
            </w:r>
          </w:p>
        </w:tc>
        <w:tc>
          <w:tcPr>
            <w:tcW w:w="981" w:type="dxa"/>
            <w:tcBorders>
              <w:top w:val="single" w:sz="4" w:space="0" w:color="auto"/>
              <w:bottom w:val="single" w:sz="4" w:space="0" w:color="auto"/>
            </w:tcBorders>
            <w:vAlign w:val="center"/>
          </w:tcPr>
          <w:p w:rsidR="009D4874" w:rsidRDefault="00000000">
            <w:pPr>
              <w:pStyle w:val="Frspaiere"/>
            </w:pPr>
            <w:r>
              <w:t>m3</w:t>
            </w:r>
          </w:p>
        </w:tc>
        <w:tc>
          <w:tcPr>
            <w:tcW w:w="1028" w:type="dxa"/>
            <w:tcBorders>
              <w:top w:val="single" w:sz="4" w:space="0" w:color="auto"/>
              <w:bottom w:val="single" w:sz="4" w:space="0" w:color="auto"/>
            </w:tcBorders>
            <w:vAlign w:val="center"/>
          </w:tcPr>
          <w:p w:rsidR="009D4874" w:rsidRDefault="00000000">
            <w:pPr>
              <w:pStyle w:val="Frspaiere"/>
            </w:pPr>
            <w:r>
              <w:t>13,72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IzI07D1</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Protectia</w:t>
            </w:r>
            <w:proofErr w:type="spellEnd"/>
            <w:r w:rsidRPr="00675D62">
              <w:rPr>
                <w:lang w:val="en-US"/>
              </w:rPr>
              <w:t xml:space="preserve"> </w:t>
            </w:r>
            <w:proofErr w:type="spellStart"/>
            <w:r w:rsidRPr="00675D62">
              <w:rPr>
                <w:lang w:val="en-US"/>
              </w:rPr>
              <w:t>termoizolatiei</w:t>
            </w:r>
            <w:proofErr w:type="spellEnd"/>
            <w:r w:rsidRPr="00675D62">
              <w:rPr>
                <w:lang w:val="en-US"/>
              </w:rPr>
              <w:t xml:space="preserve"> la </w:t>
            </w:r>
            <w:proofErr w:type="spellStart"/>
            <w:r w:rsidRPr="00675D62">
              <w:rPr>
                <w:lang w:val="en-US"/>
              </w:rPr>
              <w:t>conducte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cu </w:t>
            </w:r>
            <w:proofErr w:type="spellStart"/>
            <w:r w:rsidRPr="00675D62">
              <w:rPr>
                <w:lang w:val="en-US"/>
              </w:rPr>
              <w:t>tabla</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zincata</w:t>
            </w:r>
            <w:proofErr w:type="spellEnd"/>
            <w:r w:rsidRPr="00675D62">
              <w:rPr>
                <w:lang w:val="en-US"/>
              </w:rPr>
              <w:t xml:space="preserve"> de 0,5 mm </w:t>
            </w:r>
            <w:proofErr w:type="spellStart"/>
            <w:r w:rsidRPr="00675D62">
              <w:rPr>
                <w:lang w:val="en-US"/>
              </w:rPr>
              <w:t>grosime</w:t>
            </w:r>
            <w:proofErr w:type="spellEnd"/>
            <w:r w:rsidRPr="00675D62">
              <w:rPr>
                <w:lang w:val="en-US"/>
              </w:rPr>
              <w:t xml:space="preserve">, </w:t>
            </w:r>
            <w:proofErr w:type="spellStart"/>
            <w:r w:rsidRPr="00675D62">
              <w:rPr>
                <w:lang w:val="en-US"/>
              </w:rPr>
              <w:t>fixata</w:t>
            </w:r>
            <w:proofErr w:type="spellEnd"/>
            <w:r w:rsidRPr="00675D62">
              <w:rPr>
                <w:lang w:val="en-US"/>
              </w:rPr>
              <w:t xml:space="preserve"> cu </w:t>
            </w:r>
            <w:proofErr w:type="spellStart"/>
            <w:r w:rsidRPr="00675D62">
              <w:rPr>
                <w:lang w:val="en-US"/>
              </w:rPr>
              <w:t>suruburi</w:t>
            </w:r>
            <w:proofErr w:type="spellEnd"/>
            <w:r w:rsidRPr="00675D62">
              <w:rPr>
                <w:lang w:val="en-US"/>
              </w:rPr>
              <w:t xml:space="preserve"> cu cap </w:t>
            </w:r>
            <w:proofErr w:type="spellStart"/>
            <w:r w:rsidRPr="00675D62">
              <w:rPr>
                <w:lang w:val="en-US"/>
              </w:rPr>
              <w:t>crestat</w:t>
            </w:r>
            <w:proofErr w:type="spellEnd"/>
            <w:r w:rsidRPr="00675D62">
              <w:rPr>
                <w:lang w:val="en-US"/>
              </w:rPr>
              <w:t xml:space="preserve"> </w:t>
            </w:r>
            <w:proofErr w:type="spellStart"/>
            <w:r w:rsidRPr="00675D62">
              <w:rPr>
                <w:lang w:val="en-US"/>
              </w:rPr>
              <w:t>semirotund</w:t>
            </w:r>
            <w:proofErr w:type="spellEnd"/>
            <w:r w:rsidRPr="00675D62">
              <w:rPr>
                <w:lang w:val="en-US"/>
              </w:rPr>
              <w:t xml:space="preserve">, </w:t>
            </w:r>
            <w:proofErr w:type="spellStart"/>
            <w:r w:rsidRPr="00675D62">
              <w:rPr>
                <w:lang w:val="en-US"/>
              </w:rPr>
              <w:t>autofiletante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tabla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circumferinta</w:t>
            </w:r>
            <w:proofErr w:type="spellEnd"/>
            <w:r w:rsidRPr="00675D62">
              <w:rPr>
                <w:lang w:val="en-US"/>
              </w:rPr>
              <w:t xml:space="preserve"> </w:t>
            </w:r>
            <w:proofErr w:type="spellStart"/>
            <w:r w:rsidRPr="00675D62">
              <w:rPr>
                <w:lang w:val="en-US"/>
              </w:rPr>
              <w:t>conductei</w:t>
            </w:r>
            <w:proofErr w:type="spellEnd"/>
            <w:r w:rsidRPr="00675D62">
              <w:rPr>
                <w:lang w:val="en-US"/>
              </w:rPr>
              <w:t xml:space="preserve"> </w:t>
            </w:r>
            <w:proofErr w:type="spellStart"/>
            <w:r w:rsidRPr="00675D62">
              <w:rPr>
                <w:lang w:val="en-US"/>
              </w:rPr>
              <w:t>peste</w:t>
            </w:r>
            <w:proofErr w:type="spellEnd"/>
            <w:r w:rsidRPr="00675D62">
              <w:rPr>
                <w:lang w:val="en-US"/>
              </w:rPr>
              <w:t xml:space="preserve"> </w:t>
            </w:r>
            <w:proofErr w:type="spellStart"/>
            <w:r w:rsidRPr="00675D62">
              <w:rPr>
                <w:lang w:val="en-US"/>
              </w:rPr>
              <w:t>termoizolatie</w:t>
            </w:r>
            <w:proofErr w:type="spellEnd"/>
            <w:r w:rsidRPr="00675D62">
              <w:rPr>
                <w:lang w:val="en-US"/>
              </w:rPr>
              <w:t xml:space="preserve"> </w:t>
            </w:r>
            <w:proofErr w:type="spellStart"/>
            <w:r w:rsidRPr="00675D62">
              <w:rPr>
                <w:lang w:val="en-US"/>
              </w:rPr>
              <w:t>peste</w:t>
            </w:r>
            <w:proofErr w:type="spellEnd"/>
            <w:r w:rsidRPr="00675D62">
              <w:rPr>
                <w:lang w:val="en-US"/>
              </w:rPr>
              <w:t xml:space="preserve"> 1,6 m, </w:t>
            </w:r>
            <w:proofErr w:type="spellStart"/>
            <w:r w:rsidRPr="00675D62">
              <w:rPr>
                <w:lang w:val="en-US"/>
              </w:rPr>
              <w:t>confectionare</w:t>
            </w:r>
            <w:proofErr w:type="spellEnd"/>
          </w:p>
        </w:tc>
        <w:tc>
          <w:tcPr>
            <w:tcW w:w="981" w:type="dxa"/>
            <w:tcBorders>
              <w:top w:val="single" w:sz="4" w:space="0" w:color="auto"/>
              <w:bottom w:val="single" w:sz="4" w:space="0" w:color="auto"/>
            </w:tcBorders>
            <w:vAlign w:val="center"/>
          </w:tcPr>
          <w:p w:rsidR="009D4874" w:rsidRDefault="00000000">
            <w:pPr>
              <w:pStyle w:val="Frspaiere"/>
            </w:pPr>
            <w:r>
              <w:t>m2</w:t>
            </w:r>
          </w:p>
        </w:tc>
        <w:tc>
          <w:tcPr>
            <w:tcW w:w="1028" w:type="dxa"/>
            <w:tcBorders>
              <w:top w:val="single" w:sz="4" w:space="0" w:color="auto"/>
              <w:bottom w:val="single" w:sz="4" w:space="0" w:color="auto"/>
            </w:tcBorders>
            <w:vAlign w:val="center"/>
          </w:tcPr>
          <w:p w:rsidR="009D4874" w:rsidRDefault="00000000">
            <w:pPr>
              <w:pStyle w:val="Frspaiere"/>
            </w:pPr>
            <w:r>
              <w:t>1 434,20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IzI07D2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Protectia</w:t>
            </w:r>
            <w:proofErr w:type="spellEnd"/>
            <w:r w:rsidRPr="00675D62">
              <w:rPr>
                <w:lang w:val="en-US"/>
              </w:rPr>
              <w:t xml:space="preserve"> </w:t>
            </w:r>
            <w:proofErr w:type="spellStart"/>
            <w:r w:rsidRPr="00675D62">
              <w:rPr>
                <w:lang w:val="en-US"/>
              </w:rPr>
              <w:t>termoizolatiei</w:t>
            </w:r>
            <w:proofErr w:type="spellEnd"/>
            <w:r w:rsidRPr="00675D62">
              <w:rPr>
                <w:lang w:val="en-US"/>
              </w:rPr>
              <w:t xml:space="preserve"> la </w:t>
            </w:r>
            <w:proofErr w:type="spellStart"/>
            <w:r w:rsidRPr="00675D62">
              <w:rPr>
                <w:lang w:val="en-US"/>
              </w:rPr>
              <w:t>conducte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cu </w:t>
            </w:r>
            <w:proofErr w:type="spellStart"/>
            <w:r w:rsidRPr="00675D62">
              <w:rPr>
                <w:lang w:val="en-US"/>
              </w:rPr>
              <w:t>tabla</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zincata</w:t>
            </w:r>
            <w:proofErr w:type="spellEnd"/>
            <w:r w:rsidRPr="00675D62">
              <w:rPr>
                <w:lang w:val="en-US"/>
              </w:rPr>
              <w:t xml:space="preserve"> de 0,5 mm </w:t>
            </w:r>
            <w:proofErr w:type="spellStart"/>
            <w:r w:rsidRPr="00675D62">
              <w:rPr>
                <w:lang w:val="en-US"/>
              </w:rPr>
              <w:t>grosime</w:t>
            </w:r>
            <w:proofErr w:type="spellEnd"/>
            <w:r w:rsidRPr="00675D62">
              <w:rPr>
                <w:lang w:val="en-US"/>
              </w:rPr>
              <w:t xml:space="preserve">, </w:t>
            </w:r>
            <w:proofErr w:type="spellStart"/>
            <w:r w:rsidRPr="00675D62">
              <w:rPr>
                <w:lang w:val="en-US"/>
              </w:rPr>
              <w:t>fixata</w:t>
            </w:r>
            <w:proofErr w:type="spellEnd"/>
            <w:r w:rsidRPr="00675D62">
              <w:rPr>
                <w:lang w:val="en-US"/>
              </w:rPr>
              <w:t xml:space="preserve"> cu </w:t>
            </w:r>
            <w:proofErr w:type="spellStart"/>
            <w:r w:rsidRPr="00675D62">
              <w:rPr>
                <w:lang w:val="en-US"/>
              </w:rPr>
              <w:t>suruburi</w:t>
            </w:r>
            <w:proofErr w:type="spellEnd"/>
            <w:r w:rsidRPr="00675D62">
              <w:rPr>
                <w:lang w:val="en-US"/>
              </w:rPr>
              <w:t xml:space="preserve"> cu cap </w:t>
            </w:r>
            <w:proofErr w:type="spellStart"/>
            <w:r w:rsidRPr="00675D62">
              <w:rPr>
                <w:lang w:val="en-US"/>
              </w:rPr>
              <w:t>crestat</w:t>
            </w:r>
            <w:proofErr w:type="spellEnd"/>
            <w:r w:rsidRPr="00675D62">
              <w:rPr>
                <w:lang w:val="en-US"/>
              </w:rPr>
              <w:t xml:space="preserve"> </w:t>
            </w:r>
            <w:proofErr w:type="spellStart"/>
            <w:r w:rsidRPr="00675D62">
              <w:rPr>
                <w:lang w:val="en-US"/>
              </w:rPr>
              <w:t>semirotund</w:t>
            </w:r>
            <w:proofErr w:type="spellEnd"/>
            <w:r w:rsidRPr="00675D62">
              <w:rPr>
                <w:lang w:val="en-US"/>
              </w:rPr>
              <w:t xml:space="preserve">, </w:t>
            </w:r>
            <w:proofErr w:type="spellStart"/>
            <w:r w:rsidRPr="00675D62">
              <w:rPr>
                <w:lang w:val="en-US"/>
              </w:rPr>
              <w:t>autofiletante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tabla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circumferinta</w:t>
            </w:r>
            <w:proofErr w:type="spellEnd"/>
            <w:r w:rsidRPr="00675D62">
              <w:rPr>
                <w:lang w:val="en-US"/>
              </w:rPr>
              <w:t xml:space="preserve"> </w:t>
            </w:r>
            <w:proofErr w:type="spellStart"/>
            <w:r w:rsidRPr="00675D62">
              <w:rPr>
                <w:lang w:val="en-US"/>
              </w:rPr>
              <w:t>conductei</w:t>
            </w:r>
            <w:proofErr w:type="spellEnd"/>
            <w:r w:rsidRPr="00675D62">
              <w:rPr>
                <w:lang w:val="en-US"/>
              </w:rPr>
              <w:t xml:space="preserve"> </w:t>
            </w:r>
            <w:proofErr w:type="spellStart"/>
            <w:r w:rsidRPr="00675D62">
              <w:rPr>
                <w:lang w:val="en-US"/>
              </w:rPr>
              <w:t>peste</w:t>
            </w:r>
            <w:proofErr w:type="spellEnd"/>
            <w:r w:rsidRPr="00675D62">
              <w:rPr>
                <w:lang w:val="en-US"/>
              </w:rPr>
              <w:t xml:space="preserve"> </w:t>
            </w:r>
            <w:proofErr w:type="spellStart"/>
            <w:r w:rsidRPr="00675D62">
              <w:rPr>
                <w:lang w:val="en-US"/>
              </w:rPr>
              <w:t>termoizolatie</w:t>
            </w:r>
            <w:proofErr w:type="spellEnd"/>
            <w:r w:rsidRPr="00675D62">
              <w:rPr>
                <w:lang w:val="en-US"/>
              </w:rPr>
              <w:t xml:space="preserve"> </w:t>
            </w:r>
            <w:proofErr w:type="spellStart"/>
            <w:r w:rsidRPr="00675D62">
              <w:rPr>
                <w:lang w:val="en-US"/>
              </w:rPr>
              <w:t>peste</w:t>
            </w:r>
            <w:proofErr w:type="spellEnd"/>
            <w:r w:rsidRPr="00675D62">
              <w:rPr>
                <w:lang w:val="en-US"/>
              </w:rPr>
              <w:t xml:space="preserve"> 1,6 m, </w:t>
            </w:r>
            <w:proofErr w:type="spellStart"/>
            <w:r w:rsidRPr="00675D62">
              <w:rPr>
                <w:lang w:val="en-US"/>
              </w:rPr>
              <w:t>montare</w:t>
            </w:r>
            <w:proofErr w:type="spellEnd"/>
          </w:p>
        </w:tc>
        <w:tc>
          <w:tcPr>
            <w:tcW w:w="981" w:type="dxa"/>
            <w:tcBorders>
              <w:top w:val="single" w:sz="4" w:space="0" w:color="auto"/>
              <w:bottom w:val="single" w:sz="4" w:space="0" w:color="auto"/>
            </w:tcBorders>
            <w:vAlign w:val="center"/>
          </w:tcPr>
          <w:p w:rsidR="009D4874" w:rsidRDefault="00000000">
            <w:pPr>
              <w:pStyle w:val="Frspaiere"/>
            </w:pPr>
            <w:r>
              <w:t>m2</w:t>
            </w:r>
          </w:p>
        </w:tc>
        <w:tc>
          <w:tcPr>
            <w:tcW w:w="1028" w:type="dxa"/>
            <w:tcBorders>
              <w:top w:val="single" w:sz="4" w:space="0" w:color="auto"/>
              <w:bottom w:val="single" w:sz="4" w:space="0" w:color="auto"/>
            </w:tcBorders>
            <w:vAlign w:val="center"/>
          </w:tcPr>
          <w:p w:rsidR="009D4874" w:rsidRDefault="00000000">
            <w:pPr>
              <w:pStyle w:val="Frspaiere"/>
            </w:pPr>
            <w:r>
              <w:t>1 434,20</w:t>
            </w:r>
          </w:p>
        </w:tc>
      </w:tr>
    </w:tbl>
    <w:p w:rsidR="009D4874" w:rsidRDefault="009D4874">
      <w:pPr>
        <w:pStyle w:val="Frspaiere"/>
        <w:rPr>
          <w:b/>
          <w:bCs/>
          <w:lang w:val="it-IT"/>
        </w:rPr>
      </w:pPr>
    </w:p>
    <w:p w:rsidR="009D4874" w:rsidRDefault="00000000">
      <w:pPr>
        <w:pStyle w:val="Frspaiere"/>
        <w:rPr>
          <w:b/>
          <w:bCs/>
          <w:lang w:val="it-IT"/>
        </w:rPr>
      </w:pPr>
      <w:r>
        <w:rPr>
          <w:b/>
          <w:bCs/>
          <w:lang w:val="it-IT"/>
        </w:rPr>
        <w:t>№ 6-1-2 Retele termice exterioare. Solutii de rezistenta (85/24.06/2013-RT.R)</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671"/>
        <w:gridCol w:w="969"/>
        <w:gridCol w:w="1040"/>
      </w:tblGrid>
      <w:tr w:rsidR="009D4874">
        <w:trPr>
          <w:cantSplit/>
          <w:trHeight w:val="433"/>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71"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6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40"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71"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6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40"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71"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6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40"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Terasament</w:t>
            </w:r>
            <w:r>
              <w:t xml:space="preserve"> </w:t>
            </w:r>
          </w:p>
        </w:tc>
        <w:tc>
          <w:tcPr>
            <w:tcW w:w="969" w:type="dxa"/>
            <w:tcBorders>
              <w:top w:val="nil"/>
              <w:left w:val="single" w:sz="6" w:space="0" w:color="auto"/>
              <w:bottom w:val="nil"/>
              <w:right w:val="nil"/>
            </w:tcBorders>
          </w:tcPr>
          <w:p w:rsidR="009D4874" w:rsidRDefault="009D4874">
            <w:pPr>
              <w:pStyle w:val="Frspaiere"/>
            </w:pPr>
          </w:p>
        </w:tc>
        <w:tc>
          <w:tcPr>
            <w:tcW w:w="104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TsC03B2</w:t>
            </w:r>
          </w:p>
          <w:p w:rsidR="009D4874" w:rsidRDefault="009D4874">
            <w:pPr>
              <w:pStyle w:val="Frspaiere"/>
            </w:pPr>
          </w:p>
        </w:tc>
        <w:tc>
          <w:tcPr>
            <w:tcW w:w="5671"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w:t>
            </w:r>
            <w:proofErr w:type="spellStart"/>
            <w:r w:rsidRPr="00675D62">
              <w:rPr>
                <w:lang w:val="en-US"/>
              </w:rPr>
              <w:t>excavatorul</w:t>
            </w:r>
            <w:proofErr w:type="spellEnd"/>
            <w:r w:rsidRPr="00675D62">
              <w:rPr>
                <w:lang w:val="en-US"/>
              </w:rPr>
              <w:t xml:space="preserve"> de 0,40-0,70 mc, cu motor cu </w:t>
            </w:r>
            <w:proofErr w:type="spellStart"/>
            <w:r w:rsidRPr="00675D62">
              <w:rPr>
                <w:lang w:val="en-US"/>
              </w:rPr>
              <w:t>ardere</w:t>
            </w:r>
            <w:proofErr w:type="spellEnd"/>
            <w:r w:rsidRPr="00675D62">
              <w:rPr>
                <w:lang w:val="en-US"/>
              </w:rPr>
              <w:t xml:space="preserve"> interna </w:t>
            </w:r>
            <w:proofErr w:type="spellStart"/>
            <w:r w:rsidRPr="00675D62">
              <w:rPr>
                <w:lang w:val="en-US"/>
              </w:rPr>
              <w:t>si</w:t>
            </w:r>
            <w:proofErr w:type="spellEnd"/>
            <w:r w:rsidRPr="00675D62">
              <w:rPr>
                <w:lang w:val="en-US"/>
              </w:rPr>
              <w:t xml:space="preserve"> </w:t>
            </w:r>
            <w:proofErr w:type="spellStart"/>
            <w:r w:rsidRPr="00675D62">
              <w:rPr>
                <w:lang w:val="en-US"/>
              </w:rPr>
              <w:t>comanda</w:t>
            </w:r>
            <w:proofErr w:type="spellEnd"/>
            <w:r w:rsidRPr="00675D62">
              <w:rPr>
                <w:lang w:val="en-US"/>
              </w:rPr>
              <w:t xml:space="preserve"> </w:t>
            </w:r>
            <w:proofErr w:type="spellStart"/>
            <w:r w:rsidRPr="00675D62">
              <w:rPr>
                <w:lang w:val="en-US"/>
              </w:rPr>
              <w:t>hidraulica</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argilos</w:t>
            </w:r>
            <w:proofErr w:type="spellEnd"/>
            <w:r w:rsidRPr="00675D62">
              <w:rPr>
                <w:lang w:val="en-US"/>
              </w:rPr>
              <w:t xml:space="preserve"> </w:t>
            </w:r>
            <w:proofErr w:type="spellStart"/>
            <w:r w:rsidRPr="00675D62">
              <w:rPr>
                <w:lang w:val="en-US"/>
              </w:rPr>
              <w:t>inmuiat</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descarcare</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040" w:type="dxa"/>
            <w:tcBorders>
              <w:top w:val="single" w:sz="4" w:space="0" w:color="auto"/>
              <w:bottom w:val="single" w:sz="4" w:space="0" w:color="auto"/>
            </w:tcBorders>
            <w:vAlign w:val="center"/>
          </w:tcPr>
          <w:p w:rsidR="009D4874" w:rsidRDefault="00000000">
            <w:pPr>
              <w:pStyle w:val="Frspaiere"/>
            </w:pPr>
            <w:r>
              <w:t>8,13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TsC03F1</w:t>
            </w:r>
          </w:p>
          <w:p w:rsidR="009D4874" w:rsidRDefault="009D4874">
            <w:pPr>
              <w:pStyle w:val="Frspaiere"/>
            </w:pPr>
          </w:p>
        </w:tc>
        <w:tc>
          <w:tcPr>
            <w:tcW w:w="5671"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w:t>
            </w:r>
            <w:proofErr w:type="spellStart"/>
            <w:r w:rsidRPr="00675D62">
              <w:rPr>
                <w:lang w:val="en-US"/>
              </w:rPr>
              <w:t>excavatorul</w:t>
            </w:r>
            <w:proofErr w:type="spellEnd"/>
            <w:r w:rsidRPr="00675D62">
              <w:rPr>
                <w:lang w:val="en-US"/>
              </w:rPr>
              <w:t xml:space="preserve"> de 0,40-0,70 mc, cu motor cu </w:t>
            </w:r>
            <w:proofErr w:type="spellStart"/>
            <w:r w:rsidRPr="00675D62">
              <w:rPr>
                <w:lang w:val="en-US"/>
              </w:rPr>
              <w:t>ardere</w:t>
            </w:r>
            <w:proofErr w:type="spellEnd"/>
            <w:r w:rsidRPr="00675D62">
              <w:rPr>
                <w:lang w:val="en-US"/>
              </w:rPr>
              <w:t xml:space="preserve"> interna </w:t>
            </w:r>
            <w:proofErr w:type="spellStart"/>
            <w:r w:rsidRPr="00675D62">
              <w:rPr>
                <w:lang w:val="en-US"/>
              </w:rPr>
              <w:t>si</w:t>
            </w:r>
            <w:proofErr w:type="spellEnd"/>
            <w:r w:rsidRPr="00675D62">
              <w:rPr>
                <w:lang w:val="en-US"/>
              </w:rPr>
              <w:t xml:space="preserve"> </w:t>
            </w:r>
            <w:proofErr w:type="spellStart"/>
            <w:r w:rsidRPr="00675D62">
              <w:rPr>
                <w:lang w:val="en-US"/>
              </w:rPr>
              <w:t>comanda</w:t>
            </w:r>
            <w:proofErr w:type="spellEnd"/>
            <w:r w:rsidRPr="00675D62">
              <w:rPr>
                <w:lang w:val="en-US"/>
              </w:rPr>
              <w:t xml:space="preserve"> </w:t>
            </w:r>
            <w:proofErr w:type="spellStart"/>
            <w:r w:rsidRPr="00675D62">
              <w:rPr>
                <w:lang w:val="en-US"/>
              </w:rPr>
              <w:t>hidraulica</w:t>
            </w:r>
            <w:proofErr w:type="spellEnd"/>
            <w:r w:rsidRPr="00675D62">
              <w:rPr>
                <w:lang w:val="en-US"/>
              </w:rPr>
              <w:t xml:space="preserve">, in </w:t>
            </w:r>
            <w:proofErr w:type="spellStart"/>
            <w:r w:rsidRPr="00675D62">
              <w:rPr>
                <w:lang w:val="en-US"/>
              </w:rPr>
              <w:t>pamint</w:t>
            </w:r>
            <w:proofErr w:type="spellEnd"/>
            <w:r w:rsidRPr="00675D62">
              <w:rPr>
                <w:lang w:val="en-US"/>
              </w:rPr>
              <w:t xml:space="preserve"> cu </w:t>
            </w:r>
            <w:proofErr w:type="spellStart"/>
            <w:r w:rsidRPr="00675D62">
              <w:rPr>
                <w:lang w:val="en-US"/>
              </w:rPr>
              <w:t>umiditate</w:t>
            </w:r>
            <w:proofErr w:type="spellEnd"/>
            <w:r w:rsidRPr="00675D62">
              <w:rPr>
                <w:lang w:val="en-US"/>
              </w:rPr>
              <w:t xml:space="preserve"> </w:t>
            </w:r>
            <w:proofErr w:type="spellStart"/>
            <w:r w:rsidRPr="00675D62">
              <w:rPr>
                <w:lang w:val="en-US"/>
              </w:rPr>
              <w:t>naturala</w:t>
            </w:r>
            <w:proofErr w:type="spellEnd"/>
            <w:r w:rsidRPr="00675D62">
              <w:rPr>
                <w:lang w:val="en-US"/>
              </w:rPr>
              <w:t xml:space="preserve">, </w:t>
            </w:r>
            <w:proofErr w:type="spellStart"/>
            <w:r w:rsidRPr="00675D62">
              <w:rPr>
                <w:lang w:val="en-US"/>
              </w:rPr>
              <w:t>descarcare</w:t>
            </w:r>
            <w:proofErr w:type="spellEnd"/>
            <w:r w:rsidRPr="00675D62">
              <w:rPr>
                <w:lang w:val="en-US"/>
              </w:rPr>
              <w:t xml:space="preserve"> in </w:t>
            </w:r>
            <w:proofErr w:type="spellStart"/>
            <w:r w:rsidRPr="00675D62">
              <w:rPr>
                <w:lang w:val="en-US"/>
              </w:rPr>
              <w:t>autovehicule</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040" w:type="dxa"/>
            <w:tcBorders>
              <w:top w:val="single" w:sz="4" w:space="0" w:color="auto"/>
              <w:bottom w:val="single" w:sz="4" w:space="0" w:color="auto"/>
            </w:tcBorders>
            <w:vAlign w:val="center"/>
          </w:tcPr>
          <w:p w:rsidR="009D4874" w:rsidRDefault="00000000">
            <w:pPr>
              <w:pStyle w:val="Frspaiere"/>
            </w:pPr>
            <w:r>
              <w:t>6,22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Transportarea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cu </w:t>
            </w:r>
            <w:proofErr w:type="spellStart"/>
            <w:r w:rsidRPr="00675D62">
              <w:rPr>
                <w:lang w:val="en-US"/>
              </w:rPr>
              <w:t>autobasculanta</w:t>
            </w:r>
            <w:proofErr w:type="spellEnd"/>
            <w:r w:rsidRPr="00675D62">
              <w:rPr>
                <w:lang w:val="en-US"/>
              </w:rPr>
              <w:t xml:space="preserve"> de 10 t la </w:t>
            </w:r>
            <w:proofErr w:type="spellStart"/>
            <w:r w:rsidRPr="00675D62">
              <w:rPr>
                <w:lang w:val="en-US"/>
              </w:rPr>
              <w:t>distanta</w:t>
            </w:r>
            <w:proofErr w:type="spellEnd"/>
            <w:r w:rsidRPr="00675D62">
              <w:rPr>
                <w:lang w:val="en-US"/>
              </w:rPr>
              <w:t xml:space="preserve"> de: 15 km</w:t>
            </w:r>
          </w:p>
        </w:tc>
        <w:tc>
          <w:tcPr>
            <w:tcW w:w="969" w:type="dxa"/>
            <w:tcBorders>
              <w:top w:val="single" w:sz="4" w:space="0" w:color="auto"/>
              <w:bottom w:val="single" w:sz="4" w:space="0" w:color="auto"/>
            </w:tcBorders>
            <w:vAlign w:val="center"/>
          </w:tcPr>
          <w:p w:rsidR="009D4874" w:rsidRDefault="00000000">
            <w:pPr>
              <w:pStyle w:val="Frspaiere"/>
            </w:pPr>
            <w:r>
              <w:t>t</w:t>
            </w:r>
          </w:p>
        </w:tc>
        <w:tc>
          <w:tcPr>
            <w:tcW w:w="1040" w:type="dxa"/>
            <w:tcBorders>
              <w:top w:val="single" w:sz="4" w:space="0" w:color="auto"/>
              <w:bottom w:val="single" w:sz="4" w:space="0" w:color="auto"/>
            </w:tcBorders>
            <w:vAlign w:val="center"/>
          </w:tcPr>
          <w:p w:rsidR="009D4874" w:rsidRDefault="00000000">
            <w:pPr>
              <w:pStyle w:val="Frspaiere"/>
            </w:pPr>
            <w:r>
              <w:t>1 320,00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Lucrari</w:t>
            </w:r>
            <w:proofErr w:type="spellEnd"/>
            <w:r w:rsidRPr="00675D62">
              <w:rPr>
                <w:lang w:val="en-US"/>
              </w:rPr>
              <w:t xml:space="preserve"> la </w:t>
            </w:r>
            <w:proofErr w:type="spellStart"/>
            <w:r w:rsidRPr="00675D62">
              <w:rPr>
                <w:lang w:val="en-US"/>
              </w:rPr>
              <w:t>descarcarea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w:t>
            </w: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040" w:type="dxa"/>
            <w:tcBorders>
              <w:top w:val="single" w:sz="4" w:space="0" w:color="auto"/>
              <w:bottom w:val="single" w:sz="4" w:space="0" w:color="auto"/>
            </w:tcBorders>
            <w:vAlign w:val="center"/>
          </w:tcPr>
          <w:p w:rsidR="009D4874" w:rsidRDefault="00000000">
            <w:pPr>
              <w:pStyle w:val="Frspaiere"/>
            </w:pPr>
            <w:r>
              <w:t>6,22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taluzuri</w:t>
            </w:r>
            <w:proofErr w:type="spellEnd"/>
            <w:r w:rsidRPr="00675D62">
              <w:rPr>
                <w:lang w:val="en-US"/>
              </w:rPr>
              <w:t xml:space="preserve">, la </w:t>
            </w:r>
            <w:proofErr w:type="spellStart"/>
            <w:r w:rsidRPr="00675D62">
              <w:rPr>
                <w:lang w:val="en-US"/>
              </w:rPr>
              <w:t>deblee</w:t>
            </w:r>
            <w:proofErr w:type="spellEnd"/>
            <w:r w:rsidRPr="00675D62">
              <w:rPr>
                <w:lang w:val="en-US"/>
              </w:rPr>
              <w:t xml:space="preserve"> </w:t>
            </w:r>
            <w:proofErr w:type="spellStart"/>
            <w:r w:rsidRPr="00675D62">
              <w:rPr>
                <w:lang w:val="en-US"/>
              </w:rPr>
              <w:t>sapate</w:t>
            </w:r>
            <w:proofErr w:type="spellEnd"/>
            <w:r w:rsidRPr="00675D62">
              <w:rPr>
                <w:lang w:val="en-US"/>
              </w:rPr>
              <w:t xml:space="preserve"> cu excavator </w:t>
            </w:r>
            <w:proofErr w:type="spellStart"/>
            <w:r w:rsidRPr="00675D62">
              <w:rPr>
                <w:lang w:val="en-US"/>
              </w:rPr>
              <w:t>sau</w:t>
            </w:r>
            <w:proofErr w:type="spellEnd"/>
            <w:r w:rsidRPr="00675D62">
              <w:rPr>
                <w:lang w:val="en-US"/>
              </w:rPr>
              <w:t xml:space="preserve"> </w:t>
            </w:r>
            <w:proofErr w:type="spellStart"/>
            <w:r w:rsidRPr="00675D62">
              <w:rPr>
                <w:lang w:val="en-US"/>
              </w:rPr>
              <w:t>screper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completarea</w:t>
            </w:r>
            <w:proofErr w:type="spellEnd"/>
            <w:r w:rsidRPr="00675D62">
              <w:rPr>
                <w:lang w:val="en-US"/>
              </w:rPr>
              <w:t xml:space="preserve"> </w:t>
            </w:r>
            <w:proofErr w:type="spellStart"/>
            <w:r w:rsidRPr="00675D62">
              <w:rPr>
                <w:lang w:val="en-US"/>
              </w:rPr>
              <w:t>sapaturii</w:t>
            </w:r>
            <w:proofErr w:type="spellEnd"/>
            <w:r w:rsidRPr="00675D62">
              <w:rPr>
                <w:lang w:val="en-US"/>
              </w:rPr>
              <w:t xml:space="preserve"> la </w:t>
            </w:r>
            <w:proofErr w:type="spellStart"/>
            <w:r w:rsidRPr="00675D62">
              <w:rPr>
                <w:lang w:val="en-US"/>
              </w:rPr>
              <w:t>profilul</w:t>
            </w:r>
            <w:proofErr w:type="spellEnd"/>
            <w:r w:rsidRPr="00675D62">
              <w:rPr>
                <w:lang w:val="en-US"/>
              </w:rPr>
              <w:t xml:space="preserve"> </w:t>
            </w:r>
            <w:proofErr w:type="spellStart"/>
            <w:r w:rsidRPr="00675D62">
              <w:rPr>
                <w:lang w:val="en-US"/>
              </w:rPr>
              <w:t>taluzului</w:t>
            </w:r>
            <w:proofErr w:type="spellEnd"/>
            <w:r w:rsidRPr="00675D62">
              <w:rPr>
                <w:lang w:val="en-US"/>
              </w:rPr>
              <w:t xml:space="preserve">, 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144,00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AcF03A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Umpluturi</w:t>
            </w:r>
            <w:proofErr w:type="spellEnd"/>
            <w:r w:rsidRPr="00675D62">
              <w:rPr>
                <w:lang w:val="en-US"/>
              </w:rPr>
              <w:t xml:space="preserve"> in </w:t>
            </w:r>
            <w:proofErr w:type="spellStart"/>
            <w:r w:rsidRPr="00675D62">
              <w:rPr>
                <w:lang w:val="en-US"/>
              </w:rPr>
              <w:t>santuri</w:t>
            </w:r>
            <w:proofErr w:type="spellEnd"/>
            <w:r w:rsidRPr="00675D62">
              <w:rPr>
                <w:lang w:val="en-US"/>
              </w:rPr>
              <w:t xml:space="preserve"> la </w:t>
            </w:r>
            <w:proofErr w:type="spellStart"/>
            <w:r w:rsidRPr="00675D62">
              <w:rPr>
                <w:lang w:val="en-US"/>
              </w:rPr>
              <w:t>conductele</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canalizare</w:t>
            </w:r>
            <w:proofErr w:type="spellEnd"/>
            <w:r w:rsidRPr="00675D62">
              <w:rPr>
                <w:lang w:val="en-US"/>
              </w:rPr>
              <w:t xml:space="preserve">, ca </w:t>
            </w:r>
            <w:proofErr w:type="spellStart"/>
            <w:r w:rsidRPr="00675D62">
              <w:rPr>
                <w:lang w:val="en-US"/>
              </w:rPr>
              <w:t>substrat</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izolare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filtrant</w:t>
            </w:r>
            <w:proofErr w:type="spellEnd"/>
            <w:r w:rsidRPr="00675D62">
              <w:rPr>
                <w:lang w:val="en-US"/>
              </w:rPr>
              <w:t xml:space="preserve"> la </w:t>
            </w:r>
            <w:proofErr w:type="spellStart"/>
            <w:r w:rsidRPr="00675D62">
              <w:rPr>
                <w:lang w:val="en-US"/>
              </w:rPr>
              <w:t>tuburile</w:t>
            </w:r>
            <w:proofErr w:type="spellEnd"/>
            <w:r w:rsidRPr="00675D62">
              <w:rPr>
                <w:lang w:val="en-US"/>
              </w:rPr>
              <w:t xml:space="preserve"> de </w:t>
            </w:r>
            <w:proofErr w:type="spellStart"/>
            <w:r w:rsidRPr="00675D62">
              <w:rPr>
                <w:lang w:val="en-US"/>
              </w:rPr>
              <w:t>drenaj</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nisip</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177,00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TsD02B1</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 </w:t>
            </w:r>
            <w:proofErr w:type="spellStart"/>
            <w:r w:rsidRPr="00675D62">
              <w:rPr>
                <w:lang w:val="en-US"/>
              </w:rPr>
              <w:t>sau</w:t>
            </w:r>
            <w:proofErr w:type="spellEnd"/>
            <w:r w:rsidRPr="00675D62">
              <w:rPr>
                <w:lang w:val="en-US"/>
              </w:rPr>
              <w:t xml:space="preserve"> II, </w:t>
            </w:r>
            <w:proofErr w:type="spellStart"/>
            <w:r w:rsidRPr="00675D62">
              <w:rPr>
                <w:lang w:val="en-US"/>
              </w:rPr>
              <w:t>executata</w:t>
            </w:r>
            <w:proofErr w:type="spellEnd"/>
            <w:r w:rsidRPr="00675D62">
              <w:rPr>
                <w:lang w:val="en-US"/>
              </w:rPr>
              <w:t xml:space="preserve"> cu </w:t>
            </w:r>
            <w:proofErr w:type="spellStart"/>
            <w:r w:rsidRPr="00675D62">
              <w:rPr>
                <w:lang w:val="en-US"/>
              </w:rPr>
              <w:t>buldozer</w:t>
            </w:r>
            <w:proofErr w:type="spellEnd"/>
            <w:r w:rsidRPr="00675D62">
              <w:rPr>
                <w:lang w:val="en-US"/>
              </w:rPr>
              <w:t xml:space="preserve"> pe tractor cu senile de 65-80 CP, in </w:t>
            </w:r>
            <w:proofErr w:type="spellStart"/>
            <w:r w:rsidRPr="00675D62">
              <w:rPr>
                <w:lang w:val="en-US"/>
              </w:rPr>
              <w:t>straturi</w:t>
            </w:r>
            <w:proofErr w:type="spellEnd"/>
            <w:r w:rsidRPr="00675D62">
              <w:rPr>
                <w:lang w:val="en-US"/>
              </w:rPr>
              <w:t xml:space="preserve"> cu </w:t>
            </w:r>
            <w:proofErr w:type="spellStart"/>
            <w:r w:rsidRPr="00675D62">
              <w:rPr>
                <w:lang w:val="en-US"/>
              </w:rPr>
              <w:t>grosimea</w:t>
            </w:r>
            <w:proofErr w:type="spellEnd"/>
            <w:r w:rsidRPr="00675D62">
              <w:rPr>
                <w:lang w:val="en-US"/>
              </w:rPr>
              <w:t xml:space="preserve"> de 21-30 cm</w:t>
            </w:r>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040" w:type="dxa"/>
            <w:tcBorders>
              <w:top w:val="single" w:sz="4" w:space="0" w:color="auto"/>
              <w:bottom w:val="single" w:sz="4" w:space="0" w:color="auto"/>
            </w:tcBorders>
            <w:vAlign w:val="center"/>
          </w:tcPr>
          <w:p w:rsidR="009D4874" w:rsidRDefault="00000000">
            <w:pPr>
              <w:pStyle w:val="Frspaiere"/>
            </w:pPr>
            <w:r>
              <w:t>6,53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w:t>
            </w:r>
            <w:proofErr w:type="spellStart"/>
            <w:r w:rsidRPr="00675D62">
              <w:rPr>
                <w:lang w:val="en-US"/>
              </w:rPr>
              <w:t>mecanic</w:t>
            </w:r>
            <w:proofErr w:type="spellEnd"/>
            <w:r w:rsidRPr="00675D62">
              <w:rPr>
                <w:lang w:val="en-US"/>
              </w:rPr>
              <w:t xml:space="preserve"> de 150-200 kg a </w:t>
            </w:r>
            <w:proofErr w:type="spellStart"/>
            <w:r w:rsidRPr="00675D62">
              <w:rPr>
                <w:lang w:val="en-US"/>
              </w:rPr>
              <w:t>umpluturilor</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succesive</w:t>
            </w:r>
            <w:proofErr w:type="spellEnd"/>
            <w:r w:rsidRPr="00675D62">
              <w:rPr>
                <w:lang w:val="en-US"/>
              </w:rPr>
              <w:t xml:space="preserve"> de 20-30 cm </w:t>
            </w:r>
            <w:proofErr w:type="spellStart"/>
            <w:r w:rsidRPr="00675D62">
              <w:rPr>
                <w:lang w:val="en-US"/>
              </w:rPr>
              <w:t>grosime</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umpluturile</w:t>
            </w:r>
            <w:proofErr w:type="spellEnd"/>
            <w:r w:rsidRPr="00675D62">
              <w:rPr>
                <w:lang w:val="en-US"/>
              </w:rPr>
              <w:t xml:space="preserve"> </w:t>
            </w:r>
            <w:proofErr w:type="spellStart"/>
            <w:r w:rsidRPr="00675D62">
              <w:rPr>
                <w:lang w:val="en-US"/>
              </w:rPr>
              <w:t>executindu</w:t>
            </w:r>
            <w:proofErr w:type="spellEnd"/>
            <w:r w:rsidRPr="00675D62">
              <w:rPr>
                <w:lang w:val="en-US"/>
              </w:rPr>
              <w:t xml:space="preserve">-se din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969" w:type="dxa"/>
            <w:tcBorders>
              <w:top w:val="single" w:sz="4" w:space="0" w:color="auto"/>
              <w:bottom w:val="single" w:sz="4" w:space="0" w:color="auto"/>
            </w:tcBorders>
            <w:vAlign w:val="center"/>
          </w:tcPr>
          <w:p w:rsidR="009D4874" w:rsidRDefault="00000000">
            <w:pPr>
              <w:pStyle w:val="Frspaiere"/>
            </w:pPr>
            <w:r>
              <w:t>100 m3</w:t>
            </w:r>
          </w:p>
        </w:tc>
        <w:tc>
          <w:tcPr>
            <w:tcW w:w="1040" w:type="dxa"/>
            <w:tcBorders>
              <w:top w:val="single" w:sz="4" w:space="0" w:color="auto"/>
              <w:bottom w:val="single" w:sz="4" w:space="0" w:color="auto"/>
            </w:tcBorders>
            <w:vAlign w:val="center"/>
          </w:tcPr>
          <w:p w:rsidR="009D4874" w:rsidRDefault="00000000">
            <w:pPr>
              <w:pStyle w:val="Frspaiere"/>
            </w:pPr>
            <w:r>
              <w:t>6,53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cu </w:t>
            </w:r>
            <w:proofErr w:type="spellStart"/>
            <w:r w:rsidRPr="00675D62">
              <w:rPr>
                <w:lang w:val="en-US"/>
              </w:rPr>
              <w:t>lopata</w:t>
            </w:r>
            <w:proofErr w:type="spellEnd"/>
            <w:r w:rsidRPr="00675D62">
              <w:rPr>
                <w:lang w:val="en-US"/>
              </w:rPr>
              <w:t xml:space="preserve"> a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uniforme</w:t>
            </w:r>
            <w:proofErr w:type="spellEnd"/>
            <w:r w:rsidRPr="00675D62">
              <w:rPr>
                <w:lang w:val="en-US"/>
              </w:rPr>
              <w:t xml:space="preserve">, de 10-30 cm </w:t>
            </w:r>
            <w:proofErr w:type="spellStart"/>
            <w:r w:rsidRPr="00675D62">
              <w:rPr>
                <w:lang w:val="en-US"/>
              </w:rPr>
              <w:t>grosime</w:t>
            </w:r>
            <w:proofErr w:type="spellEnd"/>
            <w:r w:rsidRPr="00675D62">
              <w:rPr>
                <w:lang w:val="en-US"/>
              </w:rPr>
              <w:t xml:space="preserve">, </w:t>
            </w:r>
            <w:proofErr w:type="spellStart"/>
            <w:r w:rsidRPr="00675D62">
              <w:rPr>
                <w:lang w:val="en-US"/>
              </w:rPr>
              <w:t>printr</w:t>
            </w:r>
            <w:proofErr w:type="spellEnd"/>
            <w:r w:rsidRPr="00675D62">
              <w:rPr>
                <w:lang w:val="en-US"/>
              </w:rPr>
              <w:t xml:space="preserve">-o </w:t>
            </w:r>
            <w:proofErr w:type="spellStart"/>
            <w:r w:rsidRPr="00675D62">
              <w:rPr>
                <w:lang w:val="en-US"/>
              </w:rPr>
              <w:t>aruncare</w:t>
            </w:r>
            <w:proofErr w:type="spellEnd"/>
            <w:r w:rsidRPr="00675D62">
              <w:rPr>
                <w:lang w:val="en-US"/>
              </w:rPr>
              <w:t xml:space="preserve"> de pina la 3 m din </w:t>
            </w:r>
            <w:proofErr w:type="spellStart"/>
            <w:r w:rsidRPr="00675D62">
              <w:rPr>
                <w:lang w:val="en-US"/>
              </w:rPr>
              <w:t>gramezi</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sfarimarea</w:t>
            </w:r>
            <w:proofErr w:type="spellEnd"/>
            <w:r w:rsidRPr="00675D62">
              <w:rPr>
                <w:lang w:val="en-US"/>
              </w:rPr>
              <w:t xml:space="preserve"> </w:t>
            </w:r>
            <w:proofErr w:type="spellStart"/>
            <w:r w:rsidRPr="00675D62">
              <w:rPr>
                <w:lang w:val="en-US"/>
              </w:rPr>
              <w:t>bulgarilor</w:t>
            </w:r>
            <w:proofErr w:type="spellEnd"/>
            <w:r w:rsidRPr="00675D62">
              <w:rPr>
                <w:lang w:val="en-US"/>
              </w:rPr>
              <w:t xml:space="preserve">, </w:t>
            </w:r>
            <w:proofErr w:type="spellStart"/>
            <w:r w:rsidRPr="00675D62">
              <w:rPr>
                <w:lang w:val="en-US"/>
              </w:rPr>
              <w:t>pamintul</w:t>
            </w:r>
            <w:proofErr w:type="spellEnd"/>
            <w:r w:rsidRPr="00675D62">
              <w:rPr>
                <w:lang w:val="en-US"/>
              </w:rPr>
              <w:t xml:space="preserve"> </w:t>
            </w:r>
            <w:proofErr w:type="spellStart"/>
            <w:r w:rsidRPr="00675D62">
              <w:rPr>
                <w:lang w:val="en-US"/>
              </w:rPr>
              <w:t>provenind</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160,00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cu </w:t>
            </w:r>
            <w:proofErr w:type="spellStart"/>
            <w:r w:rsidRPr="00675D62">
              <w:rPr>
                <w:lang w:val="en-US"/>
              </w:rPr>
              <w:t>lopata</w:t>
            </w:r>
            <w:proofErr w:type="spellEnd"/>
            <w:r w:rsidRPr="00675D62">
              <w:rPr>
                <w:lang w:val="en-US"/>
              </w:rPr>
              <w:t xml:space="preserve"> a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uniforme</w:t>
            </w:r>
            <w:proofErr w:type="spellEnd"/>
            <w:r w:rsidRPr="00675D62">
              <w:rPr>
                <w:lang w:val="en-US"/>
              </w:rPr>
              <w:t xml:space="preserve">, de 10-30 cm </w:t>
            </w:r>
            <w:proofErr w:type="spellStart"/>
            <w:r w:rsidRPr="00675D62">
              <w:rPr>
                <w:lang w:val="en-US"/>
              </w:rPr>
              <w:t>grosime</w:t>
            </w:r>
            <w:proofErr w:type="spellEnd"/>
            <w:r w:rsidRPr="00675D62">
              <w:rPr>
                <w:lang w:val="en-US"/>
              </w:rPr>
              <w:t xml:space="preserve">, </w:t>
            </w:r>
            <w:proofErr w:type="spellStart"/>
            <w:r w:rsidRPr="00675D62">
              <w:rPr>
                <w:lang w:val="en-US"/>
              </w:rPr>
              <w:t>printr</w:t>
            </w:r>
            <w:proofErr w:type="spellEnd"/>
            <w:r w:rsidRPr="00675D62">
              <w:rPr>
                <w:lang w:val="en-US"/>
              </w:rPr>
              <w:t xml:space="preserve">-o </w:t>
            </w:r>
            <w:proofErr w:type="spellStart"/>
            <w:r w:rsidRPr="00675D62">
              <w:rPr>
                <w:lang w:val="en-US"/>
              </w:rPr>
              <w:t>aruncare</w:t>
            </w:r>
            <w:proofErr w:type="spellEnd"/>
            <w:r w:rsidRPr="00675D62">
              <w:rPr>
                <w:lang w:val="en-US"/>
              </w:rPr>
              <w:t xml:space="preserve"> de pina la 3 m din </w:t>
            </w:r>
            <w:proofErr w:type="spellStart"/>
            <w:r w:rsidRPr="00675D62">
              <w:rPr>
                <w:lang w:val="en-US"/>
              </w:rPr>
              <w:t>gramezi</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sfarimarea</w:t>
            </w:r>
            <w:proofErr w:type="spellEnd"/>
            <w:r w:rsidRPr="00675D62">
              <w:rPr>
                <w:lang w:val="en-US"/>
              </w:rPr>
              <w:t xml:space="preserve"> </w:t>
            </w:r>
            <w:proofErr w:type="spellStart"/>
            <w:r w:rsidRPr="00675D62">
              <w:rPr>
                <w:lang w:val="en-US"/>
              </w:rPr>
              <w:t>bulgarilor</w:t>
            </w:r>
            <w:proofErr w:type="spellEnd"/>
            <w:r w:rsidRPr="00675D62">
              <w:rPr>
                <w:lang w:val="en-US"/>
              </w:rPr>
              <w:t xml:space="preserve">, </w:t>
            </w:r>
            <w:proofErr w:type="spellStart"/>
            <w:r w:rsidRPr="00675D62">
              <w:rPr>
                <w:lang w:val="en-US"/>
              </w:rPr>
              <w:t>pamintul</w:t>
            </w:r>
            <w:proofErr w:type="spellEnd"/>
            <w:r w:rsidRPr="00675D62">
              <w:rPr>
                <w:lang w:val="en-US"/>
              </w:rPr>
              <w:t xml:space="preserve"> </w:t>
            </w:r>
            <w:proofErr w:type="spellStart"/>
            <w:r w:rsidRPr="00675D62">
              <w:rPr>
                <w:lang w:val="en-US"/>
              </w:rPr>
              <w:t>provenind</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160,00</w:t>
            </w:r>
          </w:p>
        </w:tc>
      </w:tr>
      <w:tr w:rsidR="009D4874">
        <w:trPr>
          <w:trHeight w:val="90"/>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Regole si placi</w:t>
            </w:r>
            <w:r>
              <w:t xml:space="preserve"> </w:t>
            </w:r>
          </w:p>
        </w:tc>
        <w:tc>
          <w:tcPr>
            <w:tcW w:w="969" w:type="dxa"/>
            <w:tcBorders>
              <w:top w:val="nil"/>
              <w:left w:val="single" w:sz="6" w:space="0" w:color="auto"/>
              <w:bottom w:val="nil"/>
              <w:right w:val="nil"/>
            </w:tcBorders>
          </w:tcPr>
          <w:p w:rsidR="009D4874" w:rsidRDefault="009D4874">
            <w:pPr>
              <w:pStyle w:val="Frspaiere"/>
            </w:pPr>
          </w:p>
        </w:tc>
        <w:tc>
          <w:tcPr>
            <w:tcW w:w="104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59,00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14-8</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19,00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14</w:t>
            </w:r>
            <w:r>
              <w:t>д</w:t>
            </w:r>
            <w:r w:rsidRPr="00675D62">
              <w:rPr>
                <w:lang w:val="en-US"/>
              </w:rPr>
              <w:t>-8</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33,00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10-8</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10</w:t>
            </w:r>
            <w:r>
              <w:t>д</w:t>
            </w:r>
            <w:r w:rsidRPr="00675D62">
              <w:rPr>
                <w:lang w:val="en-US"/>
              </w:rPr>
              <w:t>-8</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6-8</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24,00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6</w:t>
            </w:r>
            <w:r>
              <w:t>д</w:t>
            </w:r>
            <w:r w:rsidRPr="00675D62">
              <w:rPr>
                <w:lang w:val="en-US"/>
              </w:rPr>
              <w:t>-8</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4-15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de tip L </w:t>
            </w:r>
            <w:proofErr w:type="spellStart"/>
            <w:r w:rsidRPr="00675D62">
              <w:rPr>
                <w:lang w:val="en-US"/>
              </w:rPr>
              <w:t>sau</w:t>
            </w:r>
            <w:proofErr w:type="spellEnd"/>
            <w:r w:rsidRPr="00675D62">
              <w:rPr>
                <w:lang w:val="en-US"/>
              </w:rPr>
              <w:t xml:space="preserve"> U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 </w:t>
            </w:r>
            <w:r>
              <w:t>Л</w:t>
            </w:r>
            <w:r w:rsidRPr="00675D62">
              <w:rPr>
                <w:lang w:val="en-US"/>
              </w:rPr>
              <w:t>4</w:t>
            </w:r>
            <w:r>
              <w:t>д</w:t>
            </w:r>
            <w:r w:rsidRPr="00675D62">
              <w:rPr>
                <w:lang w:val="en-US"/>
              </w:rPr>
              <w:t>-15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26,00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16-15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43,00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16</w:t>
            </w:r>
            <w:r>
              <w:t>д</w:t>
            </w:r>
            <w:r w:rsidRPr="00675D62">
              <w:rPr>
                <w:lang w:val="en-US"/>
              </w:rPr>
              <w:t>-15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49,00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12-15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18,00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12</w:t>
            </w:r>
            <w:r>
              <w:t>д</w:t>
            </w:r>
            <w:r w:rsidRPr="00675D62">
              <w:rPr>
                <w:lang w:val="en-US"/>
              </w:rPr>
              <w:t>-15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9-15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34,00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9</w:t>
            </w:r>
            <w:r>
              <w:t>д</w:t>
            </w:r>
            <w:r w:rsidRPr="00675D62">
              <w:rPr>
                <w:lang w:val="en-US"/>
              </w:rPr>
              <w:t>-15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6-15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23,00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CP16B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proofErr w:type="gramStart"/>
            <w:r w:rsidRPr="00675D62">
              <w:rPr>
                <w:lang w:val="en-US"/>
              </w:rPr>
              <w:t>Montarea</w:t>
            </w:r>
            <w:proofErr w:type="spellEnd"/>
            <w:r w:rsidRPr="00675D62">
              <w:rPr>
                <w:lang w:val="en-US"/>
              </w:rPr>
              <w:t xml:space="preserve">  </w:t>
            </w:r>
            <w:proofErr w:type="spellStart"/>
            <w:r w:rsidRPr="00675D62">
              <w:rPr>
                <w:lang w:val="en-US"/>
              </w:rPr>
              <w:t>elementelor</w:t>
            </w:r>
            <w:proofErr w:type="spellEnd"/>
            <w:proofErr w:type="gram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termice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termoficare</w:t>
            </w:r>
            <w:proofErr w:type="spellEnd"/>
            <w:r w:rsidRPr="00675D62">
              <w:rPr>
                <w:lang w:val="en-US"/>
              </w:rPr>
              <w:t xml:space="preserve">, de </w:t>
            </w:r>
            <w:proofErr w:type="spellStart"/>
            <w:r w:rsidRPr="00675D62">
              <w:rPr>
                <w:lang w:val="en-US"/>
              </w:rPr>
              <w:t>cablaje</w:t>
            </w:r>
            <w:proofErr w:type="spellEnd"/>
            <w:r w:rsidRPr="00675D62">
              <w:rPr>
                <w:lang w:val="en-US"/>
              </w:rPr>
              <w:t xml:space="preserve"> etc.), </w:t>
            </w:r>
            <w:proofErr w:type="spellStart"/>
            <w:r w:rsidRPr="00675D62">
              <w:rPr>
                <w:lang w:val="en-US"/>
              </w:rPr>
              <w:t>placi</w:t>
            </w:r>
            <w:proofErr w:type="spellEnd"/>
            <w:r w:rsidRPr="00675D62">
              <w:rPr>
                <w:lang w:val="en-US"/>
              </w:rPr>
              <w:t xml:space="preserve"> </w:t>
            </w:r>
            <w:proofErr w:type="spellStart"/>
            <w:r w:rsidRPr="00675D62">
              <w:rPr>
                <w:lang w:val="en-US"/>
              </w:rPr>
              <w:t>drepte</w:t>
            </w:r>
            <w:proofErr w:type="spellEnd"/>
            <w:r w:rsidRPr="00675D62">
              <w:rPr>
                <w:lang w:val="en-US"/>
              </w:rPr>
              <w:t xml:space="preserve"> -  </w:t>
            </w:r>
            <w:r>
              <w:t>П</w:t>
            </w:r>
            <w:r w:rsidRPr="00675D62">
              <w:rPr>
                <w:lang w:val="en-US"/>
              </w:rPr>
              <w:t>6</w:t>
            </w:r>
            <w:r>
              <w:t>д</w:t>
            </w:r>
            <w:r w:rsidRPr="00675D62">
              <w:rPr>
                <w:lang w:val="en-US"/>
              </w:rPr>
              <w:t>-15</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17,00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IzF04F</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w:t>
            </w:r>
            <w:proofErr w:type="spellStart"/>
            <w:r w:rsidRPr="00675D62">
              <w:rPr>
                <w:lang w:val="en-US"/>
              </w:rPr>
              <w:t>hidroizolant</w:t>
            </w:r>
            <w:proofErr w:type="spellEnd"/>
            <w:r w:rsidRPr="00675D62">
              <w:rPr>
                <w:lang w:val="en-US"/>
              </w:rPr>
              <w:t xml:space="preserve"> </w:t>
            </w:r>
            <w:proofErr w:type="spellStart"/>
            <w:r w:rsidRPr="00675D62">
              <w:rPr>
                <w:lang w:val="en-US"/>
              </w:rPr>
              <w:t>executat</w:t>
            </w:r>
            <w:proofErr w:type="spellEnd"/>
            <w:r w:rsidRPr="00675D62">
              <w:rPr>
                <w:lang w:val="en-US"/>
              </w:rPr>
              <w:t xml:space="preserve"> la </w:t>
            </w:r>
            <w:proofErr w:type="spellStart"/>
            <w:r w:rsidRPr="00675D62">
              <w:rPr>
                <w:lang w:val="en-US"/>
              </w:rPr>
              <w:t>cald</w:t>
            </w:r>
            <w:proofErr w:type="spellEnd"/>
            <w:r w:rsidRPr="00675D62">
              <w:rPr>
                <w:lang w:val="en-US"/>
              </w:rPr>
              <w:t xml:space="preserve"> la </w:t>
            </w:r>
            <w:proofErr w:type="spellStart"/>
            <w:r w:rsidRPr="00675D62">
              <w:rPr>
                <w:lang w:val="en-US"/>
              </w:rPr>
              <w:t>terase</w:t>
            </w:r>
            <w:proofErr w:type="spellEnd"/>
            <w:r w:rsidRPr="00675D62">
              <w:rPr>
                <w:lang w:val="en-US"/>
              </w:rPr>
              <w:t xml:space="preserve">, </w:t>
            </w:r>
            <w:proofErr w:type="spellStart"/>
            <w:r w:rsidRPr="00675D62">
              <w:rPr>
                <w:lang w:val="en-US"/>
              </w:rPr>
              <w:t>acoperisuri</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fundatii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radiere</w:t>
            </w:r>
            <w:proofErr w:type="spellEnd"/>
            <w:r w:rsidRPr="00675D62">
              <w:rPr>
                <w:lang w:val="en-US"/>
              </w:rPr>
              <w:t xml:space="preserve">, in </w:t>
            </w:r>
            <w:proofErr w:type="spellStart"/>
            <w:r w:rsidRPr="00675D62">
              <w:rPr>
                <w:lang w:val="en-US"/>
              </w:rPr>
              <w:t>terenuri</w:t>
            </w:r>
            <w:proofErr w:type="spellEnd"/>
            <w:r w:rsidRPr="00675D62">
              <w:rPr>
                <w:lang w:val="en-US"/>
              </w:rPr>
              <w:t xml:space="preserve"> </w:t>
            </w:r>
            <w:proofErr w:type="spellStart"/>
            <w:r w:rsidRPr="00675D62">
              <w:rPr>
                <w:lang w:val="en-US"/>
              </w:rPr>
              <w:t>fara</w:t>
            </w:r>
            <w:proofErr w:type="spellEnd"/>
            <w:r w:rsidRPr="00675D62">
              <w:rPr>
                <w:lang w:val="en-US"/>
              </w:rPr>
              <w:t xml:space="preserve"> ape </w:t>
            </w:r>
            <w:proofErr w:type="spellStart"/>
            <w:r w:rsidRPr="00675D62">
              <w:rPr>
                <w:lang w:val="en-US"/>
              </w:rPr>
              <w:t>freatice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scafele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doliile</w:t>
            </w:r>
            <w:proofErr w:type="spellEnd"/>
            <w:r w:rsidRPr="00675D62">
              <w:rPr>
                <w:lang w:val="en-US"/>
              </w:rPr>
              <w:t xml:space="preserve"> din </w:t>
            </w:r>
            <w:proofErr w:type="spellStart"/>
            <w:r w:rsidRPr="00675D62">
              <w:rPr>
                <w:lang w:val="en-US"/>
              </w:rPr>
              <w:t>hidroizolatia</w:t>
            </w:r>
            <w:proofErr w:type="spellEnd"/>
            <w:r w:rsidRPr="00675D62">
              <w:rPr>
                <w:lang w:val="en-US"/>
              </w:rPr>
              <w:t xml:space="preserve"> </w:t>
            </w:r>
            <w:proofErr w:type="spellStart"/>
            <w:r w:rsidRPr="00675D62">
              <w:rPr>
                <w:lang w:val="en-US"/>
              </w:rPr>
              <w:t>curenta</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inclinate</w:t>
            </w:r>
            <w:proofErr w:type="spellEnd"/>
            <w:r w:rsidRPr="00675D62">
              <w:rPr>
                <w:lang w:val="en-US"/>
              </w:rPr>
              <w:t xml:space="preserve"> </w:t>
            </w:r>
            <w:proofErr w:type="spellStart"/>
            <w:r w:rsidRPr="00675D62">
              <w:rPr>
                <w:lang w:val="en-US"/>
              </w:rPr>
              <w:t>peste</w:t>
            </w:r>
            <w:proofErr w:type="spellEnd"/>
            <w:r w:rsidRPr="00675D62">
              <w:rPr>
                <w:lang w:val="en-US"/>
              </w:rPr>
              <w:t xml:space="preserve"> 40% </w:t>
            </w:r>
            <w:proofErr w:type="spellStart"/>
            <w:r w:rsidRPr="00675D62">
              <w:rPr>
                <w:lang w:val="en-US"/>
              </w:rPr>
              <w:t>sau</w:t>
            </w:r>
            <w:proofErr w:type="spellEnd"/>
            <w:r w:rsidRPr="00675D62">
              <w:rPr>
                <w:lang w:val="en-US"/>
              </w:rPr>
              <w:t xml:space="preserve"> </w:t>
            </w:r>
            <w:proofErr w:type="spellStart"/>
            <w:r w:rsidRPr="00675D62">
              <w:rPr>
                <w:lang w:val="en-US"/>
              </w:rPr>
              <w:t>verticale</w:t>
            </w:r>
            <w:proofErr w:type="spellEnd"/>
            <w:r w:rsidRPr="00675D62">
              <w:rPr>
                <w:lang w:val="en-US"/>
              </w:rPr>
              <w:t xml:space="preserve"> plane </w:t>
            </w:r>
            <w:proofErr w:type="spellStart"/>
            <w:r w:rsidRPr="00675D62">
              <w:rPr>
                <w:lang w:val="en-US"/>
              </w:rPr>
              <w:t>sau</w:t>
            </w:r>
            <w:proofErr w:type="spellEnd"/>
            <w:r w:rsidRPr="00675D62">
              <w:rPr>
                <w:lang w:val="en-US"/>
              </w:rPr>
              <w:t xml:space="preserve"> </w:t>
            </w:r>
            <w:proofErr w:type="spellStart"/>
            <w:r w:rsidRPr="00675D62">
              <w:rPr>
                <w:lang w:val="en-US"/>
              </w:rPr>
              <w:t>curbe</w:t>
            </w:r>
            <w:proofErr w:type="spellEnd"/>
            <w:r w:rsidRPr="00675D62">
              <w:rPr>
                <w:lang w:val="en-US"/>
              </w:rPr>
              <w:t xml:space="preserve">, cu mastic de </w:t>
            </w:r>
            <w:proofErr w:type="spellStart"/>
            <w:r w:rsidRPr="00675D62">
              <w:rPr>
                <w:lang w:val="en-US"/>
              </w:rPr>
              <w:t>bitum</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bitum</w:t>
            </w:r>
            <w:proofErr w:type="spellEnd"/>
            <w:r w:rsidRPr="00675D62">
              <w:rPr>
                <w:lang w:val="en-US"/>
              </w:rPr>
              <w:t xml:space="preserve"> cu </w:t>
            </w:r>
            <w:proofErr w:type="spellStart"/>
            <w:r w:rsidRPr="00675D62">
              <w:rPr>
                <w:lang w:val="en-US"/>
              </w:rPr>
              <w:t>adaos</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aplicat</w:t>
            </w:r>
            <w:proofErr w:type="spellEnd"/>
            <w:r w:rsidRPr="00675D62">
              <w:rPr>
                <w:lang w:val="en-US"/>
              </w:rPr>
              <w:t xml:space="preserve"> cu </w:t>
            </w:r>
            <w:proofErr w:type="spellStart"/>
            <w:r w:rsidRPr="00675D62">
              <w:rPr>
                <w:lang w:val="en-US"/>
              </w:rPr>
              <w:t>peria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gletuitorul</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cosoroaba</w:t>
            </w:r>
            <w:proofErr w:type="spellEnd"/>
            <w:r w:rsidRPr="00675D62">
              <w:rPr>
                <w:lang w:val="en-US"/>
              </w:rPr>
              <w:t>)</w:t>
            </w:r>
          </w:p>
        </w:tc>
        <w:tc>
          <w:tcPr>
            <w:tcW w:w="969" w:type="dxa"/>
            <w:tcBorders>
              <w:top w:val="single" w:sz="4" w:space="0" w:color="auto"/>
              <w:bottom w:val="single" w:sz="4" w:space="0" w:color="auto"/>
            </w:tcBorders>
            <w:vAlign w:val="center"/>
          </w:tcPr>
          <w:p w:rsidR="009D4874" w:rsidRDefault="00000000">
            <w:pPr>
              <w:pStyle w:val="Frspaiere"/>
            </w:pPr>
            <w:r>
              <w:t>m2</w:t>
            </w:r>
          </w:p>
        </w:tc>
        <w:tc>
          <w:tcPr>
            <w:tcW w:w="1040" w:type="dxa"/>
            <w:tcBorders>
              <w:top w:val="single" w:sz="4" w:space="0" w:color="auto"/>
              <w:bottom w:val="single" w:sz="4" w:space="0" w:color="auto"/>
            </w:tcBorders>
            <w:vAlign w:val="center"/>
          </w:tcPr>
          <w:p w:rsidR="009D4874" w:rsidRDefault="00000000">
            <w:pPr>
              <w:pStyle w:val="Frspaiere"/>
            </w:pPr>
            <w:r>
              <w:t>2 035,00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 </w:t>
            </w:r>
            <w:proofErr w:type="spellStart"/>
            <w:r w:rsidRPr="00675D62">
              <w:rPr>
                <w:b/>
                <w:bCs/>
                <w:lang w:val="en-US"/>
              </w:rPr>
              <w:t>Suport</w:t>
            </w:r>
            <w:proofErr w:type="spellEnd"/>
            <w:r w:rsidRPr="00675D62">
              <w:rPr>
                <w:b/>
                <w:bCs/>
                <w:lang w:val="en-US"/>
              </w:rPr>
              <w:t xml:space="preserve"> fix Sf1-Sf4</w:t>
            </w:r>
          </w:p>
        </w:tc>
        <w:tc>
          <w:tcPr>
            <w:tcW w:w="969" w:type="dxa"/>
            <w:tcBorders>
              <w:top w:val="nil"/>
              <w:left w:val="single" w:sz="6" w:space="0" w:color="auto"/>
              <w:bottom w:val="nil"/>
              <w:right w:val="nil"/>
            </w:tcBorders>
          </w:tcPr>
          <w:p w:rsidR="009D4874" w:rsidRPr="00675D62" w:rsidRDefault="009D4874">
            <w:pPr>
              <w:pStyle w:val="Frspaiere"/>
              <w:rPr>
                <w:lang w:val="en-US"/>
              </w:rPr>
            </w:pPr>
          </w:p>
        </w:tc>
        <w:tc>
          <w:tcPr>
            <w:tcW w:w="1040"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taluzuri</w:t>
            </w:r>
            <w:proofErr w:type="spellEnd"/>
            <w:r w:rsidRPr="00675D62">
              <w:rPr>
                <w:lang w:val="en-US"/>
              </w:rPr>
              <w:t xml:space="preserve">, la </w:t>
            </w:r>
            <w:proofErr w:type="spellStart"/>
            <w:r w:rsidRPr="00675D62">
              <w:rPr>
                <w:lang w:val="en-US"/>
              </w:rPr>
              <w:t>deblee</w:t>
            </w:r>
            <w:proofErr w:type="spellEnd"/>
            <w:r w:rsidRPr="00675D62">
              <w:rPr>
                <w:lang w:val="en-US"/>
              </w:rPr>
              <w:t xml:space="preserve"> </w:t>
            </w:r>
            <w:proofErr w:type="spellStart"/>
            <w:r w:rsidRPr="00675D62">
              <w:rPr>
                <w:lang w:val="en-US"/>
              </w:rPr>
              <w:t>sapate</w:t>
            </w:r>
            <w:proofErr w:type="spellEnd"/>
            <w:r w:rsidRPr="00675D62">
              <w:rPr>
                <w:lang w:val="en-US"/>
              </w:rPr>
              <w:t xml:space="preserve"> cu excavator </w:t>
            </w:r>
            <w:proofErr w:type="spellStart"/>
            <w:r w:rsidRPr="00675D62">
              <w:rPr>
                <w:lang w:val="en-US"/>
              </w:rPr>
              <w:t>sau</w:t>
            </w:r>
            <w:proofErr w:type="spellEnd"/>
            <w:r w:rsidRPr="00675D62">
              <w:rPr>
                <w:lang w:val="en-US"/>
              </w:rPr>
              <w:t xml:space="preserve"> </w:t>
            </w:r>
            <w:proofErr w:type="spellStart"/>
            <w:r w:rsidRPr="00675D62">
              <w:rPr>
                <w:lang w:val="en-US"/>
              </w:rPr>
              <w:t>screper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completarea</w:t>
            </w:r>
            <w:proofErr w:type="spellEnd"/>
            <w:r w:rsidRPr="00675D62">
              <w:rPr>
                <w:lang w:val="en-US"/>
              </w:rPr>
              <w:t xml:space="preserve"> </w:t>
            </w:r>
            <w:proofErr w:type="spellStart"/>
            <w:r w:rsidRPr="00675D62">
              <w:rPr>
                <w:lang w:val="en-US"/>
              </w:rPr>
              <w:t>sapaturii</w:t>
            </w:r>
            <w:proofErr w:type="spellEnd"/>
            <w:r w:rsidRPr="00675D62">
              <w:rPr>
                <w:lang w:val="en-US"/>
              </w:rPr>
              <w:t xml:space="preserve"> la </w:t>
            </w:r>
            <w:proofErr w:type="spellStart"/>
            <w:r w:rsidRPr="00675D62">
              <w:rPr>
                <w:lang w:val="en-US"/>
              </w:rPr>
              <w:t>profilul</w:t>
            </w:r>
            <w:proofErr w:type="spellEnd"/>
            <w:r w:rsidRPr="00675D62">
              <w:rPr>
                <w:lang w:val="en-US"/>
              </w:rPr>
              <w:t xml:space="preserve"> </w:t>
            </w:r>
            <w:proofErr w:type="spellStart"/>
            <w:r w:rsidRPr="00675D62">
              <w:rPr>
                <w:lang w:val="en-US"/>
              </w:rPr>
              <w:t>taluzului</w:t>
            </w:r>
            <w:proofErr w:type="spellEnd"/>
            <w:r w:rsidRPr="00675D62">
              <w:rPr>
                <w:lang w:val="en-US"/>
              </w:rPr>
              <w:t xml:space="preserve">, 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29,28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542,90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5,30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CL57B</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10 kg - Pi1</w:t>
            </w:r>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340,00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4. Nod t1-t10</w:t>
            </w:r>
          </w:p>
        </w:tc>
        <w:tc>
          <w:tcPr>
            <w:tcW w:w="969" w:type="dxa"/>
            <w:tcBorders>
              <w:top w:val="nil"/>
              <w:left w:val="single" w:sz="6" w:space="0" w:color="auto"/>
              <w:bottom w:val="nil"/>
              <w:right w:val="nil"/>
            </w:tcBorders>
          </w:tcPr>
          <w:p w:rsidR="009D4874" w:rsidRDefault="009D4874">
            <w:pPr>
              <w:pStyle w:val="Frspaiere"/>
            </w:pPr>
          </w:p>
        </w:tc>
        <w:tc>
          <w:tcPr>
            <w:tcW w:w="104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969" w:type="dxa"/>
            <w:tcBorders>
              <w:top w:val="single" w:sz="4" w:space="0" w:color="auto"/>
              <w:bottom w:val="single" w:sz="4" w:space="0" w:color="auto"/>
            </w:tcBorders>
            <w:vAlign w:val="center"/>
          </w:tcPr>
          <w:p w:rsidR="009D4874" w:rsidRDefault="00000000">
            <w:pPr>
              <w:pStyle w:val="Frspaiere"/>
            </w:pPr>
            <w:r>
              <w:t>m2</w:t>
            </w:r>
          </w:p>
        </w:tc>
        <w:tc>
          <w:tcPr>
            <w:tcW w:w="1040" w:type="dxa"/>
            <w:tcBorders>
              <w:top w:val="single" w:sz="4" w:space="0" w:color="auto"/>
              <w:bottom w:val="single" w:sz="4" w:space="0" w:color="auto"/>
            </w:tcBorders>
            <w:vAlign w:val="center"/>
          </w:tcPr>
          <w:p w:rsidR="009D4874" w:rsidRDefault="00000000">
            <w:pPr>
              <w:pStyle w:val="Frspaiere"/>
            </w:pPr>
            <w:r>
              <w:t>15,31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31,50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pereti</w:t>
            </w:r>
            <w:proofErr w:type="spellEnd"/>
            <w:proofErr w:type="gram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35,64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2 773,26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din profile laminate, </w:t>
            </w:r>
            <w:proofErr w:type="spellStart"/>
            <w:r w:rsidRPr="00675D62">
              <w:rPr>
                <w:lang w:val="en-US"/>
              </w:rPr>
              <w:t>tabla</w:t>
            </w:r>
            <w:proofErr w:type="spellEnd"/>
            <w:r w:rsidRPr="00675D62">
              <w:rPr>
                <w:lang w:val="en-US"/>
              </w:rPr>
              <w:t xml:space="preserve">, </w:t>
            </w:r>
            <w:proofErr w:type="spellStart"/>
            <w:r w:rsidRPr="00675D62">
              <w:rPr>
                <w:lang w:val="en-US"/>
              </w:rPr>
              <w:t>tabla</w:t>
            </w:r>
            <w:proofErr w:type="spellEnd"/>
            <w:r w:rsidRPr="00675D62">
              <w:rPr>
                <w:lang w:val="en-US"/>
              </w:rPr>
              <w:t xml:space="preserve"> striata,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sustineri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acoperiri</w:t>
            </w:r>
            <w:proofErr w:type="spellEnd"/>
            <w:r w:rsidRPr="00675D62">
              <w:rPr>
                <w:lang w:val="en-US"/>
              </w:rPr>
              <w:t xml:space="preserve">, </w:t>
            </w:r>
            <w:proofErr w:type="spellStart"/>
            <w:r w:rsidRPr="00675D62">
              <w:rPr>
                <w:lang w:val="en-US"/>
              </w:rPr>
              <w:t>inglobate</w:t>
            </w:r>
            <w:proofErr w:type="spellEnd"/>
            <w:r w:rsidRPr="00675D62">
              <w:rPr>
                <w:lang w:val="en-US"/>
              </w:rPr>
              <w:t xml:space="preserve"> total </w:t>
            </w:r>
            <w:proofErr w:type="spellStart"/>
            <w:r w:rsidRPr="00675D62">
              <w:rPr>
                <w:lang w:val="en-US"/>
              </w:rPr>
              <w:t>sau</w:t>
            </w:r>
            <w:proofErr w:type="spellEnd"/>
            <w:r w:rsidRPr="00675D62">
              <w:rPr>
                <w:lang w:val="en-US"/>
              </w:rPr>
              <w:t xml:space="preserve"> partial in </w:t>
            </w:r>
            <w:proofErr w:type="spellStart"/>
            <w:r w:rsidRPr="00675D62">
              <w:rPr>
                <w:lang w:val="en-US"/>
              </w:rPr>
              <w:t>beton</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69,00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24,50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5. </w:t>
            </w:r>
            <w:proofErr w:type="spellStart"/>
            <w:r w:rsidRPr="00675D62">
              <w:rPr>
                <w:b/>
                <w:bCs/>
                <w:lang w:val="en-US"/>
              </w:rPr>
              <w:t>Camere</w:t>
            </w:r>
            <w:proofErr w:type="spellEnd"/>
            <w:r w:rsidRPr="00675D62">
              <w:rPr>
                <w:b/>
                <w:bCs/>
                <w:lang w:val="en-US"/>
              </w:rPr>
              <w:t xml:space="preserve"> de </w:t>
            </w:r>
            <w:proofErr w:type="spellStart"/>
            <w:r w:rsidRPr="00675D62">
              <w:rPr>
                <w:b/>
                <w:bCs/>
                <w:lang w:val="en-US"/>
              </w:rPr>
              <w:t>termoficare</w:t>
            </w:r>
            <w:proofErr w:type="spellEnd"/>
            <w:r w:rsidRPr="00675D62">
              <w:rPr>
                <w:b/>
                <w:bCs/>
                <w:lang w:val="en-US"/>
              </w:rPr>
              <w:t xml:space="preserve"> CT1-CT6 </w:t>
            </w:r>
          </w:p>
        </w:tc>
        <w:tc>
          <w:tcPr>
            <w:tcW w:w="969" w:type="dxa"/>
            <w:tcBorders>
              <w:top w:val="nil"/>
              <w:left w:val="single" w:sz="6" w:space="0" w:color="auto"/>
              <w:bottom w:val="nil"/>
              <w:right w:val="nil"/>
            </w:tcBorders>
          </w:tcPr>
          <w:p w:rsidR="009D4874" w:rsidRPr="00675D62" w:rsidRDefault="009D4874">
            <w:pPr>
              <w:pStyle w:val="Frspaiere"/>
              <w:rPr>
                <w:lang w:val="en-US"/>
              </w:rPr>
            </w:pPr>
          </w:p>
        </w:tc>
        <w:tc>
          <w:tcPr>
            <w:tcW w:w="1040"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CP50D</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elementelor</w:t>
            </w:r>
            <w:proofErr w:type="spellEnd"/>
            <w:r w:rsidRPr="00675D62">
              <w:rPr>
                <w:lang w:val="en-US"/>
              </w:rPr>
              <w:t xml:space="preserve"> prefabricate din </w:t>
            </w:r>
            <w:proofErr w:type="spellStart"/>
            <w:r w:rsidRPr="00675D62">
              <w:rPr>
                <w:lang w:val="en-US"/>
              </w:rPr>
              <w:t>beton</w:t>
            </w:r>
            <w:proofErr w:type="spellEnd"/>
            <w:r w:rsidRPr="00675D62">
              <w:rPr>
                <w:lang w:val="en-US"/>
              </w:rPr>
              <w:t>. Bloc-</w:t>
            </w:r>
            <w:proofErr w:type="spellStart"/>
            <w:r w:rsidRPr="00675D62">
              <w:rPr>
                <w:lang w:val="en-US"/>
              </w:rPr>
              <w:t>perete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proofErr w:type="gramStart"/>
            <w:r w:rsidRPr="00675D62">
              <w:rPr>
                <w:lang w:val="en-US"/>
              </w:rPr>
              <w:t>subsol</w:t>
            </w:r>
            <w:proofErr w:type="spellEnd"/>
            <w:r w:rsidRPr="00675D62">
              <w:rPr>
                <w:lang w:val="en-US"/>
              </w:rPr>
              <w:t xml:space="preserve">,  </w:t>
            </w:r>
            <w:proofErr w:type="spellStart"/>
            <w:r w:rsidRPr="00675D62">
              <w:rPr>
                <w:lang w:val="en-US"/>
              </w:rPr>
              <w:t>greutate</w:t>
            </w:r>
            <w:proofErr w:type="spellEnd"/>
            <w:proofErr w:type="gramEnd"/>
            <w:r w:rsidRPr="00675D62">
              <w:rPr>
                <w:lang w:val="en-US"/>
              </w:rPr>
              <w:t xml:space="preserve"> </w:t>
            </w:r>
            <w:proofErr w:type="spellStart"/>
            <w:r w:rsidRPr="00675D62">
              <w:rPr>
                <w:lang w:val="en-US"/>
              </w:rPr>
              <w:t>peste</w:t>
            </w:r>
            <w:proofErr w:type="spellEnd"/>
            <w:r w:rsidRPr="00675D62">
              <w:rPr>
                <w:lang w:val="en-US"/>
              </w:rPr>
              <w:t xml:space="preserve"> 1,5  t. </w:t>
            </w:r>
            <w:proofErr w:type="spellStart"/>
            <w:r w:rsidRPr="00675D62">
              <w:rPr>
                <w:lang w:val="en-US"/>
              </w:rPr>
              <w:t>Nota</w:t>
            </w:r>
            <w:proofErr w:type="spellEnd"/>
            <w:r w:rsidRPr="00675D62">
              <w:rPr>
                <w:lang w:val="en-US"/>
              </w:rPr>
              <w:t>:FS-4</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41,00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CP50D</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elementelor</w:t>
            </w:r>
            <w:proofErr w:type="spellEnd"/>
            <w:r w:rsidRPr="00675D62">
              <w:rPr>
                <w:lang w:val="en-US"/>
              </w:rPr>
              <w:t xml:space="preserve"> prefabricate din </w:t>
            </w:r>
            <w:proofErr w:type="spellStart"/>
            <w:r w:rsidRPr="00675D62">
              <w:rPr>
                <w:lang w:val="en-US"/>
              </w:rPr>
              <w:t>beton</w:t>
            </w:r>
            <w:proofErr w:type="spellEnd"/>
            <w:r w:rsidRPr="00675D62">
              <w:rPr>
                <w:lang w:val="en-US"/>
              </w:rPr>
              <w:t>. Bloc-</w:t>
            </w:r>
            <w:proofErr w:type="spellStart"/>
            <w:r w:rsidRPr="00675D62">
              <w:rPr>
                <w:lang w:val="en-US"/>
              </w:rPr>
              <w:t>perete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proofErr w:type="gramStart"/>
            <w:r w:rsidRPr="00675D62">
              <w:rPr>
                <w:lang w:val="en-US"/>
              </w:rPr>
              <w:t>subsol</w:t>
            </w:r>
            <w:proofErr w:type="spellEnd"/>
            <w:r w:rsidRPr="00675D62">
              <w:rPr>
                <w:lang w:val="en-US"/>
              </w:rPr>
              <w:t xml:space="preserve">,  </w:t>
            </w:r>
            <w:proofErr w:type="spellStart"/>
            <w:r w:rsidRPr="00675D62">
              <w:rPr>
                <w:lang w:val="en-US"/>
              </w:rPr>
              <w:t>greutate</w:t>
            </w:r>
            <w:proofErr w:type="spellEnd"/>
            <w:proofErr w:type="gramEnd"/>
            <w:r w:rsidRPr="00675D62">
              <w:rPr>
                <w:lang w:val="en-US"/>
              </w:rPr>
              <w:t xml:space="preserve"> </w:t>
            </w:r>
            <w:proofErr w:type="spellStart"/>
            <w:r w:rsidRPr="00675D62">
              <w:rPr>
                <w:lang w:val="en-US"/>
              </w:rPr>
              <w:t>peste</w:t>
            </w:r>
            <w:proofErr w:type="spellEnd"/>
            <w:r w:rsidRPr="00675D62">
              <w:rPr>
                <w:lang w:val="en-US"/>
              </w:rPr>
              <w:t xml:space="preserve"> 1,5  t. </w:t>
            </w:r>
            <w:proofErr w:type="spellStart"/>
            <w:r w:rsidRPr="00675D62">
              <w:rPr>
                <w:lang w:val="en-US"/>
              </w:rPr>
              <w:t>Nota</w:t>
            </w:r>
            <w:proofErr w:type="spellEnd"/>
            <w:r w:rsidRPr="00675D62">
              <w:rPr>
                <w:lang w:val="en-US"/>
              </w:rPr>
              <w:t>:FS-4-12</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CP50D</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elementelor</w:t>
            </w:r>
            <w:proofErr w:type="spellEnd"/>
            <w:r w:rsidRPr="00675D62">
              <w:rPr>
                <w:lang w:val="en-US"/>
              </w:rPr>
              <w:t xml:space="preserve"> prefabricate din </w:t>
            </w:r>
            <w:proofErr w:type="spellStart"/>
            <w:r w:rsidRPr="00675D62">
              <w:rPr>
                <w:lang w:val="en-US"/>
              </w:rPr>
              <w:t>beton</w:t>
            </w:r>
            <w:proofErr w:type="spellEnd"/>
            <w:r w:rsidRPr="00675D62">
              <w:rPr>
                <w:lang w:val="en-US"/>
              </w:rPr>
              <w:t>. Bloc-</w:t>
            </w:r>
            <w:proofErr w:type="spellStart"/>
            <w:r w:rsidRPr="00675D62">
              <w:rPr>
                <w:lang w:val="en-US"/>
              </w:rPr>
              <w:t>perete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proofErr w:type="gramStart"/>
            <w:r w:rsidRPr="00675D62">
              <w:rPr>
                <w:lang w:val="en-US"/>
              </w:rPr>
              <w:t>subsol</w:t>
            </w:r>
            <w:proofErr w:type="spellEnd"/>
            <w:r w:rsidRPr="00675D62">
              <w:rPr>
                <w:lang w:val="en-US"/>
              </w:rPr>
              <w:t xml:space="preserve">,  </w:t>
            </w:r>
            <w:proofErr w:type="spellStart"/>
            <w:r w:rsidRPr="00675D62">
              <w:rPr>
                <w:lang w:val="en-US"/>
              </w:rPr>
              <w:t>greutate</w:t>
            </w:r>
            <w:proofErr w:type="spellEnd"/>
            <w:proofErr w:type="gramEnd"/>
            <w:r w:rsidRPr="00675D62">
              <w:rPr>
                <w:lang w:val="en-US"/>
              </w:rPr>
              <w:t xml:space="preserve"> </w:t>
            </w:r>
            <w:proofErr w:type="spellStart"/>
            <w:r w:rsidRPr="00675D62">
              <w:rPr>
                <w:lang w:val="en-US"/>
              </w:rPr>
              <w:t>peste</w:t>
            </w:r>
            <w:proofErr w:type="spellEnd"/>
            <w:r w:rsidRPr="00675D62">
              <w:rPr>
                <w:lang w:val="en-US"/>
              </w:rPr>
              <w:t xml:space="preserve"> 1,5  t. </w:t>
            </w:r>
            <w:proofErr w:type="spellStart"/>
            <w:r w:rsidRPr="00675D62">
              <w:rPr>
                <w:lang w:val="en-US"/>
              </w:rPr>
              <w:t>Nota</w:t>
            </w:r>
            <w:proofErr w:type="spellEnd"/>
            <w:r w:rsidRPr="00675D62">
              <w:rPr>
                <w:lang w:val="en-US"/>
              </w:rPr>
              <w:t>:FS-4-8</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969" w:type="dxa"/>
            <w:tcBorders>
              <w:top w:val="single" w:sz="4" w:space="0" w:color="auto"/>
              <w:bottom w:val="single" w:sz="4" w:space="0" w:color="auto"/>
            </w:tcBorders>
            <w:vAlign w:val="center"/>
          </w:tcPr>
          <w:p w:rsidR="009D4874" w:rsidRDefault="00000000">
            <w:pPr>
              <w:pStyle w:val="Frspaiere"/>
            </w:pPr>
            <w:r>
              <w:t>m2</w:t>
            </w:r>
          </w:p>
        </w:tc>
        <w:tc>
          <w:tcPr>
            <w:tcW w:w="1040" w:type="dxa"/>
            <w:tcBorders>
              <w:top w:val="single" w:sz="4" w:space="0" w:color="auto"/>
              <w:bottom w:val="single" w:sz="4" w:space="0" w:color="auto"/>
            </w:tcBorders>
            <w:vAlign w:val="center"/>
          </w:tcPr>
          <w:p w:rsidR="009D4874" w:rsidRDefault="00000000">
            <w:pPr>
              <w:pStyle w:val="Frspaiere"/>
            </w:pPr>
            <w:r>
              <w:t>255,20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CB03E</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grinzi</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sustinerile</w:t>
            </w:r>
            <w:proofErr w:type="spellEnd"/>
          </w:p>
        </w:tc>
        <w:tc>
          <w:tcPr>
            <w:tcW w:w="969" w:type="dxa"/>
            <w:tcBorders>
              <w:top w:val="single" w:sz="4" w:space="0" w:color="auto"/>
              <w:bottom w:val="single" w:sz="4" w:space="0" w:color="auto"/>
            </w:tcBorders>
            <w:vAlign w:val="center"/>
          </w:tcPr>
          <w:p w:rsidR="009D4874" w:rsidRDefault="00000000">
            <w:pPr>
              <w:pStyle w:val="Frspaiere"/>
            </w:pPr>
            <w:r>
              <w:t>m2</w:t>
            </w:r>
          </w:p>
        </w:tc>
        <w:tc>
          <w:tcPr>
            <w:tcW w:w="1040" w:type="dxa"/>
            <w:tcBorders>
              <w:top w:val="single" w:sz="4" w:space="0" w:color="auto"/>
              <w:bottom w:val="single" w:sz="4" w:space="0" w:color="auto"/>
            </w:tcBorders>
            <w:vAlign w:val="center"/>
          </w:tcPr>
          <w:p w:rsidR="009D4874" w:rsidRDefault="00000000">
            <w:pPr>
              <w:pStyle w:val="Frspaiere"/>
            </w:pPr>
            <w:r>
              <w:t>75,35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CB11A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Sustineri</w:t>
            </w:r>
            <w:proofErr w:type="spellEnd"/>
            <w:r w:rsidRPr="00675D62">
              <w:rPr>
                <w:lang w:val="en-US"/>
              </w:rPr>
              <w:t xml:space="preserve"> cu </w:t>
            </w:r>
            <w:proofErr w:type="spellStart"/>
            <w:r w:rsidRPr="00675D62">
              <w:rPr>
                <w:lang w:val="en-US"/>
              </w:rPr>
              <w:t>popi</w:t>
            </w:r>
            <w:proofErr w:type="spellEnd"/>
            <w:r w:rsidRPr="00675D62">
              <w:rPr>
                <w:lang w:val="en-US"/>
              </w:rPr>
              <w:t xml:space="preserve"> </w:t>
            </w:r>
            <w:proofErr w:type="spellStart"/>
            <w:r w:rsidRPr="00675D62">
              <w:rPr>
                <w:lang w:val="en-US"/>
              </w:rPr>
              <w:t>extensibili</w:t>
            </w:r>
            <w:proofErr w:type="spellEnd"/>
            <w:r w:rsidRPr="00675D62">
              <w:rPr>
                <w:lang w:val="en-US"/>
              </w:rPr>
              <w:t xml:space="preserve"> de </w:t>
            </w:r>
            <w:proofErr w:type="spellStart"/>
            <w:r w:rsidRPr="00675D62">
              <w:rPr>
                <w:lang w:val="en-US"/>
              </w:rPr>
              <w:t>inventar</w:t>
            </w:r>
            <w:proofErr w:type="spellEnd"/>
            <w:r w:rsidRPr="00675D62">
              <w:rPr>
                <w:lang w:val="en-US"/>
              </w:rPr>
              <w:t xml:space="preserve">, </w:t>
            </w:r>
            <w:proofErr w:type="spellStart"/>
            <w:r w:rsidRPr="00675D62">
              <w:rPr>
                <w:lang w:val="en-US"/>
              </w:rPr>
              <w:t>folosite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placilor</w:t>
            </w:r>
            <w:proofErr w:type="spellEnd"/>
            <w:r w:rsidRPr="00675D62">
              <w:rPr>
                <w:lang w:val="en-US"/>
              </w:rPr>
              <w:t xml:space="preserve"> prefabricate, a </w:t>
            </w:r>
            <w:proofErr w:type="spellStart"/>
            <w:r w:rsidRPr="00675D62">
              <w:rPr>
                <w:lang w:val="en-US"/>
              </w:rPr>
              <w:t>predalelor</w:t>
            </w:r>
            <w:proofErr w:type="spellEnd"/>
            <w:r w:rsidRPr="00675D62">
              <w:rPr>
                <w:lang w:val="en-US"/>
              </w:rPr>
              <w:t xml:space="preserve">, la </w:t>
            </w:r>
            <w:proofErr w:type="spellStart"/>
            <w:r w:rsidRPr="00675D62">
              <w:rPr>
                <w:lang w:val="en-US"/>
              </w:rPr>
              <w:t>turnarea</w:t>
            </w:r>
            <w:proofErr w:type="spellEnd"/>
            <w:r w:rsidRPr="00675D62">
              <w:rPr>
                <w:lang w:val="en-US"/>
              </w:rPr>
              <w:t xml:space="preserve"> </w:t>
            </w:r>
            <w:proofErr w:type="spellStart"/>
            <w:r w:rsidRPr="00675D62">
              <w:rPr>
                <w:lang w:val="en-US"/>
              </w:rPr>
              <w:t>planseilor</w:t>
            </w:r>
            <w:proofErr w:type="spellEnd"/>
            <w:r w:rsidRPr="00675D62">
              <w:rPr>
                <w:lang w:val="en-US"/>
              </w:rPr>
              <w:t xml:space="preserve"> partial </w:t>
            </w:r>
            <w:proofErr w:type="spellStart"/>
            <w:r w:rsidRPr="00675D62">
              <w:rPr>
                <w:lang w:val="en-US"/>
              </w:rPr>
              <w:t>sau</w:t>
            </w:r>
            <w:proofErr w:type="spellEnd"/>
            <w:r w:rsidRPr="00675D62">
              <w:rPr>
                <w:lang w:val="en-US"/>
              </w:rPr>
              <w:t xml:space="preserve"> total </w:t>
            </w:r>
            <w:proofErr w:type="spellStart"/>
            <w:r w:rsidRPr="00675D62">
              <w:rPr>
                <w:lang w:val="en-US"/>
              </w:rPr>
              <w:t>monolite</w:t>
            </w:r>
            <w:proofErr w:type="spellEnd"/>
            <w:r w:rsidRPr="00675D62">
              <w:rPr>
                <w:lang w:val="en-US"/>
              </w:rPr>
              <w:t xml:space="preserve"> cu </w:t>
            </w:r>
            <w:proofErr w:type="spellStart"/>
            <w:r w:rsidRPr="00675D62">
              <w:rPr>
                <w:lang w:val="en-US"/>
              </w:rPr>
              <w:t>grinzi</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grinzi</w:t>
            </w:r>
            <w:proofErr w:type="spellEnd"/>
            <w:r w:rsidRPr="00675D62">
              <w:rPr>
                <w:lang w:val="en-US"/>
              </w:rPr>
              <w:t xml:space="preserve"> </w:t>
            </w:r>
            <w:proofErr w:type="spellStart"/>
            <w:r w:rsidRPr="00675D62">
              <w:rPr>
                <w:lang w:val="en-US"/>
              </w:rPr>
              <w:t>monolite</w:t>
            </w:r>
            <w:proofErr w:type="spellEnd"/>
            <w:r w:rsidRPr="00675D62">
              <w:rPr>
                <w:lang w:val="en-US"/>
              </w:rPr>
              <w:t xml:space="preserve"> cu </w:t>
            </w:r>
            <w:proofErr w:type="spellStart"/>
            <w:r w:rsidRPr="00675D62">
              <w:rPr>
                <w:lang w:val="en-US"/>
              </w:rPr>
              <w:t>plansee</w:t>
            </w:r>
            <w:proofErr w:type="spellEnd"/>
            <w:r w:rsidRPr="00675D62">
              <w:rPr>
                <w:lang w:val="en-US"/>
              </w:rPr>
              <w:t xml:space="preserve"> prefabricate tip PE 3100 R</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196,00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placi</w:t>
            </w:r>
            <w:proofErr w:type="spellEnd"/>
            <w:proofErr w:type="gram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207,68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CC02M2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w:t>
            </w:r>
            <w:proofErr w:type="gramStart"/>
            <w:r w:rsidRPr="00675D62">
              <w:rPr>
                <w:lang w:val="en-US"/>
              </w:rPr>
              <w:t xml:space="preserve">C  </w:t>
            </w:r>
            <w:proofErr w:type="spellStart"/>
            <w:r w:rsidRPr="00675D62">
              <w:rPr>
                <w:lang w:val="en-US"/>
              </w:rPr>
              <w:t>fasonate</w:t>
            </w:r>
            <w:proofErr w:type="spellEnd"/>
            <w:proofErr w:type="gram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placi</w:t>
            </w:r>
            <w:proofErr w:type="spellEnd"/>
            <w:r w:rsidRPr="00675D62">
              <w:rPr>
                <w:lang w:val="en-US"/>
              </w:rPr>
              <w:t xml:space="preserve">, la </w:t>
            </w:r>
            <w:proofErr w:type="spellStart"/>
            <w:r w:rsidRPr="00675D62">
              <w:rPr>
                <w:lang w:val="en-US"/>
              </w:rPr>
              <w:lastRenderedPageBreak/>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lastRenderedPageBreak/>
              <w:t>kg</w:t>
            </w:r>
          </w:p>
        </w:tc>
        <w:tc>
          <w:tcPr>
            <w:tcW w:w="1040" w:type="dxa"/>
            <w:tcBorders>
              <w:top w:val="single" w:sz="4" w:space="0" w:color="auto"/>
              <w:bottom w:val="single" w:sz="4" w:space="0" w:color="auto"/>
            </w:tcBorders>
            <w:vAlign w:val="center"/>
          </w:tcPr>
          <w:p w:rsidR="009D4874" w:rsidRDefault="00000000">
            <w:pPr>
              <w:pStyle w:val="Frspaiere"/>
            </w:pPr>
            <w:r>
              <w:t>45,75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CC02N2</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mm,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montate</w:t>
            </w:r>
            <w:proofErr w:type="spellEnd"/>
            <w:r w:rsidRPr="00675D62">
              <w:rPr>
                <w:lang w:val="en-US"/>
              </w:rPr>
              <w:t xml:space="preserve">  in</w:t>
            </w:r>
            <w:proofErr w:type="gramEnd"/>
            <w:r w:rsidRPr="00675D62">
              <w:rPr>
                <w:lang w:val="en-US"/>
              </w:rPr>
              <w:t xml:space="preserve"> </w:t>
            </w:r>
            <w:proofErr w:type="spellStart"/>
            <w:r w:rsidRPr="00675D62">
              <w:rPr>
                <w:lang w:val="en-US"/>
              </w:rPr>
              <w:t>placi</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3 284,31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CA04K</w:t>
            </w:r>
          </w:p>
          <w:p w:rsidR="009D4874" w:rsidRDefault="009D4874">
            <w:pPr>
              <w:pStyle w:val="Frspaiere"/>
            </w:pPr>
          </w:p>
        </w:tc>
        <w:tc>
          <w:tcPr>
            <w:tcW w:w="5671"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placi</w:t>
            </w:r>
            <w:proofErr w:type="spellEnd"/>
            <w:r w:rsidRPr="00675D62">
              <w:rPr>
                <w:lang w:val="en-US"/>
              </w:rPr>
              <w:t xml:space="preserve">, </w:t>
            </w:r>
            <w:proofErr w:type="spellStart"/>
            <w:r w:rsidRPr="00675D62">
              <w:rPr>
                <w:lang w:val="en-US"/>
              </w:rPr>
              <w:t>grinzi</w:t>
            </w:r>
            <w:proofErr w:type="spellEnd"/>
            <w:r w:rsidRPr="00675D62">
              <w:rPr>
                <w:lang w:val="en-US"/>
              </w:rPr>
              <w:t xml:space="preserve">, </w:t>
            </w:r>
            <w:proofErr w:type="spellStart"/>
            <w:r w:rsidRPr="00675D62">
              <w:rPr>
                <w:lang w:val="en-US"/>
              </w:rPr>
              <w:t>stilpi</w:t>
            </w:r>
            <w:proofErr w:type="spellEnd"/>
            <w:r w:rsidRPr="00675D62">
              <w:rPr>
                <w:lang w:val="en-US"/>
              </w:rPr>
              <w:t xml:space="preserve">, </w:t>
            </w:r>
            <w:proofErr w:type="spellStart"/>
            <w:r w:rsidRPr="00675D62">
              <w:rPr>
                <w:lang w:val="en-US"/>
              </w:rPr>
              <w:t>preparat</w:t>
            </w:r>
            <w:proofErr w:type="spellEnd"/>
            <w:r w:rsidRPr="00675D62">
              <w:rPr>
                <w:lang w:val="en-US"/>
              </w:rPr>
              <w:t xml:space="preserve"> cu </w:t>
            </w:r>
            <w:proofErr w:type="spellStart"/>
            <w:r w:rsidRPr="00675D62">
              <w:rPr>
                <w:lang w:val="en-US"/>
              </w:rPr>
              <w:t>centrala</w:t>
            </w:r>
            <w:proofErr w:type="spellEnd"/>
            <w:r w:rsidRPr="00675D62">
              <w:rPr>
                <w:lang w:val="en-US"/>
              </w:rPr>
              <w:t xml:space="preserve"> de </w:t>
            </w:r>
            <w:proofErr w:type="spellStart"/>
            <w:r w:rsidRPr="00675D62">
              <w:rPr>
                <w:lang w:val="en-US"/>
              </w:rPr>
              <w:t>betoane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conf. art. </w:t>
            </w:r>
            <w:r>
              <w:t>CA01 si turnarea cu pompa, beton clasa C12/15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13,70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71,30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IzF04F</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w:t>
            </w:r>
            <w:proofErr w:type="spellStart"/>
            <w:r w:rsidRPr="00675D62">
              <w:rPr>
                <w:lang w:val="en-US"/>
              </w:rPr>
              <w:t>hidroizolant</w:t>
            </w:r>
            <w:proofErr w:type="spellEnd"/>
            <w:r w:rsidRPr="00675D62">
              <w:rPr>
                <w:lang w:val="en-US"/>
              </w:rPr>
              <w:t xml:space="preserve"> </w:t>
            </w:r>
            <w:proofErr w:type="spellStart"/>
            <w:r w:rsidRPr="00675D62">
              <w:rPr>
                <w:lang w:val="en-US"/>
              </w:rPr>
              <w:t>executat</w:t>
            </w:r>
            <w:proofErr w:type="spellEnd"/>
            <w:r w:rsidRPr="00675D62">
              <w:rPr>
                <w:lang w:val="en-US"/>
              </w:rPr>
              <w:t xml:space="preserve"> la </w:t>
            </w:r>
            <w:proofErr w:type="spellStart"/>
            <w:r w:rsidRPr="00675D62">
              <w:rPr>
                <w:lang w:val="en-US"/>
              </w:rPr>
              <w:t>cald</w:t>
            </w:r>
            <w:proofErr w:type="spellEnd"/>
            <w:r w:rsidRPr="00675D62">
              <w:rPr>
                <w:lang w:val="en-US"/>
              </w:rPr>
              <w:t xml:space="preserve"> la </w:t>
            </w:r>
            <w:proofErr w:type="spellStart"/>
            <w:r w:rsidRPr="00675D62">
              <w:rPr>
                <w:lang w:val="en-US"/>
              </w:rPr>
              <w:t>terase</w:t>
            </w:r>
            <w:proofErr w:type="spellEnd"/>
            <w:r w:rsidRPr="00675D62">
              <w:rPr>
                <w:lang w:val="en-US"/>
              </w:rPr>
              <w:t xml:space="preserve">, </w:t>
            </w:r>
            <w:proofErr w:type="spellStart"/>
            <w:r w:rsidRPr="00675D62">
              <w:rPr>
                <w:lang w:val="en-US"/>
              </w:rPr>
              <w:t>acoperisuri</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fundatii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radiere</w:t>
            </w:r>
            <w:proofErr w:type="spellEnd"/>
            <w:r w:rsidRPr="00675D62">
              <w:rPr>
                <w:lang w:val="en-US"/>
              </w:rPr>
              <w:t xml:space="preserve">, in </w:t>
            </w:r>
            <w:proofErr w:type="spellStart"/>
            <w:r w:rsidRPr="00675D62">
              <w:rPr>
                <w:lang w:val="en-US"/>
              </w:rPr>
              <w:t>terenuri</w:t>
            </w:r>
            <w:proofErr w:type="spellEnd"/>
            <w:r w:rsidRPr="00675D62">
              <w:rPr>
                <w:lang w:val="en-US"/>
              </w:rPr>
              <w:t xml:space="preserve"> </w:t>
            </w:r>
            <w:proofErr w:type="spellStart"/>
            <w:r w:rsidRPr="00675D62">
              <w:rPr>
                <w:lang w:val="en-US"/>
              </w:rPr>
              <w:t>fara</w:t>
            </w:r>
            <w:proofErr w:type="spellEnd"/>
            <w:r w:rsidRPr="00675D62">
              <w:rPr>
                <w:lang w:val="en-US"/>
              </w:rPr>
              <w:t xml:space="preserve"> ape </w:t>
            </w:r>
            <w:proofErr w:type="spellStart"/>
            <w:r w:rsidRPr="00675D62">
              <w:rPr>
                <w:lang w:val="en-US"/>
              </w:rPr>
              <w:t>freatice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scafele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doliile</w:t>
            </w:r>
            <w:proofErr w:type="spellEnd"/>
            <w:r w:rsidRPr="00675D62">
              <w:rPr>
                <w:lang w:val="en-US"/>
              </w:rPr>
              <w:t xml:space="preserve"> din </w:t>
            </w:r>
            <w:proofErr w:type="spellStart"/>
            <w:r w:rsidRPr="00675D62">
              <w:rPr>
                <w:lang w:val="en-US"/>
              </w:rPr>
              <w:t>hidroizolatia</w:t>
            </w:r>
            <w:proofErr w:type="spellEnd"/>
            <w:r w:rsidRPr="00675D62">
              <w:rPr>
                <w:lang w:val="en-US"/>
              </w:rPr>
              <w:t xml:space="preserve"> </w:t>
            </w:r>
            <w:proofErr w:type="spellStart"/>
            <w:r w:rsidRPr="00675D62">
              <w:rPr>
                <w:lang w:val="en-US"/>
              </w:rPr>
              <w:t>curenta</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inclinate</w:t>
            </w:r>
            <w:proofErr w:type="spellEnd"/>
            <w:r w:rsidRPr="00675D62">
              <w:rPr>
                <w:lang w:val="en-US"/>
              </w:rPr>
              <w:t xml:space="preserve"> </w:t>
            </w:r>
            <w:proofErr w:type="spellStart"/>
            <w:r w:rsidRPr="00675D62">
              <w:rPr>
                <w:lang w:val="en-US"/>
              </w:rPr>
              <w:t>peste</w:t>
            </w:r>
            <w:proofErr w:type="spellEnd"/>
            <w:r w:rsidRPr="00675D62">
              <w:rPr>
                <w:lang w:val="en-US"/>
              </w:rPr>
              <w:t xml:space="preserve"> 40% </w:t>
            </w:r>
            <w:proofErr w:type="spellStart"/>
            <w:r w:rsidRPr="00675D62">
              <w:rPr>
                <w:lang w:val="en-US"/>
              </w:rPr>
              <w:t>sau</w:t>
            </w:r>
            <w:proofErr w:type="spellEnd"/>
            <w:r w:rsidRPr="00675D62">
              <w:rPr>
                <w:lang w:val="en-US"/>
              </w:rPr>
              <w:t xml:space="preserve"> </w:t>
            </w:r>
            <w:proofErr w:type="spellStart"/>
            <w:r w:rsidRPr="00675D62">
              <w:rPr>
                <w:lang w:val="en-US"/>
              </w:rPr>
              <w:t>verticale</w:t>
            </w:r>
            <w:proofErr w:type="spellEnd"/>
            <w:r w:rsidRPr="00675D62">
              <w:rPr>
                <w:lang w:val="en-US"/>
              </w:rPr>
              <w:t xml:space="preserve"> plane </w:t>
            </w:r>
            <w:proofErr w:type="spellStart"/>
            <w:r w:rsidRPr="00675D62">
              <w:rPr>
                <w:lang w:val="en-US"/>
              </w:rPr>
              <w:t>sau</w:t>
            </w:r>
            <w:proofErr w:type="spellEnd"/>
            <w:r w:rsidRPr="00675D62">
              <w:rPr>
                <w:lang w:val="en-US"/>
              </w:rPr>
              <w:t xml:space="preserve"> </w:t>
            </w:r>
            <w:proofErr w:type="spellStart"/>
            <w:r w:rsidRPr="00675D62">
              <w:rPr>
                <w:lang w:val="en-US"/>
              </w:rPr>
              <w:t>curbe</w:t>
            </w:r>
            <w:proofErr w:type="spellEnd"/>
            <w:r w:rsidRPr="00675D62">
              <w:rPr>
                <w:lang w:val="en-US"/>
              </w:rPr>
              <w:t xml:space="preserve">, cu mastic de </w:t>
            </w:r>
            <w:proofErr w:type="spellStart"/>
            <w:r w:rsidRPr="00675D62">
              <w:rPr>
                <w:lang w:val="en-US"/>
              </w:rPr>
              <w:t>bitum</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bitum</w:t>
            </w:r>
            <w:proofErr w:type="spellEnd"/>
            <w:r w:rsidRPr="00675D62">
              <w:rPr>
                <w:lang w:val="en-US"/>
              </w:rPr>
              <w:t xml:space="preserve"> cu </w:t>
            </w:r>
            <w:proofErr w:type="spellStart"/>
            <w:r w:rsidRPr="00675D62">
              <w:rPr>
                <w:lang w:val="en-US"/>
              </w:rPr>
              <w:t>adaos</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aplicat</w:t>
            </w:r>
            <w:proofErr w:type="spellEnd"/>
            <w:r w:rsidRPr="00675D62">
              <w:rPr>
                <w:lang w:val="en-US"/>
              </w:rPr>
              <w:t xml:space="preserve"> cu </w:t>
            </w:r>
            <w:proofErr w:type="spellStart"/>
            <w:r w:rsidRPr="00675D62">
              <w:rPr>
                <w:lang w:val="en-US"/>
              </w:rPr>
              <w:t>peria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gletuitorul</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cosoroaba</w:t>
            </w:r>
            <w:proofErr w:type="spellEnd"/>
            <w:r w:rsidRPr="00675D62">
              <w:rPr>
                <w:lang w:val="en-US"/>
              </w:rPr>
              <w:t>)</w:t>
            </w:r>
          </w:p>
        </w:tc>
        <w:tc>
          <w:tcPr>
            <w:tcW w:w="969" w:type="dxa"/>
            <w:tcBorders>
              <w:top w:val="single" w:sz="4" w:space="0" w:color="auto"/>
              <w:bottom w:val="single" w:sz="4" w:space="0" w:color="auto"/>
            </w:tcBorders>
            <w:vAlign w:val="center"/>
          </w:tcPr>
          <w:p w:rsidR="009D4874" w:rsidRDefault="00000000">
            <w:pPr>
              <w:pStyle w:val="Frspaiere"/>
            </w:pPr>
            <w:r>
              <w:t>m2</w:t>
            </w:r>
          </w:p>
        </w:tc>
        <w:tc>
          <w:tcPr>
            <w:tcW w:w="1040" w:type="dxa"/>
            <w:tcBorders>
              <w:top w:val="single" w:sz="4" w:space="0" w:color="auto"/>
              <w:bottom w:val="single" w:sz="4" w:space="0" w:color="auto"/>
            </w:tcBorders>
            <w:vAlign w:val="center"/>
          </w:tcPr>
          <w:p w:rsidR="009D4874" w:rsidRDefault="00000000">
            <w:pPr>
              <w:pStyle w:val="Frspaiere"/>
            </w:pPr>
            <w:r>
              <w:t>144,00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CD65I</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Zidarie</w:t>
            </w:r>
            <w:proofErr w:type="spellEnd"/>
            <w:r w:rsidRPr="00675D62">
              <w:rPr>
                <w:lang w:val="en-US"/>
              </w:rPr>
              <w:t xml:space="preserve"> din </w:t>
            </w:r>
            <w:proofErr w:type="spellStart"/>
            <w:r w:rsidRPr="00675D62">
              <w:rPr>
                <w:lang w:val="en-US"/>
              </w:rPr>
              <w:t>caramida</w:t>
            </w:r>
            <w:proofErr w:type="spellEnd"/>
            <w:r w:rsidRPr="00675D62">
              <w:rPr>
                <w:lang w:val="en-US"/>
              </w:rPr>
              <w:t xml:space="preserve">, format 250 x 120 x 65 mm la </w:t>
            </w:r>
            <w:proofErr w:type="spellStart"/>
            <w:r w:rsidRPr="00675D62">
              <w:rPr>
                <w:lang w:val="en-US"/>
              </w:rPr>
              <w:t>peretii</w:t>
            </w:r>
            <w:proofErr w:type="spellEnd"/>
            <w:r w:rsidRPr="00675D62">
              <w:rPr>
                <w:lang w:val="en-US"/>
              </w:rPr>
              <w:t xml:space="preserve"> </w:t>
            </w:r>
            <w:proofErr w:type="spellStart"/>
            <w:r w:rsidRPr="00675D62">
              <w:rPr>
                <w:lang w:val="en-US"/>
              </w:rPr>
              <w:t>gropilor</w:t>
            </w:r>
            <w:proofErr w:type="spellEnd"/>
            <w:r w:rsidRPr="00675D62">
              <w:rPr>
                <w:lang w:val="en-US"/>
              </w:rPr>
              <w:t xml:space="preserve"> de </w:t>
            </w:r>
            <w:proofErr w:type="spellStart"/>
            <w:r w:rsidRPr="00675D62">
              <w:rPr>
                <w:lang w:val="en-US"/>
              </w:rPr>
              <w:t>descarcare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canale</w:t>
            </w:r>
            <w:proofErr w:type="spellEnd"/>
            <w:r w:rsidRPr="00675D62">
              <w:rPr>
                <w:lang w:val="en-US"/>
              </w:rPr>
              <w:t xml:space="preserve"> cu </w:t>
            </w:r>
            <w:proofErr w:type="spellStart"/>
            <w:r w:rsidRPr="00675D62">
              <w:rPr>
                <w:lang w:val="en-US"/>
              </w:rPr>
              <w:t>prepararea</w:t>
            </w:r>
            <w:proofErr w:type="spellEnd"/>
            <w:r w:rsidRPr="00675D62">
              <w:rPr>
                <w:lang w:val="en-US"/>
              </w:rPr>
              <w:t xml:space="preserve"> </w:t>
            </w:r>
            <w:proofErr w:type="spellStart"/>
            <w:r w:rsidRPr="00675D62">
              <w:rPr>
                <w:lang w:val="en-US"/>
              </w:rPr>
              <w:t>manuala</w:t>
            </w:r>
            <w:proofErr w:type="spellEnd"/>
            <w:r w:rsidRPr="00675D62">
              <w:rPr>
                <w:lang w:val="en-US"/>
              </w:rPr>
              <w:t xml:space="preserve"> a </w:t>
            </w:r>
            <w:proofErr w:type="spellStart"/>
            <w:r w:rsidRPr="00675D62">
              <w:rPr>
                <w:lang w:val="en-US"/>
              </w:rPr>
              <w:t>mortarului</w:t>
            </w:r>
            <w:proofErr w:type="spellEnd"/>
            <w:r w:rsidRPr="00675D62">
              <w:rPr>
                <w:lang w:val="en-US"/>
              </w:rPr>
              <w:t xml:space="preserve"> M-75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0,96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AcE07C</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capacelor</w:t>
            </w:r>
            <w:proofErr w:type="spellEnd"/>
            <w:r w:rsidRPr="00675D62">
              <w:rPr>
                <w:lang w:val="en-US"/>
              </w:rPr>
              <w:t xml:space="preserve"> din </w:t>
            </w:r>
            <w:proofErr w:type="spellStart"/>
            <w:r w:rsidRPr="00675D62">
              <w:rPr>
                <w:lang w:val="en-US"/>
              </w:rPr>
              <w:t>fonta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fonta-beton</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piesa-suport</w:t>
            </w:r>
            <w:proofErr w:type="spellEnd"/>
            <w:r w:rsidRPr="00675D62">
              <w:rPr>
                <w:lang w:val="en-US"/>
              </w:rPr>
              <w:t xml:space="preserve">, la </w:t>
            </w:r>
            <w:proofErr w:type="spellStart"/>
            <w:r w:rsidRPr="00675D62">
              <w:rPr>
                <w:lang w:val="en-US"/>
              </w:rPr>
              <w:t>caminele</w:t>
            </w:r>
            <w:proofErr w:type="spellEnd"/>
            <w:r w:rsidRPr="00675D62">
              <w:rPr>
                <w:lang w:val="en-US"/>
              </w:rPr>
              <w:t xml:space="preserve"> de </w:t>
            </w:r>
            <w:proofErr w:type="spellStart"/>
            <w:r w:rsidRPr="00675D62">
              <w:rPr>
                <w:lang w:val="en-US"/>
              </w:rPr>
              <w:t>vizitare</w:t>
            </w:r>
            <w:proofErr w:type="spellEnd"/>
            <w:r w:rsidRPr="00675D62">
              <w:rPr>
                <w:lang w:val="en-US"/>
              </w:rPr>
              <w:t xml:space="preserve"> ale </w:t>
            </w:r>
            <w:proofErr w:type="spellStart"/>
            <w:r w:rsidRPr="00675D62">
              <w:rPr>
                <w:lang w:val="en-US"/>
              </w:rPr>
              <w:t>instalatiilor</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canalizare</w:t>
            </w:r>
            <w:proofErr w:type="spellEnd"/>
            <w:r w:rsidRPr="00675D62">
              <w:rPr>
                <w:lang w:val="en-US"/>
              </w:rPr>
              <w:t xml:space="preserve">, </w:t>
            </w:r>
            <w:proofErr w:type="spellStart"/>
            <w:r w:rsidRPr="00675D62">
              <w:rPr>
                <w:lang w:val="en-US"/>
              </w:rPr>
              <w:t>carosabil</w:t>
            </w:r>
            <w:proofErr w:type="spellEnd"/>
            <w:r w:rsidRPr="00675D62">
              <w:rPr>
                <w:lang w:val="en-US"/>
              </w:rPr>
              <w:t xml:space="preserve"> tip III A </w:t>
            </w:r>
            <w:proofErr w:type="spellStart"/>
            <w:r w:rsidRPr="00675D62">
              <w:rPr>
                <w:lang w:val="en-US"/>
              </w:rPr>
              <w:t>si</w:t>
            </w:r>
            <w:proofErr w:type="spellEnd"/>
            <w:r w:rsidRPr="00675D62">
              <w:rPr>
                <w:lang w:val="en-US"/>
              </w:rPr>
              <w:t xml:space="preserve"> B</w:t>
            </w:r>
          </w:p>
        </w:tc>
        <w:tc>
          <w:tcPr>
            <w:tcW w:w="969" w:type="dxa"/>
            <w:tcBorders>
              <w:top w:val="single" w:sz="4" w:space="0" w:color="auto"/>
              <w:bottom w:val="single" w:sz="4" w:space="0" w:color="auto"/>
            </w:tcBorders>
            <w:vAlign w:val="center"/>
          </w:tcPr>
          <w:p w:rsidR="009D4874" w:rsidRDefault="00000000">
            <w:pPr>
              <w:pStyle w:val="Frspaiere"/>
            </w:pPr>
            <w:r>
              <w:t>buc</w:t>
            </w:r>
          </w:p>
        </w:tc>
        <w:tc>
          <w:tcPr>
            <w:tcW w:w="1040" w:type="dxa"/>
            <w:tcBorders>
              <w:top w:val="single" w:sz="4" w:space="0" w:color="auto"/>
              <w:bottom w:val="single" w:sz="4" w:space="0" w:color="auto"/>
            </w:tcBorders>
            <w:vAlign w:val="center"/>
          </w:tcPr>
          <w:p w:rsidR="009D4874" w:rsidRDefault="00000000">
            <w:pPr>
              <w:pStyle w:val="Frspaiere"/>
            </w:pPr>
            <w:r>
              <w:t>12,00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71"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6. Fintina de drenaj </w:t>
            </w:r>
          </w:p>
        </w:tc>
        <w:tc>
          <w:tcPr>
            <w:tcW w:w="969" w:type="dxa"/>
            <w:tcBorders>
              <w:top w:val="nil"/>
              <w:left w:val="single" w:sz="6" w:space="0" w:color="auto"/>
              <w:bottom w:val="nil"/>
              <w:right w:val="nil"/>
            </w:tcBorders>
          </w:tcPr>
          <w:p w:rsidR="009D4874" w:rsidRDefault="009D4874">
            <w:pPr>
              <w:pStyle w:val="Frspaiere"/>
            </w:pPr>
          </w:p>
        </w:tc>
        <w:tc>
          <w:tcPr>
            <w:tcW w:w="1040"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AcE13A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caminelor</w:t>
            </w:r>
            <w:proofErr w:type="spellEnd"/>
            <w:r w:rsidRPr="00675D62">
              <w:rPr>
                <w:lang w:val="en-US"/>
              </w:rPr>
              <w:t xml:space="preserve"> de </w:t>
            </w:r>
            <w:proofErr w:type="spellStart"/>
            <w:r w:rsidRPr="00675D62">
              <w:rPr>
                <w:lang w:val="en-US"/>
              </w:rPr>
              <w:t>vizitare</w:t>
            </w:r>
            <w:proofErr w:type="spellEnd"/>
            <w:r w:rsidRPr="00675D62">
              <w:rPr>
                <w:lang w:val="en-US"/>
              </w:rPr>
              <w:t xml:space="preserve"> din </w:t>
            </w:r>
            <w:proofErr w:type="spellStart"/>
            <w:r w:rsidRPr="00675D62">
              <w:rPr>
                <w:lang w:val="en-US"/>
              </w:rPr>
              <w:t>elemente</w:t>
            </w:r>
            <w:proofErr w:type="spellEnd"/>
            <w:r w:rsidRPr="00675D62">
              <w:rPr>
                <w:lang w:val="en-US"/>
              </w:rPr>
              <w:t xml:space="preserve"> de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prefabricat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canalizare</w:t>
            </w:r>
            <w:proofErr w:type="spellEnd"/>
            <w:r w:rsidRPr="00675D62">
              <w:rPr>
                <w:lang w:val="en-US"/>
              </w:rPr>
              <w:t xml:space="preserve">, </w:t>
            </w:r>
            <w:proofErr w:type="spellStart"/>
            <w:r w:rsidRPr="00675D62">
              <w:rPr>
                <w:lang w:val="en-US"/>
              </w:rPr>
              <w:t>circulare</w:t>
            </w:r>
            <w:proofErr w:type="spellEnd"/>
            <w:r w:rsidRPr="00675D62">
              <w:rPr>
                <w:lang w:val="en-US"/>
              </w:rPr>
              <w:t xml:space="preserve"> (</w:t>
            </w:r>
            <w:proofErr w:type="spellStart"/>
            <w:r w:rsidRPr="00675D62">
              <w:rPr>
                <w:lang w:val="en-US"/>
              </w:rPr>
              <w:t>inelare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1,0 m, in </w:t>
            </w:r>
            <w:proofErr w:type="spellStart"/>
            <w:r w:rsidRPr="00675D62">
              <w:rPr>
                <w:lang w:val="en-US"/>
              </w:rPr>
              <w:t>teren</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apa</w:t>
            </w:r>
            <w:proofErr w:type="spellEnd"/>
            <w:r w:rsidRPr="00675D62">
              <w:rPr>
                <w:lang w:val="en-US"/>
              </w:rPr>
              <w:t xml:space="preserve"> </w:t>
            </w:r>
            <w:proofErr w:type="spellStart"/>
            <w:r w:rsidRPr="00675D62">
              <w:rPr>
                <w:lang w:val="en-US"/>
              </w:rPr>
              <w:t>subterana</w:t>
            </w:r>
            <w:proofErr w:type="spellEnd"/>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6,90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AcE13A1 </w:t>
            </w:r>
            <w:proofErr w:type="spellStart"/>
            <w:r>
              <w:rPr>
                <w:lang w:val="en-US"/>
              </w:rPr>
              <w:t>modif</w:t>
            </w:r>
            <w:proofErr w:type="spellEnd"/>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Elemente</w:t>
            </w:r>
            <w:proofErr w:type="spellEnd"/>
            <w:r w:rsidRPr="00675D62">
              <w:rPr>
                <w:lang w:val="en-US"/>
              </w:rPr>
              <w:t xml:space="preserv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prefabricat</w:t>
            </w:r>
            <w:proofErr w:type="spellEnd"/>
            <w:r w:rsidRPr="00675D62">
              <w:rPr>
                <w:lang w:val="en-US"/>
              </w:rPr>
              <w:t xml:space="preserve">, ale </w:t>
            </w:r>
            <w:proofErr w:type="spellStart"/>
            <w:r w:rsidRPr="00675D62">
              <w:rPr>
                <w:lang w:val="en-US"/>
              </w:rPr>
              <w:t>caminelor</w:t>
            </w:r>
            <w:proofErr w:type="spellEnd"/>
            <w:r w:rsidRPr="00675D62">
              <w:rPr>
                <w:lang w:val="en-US"/>
              </w:rPr>
              <w:t xml:space="preserve"> conform </w:t>
            </w:r>
            <w:proofErr w:type="spellStart"/>
            <w:r w:rsidRPr="00675D62">
              <w:rPr>
                <w:lang w:val="en-US"/>
              </w:rPr>
              <w:t>seriei</w:t>
            </w:r>
            <w:proofErr w:type="spellEnd"/>
            <w:r w:rsidRPr="00675D62">
              <w:rPr>
                <w:lang w:val="en-US"/>
              </w:rPr>
              <w:t xml:space="preserve"> 3.900-3 </w:t>
            </w:r>
            <w:proofErr w:type="spellStart"/>
            <w:r w:rsidRPr="00675D62">
              <w:rPr>
                <w:lang w:val="en-US"/>
              </w:rPr>
              <w:t>editia</w:t>
            </w:r>
            <w:proofErr w:type="spellEnd"/>
            <w:r w:rsidRPr="00675D62">
              <w:rPr>
                <w:lang w:val="en-US"/>
              </w:rPr>
              <w:t xml:space="preserve"> 7 in </w:t>
            </w:r>
            <w:proofErr w:type="spellStart"/>
            <w:r w:rsidRPr="00675D62">
              <w:rPr>
                <w:lang w:val="en-US"/>
              </w:rPr>
              <w:t>urmatoarea</w:t>
            </w:r>
            <w:proofErr w:type="spellEnd"/>
            <w:r w:rsidRPr="00675D62">
              <w:rPr>
                <w:lang w:val="en-US"/>
              </w:rPr>
              <w:t xml:space="preserve"> </w:t>
            </w:r>
            <w:proofErr w:type="spellStart"/>
            <w:r w:rsidRPr="00675D62">
              <w:rPr>
                <w:lang w:val="en-US"/>
              </w:rPr>
              <w:t>componenta</w:t>
            </w:r>
            <w:proofErr w:type="spellEnd"/>
            <w:r w:rsidRPr="00675D62">
              <w:rPr>
                <w:lang w:val="en-US"/>
              </w:rPr>
              <w:t xml:space="preserve">: </w:t>
            </w:r>
            <w:r>
              <w:t>КЦД</w:t>
            </w:r>
            <w:r w:rsidRPr="00675D62">
              <w:rPr>
                <w:lang w:val="en-US"/>
              </w:rPr>
              <w:t xml:space="preserve">-10 - 5 </w:t>
            </w:r>
            <w:proofErr w:type="spellStart"/>
            <w:r w:rsidRPr="00675D62">
              <w:rPr>
                <w:lang w:val="en-US"/>
              </w:rPr>
              <w:t>buc</w:t>
            </w:r>
            <w:proofErr w:type="spellEnd"/>
            <w:r w:rsidRPr="00675D62">
              <w:rPr>
                <w:lang w:val="en-US"/>
              </w:rPr>
              <w:t xml:space="preserve">; </w:t>
            </w:r>
            <w:r>
              <w:t>КЦП</w:t>
            </w:r>
            <w:r w:rsidRPr="00675D62">
              <w:rPr>
                <w:lang w:val="en-US"/>
              </w:rPr>
              <w:t xml:space="preserve">1-10-1 - 5 </w:t>
            </w:r>
            <w:proofErr w:type="spellStart"/>
            <w:r w:rsidRPr="00675D62">
              <w:rPr>
                <w:lang w:val="en-US"/>
              </w:rPr>
              <w:t>buc</w:t>
            </w:r>
            <w:proofErr w:type="spellEnd"/>
            <w:r w:rsidRPr="00675D62">
              <w:rPr>
                <w:lang w:val="en-US"/>
              </w:rPr>
              <w:t xml:space="preserve">; </w:t>
            </w:r>
            <w:r>
              <w:t>КЦ</w:t>
            </w:r>
            <w:r w:rsidRPr="00675D62">
              <w:rPr>
                <w:lang w:val="en-US"/>
              </w:rPr>
              <w:t xml:space="preserve"> 10-9 - 15 </w:t>
            </w:r>
            <w:proofErr w:type="spellStart"/>
            <w:r w:rsidRPr="00675D62">
              <w:rPr>
                <w:lang w:val="en-US"/>
              </w:rPr>
              <w:t>buc</w:t>
            </w:r>
            <w:proofErr w:type="spellEnd"/>
            <w:r w:rsidRPr="00675D62">
              <w:rPr>
                <w:lang w:val="en-US"/>
              </w:rPr>
              <w:t xml:space="preserve">; </w:t>
            </w:r>
            <w:r>
              <w:t>КЦ</w:t>
            </w:r>
            <w:r w:rsidRPr="00675D62">
              <w:rPr>
                <w:lang w:val="en-US"/>
              </w:rPr>
              <w:t xml:space="preserve"> 10-6 - 10 </w:t>
            </w:r>
            <w:proofErr w:type="spellStart"/>
            <w:r w:rsidRPr="00675D62">
              <w:rPr>
                <w:lang w:val="en-US"/>
              </w:rPr>
              <w:t>buc</w:t>
            </w:r>
            <w:proofErr w:type="spellEnd"/>
            <w:r w:rsidRPr="00675D62">
              <w:rPr>
                <w:lang w:val="en-US"/>
              </w:rPr>
              <w:t xml:space="preserve">; </w:t>
            </w:r>
            <w:r>
              <w:t>КЦО</w:t>
            </w:r>
            <w:r w:rsidRPr="00675D62">
              <w:rPr>
                <w:lang w:val="en-US"/>
              </w:rPr>
              <w:t xml:space="preserve">-1 - 5 </w:t>
            </w:r>
            <w:proofErr w:type="spellStart"/>
            <w:r w:rsidRPr="00675D62">
              <w:rPr>
                <w:lang w:val="en-US"/>
              </w:rPr>
              <w:t>buc</w:t>
            </w:r>
            <w:proofErr w:type="spellEnd"/>
            <w:r w:rsidRPr="00675D62">
              <w:rPr>
                <w:lang w:val="en-US"/>
              </w:rPr>
              <w:t xml:space="preserve">, Capac cu </w:t>
            </w:r>
            <w:proofErr w:type="spellStart"/>
            <w:r w:rsidRPr="00675D62">
              <w:rPr>
                <w:lang w:val="en-US"/>
              </w:rPr>
              <w:t>rama</w:t>
            </w:r>
            <w:proofErr w:type="spellEnd"/>
            <w:r w:rsidRPr="00675D62">
              <w:rPr>
                <w:lang w:val="en-US"/>
              </w:rPr>
              <w:t xml:space="preserve"> din </w:t>
            </w:r>
            <w:proofErr w:type="spellStart"/>
            <w:r w:rsidRPr="00675D62">
              <w:rPr>
                <w:lang w:val="en-US"/>
              </w:rPr>
              <w:t>fonta</w:t>
            </w:r>
            <w:proofErr w:type="spellEnd"/>
            <w:r w:rsidRPr="00675D62">
              <w:rPr>
                <w:lang w:val="en-US"/>
              </w:rPr>
              <w:t xml:space="preserve"> tip C250 - 5 </w:t>
            </w:r>
            <w:proofErr w:type="spellStart"/>
            <w:r w:rsidRPr="00675D62">
              <w:rPr>
                <w:lang w:val="en-US"/>
              </w:rPr>
              <w:t>buc</w:t>
            </w:r>
            <w:proofErr w:type="spellEnd"/>
          </w:p>
        </w:tc>
        <w:tc>
          <w:tcPr>
            <w:tcW w:w="969" w:type="dxa"/>
            <w:tcBorders>
              <w:top w:val="single" w:sz="4" w:space="0" w:color="auto"/>
              <w:bottom w:val="single" w:sz="4" w:space="0" w:color="auto"/>
            </w:tcBorders>
            <w:vAlign w:val="center"/>
          </w:tcPr>
          <w:p w:rsidR="009D4874" w:rsidRDefault="00000000">
            <w:pPr>
              <w:pStyle w:val="Frspaiere"/>
            </w:pPr>
            <w:r>
              <w:t>SET</w:t>
            </w:r>
          </w:p>
        </w:tc>
        <w:tc>
          <w:tcPr>
            <w:tcW w:w="1040"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CD65I</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Zidarie</w:t>
            </w:r>
            <w:proofErr w:type="spellEnd"/>
            <w:r w:rsidRPr="00675D62">
              <w:rPr>
                <w:lang w:val="en-US"/>
              </w:rPr>
              <w:t xml:space="preserve"> din </w:t>
            </w:r>
            <w:proofErr w:type="spellStart"/>
            <w:r w:rsidRPr="00675D62">
              <w:rPr>
                <w:lang w:val="en-US"/>
              </w:rPr>
              <w:t>caramida</w:t>
            </w:r>
            <w:proofErr w:type="spellEnd"/>
            <w:r w:rsidRPr="00675D62">
              <w:rPr>
                <w:lang w:val="en-US"/>
              </w:rPr>
              <w:t xml:space="preserve">, format 250 x 120 x 65 mm la </w:t>
            </w:r>
            <w:proofErr w:type="spellStart"/>
            <w:r w:rsidRPr="00675D62">
              <w:rPr>
                <w:lang w:val="en-US"/>
              </w:rPr>
              <w:t>peretii</w:t>
            </w:r>
            <w:proofErr w:type="spellEnd"/>
            <w:r w:rsidRPr="00675D62">
              <w:rPr>
                <w:lang w:val="en-US"/>
              </w:rPr>
              <w:t xml:space="preserve"> </w:t>
            </w:r>
            <w:proofErr w:type="spellStart"/>
            <w:r w:rsidRPr="00675D62">
              <w:rPr>
                <w:lang w:val="en-US"/>
              </w:rPr>
              <w:t>gropilor</w:t>
            </w:r>
            <w:proofErr w:type="spellEnd"/>
            <w:r w:rsidRPr="00675D62">
              <w:rPr>
                <w:lang w:val="en-US"/>
              </w:rPr>
              <w:t xml:space="preserve"> de </w:t>
            </w:r>
            <w:proofErr w:type="spellStart"/>
            <w:r w:rsidRPr="00675D62">
              <w:rPr>
                <w:lang w:val="en-US"/>
              </w:rPr>
              <w:t>descarcare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canale</w:t>
            </w:r>
            <w:proofErr w:type="spellEnd"/>
            <w:r w:rsidRPr="00675D62">
              <w:rPr>
                <w:lang w:val="en-US"/>
              </w:rPr>
              <w:t xml:space="preserve"> cu </w:t>
            </w:r>
            <w:proofErr w:type="spellStart"/>
            <w:r w:rsidRPr="00675D62">
              <w:rPr>
                <w:lang w:val="en-US"/>
              </w:rPr>
              <w:t>prepararea</w:t>
            </w:r>
            <w:proofErr w:type="spellEnd"/>
            <w:r w:rsidRPr="00675D62">
              <w:rPr>
                <w:lang w:val="en-US"/>
              </w:rPr>
              <w:t xml:space="preserve"> </w:t>
            </w:r>
            <w:proofErr w:type="spellStart"/>
            <w:r w:rsidRPr="00675D62">
              <w:rPr>
                <w:lang w:val="en-US"/>
              </w:rPr>
              <w:t>manuala</w:t>
            </w:r>
            <w:proofErr w:type="spellEnd"/>
            <w:r w:rsidRPr="00675D62">
              <w:rPr>
                <w:lang w:val="en-US"/>
              </w:rPr>
              <w:t xml:space="preserve"> a </w:t>
            </w:r>
            <w:proofErr w:type="spellStart"/>
            <w:r w:rsidRPr="00675D62">
              <w:rPr>
                <w:lang w:val="en-US"/>
              </w:rPr>
              <w:t>mortarului</w:t>
            </w:r>
            <w:proofErr w:type="spellEnd"/>
            <w:r w:rsidRPr="00675D62">
              <w:rPr>
                <w:lang w:val="en-US"/>
              </w:rPr>
              <w:t xml:space="preserve"> M-75</w:t>
            </w:r>
          </w:p>
        </w:tc>
        <w:tc>
          <w:tcPr>
            <w:tcW w:w="969" w:type="dxa"/>
            <w:tcBorders>
              <w:top w:val="single" w:sz="4" w:space="0" w:color="auto"/>
              <w:bottom w:val="single" w:sz="4" w:space="0" w:color="auto"/>
            </w:tcBorders>
            <w:vAlign w:val="center"/>
          </w:tcPr>
          <w:p w:rsidR="009D4874" w:rsidRDefault="00000000">
            <w:pPr>
              <w:pStyle w:val="Frspaiere"/>
            </w:pPr>
            <w:r>
              <w:t>m3</w:t>
            </w:r>
          </w:p>
        </w:tc>
        <w:tc>
          <w:tcPr>
            <w:tcW w:w="1040" w:type="dxa"/>
            <w:tcBorders>
              <w:top w:val="single" w:sz="4" w:space="0" w:color="auto"/>
              <w:bottom w:val="single" w:sz="4" w:space="0" w:color="auto"/>
            </w:tcBorders>
            <w:vAlign w:val="center"/>
          </w:tcPr>
          <w:p w:rsidR="009D4874" w:rsidRDefault="00000000">
            <w:pPr>
              <w:pStyle w:val="Frspaiere"/>
            </w:pPr>
            <w:r>
              <w:t>0,40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din profile laminate, </w:t>
            </w:r>
            <w:proofErr w:type="spellStart"/>
            <w:r w:rsidRPr="00675D62">
              <w:rPr>
                <w:lang w:val="en-US"/>
              </w:rPr>
              <w:t>tabla</w:t>
            </w:r>
            <w:proofErr w:type="spellEnd"/>
            <w:r w:rsidRPr="00675D62">
              <w:rPr>
                <w:lang w:val="en-US"/>
              </w:rPr>
              <w:t xml:space="preserve">, </w:t>
            </w:r>
            <w:proofErr w:type="spellStart"/>
            <w:r w:rsidRPr="00675D62">
              <w:rPr>
                <w:lang w:val="en-US"/>
              </w:rPr>
              <w:t>tabla</w:t>
            </w:r>
            <w:proofErr w:type="spellEnd"/>
            <w:r w:rsidRPr="00675D62">
              <w:rPr>
                <w:lang w:val="en-US"/>
              </w:rPr>
              <w:t xml:space="preserve"> striata,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sustineri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acoperiri</w:t>
            </w:r>
            <w:proofErr w:type="spellEnd"/>
            <w:r w:rsidRPr="00675D62">
              <w:rPr>
                <w:lang w:val="en-US"/>
              </w:rPr>
              <w:t xml:space="preserve">, </w:t>
            </w:r>
            <w:proofErr w:type="spellStart"/>
            <w:r w:rsidRPr="00675D62">
              <w:rPr>
                <w:lang w:val="en-US"/>
              </w:rPr>
              <w:t>inglobate</w:t>
            </w:r>
            <w:proofErr w:type="spellEnd"/>
            <w:r w:rsidRPr="00675D62">
              <w:rPr>
                <w:lang w:val="en-US"/>
              </w:rPr>
              <w:t xml:space="preserve"> total </w:t>
            </w:r>
            <w:proofErr w:type="spellStart"/>
            <w:r w:rsidRPr="00675D62">
              <w:rPr>
                <w:lang w:val="en-US"/>
              </w:rPr>
              <w:t>sau</w:t>
            </w:r>
            <w:proofErr w:type="spellEnd"/>
            <w:r w:rsidRPr="00675D62">
              <w:rPr>
                <w:lang w:val="en-US"/>
              </w:rPr>
              <w:t xml:space="preserve"> partial in </w:t>
            </w:r>
            <w:proofErr w:type="spellStart"/>
            <w:r w:rsidRPr="00675D62">
              <w:rPr>
                <w:lang w:val="en-US"/>
              </w:rPr>
              <w:t>beton</w:t>
            </w:r>
            <w:proofErr w:type="spellEnd"/>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72,00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CL57A</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pieselor</w:t>
            </w:r>
            <w:proofErr w:type="spellEnd"/>
            <w:r w:rsidRPr="00675D62">
              <w:rPr>
                <w:lang w:val="en-US"/>
              </w:rPr>
              <w:t xml:space="preserve"> </w:t>
            </w:r>
            <w:proofErr w:type="spellStart"/>
            <w:r w:rsidRPr="00675D62">
              <w:rPr>
                <w:lang w:val="en-US"/>
              </w:rPr>
              <w:t>inglobate</w:t>
            </w:r>
            <w:proofErr w:type="spellEnd"/>
            <w:r w:rsidRPr="00675D62">
              <w:rPr>
                <w:lang w:val="en-US"/>
              </w:rPr>
              <w:t xml:space="preserve"> 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monolit</w:t>
            </w:r>
            <w:proofErr w:type="spellEnd"/>
            <w:r w:rsidRPr="00675D62">
              <w:rPr>
                <w:lang w:val="en-US"/>
              </w:rPr>
              <w:t xml:space="preserve">: cu </w:t>
            </w:r>
            <w:proofErr w:type="spellStart"/>
            <w:r w:rsidRPr="00675D62">
              <w:rPr>
                <w:lang w:val="en-US"/>
              </w:rPr>
              <w:t>greutatea</w:t>
            </w:r>
            <w:proofErr w:type="spellEnd"/>
            <w:r w:rsidRPr="00675D62">
              <w:rPr>
                <w:lang w:val="en-US"/>
              </w:rPr>
              <w:t xml:space="preserve"> sub 4 kg</w:t>
            </w:r>
          </w:p>
        </w:tc>
        <w:tc>
          <w:tcPr>
            <w:tcW w:w="969" w:type="dxa"/>
            <w:tcBorders>
              <w:top w:val="single" w:sz="4" w:space="0" w:color="auto"/>
              <w:bottom w:val="single" w:sz="4" w:space="0" w:color="auto"/>
            </w:tcBorders>
            <w:vAlign w:val="center"/>
          </w:tcPr>
          <w:p w:rsidR="009D4874" w:rsidRDefault="00000000">
            <w:pPr>
              <w:pStyle w:val="Frspaiere"/>
            </w:pPr>
            <w:r>
              <w:t>kg</w:t>
            </w:r>
          </w:p>
        </w:tc>
        <w:tc>
          <w:tcPr>
            <w:tcW w:w="1040" w:type="dxa"/>
            <w:tcBorders>
              <w:top w:val="single" w:sz="4" w:space="0" w:color="auto"/>
              <w:bottom w:val="single" w:sz="4" w:space="0" w:color="auto"/>
            </w:tcBorders>
            <w:vAlign w:val="center"/>
          </w:tcPr>
          <w:p w:rsidR="009D4874" w:rsidRDefault="00000000">
            <w:pPr>
              <w:pStyle w:val="Frspaiere"/>
            </w:pPr>
            <w:r>
              <w:t>110,00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IzF04F</w:t>
            </w:r>
          </w:p>
          <w:p w:rsidR="009D4874" w:rsidRDefault="009D4874">
            <w:pPr>
              <w:pStyle w:val="Frspaiere"/>
            </w:pPr>
          </w:p>
        </w:tc>
        <w:tc>
          <w:tcPr>
            <w:tcW w:w="5671"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w:t>
            </w:r>
            <w:proofErr w:type="spellStart"/>
            <w:r w:rsidRPr="00675D62">
              <w:rPr>
                <w:lang w:val="en-US"/>
              </w:rPr>
              <w:t>hidroizolant</w:t>
            </w:r>
            <w:proofErr w:type="spellEnd"/>
            <w:r w:rsidRPr="00675D62">
              <w:rPr>
                <w:lang w:val="en-US"/>
              </w:rPr>
              <w:t xml:space="preserve"> </w:t>
            </w:r>
            <w:proofErr w:type="spellStart"/>
            <w:r w:rsidRPr="00675D62">
              <w:rPr>
                <w:lang w:val="en-US"/>
              </w:rPr>
              <w:t>executat</w:t>
            </w:r>
            <w:proofErr w:type="spellEnd"/>
            <w:r w:rsidRPr="00675D62">
              <w:rPr>
                <w:lang w:val="en-US"/>
              </w:rPr>
              <w:t xml:space="preserve"> la </w:t>
            </w:r>
            <w:proofErr w:type="spellStart"/>
            <w:r w:rsidRPr="00675D62">
              <w:rPr>
                <w:lang w:val="en-US"/>
              </w:rPr>
              <w:t>cald</w:t>
            </w:r>
            <w:proofErr w:type="spellEnd"/>
            <w:r w:rsidRPr="00675D62">
              <w:rPr>
                <w:lang w:val="en-US"/>
              </w:rPr>
              <w:t xml:space="preserve"> la </w:t>
            </w:r>
            <w:proofErr w:type="spellStart"/>
            <w:r w:rsidRPr="00675D62">
              <w:rPr>
                <w:lang w:val="en-US"/>
              </w:rPr>
              <w:t>terase</w:t>
            </w:r>
            <w:proofErr w:type="spellEnd"/>
            <w:r w:rsidRPr="00675D62">
              <w:rPr>
                <w:lang w:val="en-US"/>
              </w:rPr>
              <w:t xml:space="preserve">, </w:t>
            </w:r>
            <w:proofErr w:type="spellStart"/>
            <w:r w:rsidRPr="00675D62">
              <w:rPr>
                <w:lang w:val="en-US"/>
              </w:rPr>
              <w:t>acoperisuri</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fundatii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radiere</w:t>
            </w:r>
            <w:proofErr w:type="spellEnd"/>
            <w:r w:rsidRPr="00675D62">
              <w:rPr>
                <w:lang w:val="en-US"/>
              </w:rPr>
              <w:t xml:space="preserve">, in </w:t>
            </w:r>
            <w:proofErr w:type="spellStart"/>
            <w:r w:rsidRPr="00675D62">
              <w:rPr>
                <w:lang w:val="en-US"/>
              </w:rPr>
              <w:t>terenuri</w:t>
            </w:r>
            <w:proofErr w:type="spellEnd"/>
            <w:r w:rsidRPr="00675D62">
              <w:rPr>
                <w:lang w:val="en-US"/>
              </w:rPr>
              <w:t xml:space="preserve"> </w:t>
            </w:r>
            <w:proofErr w:type="spellStart"/>
            <w:r w:rsidRPr="00675D62">
              <w:rPr>
                <w:lang w:val="en-US"/>
              </w:rPr>
              <w:t>fara</w:t>
            </w:r>
            <w:proofErr w:type="spellEnd"/>
            <w:r w:rsidRPr="00675D62">
              <w:rPr>
                <w:lang w:val="en-US"/>
              </w:rPr>
              <w:t xml:space="preserve"> ape </w:t>
            </w:r>
            <w:proofErr w:type="spellStart"/>
            <w:r w:rsidRPr="00675D62">
              <w:rPr>
                <w:lang w:val="en-US"/>
              </w:rPr>
              <w:t>freatice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scafele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doliile</w:t>
            </w:r>
            <w:proofErr w:type="spellEnd"/>
            <w:r w:rsidRPr="00675D62">
              <w:rPr>
                <w:lang w:val="en-US"/>
              </w:rPr>
              <w:t xml:space="preserve"> din </w:t>
            </w:r>
            <w:proofErr w:type="spellStart"/>
            <w:r w:rsidRPr="00675D62">
              <w:rPr>
                <w:lang w:val="en-US"/>
              </w:rPr>
              <w:t>hidroizolatia</w:t>
            </w:r>
            <w:proofErr w:type="spellEnd"/>
            <w:r w:rsidRPr="00675D62">
              <w:rPr>
                <w:lang w:val="en-US"/>
              </w:rPr>
              <w:t xml:space="preserve"> </w:t>
            </w:r>
            <w:proofErr w:type="spellStart"/>
            <w:r w:rsidRPr="00675D62">
              <w:rPr>
                <w:lang w:val="en-US"/>
              </w:rPr>
              <w:t>curenta</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inclinate</w:t>
            </w:r>
            <w:proofErr w:type="spellEnd"/>
            <w:r w:rsidRPr="00675D62">
              <w:rPr>
                <w:lang w:val="en-US"/>
              </w:rPr>
              <w:t xml:space="preserve"> </w:t>
            </w:r>
            <w:proofErr w:type="spellStart"/>
            <w:r w:rsidRPr="00675D62">
              <w:rPr>
                <w:lang w:val="en-US"/>
              </w:rPr>
              <w:t>peste</w:t>
            </w:r>
            <w:proofErr w:type="spellEnd"/>
            <w:r w:rsidRPr="00675D62">
              <w:rPr>
                <w:lang w:val="en-US"/>
              </w:rPr>
              <w:t xml:space="preserve"> 40% </w:t>
            </w:r>
            <w:proofErr w:type="spellStart"/>
            <w:r w:rsidRPr="00675D62">
              <w:rPr>
                <w:lang w:val="en-US"/>
              </w:rPr>
              <w:t>sau</w:t>
            </w:r>
            <w:proofErr w:type="spellEnd"/>
            <w:r w:rsidRPr="00675D62">
              <w:rPr>
                <w:lang w:val="en-US"/>
              </w:rPr>
              <w:t xml:space="preserve"> </w:t>
            </w:r>
            <w:proofErr w:type="spellStart"/>
            <w:r w:rsidRPr="00675D62">
              <w:rPr>
                <w:lang w:val="en-US"/>
              </w:rPr>
              <w:t>verticale</w:t>
            </w:r>
            <w:proofErr w:type="spellEnd"/>
            <w:r w:rsidRPr="00675D62">
              <w:rPr>
                <w:lang w:val="en-US"/>
              </w:rPr>
              <w:t xml:space="preserve"> plane </w:t>
            </w:r>
            <w:proofErr w:type="spellStart"/>
            <w:r w:rsidRPr="00675D62">
              <w:rPr>
                <w:lang w:val="en-US"/>
              </w:rPr>
              <w:t>sau</w:t>
            </w:r>
            <w:proofErr w:type="spellEnd"/>
            <w:r w:rsidRPr="00675D62">
              <w:rPr>
                <w:lang w:val="en-US"/>
              </w:rPr>
              <w:t xml:space="preserve"> </w:t>
            </w:r>
            <w:proofErr w:type="spellStart"/>
            <w:r w:rsidRPr="00675D62">
              <w:rPr>
                <w:lang w:val="en-US"/>
              </w:rPr>
              <w:t>curbe</w:t>
            </w:r>
            <w:proofErr w:type="spellEnd"/>
            <w:r w:rsidRPr="00675D62">
              <w:rPr>
                <w:lang w:val="en-US"/>
              </w:rPr>
              <w:t xml:space="preserve">, cu mastic de </w:t>
            </w:r>
            <w:proofErr w:type="spellStart"/>
            <w:r w:rsidRPr="00675D62">
              <w:rPr>
                <w:lang w:val="en-US"/>
              </w:rPr>
              <w:t>bitum</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bitum</w:t>
            </w:r>
            <w:proofErr w:type="spellEnd"/>
            <w:r w:rsidRPr="00675D62">
              <w:rPr>
                <w:lang w:val="en-US"/>
              </w:rPr>
              <w:t xml:space="preserve"> cu </w:t>
            </w:r>
            <w:proofErr w:type="spellStart"/>
            <w:r w:rsidRPr="00675D62">
              <w:rPr>
                <w:lang w:val="en-US"/>
              </w:rPr>
              <w:t>adaos</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aplicat</w:t>
            </w:r>
            <w:proofErr w:type="spellEnd"/>
            <w:r w:rsidRPr="00675D62">
              <w:rPr>
                <w:lang w:val="en-US"/>
              </w:rPr>
              <w:t xml:space="preserve"> cu </w:t>
            </w:r>
            <w:proofErr w:type="spellStart"/>
            <w:r w:rsidRPr="00675D62">
              <w:rPr>
                <w:lang w:val="en-US"/>
              </w:rPr>
              <w:t>peria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gletuitorul</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cosoroaba</w:t>
            </w:r>
            <w:proofErr w:type="spellEnd"/>
            <w:r w:rsidRPr="00675D62">
              <w:rPr>
                <w:lang w:val="en-US"/>
              </w:rPr>
              <w:t>)</w:t>
            </w:r>
          </w:p>
        </w:tc>
        <w:tc>
          <w:tcPr>
            <w:tcW w:w="969" w:type="dxa"/>
            <w:tcBorders>
              <w:top w:val="single" w:sz="4" w:space="0" w:color="auto"/>
              <w:bottom w:val="single" w:sz="4" w:space="0" w:color="auto"/>
            </w:tcBorders>
            <w:vAlign w:val="center"/>
          </w:tcPr>
          <w:p w:rsidR="009D4874" w:rsidRDefault="00000000">
            <w:pPr>
              <w:pStyle w:val="Frspaiere"/>
            </w:pPr>
            <w:r>
              <w:t>m2</w:t>
            </w:r>
          </w:p>
        </w:tc>
        <w:tc>
          <w:tcPr>
            <w:tcW w:w="1040" w:type="dxa"/>
            <w:tcBorders>
              <w:top w:val="single" w:sz="4" w:space="0" w:color="auto"/>
              <w:bottom w:val="single" w:sz="4" w:space="0" w:color="auto"/>
            </w:tcBorders>
            <w:vAlign w:val="center"/>
          </w:tcPr>
          <w:p w:rsidR="009D4874" w:rsidRDefault="00000000">
            <w:pPr>
              <w:pStyle w:val="Frspaiere"/>
            </w:pPr>
            <w:r>
              <w:t>62,80</w:t>
            </w:r>
          </w:p>
        </w:tc>
      </w:tr>
    </w:tbl>
    <w:p w:rsidR="009D4874" w:rsidRDefault="00000000">
      <w:pPr>
        <w:pStyle w:val="Frspaiere"/>
      </w:pPr>
      <w:r>
        <w:t xml:space="preserve"> </w:t>
      </w:r>
    </w:p>
    <w:p w:rsidR="009D4874" w:rsidRDefault="00000000">
      <w:pPr>
        <w:pStyle w:val="Frspaiere"/>
        <w:rPr>
          <w:b/>
          <w:bCs/>
        </w:rPr>
      </w:pPr>
      <w:r>
        <w:rPr>
          <w:b/>
          <w:bCs/>
        </w:rPr>
        <w:t>6-2. Rețele gaz.</w:t>
      </w:r>
    </w:p>
    <w:p w:rsidR="009D4874" w:rsidRDefault="00000000">
      <w:pPr>
        <w:pStyle w:val="Frspaiere"/>
        <w:rPr>
          <w:b/>
          <w:bCs/>
          <w:lang w:val="it-IT"/>
        </w:rPr>
      </w:pPr>
      <w:r>
        <w:rPr>
          <w:b/>
          <w:bCs/>
          <w:lang w:val="it-IT"/>
        </w:rPr>
        <w:t>№ 6-2-1 Retele de gaze exterioare (85/24.06/2013-RGE)</w:t>
      </w:r>
    </w:p>
    <w:p w:rsidR="009D4874" w:rsidRDefault="009D4874">
      <w:pPr>
        <w:pStyle w:val="Frspaiere"/>
        <w:rPr>
          <w:b/>
          <w:bCs/>
          <w:lang w:val="it-IT"/>
        </w:rPr>
      </w:pPr>
    </w:p>
    <w:tbl>
      <w:tblPr>
        <w:tblW w:w="9948" w:type="dxa"/>
        <w:tblInd w:w="108" w:type="dxa"/>
        <w:tblLayout w:type="fixed"/>
        <w:tblLook w:val="04A0" w:firstRow="1" w:lastRow="0" w:firstColumn="1" w:lastColumn="0" w:noHBand="0" w:noVBand="1"/>
      </w:tblPr>
      <w:tblGrid>
        <w:gridCol w:w="709"/>
        <w:gridCol w:w="1559"/>
        <w:gridCol w:w="5682"/>
        <w:gridCol w:w="935"/>
        <w:gridCol w:w="1063"/>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35"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63"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35"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63"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35"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63"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935" w:type="dxa"/>
            <w:tcBorders>
              <w:top w:val="nil"/>
              <w:left w:val="single" w:sz="6" w:space="0" w:color="auto"/>
              <w:bottom w:val="nil"/>
              <w:right w:val="nil"/>
            </w:tcBorders>
          </w:tcPr>
          <w:p w:rsidR="009D4874" w:rsidRDefault="009D4874">
            <w:pPr>
              <w:pStyle w:val="Frspaiere"/>
            </w:pPr>
          </w:p>
        </w:tc>
        <w:tc>
          <w:tcPr>
            <w:tcW w:w="1063"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Ingradire </w:t>
            </w:r>
          </w:p>
        </w:tc>
        <w:tc>
          <w:tcPr>
            <w:tcW w:w="935" w:type="dxa"/>
            <w:tcBorders>
              <w:top w:val="nil"/>
              <w:left w:val="single" w:sz="6" w:space="0" w:color="auto"/>
              <w:bottom w:val="nil"/>
              <w:right w:val="nil"/>
            </w:tcBorders>
          </w:tcPr>
          <w:p w:rsidR="009D4874" w:rsidRDefault="009D4874">
            <w:pPr>
              <w:pStyle w:val="Frspaiere"/>
            </w:pPr>
          </w:p>
        </w:tc>
        <w:tc>
          <w:tcPr>
            <w:tcW w:w="106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sau</w:t>
            </w:r>
            <w:proofErr w:type="spellEnd"/>
            <w:r w:rsidRPr="00675D62">
              <w:rPr>
                <w:lang w:val="en-US"/>
              </w:rPr>
              <w:t xml:space="preserve"> </w:t>
            </w:r>
            <w:proofErr w:type="spellStart"/>
            <w:r w:rsidRPr="00675D62">
              <w:rPr>
                <w:lang w:val="en-US"/>
              </w:rPr>
              <w:t>peste</w:t>
            </w:r>
            <w:proofErr w:type="spellEnd"/>
            <w:r w:rsidRPr="00675D62">
              <w:rPr>
                <w:lang w:val="en-US"/>
              </w:rPr>
              <w:t xml:space="preserve">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vertical,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subsoluri</w:t>
            </w:r>
            <w:proofErr w:type="spellEnd"/>
            <w:r w:rsidRPr="00675D62">
              <w:rPr>
                <w:lang w:val="en-US"/>
              </w:rPr>
              <w:t xml:space="preserve">, </w:t>
            </w:r>
            <w:proofErr w:type="spellStart"/>
            <w:r w:rsidRPr="00675D62">
              <w:rPr>
                <w:lang w:val="en-US"/>
              </w:rPr>
              <w:t>drenuri</w:t>
            </w:r>
            <w:proofErr w:type="spellEnd"/>
            <w:r w:rsidRPr="00675D62">
              <w:rPr>
                <w:lang w:val="en-US"/>
              </w:rPr>
              <w:t xml:space="preserve">, </w:t>
            </w:r>
            <w:proofErr w:type="spellStart"/>
            <w:r w:rsidRPr="00675D62">
              <w:rPr>
                <w:lang w:val="en-US"/>
              </w:rPr>
              <w:t>trepte</w:t>
            </w:r>
            <w:proofErr w:type="spellEnd"/>
            <w:r w:rsidRPr="00675D62">
              <w:rPr>
                <w:lang w:val="en-US"/>
              </w:rPr>
              <w:t xml:space="preserve"> de </w:t>
            </w:r>
            <w:proofErr w:type="spellStart"/>
            <w:r w:rsidRPr="00675D62">
              <w:rPr>
                <w:lang w:val="en-US"/>
              </w:rPr>
              <w:t>infratire</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necoeziv</w:t>
            </w:r>
            <w:proofErr w:type="spellEnd"/>
            <w:r w:rsidRPr="00675D62">
              <w:rPr>
                <w:lang w:val="en-US"/>
              </w:rPr>
              <w:t xml:space="preserve"> </w:t>
            </w:r>
            <w:proofErr w:type="spellStart"/>
            <w:r w:rsidRPr="00675D62">
              <w:rPr>
                <w:lang w:val="en-US"/>
              </w:rPr>
              <w:t>sau</w:t>
            </w:r>
            <w:proofErr w:type="spellEnd"/>
            <w:r w:rsidRPr="00675D62">
              <w:rPr>
                <w:lang w:val="en-US"/>
              </w:rPr>
              <w:t xml:space="preserve"> slab </w:t>
            </w:r>
            <w:proofErr w:type="spellStart"/>
            <w:r w:rsidRPr="00675D62">
              <w:rPr>
                <w:lang w:val="en-US"/>
              </w:rPr>
              <w:t>coeziv</w:t>
            </w:r>
            <w:proofErr w:type="spellEnd"/>
            <w:r w:rsidRPr="00675D62">
              <w:rPr>
                <w:lang w:val="en-US"/>
              </w:rPr>
              <w:t xml:space="preserve"> </w:t>
            </w:r>
            <w:proofErr w:type="spellStart"/>
            <w:r w:rsidRPr="00675D62">
              <w:rPr>
                <w:lang w:val="en-US"/>
              </w:rPr>
              <w:t>adincime</w:t>
            </w:r>
            <w:proofErr w:type="spellEnd"/>
            <w:r w:rsidRPr="00675D62">
              <w:rPr>
                <w:lang w:val="en-US"/>
              </w:rPr>
              <w:t xml:space="preserve"> &lt; 0,75 m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4,80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CP50A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elementelor</w:t>
            </w:r>
            <w:proofErr w:type="spell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Nota</w:t>
            </w:r>
            <w:proofErr w:type="spellEnd"/>
            <w:r w:rsidRPr="00675D62">
              <w:rPr>
                <w:lang w:val="en-US"/>
              </w:rPr>
              <w:t xml:space="preserve">: </w:t>
            </w:r>
            <w:proofErr w:type="spellStart"/>
            <w:r w:rsidRPr="00675D62">
              <w:rPr>
                <w:lang w:val="en-US"/>
              </w:rPr>
              <w:t>Fundatie</w:t>
            </w:r>
            <w:proofErr w:type="spellEnd"/>
            <w:r w:rsidRPr="00675D62">
              <w:rPr>
                <w:lang w:val="en-US"/>
              </w:rPr>
              <w:t xml:space="preserve"> </w:t>
            </w:r>
            <w:proofErr w:type="spellStart"/>
            <w:r w:rsidRPr="00675D62">
              <w:rPr>
                <w:lang w:val="en-US"/>
              </w:rPr>
              <w:t>gard</w:t>
            </w:r>
            <w:proofErr w:type="spellEnd"/>
            <w:r w:rsidRPr="00675D62">
              <w:rPr>
                <w:lang w:val="en-US"/>
              </w:rPr>
              <w:t xml:space="preserve"> </w:t>
            </w:r>
            <w:proofErr w:type="spellStart"/>
            <w:r w:rsidRPr="00675D62">
              <w:rPr>
                <w:lang w:val="en-US"/>
              </w:rPr>
              <w:t>prefabricat</w:t>
            </w:r>
            <w:proofErr w:type="spellEnd"/>
            <w:r w:rsidRPr="00675D62">
              <w:rPr>
                <w:lang w:val="en-US"/>
              </w:rPr>
              <w:t xml:space="preserve"> de tip FO-2</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CP09B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Panourilor</w:t>
            </w:r>
            <w:proofErr w:type="spellEnd"/>
            <w:r w:rsidRPr="00675D62">
              <w:rPr>
                <w:lang w:val="en-US"/>
              </w:rPr>
              <w:t xml:space="preserve"> de </w:t>
            </w:r>
            <w:proofErr w:type="spellStart"/>
            <w:r w:rsidRPr="00675D62">
              <w:rPr>
                <w:lang w:val="en-US"/>
              </w:rPr>
              <w:t>gard</w:t>
            </w:r>
            <w:proofErr w:type="spell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la </w:t>
            </w:r>
            <w:proofErr w:type="spellStart"/>
            <w:r w:rsidRPr="00675D62">
              <w:rPr>
                <w:lang w:val="en-US"/>
              </w:rPr>
              <w:t>ingradire</w:t>
            </w:r>
            <w:proofErr w:type="spellEnd"/>
            <w:r w:rsidRPr="00675D62">
              <w:rPr>
                <w:lang w:val="en-US"/>
              </w:rPr>
              <w:t xml:space="preserve">, cu </w:t>
            </w:r>
            <w:proofErr w:type="spellStart"/>
            <w:r w:rsidRPr="00675D62">
              <w:rPr>
                <w:lang w:val="en-US"/>
              </w:rPr>
              <w:t>subbetonare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calare</w:t>
            </w:r>
            <w:proofErr w:type="spellEnd"/>
            <w:r w:rsidRPr="00675D62">
              <w:rPr>
                <w:lang w:val="en-US"/>
              </w:rPr>
              <w:t xml:space="preserve"> cu </w:t>
            </w:r>
            <w:proofErr w:type="spellStart"/>
            <w:r w:rsidRPr="00675D62">
              <w:rPr>
                <w:lang w:val="en-US"/>
              </w:rPr>
              <w:t>buloane</w:t>
            </w:r>
            <w:proofErr w:type="spellEnd"/>
            <w:r w:rsidRPr="00675D62">
              <w:rPr>
                <w:lang w:val="en-US"/>
              </w:rPr>
              <w:t xml:space="preserve">, de tip PO-20, </w:t>
            </w:r>
            <w:proofErr w:type="spellStart"/>
            <w:r w:rsidRPr="00675D62">
              <w:rPr>
                <w:lang w:val="en-US"/>
              </w:rPr>
              <w:t>dimensiuni</w:t>
            </w:r>
            <w:proofErr w:type="spellEnd"/>
            <w:r w:rsidRPr="00675D62">
              <w:rPr>
                <w:lang w:val="en-US"/>
              </w:rPr>
              <w:t xml:space="preserve"> </w:t>
            </w:r>
            <w:proofErr w:type="spellStart"/>
            <w:r w:rsidRPr="00675D62">
              <w:rPr>
                <w:lang w:val="en-US"/>
              </w:rPr>
              <w:t>LxH</w:t>
            </w:r>
            <w:proofErr w:type="spellEnd"/>
            <w:r w:rsidRPr="00675D62">
              <w:rPr>
                <w:lang w:val="en-US"/>
              </w:rPr>
              <w:t>: 2.500x2.000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CP09B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Panourilor</w:t>
            </w:r>
            <w:proofErr w:type="spellEnd"/>
            <w:r w:rsidRPr="00675D62">
              <w:rPr>
                <w:lang w:val="en-US"/>
              </w:rPr>
              <w:t xml:space="preserve"> de </w:t>
            </w:r>
            <w:proofErr w:type="spellStart"/>
            <w:r w:rsidRPr="00675D62">
              <w:rPr>
                <w:lang w:val="en-US"/>
              </w:rPr>
              <w:t>gard</w:t>
            </w:r>
            <w:proofErr w:type="spell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la </w:t>
            </w:r>
            <w:proofErr w:type="spellStart"/>
            <w:r w:rsidRPr="00675D62">
              <w:rPr>
                <w:lang w:val="en-US"/>
              </w:rPr>
              <w:t>ingradire</w:t>
            </w:r>
            <w:proofErr w:type="spellEnd"/>
            <w:r w:rsidRPr="00675D62">
              <w:rPr>
                <w:lang w:val="en-US"/>
              </w:rPr>
              <w:t xml:space="preserve">, cu </w:t>
            </w:r>
            <w:proofErr w:type="spellStart"/>
            <w:r w:rsidRPr="00675D62">
              <w:rPr>
                <w:lang w:val="en-US"/>
              </w:rPr>
              <w:t>subbetonare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calare</w:t>
            </w:r>
            <w:proofErr w:type="spellEnd"/>
            <w:r w:rsidRPr="00675D62">
              <w:rPr>
                <w:lang w:val="en-US"/>
              </w:rPr>
              <w:t xml:space="preserve"> cu </w:t>
            </w:r>
            <w:proofErr w:type="spellStart"/>
            <w:r w:rsidRPr="00675D62">
              <w:rPr>
                <w:lang w:val="en-US"/>
              </w:rPr>
              <w:t>buloane</w:t>
            </w:r>
            <w:proofErr w:type="spellEnd"/>
            <w:r w:rsidRPr="00675D62">
              <w:rPr>
                <w:lang w:val="en-US"/>
              </w:rPr>
              <w:t xml:space="preserve">, de tip PO-20, </w:t>
            </w:r>
            <w:proofErr w:type="spellStart"/>
            <w:r w:rsidRPr="00675D62">
              <w:rPr>
                <w:lang w:val="en-US"/>
              </w:rPr>
              <w:t>dimensiuni</w:t>
            </w:r>
            <w:proofErr w:type="spellEnd"/>
            <w:r w:rsidRPr="00675D62">
              <w:rPr>
                <w:lang w:val="en-US"/>
              </w:rPr>
              <w:t xml:space="preserve"> </w:t>
            </w:r>
            <w:proofErr w:type="spellStart"/>
            <w:r w:rsidRPr="00675D62">
              <w:rPr>
                <w:lang w:val="en-US"/>
              </w:rPr>
              <w:t>LxH</w:t>
            </w:r>
            <w:proofErr w:type="spellEnd"/>
            <w:r w:rsidRPr="00675D62">
              <w:rPr>
                <w:lang w:val="en-US"/>
              </w:rPr>
              <w:t>: 1.500x2.000 mm</w:t>
            </w:r>
            <w:r>
              <w:rPr>
                <w:lang w:val="en-US"/>
              </w:rPr>
              <w:t xml:space="preserve">  </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CA03C2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preparat</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 10/8 (</w:t>
            </w:r>
            <w:proofErr w:type="spellStart"/>
            <w:r w:rsidRPr="00675D62">
              <w:rPr>
                <w:lang w:val="en-US"/>
              </w:rPr>
              <w:t>Bc</w:t>
            </w:r>
            <w:proofErr w:type="spellEnd"/>
            <w:r w:rsidRPr="00675D62">
              <w:rPr>
                <w:lang w:val="en-US"/>
              </w:rPr>
              <w:t xml:space="preserve"> 10/B 150)</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2,76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CL19D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Grilaje</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gata</w:t>
            </w:r>
            <w:proofErr w:type="spellEnd"/>
            <w:r w:rsidRPr="00675D62">
              <w:rPr>
                <w:lang w:val="en-US"/>
              </w:rPr>
              <w:t xml:space="preserve"> </w:t>
            </w:r>
            <w:proofErr w:type="spellStart"/>
            <w:r w:rsidRPr="00675D62">
              <w:rPr>
                <w:lang w:val="en-US"/>
              </w:rPr>
              <w:t>confectionate</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profilat</w:t>
            </w:r>
            <w:proofErr w:type="spellEnd"/>
            <w:r w:rsidRPr="00675D62">
              <w:rPr>
                <w:lang w:val="en-US"/>
              </w:rPr>
              <w:t xml:space="preserve"> - </w:t>
            </w:r>
            <w:proofErr w:type="spellStart"/>
            <w:r w:rsidRPr="00675D62">
              <w:rPr>
                <w:lang w:val="en-US"/>
              </w:rPr>
              <w:t>portita</w:t>
            </w:r>
            <w:proofErr w:type="spellEnd"/>
            <w:r w:rsidRPr="00675D62">
              <w:rPr>
                <w:lang w:val="en-US"/>
              </w:rPr>
              <w:t xml:space="preserve"> din metal 1.052x1.235(h) mm</w:t>
            </w:r>
          </w:p>
        </w:tc>
        <w:tc>
          <w:tcPr>
            <w:tcW w:w="935" w:type="dxa"/>
            <w:tcBorders>
              <w:top w:val="single" w:sz="4" w:space="0" w:color="auto"/>
              <w:bottom w:val="single" w:sz="4" w:space="0" w:color="auto"/>
            </w:tcBorders>
            <w:vAlign w:val="center"/>
          </w:tcPr>
          <w:p w:rsidR="009D4874" w:rsidRDefault="00000000">
            <w:pPr>
              <w:pStyle w:val="Frspaiere"/>
            </w:pPr>
            <w:r>
              <w:t>kg</w:t>
            </w:r>
          </w:p>
        </w:tc>
        <w:tc>
          <w:tcPr>
            <w:tcW w:w="1063" w:type="dxa"/>
            <w:tcBorders>
              <w:top w:val="single" w:sz="4" w:space="0" w:color="auto"/>
              <w:bottom w:val="single" w:sz="4" w:space="0" w:color="auto"/>
            </w:tcBorders>
            <w:vAlign w:val="center"/>
          </w:tcPr>
          <w:p w:rsidR="009D4874" w:rsidRDefault="00000000">
            <w:pPr>
              <w:pStyle w:val="Frspaiere"/>
            </w:pPr>
            <w:r>
              <w:t>102,38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935" w:type="dxa"/>
            <w:tcBorders>
              <w:top w:val="single" w:sz="4" w:space="0" w:color="auto"/>
              <w:bottom w:val="single" w:sz="4" w:space="0" w:color="auto"/>
            </w:tcBorders>
            <w:vAlign w:val="center"/>
          </w:tcPr>
          <w:p w:rsidR="009D4874" w:rsidRDefault="00000000">
            <w:pPr>
              <w:pStyle w:val="Frspaiere"/>
            </w:pPr>
            <w:r>
              <w:t>t</w:t>
            </w:r>
          </w:p>
        </w:tc>
        <w:tc>
          <w:tcPr>
            <w:tcW w:w="1063" w:type="dxa"/>
            <w:tcBorders>
              <w:top w:val="single" w:sz="4" w:space="0" w:color="auto"/>
              <w:bottom w:val="single" w:sz="4" w:space="0" w:color="auto"/>
            </w:tcBorders>
            <w:vAlign w:val="center"/>
          </w:tcPr>
          <w:p w:rsidR="009D4874" w:rsidRDefault="00000000">
            <w:pPr>
              <w:pStyle w:val="Frspaiere"/>
            </w:pPr>
            <w:r>
              <w:t>0,103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CK33C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Broasca</w:t>
            </w:r>
            <w:proofErr w:type="spellEnd"/>
            <w:r w:rsidRPr="00675D62">
              <w:rPr>
                <w:lang w:val="en-US"/>
              </w:rPr>
              <w:t xml:space="preserve"> </w:t>
            </w:r>
            <w:proofErr w:type="spellStart"/>
            <w:r w:rsidRPr="00675D62">
              <w:rPr>
                <w:lang w:val="en-US"/>
              </w:rPr>
              <w:t>aplicata</w:t>
            </w:r>
            <w:proofErr w:type="spellEnd"/>
            <w:r w:rsidRPr="00675D62">
              <w:rPr>
                <w:lang w:val="en-US"/>
              </w:rPr>
              <w:t xml:space="preserve"> </w:t>
            </w:r>
            <w:proofErr w:type="spellStart"/>
            <w:r w:rsidRPr="00675D62">
              <w:rPr>
                <w:lang w:val="en-US"/>
              </w:rPr>
              <w:t>sistem</w:t>
            </w:r>
            <w:proofErr w:type="spellEnd"/>
            <w:r w:rsidRPr="00675D62">
              <w:rPr>
                <w:lang w:val="en-US"/>
              </w:rPr>
              <w:t xml:space="preserve"> </w:t>
            </w:r>
            <w:proofErr w:type="spellStart"/>
            <w:r w:rsidRPr="00675D62">
              <w:rPr>
                <w:lang w:val="en-US"/>
              </w:rPr>
              <w:t>Yalle</w:t>
            </w:r>
            <w:proofErr w:type="spellEnd"/>
            <w:r w:rsidRPr="00675D62">
              <w:rPr>
                <w:lang w:val="en-US"/>
              </w:rPr>
              <w:t xml:space="preserve"> cu miner </w:t>
            </w:r>
            <w:proofErr w:type="spellStart"/>
            <w:r w:rsidRPr="00675D62">
              <w:rPr>
                <w:lang w:val="en-US"/>
              </w:rPr>
              <w:t>pentru</w:t>
            </w:r>
            <w:proofErr w:type="spellEnd"/>
            <w:r w:rsidRPr="00675D62">
              <w:rPr>
                <w:lang w:val="en-US"/>
              </w:rPr>
              <w:t xml:space="preserve"> </w:t>
            </w:r>
            <w:proofErr w:type="spellStart"/>
            <w:r w:rsidRPr="00675D62">
              <w:rPr>
                <w:lang w:val="en-US"/>
              </w:rPr>
              <w:t>portita</w:t>
            </w:r>
            <w:proofErr w:type="spellEnd"/>
            <w:r w:rsidRPr="00675D62">
              <w:rPr>
                <w:lang w:val="en-US"/>
              </w:rPr>
              <w:t xml:space="preserve"> cu </w:t>
            </w:r>
            <w:proofErr w:type="spellStart"/>
            <w:r w:rsidRPr="00675D62">
              <w:rPr>
                <w:lang w:val="en-US"/>
              </w:rPr>
              <w:t>zavoare</w:t>
            </w:r>
            <w:proofErr w:type="spellEnd"/>
            <w:r w:rsidRPr="00675D62">
              <w:rPr>
                <w:lang w:val="en-US"/>
              </w:rPr>
              <w:t xml:space="preserve"> (2 </w:t>
            </w:r>
            <w:proofErr w:type="spellStart"/>
            <w:r w:rsidRPr="00675D62">
              <w:rPr>
                <w:lang w:val="en-US"/>
              </w:rPr>
              <w:t>buc</w:t>
            </w:r>
            <w:proofErr w:type="spellEnd"/>
            <w:r w:rsidRPr="00675D62">
              <w:rPr>
                <w:lang w:val="en-US"/>
              </w:rPr>
              <w:t>)</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4,00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1.2. </w:t>
            </w:r>
            <w:proofErr w:type="spellStart"/>
            <w:r w:rsidRPr="00675D62">
              <w:rPr>
                <w:b/>
                <w:bCs/>
                <w:lang w:val="en-US"/>
              </w:rPr>
              <w:t>Elemente</w:t>
            </w:r>
            <w:proofErr w:type="spellEnd"/>
            <w:r w:rsidRPr="00675D62">
              <w:rPr>
                <w:b/>
                <w:bCs/>
                <w:lang w:val="en-US"/>
              </w:rPr>
              <w:t xml:space="preserve"> </w:t>
            </w:r>
            <w:proofErr w:type="spellStart"/>
            <w:r w:rsidRPr="00675D62">
              <w:rPr>
                <w:b/>
                <w:bCs/>
                <w:lang w:val="en-US"/>
              </w:rPr>
              <w:t>metalice</w:t>
            </w:r>
            <w:proofErr w:type="spellEnd"/>
            <w:r w:rsidRPr="00675D62">
              <w:rPr>
                <w:b/>
                <w:bCs/>
                <w:lang w:val="en-US"/>
              </w:rPr>
              <w:t xml:space="preserve"> </w:t>
            </w:r>
            <w:proofErr w:type="spellStart"/>
            <w:r w:rsidRPr="00675D62">
              <w:rPr>
                <w:b/>
                <w:bCs/>
                <w:lang w:val="en-US"/>
              </w:rPr>
              <w:t>si</w:t>
            </w:r>
            <w:proofErr w:type="spellEnd"/>
            <w:r w:rsidRPr="00675D62">
              <w:rPr>
                <w:b/>
                <w:bCs/>
                <w:lang w:val="en-US"/>
              </w:rPr>
              <w:t xml:space="preserve"> </w:t>
            </w:r>
            <w:proofErr w:type="spellStart"/>
            <w:r w:rsidRPr="00675D62">
              <w:rPr>
                <w:b/>
                <w:bCs/>
                <w:lang w:val="en-US"/>
              </w:rPr>
              <w:t>amenajarea</w:t>
            </w:r>
            <w:proofErr w:type="spellEnd"/>
            <w:r w:rsidRPr="00675D62">
              <w:rPr>
                <w:b/>
                <w:bCs/>
                <w:lang w:val="en-US"/>
              </w:rPr>
              <w:t xml:space="preserve"> PM+PR</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sau</w:t>
            </w:r>
            <w:proofErr w:type="spellEnd"/>
            <w:r w:rsidRPr="00675D62">
              <w:rPr>
                <w:lang w:val="en-US"/>
              </w:rPr>
              <w:t xml:space="preserve"> </w:t>
            </w:r>
            <w:proofErr w:type="spellStart"/>
            <w:r w:rsidRPr="00675D62">
              <w:rPr>
                <w:lang w:val="en-US"/>
              </w:rPr>
              <w:t>peste</w:t>
            </w:r>
            <w:proofErr w:type="spellEnd"/>
            <w:r w:rsidRPr="00675D62">
              <w:rPr>
                <w:lang w:val="en-US"/>
              </w:rPr>
              <w:t xml:space="preserve">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vertical,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subsoluri</w:t>
            </w:r>
            <w:proofErr w:type="spellEnd"/>
            <w:r w:rsidRPr="00675D62">
              <w:rPr>
                <w:lang w:val="en-US"/>
              </w:rPr>
              <w:t xml:space="preserve">, </w:t>
            </w:r>
            <w:proofErr w:type="spellStart"/>
            <w:r w:rsidRPr="00675D62">
              <w:rPr>
                <w:lang w:val="en-US"/>
              </w:rPr>
              <w:t>drenuri</w:t>
            </w:r>
            <w:proofErr w:type="spellEnd"/>
            <w:r w:rsidRPr="00675D62">
              <w:rPr>
                <w:lang w:val="en-US"/>
              </w:rPr>
              <w:t xml:space="preserve">, </w:t>
            </w:r>
            <w:proofErr w:type="spellStart"/>
            <w:r w:rsidRPr="00675D62">
              <w:rPr>
                <w:lang w:val="en-US"/>
              </w:rPr>
              <w:t>trepte</w:t>
            </w:r>
            <w:proofErr w:type="spellEnd"/>
            <w:r w:rsidRPr="00675D62">
              <w:rPr>
                <w:lang w:val="en-US"/>
              </w:rPr>
              <w:t xml:space="preserve"> de </w:t>
            </w:r>
            <w:proofErr w:type="spellStart"/>
            <w:r w:rsidRPr="00675D62">
              <w:rPr>
                <w:lang w:val="en-US"/>
              </w:rPr>
              <w:t>infratire</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necoeziv</w:t>
            </w:r>
            <w:proofErr w:type="spellEnd"/>
            <w:r w:rsidRPr="00675D62">
              <w:rPr>
                <w:lang w:val="en-US"/>
              </w:rPr>
              <w:t xml:space="preserve"> </w:t>
            </w:r>
            <w:proofErr w:type="spellStart"/>
            <w:r w:rsidRPr="00675D62">
              <w:rPr>
                <w:lang w:val="en-US"/>
              </w:rPr>
              <w:t>sau</w:t>
            </w:r>
            <w:proofErr w:type="spellEnd"/>
            <w:r w:rsidRPr="00675D62">
              <w:rPr>
                <w:lang w:val="en-US"/>
              </w:rPr>
              <w:t xml:space="preserve"> slab </w:t>
            </w:r>
            <w:proofErr w:type="spellStart"/>
            <w:r w:rsidRPr="00675D62">
              <w:rPr>
                <w:lang w:val="en-US"/>
              </w:rPr>
              <w:t>coeziv</w:t>
            </w:r>
            <w:proofErr w:type="spellEnd"/>
            <w:r w:rsidRPr="00675D62">
              <w:rPr>
                <w:lang w:val="en-US"/>
              </w:rPr>
              <w:t xml:space="preserve"> </w:t>
            </w:r>
            <w:proofErr w:type="spellStart"/>
            <w:r w:rsidRPr="00675D62">
              <w:rPr>
                <w:lang w:val="en-US"/>
              </w:rPr>
              <w:t>adincime</w:t>
            </w:r>
            <w:proofErr w:type="spellEnd"/>
            <w:r w:rsidRPr="00675D62">
              <w:rPr>
                <w:lang w:val="en-US"/>
              </w:rPr>
              <w:t xml:space="preserve"> &lt; 0,75 m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3,20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cu </w:t>
            </w:r>
            <w:proofErr w:type="spellStart"/>
            <w:r w:rsidRPr="00675D62">
              <w:rPr>
                <w:lang w:val="en-US"/>
              </w:rPr>
              <w:t>lopata</w:t>
            </w:r>
            <w:proofErr w:type="spellEnd"/>
            <w:r w:rsidRPr="00675D62">
              <w:rPr>
                <w:lang w:val="en-US"/>
              </w:rPr>
              <w:t xml:space="preserve"> a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uniforme</w:t>
            </w:r>
            <w:proofErr w:type="spellEnd"/>
            <w:r w:rsidRPr="00675D62">
              <w:rPr>
                <w:lang w:val="en-US"/>
              </w:rPr>
              <w:t xml:space="preserve">, de 10-30 cm </w:t>
            </w:r>
            <w:proofErr w:type="spellStart"/>
            <w:r w:rsidRPr="00675D62">
              <w:rPr>
                <w:lang w:val="en-US"/>
              </w:rPr>
              <w:t>grosime</w:t>
            </w:r>
            <w:proofErr w:type="spellEnd"/>
            <w:r w:rsidRPr="00675D62">
              <w:rPr>
                <w:lang w:val="en-US"/>
              </w:rPr>
              <w:t xml:space="preserve">, </w:t>
            </w:r>
            <w:proofErr w:type="spellStart"/>
            <w:r w:rsidRPr="00675D62">
              <w:rPr>
                <w:lang w:val="en-US"/>
              </w:rPr>
              <w:t>printr</w:t>
            </w:r>
            <w:proofErr w:type="spellEnd"/>
            <w:r w:rsidRPr="00675D62">
              <w:rPr>
                <w:lang w:val="en-US"/>
              </w:rPr>
              <w:t xml:space="preserve">-o </w:t>
            </w:r>
            <w:proofErr w:type="spellStart"/>
            <w:r w:rsidRPr="00675D62">
              <w:rPr>
                <w:lang w:val="en-US"/>
              </w:rPr>
              <w:t>aruncare</w:t>
            </w:r>
            <w:proofErr w:type="spellEnd"/>
            <w:r w:rsidRPr="00675D62">
              <w:rPr>
                <w:lang w:val="en-US"/>
              </w:rPr>
              <w:t xml:space="preserve"> de pina la 3 m din </w:t>
            </w:r>
            <w:proofErr w:type="spellStart"/>
            <w:r w:rsidRPr="00675D62">
              <w:rPr>
                <w:lang w:val="en-US"/>
              </w:rPr>
              <w:t>gramezi</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sfarimarea</w:t>
            </w:r>
            <w:proofErr w:type="spellEnd"/>
            <w:r w:rsidRPr="00675D62">
              <w:rPr>
                <w:lang w:val="en-US"/>
              </w:rPr>
              <w:t xml:space="preserve"> </w:t>
            </w:r>
            <w:proofErr w:type="spellStart"/>
            <w:r w:rsidRPr="00675D62">
              <w:rPr>
                <w:lang w:val="en-US"/>
              </w:rPr>
              <w:t>bulgarilor</w:t>
            </w:r>
            <w:proofErr w:type="spellEnd"/>
            <w:r w:rsidRPr="00675D62">
              <w:rPr>
                <w:lang w:val="en-US"/>
              </w:rPr>
              <w:t xml:space="preserve">, </w:t>
            </w:r>
            <w:proofErr w:type="spellStart"/>
            <w:r w:rsidRPr="00675D62">
              <w:rPr>
                <w:lang w:val="en-US"/>
              </w:rPr>
              <w:t>pamintul</w:t>
            </w:r>
            <w:proofErr w:type="spellEnd"/>
            <w:r w:rsidRPr="00675D62">
              <w:rPr>
                <w:lang w:val="en-US"/>
              </w:rPr>
              <w:t xml:space="preserve"> </w:t>
            </w:r>
            <w:proofErr w:type="spellStart"/>
            <w:r w:rsidRPr="00675D62">
              <w:rPr>
                <w:lang w:val="en-US"/>
              </w:rPr>
              <w:t>provenind</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r w:rsidRPr="00675D62">
              <w:rPr>
                <w:lang w:val="en-US"/>
              </w:rPr>
              <w:t xml:space="preserve"> (</w:t>
            </w:r>
            <w:proofErr w:type="spellStart"/>
            <w:r w:rsidRPr="00675D62">
              <w:rPr>
                <w:lang w:val="en-US"/>
              </w:rPr>
              <w:t>impamintare</w:t>
            </w:r>
            <w:proofErr w:type="spellEnd"/>
            <w:r w:rsidRPr="00675D62">
              <w:rPr>
                <w:lang w:val="en-US"/>
              </w:rPr>
              <w:t>)</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w:t>
            </w:r>
            <w:proofErr w:type="spellStart"/>
            <w:r w:rsidRPr="00675D62">
              <w:rPr>
                <w:lang w:val="en-US"/>
              </w:rPr>
              <w:t>mecanic</w:t>
            </w:r>
            <w:proofErr w:type="spellEnd"/>
            <w:r w:rsidRPr="00675D62">
              <w:rPr>
                <w:lang w:val="en-US"/>
              </w:rPr>
              <w:t xml:space="preserve"> de 150-200 kg a </w:t>
            </w:r>
            <w:proofErr w:type="spellStart"/>
            <w:r w:rsidRPr="00675D62">
              <w:rPr>
                <w:lang w:val="en-US"/>
              </w:rPr>
              <w:t>umpluturilor</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succesive</w:t>
            </w:r>
            <w:proofErr w:type="spellEnd"/>
            <w:r w:rsidRPr="00675D62">
              <w:rPr>
                <w:lang w:val="en-US"/>
              </w:rPr>
              <w:t xml:space="preserve"> de 20-30 cm </w:t>
            </w:r>
            <w:proofErr w:type="spellStart"/>
            <w:r w:rsidRPr="00675D62">
              <w:rPr>
                <w:lang w:val="en-US"/>
              </w:rPr>
              <w:t>grosime</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umpluturile</w:t>
            </w:r>
            <w:proofErr w:type="spellEnd"/>
            <w:r w:rsidRPr="00675D62">
              <w:rPr>
                <w:lang w:val="en-US"/>
              </w:rPr>
              <w:t xml:space="preserve"> </w:t>
            </w:r>
            <w:proofErr w:type="spellStart"/>
            <w:r w:rsidRPr="00675D62">
              <w:rPr>
                <w:lang w:val="en-US"/>
              </w:rPr>
              <w:t>executindu</w:t>
            </w:r>
            <w:proofErr w:type="spellEnd"/>
            <w:r w:rsidRPr="00675D62">
              <w:rPr>
                <w:lang w:val="en-US"/>
              </w:rPr>
              <w:t xml:space="preserve">-se din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063" w:type="dxa"/>
            <w:tcBorders>
              <w:top w:val="single" w:sz="4" w:space="0" w:color="auto"/>
              <w:bottom w:val="single" w:sz="4" w:space="0" w:color="auto"/>
            </w:tcBorders>
            <w:vAlign w:val="center"/>
          </w:tcPr>
          <w:p w:rsidR="009D4874" w:rsidRDefault="00000000">
            <w:pPr>
              <w:pStyle w:val="Frspaiere"/>
            </w:pPr>
            <w:r>
              <w:t>0,018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CA03C2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preparat</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 10/8 (</w:t>
            </w:r>
            <w:proofErr w:type="spellStart"/>
            <w:r w:rsidRPr="00675D62">
              <w:rPr>
                <w:lang w:val="en-US"/>
              </w:rPr>
              <w:t>Bc</w:t>
            </w:r>
            <w:proofErr w:type="spellEnd"/>
            <w:r w:rsidRPr="00675D62">
              <w:rPr>
                <w:lang w:val="en-US"/>
              </w:rPr>
              <w:t xml:space="preserve"> 10/B 150)</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1,40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din profile laminate, </w:t>
            </w:r>
            <w:proofErr w:type="spellStart"/>
            <w:r w:rsidRPr="00675D62">
              <w:rPr>
                <w:lang w:val="en-US"/>
              </w:rPr>
              <w:t>tabla</w:t>
            </w:r>
            <w:proofErr w:type="spellEnd"/>
            <w:r w:rsidRPr="00675D62">
              <w:rPr>
                <w:lang w:val="en-US"/>
              </w:rPr>
              <w:t xml:space="preserve">, </w:t>
            </w:r>
            <w:proofErr w:type="spellStart"/>
            <w:r w:rsidRPr="00675D62">
              <w:rPr>
                <w:lang w:val="en-US"/>
              </w:rPr>
              <w:t>tabla</w:t>
            </w:r>
            <w:proofErr w:type="spellEnd"/>
            <w:r w:rsidRPr="00675D62">
              <w:rPr>
                <w:lang w:val="en-US"/>
              </w:rPr>
              <w:t xml:space="preserve"> striata,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sustineri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acoperiri</w:t>
            </w:r>
            <w:proofErr w:type="spellEnd"/>
            <w:r w:rsidRPr="00675D62">
              <w:rPr>
                <w:lang w:val="en-US"/>
              </w:rPr>
              <w:t xml:space="preserve">, </w:t>
            </w:r>
            <w:proofErr w:type="spellStart"/>
            <w:r w:rsidRPr="00675D62">
              <w:rPr>
                <w:lang w:val="en-US"/>
              </w:rPr>
              <w:t>inglobate</w:t>
            </w:r>
            <w:proofErr w:type="spellEnd"/>
            <w:r w:rsidRPr="00675D62">
              <w:rPr>
                <w:lang w:val="en-US"/>
              </w:rPr>
              <w:t xml:space="preserve"> total </w:t>
            </w:r>
            <w:proofErr w:type="spellStart"/>
            <w:r w:rsidRPr="00675D62">
              <w:rPr>
                <w:lang w:val="en-US"/>
              </w:rPr>
              <w:t>sau</w:t>
            </w:r>
            <w:proofErr w:type="spellEnd"/>
            <w:r w:rsidRPr="00675D62">
              <w:rPr>
                <w:lang w:val="en-US"/>
              </w:rPr>
              <w:t xml:space="preserve"> partial in </w:t>
            </w:r>
            <w:proofErr w:type="spellStart"/>
            <w:r w:rsidRPr="00675D62">
              <w:rPr>
                <w:lang w:val="en-US"/>
              </w:rPr>
              <w:t>beton</w:t>
            </w:r>
            <w:proofErr w:type="spellEnd"/>
          </w:p>
        </w:tc>
        <w:tc>
          <w:tcPr>
            <w:tcW w:w="935" w:type="dxa"/>
            <w:tcBorders>
              <w:top w:val="single" w:sz="4" w:space="0" w:color="auto"/>
              <w:bottom w:val="single" w:sz="4" w:space="0" w:color="auto"/>
            </w:tcBorders>
            <w:vAlign w:val="center"/>
          </w:tcPr>
          <w:p w:rsidR="009D4874" w:rsidRDefault="00000000">
            <w:pPr>
              <w:pStyle w:val="Frspaiere"/>
            </w:pPr>
            <w:r>
              <w:t>kg</w:t>
            </w:r>
          </w:p>
        </w:tc>
        <w:tc>
          <w:tcPr>
            <w:tcW w:w="1063" w:type="dxa"/>
            <w:tcBorders>
              <w:top w:val="single" w:sz="4" w:space="0" w:color="auto"/>
              <w:bottom w:val="single" w:sz="4" w:space="0" w:color="auto"/>
            </w:tcBorders>
            <w:vAlign w:val="center"/>
          </w:tcPr>
          <w:p w:rsidR="009D4874" w:rsidRDefault="00000000">
            <w:pPr>
              <w:pStyle w:val="Frspaiere"/>
            </w:pPr>
            <w:r>
              <w:t>136,80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doua</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pina la 7 mm </w:t>
            </w:r>
            <w:proofErr w:type="spellStart"/>
            <w:r w:rsidRPr="00675D62">
              <w:rPr>
                <w:lang w:val="en-US"/>
              </w:rPr>
              <w:t>inclusiv</w:t>
            </w:r>
            <w:proofErr w:type="spellEnd"/>
          </w:p>
        </w:tc>
        <w:tc>
          <w:tcPr>
            <w:tcW w:w="935" w:type="dxa"/>
            <w:tcBorders>
              <w:top w:val="single" w:sz="4" w:space="0" w:color="auto"/>
              <w:bottom w:val="single" w:sz="4" w:space="0" w:color="auto"/>
            </w:tcBorders>
            <w:vAlign w:val="center"/>
          </w:tcPr>
          <w:p w:rsidR="009D4874" w:rsidRDefault="00000000">
            <w:pPr>
              <w:pStyle w:val="Frspaiere"/>
            </w:pPr>
            <w:r>
              <w:t>t</w:t>
            </w:r>
          </w:p>
        </w:tc>
        <w:tc>
          <w:tcPr>
            <w:tcW w:w="1063" w:type="dxa"/>
            <w:tcBorders>
              <w:top w:val="single" w:sz="4" w:space="0" w:color="auto"/>
              <w:bottom w:val="single" w:sz="4" w:space="0" w:color="auto"/>
            </w:tcBorders>
            <w:vAlign w:val="center"/>
          </w:tcPr>
          <w:p w:rsidR="009D4874" w:rsidRDefault="00000000">
            <w:pPr>
              <w:pStyle w:val="Frspaiere"/>
            </w:pPr>
            <w:r>
              <w:t>0,137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1,40</w:t>
            </w:r>
          </w:p>
        </w:tc>
      </w:tr>
      <w:tr w:rsidR="009D4874" w:rsidRPr="00675D62">
        <w:trPr>
          <w:trHeight w:val="193"/>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1.3. Post de </w:t>
            </w:r>
            <w:proofErr w:type="spellStart"/>
            <w:r w:rsidRPr="00675D62">
              <w:rPr>
                <w:b/>
                <w:bCs/>
                <w:lang w:val="en-US"/>
              </w:rPr>
              <w:t>masurare</w:t>
            </w:r>
            <w:proofErr w:type="spellEnd"/>
            <w:r w:rsidRPr="00675D62">
              <w:rPr>
                <w:b/>
                <w:bCs/>
                <w:lang w:val="en-US"/>
              </w:rPr>
              <w:t xml:space="preserve"> (PM)</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IA18J</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fine </w:t>
            </w:r>
            <w:proofErr w:type="spellStart"/>
            <w:r w:rsidRPr="00675D62">
              <w:rPr>
                <w:lang w:val="en-US"/>
              </w:rPr>
              <w:t>pentru</w:t>
            </w:r>
            <w:proofErr w:type="spellEnd"/>
            <w:r w:rsidRPr="00675D62">
              <w:rPr>
                <w:lang w:val="en-US"/>
              </w:rPr>
              <w:t xml:space="preserve"> </w:t>
            </w:r>
            <w:proofErr w:type="spellStart"/>
            <w:r w:rsidRPr="00675D62">
              <w:rPr>
                <w:lang w:val="en-US"/>
              </w:rPr>
              <w:t>cazanele</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stut</w:t>
            </w:r>
            <w:proofErr w:type="spellEnd"/>
            <w:r w:rsidRPr="00675D62">
              <w:rPr>
                <w:lang w:val="en-US"/>
              </w:rPr>
              <w:t xml:space="preserve"> cu </w:t>
            </w:r>
            <w:proofErr w:type="spellStart"/>
            <w:r w:rsidRPr="00675D62">
              <w:rPr>
                <w:lang w:val="en-US"/>
              </w:rPr>
              <w:t>robinet</w:t>
            </w:r>
            <w:proofErr w:type="spellEnd"/>
            <w:r w:rsidRPr="00675D62">
              <w:rPr>
                <w:lang w:val="en-US"/>
              </w:rPr>
              <w:t xml:space="preserve"> de control </w:t>
            </w:r>
            <w:proofErr w:type="spellStart"/>
            <w:r w:rsidRPr="00675D62">
              <w:rPr>
                <w:lang w:val="en-US"/>
              </w:rPr>
              <w:t>pentru</w:t>
            </w:r>
            <w:proofErr w:type="spellEnd"/>
            <w:r w:rsidRPr="00675D62">
              <w:rPr>
                <w:lang w:val="en-US"/>
              </w:rPr>
              <w:t xml:space="preserve"> Sensor de </w:t>
            </w:r>
            <w:proofErr w:type="spellStart"/>
            <w:r w:rsidRPr="00675D62">
              <w:rPr>
                <w:lang w:val="en-US"/>
              </w:rPr>
              <w:t>temperatura</w:t>
            </w:r>
            <w:proofErr w:type="spellEnd"/>
            <w:r w:rsidRPr="00675D62">
              <w:rPr>
                <w:lang w:val="en-US"/>
              </w:rPr>
              <w:t xml:space="preserve"> Pt1000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GE10A1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Manometru</w:t>
            </w:r>
            <w:proofErr w:type="spellEnd"/>
            <w:r w:rsidRPr="00675D62">
              <w:rPr>
                <w:lang w:val="en-US"/>
              </w:rPr>
              <w:t xml:space="preserve"> industrial cu ac de control </w:t>
            </w:r>
            <w:proofErr w:type="spellStart"/>
            <w:r w:rsidRPr="00675D62">
              <w:rPr>
                <w:lang w:val="en-US"/>
              </w:rPr>
              <w:t>si</w:t>
            </w:r>
            <w:proofErr w:type="spellEnd"/>
            <w:r w:rsidRPr="00675D62">
              <w:rPr>
                <w:lang w:val="en-US"/>
              </w:rPr>
              <w:t xml:space="preserve"> </w:t>
            </w:r>
            <w:proofErr w:type="spellStart"/>
            <w:r w:rsidRPr="00675D62">
              <w:rPr>
                <w:lang w:val="en-US"/>
              </w:rPr>
              <w:t>diametrul</w:t>
            </w:r>
            <w:proofErr w:type="spellEnd"/>
            <w:r w:rsidRPr="00675D62">
              <w:rPr>
                <w:lang w:val="en-US"/>
              </w:rPr>
              <w:t xml:space="preserve"> </w:t>
            </w:r>
            <w:proofErr w:type="spellStart"/>
            <w:r w:rsidRPr="00675D62">
              <w:rPr>
                <w:lang w:val="en-US"/>
              </w:rPr>
              <w:t>carcasei</w:t>
            </w:r>
            <w:proofErr w:type="spellEnd"/>
            <w:r w:rsidRPr="00675D62">
              <w:rPr>
                <w:lang w:val="en-US"/>
              </w:rPr>
              <w:t xml:space="preserve"> de 160 mm </w:t>
            </w:r>
            <w:proofErr w:type="spellStart"/>
            <w:r w:rsidRPr="00675D62">
              <w:rPr>
                <w:lang w:val="en-US"/>
              </w:rPr>
              <w:t>Pn</w:t>
            </w:r>
            <w:proofErr w:type="spellEnd"/>
            <w:r w:rsidRPr="00675D62">
              <w:rPr>
                <w:lang w:val="en-US"/>
              </w:rPr>
              <w:t xml:space="preserve"> 10 - </w:t>
            </w:r>
            <w:proofErr w:type="spellStart"/>
            <w:r w:rsidRPr="00675D62">
              <w:rPr>
                <w:lang w:val="en-US"/>
              </w:rPr>
              <w:t>montare</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cu </w:t>
            </w:r>
            <w:proofErr w:type="spellStart"/>
            <w:r w:rsidRPr="00675D62">
              <w:rPr>
                <w:lang w:val="en-US"/>
              </w:rPr>
              <w:t>sertar-pana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corp</w:t>
            </w:r>
            <w:proofErr w:type="spellEnd"/>
            <w:r w:rsidRPr="00675D62">
              <w:rPr>
                <w:lang w:val="en-US"/>
              </w:rPr>
              <w:t xml:space="preserve"> oval, </w:t>
            </w:r>
            <w:proofErr w:type="spellStart"/>
            <w:r w:rsidRPr="00675D62">
              <w:rPr>
                <w:lang w:val="en-US"/>
              </w:rPr>
              <w:t>pentru</w:t>
            </w:r>
            <w:proofErr w:type="spellEnd"/>
            <w:r w:rsidRPr="00675D62">
              <w:rPr>
                <w:lang w:val="en-US"/>
              </w:rPr>
              <w:t xml:space="preserve"> </w:t>
            </w:r>
            <w:proofErr w:type="spellStart"/>
            <w:r w:rsidRPr="00675D62">
              <w:rPr>
                <w:lang w:val="en-US"/>
              </w:rPr>
              <w:t>Pn</w:t>
            </w:r>
            <w:proofErr w:type="spellEnd"/>
            <w:r w:rsidRPr="00675D62">
              <w:rPr>
                <w:lang w:val="en-US"/>
              </w:rPr>
              <w:t xml:space="preserve"> 10si 25 </w:t>
            </w:r>
            <w:proofErr w:type="spellStart"/>
            <w:r w:rsidRPr="00675D62">
              <w:rPr>
                <w:lang w:val="en-US"/>
              </w:rPr>
              <w:t>kgf</w:t>
            </w:r>
            <w:proofErr w:type="spellEnd"/>
            <w:r w:rsidRPr="00675D62">
              <w:rPr>
                <w:lang w:val="en-US"/>
              </w:rPr>
              <w:t>/</w:t>
            </w:r>
            <w:proofErr w:type="spellStart"/>
            <w:r w:rsidRPr="00675D62">
              <w:rPr>
                <w:lang w:val="en-US"/>
              </w:rPr>
              <w:t>cmp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confectionarea</w:t>
            </w:r>
            <w:proofErr w:type="spellEnd"/>
            <w:r w:rsidRPr="00675D62">
              <w:rPr>
                <w:lang w:val="en-US"/>
              </w:rPr>
              <w:t xml:space="preserve"> </w:t>
            </w:r>
            <w:proofErr w:type="spellStart"/>
            <w:r w:rsidRPr="00675D62">
              <w:rPr>
                <w:lang w:val="en-US"/>
              </w:rPr>
              <w:t>statiei</w:t>
            </w:r>
            <w:proofErr w:type="spellEnd"/>
            <w:r w:rsidRPr="00675D62">
              <w:rPr>
                <w:lang w:val="en-US"/>
              </w:rPr>
              <w:t xml:space="preserve"> in atelier,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-50 mm, MA39010 P1.6</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cu </w:t>
            </w:r>
            <w:proofErr w:type="spellStart"/>
            <w:r w:rsidRPr="00675D62">
              <w:rPr>
                <w:lang w:val="en-US"/>
              </w:rPr>
              <w:t>sertar-pana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corp</w:t>
            </w:r>
            <w:proofErr w:type="spellEnd"/>
            <w:r w:rsidRPr="00675D62">
              <w:rPr>
                <w:lang w:val="en-US"/>
              </w:rPr>
              <w:t xml:space="preserve"> oval, </w:t>
            </w:r>
            <w:proofErr w:type="spellStart"/>
            <w:r w:rsidRPr="00675D62">
              <w:rPr>
                <w:lang w:val="en-US"/>
              </w:rPr>
              <w:t>pentru</w:t>
            </w:r>
            <w:proofErr w:type="spellEnd"/>
            <w:r w:rsidRPr="00675D62">
              <w:rPr>
                <w:lang w:val="en-US"/>
              </w:rPr>
              <w:t xml:space="preserve"> </w:t>
            </w:r>
            <w:proofErr w:type="spellStart"/>
            <w:r w:rsidRPr="00675D62">
              <w:rPr>
                <w:lang w:val="en-US"/>
              </w:rPr>
              <w:t>Pn</w:t>
            </w:r>
            <w:proofErr w:type="spellEnd"/>
            <w:r w:rsidRPr="00675D62">
              <w:rPr>
                <w:lang w:val="en-US"/>
              </w:rPr>
              <w:t xml:space="preserve"> 10si 25 </w:t>
            </w:r>
            <w:proofErr w:type="spellStart"/>
            <w:r w:rsidRPr="00675D62">
              <w:rPr>
                <w:lang w:val="en-US"/>
              </w:rPr>
              <w:t>kgf</w:t>
            </w:r>
            <w:proofErr w:type="spellEnd"/>
            <w:r w:rsidRPr="00675D62">
              <w:rPr>
                <w:lang w:val="en-US"/>
              </w:rPr>
              <w:t>/</w:t>
            </w:r>
            <w:proofErr w:type="spellStart"/>
            <w:r w:rsidRPr="00675D62">
              <w:rPr>
                <w:lang w:val="en-US"/>
              </w:rPr>
              <w:t>cmp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confectionarea</w:t>
            </w:r>
            <w:proofErr w:type="spellEnd"/>
            <w:r w:rsidRPr="00675D62">
              <w:rPr>
                <w:lang w:val="en-US"/>
              </w:rPr>
              <w:t xml:space="preserve"> </w:t>
            </w:r>
            <w:proofErr w:type="spellStart"/>
            <w:r w:rsidRPr="00675D62">
              <w:rPr>
                <w:lang w:val="en-US"/>
              </w:rPr>
              <w:t>statiei</w:t>
            </w:r>
            <w:proofErr w:type="spellEnd"/>
            <w:r w:rsidRPr="00675D62">
              <w:rPr>
                <w:lang w:val="en-US"/>
              </w:rPr>
              <w:t xml:space="preserve"> in atelier,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xml:space="preserve">: -50 mm, </w:t>
            </w:r>
            <w:r>
              <w:t>КШГ</w:t>
            </w:r>
            <w:r w:rsidRPr="00675D62">
              <w:rPr>
                <w:lang w:val="en-US"/>
              </w:rPr>
              <w:t>-50-1,5</w:t>
            </w:r>
            <w:r>
              <w:t>Ф</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de </w:t>
            </w:r>
            <w:proofErr w:type="spellStart"/>
            <w:r w:rsidRPr="00675D62">
              <w:rPr>
                <w:lang w:val="en-US"/>
              </w:rPr>
              <w:t>inchidere</w:t>
            </w:r>
            <w:proofErr w:type="spellEnd"/>
            <w:r w:rsidRPr="00675D62">
              <w:rPr>
                <w:lang w:val="en-US"/>
              </w:rPr>
              <w:t xml:space="preserve"> cu cep (</w:t>
            </w:r>
            <w:proofErr w:type="spellStart"/>
            <w:r w:rsidRPr="00675D62">
              <w:rPr>
                <w:lang w:val="en-US"/>
              </w:rPr>
              <w:t>cana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mufe</w:t>
            </w:r>
            <w:proofErr w:type="spellEnd"/>
            <w:r w:rsidRPr="00675D62">
              <w:rPr>
                <w:lang w:val="en-US"/>
              </w:rPr>
              <w:t xml:space="preserve">  </w:t>
            </w:r>
            <w:proofErr w:type="spellStart"/>
            <w:r w:rsidRPr="00675D62">
              <w:rPr>
                <w:lang w:val="en-US"/>
              </w:rPr>
              <w:t>sau</w:t>
            </w:r>
            <w:proofErr w:type="spellEnd"/>
            <w:proofErr w:type="gramEnd"/>
            <w:r w:rsidRPr="00675D62">
              <w:rPr>
                <w:lang w:val="en-US"/>
              </w:rPr>
              <w:t xml:space="preserve"> </w:t>
            </w:r>
            <w:proofErr w:type="spellStart"/>
            <w:r w:rsidRPr="00675D62">
              <w:rPr>
                <w:lang w:val="en-US"/>
              </w:rPr>
              <w:t>robinet</w:t>
            </w:r>
            <w:proofErr w:type="spellEnd"/>
            <w:r w:rsidRPr="00675D62">
              <w:rPr>
                <w:lang w:val="en-US"/>
              </w:rPr>
              <w:t xml:space="preserve"> cu cep cu </w:t>
            </w:r>
            <w:proofErr w:type="spellStart"/>
            <w:r w:rsidRPr="00675D62">
              <w:rPr>
                <w:lang w:val="en-US"/>
              </w:rPr>
              <w:t>mufe</w:t>
            </w:r>
            <w:proofErr w:type="spellEnd"/>
            <w:r w:rsidRPr="00675D62">
              <w:rPr>
                <w:lang w:val="en-US"/>
              </w:rPr>
              <w:t xml:space="preserve"> cu </w:t>
            </w:r>
            <w:proofErr w:type="spellStart"/>
            <w:r w:rsidRPr="00675D62">
              <w:rPr>
                <w:lang w:val="en-US"/>
              </w:rPr>
              <w:t>corp</w:t>
            </w:r>
            <w:proofErr w:type="spellEnd"/>
            <w:r w:rsidRPr="00675D62">
              <w:rPr>
                <w:lang w:val="en-US"/>
              </w:rPr>
              <w:t xml:space="preserve"> </w:t>
            </w:r>
            <w:proofErr w:type="spellStart"/>
            <w:r w:rsidRPr="00675D62">
              <w:rPr>
                <w:lang w:val="en-US"/>
              </w:rPr>
              <w:t>infundat</w:t>
            </w:r>
            <w:proofErr w:type="spellEnd"/>
            <w:r w:rsidRPr="00675D62">
              <w:rPr>
                <w:lang w:val="en-US"/>
              </w:rPr>
              <w:t xml:space="preserve">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gaze,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 </w:t>
            </w:r>
            <w:r>
              <w:t>ГШК</w:t>
            </w:r>
            <w:r w:rsidRPr="00675D62">
              <w:rPr>
                <w:lang w:val="en-US"/>
              </w:rPr>
              <w:t xml:space="preserve"> 25</w:t>
            </w:r>
            <w:r>
              <w:t>М</w:t>
            </w:r>
            <w:r w:rsidRPr="00675D62">
              <w:rPr>
                <w:lang w:val="en-US"/>
              </w:rPr>
              <w:t xml:space="preserve"> </w:t>
            </w:r>
            <w:r>
              <w:t>Р</w:t>
            </w:r>
            <w:r w:rsidRPr="00675D62">
              <w:rPr>
                <w:lang w:val="en-US"/>
              </w:rPr>
              <w:t>2,5</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pPr>
            <w:r>
              <w:rPr>
                <w:lang w:val="en-US"/>
              </w:rPr>
              <w:t>GE05A</w:t>
            </w: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Flansa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Pn</w:t>
            </w:r>
            <w:proofErr w:type="spellEnd"/>
            <w:r w:rsidRPr="00675D62">
              <w:rPr>
                <w:lang w:val="en-US"/>
              </w:rPr>
              <w:t xml:space="preserve"> 10-25, </w:t>
            </w:r>
            <w:proofErr w:type="spellStart"/>
            <w:r w:rsidRPr="00675D62">
              <w:rPr>
                <w:lang w:val="en-US"/>
              </w:rPr>
              <w:t>sudata</w:t>
            </w:r>
            <w:proofErr w:type="spellEnd"/>
            <w:r w:rsidRPr="00675D62">
              <w:rPr>
                <w:lang w:val="en-US"/>
              </w:rPr>
              <w:t xml:space="preserve"> electric la </w:t>
            </w:r>
            <w:proofErr w:type="spellStart"/>
            <w:r w:rsidRPr="00675D62">
              <w:rPr>
                <w:lang w:val="en-US"/>
              </w:rPr>
              <w:t>tevi</w:t>
            </w:r>
            <w:proofErr w:type="spellEnd"/>
            <w:r w:rsidRPr="00675D62">
              <w:rPr>
                <w:lang w:val="en-US"/>
              </w:rPr>
              <w:t xml:space="preserve">,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xml:space="preserve">: -50 mm. </w:t>
            </w:r>
            <w:r>
              <w:t>Flansa electroizolanta ИФС-50-10У1</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GE05A</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Flansa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Pn</w:t>
            </w:r>
            <w:proofErr w:type="spellEnd"/>
            <w:r w:rsidRPr="00675D62">
              <w:rPr>
                <w:lang w:val="en-US"/>
              </w:rPr>
              <w:t xml:space="preserve"> 10-25, </w:t>
            </w:r>
            <w:proofErr w:type="spellStart"/>
            <w:r w:rsidRPr="00675D62">
              <w:rPr>
                <w:lang w:val="en-US"/>
              </w:rPr>
              <w:t>sudata</w:t>
            </w:r>
            <w:proofErr w:type="spellEnd"/>
            <w:r w:rsidRPr="00675D62">
              <w:rPr>
                <w:lang w:val="en-US"/>
              </w:rPr>
              <w:t xml:space="preserve"> electric la </w:t>
            </w:r>
            <w:proofErr w:type="spellStart"/>
            <w:r w:rsidRPr="00675D62">
              <w:rPr>
                <w:lang w:val="en-US"/>
              </w:rPr>
              <w:t>tevi</w:t>
            </w:r>
            <w:proofErr w:type="spellEnd"/>
            <w:r w:rsidRPr="00675D62">
              <w:rPr>
                <w:lang w:val="en-US"/>
              </w:rPr>
              <w:t xml:space="preserve">,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xml:space="preserve">: -25 mm. </w:t>
            </w:r>
            <w:r>
              <w:t>Flansa electroizolanta ИФС-25-10У1</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GE05A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Flansa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Pn</w:t>
            </w:r>
            <w:proofErr w:type="spellEnd"/>
            <w:r w:rsidRPr="00675D62">
              <w:rPr>
                <w:lang w:val="en-US"/>
              </w:rPr>
              <w:t xml:space="preserve"> 10-25, </w:t>
            </w:r>
            <w:proofErr w:type="spellStart"/>
            <w:r w:rsidRPr="00675D62">
              <w:rPr>
                <w:lang w:val="en-US"/>
              </w:rPr>
              <w:t>sudata</w:t>
            </w:r>
            <w:proofErr w:type="spellEnd"/>
            <w:r w:rsidRPr="00675D62">
              <w:rPr>
                <w:lang w:val="en-US"/>
              </w:rPr>
              <w:t xml:space="preserve"> electric la </w:t>
            </w:r>
            <w:proofErr w:type="spellStart"/>
            <w:r w:rsidRPr="00675D62">
              <w:rPr>
                <w:lang w:val="en-US"/>
              </w:rPr>
              <w:t>tevi</w:t>
            </w:r>
            <w:proofErr w:type="spellEnd"/>
            <w:r w:rsidRPr="00675D62">
              <w:rPr>
                <w:lang w:val="en-US"/>
              </w:rPr>
              <w:t xml:space="preserve">,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-50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r>
              <w:rPr>
                <w:lang w:val="en-US"/>
              </w:rPr>
              <w:t>GD05A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Mufa</w:t>
            </w:r>
            <w:proofErr w:type="spellEnd"/>
            <w:r w:rsidRPr="00675D62">
              <w:rPr>
                <w:lang w:val="en-US"/>
              </w:rPr>
              <w:t xml:space="preserve"> cu filet </w:t>
            </w:r>
            <w:proofErr w:type="spellStart"/>
            <w:r w:rsidRPr="00675D62">
              <w:rPr>
                <w:lang w:val="en-US"/>
              </w:rPr>
              <w:t>si</w:t>
            </w:r>
            <w:proofErr w:type="spellEnd"/>
            <w:r w:rsidRPr="00675D62">
              <w:rPr>
                <w:lang w:val="en-US"/>
              </w:rPr>
              <w:t xml:space="preserve"> </w:t>
            </w:r>
            <w:proofErr w:type="spellStart"/>
            <w:r w:rsidRPr="00675D62">
              <w:rPr>
                <w:lang w:val="en-US"/>
              </w:rPr>
              <w:t>contrapiulita</w:t>
            </w:r>
            <w:proofErr w:type="spellEnd"/>
            <w:r w:rsidRPr="00675D62">
              <w:rPr>
                <w:lang w:val="en-US"/>
              </w:rPr>
              <w:t xml:space="preserve">, </w:t>
            </w:r>
            <w:proofErr w:type="spellStart"/>
            <w:r w:rsidRPr="00675D62">
              <w:rPr>
                <w:lang w:val="en-US"/>
              </w:rPr>
              <w:t>montata</w:t>
            </w:r>
            <w:proofErr w:type="spellEnd"/>
            <w:r w:rsidRPr="00675D62">
              <w:rPr>
                <w:lang w:val="en-US"/>
              </w:rPr>
              <w:t xml:space="preserve"> la </w:t>
            </w:r>
            <w:proofErr w:type="spellStart"/>
            <w:r w:rsidRPr="00675D62">
              <w:rPr>
                <w:lang w:val="en-US"/>
              </w:rPr>
              <w:t>tevi</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1"</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pPr>
            <w:r>
              <w:rPr>
                <w:lang w:val="en-US"/>
              </w:rPr>
              <w:t>GD05A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Cot de </w:t>
            </w:r>
            <w:proofErr w:type="spellStart"/>
            <w:r w:rsidRPr="00675D62">
              <w:rPr>
                <w:lang w:val="en-US"/>
              </w:rPr>
              <w:t>sudare</w:t>
            </w:r>
            <w:proofErr w:type="spellEnd"/>
            <w:r w:rsidRPr="00675D62">
              <w:rPr>
                <w:lang w:val="en-US"/>
              </w:rPr>
              <w:t xml:space="preserve"> 90*, </w:t>
            </w:r>
            <w:proofErr w:type="spellStart"/>
            <w:r w:rsidRPr="00675D62">
              <w:rPr>
                <w:lang w:val="en-US"/>
              </w:rPr>
              <w:t>montata</w:t>
            </w:r>
            <w:proofErr w:type="spellEnd"/>
            <w:r w:rsidRPr="00675D62">
              <w:rPr>
                <w:lang w:val="en-US"/>
              </w:rPr>
              <w:t xml:space="preserve"> la </w:t>
            </w:r>
            <w:proofErr w:type="spellStart"/>
            <w:r w:rsidRPr="00675D62">
              <w:rPr>
                <w:lang w:val="en-US"/>
              </w:rPr>
              <w:t>tevi</w:t>
            </w:r>
            <w:proofErr w:type="spellEnd"/>
            <w:r w:rsidRPr="00675D62">
              <w:rPr>
                <w:lang w:val="en-US"/>
              </w:rPr>
              <w:t xml:space="preserve">, </w:t>
            </w:r>
            <w:proofErr w:type="spellStart"/>
            <w:r w:rsidRPr="00675D62">
              <w:rPr>
                <w:lang w:val="en-US"/>
              </w:rPr>
              <w:t>avind</w:t>
            </w:r>
            <w:proofErr w:type="spellEnd"/>
            <w:r w:rsidRPr="00675D62">
              <w:rPr>
                <w:lang w:val="en-US"/>
              </w:rPr>
              <w:t xml:space="preserve"> D=57x3.0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pPr>
            <w:r>
              <w:rPr>
                <w:lang w:val="en-US"/>
              </w:rPr>
              <w:t>GD05A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Cot de </w:t>
            </w:r>
            <w:proofErr w:type="spellStart"/>
            <w:r w:rsidRPr="00675D62">
              <w:rPr>
                <w:lang w:val="en-US"/>
              </w:rPr>
              <w:t>sudare</w:t>
            </w:r>
            <w:proofErr w:type="spellEnd"/>
            <w:r w:rsidRPr="00675D62">
              <w:rPr>
                <w:lang w:val="en-US"/>
              </w:rPr>
              <w:t xml:space="preserve"> 90*, </w:t>
            </w:r>
            <w:proofErr w:type="spellStart"/>
            <w:r w:rsidRPr="00675D62">
              <w:rPr>
                <w:lang w:val="en-US"/>
              </w:rPr>
              <w:t>montata</w:t>
            </w:r>
            <w:proofErr w:type="spellEnd"/>
            <w:r w:rsidRPr="00675D62">
              <w:rPr>
                <w:lang w:val="en-US"/>
              </w:rPr>
              <w:t xml:space="preserve"> la </w:t>
            </w:r>
            <w:proofErr w:type="spellStart"/>
            <w:r w:rsidRPr="00675D62">
              <w:rPr>
                <w:lang w:val="en-US"/>
              </w:rPr>
              <w:t>tevi</w:t>
            </w:r>
            <w:proofErr w:type="spellEnd"/>
            <w:r w:rsidRPr="00675D62">
              <w:rPr>
                <w:lang w:val="en-US"/>
              </w:rPr>
              <w:t xml:space="preserve">, </w:t>
            </w:r>
            <w:proofErr w:type="spellStart"/>
            <w:r w:rsidRPr="00675D62">
              <w:rPr>
                <w:lang w:val="en-US"/>
              </w:rPr>
              <w:t>avind</w:t>
            </w:r>
            <w:proofErr w:type="spellEnd"/>
            <w:r w:rsidRPr="00675D62">
              <w:rPr>
                <w:lang w:val="en-US"/>
              </w:rPr>
              <w:t xml:space="preserve"> D=32x2.5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IC24E</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57x3.0 mm</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w:t>
            </w:r>
            <w:r w:rsidRPr="00675D62">
              <w:rPr>
                <w:lang w:val="en-US"/>
              </w:rPr>
              <w:lastRenderedPageBreak/>
              <w:t xml:space="preserve">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32x2.5 mm</w:t>
            </w:r>
          </w:p>
        </w:tc>
        <w:tc>
          <w:tcPr>
            <w:tcW w:w="935" w:type="dxa"/>
            <w:tcBorders>
              <w:top w:val="single" w:sz="4" w:space="0" w:color="auto"/>
              <w:bottom w:val="single" w:sz="4" w:space="0" w:color="auto"/>
            </w:tcBorders>
            <w:vAlign w:val="center"/>
          </w:tcPr>
          <w:p w:rsidR="009D4874" w:rsidRDefault="00000000">
            <w:pPr>
              <w:pStyle w:val="Frspaiere"/>
            </w:pPr>
            <w:r>
              <w:lastRenderedPageBreak/>
              <w:t>m</w:t>
            </w:r>
          </w:p>
        </w:tc>
        <w:tc>
          <w:tcPr>
            <w:tcW w:w="1063"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20x2.0 mm</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instalatia</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sau</w:t>
            </w:r>
            <w:proofErr w:type="spellEnd"/>
            <w:r w:rsidRPr="00675D62">
              <w:rPr>
                <w:lang w:val="en-US"/>
              </w:rPr>
              <w:t xml:space="preserve"> gaze,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dibluri</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functionale,executate</w:t>
            </w:r>
            <w:proofErr w:type="spellEnd"/>
            <w:proofErr w:type="gramEnd"/>
            <w:r w:rsidRPr="00675D62">
              <w:rPr>
                <w:lang w:val="en-US"/>
              </w:rPr>
              <w:t xml:space="preserve"> cu  </w:t>
            </w:r>
            <w:proofErr w:type="spellStart"/>
            <w:r w:rsidRPr="00675D62">
              <w:rPr>
                <w:lang w:val="en-US"/>
              </w:rPr>
              <w:t>vopsea</w:t>
            </w:r>
            <w:proofErr w:type="spellEnd"/>
            <w:r w:rsidRPr="00675D62">
              <w:rPr>
                <w:lang w:val="en-US"/>
              </w:rPr>
              <w:t xml:space="preserve"> de </w:t>
            </w:r>
            <w:proofErr w:type="spellStart"/>
            <w:r w:rsidRPr="00675D62">
              <w:rPr>
                <w:lang w:val="en-US"/>
              </w:rPr>
              <w:t>ulei</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w:t>
            </w:r>
            <w:proofErr w:type="spellStart"/>
            <w:r w:rsidRPr="00675D62">
              <w:rPr>
                <w:lang w:val="en-US"/>
              </w:rPr>
              <w:t>exterioar</w:t>
            </w:r>
            <w:proofErr w:type="spellEnd"/>
            <w:r w:rsidRPr="00675D62">
              <w:rPr>
                <w:lang w:val="en-US"/>
              </w:rPr>
              <w:t xml:space="preserve"> pina la 34 mm </w:t>
            </w:r>
            <w:proofErr w:type="spellStart"/>
            <w:r w:rsidRPr="00675D62">
              <w:rPr>
                <w:lang w:val="en-US"/>
              </w:rPr>
              <w:t>inclusiv</w:t>
            </w:r>
            <w:proofErr w:type="spellEnd"/>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functionale,executate</w:t>
            </w:r>
            <w:proofErr w:type="spellEnd"/>
            <w:proofErr w:type="gramEnd"/>
            <w:r w:rsidRPr="00675D62">
              <w:rPr>
                <w:lang w:val="en-US"/>
              </w:rPr>
              <w:t xml:space="preserve"> cu  </w:t>
            </w:r>
            <w:proofErr w:type="spellStart"/>
            <w:r w:rsidRPr="00675D62">
              <w:rPr>
                <w:lang w:val="en-US"/>
              </w:rPr>
              <w:t>vopsea</w:t>
            </w:r>
            <w:proofErr w:type="spellEnd"/>
            <w:r w:rsidRPr="00675D62">
              <w:rPr>
                <w:lang w:val="en-US"/>
              </w:rPr>
              <w:t xml:space="preserve"> de </w:t>
            </w:r>
            <w:proofErr w:type="spellStart"/>
            <w:r w:rsidRPr="00675D62">
              <w:rPr>
                <w:lang w:val="en-US"/>
              </w:rPr>
              <w:t>ulei</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w:t>
            </w:r>
            <w:proofErr w:type="spellStart"/>
            <w:r w:rsidRPr="00675D62">
              <w:rPr>
                <w:lang w:val="en-US"/>
              </w:rPr>
              <w:t>exterioar</w:t>
            </w:r>
            <w:proofErr w:type="spellEnd"/>
            <w:r w:rsidRPr="00675D62">
              <w:rPr>
                <w:lang w:val="en-US"/>
              </w:rPr>
              <w:t xml:space="preserve"> </w:t>
            </w:r>
            <w:proofErr w:type="spellStart"/>
            <w:r w:rsidRPr="00675D62">
              <w:rPr>
                <w:lang w:val="en-US"/>
              </w:rPr>
              <w:t>peste</w:t>
            </w:r>
            <w:proofErr w:type="spellEnd"/>
            <w:r w:rsidRPr="00675D62">
              <w:rPr>
                <w:lang w:val="en-US"/>
              </w:rPr>
              <w:t xml:space="preserve"> 34 mm </w:t>
            </w:r>
            <w:proofErr w:type="spellStart"/>
            <w:r w:rsidRPr="00675D62">
              <w:rPr>
                <w:lang w:val="en-US"/>
              </w:rPr>
              <w:t>inclusiv</w:t>
            </w:r>
            <w:proofErr w:type="spellEnd"/>
          </w:p>
        </w:tc>
        <w:tc>
          <w:tcPr>
            <w:tcW w:w="935" w:type="dxa"/>
            <w:tcBorders>
              <w:top w:val="single" w:sz="4" w:space="0" w:color="auto"/>
              <w:bottom w:val="single" w:sz="4" w:space="0" w:color="auto"/>
            </w:tcBorders>
            <w:vAlign w:val="center"/>
          </w:tcPr>
          <w:p w:rsidR="009D4874" w:rsidRDefault="00000000">
            <w:pPr>
              <w:pStyle w:val="Frspaiere"/>
            </w:pPr>
            <w:r>
              <w:t>m2</w:t>
            </w:r>
          </w:p>
        </w:tc>
        <w:tc>
          <w:tcPr>
            <w:tcW w:w="1063" w:type="dxa"/>
            <w:tcBorders>
              <w:top w:val="single" w:sz="4" w:space="0" w:color="auto"/>
              <w:bottom w:val="single" w:sz="4" w:space="0" w:color="auto"/>
            </w:tcBorders>
            <w:vAlign w:val="center"/>
          </w:tcPr>
          <w:p w:rsidR="009D4874" w:rsidRDefault="00000000">
            <w:pPr>
              <w:pStyle w:val="Frspaiere"/>
            </w:pPr>
            <w:r>
              <w:t>0,63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IE06A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Verificarea</w:t>
            </w:r>
            <w:proofErr w:type="spellEnd"/>
            <w:r w:rsidRPr="00675D62">
              <w:rPr>
                <w:lang w:val="en-US"/>
              </w:rPr>
              <w:t xml:space="preserve"> </w:t>
            </w:r>
            <w:proofErr w:type="spellStart"/>
            <w:r w:rsidRPr="00675D62">
              <w:rPr>
                <w:lang w:val="en-US"/>
              </w:rPr>
              <w:t>preliminara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diam. pina la 1"</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IE06B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Verificarea</w:t>
            </w:r>
            <w:proofErr w:type="spellEnd"/>
            <w:r w:rsidRPr="00675D62">
              <w:rPr>
                <w:lang w:val="en-US"/>
              </w:rPr>
              <w:t xml:space="preserve"> </w:t>
            </w:r>
            <w:proofErr w:type="spellStart"/>
            <w:r w:rsidRPr="00675D62">
              <w:rPr>
                <w:lang w:val="en-US"/>
              </w:rPr>
              <w:t>preliminara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diam.  </w:t>
            </w:r>
            <w:r>
              <w:t>peste 1"</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8,50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IE07A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Verificarea</w:t>
            </w:r>
            <w:proofErr w:type="spellEnd"/>
            <w:r w:rsidRPr="00675D62">
              <w:rPr>
                <w:lang w:val="en-US"/>
              </w:rPr>
              <w:t xml:space="preserve"> </w:t>
            </w:r>
            <w:proofErr w:type="spellStart"/>
            <w:r w:rsidRPr="00675D62">
              <w:rPr>
                <w:lang w:val="en-US"/>
              </w:rPr>
              <w:t>difinitiva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w:t>
            </w:r>
            <w:proofErr w:type="spellStart"/>
            <w:r w:rsidRPr="00675D62">
              <w:rPr>
                <w:lang w:val="en-US"/>
              </w:rPr>
              <w:t>conductele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pina la 1", </w:t>
            </w:r>
            <w:proofErr w:type="spellStart"/>
            <w:r w:rsidRPr="00675D62">
              <w:rPr>
                <w:lang w:val="en-US"/>
              </w:rPr>
              <w:t>inclusiv</w:t>
            </w:r>
            <w:proofErr w:type="spellEnd"/>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IE07B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Verificarea</w:t>
            </w:r>
            <w:proofErr w:type="spellEnd"/>
            <w:r w:rsidRPr="00675D62">
              <w:rPr>
                <w:lang w:val="en-US"/>
              </w:rPr>
              <w:t xml:space="preserve"> </w:t>
            </w:r>
            <w:proofErr w:type="spellStart"/>
            <w:r w:rsidRPr="00675D62">
              <w:rPr>
                <w:lang w:val="en-US"/>
              </w:rPr>
              <w:t>difinitiva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w:t>
            </w:r>
            <w:proofErr w:type="spellStart"/>
            <w:r w:rsidRPr="00675D62">
              <w:rPr>
                <w:lang w:val="en-US"/>
              </w:rPr>
              <w:t>conductele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w:t>
            </w:r>
            <w:proofErr w:type="spellStart"/>
            <w:r w:rsidRPr="00675D62">
              <w:rPr>
                <w:lang w:val="en-US"/>
              </w:rPr>
              <w:t>peste</w:t>
            </w:r>
            <w:proofErr w:type="spellEnd"/>
            <w:r w:rsidRPr="00675D62">
              <w:rPr>
                <w:lang w:val="en-US"/>
              </w:rPr>
              <w:t xml:space="preserve"> 1"</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8,50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1.4. Post de </w:t>
            </w:r>
            <w:proofErr w:type="spellStart"/>
            <w:r w:rsidRPr="00675D62">
              <w:rPr>
                <w:b/>
                <w:bCs/>
                <w:lang w:val="en-US"/>
              </w:rPr>
              <w:t>reglare</w:t>
            </w:r>
            <w:proofErr w:type="spellEnd"/>
            <w:r w:rsidRPr="00675D62">
              <w:rPr>
                <w:b/>
                <w:bCs/>
                <w:lang w:val="en-US"/>
              </w:rPr>
              <w:t xml:space="preserve"> (PR)</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20x2.5 mm</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instalatia</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sau</w:t>
            </w:r>
            <w:proofErr w:type="spellEnd"/>
            <w:r w:rsidRPr="00675D62">
              <w:rPr>
                <w:lang w:val="en-US"/>
              </w:rPr>
              <w:t xml:space="preserve"> gaze,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dibluri</w:t>
            </w:r>
            <w:proofErr w:type="spellEnd"/>
            <w:r w:rsidRPr="00675D62">
              <w:rPr>
                <w:lang w:val="en-US"/>
              </w:rPr>
              <w:t xml:space="preserve"> pina la 1" </w:t>
            </w:r>
            <w:proofErr w:type="spellStart"/>
            <w:proofErr w:type="gramStart"/>
            <w:r w:rsidRPr="00675D62">
              <w:rPr>
                <w:lang w:val="en-US"/>
              </w:rPr>
              <w:t>inclusiv</w:t>
            </w:r>
            <w:proofErr w:type="spellEnd"/>
            <w:r w:rsidRPr="00675D62">
              <w:rPr>
                <w:lang w:val="en-US"/>
              </w:rPr>
              <w:t>,  pe</w:t>
            </w:r>
            <w:proofErr w:type="gramEnd"/>
            <w:r w:rsidRPr="00675D62">
              <w:rPr>
                <w:lang w:val="en-US"/>
              </w:rPr>
              <w:t xml:space="preserve"> </w:t>
            </w:r>
            <w:proofErr w:type="spellStart"/>
            <w:r w:rsidRPr="00675D62">
              <w:rPr>
                <w:lang w:val="en-US"/>
              </w:rPr>
              <w:t>dibluri</w:t>
            </w:r>
            <w:proofErr w:type="spellEnd"/>
            <w:r w:rsidRPr="00675D62">
              <w:rPr>
                <w:lang w:val="en-US"/>
              </w:rPr>
              <w:t xml:space="preserve"> din PVC pe </w:t>
            </w:r>
            <w:proofErr w:type="spellStart"/>
            <w:r w:rsidRPr="00675D62">
              <w:rPr>
                <w:lang w:val="en-US"/>
              </w:rPr>
              <w:t>zid</w:t>
            </w:r>
            <w:proofErr w:type="spellEnd"/>
            <w:r w:rsidRPr="00675D62">
              <w:rPr>
                <w:lang w:val="en-US"/>
              </w:rPr>
              <w:t xml:space="preserve"> de </w:t>
            </w:r>
            <w:proofErr w:type="spellStart"/>
            <w:r w:rsidRPr="00675D62">
              <w:rPr>
                <w:lang w:val="en-US"/>
              </w:rPr>
              <w:t>caramida</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functionale,executate</w:t>
            </w:r>
            <w:proofErr w:type="spellEnd"/>
            <w:proofErr w:type="gramEnd"/>
            <w:r w:rsidRPr="00675D62">
              <w:rPr>
                <w:lang w:val="en-US"/>
              </w:rPr>
              <w:t xml:space="preserve"> cu  </w:t>
            </w:r>
            <w:proofErr w:type="spellStart"/>
            <w:r w:rsidRPr="00675D62">
              <w:rPr>
                <w:lang w:val="en-US"/>
              </w:rPr>
              <w:t>vopsea</w:t>
            </w:r>
            <w:proofErr w:type="spellEnd"/>
            <w:r w:rsidRPr="00675D62">
              <w:rPr>
                <w:lang w:val="en-US"/>
              </w:rPr>
              <w:t xml:space="preserve"> de </w:t>
            </w:r>
            <w:proofErr w:type="spellStart"/>
            <w:r w:rsidRPr="00675D62">
              <w:rPr>
                <w:lang w:val="en-US"/>
              </w:rPr>
              <w:t>ulei</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w:t>
            </w:r>
            <w:proofErr w:type="spellStart"/>
            <w:r w:rsidRPr="00675D62">
              <w:rPr>
                <w:lang w:val="en-US"/>
              </w:rPr>
              <w:t>exterioar</w:t>
            </w:r>
            <w:proofErr w:type="spellEnd"/>
            <w:r w:rsidRPr="00675D62">
              <w:rPr>
                <w:lang w:val="en-US"/>
              </w:rPr>
              <w:t xml:space="preserve"> pina la 34 mm </w:t>
            </w:r>
            <w:proofErr w:type="spellStart"/>
            <w:r w:rsidRPr="00675D62">
              <w:rPr>
                <w:lang w:val="en-US"/>
              </w:rPr>
              <w:t>inclusiv</w:t>
            </w:r>
            <w:proofErr w:type="spellEnd"/>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6,00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1.5. </w:t>
            </w:r>
            <w:proofErr w:type="spellStart"/>
            <w:r w:rsidRPr="00675D62">
              <w:rPr>
                <w:b/>
                <w:bCs/>
                <w:lang w:val="en-US"/>
              </w:rPr>
              <w:t>Gazoduct</w:t>
            </w:r>
            <w:proofErr w:type="spellEnd"/>
            <w:r w:rsidRPr="00675D62">
              <w:rPr>
                <w:b/>
                <w:bCs/>
                <w:lang w:val="en-US"/>
              </w:rPr>
              <w:t xml:space="preserve"> </w:t>
            </w:r>
            <w:proofErr w:type="spellStart"/>
            <w:r w:rsidRPr="00675D62">
              <w:rPr>
                <w:b/>
                <w:bCs/>
                <w:lang w:val="en-US"/>
              </w:rPr>
              <w:t>subteran</w:t>
            </w:r>
            <w:proofErr w:type="spellEnd"/>
            <w:r w:rsidRPr="00675D62">
              <w:rPr>
                <w:b/>
                <w:bCs/>
                <w:lang w:val="en-US"/>
              </w:rPr>
              <w:t xml:space="preserve"> </w:t>
            </w:r>
            <w:proofErr w:type="spellStart"/>
            <w:r w:rsidRPr="00675D62">
              <w:rPr>
                <w:b/>
                <w:bCs/>
                <w:lang w:val="en-US"/>
              </w:rPr>
              <w:t>presiune</w:t>
            </w:r>
            <w:proofErr w:type="spellEnd"/>
            <w:r w:rsidRPr="00675D62">
              <w:rPr>
                <w:b/>
                <w:bCs/>
                <w:lang w:val="en-US"/>
              </w:rPr>
              <w:t xml:space="preserve"> </w:t>
            </w:r>
            <w:proofErr w:type="spellStart"/>
            <w:r w:rsidRPr="00675D62">
              <w:rPr>
                <w:b/>
                <w:bCs/>
                <w:lang w:val="en-US"/>
              </w:rPr>
              <w:t>medie</w:t>
            </w:r>
            <w:proofErr w:type="spellEnd"/>
            <w:r w:rsidRPr="00675D62">
              <w:rPr>
                <w:b/>
                <w:bCs/>
                <w:lang w:val="en-US"/>
              </w:rPr>
              <w:t xml:space="preserve"> </w:t>
            </w:r>
            <w:proofErr w:type="spellStart"/>
            <w:r w:rsidRPr="00675D62">
              <w:rPr>
                <w:b/>
                <w:bCs/>
                <w:lang w:val="en-US"/>
              </w:rPr>
              <w:t>si</w:t>
            </w:r>
            <w:proofErr w:type="spellEnd"/>
            <w:r w:rsidRPr="00675D62">
              <w:rPr>
                <w:b/>
                <w:bCs/>
                <w:lang w:val="en-US"/>
              </w:rPr>
              <w:t xml:space="preserve"> </w:t>
            </w:r>
            <w:proofErr w:type="spellStart"/>
            <w:r w:rsidRPr="00675D62">
              <w:rPr>
                <w:b/>
                <w:bCs/>
                <w:lang w:val="en-US"/>
              </w:rPr>
              <w:t>joasa</w:t>
            </w:r>
            <w:proofErr w:type="spellEnd"/>
            <w:r w:rsidRPr="00675D62">
              <w:rPr>
                <w:b/>
                <w:bCs/>
                <w:lang w:val="en-US"/>
              </w:rPr>
              <w:t xml:space="preserve"> </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c>
          <w:tcPr>
            <w:tcW w:w="709" w:type="dxa"/>
            <w:tcBorders>
              <w:top w:val="nil"/>
              <w:left w:val="single" w:sz="6" w:space="0" w:color="auto"/>
              <w:bottom w:val="nil"/>
              <w:right w:val="nil"/>
            </w:tcBorders>
          </w:tcPr>
          <w:p w:rsidR="009D4874" w:rsidRPr="00675D62" w:rsidRDefault="009D4874">
            <w:pPr>
              <w:pStyle w:val="Frspaiere"/>
              <w:rPr>
                <w:lang w:val="en-US"/>
              </w:rPr>
            </w:pPr>
          </w:p>
        </w:tc>
        <w:tc>
          <w:tcPr>
            <w:tcW w:w="1559" w:type="dxa"/>
            <w:tcBorders>
              <w:top w:val="nil"/>
              <w:left w:val="single" w:sz="6" w:space="0" w:color="auto"/>
              <w:bottom w:val="nil"/>
              <w:right w:val="nil"/>
            </w:tcBorders>
          </w:tcPr>
          <w:p w:rsidR="009D4874" w:rsidRPr="00675D62" w:rsidRDefault="009D4874">
            <w:pPr>
              <w:pStyle w:val="Frspaiere"/>
              <w:rPr>
                <w:lang w:val="en-US"/>
              </w:rPr>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1.5.1. Terasament </w:t>
            </w:r>
          </w:p>
        </w:tc>
        <w:tc>
          <w:tcPr>
            <w:tcW w:w="935" w:type="dxa"/>
            <w:tcBorders>
              <w:top w:val="nil"/>
              <w:left w:val="single" w:sz="6" w:space="0" w:color="auto"/>
              <w:bottom w:val="nil"/>
              <w:right w:val="nil"/>
            </w:tcBorders>
          </w:tcPr>
          <w:p w:rsidR="009D4874" w:rsidRDefault="009D4874">
            <w:pPr>
              <w:pStyle w:val="Frspaiere"/>
            </w:pPr>
          </w:p>
        </w:tc>
        <w:tc>
          <w:tcPr>
            <w:tcW w:w="106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TsC60B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a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cu </w:t>
            </w:r>
            <w:proofErr w:type="gramStart"/>
            <w:r w:rsidRPr="00675D62">
              <w:rPr>
                <w:lang w:val="en-US"/>
              </w:rPr>
              <w:t>excavator  "</w:t>
            </w:r>
            <w:proofErr w:type="spellStart"/>
            <w:proofErr w:type="gramEnd"/>
            <w:r w:rsidRPr="00675D62">
              <w:rPr>
                <w:lang w:val="en-US"/>
              </w:rPr>
              <w:t>draglina</w:t>
            </w:r>
            <w:proofErr w:type="spellEnd"/>
            <w:r w:rsidRPr="00675D62">
              <w:rPr>
                <w:lang w:val="en-US"/>
              </w:rPr>
              <w:t xml:space="preserve">" </w:t>
            </w:r>
            <w:proofErr w:type="spellStart"/>
            <w:r w:rsidRPr="00675D62">
              <w:rPr>
                <w:lang w:val="en-US"/>
              </w:rPr>
              <w:t>sau</w:t>
            </w:r>
            <w:proofErr w:type="spellEnd"/>
            <w:r w:rsidRPr="00675D62">
              <w:rPr>
                <w:lang w:val="en-US"/>
              </w:rPr>
              <w:t xml:space="preserve"> "cu o </w:t>
            </w:r>
            <w:proofErr w:type="spellStart"/>
            <w:r w:rsidRPr="00675D62">
              <w:rPr>
                <w:lang w:val="en-US"/>
              </w:rPr>
              <w:t>cupa</w:t>
            </w:r>
            <w:proofErr w:type="spellEnd"/>
            <w:r w:rsidRPr="00675D62">
              <w:rPr>
                <w:lang w:val="en-US"/>
              </w:rPr>
              <w:t xml:space="preserve"> </w:t>
            </w:r>
            <w:proofErr w:type="spellStart"/>
            <w:r w:rsidRPr="00675D62">
              <w:rPr>
                <w:lang w:val="en-US"/>
              </w:rPr>
              <w:t>inversa</w:t>
            </w:r>
            <w:proofErr w:type="spellEnd"/>
            <w:r w:rsidRPr="00675D62">
              <w:rPr>
                <w:lang w:val="en-US"/>
              </w:rPr>
              <w:t xml:space="preserve"> " cu </w:t>
            </w:r>
            <w:proofErr w:type="spellStart"/>
            <w:r w:rsidRPr="00675D62">
              <w:rPr>
                <w:lang w:val="en-US"/>
              </w:rPr>
              <w:t>volumul</w:t>
            </w:r>
            <w:proofErr w:type="spellEnd"/>
            <w:r w:rsidRPr="00675D62">
              <w:rPr>
                <w:lang w:val="en-US"/>
              </w:rPr>
              <w:t xml:space="preserve"> </w:t>
            </w:r>
            <w:proofErr w:type="spellStart"/>
            <w:r w:rsidRPr="00675D62">
              <w:rPr>
                <w:lang w:val="en-US"/>
              </w:rPr>
              <w:t>cupei</w:t>
            </w:r>
            <w:proofErr w:type="spellEnd"/>
            <w:r w:rsidRPr="00675D62">
              <w:rPr>
                <w:lang w:val="en-US"/>
              </w:rPr>
              <w:t xml:space="preserve"> de 0,15 m3 la </w:t>
            </w:r>
            <w:proofErr w:type="spellStart"/>
            <w:r w:rsidRPr="00675D62">
              <w:rPr>
                <w:lang w:val="en-US"/>
              </w:rPr>
              <w:t>obiectele</w:t>
            </w:r>
            <w:proofErr w:type="spellEnd"/>
            <w:r w:rsidRPr="00675D62">
              <w:rPr>
                <w:lang w:val="en-US"/>
              </w:rPr>
              <w:t xml:space="preserve"> de </w:t>
            </w:r>
            <w:proofErr w:type="spellStart"/>
            <w:r w:rsidRPr="00675D62">
              <w:rPr>
                <w:lang w:val="en-US"/>
              </w:rPr>
              <w:t>reparatie</w:t>
            </w:r>
            <w:proofErr w:type="spellEnd"/>
            <w:r w:rsidRPr="00675D62">
              <w:rPr>
                <w:lang w:val="en-US"/>
              </w:rPr>
              <w:t xml:space="preserve">, </w:t>
            </w:r>
            <w:proofErr w:type="spellStart"/>
            <w:r w:rsidRPr="00675D62">
              <w:rPr>
                <w:lang w:val="en-US"/>
              </w:rPr>
              <w:t>reconstructie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restaurare</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2</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063" w:type="dxa"/>
            <w:tcBorders>
              <w:top w:val="single" w:sz="4" w:space="0" w:color="auto"/>
              <w:bottom w:val="single" w:sz="4" w:space="0" w:color="auto"/>
            </w:tcBorders>
            <w:vAlign w:val="center"/>
          </w:tcPr>
          <w:p w:rsidR="009D4874" w:rsidRDefault="00000000">
            <w:pPr>
              <w:pStyle w:val="Frspaiere"/>
            </w:pPr>
            <w:r>
              <w:t>1,23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TsA03E</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w:t>
            </w:r>
            <w:proofErr w:type="spellStart"/>
            <w:r w:rsidRPr="00675D62">
              <w:rPr>
                <w:lang w:val="en-US"/>
              </w:rPr>
              <w:t>inclinat</w:t>
            </w:r>
            <w:proofErr w:type="spellEnd"/>
            <w:r w:rsidRPr="00675D62">
              <w:rPr>
                <w:lang w:val="en-US"/>
              </w:rPr>
              <w:t xml:space="preserve">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etc., </w:t>
            </w:r>
            <w:proofErr w:type="spellStart"/>
            <w:r w:rsidRPr="00675D62">
              <w:rPr>
                <w:lang w:val="en-US"/>
              </w:rPr>
              <w:t>teren</w:t>
            </w:r>
            <w:proofErr w:type="spellEnd"/>
            <w:r w:rsidRPr="00675D62">
              <w:rPr>
                <w:lang w:val="en-US"/>
              </w:rPr>
              <w:t xml:space="preserve"> de </w:t>
            </w:r>
            <w:proofErr w:type="spellStart"/>
            <w:r w:rsidRPr="00675D62">
              <w:rPr>
                <w:lang w:val="en-US"/>
              </w:rPr>
              <w:t>coeziune</w:t>
            </w:r>
            <w:proofErr w:type="spellEnd"/>
            <w:r w:rsidRPr="00675D62">
              <w:rPr>
                <w:lang w:val="en-US"/>
              </w:rPr>
              <w:t xml:space="preserve"> </w:t>
            </w:r>
            <w:proofErr w:type="spellStart"/>
            <w:r w:rsidRPr="00675D62">
              <w:rPr>
                <w:lang w:val="en-US"/>
              </w:rPr>
              <w:t>mijlocie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foarte</w:t>
            </w:r>
            <w:proofErr w:type="spellEnd"/>
            <w:r w:rsidRPr="00675D62">
              <w:rPr>
                <w:lang w:val="en-US"/>
              </w:rPr>
              <w:t xml:space="preserve"> </w:t>
            </w:r>
            <w:proofErr w:type="spellStart"/>
            <w:r w:rsidRPr="00675D62">
              <w:rPr>
                <w:lang w:val="en-US"/>
              </w:rPr>
              <w:t>coeziv</w:t>
            </w:r>
            <w:proofErr w:type="spellEnd"/>
            <w:r w:rsidRPr="00675D62">
              <w:rPr>
                <w:lang w:val="en-US"/>
              </w:rPr>
              <w:t xml:space="preserve">, pina la 1,5 m </w:t>
            </w:r>
            <w:proofErr w:type="spellStart"/>
            <w:proofErr w:type="gramStart"/>
            <w:r w:rsidRPr="00675D62">
              <w:rPr>
                <w:lang w:val="en-US"/>
              </w:rPr>
              <w:t>adincime</w:t>
            </w:r>
            <w:proofErr w:type="spellEnd"/>
            <w:r w:rsidRPr="00675D62">
              <w:rPr>
                <w:lang w:val="en-US"/>
              </w:rPr>
              <w:t xml:space="preserve">  </w:t>
            </w:r>
            <w:proofErr w:type="spellStart"/>
            <w:r w:rsidRPr="00675D62">
              <w:rPr>
                <w:lang w:val="en-US"/>
              </w:rPr>
              <w:t>teren</w:t>
            </w:r>
            <w:proofErr w:type="spellEnd"/>
            <w:proofErr w:type="gramEnd"/>
            <w:r w:rsidRPr="00675D62">
              <w:rPr>
                <w:lang w:val="en-US"/>
              </w:rPr>
              <w:t xml:space="preserve"> </w:t>
            </w:r>
            <w:proofErr w:type="spellStart"/>
            <w:r w:rsidRPr="00675D62">
              <w:rPr>
                <w:lang w:val="en-US"/>
              </w:rPr>
              <w:t>mijlociu</w:t>
            </w:r>
            <w:proofErr w:type="spellEnd"/>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nisip</w:t>
            </w:r>
            <w:proofErr w:type="spellEnd"/>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16,00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TsD02A1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 </w:t>
            </w:r>
            <w:proofErr w:type="spellStart"/>
            <w:r w:rsidRPr="00675D62">
              <w:rPr>
                <w:lang w:val="en-US"/>
              </w:rPr>
              <w:t>sau</w:t>
            </w:r>
            <w:proofErr w:type="spellEnd"/>
            <w:r w:rsidRPr="00675D62">
              <w:rPr>
                <w:lang w:val="en-US"/>
              </w:rPr>
              <w:t xml:space="preserve"> II, </w:t>
            </w:r>
            <w:proofErr w:type="spellStart"/>
            <w:r w:rsidRPr="00675D62">
              <w:rPr>
                <w:lang w:val="en-US"/>
              </w:rPr>
              <w:t>executata</w:t>
            </w:r>
            <w:proofErr w:type="spellEnd"/>
            <w:r w:rsidRPr="00675D62">
              <w:rPr>
                <w:lang w:val="en-US"/>
              </w:rPr>
              <w:t xml:space="preserve"> cu </w:t>
            </w:r>
            <w:proofErr w:type="spellStart"/>
            <w:r w:rsidRPr="00675D62">
              <w:rPr>
                <w:lang w:val="en-US"/>
              </w:rPr>
              <w:t>buldozer</w:t>
            </w:r>
            <w:proofErr w:type="spellEnd"/>
            <w:r w:rsidRPr="00675D62">
              <w:rPr>
                <w:lang w:val="en-US"/>
              </w:rPr>
              <w:t xml:space="preserve"> pe tractor cu senile de 65-80 CP, in </w:t>
            </w:r>
            <w:proofErr w:type="spellStart"/>
            <w:r w:rsidRPr="00675D62">
              <w:rPr>
                <w:lang w:val="en-US"/>
              </w:rPr>
              <w:t>straturi</w:t>
            </w:r>
            <w:proofErr w:type="spellEnd"/>
            <w:r w:rsidRPr="00675D62">
              <w:rPr>
                <w:lang w:val="en-US"/>
              </w:rPr>
              <w:t xml:space="preserve"> cu </w:t>
            </w:r>
            <w:proofErr w:type="spellStart"/>
            <w:r w:rsidRPr="00675D62">
              <w:rPr>
                <w:lang w:val="en-US"/>
              </w:rPr>
              <w:t>grosimea</w:t>
            </w:r>
            <w:proofErr w:type="spellEnd"/>
            <w:r w:rsidRPr="00675D62">
              <w:rPr>
                <w:lang w:val="en-US"/>
              </w:rPr>
              <w:t xml:space="preserve"> de 15-20 cm</w:t>
            </w:r>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063" w:type="dxa"/>
            <w:tcBorders>
              <w:top w:val="single" w:sz="4" w:space="0" w:color="auto"/>
              <w:bottom w:val="single" w:sz="4" w:space="0" w:color="auto"/>
            </w:tcBorders>
            <w:vAlign w:val="center"/>
          </w:tcPr>
          <w:p w:rsidR="009D4874" w:rsidRDefault="00000000">
            <w:pPr>
              <w:pStyle w:val="Frspaiere"/>
            </w:pPr>
            <w:r>
              <w:t>1,39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TsD04D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de mina a </w:t>
            </w:r>
            <w:proofErr w:type="spellStart"/>
            <w:r w:rsidRPr="00675D62">
              <w:rPr>
                <w:lang w:val="en-US"/>
              </w:rPr>
              <w:t>umpluturilor</w:t>
            </w:r>
            <w:proofErr w:type="spellEnd"/>
            <w:r w:rsidRPr="00675D62">
              <w:rPr>
                <w:lang w:val="en-US"/>
              </w:rPr>
              <w:t xml:space="preserve"> </w:t>
            </w:r>
            <w:proofErr w:type="spellStart"/>
            <w:r w:rsidRPr="00675D62">
              <w:rPr>
                <w:lang w:val="en-US"/>
              </w:rPr>
              <w:t>executate</w:t>
            </w:r>
            <w:proofErr w:type="spellEnd"/>
            <w:r w:rsidRPr="00675D62">
              <w:rPr>
                <w:lang w:val="en-US"/>
              </w:rPr>
              <w:t xml:space="preserve"> in </w:t>
            </w:r>
            <w:proofErr w:type="spellStart"/>
            <w:r w:rsidRPr="00675D62">
              <w:rPr>
                <w:lang w:val="en-US"/>
              </w:rPr>
              <w:t>sapaturi</w:t>
            </w:r>
            <w:proofErr w:type="spellEnd"/>
            <w:r w:rsidRPr="00675D62">
              <w:rPr>
                <w:lang w:val="en-US"/>
              </w:rPr>
              <w:t xml:space="preserve"> </w:t>
            </w:r>
            <w:proofErr w:type="spellStart"/>
            <w:r w:rsidRPr="00675D62">
              <w:rPr>
                <w:lang w:val="en-US"/>
              </w:rPr>
              <w:t>orizontale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inclinate</w:t>
            </w:r>
            <w:proofErr w:type="spellEnd"/>
            <w:r w:rsidRPr="00675D62">
              <w:rPr>
                <w:lang w:val="en-US"/>
              </w:rPr>
              <w:t xml:space="preserve"> la 1/4, </w:t>
            </w:r>
            <w:proofErr w:type="spellStart"/>
            <w:r w:rsidRPr="00675D62">
              <w:rPr>
                <w:lang w:val="en-US"/>
              </w:rPr>
              <w:t>inclusiv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avind</w:t>
            </w:r>
            <w:proofErr w:type="spellEnd"/>
            <w:r w:rsidRPr="00675D62">
              <w:rPr>
                <w:lang w:val="en-US"/>
              </w:rPr>
              <w:t xml:space="preserve"> 20 cm </w:t>
            </w:r>
            <w:proofErr w:type="spellStart"/>
            <w:r w:rsidRPr="00675D62">
              <w:rPr>
                <w:lang w:val="en-US"/>
              </w:rPr>
              <w:t>grosime</w:t>
            </w:r>
            <w:proofErr w:type="spellEnd"/>
            <w:r w:rsidRPr="00675D62">
              <w:rPr>
                <w:lang w:val="en-US"/>
              </w:rPr>
              <w:t xml:space="preserve">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37,00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w:t>
            </w:r>
            <w:proofErr w:type="spellStart"/>
            <w:r w:rsidRPr="00675D62">
              <w:rPr>
                <w:lang w:val="en-US"/>
              </w:rPr>
              <w:t>mecanic</w:t>
            </w:r>
            <w:proofErr w:type="spellEnd"/>
            <w:r w:rsidRPr="00675D62">
              <w:rPr>
                <w:lang w:val="en-US"/>
              </w:rPr>
              <w:t xml:space="preserve"> de 150-200 kg a </w:t>
            </w:r>
            <w:proofErr w:type="spellStart"/>
            <w:r w:rsidRPr="00675D62">
              <w:rPr>
                <w:lang w:val="en-US"/>
              </w:rPr>
              <w:t>umpluturilor</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succesive</w:t>
            </w:r>
            <w:proofErr w:type="spellEnd"/>
            <w:r w:rsidRPr="00675D62">
              <w:rPr>
                <w:lang w:val="en-US"/>
              </w:rPr>
              <w:t xml:space="preserve"> de 20-30 cm </w:t>
            </w:r>
            <w:proofErr w:type="spellStart"/>
            <w:r w:rsidRPr="00675D62">
              <w:rPr>
                <w:lang w:val="en-US"/>
              </w:rPr>
              <w:t>grosime</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umpluturile</w:t>
            </w:r>
            <w:proofErr w:type="spellEnd"/>
            <w:r w:rsidRPr="00675D62">
              <w:rPr>
                <w:lang w:val="en-US"/>
              </w:rPr>
              <w:t xml:space="preserve"> </w:t>
            </w:r>
            <w:proofErr w:type="spellStart"/>
            <w:r w:rsidRPr="00675D62">
              <w:rPr>
                <w:lang w:val="en-US"/>
              </w:rPr>
              <w:t>executindu</w:t>
            </w:r>
            <w:proofErr w:type="spellEnd"/>
            <w:r w:rsidRPr="00675D62">
              <w:rPr>
                <w:lang w:val="en-US"/>
              </w:rPr>
              <w:t xml:space="preserve">-se din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935" w:type="dxa"/>
            <w:tcBorders>
              <w:top w:val="single" w:sz="4" w:space="0" w:color="auto"/>
              <w:bottom w:val="single" w:sz="4" w:space="0" w:color="auto"/>
            </w:tcBorders>
            <w:vAlign w:val="center"/>
          </w:tcPr>
          <w:p w:rsidR="009D4874" w:rsidRDefault="00000000">
            <w:pPr>
              <w:pStyle w:val="Frspaiere"/>
            </w:pPr>
            <w:r>
              <w:t>100 m3</w:t>
            </w:r>
          </w:p>
        </w:tc>
        <w:tc>
          <w:tcPr>
            <w:tcW w:w="1063" w:type="dxa"/>
            <w:tcBorders>
              <w:top w:val="single" w:sz="4" w:space="0" w:color="auto"/>
              <w:bottom w:val="single" w:sz="4" w:space="0" w:color="auto"/>
            </w:tcBorders>
            <w:vAlign w:val="center"/>
          </w:tcPr>
          <w:p w:rsidR="009D4874" w:rsidRDefault="00000000">
            <w:pPr>
              <w:pStyle w:val="Frspaiere"/>
            </w:pPr>
            <w:r>
              <w:t>0,78</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1.5.2. Gazoduct subteran presiune</w:t>
            </w:r>
          </w:p>
        </w:tc>
        <w:tc>
          <w:tcPr>
            <w:tcW w:w="935" w:type="dxa"/>
            <w:tcBorders>
              <w:top w:val="nil"/>
              <w:left w:val="single" w:sz="6" w:space="0" w:color="auto"/>
              <w:bottom w:val="nil"/>
              <w:right w:val="nil"/>
            </w:tcBorders>
          </w:tcPr>
          <w:p w:rsidR="009D4874" w:rsidRDefault="009D4874">
            <w:pPr>
              <w:pStyle w:val="Frspaiere"/>
            </w:pPr>
          </w:p>
        </w:tc>
        <w:tc>
          <w:tcPr>
            <w:tcW w:w="1063"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46</w:t>
            </w:r>
          </w:p>
        </w:tc>
        <w:tc>
          <w:tcPr>
            <w:tcW w:w="1559" w:type="dxa"/>
            <w:tcBorders>
              <w:top w:val="single" w:sz="4" w:space="0" w:color="auto"/>
              <w:bottom w:val="single" w:sz="4" w:space="0" w:color="auto"/>
            </w:tcBorders>
            <w:vAlign w:val="center"/>
          </w:tcPr>
          <w:p w:rsidR="009D4874" w:rsidRDefault="00000000">
            <w:pPr>
              <w:pStyle w:val="Frspaiere"/>
            </w:pPr>
            <w:r>
              <w:rPr>
                <w:lang w:val="en-US"/>
              </w:rPr>
              <w:t>GD14B</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Ramificatie</w:t>
            </w:r>
            <w:proofErr w:type="spellEnd"/>
            <w:r w:rsidRPr="00675D62">
              <w:rPr>
                <w:lang w:val="en-US"/>
              </w:rPr>
              <w:t xml:space="preserve"> de </w:t>
            </w:r>
            <w:proofErr w:type="spellStart"/>
            <w:r w:rsidRPr="00675D62">
              <w:rPr>
                <w:lang w:val="en-US"/>
              </w:rPr>
              <w:t>bransament</w:t>
            </w:r>
            <w:proofErr w:type="spellEnd"/>
            <w:r w:rsidRPr="00675D62">
              <w:rPr>
                <w:lang w:val="en-US"/>
              </w:rPr>
              <w:t xml:space="preserve">, </w:t>
            </w:r>
            <w:proofErr w:type="spellStart"/>
            <w:r w:rsidRPr="00675D62">
              <w:rPr>
                <w:lang w:val="en-US"/>
              </w:rPr>
              <w:t>avand</w:t>
            </w:r>
            <w:proofErr w:type="spellEnd"/>
            <w:r w:rsidRPr="00675D62">
              <w:rPr>
                <w:lang w:val="en-US"/>
              </w:rPr>
              <w:t xml:space="preserve"> D=50x400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GD01A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conducte</w:t>
            </w:r>
            <w:proofErr w:type="spellEnd"/>
            <w:r w:rsidRPr="00675D62">
              <w:rPr>
                <w:lang w:val="en-US"/>
              </w:rPr>
              <w:t xml:space="preserve"> </w:t>
            </w:r>
            <w:proofErr w:type="spellStart"/>
            <w:r w:rsidRPr="00675D62">
              <w:rPr>
                <w:lang w:val="en-US"/>
              </w:rPr>
              <w:t>colectoare</w:t>
            </w:r>
            <w:proofErr w:type="spellEnd"/>
            <w:r w:rsidRPr="00675D62">
              <w:rPr>
                <w:lang w:val="en-US"/>
              </w:rPr>
              <w:t xml:space="preserve"> </w:t>
            </w:r>
            <w:proofErr w:type="spellStart"/>
            <w:r w:rsidRPr="00675D62">
              <w:rPr>
                <w:lang w:val="en-US"/>
              </w:rPr>
              <w:t>sau</w:t>
            </w:r>
            <w:proofErr w:type="spellEnd"/>
            <w:r w:rsidRPr="00675D62">
              <w:rPr>
                <w:lang w:val="en-US"/>
              </w:rPr>
              <w:t xml:space="preserve"> de </w:t>
            </w:r>
            <w:proofErr w:type="spellStart"/>
            <w:r w:rsidRPr="00675D62">
              <w:rPr>
                <w:lang w:val="en-US"/>
              </w:rPr>
              <w:t>distributie</w:t>
            </w:r>
            <w:proofErr w:type="spellEnd"/>
            <w:r w:rsidRPr="00675D62">
              <w:rPr>
                <w:lang w:val="en-US"/>
              </w:rPr>
              <w:t xml:space="preserve">, </w:t>
            </w:r>
            <w:proofErr w:type="spellStart"/>
            <w:r w:rsidRPr="00675D62">
              <w:rPr>
                <w:lang w:val="en-US"/>
              </w:rPr>
              <w:t>montata</w:t>
            </w:r>
            <w:proofErr w:type="spellEnd"/>
            <w:r w:rsidRPr="00675D62">
              <w:rPr>
                <w:lang w:val="en-US"/>
              </w:rPr>
              <w:t xml:space="preserve"> in </w:t>
            </w:r>
            <w:proofErr w:type="spellStart"/>
            <w:r w:rsidRPr="00675D62">
              <w:rPr>
                <w:lang w:val="en-US"/>
              </w:rPr>
              <w:t>sant</w:t>
            </w:r>
            <w:proofErr w:type="spellEnd"/>
            <w:r w:rsidRPr="00675D62">
              <w:rPr>
                <w:lang w:val="en-US"/>
              </w:rPr>
              <w:t>, avind57x3.0 mm</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9,00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48</w:t>
            </w:r>
          </w:p>
        </w:tc>
        <w:tc>
          <w:tcPr>
            <w:tcW w:w="1559" w:type="dxa"/>
            <w:tcBorders>
              <w:top w:val="single" w:sz="4" w:space="0" w:color="auto"/>
              <w:bottom w:val="single" w:sz="4" w:space="0" w:color="auto"/>
            </w:tcBorders>
            <w:vAlign w:val="center"/>
          </w:tcPr>
          <w:p w:rsidR="009D4874" w:rsidRDefault="00000000">
            <w:pPr>
              <w:pStyle w:val="Frspaiere"/>
            </w:pPr>
            <w:r>
              <w:rPr>
                <w:lang w:val="en-US"/>
              </w:rPr>
              <w:t>GD05A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Cot de </w:t>
            </w:r>
            <w:proofErr w:type="spellStart"/>
            <w:r w:rsidRPr="00675D62">
              <w:rPr>
                <w:lang w:val="en-US"/>
              </w:rPr>
              <w:t>sudare</w:t>
            </w:r>
            <w:proofErr w:type="spellEnd"/>
            <w:r w:rsidRPr="00675D62">
              <w:rPr>
                <w:lang w:val="en-US"/>
              </w:rPr>
              <w:t xml:space="preserve"> 90*, </w:t>
            </w:r>
            <w:proofErr w:type="spellStart"/>
            <w:r w:rsidRPr="00675D62">
              <w:rPr>
                <w:lang w:val="en-US"/>
              </w:rPr>
              <w:t>montata</w:t>
            </w:r>
            <w:proofErr w:type="spellEnd"/>
            <w:r w:rsidRPr="00675D62">
              <w:rPr>
                <w:lang w:val="en-US"/>
              </w:rPr>
              <w:t xml:space="preserve"> la </w:t>
            </w:r>
            <w:proofErr w:type="spellStart"/>
            <w:r w:rsidRPr="00675D62">
              <w:rPr>
                <w:lang w:val="en-US"/>
              </w:rPr>
              <w:t>tevi</w:t>
            </w:r>
            <w:proofErr w:type="spellEnd"/>
            <w:r w:rsidRPr="00675D62">
              <w:rPr>
                <w:lang w:val="en-US"/>
              </w:rPr>
              <w:t xml:space="preserve">, </w:t>
            </w:r>
            <w:proofErr w:type="spellStart"/>
            <w:r w:rsidRPr="00675D62">
              <w:rPr>
                <w:lang w:val="en-US"/>
              </w:rPr>
              <w:t>avind</w:t>
            </w:r>
            <w:proofErr w:type="spellEnd"/>
            <w:r w:rsidRPr="00675D62">
              <w:rPr>
                <w:lang w:val="en-US"/>
              </w:rPr>
              <w:t xml:space="preserve"> D=57x3.0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GD10A1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Rasuflatoare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capac</w:t>
            </w:r>
            <w:proofErr w:type="spellEnd"/>
            <w:r w:rsidRPr="00675D62">
              <w:rPr>
                <w:lang w:val="en-US"/>
              </w:rPr>
              <w:t xml:space="preserve"> de control,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1"-2" la </w:t>
            </w:r>
            <w:proofErr w:type="spellStart"/>
            <w:r w:rsidRPr="00675D62">
              <w:rPr>
                <w:lang w:val="en-US"/>
              </w:rPr>
              <w:t>montare</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GA08A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Tub de </w:t>
            </w:r>
            <w:proofErr w:type="spellStart"/>
            <w:r w:rsidRPr="00675D62">
              <w:rPr>
                <w:lang w:val="en-US"/>
              </w:rPr>
              <w:t>protectie</w:t>
            </w:r>
            <w:proofErr w:type="spellEnd"/>
            <w:r w:rsidRPr="00675D62">
              <w:rPr>
                <w:lang w:val="en-US"/>
              </w:rPr>
              <w:t xml:space="preserve"> din </w:t>
            </w:r>
            <w:proofErr w:type="spellStart"/>
            <w:r w:rsidRPr="00675D62">
              <w:rPr>
                <w:lang w:val="en-US"/>
              </w:rPr>
              <w:t>teava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w:t>
            </w:r>
            <w:proofErr w:type="spellEnd"/>
            <w:r w:rsidRPr="00675D62">
              <w:rPr>
                <w:lang w:val="en-US"/>
              </w:rPr>
              <w:t xml:space="preserve"> in </w:t>
            </w:r>
            <w:proofErr w:type="spellStart"/>
            <w:r w:rsidRPr="00675D62">
              <w:rPr>
                <w:lang w:val="en-US"/>
              </w:rPr>
              <w:t>sant</w:t>
            </w:r>
            <w:proofErr w:type="spellEnd"/>
            <w:r w:rsidRPr="00675D62">
              <w:rPr>
                <w:lang w:val="en-US"/>
              </w:rPr>
              <w:t xml:space="preserve">, la </w:t>
            </w:r>
            <w:proofErr w:type="spellStart"/>
            <w:r w:rsidRPr="00675D62">
              <w:rPr>
                <w:lang w:val="en-US"/>
              </w:rPr>
              <w:t>traversari</w:t>
            </w:r>
            <w:proofErr w:type="spellEnd"/>
            <w:r w:rsidRPr="00675D62">
              <w:rPr>
                <w:lang w:val="en-US"/>
              </w:rPr>
              <w:t xml:space="preserve"> de </w:t>
            </w:r>
            <w:proofErr w:type="spellStart"/>
            <w:r w:rsidRPr="00675D62">
              <w:rPr>
                <w:lang w:val="en-US"/>
              </w:rPr>
              <w:t>drumuri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protectia</w:t>
            </w:r>
            <w:proofErr w:type="spellEnd"/>
            <w:r w:rsidRPr="00675D62">
              <w:rPr>
                <w:lang w:val="en-US"/>
              </w:rPr>
              <w:t xml:space="preserve"> </w:t>
            </w:r>
            <w:proofErr w:type="spellStart"/>
            <w:r w:rsidRPr="00675D62">
              <w:rPr>
                <w:lang w:val="en-US"/>
              </w:rPr>
              <w:t>conductei</w:t>
            </w:r>
            <w:proofErr w:type="spellEnd"/>
            <w:r w:rsidRPr="00675D62">
              <w:rPr>
                <w:lang w:val="en-US"/>
              </w:rPr>
              <w:t xml:space="preserve">, </w:t>
            </w:r>
            <w:proofErr w:type="spellStart"/>
            <w:r w:rsidRPr="00675D62">
              <w:rPr>
                <w:lang w:val="en-US"/>
              </w:rPr>
              <w:t>tubul</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108x4.0 mm</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AcF13A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Incastrarea</w:t>
            </w:r>
            <w:proofErr w:type="spellEnd"/>
            <w:r w:rsidRPr="00675D62">
              <w:rPr>
                <w:lang w:val="en-US"/>
              </w:rPr>
              <w:t xml:space="preserve"> </w:t>
            </w:r>
            <w:proofErr w:type="spellStart"/>
            <w:r w:rsidRPr="00675D62">
              <w:rPr>
                <w:lang w:val="en-US"/>
              </w:rPr>
              <w:t>capetelor</w:t>
            </w:r>
            <w:proofErr w:type="spellEnd"/>
            <w:r w:rsidRPr="00675D62">
              <w:rPr>
                <w:lang w:val="en-US"/>
              </w:rPr>
              <w:t xml:space="preserve"> cu </w:t>
            </w:r>
            <w:proofErr w:type="spellStart"/>
            <w:r w:rsidRPr="00675D62">
              <w:rPr>
                <w:lang w:val="en-US"/>
              </w:rPr>
              <w:t>bitum</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cilti</w:t>
            </w:r>
            <w:proofErr w:type="spellEnd"/>
            <w:r w:rsidRPr="00675D62">
              <w:rPr>
                <w:lang w:val="en-US"/>
              </w:rPr>
              <w:t xml:space="preserve"> </w:t>
            </w:r>
            <w:proofErr w:type="spellStart"/>
            <w:r w:rsidRPr="00675D62">
              <w:rPr>
                <w:lang w:val="en-US"/>
              </w:rPr>
              <w:t>bituminati</w:t>
            </w:r>
            <w:proofErr w:type="spellEnd"/>
            <w:r w:rsidRPr="00675D62">
              <w:rPr>
                <w:lang w:val="en-US"/>
              </w:rPr>
              <w:t xml:space="preserve"> la </w:t>
            </w:r>
            <w:proofErr w:type="spellStart"/>
            <w:r w:rsidRPr="00675D62">
              <w:rPr>
                <w:lang w:val="en-US"/>
              </w:rPr>
              <w:t>tuburile</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cu </w:t>
            </w:r>
            <w:proofErr w:type="spellStart"/>
            <w:r w:rsidRPr="00675D62">
              <w:rPr>
                <w:lang w:val="en-US"/>
              </w:rPr>
              <w:t>diametrele</w:t>
            </w:r>
            <w:proofErr w:type="spellEnd"/>
            <w:r w:rsidRPr="00675D62">
              <w:rPr>
                <w:lang w:val="en-US"/>
              </w:rPr>
              <w:t>: 150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pPr>
            <w:r>
              <w:rPr>
                <w:lang w:val="en-US"/>
              </w:rPr>
              <w:t>GD11A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Drenaj</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conducte</w:t>
            </w:r>
            <w:proofErr w:type="spellEnd"/>
            <w:r w:rsidRPr="00675D62">
              <w:rPr>
                <w:lang w:val="en-US"/>
              </w:rPr>
              <w:t xml:space="preserve"> de </w:t>
            </w:r>
            <w:proofErr w:type="spellStart"/>
            <w:r w:rsidRPr="00675D62">
              <w:rPr>
                <w:lang w:val="en-US"/>
              </w:rPr>
              <w:t>distributie</w:t>
            </w:r>
            <w:proofErr w:type="spellEnd"/>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0,02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GC01A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Proba</w:t>
            </w:r>
            <w:proofErr w:type="spellEnd"/>
            <w:r w:rsidRPr="00675D62">
              <w:rPr>
                <w:lang w:val="en-US"/>
              </w:rPr>
              <w:t xml:space="preserve"> </w:t>
            </w:r>
            <w:proofErr w:type="spellStart"/>
            <w:r w:rsidRPr="00675D62">
              <w:rPr>
                <w:lang w:val="en-US"/>
              </w:rPr>
              <w:t>preliminara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controlul</w:t>
            </w:r>
            <w:proofErr w:type="spellEnd"/>
            <w:r w:rsidRPr="00675D62">
              <w:rPr>
                <w:lang w:val="en-US"/>
              </w:rPr>
              <w:t xml:space="preserve"> </w:t>
            </w:r>
            <w:proofErr w:type="spellStart"/>
            <w:r w:rsidRPr="00675D62">
              <w:rPr>
                <w:lang w:val="en-US"/>
              </w:rPr>
              <w:t>etanseitatii</w:t>
            </w:r>
            <w:proofErr w:type="spellEnd"/>
            <w:r w:rsidRPr="00675D62">
              <w:rPr>
                <w:lang w:val="en-US"/>
              </w:rPr>
              <w:t xml:space="preserve"> </w:t>
            </w:r>
            <w:proofErr w:type="spellStart"/>
            <w:r w:rsidRPr="00675D62">
              <w:rPr>
                <w:lang w:val="en-US"/>
              </w:rPr>
              <w:t>imbinarilor</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aer</w:t>
            </w:r>
            <w:proofErr w:type="spellEnd"/>
            <w:r w:rsidRPr="00675D62">
              <w:rPr>
                <w:lang w:val="en-US"/>
              </w:rPr>
              <w:t xml:space="preserve"> la </w:t>
            </w:r>
            <w:proofErr w:type="spellStart"/>
            <w:r w:rsidRPr="00675D62">
              <w:rPr>
                <w:lang w:val="en-US"/>
              </w:rPr>
              <w:t>Pn</w:t>
            </w:r>
            <w:proofErr w:type="spellEnd"/>
            <w:r w:rsidRPr="00675D62">
              <w:rPr>
                <w:lang w:val="en-US"/>
              </w:rPr>
              <w:t xml:space="preserve"> 5, la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50 mm</w:t>
            </w:r>
          </w:p>
        </w:tc>
        <w:tc>
          <w:tcPr>
            <w:tcW w:w="935" w:type="dxa"/>
            <w:tcBorders>
              <w:top w:val="single" w:sz="4" w:space="0" w:color="auto"/>
              <w:bottom w:val="single" w:sz="4" w:space="0" w:color="auto"/>
            </w:tcBorders>
            <w:vAlign w:val="center"/>
          </w:tcPr>
          <w:p w:rsidR="009D4874" w:rsidRDefault="00000000">
            <w:pPr>
              <w:pStyle w:val="Frspaiere"/>
            </w:pPr>
            <w:r>
              <w:t>1 km</w:t>
            </w:r>
          </w:p>
        </w:tc>
        <w:tc>
          <w:tcPr>
            <w:tcW w:w="1063" w:type="dxa"/>
            <w:tcBorders>
              <w:top w:val="single" w:sz="4" w:space="0" w:color="auto"/>
              <w:bottom w:val="single" w:sz="4" w:space="0" w:color="auto"/>
            </w:tcBorders>
            <w:vAlign w:val="center"/>
          </w:tcPr>
          <w:p w:rsidR="009D4874" w:rsidRDefault="00000000">
            <w:pPr>
              <w:pStyle w:val="Frspaiere"/>
            </w:pPr>
            <w:r>
              <w:t>0,009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GC03A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Proba</w:t>
            </w:r>
            <w:proofErr w:type="spellEnd"/>
            <w:r w:rsidRPr="00675D62">
              <w:rPr>
                <w:lang w:val="en-US"/>
              </w:rPr>
              <w:t xml:space="preserve"> de </w:t>
            </w:r>
            <w:proofErr w:type="spellStart"/>
            <w:r w:rsidRPr="00675D62">
              <w:rPr>
                <w:lang w:val="en-US"/>
              </w:rPr>
              <w:t>rezistenta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regim</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aer</w:t>
            </w:r>
            <w:proofErr w:type="spellEnd"/>
            <w:r w:rsidRPr="00675D62">
              <w:rPr>
                <w:lang w:val="en-US"/>
              </w:rPr>
              <w:t xml:space="preserve">, cu </w:t>
            </w:r>
            <w:proofErr w:type="spellStart"/>
            <w:r w:rsidRPr="00675D62">
              <w:rPr>
                <w:lang w:val="en-US"/>
              </w:rPr>
              <w:t>motocompresor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controlul</w:t>
            </w:r>
            <w:proofErr w:type="spellEnd"/>
            <w:r w:rsidRPr="00675D62">
              <w:rPr>
                <w:lang w:val="en-US"/>
              </w:rPr>
              <w:t xml:space="preserve"> </w:t>
            </w:r>
            <w:proofErr w:type="spellStart"/>
            <w:r w:rsidRPr="00675D62">
              <w:rPr>
                <w:lang w:val="en-US"/>
              </w:rPr>
              <w:t>etanseitatii</w:t>
            </w:r>
            <w:proofErr w:type="spellEnd"/>
            <w:r w:rsidRPr="00675D62">
              <w:rPr>
                <w:lang w:val="en-US"/>
              </w:rPr>
              <w:t xml:space="preserve"> </w:t>
            </w:r>
            <w:proofErr w:type="spellStart"/>
            <w:r w:rsidRPr="00675D62">
              <w:rPr>
                <w:lang w:val="en-US"/>
              </w:rPr>
              <w:t>imbinarilor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armaturilor</w:t>
            </w:r>
            <w:proofErr w:type="spellEnd"/>
            <w:r w:rsidRPr="00675D62">
              <w:rPr>
                <w:lang w:val="en-US"/>
              </w:rPr>
              <w:t xml:space="preserve">, la </w:t>
            </w:r>
            <w:proofErr w:type="spellStart"/>
            <w:r w:rsidRPr="00675D62">
              <w:rPr>
                <w:lang w:val="en-US"/>
              </w:rPr>
              <w:t>conducte</w:t>
            </w:r>
            <w:proofErr w:type="spellEnd"/>
            <w:r w:rsidRPr="00675D62">
              <w:rPr>
                <w:lang w:val="en-US"/>
              </w:rPr>
              <w:t xml:space="preserve"> de </w:t>
            </w:r>
            <w:proofErr w:type="spellStart"/>
            <w:r w:rsidRPr="00675D62">
              <w:rPr>
                <w:lang w:val="en-US"/>
              </w:rPr>
              <w:t>otel</w:t>
            </w:r>
            <w:proofErr w:type="spellEnd"/>
            <w:r w:rsidRPr="00675D62">
              <w:rPr>
                <w:lang w:val="en-US"/>
              </w:rPr>
              <w:t xml:space="preserve"> cu </w:t>
            </w:r>
            <w:proofErr w:type="spellStart"/>
            <w:r w:rsidRPr="00675D62">
              <w:rPr>
                <w:lang w:val="en-US"/>
              </w:rPr>
              <w:t>Dn</w:t>
            </w:r>
            <w:proofErr w:type="spellEnd"/>
            <w:r w:rsidRPr="00675D62">
              <w:rPr>
                <w:lang w:val="en-US"/>
              </w:rPr>
              <w:t xml:space="preserve"> 50 mm</w:t>
            </w:r>
          </w:p>
        </w:tc>
        <w:tc>
          <w:tcPr>
            <w:tcW w:w="935" w:type="dxa"/>
            <w:tcBorders>
              <w:top w:val="single" w:sz="4" w:space="0" w:color="auto"/>
              <w:bottom w:val="single" w:sz="4" w:space="0" w:color="auto"/>
            </w:tcBorders>
            <w:vAlign w:val="center"/>
          </w:tcPr>
          <w:p w:rsidR="009D4874" w:rsidRDefault="00000000">
            <w:pPr>
              <w:pStyle w:val="Frspaiere"/>
            </w:pPr>
            <w:r>
              <w:t>1 km</w:t>
            </w:r>
          </w:p>
        </w:tc>
        <w:tc>
          <w:tcPr>
            <w:tcW w:w="1063" w:type="dxa"/>
            <w:tcBorders>
              <w:top w:val="single" w:sz="4" w:space="0" w:color="auto"/>
              <w:bottom w:val="single" w:sz="4" w:space="0" w:color="auto"/>
            </w:tcBorders>
            <w:vAlign w:val="center"/>
          </w:tcPr>
          <w:p w:rsidR="009D4874" w:rsidRDefault="00000000">
            <w:pPr>
              <w:pStyle w:val="Frspaiere"/>
            </w:pPr>
            <w:r>
              <w:t>0,009</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1.5.3. </w:t>
            </w:r>
            <w:proofErr w:type="spellStart"/>
            <w:r w:rsidRPr="00675D62">
              <w:rPr>
                <w:b/>
                <w:bCs/>
                <w:lang w:val="en-US"/>
              </w:rPr>
              <w:t>Gazoduct</w:t>
            </w:r>
            <w:proofErr w:type="spellEnd"/>
            <w:r w:rsidRPr="00675D62">
              <w:rPr>
                <w:b/>
                <w:bCs/>
                <w:lang w:val="en-US"/>
              </w:rPr>
              <w:t xml:space="preserve"> </w:t>
            </w:r>
            <w:proofErr w:type="spellStart"/>
            <w:r w:rsidRPr="00675D62">
              <w:rPr>
                <w:b/>
                <w:bCs/>
                <w:lang w:val="en-US"/>
              </w:rPr>
              <w:t>subteran</w:t>
            </w:r>
            <w:proofErr w:type="spellEnd"/>
            <w:r w:rsidRPr="00675D62">
              <w:rPr>
                <w:b/>
                <w:bCs/>
                <w:lang w:val="en-US"/>
              </w:rPr>
              <w:t xml:space="preserve"> </w:t>
            </w:r>
            <w:proofErr w:type="spellStart"/>
            <w:r w:rsidRPr="00675D62">
              <w:rPr>
                <w:b/>
                <w:bCs/>
                <w:lang w:val="en-US"/>
              </w:rPr>
              <w:t>presiune</w:t>
            </w:r>
            <w:proofErr w:type="spellEnd"/>
            <w:r w:rsidRPr="00675D62">
              <w:rPr>
                <w:b/>
                <w:bCs/>
                <w:lang w:val="en-US"/>
              </w:rPr>
              <w:t xml:space="preserve"> </w:t>
            </w:r>
            <w:proofErr w:type="spellStart"/>
            <w:r w:rsidRPr="00675D62">
              <w:rPr>
                <w:b/>
                <w:bCs/>
                <w:lang w:val="en-US"/>
              </w:rPr>
              <w:t>joasa</w:t>
            </w:r>
            <w:proofErr w:type="spellEnd"/>
            <w:r w:rsidRPr="00675D62">
              <w:rPr>
                <w:b/>
                <w:bCs/>
                <w:lang w:val="en-US"/>
              </w:rPr>
              <w:t xml:space="preserve"> </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GD61D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polietilena</w:t>
            </w:r>
            <w:proofErr w:type="spellEnd"/>
            <w:r w:rsidRPr="00675D62">
              <w:rPr>
                <w:lang w:val="en-US"/>
              </w:rPr>
              <w:t xml:space="preserve"> PE80 SDR11, </w:t>
            </w:r>
            <w:proofErr w:type="spellStart"/>
            <w:proofErr w:type="gramStart"/>
            <w:r w:rsidRPr="00675D62">
              <w:rPr>
                <w:lang w:val="en-US"/>
              </w:rPr>
              <w:t>pentru</w:t>
            </w:r>
            <w:proofErr w:type="spellEnd"/>
            <w:r w:rsidRPr="00675D62">
              <w:rPr>
                <w:lang w:val="en-US"/>
              </w:rPr>
              <w:t xml:space="preserve">  </w:t>
            </w:r>
            <w:proofErr w:type="spellStart"/>
            <w:r w:rsidRPr="00675D62">
              <w:rPr>
                <w:lang w:val="en-US"/>
              </w:rPr>
              <w:t>conducte</w:t>
            </w:r>
            <w:proofErr w:type="spellEnd"/>
            <w:proofErr w:type="gramEnd"/>
            <w:r w:rsidRPr="00675D62">
              <w:rPr>
                <w:lang w:val="en-US"/>
              </w:rPr>
              <w:t xml:space="preserve">  de </w:t>
            </w:r>
            <w:proofErr w:type="spellStart"/>
            <w:r w:rsidRPr="00675D62">
              <w:rPr>
                <w:lang w:val="en-US"/>
              </w:rPr>
              <w:t>distributie</w:t>
            </w:r>
            <w:proofErr w:type="spellEnd"/>
            <w:r w:rsidRPr="00675D62">
              <w:rPr>
                <w:lang w:val="en-US"/>
              </w:rPr>
              <w:t xml:space="preserve"> (cu  </w:t>
            </w:r>
            <w:proofErr w:type="spellStart"/>
            <w:r w:rsidRPr="00675D62">
              <w:rPr>
                <w:lang w:val="en-US"/>
              </w:rPr>
              <w:t>curatarea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purjare</w:t>
            </w:r>
            <w:proofErr w:type="spellEnd"/>
            <w:r w:rsidRPr="00675D62">
              <w:rPr>
                <w:lang w:val="en-US"/>
              </w:rPr>
              <w:t xml:space="preserve"> cu </w:t>
            </w:r>
            <w:proofErr w:type="spellStart"/>
            <w:r w:rsidRPr="00675D62">
              <w:rPr>
                <w:lang w:val="en-US"/>
              </w:rPr>
              <w:t>aer</w:t>
            </w:r>
            <w:proofErr w:type="spellEnd"/>
            <w:r w:rsidRPr="00675D62">
              <w:rPr>
                <w:lang w:val="en-US"/>
              </w:rPr>
              <w:t xml:space="preserve">), </w:t>
            </w:r>
            <w:proofErr w:type="spellStart"/>
            <w:r w:rsidRPr="00675D62">
              <w:rPr>
                <w:lang w:val="en-US"/>
              </w:rPr>
              <w:t>montata</w:t>
            </w:r>
            <w:proofErr w:type="spellEnd"/>
            <w:r w:rsidRPr="00675D62">
              <w:rPr>
                <w:lang w:val="en-US"/>
              </w:rPr>
              <w:t xml:space="preserve"> in </w:t>
            </w:r>
            <w:proofErr w:type="spellStart"/>
            <w:r w:rsidRPr="00675D62">
              <w:rPr>
                <w:lang w:val="en-US"/>
              </w:rPr>
              <w:t>sant,de</w:t>
            </w:r>
            <w:proofErr w:type="spellEnd"/>
            <w:r w:rsidRPr="00675D62">
              <w:rPr>
                <w:lang w:val="en-US"/>
              </w:rPr>
              <w:t xml:space="preserve"> </w:t>
            </w:r>
            <w:proofErr w:type="spellStart"/>
            <w:r w:rsidRPr="00675D62">
              <w:rPr>
                <w:lang w:val="en-US"/>
              </w:rPr>
              <w:t>diametru</w:t>
            </w:r>
            <w:proofErr w:type="spellEnd"/>
            <w:r w:rsidRPr="00675D62">
              <w:rPr>
                <w:lang w:val="en-US"/>
              </w:rPr>
              <w:t xml:space="preserve"> 110x6.3 mm, </w:t>
            </w:r>
            <w:proofErr w:type="spellStart"/>
            <w:r w:rsidRPr="00675D62">
              <w:rPr>
                <w:lang w:val="en-US"/>
              </w:rPr>
              <w:t>inclusiv</w:t>
            </w:r>
            <w:proofErr w:type="spellEnd"/>
            <w:r w:rsidRPr="00675D62">
              <w:rPr>
                <w:lang w:val="en-US"/>
              </w:rPr>
              <w:t xml:space="preserve"> cot 45* - 1 </w:t>
            </w:r>
            <w:proofErr w:type="spellStart"/>
            <w:r w:rsidRPr="00675D62">
              <w:rPr>
                <w:lang w:val="en-US"/>
              </w:rPr>
              <w:t>buc</w:t>
            </w:r>
            <w:proofErr w:type="spellEnd"/>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75,00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GD58A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tubului</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din </w:t>
            </w:r>
            <w:proofErr w:type="spellStart"/>
            <w:r w:rsidRPr="00675D62">
              <w:rPr>
                <w:lang w:val="en-US"/>
              </w:rPr>
              <w:t>polietilena</w:t>
            </w:r>
            <w:proofErr w:type="spellEnd"/>
            <w:r w:rsidRPr="00675D62">
              <w:rPr>
                <w:lang w:val="en-US"/>
              </w:rPr>
              <w:t xml:space="preserve">, la </w:t>
            </w:r>
            <w:proofErr w:type="spellStart"/>
            <w:r w:rsidRPr="00675D62">
              <w:rPr>
                <w:lang w:val="en-US"/>
              </w:rPr>
              <w:t>traversari</w:t>
            </w:r>
            <w:proofErr w:type="spellEnd"/>
            <w:r w:rsidRPr="00675D62">
              <w:rPr>
                <w:lang w:val="en-US"/>
              </w:rPr>
              <w:t xml:space="preserve"> de </w:t>
            </w:r>
            <w:proofErr w:type="spellStart"/>
            <w:r w:rsidRPr="00675D62">
              <w:rPr>
                <w:lang w:val="en-US"/>
              </w:rPr>
              <w:t>drumuri</w:t>
            </w:r>
            <w:proofErr w:type="spellEnd"/>
            <w:r w:rsidRPr="00675D62">
              <w:rPr>
                <w:lang w:val="en-US"/>
              </w:rPr>
              <w:t xml:space="preserve">, </w:t>
            </w:r>
            <w:proofErr w:type="spellStart"/>
            <w:r w:rsidRPr="00675D62">
              <w:rPr>
                <w:lang w:val="en-US"/>
              </w:rPr>
              <w:t>tubul</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160 mm</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IC24H</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108x4,0 mm</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pPr>
            <w:r>
              <w:rPr>
                <w:lang w:val="en-US"/>
              </w:rPr>
              <w:t>GD05B</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Cot de </w:t>
            </w:r>
            <w:proofErr w:type="spellStart"/>
            <w:r w:rsidRPr="00675D62">
              <w:rPr>
                <w:lang w:val="en-US"/>
              </w:rPr>
              <w:t>sudare</w:t>
            </w:r>
            <w:proofErr w:type="spellEnd"/>
            <w:r w:rsidRPr="00675D62">
              <w:rPr>
                <w:lang w:val="en-US"/>
              </w:rPr>
              <w:t xml:space="preserve"> 90*, </w:t>
            </w:r>
            <w:proofErr w:type="spellStart"/>
            <w:r w:rsidRPr="00675D62">
              <w:rPr>
                <w:lang w:val="en-US"/>
              </w:rPr>
              <w:t>montata</w:t>
            </w:r>
            <w:proofErr w:type="spellEnd"/>
            <w:r w:rsidRPr="00675D62">
              <w:rPr>
                <w:lang w:val="en-US"/>
              </w:rPr>
              <w:t xml:space="preserve"> la </w:t>
            </w:r>
            <w:proofErr w:type="spellStart"/>
            <w:r w:rsidRPr="00675D62">
              <w:rPr>
                <w:lang w:val="en-US"/>
              </w:rPr>
              <w:t>tevi</w:t>
            </w:r>
            <w:proofErr w:type="spellEnd"/>
            <w:r w:rsidRPr="00675D62">
              <w:rPr>
                <w:lang w:val="en-US"/>
              </w:rPr>
              <w:t xml:space="preserve">, </w:t>
            </w:r>
            <w:proofErr w:type="spellStart"/>
            <w:r w:rsidRPr="00675D62">
              <w:rPr>
                <w:lang w:val="en-US"/>
              </w:rPr>
              <w:t>avind</w:t>
            </w:r>
            <w:proofErr w:type="spellEnd"/>
            <w:r w:rsidRPr="00675D62">
              <w:rPr>
                <w:lang w:val="en-US"/>
              </w:rPr>
              <w:t xml:space="preserve"> D=108x4.0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GE05C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Flansa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Pn</w:t>
            </w:r>
            <w:proofErr w:type="spellEnd"/>
            <w:r w:rsidRPr="00675D62">
              <w:rPr>
                <w:lang w:val="en-US"/>
              </w:rPr>
              <w:t xml:space="preserve"> 10-25, </w:t>
            </w:r>
            <w:proofErr w:type="spellStart"/>
            <w:r w:rsidRPr="00675D62">
              <w:rPr>
                <w:lang w:val="en-US"/>
              </w:rPr>
              <w:t>sudata</w:t>
            </w:r>
            <w:proofErr w:type="spellEnd"/>
            <w:r w:rsidRPr="00675D62">
              <w:rPr>
                <w:lang w:val="en-US"/>
              </w:rPr>
              <w:t xml:space="preserve"> electric la </w:t>
            </w:r>
            <w:proofErr w:type="spellStart"/>
            <w:r w:rsidRPr="00675D62">
              <w:rPr>
                <w:lang w:val="en-US"/>
              </w:rPr>
              <w:t>tevi</w:t>
            </w:r>
            <w:proofErr w:type="spellEnd"/>
            <w:r w:rsidRPr="00675D62">
              <w:rPr>
                <w:lang w:val="en-US"/>
              </w:rPr>
              <w:t xml:space="preserve">,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-100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GE04C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cu </w:t>
            </w:r>
            <w:proofErr w:type="spellStart"/>
            <w:r w:rsidRPr="00675D62">
              <w:rPr>
                <w:lang w:val="en-US"/>
              </w:rPr>
              <w:t>sertar-pana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corp</w:t>
            </w:r>
            <w:proofErr w:type="spellEnd"/>
            <w:r w:rsidRPr="00675D62">
              <w:rPr>
                <w:lang w:val="en-US"/>
              </w:rPr>
              <w:t xml:space="preserve"> oval, </w:t>
            </w:r>
            <w:proofErr w:type="spellStart"/>
            <w:r w:rsidRPr="00675D62">
              <w:rPr>
                <w:lang w:val="en-US"/>
              </w:rPr>
              <w:t>pentru</w:t>
            </w:r>
            <w:proofErr w:type="spellEnd"/>
            <w:r w:rsidRPr="00675D62">
              <w:rPr>
                <w:lang w:val="en-US"/>
              </w:rPr>
              <w:t xml:space="preserve"> </w:t>
            </w:r>
            <w:proofErr w:type="spellStart"/>
            <w:r w:rsidRPr="00675D62">
              <w:rPr>
                <w:lang w:val="en-US"/>
              </w:rPr>
              <w:t>Pn</w:t>
            </w:r>
            <w:proofErr w:type="spellEnd"/>
            <w:r w:rsidRPr="00675D62">
              <w:rPr>
                <w:lang w:val="en-US"/>
              </w:rPr>
              <w:t xml:space="preserve"> 10si 25 </w:t>
            </w:r>
            <w:proofErr w:type="spellStart"/>
            <w:r w:rsidRPr="00675D62">
              <w:rPr>
                <w:lang w:val="en-US"/>
              </w:rPr>
              <w:t>kgf</w:t>
            </w:r>
            <w:proofErr w:type="spellEnd"/>
            <w:r w:rsidRPr="00675D62">
              <w:rPr>
                <w:lang w:val="en-US"/>
              </w:rPr>
              <w:t>/</w:t>
            </w:r>
            <w:proofErr w:type="spellStart"/>
            <w:r w:rsidRPr="00675D62">
              <w:rPr>
                <w:lang w:val="en-US"/>
              </w:rPr>
              <w:t>cmp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confectionarea</w:t>
            </w:r>
            <w:proofErr w:type="spellEnd"/>
            <w:r w:rsidRPr="00675D62">
              <w:rPr>
                <w:lang w:val="en-US"/>
              </w:rPr>
              <w:t xml:space="preserve"> </w:t>
            </w:r>
            <w:proofErr w:type="spellStart"/>
            <w:r w:rsidRPr="00675D62">
              <w:rPr>
                <w:lang w:val="en-US"/>
              </w:rPr>
              <w:t>statiei</w:t>
            </w:r>
            <w:proofErr w:type="spellEnd"/>
            <w:r w:rsidRPr="00675D62">
              <w:rPr>
                <w:lang w:val="en-US"/>
              </w:rPr>
              <w:t xml:space="preserve"> in atelier,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-100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GA08A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Tub de </w:t>
            </w:r>
            <w:proofErr w:type="spellStart"/>
            <w:r w:rsidRPr="00675D62">
              <w:rPr>
                <w:lang w:val="en-US"/>
              </w:rPr>
              <w:t>protectie</w:t>
            </w:r>
            <w:proofErr w:type="spellEnd"/>
            <w:r w:rsidRPr="00675D62">
              <w:rPr>
                <w:lang w:val="en-US"/>
              </w:rPr>
              <w:t xml:space="preserve"> din </w:t>
            </w:r>
            <w:proofErr w:type="spellStart"/>
            <w:r w:rsidRPr="00675D62">
              <w:rPr>
                <w:lang w:val="en-US"/>
              </w:rPr>
              <w:t>teava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montat</w:t>
            </w:r>
            <w:proofErr w:type="spellEnd"/>
            <w:r w:rsidRPr="00675D62">
              <w:rPr>
                <w:lang w:val="en-US"/>
              </w:rPr>
              <w:t xml:space="preserve"> in </w:t>
            </w:r>
            <w:proofErr w:type="spellStart"/>
            <w:r w:rsidRPr="00675D62">
              <w:rPr>
                <w:lang w:val="en-US"/>
              </w:rPr>
              <w:t>sant</w:t>
            </w:r>
            <w:proofErr w:type="spellEnd"/>
            <w:r w:rsidRPr="00675D62">
              <w:rPr>
                <w:lang w:val="en-US"/>
              </w:rPr>
              <w:t xml:space="preserve">, la </w:t>
            </w:r>
            <w:proofErr w:type="spellStart"/>
            <w:r w:rsidRPr="00675D62">
              <w:rPr>
                <w:lang w:val="en-US"/>
              </w:rPr>
              <w:t>traversari</w:t>
            </w:r>
            <w:proofErr w:type="spellEnd"/>
            <w:r w:rsidRPr="00675D62">
              <w:rPr>
                <w:lang w:val="en-US"/>
              </w:rPr>
              <w:t xml:space="preserve"> de </w:t>
            </w:r>
            <w:proofErr w:type="spellStart"/>
            <w:r w:rsidRPr="00675D62">
              <w:rPr>
                <w:lang w:val="en-US"/>
              </w:rPr>
              <w:t>drumuri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protectia</w:t>
            </w:r>
            <w:proofErr w:type="spellEnd"/>
            <w:r w:rsidRPr="00675D62">
              <w:rPr>
                <w:lang w:val="en-US"/>
              </w:rPr>
              <w:t xml:space="preserve"> </w:t>
            </w:r>
            <w:proofErr w:type="spellStart"/>
            <w:r w:rsidRPr="00675D62">
              <w:rPr>
                <w:lang w:val="en-US"/>
              </w:rPr>
              <w:t>conductei</w:t>
            </w:r>
            <w:proofErr w:type="spellEnd"/>
            <w:r w:rsidRPr="00675D62">
              <w:rPr>
                <w:lang w:val="en-US"/>
              </w:rPr>
              <w:t xml:space="preserve">, </w:t>
            </w:r>
            <w:proofErr w:type="spellStart"/>
            <w:r w:rsidRPr="00675D62">
              <w:rPr>
                <w:lang w:val="en-US"/>
              </w:rPr>
              <w:t>tubul</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108x4.0 mm (</w:t>
            </w:r>
            <w:r>
              <w:t>УПГ</w:t>
            </w:r>
            <w:r w:rsidRPr="00675D62">
              <w:rPr>
                <w:lang w:val="en-US"/>
              </w:rPr>
              <w:t xml:space="preserve"> 3-1)</w:t>
            </w:r>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GD61D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polietilena</w:t>
            </w:r>
            <w:proofErr w:type="spellEnd"/>
            <w:r w:rsidRPr="00675D62">
              <w:rPr>
                <w:lang w:val="en-US"/>
              </w:rPr>
              <w:t xml:space="preserve"> PE80 SDR11, </w:t>
            </w:r>
            <w:proofErr w:type="spellStart"/>
            <w:proofErr w:type="gramStart"/>
            <w:r w:rsidRPr="00675D62">
              <w:rPr>
                <w:lang w:val="en-US"/>
              </w:rPr>
              <w:t>pentru</w:t>
            </w:r>
            <w:proofErr w:type="spellEnd"/>
            <w:r w:rsidRPr="00675D62">
              <w:rPr>
                <w:lang w:val="en-US"/>
              </w:rPr>
              <w:t xml:space="preserve">  </w:t>
            </w:r>
            <w:proofErr w:type="spellStart"/>
            <w:r w:rsidRPr="00675D62">
              <w:rPr>
                <w:lang w:val="en-US"/>
              </w:rPr>
              <w:t>conducte</w:t>
            </w:r>
            <w:proofErr w:type="spellEnd"/>
            <w:proofErr w:type="gramEnd"/>
            <w:r w:rsidRPr="00675D62">
              <w:rPr>
                <w:lang w:val="en-US"/>
              </w:rPr>
              <w:t xml:space="preserve">  de </w:t>
            </w:r>
            <w:proofErr w:type="spellStart"/>
            <w:r w:rsidRPr="00675D62">
              <w:rPr>
                <w:lang w:val="en-US"/>
              </w:rPr>
              <w:t>distributie</w:t>
            </w:r>
            <w:proofErr w:type="spellEnd"/>
            <w:r w:rsidRPr="00675D62">
              <w:rPr>
                <w:lang w:val="en-US"/>
              </w:rPr>
              <w:t xml:space="preserve"> (cu  </w:t>
            </w:r>
            <w:proofErr w:type="spellStart"/>
            <w:r w:rsidRPr="00675D62">
              <w:rPr>
                <w:lang w:val="en-US"/>
              </w:rPr>
              <w:t>curatarea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purjare</w:t>
            </w:r>
            <w:proofErr w:type="spellEnd"/>
            <w:r w:rsidRPr="00675D62">
              <w:rPr>
                <w:lang w:val="en-US"/>
              </w:rPr>
              <w:t xml:space="preserve"> cu </w:t>
            </w:r>
            <w:proofErr w:type="spellStart"/>
            <w:r w:rsidRPr="00675D62">
              <w:rPr>
                <w:lang w:val="en-US"/>
              </w:rPr>
              <w:t>aer</w:t>
            </w:r>
            <w:proofErr w:type="spellEnd"/>
            <w:r w:rsidRPr="00675D62">
              <w:rPr>
                <w:lang w:val="en-US"/>
              </w:rPr>
              <w:t xml:space="preserve">), </w:t>
            </w:r>
            <w:proofErr w:type="spellStart"/>
            <w:r w:rsidRPr="00675D62">
              <w:rPr>
                <w:lang w:val="en-US"/>
              </w:rPr>
              <w:t>montata</w:t>
            </w:r>
            <w:proofErr w:type="spellEnd"/>
            <w:r w:rsidRPr="00675D62">
              <w:rPr>
                <w:lang w:val="en-US"/>
              </w:rPr>
              <w:t xml:space="preserve"> in </w:t>
            </w:r>
            <w:proofErr w:type="spellStart"/>
            <w:r w:rsidRPr="00675D62">
              <w:rPr>
                <w:lang w:val="en-US"/>
              </w:rPr>
              <w:t>sant,de</w:t>
            </w:r>
            <w:proofErr w:type="spellEnd"/>
            <w:r w:rsidRPr="00675D62">
              <w:rPr>
                <w:lang w:val="en-US"/>
              </w:rPr>
              <w:t xml:space="preserve"> </w:t>
            </w:r>
            <w:proofErr w:type="spellStart"/>
            <w:r w:rsidRPr="00675D62">
              <w:rPr>
                <w:lang w:val="en-US"/>
              </w:rPr>
              <w:t>diametru</w:t>
            </w:r>
            <w:proofErr w:type="spellEnd"/>
            <w:r w:rsidRPr="00675D62">
              <w:rPr>
                <w:lang w:val="en-US"/>
              </w:rPr>
              <w:t xml:space="preserve"> 110x6.3 mm, </w:t>
            </w:r>
            <w:proofErr w:type="spellStart"/>
            <w:r w:rsidRPr="00675D62">
              <w:rPr>
                <w:lang w:val="en-US"/>
              </w:rPr>
              <w:t>inclusiv</w:t>
            </w:r>
            <w:proofErr w:type="spellEnd"/>
            <w:r w:rsidRPr="00675D62">
              <w:rPr>
                <w:lang w:val="en-US"/>
              </w:rPr>
              <w:t xml:space="preserve"> cot 90* - 2 </w:t>
            </w:r>
            <w:proofErr w:type="spellStart"/>
            <w:r w:rsidRPr="00675D62">
              <w:rPr>
                <w:lang w:val="en-US"/>
              </w:rPr>
              <w:t>buc</w:t>
            </w:r>
            <w:proofErr w:type="spellEnd"/>
          </w:p>
        </w:tc>
        <w:tc>
          <w:tcPr>
            <w:tcW w:w="935" w:type="dxa"/>
            <w:tcBorders>
              <w:top w:val="single" w:sz="4" w:space="0" w:color="auto"/>
              <w:bottom w:val="single" w:sz="4" w:space="0" w:color="auto"/>
            </w:tcBorders>
            <w:vAlign w:val="center"/>
          </w:tcPr>
          <w:p w:rsidR="009D4874" w:rsidRDefault="00000000">
            <w:pPr>
              <w:pStyle w:val="Frspaiere"/>
            </w:pPr>
            <w:r>
              <w:t>m</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GD54C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Imbinarea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de tip </w:t>
            </w:r>
            <w:proofErr w:type="spellStart"/>
            <w:r w:rsidRPr="00675D62">
              <w:rPr>
                <w:lang w:val="en-US"/>
              </w:rPr>
              <w:t>electrofuziune</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fiting</w:t>
            </w:r>
            <w:proofErr w:type="spellEnd"/>
            <w:r w:rsidRPr="00675D62">
              <w:rPr>
                <w:lang w:val="en-US"/>
              </w:rPr>
              <w:t xml:space="preserve"> (</w:t>
            </w:r>
            <w:proofErr w:type="spellStart"/>
            <w:r w:rsidRPr="00675D62">
              <w:rPr>
                <w:lang w:val="en-US"/>
              </w:rPr>
              <w:t>mufe</w:t>
            </w:r>
            <w:proofErr w:type="spellEnd"/>
            <w:r w:rsidRPr="00675D62">
              <w:rPr>
                <w:lang w:val="en-US"/>
              </w:rPr>
              <w:t xml:space="preserve">) din </w:t>
            </w:r>
            <w:proofErr w:type="spellStart"/>
            <w:r w:rsidRPr="00675D62">
              <w:rPr>
                <w:lang w:val="en-US"/>
              </w:rPr>
              <w:t>polietilena</w:t>
            </w:r>
            <w:proofErr w:type="spellEnd"/>
            <w:r w:rsidRPr="00675D62">
              <w:rPr>
                <w:lang w:val="en-US"/>
              </w:rPr>
              <w:t xml:space="preserve">, </w:t>
            </w:r>
            <w:proofErr w:type="spellStart"/>
            <w:r w:rsidRPr="00675D62">
              <w:rPr>
                <w:lang w:val="en-US"/>
              </w:rPr>
              <w:t>tevile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110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GD54C</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Imbinarea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de tip </w:t>
            </w:r>
            <w:proofErr w:type="spellStart"/>
            <w:r w:rsidRPr="00675D62">
              <w:rPr>
                <w:lang w:val="en-US"/>
              </w:rPr>
              <w:t>electrofuziune</w:t>
            </w:r>
            <w:proofErr w:type="spellEnd"/>
            <w:r w:rsidRPr="00675D62">
              <w:rPr>
                <w:lang w:val="en-US"/>
              </w:rPr>
              <w:t xml:space="preserve"> </w:t>
            </w:r>
            <w:proofErr w:type="spellStart"/>
            <w:r w:rsidRPr="00675D62">
              <w:rPr>
                <w:lang w:val="en-US"/>
              </w:rPr>
              <w:t>intre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fiting</w:t>
            </w:r>
            <w:proofErr w:type="spellEnd"/>
            <w:r w:rsidRPr="00675D62">
              <w:rPr>
                <w:lang w:val="en-US"/>
              </w:rPr>
              <w:t xml:space="preserve">. </w:t>
            </w:r>
            <w:r>
              <w:t>Trecere PE-Otel dn 110 x 4"(108) PE100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CA03C2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preparat</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 10/8 (</w:t>
            </w:r>
            <w:proofErr w:type="spellStart"/>
            <w:r w:rsidRPr="00675D62">
              <w:rPr>
                <w:lang w:val="en-US"/>
              </w:rPr>
              <w:t>Bc</w:t>
            </w:r>
            <w:proofErr w:type="spellEnd"/>
            <w:r w:rsidRPr="00675D62">
              <w:rPr>
                <w:lang w:val="en-US"/>
              </w:rPr>
              <w:t xml:space="preserve"> 10/B 150)</w:t>
            </w:r>
          </w:p>
        </w:tc>
        <w:tc>
          <w:tcPr>
            <w:tcW w:w="935" w:type="dxa"/>
            <w:tcBorders>
              <w:top w:val="single" w:sz="4" w:space="0" w:color="auto"/>
              <w:bottom w:val="single" w:sz="4" w:space="0" w:color="auto"/>
            </w:tcBorders>
            <w:vAlign w:val="center"/>
          </w:tcPr>
          <w:p w:rsidR="009D4874" w:rsidRDefault="00000000">
            <w:pPr>
              <w:pStyle w:val="Frspaiere"/>
            </w:pPr>
            <w:r>
              <w:t>m3</w:t>
            </w:r>
          </w:p>
        </w:tc>
        <w:tc>
          <w:tcPr>
            <w:tcW w:w="1063" w:type="dxa"/>
            <w:tcBorders>
              <w:top w:val="single" w:sz="4" w:space="0" w:color="auto"/>
              <w:bottom w:val="single" w:sz="4" w:space="0" w:color="auto"/>
            </w:tcBorders>
            <w:vAlign w:val="center"/>
          </w:tcPr>
          <w:p w:rsidR="009D4874" w:rsidRDefault="00000000">
            <w:pPr>
              <w:pStyle w:val="Frspaiere"/>
            </w:pPr>
            <w:r>
              <w:t>0,02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din profile laminate, </w:t>
            </w:r>
            <w:proofErr w:type="spellStart"/>
            <w:r w:rsidRPr="00675D62">
              <w:rPr>
                <w:lang w:val="en-US"/>
              </w:rPr>
              <w:t>tabla</w:t>
            </w:r>
            <w:proofErr w:type="spellEnd"/>
            <w:r w:rsidRPr="00675D62">
              <w:rPr>
                <w:lang w:val="en-US"/>
              </w:rPr>
              <w:t xml:space="preserve">, </w:t>
            </w:r>
            <w:proofErr w:type="spellStart"/>
            <w:r w:rsidRPr="00675D62">
              <w:rPr>
                <w:lang w:val="en-US"/>
              </w:rPr>
              <w:t>tabla</w:t>
            </w:r>
            <w:proofErr w:type="spellEnd"/>
            <w:r w:rsidRPr="00675D62">
              <w:rPr>
                <w:lang w:val="en-US"/>
              </w:rPr>
              <w:t xml:space="preserve"> striata,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sustineri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acoperiri</w:t>
            </w:r>
            <w:proofErr w:type="spellEnd"/>
            <w:r w:rsidRPr="00675D62">
              <w:rPr>
                <w:lang w:val="en-US"/>
              </w:rPr>
              <w:t xml:space="preserve">, </w:t>
            </w:r>
            <w:proofErr w:type="spellStart"/>
            <w:r w:rsidRPr="00675D62">
              <w:rPr>
                <w:lang w:val="en-US"/>
              </w:rPr>
              <w:t>inglobate</w:t>
            </w:r>
            <w:proofErr w:type="spellEnd"/>
            <w:r w:rsidRPr="00675D62">
              <w:rPr>
                <w:lang w:val="en-US"/>
              </w:rPr>
              <w:t xml:space="preserve"> total </w:t>
            </w:r>
            <w:proofErr w:type="spellStart"/>
            <w:r w:rsidRPr="00675D62">
              <w:rPr>
                <w:lang w:val="en-US"/>
              </w:rPr>
              <w:t>sau</w:t>
            </w:r>
            <w:proofErr w:type="spellEnd"/>
            <w:r w:rsidRPr="00675D62">
              <w:rPr>
                <w:lang w:val="en-US"/>
              </w:rPr>
              <w:t xml:space="preserve"> partial in </w:t>
            </w:r>
            <w:proofErr w:type="spellStart"/>
            <w:r w:rsidRPr="00675D62">
              <w:rPr>
                <w:lang w:val="en-US"/>
              </w:rPr>
              <w:t>beton</w:t>
            </w:r>
            <w:proofErr w:type="spellEnd"/>
          </w:p>
        </w:tc>
        <w:tc>
          <w:tcPr>
            <w:tcW w:w="935" w:type="dxa"/>
            <w:tcBorders>
              <w:top w:val="single" w:sz="4" w:space="0" w:color="auto"/>
              <w:bottom w:val="single" w:sz="4" w:space="0" w:color="auto"/>
            </w:tcBorders>
            <w:vAlign w:val="center"/>
          </w:tcPr>
          <w:p w:rsidR="009D4874" w:rsidRDefault="00000000">
            <w:pPr>
              <w:pStyle w:val="Frspaiere"/>
            </w:pPr>
            <w:r>
              <w:t>kg</w:t>
            </w:r>
          </w:p>
        </w:tc>
        <w:tc>
          <w:tcPr>
            <w:tcW w:w="1063" w:type="dxa"/>
            <w:tcBorders>
              <w:top w:val="single" w:sz="4" w:space="0" w:color="auto"/>
              <w:bottom w:val="single" w:sz="4" w:space="0" w:color="auto"/>
            </w:tcBorders>
            <w:vAlign w:val="center"/>
          </w:tcPr>
          <w:p w:rsidR="009D4874" w:rsidRDefault="00000000">
            <w:pPr>
              <w:pStyle w:val="Frspaiere"/>
            </w:pPr>
            <w:r>
              <w:t>8,60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doua</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pina la 7 mm </w:t>
            </w:r>
            <w:proofErr w:type="spellStart"/>
            <w:r w:rsidRPr="00675D62">
              <w:rPr>
                <w:lang w:val="en-US"/>
              </w:rPr>
              <w:t>inclusiv</w:t>
            </w:r>
            <w:proofErr w:type="spellEnd"/>
          </w:p>
        </w:tc>
        <w:tc>
          <w:tcPr>
            <w:tcW w:w="935" w:type="dxa"/>
            <w:tcBorders>
              <w:top w:val="single" w:sz="4" w:space="0" w:color="auto"/>
              <w:bottom w:val="single" w:sz="4" w:space="0" w:color="auto"/>
            </w:tcBorders>
            <w:vAlign w:val="center"/>
          </w:tcPr>
          <w:p w:rsidR="009D4874" w:rsidRDefault="00000000">
            <w:pPr>
              <w:pStyle w:val="Frspaiere"/>
            </w:pPr>
            <w:r>
              <w:t>t</w:t>
            </w:r>
          </w:p>
        </w:tc>
        <w:tc>
          <w:tcPr>
            <w:tcW w:w="1063" w:type="dxa"/>
            <w:tcBorders>
              <w:top w:val="single" w:sz="4" w:space="0" w:color="auto"/>
              <w:bottom w:val="single" w:sz="4" w:space="0" w:color="auto"/>
            </w:tcBorders>
            <w:vAlign w:val="center"/>
          </w:tcPr>
          <w:p w:rsidR="009D4874" w:rsidRDefault="00000000">
            <w:pPr>
              <w:pStyle w:val="Frspaiere"/>
            </w:pPr>
            <w:r>
              <w:t>0,009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AcF13A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Incastrarea</w:t>
            </w:r>
            <w:proofErr w:type="spellEnd"/>
            <w:r w:rsidRPr="00675D62">
              <w:rPr>
                <w:lang w:val="en-US"/>
              </w:rPr>
              <w:t xml:space="preserve"> </w:t>
            </w:r>
            <w:proofErr w:type="spellStart"/>
            <w:r w:rsidRPr="00675D62">
              <w:rPr>
                <w:lang w:val="en-US"/>
              </w:rPr>
              <w:t>capetelor</w:t>
            </w:r>
            <w:proofErr w:type="spellEnd"/>
            <w:r w:rsidRPr="00675D62">
              <w:rPr>
                <w:lang w:val="en-US"/>
              </w:rPr>
              <w:t xml:space="preserve"> cu </w:t>
            </w:r>
            <w:proofErr w:type="spellStart"/>
            <w:r w:rsidRPr="00675D62">
              <w:rPr>
                <w:lang w:val="en-US"/>
              </w:rPr>
              <w:t>bitum</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cilti</w:t>
            </w:r>
            <w:proofErr w:type="spellEnd"/>
            <w:r w:rsidRPr="00675D62">
              <w:rPr>
                <w:lang w:val="en-US"/>
              </w:rPr>
              <w:t xml:space="preserve"> </w:t>
            </w:r>
            <w:proofErr w:type="spellStart"/>
            <w:r w:rsidRPr="00675D62">
              <w:rPr>
                <w:lang w:val="en-US"/>
              </w:rPr>
              <w:t>bituminati</w:t>
            </w:r>
            <w:proofErr w:type="spellEnd"/>
            <w:r w:rsidRPr="00675D62">
              <w:rPr>
                <w:lang w:val="en-US"/>
              </w:rPr>
              <w:t xml:space="preserve"> la </w:t>
            </w:r>
            <w:proofErr w:type="spellStart"/>
            <w:r w:rsidRPr="00675D62">
              <w:rPr>
                <w:lang w:val="en-US"/>
              </w:rPr>
              <w:t>tuburile</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cu </w:t>
            </w:r>
            <w:proofErr w:type="spellStart"/>
            <w:r w:rsidRPr="00675D62">
              <w:rPr>
                <w:lang w:val="en-US"/>
              </w:rPr>
              <w:t>diametrele</w:t>
            </w:r>
            <w:proofErr w:type="spellEnd"/>
            <w:r w:rsidRPr="00675D62">
              <w:rPr>
                <w:lang w:val="en-US"/>
              </w:rPr>
              <w:t>: 150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GC01C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Proba</w:t>
            </w:r>
            <w:proofErr w:type="spellEnd"/>
            <w:r w:rsidRPr="00675D62">
              <w:rPr>
                <w:lang w:val="en-US"/>
              </w:rPr>
              <w:t xml:space="preserve"> </w:t>
            </w:r>
            <w:proofErr w:type="spellStart"/>
            <w:r w:rsidRPr="00675D62">
              <w:rPr>
                <w:lang w:val="en-US"/>
              </w:rPr>
              <w:t>preliminara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controlul</w:t>
            </w:r>
            <w:proofErr w:type="spellEnd"/>
            <w:r w:rsidRPr="00675D62">
              <w:rPr>
                <w:lang w:val="en-US"/>
              </w:rPr>
              <w:t xml:space="preserve"> </w:t>
            </w:r>
            <w:proofErr w:type="spellStart"/>
            <w:r w:rsidRPr="00675D62">
              <w:rPr>
                <w:lang w:val="en-US"/>
              </w:rPr>
              <w:t>etanseitatii</w:t>
            </w:r>
            <w:proofErr w:type="spellEnd"/>
            <w:r w:rsidRPr="00675D62">
              <w:rPr>
                <w:lang w:val="en-US"/>
              </w:rPr>
              <w:t xml:space="preserve"> </w:t>
            </w:r>
            <w:proofErr w:type="spellStart"/>
            <w:r w:rsidRPr="00675D62">
              <w:rPr>
                <w:lang w:val="en-US"/>
              </w:rPr>
              <w:t>imbinarilor</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aer</w:t>
            </w:r>
            <w:proofErr w:type="spellEnd"/>
            <w:r w:rsidRPr="00675D62">
              <w:rPr>
                <w:lang w:val="en-US"/>
              </w:rPr>
              <w:t xml:space="preserve"> la </w:t>
            </w:r>
            <w:proofErr w:type="spellStart"/>
            <w:r w:rsidRPr="00675D62">
              <w:rPr>
                <w:lang w:val="en-US"/>
              </w:rPr>
              <w:t>Pn</w:t>
            </w:r>
            <w:proofErr w:type="spellEnd"/>
            <w:r w:rsidRPr="00675D62">
              <w:rPr>
                <w:lang w:val="en-US"/>
              </w:rPr>
              <w:t xml:space="preserve"> 5, la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100 mm</w:t>
            </w:r>
          </w:p>
        </w:tc>
        <w:tc>
          <w:tcPr>
            <w:tcW w:w="935" w:type="dxa"/>
            <w:tcBorders>
              <w:top w:val="single" w:sz="4" w:space="0" w:color="auto"/>
              <w:bottom w:val="single" w:sz="4" w:space="0" w:color="auto"/>
            </w:tcBorders>
            <w:vAlign w:val="center"/>
          </w:tcPr>
          <w:p w:rsidR="009D4874" w:rsidRDefault="00000000">
            <w:pPr>
              <w:pStyle w:val="Frspaiere"/>
            </w:pPr>
            <w:r>
              <w:t>1 km</w:t>
            </w:r>
          </w:p>
        </w:tc>
        <w:tc>
          <w:tcPr>
            <w:tcW w:w="1063" w:type="dxa"/>
            <w:tcBorders>
              <w:top w:val="single" w:sz="4" w:space="0" w:color="auto"/>
              <w:bottom w:val="single" w:sz="4" w:space="0" w:color="auto"/>
            </w:tcBorders>
            <w:vAlign w:val="center"/>
          </w:tcPr>
          <w:p w:rsidR="009D4874" w:rsidRDefault="00000000">
            <w:pPr>
              <w:pStyle w:val="Frspaiere"/>
            </w:pPr>
            <w:r>
              <w:t>0,075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70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GC03C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Proba</w:t>
            </w:r>
            <w:proofErr w:type="spellEnd"/>
            <w:r w:rsidRPr="00675D62">
              <w:rPr>
                <w:lang w:val="en-US"/>
              </w:rPr>
              <w:t xml:space="preserve"> de </w:t>
            </w:r>
            <w:proofErr w:type="spellStart"/>
            <w:r w:rsidRPr="00675D62">
              <w:rPr>
                <w:lang w:val="en-US"/>
              </w:rPr>
              <w:t>rezistenta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regim</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aer</w:t>
            </w:r>
            <w:proofErr w:type="spellEnd"/>
            <w:r w:rsidRPr="00675D62">
              <w:rPr>
                <w:lang w:val="en-US"/>
              </w:rPr>
              <w:t xml:space="preserve">, cu </w:t>
            </w:r>
            <w:proofErr w:type="spellStart"/>
            <w:r w:rsidRPr="00675D62">
              <w:rPr>
                <w:lang w:val="en-US"/>
              </w:rPr>
              <w:t>motocompresor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controlul</w:t>
            </w:r>
            <w:proofErr w:type="spellEnd"/>
            <w:r w:rsidRPr="00675D62">
              <w:rPr>
                <w:lang w:val="en-US"/>
              </w:rPr>
              <w:t xml:space="preserve"> </w:t>
            </w:r>
            <w:proofErr w:type="spellStart"/>
            <w:r w:rsidRPr="00675D62">
              <w:rPr>
                <w:lang w:val="en-US"/>
              </w:rPr>
              <w:t>etanseitatii</w:t>
            </w:r>
            <w:proofErr w:type="spellEnd"/>
            <w:r w:rsidRPr="00675D62">
              <w:rPr>
                <w:lang w:val="en-US"/>
              </w:rPr>
              <w:t xml:space="preserve"> </w:t>
            </w:r>
            <w:proofErr w:type="spellStart"/>
            <w:r w:rsidRPr="00675D62">
              <w:rPr>
                <w:lang w:val="en-US"/>
              </w:rPr>
              <w:t>imbinarilor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armaturilor</w:t>
            </w:r>
            <w:proofErr w:type="spellEnd"/>
            <w:r w:rsidRPr="00675D62">
              <w:rPr>
                <w:lang w:val="en-US"/>
              </w:rPr>
              <w:t xml:space="preserve">, la </w:t>
            </w:r>
            <w:proofErr w:type="spellStart"/>
            <w:r w:rsidRPr="00675D62">
              <w:rPr>
                <w:lang w:val="en-US"/>
              </w:rPr>
              <w:t>conducte</w:t>
            </w:r>
            <w:proofErr w:type="spellEnd"/>
            <w:r w:rsidRPr="00675D62">
              <w:rPr>
                <w:lang w:val="en-US"/>
              </w:rPr>
              <w:t xml:space="preserve"> de </w:t>
            </w:r>
            <w:proofErr w:type="spellStart"/>
            <w:r w:rsidRPr="00675D62">
              <w:rPr>
                <w:lang w:val="en-US"/>
              </w:rPr>
              <w:t>otel</w:t>
            </w:r>
            <w:proofErr w:type="spellEnd"/>
            <w:r w:rsidRPr="00675D62">
              <w:rPr>
                <w:lang w:val="en-US"/>
              </w:rPr>
              <w:t xml:space="preserve"> cu </w:t>
            </w:r>
            <w:proofErr w:type="spellStart"/>
            <w:r w:rsidRPr="00675D62">
              <w:rPr>
                <w:lang w:val="en-US"/>
              </w:rPr>
              <w:t>Dn</w:t>
            </w:r>
            <w:proofErr w:type="spellEnd"/>
            <w:r w:rsidRPr="00675D62">
              <w:rPr>
                <w:lang w:val="en-US"/>
              </w:rPr>
              <w:t xml:space="preserve"> 100 mm</w:t>
            </w:r>
          </w:p>
        </w:tc>
        <w:tc>
          <w:tcPr>
            <w:tcW w:w="935" w:type="dxa"/>
            <w:tcBorders>
              <w:top w:val="single" w:sz="4" w:space="0" w:color="auto"/>
              <w:bottom w:val="single" w:sz="4" w:space="0" w:color="auto"/>
            </w:tcBorders>
            <w:vAlign w:val="center"/>
          </w:tcPr>
          <w:p w:rsidR="009D4874" w:rsidRDefault="00000000">
            <w:pPr>
              <w:pStyle w:val="Frspaiere"/>
            </w:pPr>
            <w:r>
              <w:t>1 km</w:t>
            </w:r>
          </w:p>
        </w:tc>
        <w:tc>
          <w:tcPr>
            <w:tcW w:w="1063" w:type="dxa"/>
            <w:tcBorders>
              <w:top w:val="single" w:sz="4" w:space="0" w:color="auto"/>
              <w:bottom w:val="single" w:sz="4" w:space="0" w:color="auto"/>
            </w:tcBorders>
            <w:vAlign w:val="center"/>
          </w:tcPr>
          <w:p w:rsidR="009D4874" w:rsidRDefault="00000000">
            <w:pPr>
              <w:pStyle w:val="Frspaiere"/>
            </w:pPr>
            <w:r>
              <w:t>0,075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935" w:type="dxa"/>
            <w:tcBorders>
              <w:top w:val="nil"/>
              <w:left w:val="single" w:sz="6" w:space="0" w:color="auto"/>
              <w:bottom w:val="nil"/>
              <w:right w:val="nil"/>
            </w:tcBorders>
          </w:tcPr>
          <w:p w:rsidR="009D4874" w:rsidRDefault="009D4874">
            <w:pPr>
              <w:pStyle w:val="Frspaiere"/>
            </w:pPr>
          </w:p>
        </w:tc>
        <w:tc>
          <w:tcPr>
            <w:tcW w:w="1063"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2.1. Post de </w:t>
            </w:r>
            <w:proofErr w:type="spellStart"/>
            <w:r w:rsidRPr="00675D62">
              <w:rPr>
                <w:b/>
                <w:bCs/>
                <w:lang w:val="en-US"/>
              </w:rPr>
              <w:t>masurare</w:t>
            </w:r>
            <w:proofErr w:type="spellEnd"/>
            <w:r w:rsidRPr="00675D62">
              <w:rPr>
                <w:b/>
                <w:bCs/>
                <w:lang w:val="en-US"/>
              </w:rPr>
              <w:t xml:space="preserve"> (PM)</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08-02-471-4</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Priza</w:t>
            </w:r>
            <w:proofErr w:type="spellEnd"/>
            <w:r w:rsidRPr="00675D62">
              <w:rPr>
                <w:lang w:val="en-US"/>
              </w:rPr>
              <w:t xml:space="preserve"> de </w:t>
            </w:r>
            <w:proofErr w:type="spellStart"/>
            <w:r w:rsidRPr="00675D62">
              <w:rPr>
                <w:lang w:val="en-US"/>
              </w:rPr>
              <w:t>pamint</w:t>
            </w:r>
            <w:proofErr w:type="spellEnd"/>
            <w:r w:rsidRPr="00675D62">
              <w:rPr>
                <w:lang w:val="en-US"/>
              </w:rPr>
              <w:t xml:space="preserve">, </w:t>
            </w:r>
            <w:proofErr w:type="spellStart"/>
            <w:r w:rsidRPr="00675D62">
              <w:rPr>
                <w:lang w:val="en-US"/>
              </w:rPr>
              <w:t>verticala</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w:t>
            </w:r>
            <w:proofErr w:type="spellStart"/>
            <w:r w:rsidRPr="00675D62">
              <w:rPr>
                <w:lang w:val="en-US"/>
              </w:rPr>
              <w:t>diametru</w:t>
            </w:r>
            <w:proofErr w:type="spellEnd"/>
            <w:r w:rsidRPr="00675D62">
              <w:rPr>
                <w:lang w:val="en-US"/>
              </w:rPr>
              <w:t xml:space="preserve"> 20 mm, L=3.5 m</w:t>
            </w:r>
          </w:p>
        </w:tc>
        <w:tc>
          <w:tcPr>
            <w:tcW w:w="935" w:type="dxa"/>
            <w:tcBorders>
              <w:top w:val="single" w:sz="4" w:space="0" w:color="auto"/>
              <w:bottom w:val="single" w:sz="4" w:space="0" w:color="auto"/>
            </w:tcBorders>
            <w:vAlign w:val="center"/>
          </w:tcPr>
          <w:p w:rsidR="009D4874" w:rsidRDefault="00000000">
            <w:pPr>
              <w:pStyle w:val="Frspaiere"/>
            </w:pPr>
            <w:r>
              <w:t>10 buc</w:t>
            </w:r>
          </w:p>
        </w:tc>
        <w:tc>
          <w:tcPr>
            <w:tcW w:w="1063"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Conductori</w:t>
            </w:r>
            <w:proofErr w:type="spellEnd"/>
            <w:r w:rsidRPr="00675D62">
              <w:rPr>
                <w:lang w:val="en-US"/>
              </w:rPr>
              <w:t xml:space="preserve"> de </w:t>
            </w:r>
            <w:proofErr w:type="spellStart"/>
            <w:r w:rsidRPr="00675D62">
              <w:rPr>
                <w:lang w:val="en-US"/>
              </w:rPr>
              <w:t>legare</w:t>
            </w:r>
            <w:proofErr w:type="spellEnd"/>
            <w:r w:rsidRPr="00675D62">
              <w:rPr>
                <w:lang w:val="en-US"/>
              </w:rPr>
              <w:t xml:space="preserve"> la </w:t>
            </w:r>
            <w:proofErr w:type="spellStart"/>
            <w:r w:rsidRPr="00675D62">
              <w:rPr>
                <w:lang w:val="en-US"/>
              </w:rPr>
              <w:t>pamint</w:t>
            </w:r>
            <w:proofErr w:type="spellEnd"/>
            <w:r w:rsidRPr="00675D62">
              <w:rPr>
                <w:lang w:val="en-US"/>
              </w:rPr>
              <w:t xml:space="preserve">: </w:t>
            </w:r>
            <w:proofErr w:type="spellStart"/>
            <w:r w:rsidRPr="00675D62">
              <w:rPr>
                <w:lang w:val="en-US"/>
              </w:rPr>
              <w:t>priza</w:t>
            </w:r>
            <w:proofErr w:type="spellEnd"/>
            <w:r w:rsidRPr="00675D62">
              <w:rPr>
                <w:lang w:val="en-US"/>
              </w:rPr>
              <w:t xml:space="preserve"> de </w:t>
            </w:r>
            <w:proofErr w:type="spellStart"/>
            <w:r w:rsidRPr="00675D62">
              <w:rPr>
                <w:lang w:val="en-US"/>
              </w:rPr>
              <w:t>pamint</w:t>
            </w:r>
            <w:proofErr w:type="spellEnd"/>
            <w:r w:rsidRPr="00675D62">
              <w:rPr>
                <w:lang w:val="en-US"/>
              </w:rPr>
              <w:t xml:space="preserve">, </w:t>
            </w:r>
            <w:proofErr w:type="spellStart"/>
            <w:r w:rsidRPr="00675D62">
              <w:rPr>
                <w:lang w:val="en-US"/>
              </w:rPr>
              <w:t>orizontala</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w:t>
            </w:r>
            <w:proofErr w:type="spellStart"/>
            <w:r w:rsidRPr="00675D62">
              <w:rPr>
                <w:lang w:val="en-US"/>
              </w:rPr>
              <w:t>diametru</w:t>
            </w:r>
            <w:proofErr w:type="spellEnd"/>
            <w:r w:rsidRPr="00675D62">
              <w:rPr>
                <w:lang w:val="en-US"/>
              </w:rPr>
              <w:t xml:space="preserve"> 16 mm</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063" w:type="dxa"/>
            <w:tcBorders>
              <w:top w:val="single" w:sz="4" w:space="0" w:color="auto"/>
              <w:bottom w:val="single" w:sz="4" w:space="0" w:color="auto"/>
            </w:tcBorders>
            <w:vAlign w:val="center"/>
          </w:tcPr>
          <w:p w:rsidR="009D4874" w:rsidRDefault="00000000">
            <w:pPr>
              <w:pStyle w:val="Frspaiere"/>
            </w:pPr>
            <w:r>
              <w:t>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73</w:t>
            </w:r>
          </w:p>
        </w:tc>
        <w:tc>
          <w:tcPr>
            <w:tcW w:w="1559" w:type="dxa"/>
            <w:tcBorders>
              <w:top w:val="single" w:sz="4" w:space="0" w:color="auto"/>
              <w:bottom w:val="single" w:sz="4" w:space="0" w:color="auto"/>
            </w:tcBorders>
            <w:vAlign w:val="center"/>
          </w:tcPr>
          <w:p w:rsidR="009D4874" w:rsidRDefault="00000000">
            <w:pPr>
              <w:pStyle w:val="Frspaiere"/>
            </w:pPr>
            <w:r>
              <w:rPr>
                <w:lang w:val="en-US"/>
              </w:rPr>
              <w:t>IA52A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w:t>
            </w:r>
            <w:proofErr w:type="spellStart"/>
            <w:r w:rsidRPr="00675D62">
              <w:rPr>
                <w:lang w:val="en-US"/>
              </w:rPr>
              <w:t>metalica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proofErr w:type="gramStart"/>
            <w:r w:rsidRPr="00675D62">
              <w:rPr>
                <w:lang w:val="en-US"/>
              </w:rPr>
              <w:t>protectia</w:t>
            </w:r>
            <w:proofErr w:type="spellEnd"/>
            <w:r w:rsidRPr="00675D62">
              <w:rPr>
                <w:lang w:val="en-US"/>
              </w:rPr>
              <w:t xml:space="preserve">  </w:t>
            </w:r>
            <w:proofErr w:type="spellStart"/>
            <w:r w:rsidRPr="00675D62">
              <w:rPr>
                <w:lang w:val="en-US"/>
              </w:rPr>
              <w:t>contorului</w:t>
            </w:r>
            <w:proofErr w:type="spellEnd"/>
            <w:proofErr w:type="gramEnd"/>
            <w:r w:rsidRPr="00675D62">
              <w:rPr>
                <w:lang w:val="en-US"/>
              </w:rPr>
              <w:t xml:space="preserve"> de gaze</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IA44A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Contor</w:t>
            </w:r>
            <w:proofErr w:type="spellEnd"/>
            <w:r w:rsidRPr="00675D62">
              <w:rPr>
                <w:lang w:val="en-US"/>
              </w:rPr>
              <w:t xml:space="preserve"> de gaze volumetric de 50 </w:t>
            </w:r>
            <w:proofErr w:type="spellStart"/>
            <w:r w:rsidRPr="00675D62">
              <w:rPr>
                <w:lang w:val="en-US"/>
              </w:rPr>
              <w:t>sau</w:t>
            </w:r>
            <w:proofErr w:type="spellEnd"/>
            <w:r w:rsidRPr="00675D62">
              <w:rPr>
                <w:lang w:val="en-US"/>
              </w:rPr>
              <w:t xml:space="preserve"> 100 mc/h </w:t>
            </w:r>
            <w:proofErr w:type="spellStart"/>
            <w:r w:rsidRPr="00675D62">
              <w:rPr>
                <w:lang w:val="en-US"/>
              </w:rPr>
              <w:t>montat</w:t>
            </w:r>
            <w:proofErr w:type="spellEnd"/>
            <w:r w:rsidRPr="00675D62">
              <w:rPr>
                <w:lang w:val="en-US"/>
              </w:rPr>
              <w:t xml:space="preserve"> direct cu </w:t>
            </w:r>
            <w:proofErr w:type="spellStart"/>
            <w:r w:rsidRPr="00675D62">
              <w:rPr>
                <w:lang w:val="en-US"/>
              </w:rPr>
              <w:t>flanse</w:t>
            </w:r>
            <w:proofErr w:type="spellEnd"/>
            <w:r w:rsidRPr="00675D62">
              <w:rPr>
                <w:lang w:val="en-US"/>
              </w:rPr>
              <w:t xml:space="preserve"> de 50 mm</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11-03-011-03</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analiza</w:t>
            </w:r>
            <w:proofErr w:type="spellEnd"/>
            <w:r w:rsidRPr="00675D62">
              <w:rPr>
                <w:lang w:val="en-US"/>
              </w:rPr>
              <w:t xml:space="preserve"> </w:t>
            </w:r>
            <w:proofErr w:type="spellStart"/>
            <w:r w:rsidRPr="00675D62">
              <w:rPr>
                <w:lang w:val="en-US"/>
              </w:rPr>
              <w:t>continutului</w:t>
            </w:r>
            <w:proofErr w:type="spellEnd"/>
            <w:r w:rsidRPr="00675D62">
              <w:rPr>
                <w:lang w:val="en-US"/>
              </w:rPr>
              <w:t xml:space="preserve"> </w:t>
            </w:r>
            <w:proofErr w:type="spellStart"/>
            <w:r w:rsidRPr="00675D62">
              <w:rPr>
                <w:lang w:val="en-US"/>
              </w:rPr>
              <w:t>fizico-chimic</w:t>
            </w:r>
            <w:proofErr w:type="spellEnd"/>
            <w:r w:rsidRPr="00675D62">
              <w:rPr>
                <w:lang w:val="en-US"/>
              </w:rPr>
              <w:t xml:space="preserve"> al </w:t>
            </w:r>
            <w:proofErr w:type="spellStart"/>
            <w:r w:rsidRPr="00675D62">
              <w:rPr>
                <w:lang w:val="en-US"/>
              </w:rPr>
              <w:t>substantei</w:t>
            </w:r>
            <w:proofErr w:type="spellEnd"/>
            <w:r w:rsidRPr="00675D62">
              <w:rPr>
                <w:lang w:val="en-US"/>
              </w:rPr>
              <w:t xml:space="preserve">: </w:t>
            </w:r>
            <w:proofErr w:type="spellStart"/>
            <w:r w:rsidRPr="00675D62">
              <w:rPr>
                <w:lang w:val="en-US"/>
              </w:rPr>
              <w:t>dispozitiv</w:t>
            </w:r>
            <w:proofErr w:type="spellEnd"/>
            <w:r w:rsidRPr="00675D62">
              <w:rPr>
                <w:lang w:val="en-US"/>
              </w:rPr>
              <w:t xml:space="preserve">, </w:t>
            </w:r>
            <w:proofErr w:type="spellStart"/>
            <w:r w:rsidRPr="00675D62">
              <w:rPr>
                <w:lang w:val="en-US"/>
              </w:rPr>
              <w:t>categoria</w:t>
            </w:r>
            <w:proofErr w:type="spellEnd"/>
            <w:r w:rsidRPr="00675D62">
              <w:rPr>
                <w:lang w:val="en-US"/>
              </w:rPr>
              <w:t xml:space="preserve"> </w:t>
            </w:r>
            <w:proofErr w:type="spellStart"/>
            <w:r w:rsidRPr="00675D62">
              <w:rPr>
                <w:lang w:val="en-US"/>
              </w:rPr>
              <w:t>complexitatii</w:t>
            </w:r>
            <w:proofErr w:type="spellEnd"/>
            <w:r w:rsidRPr="00675D62">
              <w:rPr>
                <w:lang w:val="en-US"/>
              </w:rPr>
              <w:t xml:space="preserve">: III - </w:t>
            </w:r>
            <w:proofErr w:type="spellStart"/>
            <w:r w:rsidRPr="00675D62">
              <w:rPr>
                <w:lang w:val="en-US"/>
              </w:rPr>
              <w:t>Corector</w:t>
            </w:r>
            <w:proofErr w:type="spellEnd"/>
            <w:r w:rsidRPr="00675D62">
              <w:rPr>
                <w:lang w:val="en-US"/>
              </w:rPr>
              <w:t xml:space="preserve"> electronic </w:t>
            </w:r>
            <w:proofErr w:type="spellStart"/>
            <w:r w:rsidRPr="00675D62">
              <w:rPr>
                <w:lang w:val="en-US"/>
              </w:rPr>
              <w:t>pentru</w:t>
            </w:r>
            <w:proofErr w:type="spellEnd"/>
            <w:r w:rsidRPr="00675D62">
              <w:rPr>
                <w:lang w:val="en-US"/>
              </w:rPr>
              <w:t xml:space="preserve"> gaze </w:t>
            </w:r>
            <w:proofErr w:type="spellStart"/>
            <w:r w:rsidRPr="00675D62">
              <w:rPr>
                <w:lang w:val="en-US"/>
              </w:rPr>
              <w:t>naturale</w:t>
            </w:r>
            <w:proofErr w:type="spellEnd"/>
          </w:p>
        </w:tc>
        <w:tc>
          <w:tcPr>
            <w:tcW w:w="935" w:type="dxa"/>
            <w:tcBorders>
              <w:top w:val="single" w:sz="4" w:space="0" w:color="auto"/>
              <w:bottom w:val="single" w:sz="4" w:space="0" w:color="auto"/>
            </w:tcBorders>
            <w:vAlign w:val="center"/>
          </w:tcPr>
          <w:p w:rsidR="009D4874" w:rsidRDefault="00000000">
            <w:pPr>
              <w:pStyle w:val="Frspaiere"/>
            </w:pPr>
            <w:r>
              <w:t>set</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11-03-011-01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analiza</w:t>
            </w:r>
            <w:proofErr w:type="spellEnd"/>
            <w:r w:rsidRPr="00675D62">
              <w:rPr>
                <w:lang w:val="en-US"/>
              </w:rPr>
              <w:t xml:space="preserve"> </w:t>
            </w:r>
            <w:proofErr w:type="spellStart"/>
            <w:r w:rsidRPr="00675D62">
              <w:rPr>
                <w:lang w:val="en-US"/>
              </w:rPr>
              <w:t>continutului</w:t>
            </w:r>
            <w:proofErr w:type="spellEnd"/>
            <w:r w:rsidRPr="00675D62">
              <w:rPr>
                <w:lang w:val="en-US"/>
              </w:rPr>
              <w:t xml:space="preserve"> </w:t>
            </w:r>
            <w:proofErr w:type="spellStart"/>
            <w:r w:rsidRPr="00675D62">
              <w:rPr>
                <w:lang w:val="en-US"/>
              </w:rPr>
              <w:t>fizico-chimic</w:t>
            </w:r>
            <w:proofErr w:type="spellEnd"/>
            <w:r w:rsidRPr="00675D62">
              <w:rPr>
                <w:lang w:val="en-US"/>
              </w:rPr>
              <w:t xml:space="preserve"> al </w:t>
            </w:r>
            <w:proofErr w:type="spellStart"/>
            <w:r w:rsidRPr="00675D62">
              <w:rPr>
                <w:lang w:val="en-US"/>
              </w:rPr>
              <w:t>substantei</w:t>
            </w:r>
            <w:proofErr w:type="spellEnd"/>
            <w:r w:rsidRPr="00675D62">
              <w:rPr>
                <w:lang w:val="en-US"/>
              </w:rPr>
              <w:t xml:space="preserve">: </w:t>
            </w:r>
            <w:proofErr w:type="spellStart"/>
            <w:r w:rsidRPr="00675D62">
              <w:rPr>
                <w:lang w:val="en-US"/>
              </w:rPr>
              <w:t>dispozitiv</w:t>
            </w:r>
            <w:proofErr w:type="spellEnd"/>
            <w:r w:rsidRPr="00675D62">
              <w:rPr>
                <w:lang w:val="en-US"/>
              </w:rPr>
              <w:t xml:space="preserve">, </w:t>
            </w:r>
            <w:proofErr w:type="spellStart"/>
            <w:r w:rsidRPr="00675D62">
              <w:rPr>
                <w:lang w:val="en-US"/>
              </w:rPr>
              <w:t>categoria</w:t>
            </w:r>
            <w:proofErr w:type="spellEnd"/>
            <w:r w:rsidRPr="00675D62">
              <w:rPr>
                <w:lang w:val="en-US"/>
              </w:rPr>
              <w:t xml:space="preserve"> </w:t>
            </w:r>
            <w:proofErr w:type="spellStart"/>
            <w:r w:rsidRPr="00675D62">
              <w:rPr>
                <w:lang w:val="en-US"/>
              </w:rPr>
              <w:t>complexitatii</w:t>
            </w:r>
            <w:proofErr w:type="spellEnd"/>
            <w:r w:rsidRPr="00675D62">
              <w:rPr>
                <w:lang w:val="en-US"/>
              </w:rPr>
              <w:t xml:space="preserve">: I - Sensor de </w:t>
            </w:r>
            <w:proofErr w:type="spellStart"/>
            <w:r w:rsidRPr="00675D62">
              <w:rPr>
                <w:lang w:val="en-US"/>
              </w:rPr>
              <w:t>temperatura</w:t>
            </w:r>
            <w:proofErr w:type="spellEnd"/>
            <w:r w:rsidRPr="00675D62">
              <w:rPr>
                <w:lang w:val="en-US"/>
              </w:rPr>
              <w:t xml:space="preserve"> Pt1000</w:t>
            </w:r>
          </w:p>
        </w:tc>
        <w:tc>
          <w:tcPr>
            <w:tcW w:w="935" w:type="dxa"/>
            <w:tcBorders>
              <w:top w:val="single" w:sz="4" w:space="0" w:color="auto"/>
              <w:bottom w:val="single" w:sz="4" w:space="0" w:color="auto"/>
            </w:tcBorders>
            <w:vAlign w:val="center"/>
          </w:tcPr>
          <w:p w:rsidR="009D4874" w:rsidRDefault="00000000">
            <w:pPr>
              <w:pStyle w:val="Frspaiere"/>
            </w:pPr>
            <w:r>
              <w:t>set</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77</w:t>
            </w:r>
          </w:p>
        </w:tc>
        <w:tc>
          <w:tcPr>
            <w:tcW w:w="1559" w:type="dxa"/>
            <w:tcBorders>
              <w:top w:val="single" w:sz="4" w:space="0" w:color="auto"/>
              <w:bottom w:val="single" w:sz="4" w:space="0" w:color="auto"/>
            </w:tcBorders>
            <w:vAlign w:val="center"/>
          </w:tcPr>
          <w:p w:rsidR="009D4874" w:rsidRDefault="00000000">
            <w:pPr>
              <w:pStyle w:val="Frspaiere"/>
            </w:pPr>
            <w:r>
              <w:rPr>
                <w:lang w:val="en-US"/>
              </w:rPr>
              <w:t>IA23A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Filtru</w:t>
            </w:r>
            <w:proofErr w:type="spellEnd"/>
            <w:r w:rsidRPr="00675D62">
              <w:rPr>
                <w:lang w:val="en-US"/>
              </w:rPr>
              <w:t xml:space="preserve"> cu </w:t>
            </w:r>
            <w:proofErr w:type="spellStart"/>
            <w:r w:rsidRPr="00675D62">
              <w:rPr>
                <w:lang w:val="en-US"/>
              </w:rPr>
              <w:t>fibre</w:t>
            </w:r>
            <w:proofErr w:type="spellEnd"/>
            <w:r w:rsidRPr="00675D62">
              <w:rPr>
                <w:lang w:val="en-US"/>
              </w:rPr>
              <w:t xml:space="preserve"> </w:t>
            </w:r>
            <w:proofErr w:type="spellStart"/>
            <w:r w:rsidRPr="00675D62">
              <w:rPr>
                <w:lang w:val="en-US"/>
              </w:rPr>
              <w:t>pentru</w:t>
            </w:r>
            <w:proofErr w:type="spellEnd"/>
            <w:r w:rsidRPr="00675D62">
              <w:rPr>
                <w:lang w:val="en-US"/>
              </w:rPr>
              <w:t xml:space="preserve"> gaze </w:t>
            </w:r>
            <w:proofErr w:type="spellStart"/>
            <w:r w:rsidRPr="00675D62">
              <w:rPr>
                <w:lang w:val="en-US"/>
              </w:rPr>
              <w:t>naturale</w:t>
            </w:r>
            <w:proofErr w:type="spellEnd"/>
            <w:r w:rsidRPr="00675D62">
              <w:rPr>
                <w:lang w:val="en-US"/>
              </w:rPr>
              <w:t xml:space="preserve"> DN50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2.2. </w:t>
            </w:r>
            <w:proofErr w:type="spellStart"/>
            <w:r w:rsidRPr="00675D62">
              <w:rPr>
                <w:b/>
                <w:bCs/>
                <w:lang w:val="en-US"/>
              </w:rPr>
              <w:t>Conectarea</w:t>
            </w:r>
            <w:proofErr w:type="spellEnd"/>
            <w:r w:rsidRPr="00675D62">
              <w:rPr>
                <w:b/>
                <w:bCs/>
                <w:lang w:val="en-US"/>
              </w:rPr>
              <w:t xml:space="preserve"> PM la </w:t>
            </w:r>
            <w:proofErr w:type="spellStart"/>
            <w:r w:rsidRPr="00675D62">
              <w:rPr>
                <w:b/>
                <w:bCs/>
                <w:lang w:val="en-US"/>
              </w:rPr>
              <w:t>retele</w:t>
            </w:r>
            <w:proofErr w:type="spellEnd"/>
            <w:r w:rsidRPr="00675D62">
              <w:rPr>
                <w:b/>
                <w:bCs/>
                <w:lang w:val="en-US"/>
              </w:rPr>
              <w:t xml:space="preserve"> </w:t>
            </w:r>
            <w:proofErr w:type="spellStart"/>
            <w:r w:rsidRPr="00675D62">
              <w:rPr>
                <w:b/>
                <w:bCs/>
                <w:lang w:val="en-US"/>
              </w:rPr>
              <w:t>electrice</w:t>
            </w:r>
            <w:proofErr w:type="spellEnd"/>
            <w:r w:rsidRPr="00675D62">
              <w:rPr>
                <w:b/>
                <w:bCs/>
                <w:lang w:val="en-US"/>
              </w:rPr>
              <w:t xml:space="preserve"> </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10-04-087-04</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Utilaj</w:t>
            </w:r>
            <w:proofErr w:type="spellEnd"/>
            <w:r w:rsidRPr="00675D62">
              <w:rPr>
                <w:lang w:val="en-US"/>
              </w:rPr>
              <w:t xml:space="preserve"> de </w:t>
            </w:r>
            <w:proofErr w:type="spellStart"/>
            <w:r w:rsidRPr="00675D62">
              <w:rPr>
                <w:lang w:val="en-US"/>
              </w:rPr>
              <w:t>centrala</w:t>
            </w:r>
            <w:proofErr w:type="spellEnd"/>
            <w:r w:rsidRPr="00675D62">
              <w:rPr>
                <w:lang w:val="en-US"/>
              </w:rPr>
              <w:t xml:space="preserve">: Modulator + Faxmodem cu bloc de </w:t>
            </w:r>
            <w:proofErr w:type="spellStart"/>
            <w:r w:rsidRPr="00675D62">
              <w:rPr>
                <w:lang w:val="en-US"/>
              </w:rPr>
              <w:t>alimentare</w:t>
            </w:r>
            <w:proofErr w:type="spellEnd"/>
          </w:p>
        </w:tc>
        <w:tc>
          <w:tcPr>
            <w:tcW w:w="935" w:type="dxa"/>
            <w:tcBorders>
              <w:top w:val="single" w:sz="4" w:space="0" w:color="auto"/>
              <w:bottom w:val="single" w:sz="4" w:space="0" w:color="auto"/>
            </w:tcBorders>
            <w:vAlign w:val="center"/>
          </w:tcPr>
          <w:p w:rsidR="009D4874" w:rsidRDefault="00000000">
            <w:pPr>
              <w:pStyle w:val="Frspaiere"/>
            </w:pPr>
            <w:r>
              <w:t>set</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79</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682" w:type="dxa"/>
            <w:tcBorders>
              <w:top w:val="single" w:sz="4" w:space="0" w:color="auto"/>
              <w:bottom w:val="single" w:sz="4" w:space="0" w:color="auto"/>
            </w:tcBorders>
            <w:vAlign w:val="center"/>
          </w:tcPr>
          <w:p w:rsidR="009D4874" w:rsidRDefault="00000000">
            <w:pPr>
              <w:pStyle w:val="Frspaiere"/>
            </w:pPr>
            <w:r>
              <w:t>Dispozitiv - intrerupatoare automate</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80</w:t>
            </w:r>
          </w:p>
        </w:tc>
        <w:tc>
          <w:tcPr>
            <w:tcW w:w="1559" w:type="dxa"/>
            <w:tcBorders>
              <w:top w:val="single" w:sz="4" w:space="0" w:color="auto"/>
              <w:bottom w:val="single" w:sz="4" w:space="0" w:color="auto"/>
            </w:tcBorders>
            <w:vAlign w:val="center"/>
          </w:tcPr>
          <w:p w:rsidR="009D4874" w:rsidRDefault="00000000">
            <w:pPr>
              <w:pStyle w:val="Frspaiere"/>
            </w:pPr>
            <w:r>
              <w:rPr>
                <w:lang w:val="en-US"/>
              </w:rPr>
              <w:t>10-08-019-01</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ramificare</w:t>
            </w:r>
            <w:proofErr w:type="spellEnd"/>
            <w:r w:rsidRPr="00675D62">
              <w:rPr>
                <w:lang w:val="en-US"/>
              </w:rPr>
              <w:t xml:space="preserve"> pe </w:t>
            </w:r>
            <w:proofErr w:type="spellStart"/>
            <w:r w:rsidRPr="00675D62">
              <w:rPr>
                <w:lang w:val="en-US"/>
              </w:rPr>
              <w:t>perete</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81</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Cutie de </w:t>
            </w:r>
            <w:proofErr w:type="spellStart"/>
            <w:r w:rsidRPr="00675D62">
              <w:rPr>
                <w:lang w:val="en-US"/>
              </w:rPr>
              <w:t>distributie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instalatie</w:t>
            </w:r>
            <w:proofErr w:type="spellEnd"/>
            <w:r w:rsidRPr="00675D62">
              <w:rPr>
                <w:lang w:val="en-US"/>
              </w:rPr>
              <w:t xml:space="preserve"> </w:t>
            </w:r>
            <w:proofErr w:type="spellStart"/>
            <w:r w:rsidRPr="00675D62">
              <w:rPr>
                <w:lang w:val="en-US"/>
              </w:rPr>
              <w:t>deschisa</w:t>
            </w:r>
            <w:proofErr w:type="spellEnd"/>
            <w:r w:rsidRPr="00675D62">
              <w:rPr>
                <w:lang w:val="en-US"/>
              </w:rPr>
              <w:t xml:space="preserve"> KM41237 cu </w:t>
            </w:r>
            <w:proofErr w:type="spellStart"/>
            <w:r w:rsidRPr="00675D62">
              <w:rPr>
                <w:lang w:val="en-US"/>
              </w:rPr>
              <w:t>capac</w:t>
            </w:r>
            <w:proofErr w:type="spellEnd"/>
            <w:r w:rsidRPr="00675D62">
              <w:rPr>
                <w:lang w:val="en-US"/>
              </w:rPr>
              <w:t xml:space="preserve"> IP44</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82</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08-02-396-5</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pe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tavane</w:t>
            </w:r>
            <w:proofErr w:type="spellEnd"/>
            <w:r w:rsidRPr="00675D62">
              <w:rPr>
                <w:lang w:val="en-US"/>
              </w:rPr>
              <w:t xml:space="preserve">, </w:t>
            </w:r>
            <w:proofErr w:type="spellStart"/>
            <w:r w:rsidRPr="00675D62">
              <w:rPr>
                <w:lang w:val="en-US"/>
              </w:rPr>
              <w:t>lungime</w:t>
            </w:r>
            <w:proofErr w:type="spellEnd"/>
            <w:r w:rsidRPr="00675D62">
              <w:rPr>
                <w:lang w:val="en-US"/>
              </w:rPr>
              <w:t xml:space="preserve"> 2 m</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063"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Canal </w:t>
            </w:r>
            <w:proofErr w:type="spellStart"/>
            <w:r w:rsidRPr="00675D62">
              <w:rPr>
                <w:lang w:val="en-US"/>
              </w:rPr>
              <w:t>metalic</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w:t>
            </w:r>
            <w:proofErr w:type="spellEnd"/>
            <w:r w:rsidRPr="00675D62">
              <w:rPr>
                <w:lang w:val="en-US"/>
              </w:rPr>
              <w:t xml:space="preserve"> cu </w:t>
            </w:r>
            <w:proofErr w:type="spellStart"/>
            <w:r w:rsidRPr="00675D62">
              <w:rPr>
                <w:lang w:val="en-US"/>
              </w:rPr>
              <w:t>capac</w:t>
            </w:r>
            <w:proofErr w:type="spellEnd"/>
            <w:r w:rsidRPr="00675D62">
              <w:rPr>
                <w:lang w:val="en-US"/>
              </w:rPr>
              <w:t xml:space="preserve"> 50x50 mm</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063" w:type="dxa"/>
            <w:tcBorders>
              <w:top w:val="single" w:sz="4" w:space="0" w:color="auto"/>
              <w:bottom w:val="single" w:sz="4" w:space="0" w:color="auto"/>
            </w:tcBorders>
            <w:vAlign w:val="center"/>
          </w:tcPr>
          <w:p w:rsidR="009D4874" w:rsidRDefault="00000000">
            <w:pPr>
              <w:pStyle w:val="Frspaiere"/>
            </w:pPr>
            <w:r>
              <w:t>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08-02-411-1</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Furtun</w:t>
            </w:r>
            <w:proofErr w:type="spellEnd"/>
            <w:r w:rsidRPr="00675D62">
              <w:rPr>
                <w:lang w:val="en-US"/>
              </w:rPr>
              <w:t xml:space="preserve"> </w:t>
            </w:r>
            <w:proofErr w:type="spellStart"/>
            <w:r w:rsidRPr="00675D62">
              <w:rPr>
                <w:lang w:val="en-US"/>
              </w:rPr>
              <w:t>metalic</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pina la 48 mm</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063" w:type="dxa"/>
            <w:tcBorders>
              <w:top w:val="single" w:sz="4" w:space="0" w:color="auto"/>
              <w:bottom w:val="single" w:sz="4" w:space="0" w:color="auto"/>
            </w:tcBorders>
            <w:vAlign w:val="center"/>
          </w:tcPr>
          <w:p w:rsidR="009D4874" w:rsidRDefault="00000000">
            <w:pPr>
              <w:pStyle w:val="Frspaiere"/>
            </w:pPr>
            <w:r>
              <w:t>0,15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85</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Default="00000000">
            <w:pPr>
              <w:pStyle w:val="Frspaiere"/>
            </w:pPr>
            <w:r>
              <w:t>Furtun metalic D=16 mm</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063"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08-02-412-2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Introducerea</w:t>
            </w:r>
            <w:proofErr w:type="spellEnd"/>
            <w:r w:rsidRPr="00675D62">
              <w:rPr>
                <w:lang w:val="en-US"/>
              </w:rPr>
              <w:t xml:space="preserve"> </w:t>
            </w:r>
            <w:proofErr w:type="spellStart"/>
            <w:r w:rsidRPr="00675D62">
              <w:rPr>
                <w:lang w:val="en-US"/>
              </w:rPr>
              <w:t>conductorilor</w:t>
            </w:r>
            <w:proofErr w:type="spellEnd"/>
            <w:r w:rsidRPr="00675D62">
              <w:rPr>
                <w:lang w:val="en-US"/>
              </w:rPr>
              <w:t xml:space="preserve"> in </w:t>
            </w:r>
            <w:proofErr w:type="spellStart"/>
            <w:r w:rsidRPr="00675D62">
              <w:rPr>
                <w:lang w:val="en-US"/>
              </w:rPr>
              <w:t>tevi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furtunuri</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pozate</w:t>
            </w:r>
            <w:proofErr w:type="spellEnd"/>
            <w:r w:rsidRPr="00675D62">
              <w:rPr>
                <w:lang w:val="en-US"/>
              </w:rPr>
              <w:t xml:space="preserve">: </w:t>
            </w:r>
            <w:proofErr w:type="spellStart"/>
            <w:r w:rsidRPr="00675D62">
              <w:rPr>
                <w:lang w:val="en-US"/>
              </w:rPr>
              <w:t>primul</w:t>
            </w:r>
            <w:proofErr w:type="spellEnd"/>
            <w:r w:rsidRPr="00675D62">
              <w:rPr>
                <w:lang w:val="en-US"/>
              </w:rPr>
              <w:t xml:space="preserve"> conductor </w:t>
            </w:r>
            <w:proofErr w:type="spellStart"/>
            <w:r w:rsidRPr="00675D62">
              <w:rPr>
                <w:lang w:val="en-US"/>
              </w:rPr>
              <w:t>monofir</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multifir</w:t>
            </w:r>
            <w:proofErr w:type="spellEnd"/>
            <w:r w:rsidRPr="00675D62">
              <w:rPr>
                <w:lang w:val="en-US"/>
              </w:rPr>
              <w:t xml:space="preserve"> in </w:t>
            </w:r>
            <w:proofErr w:type="spellStart"/>
            <w:r w:rsidRPr="00675D62">
              <w:rPr>
                <w:lang w:val="en-US"/>
              </w:rPr>
              <w:t>impletire</w:t>
            </w:r>
            <w:proofErr w:type="spellEnd"/>
            <w:r w:rsidRPr="00675D62">
              <w:rPr>
                <w:lang w:val="en-US"/>
              </w:rPr>
              <w:t xml:space="preserve"> </w:t>
            </w:r>
            <w:proofErr w:type="spellStart"/>
            <w:r w:rsidRPr="00675D62">
              <w:rPr>
                <w:lang w:val="en-US"/>
              </w:rPr>
              <w:t>comuna</w:t>
            </w:r>
            <w:proofErr w:type="spellEnd"/>
            <w:r w:rsidRPr="00675D62">
              <w:rPr>
                <w:lang w:val="en-US"/>
              </w:rPr>
              <w:t xml:space="preserve">, </w:t>
            </w:r>
            <w:proofErr w:type="spellStart"/>
            <w:r w:rsidRPr="00675D62">
              <w:rPr>
                <w:lang w:val="en-US"/>
              </w:rPr>
              <w:t>sectiune</w:t>
            </w:r>
            <w:proofErr w:type="spellEnd"/>
            <w:r w:rsidRPr="00675D62">
              <w:rPr>
                <w:lang w:val="en-US"/>
              </w:rPr>
              <w:t xml:space="preserve"> </w:t>
            </w:r>
            <w:proofErr w:type="spellStart"/>
            <w:r w:rsidRPr="00675D62">
              <w:rPr>
                <w:lang w:val="en-US"/>
              </w:rPr>
              <w:t>sumara</w:t>
            </w:r>
            <w:proofErr w:type="spellEnd"/>
            <w:r w:rsidRPr="00675D62">
              <w:rPr>
                <w:lang w:val="en-US"/>
              </w:rPr>
              <w:t xml:space="preserve"> pina la 6 mm2</w:t>
            </w:r>
          </w:p>
        </w:tc>
        <w:tc>
          <w:tcPr>
            <w:tcW w:w="935" w:type="dxa"/>
            <w:tcBorders>
              <w:top w:val="single" w:sz="4" w:space="0" w:color="auto"/>
              <w:bottom w:val="single" w:sz="4" w:space="0" w:color="auto"/>
            </w:tcBorders>
            <w:vAlign w:val="center"/>
          </w:tcPr>
          <w:p w:rsidR="009D4874" w:rsidRDefault="00000000">
            <w:pPr>
              <w:pStyle w:val="Frspaiere"/>
            </w:pPr>
            <w:r>
              <w:t>100 m</w:t>
            </w:r>
          </w:p>
        </w:tc>
        <w:tc>
          <w:tcPr>
            <w:tcW w:w="1063" w:type="dxa"/>
            <w:tcBorders>
              <w:top w:val="single" w:sz="4" w:space="0" w:color="auto"/>
              <w:bottom w:val="single" w:sz="4" w:space="0" w:color="auto"/>
            </w:tcBorders>
            <w:vAlign w:val="center"/>
          </w:tcPr>
          <w:p w:rsidR="009D4874" w:rsidRDefault="00000000">
            <w:pPr>
              <w:pStyle w:val="Frspaiere"/>
            </w:pPr>
            <w:r>
              <w:t>0,25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control de tip K</w:t>
            </w:r>
            <w:r>
              <w:t>ВВГнг</w:t>
            </w:r>
            <w:r w:rsidRPr="00675D62">
              <w:rPr>
                <w:lang w:val="en-US"/>
              </w:rPr>
              <w:t>(A)-FRLS 4x1.5 mm2</w:t>
            </w:r>
          </w:p>
        </w:tc>
        <w:tc>
          <w:tcPr>
            <w:tcW w:w="935" w:type="dxa"/>
            <w:tcBorders>
              <w:top w:val="single" w:sz="4" w:space="0" w:color="auto"/>
              <w:bottom w:val="single" w:sz="4" w:space="0" w:color="auto"/>
            </w:tcBorders>
            <w:vAlign w:val="center"/>
          </w:tcPr>
          <w:p w:rsidR="009D4874" w:rsidRDefault="00000000">
            <w:pPr>
              <w:pStyle w:val="Frspaiere"/>
            </w:pPr>
            <w:r>
              <w:t>m.l.</w:t>
            </w:r>
          </w:p>
        </w:tc>
        <w:tc>
          <w:tcPr>
            <w:tcW w:w="1063" w:type="dxa"/>
            <w:tcBorders>
              <w:top w:val="single" w:sz="4" w:space="0" w:color="auto"/>
              <w:bottom w:val="single" w:sz="4" w:space="0" w:color="auto"/>
            </w:tcBorders>
            <w:vAlign w:val="center"/>
          </w:tcPr>
          <w:p w:rsidR="009D4874" w:rsidRDefault="00000000">
            <w:pPr>
              <w:pStyle w:val="Frspaiere"/>
            </w:pPr>
            <w:r>
              <w:t>25,00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2.3. Post de </w:t>
            </w:r>
            <w:proofErr w:type="spellStart"/>
            <w:r w:rsidRPr="00675D62">
              <w:rPr>
                <w:b/>
                <w:bCs/>
                <w:lang w:val="en-US"/>
              </w:rPr>
              <w:t>reglare</w:t>
            </w:r>
            <w:proofErr w:type="spellEnd"/>
            <w:r w:rsidRPr="00675D62">
              <w:rPr>
                <w:b/>
                <w:bCs/>
                <w:lang w:val="en-US"/>
              </w:rPr>
              <w:t xml:space="preserve"> (PR)</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88</w:t>
            </w:r>
          </w:p>
        </w:tc>
        <w:tc>
          <w:tcPr>
            <w:tcW w:w="1559" w:type="dxa"/>
            <w:tcBorders>
              <w:top w:val="single" w:sz="4" w:space="0" w:color="auto"/>
              <w:bottom w:val="single" w:sz="4" w:space="0" w:color="auto"/>
            </w:tcBorders>
            <w:vAlign w:val="center"/>
          </w:tcPr>
          <w:p w:rsidR="009D4874" w:rsidRDefault="00000000">
            <w:pPr>
              <w:pStyle w:val="Frspaiere"/>
            </w:pPr>
            <w:r>
              <w:rPr>
                <w:lang w:val="en-US"/>
              </w:rPr>
              <w:t>IA42E</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Regulator de </w:t>
            </w:r>
            <w:proofErr w:type="spellStart"/>
            <w:r w:rsidRPr="00675D62">
              <w:rPr>
                <w:lang w:val="en-US"/>
              </w:rPr>
              <w:t>presiune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w:t>
            </w:r>
            <w:proofErr w:type="spellStart"/>
            <w:r w:rsidRPr="00675D62">
              <w:rPr>
                <w:lang w:val="en-US"/>
              </w:rPr>
              <w:t>gaz</w:t>
            </w:r>
            <w:proofErr w:type="spellEnd"/>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935" w:type="dxa"/>
            <w:tcBorders>
              <w:top w:val="nil"/>
              <w:left w:val="single" w:sz="6" w:space="0" w:color="auto"/>
              <w:bottom w:val="nil"/>
              <w:right w:val="nil"/>
            </w:tcBorders>
          </w:tcPr>
          <w:p w:rsidR="009D4874" w:rsidRDefault="009D4874">
            <w:pPr>
              <w:pStyle w:val="Frspaiere"/>
            </w:pPr>
          </w:p>
        </w:tc>
        <w:tc>
          <w:tcPr>
            <w:tcW w:w="1063"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b/>
                <w:bCs/>
                <w:lang w:val="en-US"/>
              </w:rPr>
            </w:pPr>
            <w:proofErr w:type="spellStart"/>
            <w:r>
              <w:rPr>
                <w:b/>
                <w:bCs/>
                <w:lang w:val="en-US"/>
              </w:rPr>
              <w:t>Capitolul</w:t>
            </w:r>
            <w:proofErr w:type="spellEnd"/>
            <w:r w:rsidRPr="00675D62">
              <w:rPr>
                <w:b/>
                <w:bCs/>
                <w:lang w:val="en-US"/>
              </w:rPr>
              <w:t xml:space="preserve"> 3.1. Post de </w:t>
            </w:r>
            <w:proofErr w:type="spellStart"/>
            <w:r w:rsidRPr="00675D62">
              <w:rPr>
                <w:b/>
                <w:bCs/>
                <w:lang w:val="en-US"/>
              </w:rPr>
              <w:t>masurare</w:t>
            </w:r>
            <w:proofErr w:type="spellEnd"/>
            <w:r w:rsidRPr="00675D62">
              <w:rPr>
                <w:b/>
                <w:bCs/>
                <w:lang w:val="en-US"/>
              </w:rPr>
              <w:t xml:space="preserve"> (PM)</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89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Ferida</w:t>
            </w:r>
            <w:proofErr w:type="spellEnd"/>
            <w:r w:rsidRPr="00675D62">
              <w:rPr>
                <w:lang w:val="en-US"/>
              </w:rPr>
              <w:t xml:space="preserve"> </w:t>
            </w:r>
            <w:proofErr w:type="spellStart"/>
            <w:r w:rsidRPr="00675D62">
              <w:rPr>
                <w:lang w:val="en-US"/>
              </w:rPr>
              <w:t>metalica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contror</w:t>
            </w:r>
            <w:proofErr w:type="spellEnd"/>
            <w:r w:rsidRPr="00675D62">
              <w:rPr>
                <w:lang w:val="en-US"/>
              </w:rPr>
              <w:t xml:space="preserve"> 1305x550x1466 (h)</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Contor</w:t>
            </w:r>
            <w:proofErr w:type="spellEnd"/>
            <w:r w:rsidRPr="00675D62">
              <w:rPr>
                <w:lang w:val="en-US"/>
              </w:rPr>
              <w:t xml:space="preserve"> de </w:t>
            </w:r>
            <w:proofErr w:type="spellStart"/>
            <w:r w:rsidRPr="00675D62">
              <w:rPr>
                <w:lang w:val="en-US"/>
              </w:rPr>
              <w:t>gaz</w:t>
            </w:r>
            <w:proofErr w:type="spellEnd"/>
            <w:r w:rsidRPr="00675D62">
              <w:rPr>
                <w:lang w:val="en-US"/>
              </w:rPr>
              <w:t xml:space="preserve"> CGR-01 G65 D50, </w:t>
            </w:r>
            <w:proofErr w:type="spellStart"/>
            <w:r w:rsidRPr="00675D62">
              <w:rPr>
                <w:lang w:val="en-US"/>
              </w:rPr>
              <w:t>diapazon</w:t>
            </w:r>
            <w:proofErr w:type="spellEnd"/>
            <w:r w:rsidRPr="00675D62">
              <w:rPr>
                <w:lang w:val="en-US"/>
              </w:rPr>
              <w:t xml:space="preserve"> 1:100</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Corector</w:t>
            </w:r>
            <w:proofErr w:type="spellEnd"/>
            <w:r w:rsidRPr="00675D62">
              <w:rPr>
                <w:lang w:val="en-US"/>
              </w:rPr>
              <w:t xml:space="preserve"> electronic </w:t>
            </w:r>
            <w:proofErr w:type="spellStart"/>
            <w:r w:rsidRPr="00675D62">
              <w:rPr>
                <w:lang w:val="en-US"/>
              </w:rPr>
              <w:t>pentru</w:t>
            </w:r>
            <w:proofErr w:type="spellEnd"/>
            <w:r w:rsidRPr="00675D62">
              <w:rPr>
                <w:lang w:val="en-US"/>
              </w:rPr>
              <w:t xml:space="preserve"> gaze </w:t>
            </w:r>
            <w:proofErr w:type="spellStart"/>
            <w:r w:rsidRPr="00675D62">
              <w:rPr>
                <w:lang w:val="en-US"/>
              </w:rPr>
              <w:t>naturale</w:t>
            </w:r>
            <w:proofErr w:type="spellEnd"/>
            <w:r w:rsidRPr="00675D62">
              <w:rPr>
                <w:lang w:val="en-US"/>
              </w:rPr>
              <w:t xml:space="preserve"> de tip CMK-02</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Sensor de </w:t>
            </w:r>
            <w:proofErr w:type="spellStart"/>
            <w:r w:rsidRPr="00675D62">
              <w:rPr>
                <w:lang w:val="en-US"/>
              </w:rPr>
              <w:t>temperatura</w:t>
            </w:r>
            <w:proofErr w:type="spellEnd"/>
            <w:r w:rsidRPr="00675D62">
              <w:rPr>
                <w:lang w:val="en-US"/>
              </w:rPr>
              <w:t xml:space="preserve"> Pt1000 d=5.8mm, L=100 mm</w:t>
            </w:r>
          </w:p>
        </w:tc>
        <w:tc>
          <w:tcPr>
            <w:tcW w:w="935" w:type="dxa"/>
            <w:tcBorders>
              <w:top w:val="single" w:sz="4" w:space="0" w:color="auto"/>
              <w:bottom w:val="single" w:sz="4" w:space="0" w:color="auto"/>
            </w:tcBorders>
            <w:vAlign w:val="center"/>
          </w:tcPr>
          <w:p w:rsidR="009D4874" w:rsidRDefault="00000000">
            <w:pPr>
              <w:pStyle w:val="Frspaiere"/>
            </w:pPr>
            <w:r>
              <w:t>set</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Filtru</w:t>
            </w:r>
            <w:proofErr w:type="spellEnd"/>
            <w:r w:rsidRPr="00675D62">
              <w:rPr>
                <w:lang w:val="en-US"/>
              </w:rPr>
              <w:t xml:space="preserve"> cu </w:t>
            </w:r>
            <w:proofErr w:type="spellStart"/>
            <w:r w:rsidRPr="00675D62">
              <w:rPr>
                <w:lang w:val="en-US"/>
              </w:rPr>
              <w:t>fibre</w:t>
            </w:r>
            <w:proofErr w:type="spellEnd"/>
            <w:r w:rsidRPr="00675D62">
              <w:rPr>
                <w:lang w:val="en-US"/>
              </w:rPr>
              <w:t xml:space="preserve"> </w:t>
            </w:r>
            <w:r>
              <w:t>ФГ</w:t>
            </w:r>
            <w:r w:rsidRPr="00675D62">
              <w:rPr>
                <w:lang w:val="en-US"/>
              </w:rPr>
              <w:t xml:space="preserve">-50-12 </w:t>
            </w:r>
            <w:r>
              <w:t>Р</w:t>
            </w:r>
            <w:r w:rsidRPr="00675D62">
              <w:rPr>
                <w:lang w:val="en-US"/>
              </w:rPr>
              <w:t>12</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3.2. </w:t>
            </w:r>
            <w:proofErr w:type="spellStart"/>
            <w:r w:rsidRPr="00675D62">
              <w:rPr>
                <w:b/>
                <w:bCs/>
                <w:lang w:val="en-US"/>
              </w:rPr>
              <w:t>Conectarea</w:t>
            </w:r>
            <w:proofErr w:type="spellEnd"/>
            <w:r w:rsidRPr="00675D62">
              <w:rPr>
                <w:b/>
                <w:bCs/>
                <w:lang w:val="en-US"/>
              </w:rPr>
              <w:t xml:space="preserve"> PM la </w:t>
            </w:r>
            <w:proofErr w:type="spellStart"/>
            <w:r w:rsidRPr="00675D62">
              <w:rPr>
                <w:b/>
                <w:bCs/>
                <w:lang w:val="en-US"/>
              </w:rPr>
              <w:t>retele</w:t>
            </w:r>
            <w:proofErr w:type="spellEnd"/>
            <w:r w:rsidRPr="00675D62">
              <w:rPr>
                <w:b/>
                <w:bCs/>
                <w:lang w:val="en-US"/>
              </w:rPr>
              <w:t xml:space="preserve"> </w:t>
            </w:r>
            <w:proofErr w:type="spellStart"/>
            <w:r w:rsidRPr="00675D62">
              <w:rPr>
                <w:b/>
                <w:bCs/>
                <w:lang w:val="en-US"/>
              </w:rPr>
              <w:t>electrice</w:t>
            </w:r>
            <w:proofErr w:type="spellEnd"/>
            <w:r w:rsidRPr="00675D62">
              <w:rPr>
                <w:b/>
                <w:bCs/>
                <w:lang w:val="en-US"/>
              </w:rPr>
              <w:t xml:space="preserve"> </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Default="00000000">
            <w:pPr>
              <w:pStyle w:val="Frspaiere"/>
            </w:pPr>
            <w:r>
              <w:t>Modulator CZAK-02</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Faxmodem cu bloc de </w:t>
            </w:r>
            <w:proofErr w:type="spellStart"/>
            <w:r w:rsidRPr="00675D62">
              <w:rPr>
                <w:lang w:val="en-US"/>
              </w:rPr>
              <w:t>alimentare</w:t>
            </w:r>
            <w:proofErr w:type="spellEnd"/>
            <w:r w:rsidRPr="00675D62">
              <w:rPr>
                <w:lang w:val="en-US"/>
              </w:rPr>
              <w:t xml:space="preserve"> de tip UsRobotics56K V90 USR</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96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Default="00000000">
            <w:pPr>
              <w:pStyle w:val="Frspaiere"/>
            </w:pPr>
            <w:r>
              <w:t>Automat АП50Б-2МТ</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2,00</w:t>
            </w:r>
          </w:p>
        </w:tc>
      </w:tr>
      <w:tr w:rsidR="009D4874" w:rsidRPr="00675D62">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Pr="00675D62" w:rsidRDefault="00000000">
            <w:pPr>
              <w:pStyle w:val="Frspaiere"/>
              <w:rPr>
                <w:lang w:val="en-US"/>
              </w:rPr>
            </w:pPr>
            <w:proofErr w:type="spellStart"/>
            <w:r>
              <w:rPr>
                <w:b/>
                <w:bCs/>
                <w:lang w:val="en-US"/>
              </w:rPr>
              <w:t>Capitolul</w:t>
            </w:r>
            <w:proofErr w:type="spellEnd"/>
            <w:r w:rsidRPr="00675D62">
              <w:rPr>
                <w:b/>
                <w:bCs/>
                <w:lang w:val="en-US"/>
              </w:rPr>
              <w:t xml:space="preserve"> 3.3. Post de </w:t>
            </w:r>
            <w:proofErr w:type="spellStart"/>
            <w:r w:rsidRPr="00675D62">
              <w:rPr>
                <w:b/>
                <w:bCs/>
                <w:lang w:val="en-US"/>
              </w:rPr>
              <w:t>reglare</w:t>
            </w:r>
            <w:proofErr w:type="spellEnd"/>
            <w:r w:rsidRPr="00675D62">
              <w:rPr>
                <w:b/>
                <w:bCs/>
                <w:lang w:val="en-US"/>
              </w:rPr>
              <w:t xml:space="preserve"> (PR)</w:t>
            </w:r>
          </w:p>
        </w:tc>
        <w:tc>
          <w:tcPr>
            <w:tcW w:w="935" w:type="dxa"/>
            <w:tcBorders>
              <w:top w:val="nil"/>
              <w:left w:val="single" w:sz="6" w:space="0" w:color="auto"/>
              <w:bottom w:val="nil"/>
              <w:right w:val="nil"/>
            </w:tcBorders>
          </w:tcPr>
          <w:p w:rsidR="009D4874" w:rsidRPr="00675D62" w:rsidRDefault="009D4874">
            <w:pPr>
              <w:pStyle w:val="Frspaiere"/>
              <w:rPr>
                <w:lang w:val="en-US"/>
              </w:rPr>
            </w:pPr>
          </w:p>
        </w:tc>
        <w:tc>
          <w:tcPr>
            <w:tcW w:w="1063" w:type="dxa"/>
            <w:tcBorders>
              <w:top w:val="nil"/>
              <w:left w:val="single" w:sz="6" w:space="0" w:color="auto"/>
              <w:bottom w:val="nil"/>
              <w:right w:val="single" w:sz="4" w:space="0" w:color="auto"/>
            </w:tcBorders>
          </w:tcPr>
          <w:p w:rsidR="009D4874" w:rsidRPr="00675D62" w:rsidRDefault="009D4874">
            <w:pPr>
              <w:pStyle w:val="Frspaiere"/>
              <w:rPr>
                <w:lang w:val="en-US"/>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Dulap</w:t>
            </w:r>
            <w:proofErr w:type="spellEnd"/>
            <w:r w:rsidRPr="00675D62">
              <w:rPr>
                <w:lang w:val="en-US"/>
              </w:rPr>
              <w:t xml:space="preserve"> cu post de </w:t>
            </w:r>
            <w:proofErr w:type="spellStart"/>
            <w:r w:rsidRPr="00675D62">
              <w:rPr>
                <w:lang w:val="en-US"/>
              </w:rPr>
              <w:t>regulare</w:t>
            </w:r>
            <w:proofErr w:type="spellEnd"/>
            <w:r w:rsidRPr="00675D62">
              <w:rPr>
                <w:lang w:val="en-US"/>
              </w:rPr>
              <w:t xml:space="preserve"> de </w:t>
            </w:r>
            <w:proofErr w:type="spellStart"/>
            <w:r w:rsidRPr="00675D62">
              <w:rPr>
                <w:lang w:val="en-US"/>
              </w:rPr>
              <w:t>presiune</w:t>
            </w:r>
            <w:proofErr w:type="spellEnd"/>
            <w:r w:rsidRPr="00675D62">
              <w:rPr>
                <w:lang w:val="en-US"/>
              </w:rPr>
              <w:t xml:space="preserve"> a </w:t>
            </w:r>
            <w:proofErr w:type="spellStart"/>
            <w:r w:rsidRPr="00675D62">
              <w:rPr>
                <w:lang w:val="en-US"/>
              </w:rPr>
              <w:t>gazului</w:t>
            </w:r>
            <w:proofErr w:type="spellEnd"/>
            <w:r w:rsidRPr="00675D62">
              <w:rPr>
                <w:lang w:val="en-US"/>
              </w:rPr>
              <w:t xml:space="preserve"> natural cu 2 </w:t>
            </w:r>
            <w:proofErr w:type="spellStart"/>
            <w:r w:rsidRPr="00675D62">
              <w:rPr>
                <w:lang w:val="en-US"/>
              </w:rPr>
              <w:t>regulatoare</w:t>
            </w:r>
            <w:proofErr w:type="spellEnd"/>
            <w:r w:rsidRPr="00675D62">
              <w:rPr>
                <w:lang w:val="en-US"/>
              </w:rPr>
              <w:t xml:space="preserve"> </w:t>
            </w:r>
            <w:r>
              <w:t>РДНК</w:t>
            </w:r>
            <w:r w:rsidRPr="00675D62">
              <w:rPr>
                <w:lang w:val="en-US"/>
              </w:rPr>
              <w:t xml:space="preserve">-50, in cutie </w:t>
            </w:r>
            <w:proofErr w:type="spellStart"/>
            <w:r w:rsidRPr="00675D62">
              <w:rPr>
                <w:lang w:val="en-US"/>
              </w:rPr>
              <w:t>metalica</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w:t>
            </w:r>
            <w:proofErr w:type="spellStart"/>
            <w:r w:rsidRPr="00675D62">
              <w:rPr>
                <w:lang w:val="en-US"/>
              </w:rPr>
              <w:t>protejata</w:t>
            </w:r>
            <w:proofErr w:type="spellEnd"/>
            <w:r w:rsidRPr="00675D62">
              <w:rPr>
                <w:lang w:val="en-US"/>
              </w:rPr>
              <w:t xml:space="preserve"> </w:t>
            </w:r>
            <w:proofErr w:type="spellStart"/>
            <w:r w:rsidRPr="00675D62">
              <w:rPr>
                <w:lang w:val="en-US"/>
              </w:rPr>
              <w:t>anticoroziv</w:t>
            </w:r>
            <w:proofErr w:type="spellEnd"/>
            <w:r w:rsidRPr="00675D62">
              <w:rPr>
                <w:lang w:val="en-US"/>
              </w:rPr>
              <w:t xml:space="preserve">. </w:t>
            </w:r>
            <w:r>
              <w:t>Detalii vezi proiect 85/24.06/2013-RGE.TG.PR</w:t>
            </w:r>
          </w:p>
        </w:tc>
        <w:tc>
          <w:tcPr>
            <w:tcW w:w="935" w:type="dxa"/>
            <w:tcBorders>
              <w:top w:val="single" w:sz="4" w:space="0" w:color="auto"/>
              <w:bottom w:val="single" w:sz="4" w:space="0" w:color="auto"/>
            </w:tcBorders>
            <w:vAlign w:val="center"/>
          </w:tcPr>
          <w:p w:rsidR="009D4874" w:rsidRDefault="00000000">
            <w:pPr>
              <w:pStyle w:val="Frspaiere"/>
            </w:pPr>
            <w:r>
              <w:t>buc</w:t>
            </w:r>
          </w:p>
        </w:tc>
        <w:tc>
          <w:tcPr>
            <w:tcW w:w="1063"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rPr>
          <w:b/>
          <w:bCs/>
        </w:rPr>
      </w:pPr>
      <w:r>
        <w:rPr>
          <w:b/>
          <w:bCs/>
        </w:rPr>
        <w:t xml:space="preserve"> </w:t>
      </w:r>
    </w:p>
    <w:p w:rsidR="009D4874" w:rsidRDefault="00000000">
      <w:pPr>
        <w:pStyle w:val="Frspaiere"/>
        <w:rPr>
          <w:b/>
          <w:bCs/>
          <w:lang w:val="it-IT"/>
        </w:rPr>
      </w:pPr>
      <w:r>
        <w:rPr>
          <w:b/>
          <w:bCs/>
          <w:lang w:val="it-IT"/>
        </w:rPr>
        <w:t>№ 6-2-2 Alimentarea cu energie electrica RGE (85/24.06/2013-AEE)</w:t>
      </w:r>
    </w:p>
    <w:p w:rsidR="009D4874" w:rsidRDefault="009D4874">
      <w:pPr>
        <w:pStyle w:val="Frspaiere"/>
        <w:rPr>
          <w:b/>
          <w:bCs/>
          <w:lang w:val="it-IT"/>
        </w:rPr>
      </w:pPr>
    </w:p>
    <w:tbl>
      <w:tblPr>
        <w:tblW w:w="9948" w:type="dxa"/>
        <w:tblInd w:w="108" w:type="dxa"/>
        <w:tblLayout w:type="fixed"/>
        <w:tblLook w:val="04A0" w:firstRow="1" w:lastRow="0" w:firstColumn="1" w:lastColumn="0" w:noHBand="0" w:noVBand="1"/>
      </w:tblPr>
      <w:tblGrid>
        <w:gridCol w:w="709"/>
        <w:gridCol w:w="1559"/>
        <w:gridCol w:w="5682"/>
        <w:gridCol w:w="912"/>
        <w:gridCol w:w="1086"/>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1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86"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1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86"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1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86"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 Lucrari de constructie </w:t>
            </w:r>
          </w:p>
        </w:tc>
        <w:tc>
          <w:tcPr>
            <w:tcW w:w="912"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33-04-003-4</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w:t>
            </w:r>
            <w:proofErr w:type="spellStart"/>
            <w:r w:rsidRPr="00675D62">
              <w:rPr>
                <w:lang w:val="en-US"/>
              </w:rPr>
              <w:t>stilpilor</w:t>
            </w:r>
            <w:proofErr w:type="spellEnd"/>
            <w:r w:rsidRPr="00675D62">
              <w:rPr>
                <w:lang w:val="en-US"/>
              </w:rPr>
              <w:t xml:space="preserv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suspendarea</w:t>
            </w:r>
            <w:proofErr w:type="spellEnd"/>
            <w:r w:rsidRPr="00675D62">
              <w:rPr>
                <w:lang w:val="en-US"/>
              </w:rPr>
              <w:t xml:space="preserve"> </w:t>
            </w:r>
            <w:proofErr w:type="spellStart"/>
            <w:r w:rsidRPr="00675D62">
              <w:rPr>
                <w:lang w:val="en-US"/>
              </w:rPr>
              <w:t>comuna</w:t>
            </w:r>
            <w:proofErr w:type="spellEnd"/>
            <w:r w:rsidRPr="00675D62">
              <w:rPr>
                <w:lang w:val="en-US"/>
              </w:rPr>
              <w:t xml:space="preserve"> a </w:t>
            </w:r>
            <w:proofErr w:type="spellStart"/>
            <w:r w:rsidRPr="00675D62">
              <w:rPr>
                <w:lang w:val="en-US"/>
              </w:rPr>
              <w:t>conductorilor</w:t>
            </w:r>
            <w:proofErr w:type="spellEnd"/>
            <w:r w:rsidRPr="00675D62">
              <w:rPr>
                <w:lang w:val="en-US"/>
              </w:rPr>
              <w:t xml:space="preserve"> LEA 0,38, 6-10 kV </w:t>
            </w:r>
            <w:proofErr w:type="spellStart"/>
            <w:r w:rsidRPr="00675D62">
              <w:rPr>
                <w:lang w:val="en-US"/>
              </w:rPr>
              <w:t>fara</w:t>
            </w:r>
            <w:proofErr w:type="spellEnd"/>
            <w:r w:rsidRPr="00675D62">
              <w:rPr>
                <w:lang w:val="en-US"/>
              </w:rPr>
              <w:t xml:space="preserve"> </w:t>
            </w:r>
            <w:proofErr w:type="spellStart"/>
            <w:r w:rsidRPr="00675D62">
              <w:rPr>
                <w:lang w:val="en-US"/>
              </w:rPr>
              <w:t>adaosuri</w:t>
            </w:r>
            <w:proofErr w:type="spellEnd"/>
            <w:r w:rsidRPr="00675D62">
              <w:rPr>
                <w:lang w:val="en-US"/>
              </w:rPr>
              <w:t xml:space="preserve">, cu un </w:t>
            </w:r>
            <w:proofErr w:type="spellStart"/>
            <w:r w:rsidRPr="00675D62">
              <w:rPr>
                <w:lang w:val="en-US"/>
              </w:rPr>
              <w:t>singur</w:t>
            </w:r>
            <w:proofErr w:type="spellEnd"/>
            <w:r w:rsidRPr="00675D62">
              <w:rPr>
                <w:lang w:val="en-US"/>
              </w:rPr>
              <w:t xml:space="preserve"> </w:t>
            </w:r>
            <w:proofErr w:type="spellStart"/>
            <w:r w:rsidRPr="00675D62">
              <w:rPr>
                <w:lang w:val="en-US"/>
              </w:rPr>
              <w:t>picior</w:t>
            </w:r>
            <w:proofErr w:type="spellEnd"/>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TsA02E</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spatii</w:t>
            </w:r>
            <w:proofErr w:type="spellEnd"/>
            <w:r w:rsidRPr="00675D62">
              <w:rPr>
                <w:lang w:val="en-US"/>
              </w:rPr>
              <w:t xml:space="preserve"> </w:t>
            </w:r>
            <w:proofErr w:type="spellStart"/>
            <w:r w:rsidRPr="00675D62">
              <w:rPr>
                <w:lang w:val="en-US"/>
              </w:rPr>
              <w:t>limitate</w:t>
            </w:r>
            <w:proofErr w:type="spellEnd"/>
            <w:r w:rsidRPr="00675D62">
              <w:rPr>
                <w:lang w:val="en-US"/>
              </w:rPr>
              <w:t xml:space="preserve">, </w:t>
            </w:r>
            <w:proofErr w:type="spellStart"/>
            <w:r w:rsidRPr="00675D62">
              <w:rPr>
                <w:lang w:val="en-US"/>
              </w:rPr>
              <w:t>avind</w:t>
            </w:r>
            <w:proofErr w:type="spellEnd"/>
            <w:r w:rsidRPr="00675D62">
              <w:rPr>
                <w:lang w:val="en-US"/>
              </w:rPr>
              <w:t xml:space="preserve"> sub 1,00 m </w:t>
            </w:r>
            <w:proofErr w:type="spellStart"/>
            <w:r w:rsidRPr="00675D62">
              <w:rPr>
                <w:lang w:val="en-US"/>
              </w:rPr>
              <w:t>sau</w:t>
            </w:r>
            <w:proofErr w:type="spellEnd"/>
            <w:r w:rsidRPr="00675D62">
              <w:rPr>
                <w:lang w:val="en-US"/>
              </w:rPr>
              <w:t xml:space="preserve"> </w:t>
            </w:r>
            <w:proofErr w:type="spellStart"/>
            <w:r w:rsidRPr="00675D62">
              <w:rPr>
                <w:lang w:val="en-US"/>
              </w:rPr>
              <w:t>peste</w:t>
            </w:r>
            <w:proofErr w:type="spellEnd"/>
            <w:r w:rsidRPr="00675D62">
              <w:rPr>
                <w:lang w:val="en-US"/>
              </w:rPr>
              <w:t xml:space="preserve"> 1,00 m </w:t>
            </w:r>
            <w:proofErr w:type="spellStart"/>
            <w:r w:rsidRPr="00675D62">
              <w:rPr>
                <w:lang w:val="en-US"/>
              </w:rPr>
              <w:t>latime</w:t>
            </w:r>
            <w:proofErr w:type="spellEnd"/>
            <w:r w:rsidRPr="00675D62">
              <w:rPr>
                <w:lang w:val="en-US"/>
              </w:rPr>
              <w:t xml:space="preserve">, </w:t>
            </w:r>
            <w:proofErr w:type="spellStart"/>
            <w:r w:rsidRPr="00675D62">
              <w:rPr>
                <w:lang w:val="en-US"/>
              </w:rPr>
              <w:t>executata</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sprijiniri</w:t>
            </w:r>
            <w:proofErr w:type="spellEnd"/>
            <w:r w:rsidRPr="00675D62">
              <w:rPr>
                <w:lang w:val="en-US"/>
              </w:rPr>
              <w:t xml:space="preserve">, cu </w:t>
            </w:r>
            <w:proofErr w:type="spellStart"/>
            <w:r w:rsidRPr="00675D62">
              <w:rPr>
                <w:lang w:val="en-US"/>
              </w:rPr>
              <w:t>taluz</w:t>
            </w:r>
            <w:proofErr w:type="spellEnd"/>
            <w:r w:rsidRPr="00675D62">
              <w:rPr>
                <w:lang w:val="en-US"/>
              </w:rPr>
              <w:t xml:space="preserve"> vertical, la </w:t>
            </w:r>
            <w:proofErr w:type="spellStart"/>
            <w:r w:rsidRPr="00675D62">
              <w:rPr>
                <w:lang w:val="en-US"/>
              </w:rPr>
              <w:t>fundatii</w:t>
            </w:r>
            <w:proofErr w:type="spellEnd"/>
            <w:r w:rsidRPr="00675D62">
              <w:rPr>
                <w:lang w:val="en-US"/>
              </w:rPr>
              <w:t xml:space="preserve">, </w:t>
            </w:r>
            <w:proofErr w:type="spellStart"/>
            <w:r w:rsidRPr="00675D62">
              <w:rPr>
                <w:lang w:val="en-US"/>
              </w:rPr>
              <w:t>canale</w:t>
            </w:r>
            <w:proofErr w:type="spellEnd"/>
            <w:r w:rsidRPr="00675D62">
              <w:rPr>
                <w:lang w:val="en-US"/>
              </w:rPr>
              <w:t xml:space="preserve">, </w:t>
            </w:r>
            <w:proofErr w:type="spellStart"/>
            <w:r w:rsidRPr="00675D62">
              <w:rPr>
                <w:lang w:val="en-US"/>
              </w:rPr>
              <w:t>subsoluri</w:t>
            </w:r>
            <w:proofErr w:type="spellEnd"/>
            <w:r w:rsidRPr="00675D62">
              <w:rPr>
                <w:lang w:val="en-US"/>
              </w:rPr>
              <w:t xml:space="preserve">, </w:t>
            </w:r>
            <w:proofErr w:type="spellStart"/>
            <w:r w:rsidRPr="00675D62">
              <w:rPr>
                <w:lang w:val="en-US"/>
              </w:rPr>
              <w:t>drenuri</w:t>
            </w:r>
            <w:proofErr w:type="spellEnd"/>
            <w:r w:rsidRPr="00675D62">
              <w:rPr>
                <w:lang w:val="en-US"/>
              </w:rPr>
              <w:t xml:space="preserve">, </w:t>
            </w:r>
            <w:proofErr w:type="spellStart"/>
            <w:r w:rsidRPr="00675D62">
              <w:rPr>
                <w:lang w:val="en-US"/>
              </w:rPr>
              <w:t>trepte</w:t>
            </w:r>
            <w:proofErr w:type="spellEnd"/>
            <w:r w:rsidRPr="00675D62">
              <w:rPr>
                <w:lang w:val="en-US"/>
              </w:rPr>
              <w:t xml:space="preserve"> de </w:t>
            </w:r>
            <w:proofErr w:type="spellStart"/>
            <w:r w:rsidRPr="00675D62">
              <w:rPr>
                <w:lang w:val="en-US"/>
              </w:rPr>
              <w:t>infratire</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mijlociu</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foarte</w:t>
            </w:r>
            <w:proofErr w:type="spellEnd"/>
            <w:r w:rsidRPr="00675D62">
              <w:rPr>
                <w:lang w:val="en-US"/>
              </w:rPr>
              <w:t xml:space="preserve"> </w:t>
            </w:r>
            <w:proofErr w:type="spellStart"/>
            <w:r w:rsidRPr="00675D62">
              <w:rPr>
                <w:lang w:val="en-US"/>
              </w:rPr>
              <w:t>coeziv</w:t>
            </w:r>
            <w:proofErr w:type="spellEnd"/>
            <w:r w:rsidRPr="00675D62">
              <w:rPr>
                <w:lang w:val="en-US"/>
              </w:rPr>
              <w:t xml:space="preserve"> </w:t>
            </w:r>
            <w:proofErr w:type="spellStart"/>
            <w:r w:rsidRPr="00675D62">
              <w:rPr>
                <w:lang w:val="en-US"/>
              </w:rPr>
              <w:t>adincime</w:t>
            </w:r>
            <w:proofErr w:type="spellEnd"/>
            <w:r w:rsidRPr="00675D62">
              <w:rPr>
                <w:lang w:val="en-US"/>
              </w:rPr>
              <w:t xml:space="preserve"> &lt; 1,5 m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12"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21,80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TsD18B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Umplutura</w:t>
            </w:r>
            <w:proofErr w:type="spellEnd"/>
            <w:r w:rsidRPr="00675D62">
              <w:rPr>
                <w:lang w:val="en-US"/>
              </w:rPr>
              <w:t xml:space="preserve"> </w:t>
            </w:r>
            <w:proofErr w:type="spellStart"/>
            <w:r w:rsidRPr="00675D62">
              <w:rPr>
                <w:lang w:val="en-US"/>
              </w:rPr>
              <w:t>compactata</w:t>
            </w:r>
            <w:proofErr w:type="spellEnd"/>
            <w:r w:rsidRPr="00675D62">
              <w:rPr>
                <w:lang w:val="en-US"/>
              </w:rPr>
              <w:t xml:space="preserve"> in </w:t>
            </w:r>
            <w:proofErr w:type="spellStart"/>
            <w:r w:rsidRPr="00675D62">
              <w:rPr>
                <w:lang w:val="en-US"/>
              </w:rPr>
              <w:t>santuri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cablurile</w:t>
            </w:r>
            <w:proofErr w:type="spellEnd"/>
            <w:r w:rsidRPr="00675D62">
              <w:rPr>
                <w:lang w:val="en-US"/>
              </w:rPr>
              <w:t xml:space="preserve"> </w:t>
            </w:r>
            <w:proofErr w:type="spellStart"/>
            <w:r w:rsidRPr="00675D62">
              <w:rPr>
                <w:lang w:val="en-US"/>
              </w:rPr>
              <w:t>ingropate</w:t>
            </w:r>
            <w:proofErr w:type="spellEnd"/>
            <w:r w:rsidRPr="00675D62">
              <w:rPr>
                <w:lang w:val="en-US"/>
              </w:rPr>
              <w:t xml:space="preserve"> ale </w:t>
            </w:r>
            <w:proofErr w:type="spellStart"/>
            <w:r w:rsidRPr="00675D62">
              <w:rPr>
                <w:lang w:val="en-US"/>
              </w:rPr>
              <w:t>liniilor</w:t>
            </w:r>
            <w:proofErr w:type="spellEnd"/>
            <w:r w:rsidRPr="00675D62">
              <w:rPr>
                <w:lang w:val="en-US"/>
              </w:rPr>
              <w:t xml:space="preserve"> </w:t>
            </w:r>
            <w:proofErr w:type="spellStart"/>
            <w:r w:rsidRPr="00675D62">
              <w:rPr>
                <w:lang w:val="en-US"/>
              </w:rPr>
              <w:t>electrice</w:t>
            </w:r>
            <w:proofErr w:type="spellEnd"/>
            <w:r w:rsidRPr="00675D62">
              <w:rPr>
                <w:lang w:val="en-US"/>
              </w:rPr>
              <w:t xml:space="preserve"> de </w:t>
            </w:r>
            <w:proofErr w:type="spellStart"/>
            <w:r w:rsidRPr="00675D62">
              <w:rPr>
                <w:lang w:val="en-US"/>
              </w:rPr>
              <w:t>inalta</w:t>
            </w:r>
            <w:proofErr w:type="spellEnd"/>
            <w:r w:rsidRPr="00675D62">
              <w:rPr>
                <w:lang w:val="en-US"/>
              </w:rPr>
              <w:t xml:space="preserve"> </w:t>
            </w:r>
            <w:proofErr w:type="spellStart"/>
            <w:r w:rsidRPr="00675D62">
              <w:rPr>
                <w:lang w:val="en-US"/>
              </w:rPr>
              <w:t>tensiune</w:t>
            </w:r>
            <w:proofErr w:type="spellEnd"/>
            <w:r w:rsidRPr="00675D62">
              <w:rPr>
                <w:lang w:val="en-US"/>
              </w:rPr>
              <w:t xml:space="preserve">, </w:t>
            </w:r>
            <w:proofErr w:type="spellStart"/>
            <w:r w:rsidRPr="00675D62">
              <w:rPr>
                <w:lang w:val="en-US"/>
              </w:rPr>
              <w:t>executata</w:t>
            </w:r>
            <w:proofErr w:type="spellEnd"/>
            <w:r w:rsidRPr="00675D62">
              <w:rPr>
                <w:lang w:val="en-US"/>
              </w:rPr>
              <w:t xml:space="preserve"> cu </w:t>
            </w:r>
            <w:proofErr w:type="spellStart"/>
            <w:r w:rsidRPr="00675D62">
              <w:rPr>
                <w:lang w:val="en-US"/>
              </w:rPr>
              <w:t>pamint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12"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15,10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cu </w:t>
            </w:r>
            <w:proofErr w:type="spellStart"/>
            <w:r w:rsidRPr="00675D62">
              <w:rPr>
                <w:lang w:val="en-US"/>
              </w:rPr>
              <w:t>lopata</w:t>
            </w:r>
            <w:proofErr w:type="spellEnd"/>
            <w:r w:rsidRPr="00675D62">
              <w:rPr>
                <w:lang w:val="en-US"/>
              </w:rPr>
              <w:t xml:space="preserve"> a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uniforme</w:t>
            </w:r>
            <w:proofErr w:type="spellEnd"/>
            <w:r w:rsidRPr="00675D62">
              <w:rPr>
                <w:lang w:val="en-US"/>
              </w:rPr>
              <w:t xml:space="preserve">, de 10-30 cm </w:t>
            </w:r>
            <w:proofErr w:type="spellStart"/>
            <w:r w:rsidRPr="00675D62">
              <w:rPr>
                <w:lang w:val="en-US"/>
              </w:rPr>
              <w:t>grosime</w:t>
            </w:r>
            <w:proofErr w:type="spellEnd"/>
            <w:r w:rsidRPr="00675D62">
              <w:rPr>
                <w:lang w:val="en-US"/>
              </w:rPr>
              <w:t xml:space="preserve">, </w:t>
            </w:r>
            <w:proofErr w:type="spellStart"/>
            <w:r w:rsidRPr="00675D62">
              <w:rPr>
                <w:lang w:val="en-US"/>
              </w:rPr>
              <w:t>printr</w:t>
            </w:r>
            <w:proofErr w:type="spellEnd"/>
            <w:r w:rsidRPr="00675D62">
              <w:rPr>
                <w:lang w:val="en-US"/>
              </w:rPr>
              <w:t xml:space="preserve">-o </w:t>
            </w:r>
            <w:proofErr w:type="spellStart"/>
            <w:r w:rsidRPr="00675D62">
              <w:rPr>
                <w:lang w:val="en-US"/>
              </w:rPr>
              <w:t>aruncare</w:t>
            </w:r>
            <w:proofErr w:type="spellEnd"/>
            <w:r w:rsidRPr="00675D62">
              <w:rPr>
                <w:lang w:val="en-US"/>
              </w:rPr>
              <w:t xml:space="preserve"> de pina la 3 m din </w:t>
            </w:r>
            <w:proofErr w:type="spellStart"/>
            <w:r w:rsidRPr="00675D62">
              <w:rPr>
                <w:lang w:val="en-US"/>
              </w:rPr>
              <w:t>gramezi</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sfarimarea</w:t>
            </w:r>
            <w:proofErr w:type="spellEnd"/>
            <w:r w:rsidRPr="00675D62">
              <w:rPr>
                <w:lang w:val="en-US"/>
              </w:rPr>
              <w:t xml:space="preserve"> </w:t>
            </w:r>
            <w:proofErr w:type="spellStart"/>
            <w:r w:rsidRPr="00675D62">
              <w:rPr>
                <w:lang w:val="en-US"/>
              </w:rPr>
              <w:t>bulgarilor</w:t>
            </w:r>
            <w:proofErr w:type="spellEnd"/>
            <w:r w:rsidRPr="00675D62">
              <w:rPr>
                <w:lang w:val="en-US"/>
              </w:rPr>
              <w:t xml:space="preserve">, </w:t>
            </w:r>
            <w:proofErr w:type="spellStart"/>
            <w:r w:rsidRPr="00675D62">
              <w:rPr>
                <w:lang w:val="en-US"/>
              </w:rPr>
              <w:t>pamintul</w:t>
            </w:r>
            <w:proofErr w:type="spellEnd"/>
            <w:r w:rsidRPr="00675D62">
              <w:rPr>
                <w:lang w:val="en-US"/>
              </w:rPr>
              <w:t xml:space="preserve"> </w:t>
            </w:r>
            <w:proofErr w:type="spellStart"/>
            <w:r w:rsidRPr="00675D62">
              <w:rPr>
                <w:lang w:val="en-US"/>
              </w:rPr>
              <w:t>provenind</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912"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6,70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pPr>
            <w:r>
              <w:rPr>
                <w:lang w:val="en-US"/>
              </w:rPr>
              <w:t>34-02-003-1</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tevi</w:t>
            </w:r>
            <w:proofErr w:type="spellEnd"/>
            <w:r w:rsidRPr="00675D62">
              <w:rPr>
                <w:lang w:val="en-US"/>
              </w:rPr>
              <w:t xml:space="preserve"> de </w:t>
            </w:r>
            <w:proofErr w:type="spellStart"/>
            <w:r w:rsidRPr="00675D62">
              <w:rPr>
                <w:lang w:val="en-US"/>
              </w:rPr>
              <w:t>polietilena</w:t>
            </w:r>
            <w:proofErr w:type="spellEnd"/>
            <w:r w:rsidRPr="00675D62">
              <w:rPr>
                <w:lang w:val="en-US"/>
              </w:rPr>
              <w:t>: D=110 mm</w:t>
            </w:r>
          </w:p>
        </w:tc>
        <w:tc>
          <w:tcPr>
            <w:tcW w:w="912" w:type="dxa"/>
            <w:tcBorders>
              <w:top w:val="single" w:sz="4" w:space="0" w:color="auto"/>
              <w:bottom w:val="single" w:sz="4" w:space="0" w:color="auto"/>
            </w:tcBorders>
            <w:vAlign w:val="center"/>
          </w:tcPr>
          <w:p w:rsidR="009D4874" w:rsidRDefault="00000000">
            <w:pPr>
              <w:pStyle w:val="Frspaiere"/>
            </w:pPr>
            <w:r>
              <w:t>1 km</w:t>
            </w:r>
          </w:p>
        </w:tc>
        <w:tc>
          <w:tcPr>
            <w:tcW w:w="1086" w:type="dxa"/>
            <w:tcBorders>
              <w:top w:val="single" w:sz="4" w:space="0" w:color="auto"/>
              <w:bottom w:val="single" w:sz="4" w:space="0" w:color="auto"/>
            </w:tcBorders>
            <w:vAlign w:val="center"/>
          </w:tcPr>
          <w:p w:rsidR="009D4874" w:rsidRDefault="00000000">
            <w:pPr>
              <w:pStyle w:val="Frspaiere"/>
            </w:pPr>
            <w:r>
              <w:t>0,04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a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asamblate</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w:t>
            </w:r>
            <w:proofErr w:type="spellStart"/>
            <w:r w:rsidRPr="00675D62">
              <w:rPr>
                <w:lang w:val="en-US"/>
              </w:rPr>
              <w:t>electrica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40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8,00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9D4874">
            <w:pPr>
              <w:pStyle w:val="Frspaiere"/>
              <w:jc w:val="both"/>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Stilp</w:t>
            </w:r>
            <w:proofErr w:type="spellEnd"/>
            <w:r w:rsidRPr="00675D62">
              <w:rPr>
                <w:lang w:val="en-US"/>
              </w:rPr>
              <w:t xml:space="preserv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r>
              <w:t>УСО</w:t>
            </w:r>
            <w:r w:rsidRPr="00675D62">
              <w:rPr>
                <w:lang w:val="en-US"/>
              </w:rPr>
              <w:t>-3</w:t>
            </w:r>
            <w:r>
              <w:t>А</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din profile laminate, </w:t>
            </w:r>
            <w:proofErr w:type="spellStart"/>
            <w:r w:rsidRPr="00675D62">
              <w:rPr>
                <w:lang w:val="en-US"/>
              </w:rPr>
              <w:t>tabla</w:t>
            </w:r>
            <w:proofErr w:type="spellEnd"/>
            <w:r w:rsidRPr="00675D62">
              <w:rPr>
                <w:lang w:val="en-US"/>
              </w:rPr>
              <w:t xml:space="preserve">, </w:t>
            </w:r>
            <w:proofErr w:type="spellStart"/>
            <w:r w:rsidRPr="00675D62">
              <w:rPr>
                <w:lang w:val="en-US"/>
              </w:rPr>
              <w:t>tabla</w:t>
            </w:r>
            <w:proofErr w:type="spellEnd"/>
            <w:r w:rsidRPr="00675D62">
              <w:rPr>
                <w:lang w:val="en-US"/>
              </w:rPr>
              <w:t xml:space="preserve"> striata,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sustineri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acoperiri</w:t>
            </w:r>
            <w:proofErr w:type="spellEnd"/>
            <w:r w:rsidRPr="00675D62">
              <w:rPr>
                <w:lang w:val="en-US"/>
              </w:rPr>
              <w:t xml:space="preserve">, </w:t>
            </w:r>
            <w:proofErr w:type="spellStart"/>
            <w:r w:rsidRPr="00675D62">
              <w:rPr>
                <w:lang w:val="en-US"/>
              </w:rPr>
              <w:t>inglobate</w:t>
            </w:r>
            <w:proofErr w:type="spellEnd"/>
            <w:r w:rsidRPr="00675D62">
              <w:rPr>
                <w:lang w:val="en-US"/>
              </w:rPr>
              <w:t xml:space="preserve"> total </w:t>
            </w:r>
            <w:proofErr w:type="spellStart"/>
            <w:r w:rsidRPr="00675D62">
              <w:rPr>
                <w:lang w:val="en-US"/>
              </w:rPr>
              <w:t>sau</w:t>
            </w:r>
            <w:proofErr w:type="spellEnd"/>
            <w:r w:rsidRPr="00675D62">
              <w:rPr>
                <w:lang w:val="en-US"/>
              </w:rPr>
              <w:t xml:space="preserve"> partial in </w:t>
            </w:r>
            <w:proofErr w:type="spellStart"/>
            <w:r w:rsidRPr="00675D62">
              <w:rPr>
                <w:lang w:val="en-US"/>
              </w:rPr>
              <w:t>beton</w:t>
            </w:r>
            <w:proofErr w:type="spellEnd"/>
            <w:r w:rsidRPr="00675D62">
              <w:rPr>
                <w:lang w:val="en-US"/>
              </w:rPr>
              <w:t xml:space="preserve"> - </w:t>
            </w:r>
            <w:proofErr w:type="spellStart"/>
            <w:r w:rsidRPr="00675D62">
              <w:rPr>
                <w:lang w:val="en-US"/>
              </w:rPr>
              <w:t>Captator</w:t>
            </w:r>
            <w:proofErr w:type="spellEnd"/>
            <w:r w:rsidRPr="00675D62">
              <w:rPr>
                <w:lang w:val="en-US"/>
              </w:rPr>
              <w:t xml:space="preserve"> de </w:t>
            </w:r>
            <w:proofErr w:type="spellStart"/>
            <w:r w:rsidRPr="00675D62">
              <w:rPr>
                <w:lang w:val="en-US"/>
              </w:rPr>
              <w:t>fulgere</w:t>
            </w:r>
            <w:proofErr w:type="spellEnd"/>
          </w:p>
        </w:tc>
        <w:tc>
          <w:tcPr>
            <w:tcW w:w="912" w:type="dxa"/>
            <w:tcBorders>
              <w:top w:val="single" w:sz="4" w:space="0" w:color="auto"/>
              <w:bottom w:val="single" w:sz="4" w:space="0" w:color="auto"/>
            </w:tcBorders>
            <w:vAlign w:val="center"/>
          </w:tcPr>
          <w:p w:rsidR="009D4874" w:rsidRDefault="00000000">
            <w:pPr>
              <w:pStyle w:val="Frspaiere"/>
            </w:pPr>
            <w:r>
              <w:t>kg</w:t>
            </w:r>
          </w:p>
        </w:tc>
        <w:tc>
          <w:tcPr>
            <w:tcW w:w="1086" w:type="dxa"/>
            <w:tcBorders>
              <w:top w:val="single" w:sz="4" w:space="0" w:color="auto"/>
              <w:bottom w:val="single" w:sz="4" w:space="0" w:color="auto"/>
            </w:tcBorders>
            <w:vAlign w:val="center"/>
          </w:tcPr>
          <w:p w:rsidR="009D4874" w:rsidRDefault="00000000">
            <w:pPr>
              <w:pStyle w:val="Frspaiere"/>
            </w:pPr>
            <w:r>
              <w:t>26,90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doua</w:t>
            </w:r>
            <w:proofErr w:type="spellEnd"/>
            <w:r w:rsidRPr="00675D62">
              <w:rPr>
                <w:lang w:val="en-US"/>
              </w:rPr>
              <w:t xml:space="preserve"> </w:t>
            </w:r>
            <w:proofErr w:type="spellStart"/>
            <w:r w:rsidRPr="00675D62">
              <w:rPr>
                <w:lang w:val="en-US"/>
              </w:rPr>
              <w:t>straturi</w:t>
            </w:r>
            <w:proofErr w:type="spellEnd"/>
            <w:r w:rsidRPr="00675D62">
              <w:rPr>
                <w:lang w:val="en-US"/>
              </w:rPr>
              <w:t xml:space="preserve"> </w:t>
            </w:r>
            <w:r w:rsidRPr="00675D62">
              <w:rPr>
                <w:lang w:val="en-US"/>
              </w:rPr>
              <w:lastRenderedPageBreak/>
              <w:t xml:space="preserve">de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pina la 7 mm </w:t>
            </w:r>
            <w:proofErr w:type="spellStart"/>
            <w:r w:rsidRPr="00675D62">
              <w:rPr>
                <w:lang w:val="en-US"/>
              </w:rPr>
              <w:t>inclusiv</w:t>
            </w:r>
            <w:proofErr w:type="spellEnd"/>
          </w:p>
        </w:tc>
        <w:tc>
          <w:tcPr>
            <w:tcW w:w="912" w:type="dxa"/>
            <w:tcBorders>
              <w:top w:val="single" w:sz="4" w:space="0" w:color="auto"/>
              <w:bottom w:val="single" w:sz="4" w:space="0" w:color="auto"/>
            </w:tcBorders>
            <w:vAlign w:val="center"/>
          </w:tcPr>
          <w:p w:rsidR="009D4874" w:rsidRDefault="00000000">
            <w:pPr>
              <w:pStyle w:val="Frspaiere"/>
            </w:pPr>
            <w:r>
              <w:lastRenderedPageBreak/>
              <w:t>t</w:t>
            </w:r>
          </w:p>
        </w:tc>
        <w:tc>
          <w:tcPr>
            <w:tcW w:w="1086" w:type="dxa"/>
            <w:tcBorders>
              <w:top w:val="single" w:sz="4" w:space="0" w:color="auto"/>
              <w:bottom w:val="single" w:sz="4" w:space="0" w:color="auto"/>
            </w:tcBorders>
            <w:vAlign w:val="center"/>
          </w:tcPr>
          <w:p w:rsidR="009D4874" w:rsidRDefault="00000000">
            <w:pPr>
              <w:pStyle w:val="Frspaiere"/>
            </w:pPr>
            <w:r>
              <w:t>0,027</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w:t>
            </w:r>
            <w:r>
              <w:t xml:space="preserve"> </w:t>
            </w:r>
          </w:p>
        </w:tc>
        <w:tc>
          <w:tcPr>
            <w:tcW w:w="912"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10</w:t>
            </w:r>
          </w:p>
        </w:tc>
        <w:tc>
          <w:tcPr>
            <w:tcW w:w="1559" w:type="dxa"/>
            <w:tcBorders>
              <w:top w:val="single" w:sz="4" w:space="0" w:color="auto"/>
              <w:bottom w:val="single" w:sz="4" w:space="0" w:color="auto"/>
            </w:tcBorders>
            <w:vAlign w:val="center"/>
          </w:tcPr>
          <w:p w:rsidR="009D4874" w:rsidRDefault="00000000">
            <w:pPr>
              <w:pStyle w:val="Frspaiere"/>
            </w:pPr>
            <w:r>
              <w:rPr>
                <w:lang w:val="en-US"/>
              </w:rPr>
              <w:t>08-02-142-1</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patului</w:t>
            </w:r>
            <w:proofErr w:type="spellEnd"/>
            <w:r w:rsidRPr="00675D62">
              <w:rPr>
                <w:lang w:val="en-US"/>
              </w:rPr>
              <w:t xml:space="preserve"> </w:t>
            </w:r>
            <w:proofErr w:type="spellStart"/>
            <w:r w:rsidRPr="00675D62">
              <w:rPr>
                <w:lang w:val="en-US"/>
              </w:rPr>
              <w:t>pentru</w:t>
            </w:r>
            <w:proofErr w:type="spellEnd"/>
            <w:r w:rsidRPr="00675D62">
              <w:rPr>
                <w:lang w:val="en-US"/>
              </w:rPr>
              <w:t xml:space="preserve"> un </w:t>
            </w:r>
            <w:proofErr w:type="spellStart"/>
            <w:r w:rsidRPr="00675D62">
              <w:rPr>
                <w:lang w:val="en-US"/>
              </w:rPr>
              <w:t>singur</w:t>
            </w:r>
            <w:proofErr w:type="spellEnd"/>
            <w:r w:rsidRPr="00675D62">
              <w:rPr>
                <w:lang w:val="en-US"/>
              </w:rPr>
              <w:t xml:space="preserve"> </w:t>
            </w:r>
            <w:proofErr w:type="spellStart"/>
            <w:r w:rsidRPr="00675D62">
              <w:rPr>
                <w:lang w:val="en-US"/>
              </w:rPr>
              <w:t>cablu</w:t>
            </w:r>
            <w:proofErr w:type="spellEnd"/>
            <w:r w:rsidRPr="00675D62">
              <w:rPr>
                <w:lang w:val="en-US"/>
              </w:rPr>
              <w:t xml:space="preserve"> in </w:t>
            </w:r>
            <w:proofErr w:type="spellStart"/>
            <w:r w:rsidRPr="00675D62">
              <w:rPr>
                <w:lang w:val="en-US"/>
              </w:rPr>
              <w:t>transee</w:t>
            </w:r>
            <w:proofErr w:type="spellEnd"/>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086" w:type="dxa"/>
            <w:tcBorders>
              <w:top w:val="single" w:sz="4" w:space="0" w:color="auto"/>
              <w:bottom w:val="single" w:sz="4" w:space="0" w:color="auto"/>
            </w:tcBorders>
            <w:vAlign w:val="center"/>
          </w:tcPr>
          <w:p w:rsidR="009D4874" w:rsidRDefault="00000000">
            <w:pPr>
              <w:pStyle w:val="Frspaiere"/>
            </w:pPr>
            <w:r>
              <w:t>0,85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Default="00000000">
            <w:pPr>
              <w:pStyle w:val="Frspaiere"/>
            </w:pPr>
            <w:r>
              <w:t>Nisip amenajari</w:t>
            </w:r>
          </w:p>
        </w:tc>
        <w:tc>
          <w:tcPr>
            <w:tcW w:w="912"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6,70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08-02-143-1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Acoperirea</w:t>
            </w:r>
            <w:proofErr w:type="spellEnd"/>
            <w:r w:rsidRPr="00675D62">
              <w:rPr>
                <w:lang w:val="en-US"/>
              </w:rPr>
              <w:t xml:space="preserve"> </w:t>
            </w:r>
            <w:proofErr w:type="spellStart"/>
            <w:r w:rsidRPr="00675D62">
              <w:rPr>
                <w:lang w:val="en-US"/>
              </w:rPr>
              <w:t>cablului</w:t>
            </w:r>
            <w:proofErr w:type="spellEnd"/>
            <w:r w:rsidRPr="00675D62">
              <w:rPr>
                <w:lang w:val="en-US"/>
              </w:rPr>
              <w:t xml:space="preserve">, </w:t>
            </w:r>
            <w:proofErr w:type="spellStart"/>
            <w:r w:rsidRPr="00675D62">
              <w:rPr>
                <w:lang w:val="en-US"/>
              </w:rPr>
              <w:t>pozat</w:t>
            </w:r>
            <w:proofErr w:type="spellEnd"/>
            <w:r w:rsidRPr="00675D62">
              <w:rPr>
                <w:lang w:val="en-US"/>
              </w:rPr>
              <w:t xml:space="preserve"> in </w:t>
            </w:r>
            <w:proofErr w:type="spellStart"/>
            <w:r w:rsidRPr="00675D62">
              <w:rPr>
                <w:lang w:val="en-US"/>
              </w:rPr>
              <w:t>transee</w:t>
            </w:r>
            <w:proofErr w:type="spellEnd"/>
            <w:r w:rsidRPr="00675D62">
              <w:rPr>
                <w:lang w:val="en-US"/>
              </w:rPr>
              <w:t xml:space="preserve">: cu </w:t>
            </w:r>
            <w:proofErr w:type="spellStart"/>
            <w:r w:rsidRPr="00675D62">
              <w:rPr>
                <w:lang w:val="en-US"/>
              </w:rPr>
              <w:t>caramida</w:t>
            </w:r>
            <w:proofErr w:type="spellEnd"/>
            <w:r w:rsidRPr="00675D62">
              <w:rPr>
                <w:lang w:val="en-US"/>
              </w:rPr>
              <w:t xml:space="preserve"> a </w:t>
            </w:r>
            <w:proofErr w:type="spellStart"/>
            <w:r w:rsidRPr="00675D62">
              <w:rPr>
                <w:lang w:val="en-US"/>
              </w:rPr>
              <w:t>unui</w:t>
            </w:r>
            <w:proofErr w:type="spellEnd"/>
            <w:r w:rsidRPr="00675D62">
              <w:rPr>
                <w:lang w:val="en-US"/>
              </w:rPr>
              <w:t xml:space="preserve"> </w:t>
            </w:r>
            <w:proofErr w:type="spellStart"/>
            <w:r w:rsidRPr="00675D62">
              <w:rPr>
                <w:lang w:val="en-US"/>
              </w:rPr>
              <w:t>singur</w:t>
            </w:r>
            <w:proofErr w:type="spellEnd"/>
            <w:r w:rsidRPr="00675D62">
              <w:rPr>
                <w:lang w:val="en-US"/>
              </w:rPr>
              <w:t xml:space="preserve"> </w:t>
            </w:r>
            <w:proofErr w:type="spellStart"/>
            <w:r w:rsidRPr="00675D62">
              <w:rPr>
                <w:lang w:val="en-US"/>
              </w:rPr>
              <w:t>cablu</w:t>
            </w:r>
            <w:proofErr w:type="spellEnd"/>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086" w:type="dxa"/>
            <w:tcBorders>
              <w:top w:val="single" w:sz="4" w:space="0" w:color="auto"/>
              <w:bottom w:val="single" w:sz="4" w:space="0" w:color="auto"/>
            </w:tcBorders>
            <w:vAlign w:val="center"/>
          </w:tcPr>
          <w:p w:rsidR="009D4874" w:rsidRDefault="00000000">
            <w:pPr>
              <w:pStyle w:val="Frspaiere"/>
            </w:pPr>
            <w:r>
              <w:t>0,85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Default="00000000">
            <w:pPr>
              <w:pStyle w:val="Frspaiere"/>
            </w:pPr>
            <w:r>
              <w:t>Caramida constructie 250x120x65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450,00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08-02-148-1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in </w:t>
            </w:r>
            <w:proofErr w:type="spellStart"/>
            <w:r w:rsidRPr="00675D62">
              <w:rPr>
                <w:lang w:val="en-US"/>
              </w:rPr>
              <w:t>tevi</w:t>
            </w:r>
            <w:proofErr w:type="spellEnd"/>
            <w:r w:rsidRPr="00675D62">
              <w:rPr>
                <w:lang w:val="en-US"/>
              </w:rPr>
              <w:t xml:space="preserve">, </w:t>
            </w:r>
            <w:proofErr w:type="spellStart"/>
            <w:r w:rsidRPr="00675D62">
              <w:rPr>
                <w:lang w:val="en-US"/>
              </w:rPr>
              <w:t>blocuri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cutii</w:t>
            </w:r>
            <w:proofErr w:type="spellEnd"/>
            <w:r w:rsidRPr="00675D62">
              <w:rPr>
                <w:lang w:val="en-US"/>
              </w:rPr>
              <w:t xml:space="preserve"> </w:t>
            </w:r>
            <w:proofErr w:type="spellStart"/>
            <w:r w:rsidRPr="00675D62">
              <w:rPr>
                <w:lang w:val="en-US"/>
              </w:rPr>
              <w:t>pozate</w:t>
            </w:r>
            <w:proofErr w:type="spellEnd"/>
            <w:r w:rsidRPr="00675D62">
              <w:rPr>
                <w:lang w:val="en-US"/>
              </w:rPr>
              <w:t>, masa 1 m pina la: 1 kg</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086" w:type="dxa"/>
            <w:tcBorders>
              <w:top w:val="single" w:sz="4" w:space="0" w:color="auto"/>
              <w:bottom w:val="single" w:sz="4" w:space="0" w:color="auto"/>
            </w:tcBorders>
            <w:vAlign w:val="center"/>
          </w:tcPr>
          <w:p w:rsidR="009D4874" w:rsidRDefault="00000000">
            <w:pPr>
              <w:pStyle w:val="Frspaiere"/>
            </w:pPr>
            <w:r>
              <w:t>0,48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08-02-145-1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pozat</w:t>
            </w:r>
            <w:proofErr w:type="spellEnd"/>
            <w:r w:rsidRPr="00675D62">
              <w:rPr>
                <w:lang w:val="en-US"/>
              </w:rPr>
              <w:t xml:space="preserve"> pe </w:t>
            </w:r>
            <w:proofErr w:type="spellStart"/>
            <w:r w:rsidRPr="00675D62">
              <w:rPr>
                <w:lang w:val="en-US"/>
              </w:rPr>
              <w:t>fundul</w:t>
            </w:r>
            <w:proofErr w:type="spellEnd"/>
            <w:r w:rsidRPr="00675D62">
              <w:rPr>
                <w:lang w:val="en-US"/>
              </w:rPr>
              <w:t xml:space="preserve"> </w:t>
            </w:r>
            <w:proofErr w:type="spellStart"/>
            <w:r w:rsidRPr="00675D62">
              <w:rPr>
                <w:lang w:val="en-US"/>
              </w:rPr>
              <w:t>canalului</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fixari</w:t>
            </w:r>
            <w:proofErr w:type="spellEnd"/>
            <w:r w:rsidRPr="00675D62">
              <w:rPr>
                <w:lang w:val="en-US"/>
              </w:rPr>
              <w:t>, masa 1 m pina la: 1 kg</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086" w:type="dxa"/>
            <w:tcBorders>
              <w:top w:val="single" w:sz="4" w:space="0" w:color="auto"/>
              <w:bottom w:val="single" w:sz="4" w:space="0" w:color="auto"/>
            </w:tcBorders>
            <w:vAlign w:val="center"/>
          </w:tcPr>
          <w:p w:rsidR="009D4874" w:rsidRDefault="00000000">
            <w:pPr>
              <w:pStyle w:val="Frspaiere"/>
            </w:pPr>
            <w:r>
              <w:t>0,98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08-02-146-1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pina la 35 kV, </w:t>
            </w:r>
            <w:proofErr w:type="spellStart"/>
            <w:r w:rsidRPr="00675D62">
              <w:rPr>
                <w:lang w:val="en-US"/>
              </w:rPr>
              <w:t>fixare</w:t>
            </w:r>
            <w:proofErr w:type="spellEnd"/>
            <w:r w:rsidRPr="00675D62">
              <w:rPr>
                <w:lang w:val="en-US"/>
              </w:rPr>
              <w:t xml:space="preserve"> cu </w:t>
            </w:r>
            <w:proofErr w:type="spellStart"/>
            <w:r w:rsidRPr="00675D62">
              <w:rPr>
                <w:lang w:val="en-US"/>
              </w:rPr>
              <w:t>cleme</w:t>
            </w:r>
            <w:proofErr w:type="spellEnd"/>
            <w:r w:rsidRPr="00675D62">
              <w:rPr>
                <w:lang w:val="en-US"/>
              </w:rPr>
              <w:t xml:space="preserve"> </w:t>
            </w:r>
            <w:proofErr w:type="spellStart"/>
            <w:r w:rsidRPr="00675D62">
              <w:rPr>
                <w:lang w:val="en-US"/>
              </w:rPr>
              <w:t>aplicate</w:t>
            </w:r>
            <w:proofErr w:type="spellEnd"/>
            <w:r w:rsidRPr="00675D62">
              <w:rPr>
                <w:lang w:val="en-US"/>
              </w:rPr>
              <w:t>, masa 1 m pina la: 0,5 kg</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086"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r>
              <w:rPr>
                <w:lang w:val="en-US"/>
              </w:rPr>
              <w:t>11-06-002-02</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Retele</w:t>
            </w:r>
            <w:proofErr w:type="spellEnd"/>
            <w:r w:rsidRPr="00675D62">
              <w:rPr>
                <w:lang w:val="en-US"/>
              </w:rPr>
              <w:t xml:space="preserve"> </w:t>
            </w:r>
            <w:proofErr w:type="spellStart"/>
            <w:r w:rsidRPr="00675D62">
              <w:rPr>
                <w:lang w:val="en-US"/>
              </w:rPr>
              <w:t>electrice</w:t>
            </w:r>
            <w:proofErr w:type="spellEnd"/>
            <w:r w:rsidRPr="00675D62">
              <w:rPr>
                <w:lang w:val="en-US"/>
              </w:rPr>
              <w:t xml:space="preserve"> in </w:t>
            </w:r>
            <w:proofErr w:type="spellStart"/>
            <w:r w:rsidRPr="00675D62">
              <w:rPr>
                <w:lang w:val="en-US"/>
              </w:rPr>
              <w:t>panouri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pupitre</w:t>
            </w:r>
            <w:proofErr w:type="spellEnd"/>
            <w:r w:rsidRPr="00675D62">
              <w:rPr>
                <w:lang w:val="en-US"/>
              </w:rPr>
              <w:t xml:space="preserve">: de </w:t>
            </w:r>
            <w:proofErr w:type="spellStart"/>
            <w:r w:rsidRPr="00675D62">
              <w:rPr>
                <w:lang w:val="en-US"/>
              </w:rPr>
              <w:t>gabarite</w:t>
            </w:r>
            <w:proofErr w:type="spellEnd"/>
            <w:r w:rsidRPr="00675D62">
              <w:rPr>
                <w:lang w:val="en-US"/>
              </w:rPr>
              <w:t xml:space="preserve"> </w:t>
            </w:r>
            <w:proofErr w:type="spellStart"/>
            <w:r w:rsidRPr="00675D62">
              <w:rPr>
                <w:lang w:val="en-US"/>
              </w:rPr>
              <w:t>mici</w:t>
            </w:r>
            <w:proofErr w:type="spellEnd"/>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086" w:type="dxa"/>
            <w:tcBorders>
              <w:top w:val="single" w:sz="4" w:space="0" w:color="auto"/>
              <w:bottom w:val="single" w:sz="4" w:space="0" w:color="auto"/>
            </w:tcBorders>
            <w:vAlign w:val="center"/>
          </w:tcPr>
          <w:p w:rsidR="009D4874" w:rsidRDefault="00000000">
            <w:pPr>
              <w:pStyle w:val="Frspaiere"/>
            </w:pPr>
            <w:r>
              <w:t>0,03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w:t>
            </w:r>
            <w:proofErr w:type="spellStart"/>
            <w:r w:rsidRPr="00675D62">
              <w:rPr>
                <w:lang w:val="en-US"/>
              </w:rPr>
              <w:t>forta</w:t>
            </w:r>
            <w:proofErr w:type="spellEnd"/>
            <w:r w:rsidRPr="00675D62">
              <w:rPr>
                <w:lang w:val="en-US"/>
              </w:rPr>
              <w:t xml:space="preserve"> cu </w:t>
            </w:r>
            <w:proofErr w:type="spellStart"/>
            <w:r w:rsidRPr="00675D62">
              <w:rPr>
                <w:lang w:val="en-US"/>
              </w:rPr>
              <w:t>conductori</w:t>
            </w:r>
            <w:proofErr w:type="spellEnd"/>
            <w:r w:rsidRPr="00675D62">
              <w:rPr>
                <w:lang w:val="en-US"/>
              </w:rPr>
              <w:t xml:space="preserve"> din </w:t>
            </w:r>
            <w:proofErr w:type="spellStart"/>
            <w:r w:rsidRPr="00675D62">
              <w:rPr>
                <w:lang w:val="en-US"/>
              </w:rPr>
              <w:t>aluminiu</w:t>
            </w:r>
            <w:proofErr w:type="spellEnd"/>
            <w:r w:rsidRPr="00675D62">
              <w:rPr>
                <w:lang w:val="en-US"/>
              </w:rPr>
              <w:t xml:space="preserve">, </w:t>
            </w:r>
            <w:proofErr w:type="spellStart"/>
            <w:r w:rsidRPr="00675D62">
              <w:rPr>
                <w:lang w:val="en-US"/>
              </w:rPr>
              <w:t>bronat</w:t>
            </w:r>
            <w:proofErr w:type="spellEnd"/>
            <w:r w:rsidRPr="00675D62">
              <w:rPr>
                <w:lang w:val="en-US"/>
              </w:rPr>
              <w:t xml:space="preserve"> cu </w:t>
            </w:r>
            <w:proofErr w:type="spellStart"/>
            <w:r w:rsidRPr="00675D62">
              <w:rPr>
                <w:lang w:val="en-US"/>
              </w:rPr>
              <w:t>banda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izolatie</w:t>
            </w:r>
            <w:proofErr w:type="spellEnd"/>
            <w:r w:rsidRPr="00675D62">
              <w:rPr>
                <w:lang w:val="en-US"/>
              </w:rPr>
              <w:t xml:space="preserve"> din </w:t>
            </w:r>
            <w:proofErr w:type="spellStart"/>
            <w:r w:rsidRPr="00675D62">
              <w:rPr>
                <w:lang w:val="en-US"/>
              </w:rPr>
              <w:t>polietilen</w:t>
            </w:r>
            <w:proofErr w:type="spellEnd"/>
            <w:r w:rsidRPr="00675D62">
              <w:rPr>
                <w:lang w:val="en-US"/>
              </w:rPr>
              <w:t xml:space="preserve"> </w:t>
            </w:r>
            <w:proofErr w:type="spellStart"/>
            <w:r w:rsidRPr="00675D62">
              <w:rPr>
                <w:lang w:val="en-US"/>
              </w:rPr>
              <w:t>tesut</w:t>
            </w:r>
            <w:proofErr w:type="spellEnd"/>
            <w:r w:rsidRPr="00675D62">
              <w:rPr>
                <w:lang w:val="en-US"/>
              </w:rPr>
              <w:t xml:space="preserve">, </w:t>
            </w:r>
            <w:proofErr w:type="spellStart"/>
            <w:r w:rsidRPr="00675D62">
              <w:rPr>
                <w:lang w:val="en-US"/>
              </w:rPr>
              <w:t>tensiune</w:t>
            </w:r>
            <w:proofErr w:type="spellEnd"/>
            <w:r w:rsidRPr="00675D62">
              <w:rPr>
                <w:lang w:val="en-US"/>
              </w:rPr>
              <w:t xml:space="preserve"> </w:t>
            </w:r>
            <w:proofErr w:type="spellStart"/>
            <w:r w:rsidRPr="00675D62">
              <w:rPr>
                <w:lang w:val="en-US"/>
              </w:rPr>
              <w:t>nominala</w:t>
            </w:r>
            <w:proofErr w:type="spellEnd"/>
            <w:r w:rsidRPr="00675D62">
              <w:rPr>
                <w:lang w:val="en-US"/>
              </w:rPr>
              <w:t xml:space="preserve"> pina la 1kV, de tip </w:t>
            </w:r>
            <w:r>
              <w:t>АП</w:t>
            </w:r>
            <w:r w:rsidRPr="00675D62">
              <w:rPr>
                <w:lang w:val="en-US"/>
              </w:rPr>
              <w:t>c</w:t>
            </w:r>
            <w:r>
              <w:t>БбШв</w:t>
            </w:r>
            <w:r w:rsidRPr="00675D62">
              <w:rPr>
                <w:lang w:val="en-US"/>
              </w:rPr>
              <w:t xml:space="preserve"> 3</w:t>
            </w:r>
            <w:r>
              <w:t>х</w:t>
            </w:r>
            <w:r w:rsidRPr="00675D62">
              <w:rPr>
                <w:lang w:val="en-US"/>
              </w:rPr>
              <w:t xml:space="preserve">6 </w:t>
            </w:r>
            <w:proofErr w:type="spellStart"/>
            <w:r w:rsidRPr="00675D62">
              <w:rPr>
                <w:lang w:val="en-US"/>
              </w:rPr>
              <w:t>mmp</w:t>
            </w:r>
            <w:proofErr w:type="spellEnd"/>
          </w:p>
        </w:tc>
        <w:tc>
          <w:tcPr>
            <w:tcW w:w="912" w:type="dxa"/>
            <w:tcBorders>
              <w:top w:val="single" w:sz="4" w:space="0" w:color="auto"/>
              <w:bottom w:val="single" w:sz="4" w:space="0" w:color="auto"/>
            </w:tcBorders>
            <w:vAlign w:val="center"/>
          </w:tcPr>
          <w:p w:rsidR="009D4874" w:rsidRDefault="00000000">
            <w:pPr>
              <w:pStyle w:val="Frspaiere"/>
            </w:pPr>
            <w:r>
              <w:t>m.l.</w:t>
            </w:r>
          </w:p>
        </w:tc>
        <w:tc>
          <w:tcPr>
            <w:tcW w:w="1086" w:type="dxa"/>
            <w:tcBorders>
              <w:top w:val="single" w:sz="4" w:space="0" w:color="auto"/>
              <w:bottom w:val="single" w:sz="4" w:space="0" w:color="auto"/>
            </w:tcBorders>
            <w:vAlign w:val="center"/>
          </w:tcPr>
          <w:p w:rsidR="009D4874" w:rsidRDefault="00000000">
            <w:pPr>
              <w:pStyle w:val="Frspaiere"/>
            </w:pPr>
            <w:r>
              <w:t>100,00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Cablu</w:t>
            </w:r>
            <w:proofErr w:type="spellEnd"/>
            <w:r w:rsidRPr="00675D62">
              <w:rPr>
                <w:lang w:val="en-US"/>
              </w:rPr>
              <w:t xml:space="preserve"> de control cu </w:t>
            </w:r>
            <w:proofErr w:type="spellStart"/>
            <w:r w:rsidRPr="00675D62">
              <w:rPr>
                <w:lang w:val="en-US"/>
              </w:rPr>
              <w:t>conductori</w:t>
            </w:r>
            <w:proofErr w:type="spellEnd"/>
            <w:r w:rsidRPr="00675D62">
              <w:rPr>
                <w:lang w:val="en-US"/>
              </w:rPr>
              <w:t xml:space="preserve"> din </w:t>
            </w:r>
            <w:proofErr w:type="spellStart"/>
            <w:r w:rsidRPr="00675D62">
              <w:rPr>
                <w:lang w:val="en-US"/>
              </w:rPr>
              <w:t>cupru</w:t>
            </w:r>
            <w:proofErr w:type="spellEnd"/>
            <w:r w:rsidRPr="00675D62">
              <w:rPr>
                <w:lang w:val="en-US"/>
              </w:rPr>
              <w:t xml:space="preserve">, </w:t>
            </w:r>
            <w:proofErr w:type="spellStart"/>
            <w:r w:rsidRPr="00675D62">
              <w:rPr>
                <w:lang w:val="en-US"/>
              </w:rPr>
              <w:t>bronat</w:t>
            </w:r>
            <w:proofErr w:type="spellEnd"/>
            <w:r w:rsidRPr="00675D62">
              <w:rPr>
                <w:lang w:val="en-US"/>
              </w:rPr>
              <w:t xml:space="preserve"> cu </w:t>
            </w:r>
            <w:proofErr w:type="spellStart"/>
            <w:r w:rsidRPr="00675D62">
              <w:rPr>
                <w:lang w:val="en-US"/>
              </w:rPr>
              <w:t>banda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zincat</w:t>
            </w:r>
            <w:proofErr w:type="spellEnd"/>
            <w:r w:rsidRPr="00675D62">
              <w:rPr>
                <w:lang w:val="en-US"/>
              </w:rPr>
              <w:t xml:space="preserve">, </w:t>
            </w:r>
            <w:proofErr w:type="spellStart"/>
            <w:r w:rsidRPr="00675D62">
              <w:rPr>
                <w:lang w:val="en-US"/>
              </w:rPr>
              <w:t>izolatie</w:t>
            </w:r>
            <w:proofErr w:type="spellEnd"/>
            <w:r w:rsidRPr="00675D62">
              <w:rPr>
                <w:lang w:val="en-US"/>
              </w:rPr>
              <w:t xml:space="preserve"> din </w:t>
            </w:r>
            <w:proofErr w:type="spellStart"/>
            <w:r w:rsidRPr="00675D62">
              <w:rPr>
                <w:lang w:val="en-US"/>
              </w:rPr>
              <w:t>polietilen</w:t>
            </w:r>
            <w:proofErr w:type="spellEnd"/>
            <w:r w:rsidRPr="00675D62">
              <w:rPr>
                <w:lang w:val="en-US"/>
              </w:rPr>
              <w:t xml:space="preserve"> </w:t>
            </w:r>
            <w:proofErr w:type="spellStart"/>
            <w:r w:rsidRPr="00675D62">
              <w:rPr>
                <w:lang w:val="en-US"/>
              </w:rPr>
              <w:t>tesut</w:t>
            </w:r>
            <w:proofErr w:type="spellEnd"/>
            <w:r w:rsidRPr="00675D62">
              <w:rPr>
                <w:lang w:val="en-US"/>
              </w:rPr>
              <w:t xml:space="preserve">, </w:t>
            </w:r>
            <w:proofErr w:type="spellStart"/>
            <w:r w:rsidRPr="00675D62">
              <w:rPr>
                <w:lang w:val="en-US"/>
              </w:rPr>
              <w:t>tensiune</w:t>
            </w:r>
            <w:proofErr w:type="spellEnd"/>
            <w:r w:rsidRPr="00675D62">
              <w:rPr>
                <w:lang w:val="en-US"/>
              </w:rPr>
              <w:t xml:space="preserve"> </w:t>
            </w:r>
            <w:proofErr w:type="spellStart"/>
            <w:r w:rsidRPr="00675D62">
              <w:rPr>
                <w:lang w:val="en-US"/>
              </w:rPr>
              <w:t>nominala</w:t>
            </w:r>
            <w:proofErr w:type="spellEnd"/>
            <w:r w:rsidRPr="00675D62">
              <w:rPr>
                <w:lang w:val="en-US"/>
              </w:rPr>
              <w:t xml:space="preserve"> pina la 0,66kV, de tip K</w:t>
            </w:r>
            <w:r>
              <w:t>вБбШв</w:t>
            </w:r>
            <w:r w:rsidRPr="00675D62">
              <w:rPr>
                <w:lang w:val="en-US"/>
              </w:rPr>
              <w:t xml:space="preserve"> 5x1.5 </w:t>
            </w:r>
            <w:proofErr w:type="spellStart"/>
            <w:r w:rsidRPr="00675D62">
              <w:rPr>
                <w:lang w:val="en-US"/>
              </w:rPr>
              <w:t>mmp</w:t>
            </w:r>
            <w:proofErr w:type="spellEnd"/>
          </w:p>
        </w:tc>
        <w:tc>
          <w:tcPr>
            <w:tcW w:w="912" w:type="dxa"/>
            <w:tcBorders>
              <w:top w:val="single" w:sz="4" w:space="0" w:color="auto"/>
              <w:bottom w:val="single" w:sz="4" w:space="0" w:color="auto"/>
            </w:tcBorders>
            <w:vAlign w:val="center"/>
          </w:tcPr>
          <w:p w:rsidR="009D4874" w:rsidRDefault="00000000">
            <w:pPr>
              <w:pStyle w:val="Frspaiere"/>
            </w:pPr>
            <w:r>
              <w:t>m.l.</w:t>
            </w:r>
          </w:p>
        </w:tc>
        <w:tc>
          <w:tcPr>
            <w:tcW w:w="1086" w:type="dxa"/>
            <w:tcBorders>
              <w:top w:val="single" w:sz="4" w:space="0" w:color="auto"/>
              <w:bottom w:val="single" w:sz="4" w:space="0" w:color="auto"/>
            </w:tcBorders>
            <w:vAlign w:val="center"/>
          </w:tcPr>
          <w:p w:rsidR="009D4874" w:rsidRDefault="00000000">
            <w:pPr>
              <w:pStyle w:val="Frspaiere"/>
            </w:pPr>
            <w:r>
              <w:t>11,00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Conductor electric tip </w:t>
            </w:r>
            <w:r>
              <w:t>ПВ</w:t>
            </w:r>
            <w:r w:rsidRPr="00675D62">
              <w:rPr>
                <w:lang w:val="en-US"/>
              </w:rPr>
              <w:t>-3 1x1.5 mm2</w:t>
            </w:r>
          </w:p>
        </w:tc>
        <w:tc>
          <w:tcPr>
            <w:tcW w:w="912" w:type="dxa"/>
            <w:tcBorders>
              <w:top w:val="single" w:sz="4" w:space="0" w:color="auto"/>
              <w:bottom w:val="single" w:sz="4" w:space="0" w:color="auto"/>
            </w:tcBorders>
            <w:vAlign w:val="center"/>
          </w:tcPr>
          <w:p w:rsidR="009D4874" w:rsidRDefault="00000000">
            <w:pPr>
              <w:pStyle w:val="Frspaiere"/>
            </w:pPr>
            <w:r>
              <w:t>m.l.</w:t>
            </w:r>
          </w:p>
        </w:tc>
        <w:tc>
          <w:tcPr>
            <w:tcW w:w="1086"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08-02-158-11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Cap terminal </w:t>
            </w:r>
            <w:proofErr w:type="spellStart"/>
            <w:r w:rsidRPr="00675D62">
              <w:rPr>
                <w:lang w:val="en-US"/>
              </w:rPr>
              <w:t>uscat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cablu</w:t>
            </w:r>
            <w:proofErr w:type="spellEnd"/>
            <w:r w:rsidRPr="00675D62">
              <w:rPr>
                <w:lang w:val="en-US"/>
              </w:rPr>
              <w:t xml:space="preserve"> de control, </w:t>
            </w:r>
            <w:proofErr w:type="spellStart"/>
            <w:r w:rsidRPr="00675D62">
              <w:rPr>
                <w:lang w:val="en-US"/>
              </w:rPr>
              <w:t>sectiunea</w:t>
            </w:r>
            <w:proofErr w:type="spellEnd"/>
            <w:r w:rsidRPr="00675D62">
              <w:rPr>
                <w:lang w:val="en-US"/>
              </w:rPr>
              <w:t xml:space="preserve"> </w:t>
            </w:r>
            <w:proofErr w:type="spellStart"/>
            <w:r w:rsidRPr="00675D62">
              <w:rPr>
                <w:lang w:val="en-US"/>
              </w:rPr>
              <w:t>unui</w:t>
            </w:r>
            <w:proofErr w:type="spellEnd"/>
            <w:r w:rsidRPr="00675D62">
              <w:rPr>
                <w:lang w:val="en-US"/>
              </w:rPr>
              <w:t xml:space="preserve"> conductor, pina la 6 mm2, </w:t>
            </w:r>
            <w:proofErr w:type="spellStart"/>
            <w:r w:rsidRPr="00675D62">
              <w:rPr>
                <w:lang w:val="en-US"/>
              </w:rPr>
              <w:t>cantitate</w:t>
            </w:r>
            <w:proofErr w:type="spellEnd"/>
            <w:r w:rsidRPr="00675D62">
              <w:rPr>
                <w:lang w:val="en-US"/>
              </w:rPr>
              <w:t xml:space="preserve"> </w:t>
            </w:r>
            <w:proofErr w:type="spellStart"/>
            <w:r w:rsidRPr="00675D62">
              <w:rPr>
                <w:lang w:val="en-US"/>
              </w:rPr>
              <w:t>conductori</w:t>
            </w:r>
            <w:proofErr w:type="spellEnd"/>
            <w:r w:rsidRPr="00675D62">
              <w:rPr>
                <w:lang w:val="en-US"/>
              </w:rPr>
              <w:t>, pina la: 4</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Default="00000000">
            <w:pPr>
              <w:pStyle w:val="Frspaiere"/>
            </w:pPr>
            <w:r>
              <w:t>Mufa terminala ПКВЭ-II</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08-03-573-4</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Dulap</w:t>
            </w:r>
            <w:proofErr w:type="spellEnd"/>
            <w:r w:rsidRPr="00675D62">
              <w:rPr>
                <w:lang w:val="en-US"/>
              </w:rPr>
              <w:t xml:space="preserve"> (</w:t>
            </w:r>
            <w:proofErr w:type="spellStart"/>
            <w:r w:rsidRPr="00675D62">
              <w:rPr>
                <w:lang w:val="en-US"/>
              </w:rPr>
              <w:t>pupitru</w:t>
            </w:r>
            <w:proofErr w:type="spellEnd"/>
            <w:r w:rsidRPr="00675D62">
              <w:rPr>
                <w:lang w:val="en-US"/>
              </w:rPr>
              <w:t xml:space="preserve">) de </w:t>
            </w:r>
            <w:proofErr w:type="spellStart"/>
            <w:r w:rsidRPr="00675D62">
              <w:rPr>
                <w:lang w:val="en-US"/>
              </w:rPr>
              <w:t>comanda</w:t>
            </w:r>
            <w:proofErr w:type="spellEnd"/>
            <w:r w:rsidRPr="00675D62">
              <w:rPr>
                <w:lang w:val="en-US"/>
              </w:rPr>
              <w:t xml:space="preserve"> </w:t>
            </w:r>
            <w:proofErr w:type="spellStart"/>
            <w:r w:rsidRPr="00675D62">
              <w:rPr>
                <w:lang w:val="en-US"/>
              </w:rPr>
              <w:t>suspendat</w:t>
            </w:r>
            <w:proofErr w:type="spellEnd"/>
            <w:r w:rsidRPr="00675D62">
              <w:rPr>
                <w:lang w:val="en-US"/>
              </w:rPr>
              <w:t xml:space="preserve">, </w:t>
            </w:r>
            <w:proofErr w:type="spellStart"/>
            <w:r w:rsidRPr="00675D62">
              <w:rPr>
                <w:lang w:val="en-US"/>
              </w:rPr>
              <w:t>inaltime</w:t>
            </w:r>
            <w:proofErr w:type="spellEnd"/>
            <w:r w:rsidRPr="00675D62">
              <w:rPr>
                <w:lang w:val="en-US"/>
              </w:rPr>
              <w:t xml:space="preserve">, </w:t>
            </w:r>
            <w:proofErr w:type="spellStart"/>
            <w:r w:rsidRPr="00675D62">
              <w:rPr>
                <w:lang w:val="en-US"/>
              </w:rPr>
              <w:t>latime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adincime</w:t>
            </w:r>
            <w:proofErr w:type="spellEnd"/>
            <w:r w:rsidRPr="00675D62">
              <w:rPr>
                <w:lang w:val="en-US"/>
              </w:rPr>
              <w:t>, mm, pina la 600</w:t>
            </w:r>
            <w:r>
              <w:t>х</w:t>
            </w:r>
            <w:r w:rsidRPr="00675D62">
              <w:rPr>
                <w:lang w:val="en-US"/>
              </w:rPr>
              <w:t>600</w:t>
            </w:r>
            <w:r>
              <w:t>х</w:t>
            </w:r>
            <w:r w:rsidRPr="00675D62">
              <w:rPr>
                <w:lang w:val="en-US"/>
              </w:rPr>
              <w:t>350</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pPr>
            <w:r>
              <w:rPr>
                <w:lang w:val="en-US"/>
              </w:rPr>
              <w:t>08-03-575-1</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w:t>
            </w:r>
            <w:proofErr w:type="spellEnd"/>
            <w:r w:rsidRPr="00675D62">
              <w:rPr>
                <w:lang w:val="en-US"/>
              </w:rPr>
              <w:t xml:space="preserve"> - </w:t>
            </w:r>
            <w:proofErr w:type="spellStart"/>
            <w:r w:rsidRPr="00675D62">
              <w:rPr>
                <w:lang w:val="en-US"/>
              </w:rPr>
              <w:t>intrerupatoare</w:t>
            </w:r>
            <w:proofErr w:type="spellEnd"/>
            <w:r w:rsidRPr="00675D62">
              <w:rPr>
                <w:lang w:val="en-US"/>
              </w:rPr>
              <w:t xml:space="preserve"> automate, </w:t>
            </w:r>
            <w:proofErr w:type="spellStart"/>
            <w:r w:rsidRPr="00675D62">
              <w:rPr>
                <w:lang w:val="en-US"/>
              </w:rPr>
              <w:t>separatoare</w:t>
            </w:r>
            <w:proofErr w:type="spellEnd"/>
            <w:r w:rsidRPr="00675D62">
              <w:rPr>
                <w:lang w:val="en-US"/>
              </w:rPr>
              <w:t xml:space="preserve"> de </w:t>
            </w:r>
            <w:proofErr w:type="spellStart"/>
            <w:r w:rsidRPr="00675D62">
              <w:rPr>
                <w:lang w:val="en-US"/>
              </w:rPr>
              <w:t>sarcina</w:t>
            </w:r>
            <w:proofErr w:type="spellEnd"/>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08-02-471-4</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Priza</w:t>
            </w:r>
            <w:proofErr w:type="spellEnd"/>
            <w:r w:rsidRPr="00675D62">
              <w:rPr>
                <w:lang w:val="en-US"/>
              </w:rPr>
              <w:t xml:space="preserve"> de </w:t>
            </w:r>
            <w:proofErr w:type="spellStart"/>
            <w:r w:rsidRPr="00675D62">
              <w:rPr>
                <w:lang w:val="en-US"/>
              </w:rPr>
              <w:t>pamint</w:t>
            </w:r>
            <w:proofErr w:type="spellEnd"/>
            <w:r w:rsidRPr="00675D62">
              <w:rPr>
                <w:lang w:val="en-US"/>
              </w:rPr>
              <w:t xml:space="preserve">, </w:t>
            </w:r>
            <w:proofErr w:type="spellStart"/>
            <w:r w:rsidRPr="00675D62">
              <w:rPr>
                <w:lang w:val="en-US"/>
              </w:rPr>
              <w:t>verticala</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w:t>
            </w:r>
            <w:proofErr w:type="spellStart"/>
            <w:r w:rsidRPr="00675D62">
              <w:rPr>
                <w:lang w:val="en-US"/>
              </w:rPr>
              <w:t>diametru</w:t>
            </w:r>
            <w:proofErr w:type="spellEnd"/>
            <w:r w:rsidRPr="00675D62">
              <w:rPr>
                <w:lang w:val="en-US"/>
              </w:rPr>
              <w:t xml:space="preserve"> 20 mm, L=3.0 m</w:t>
            </w:r>
          </w:p>
        </w:tc>
        <w:tc>
          <w:tcPr>
            <w:tcW w:w="912" w:type="dxa"/>
            <w:tcBorders>
              <w:top w:val="single" w:sz="4" w:space="0" w:color="auto"/>
              <w:bottom w:val="single" w:sz="4" w:space="0" w:color="auto"/>
            </w:tcBorders>
            <w:vAlign w:val="center"/>
          </w:tcPr>
          <w:p w:rsidR="009D4874" w:rsidRDefault="00000000">
            <w:pPr>
              <w:pStyle w:val="Frspaiere"/>
            </w:pPr>
            <w:r>
              <w:t>10 buc</w:t>
            </w:r>
          </w:p>
        </w:tc>
        <w:tc>
          <w:tcPr>
            <w:tcW w:w="1086" w:type="dxa"/>
            <w:tcBorders>
              <w:top w:val="single" w:sz="4" w:space="0" w:color="auto"/>
              <w:bottom w:val="single" w:sz="4" w:space="0" w:color="auto"/>
            </w:tcBorders>
            <w:vAlign w:val="center"/>
          </w:tcPr>
          <w:p w:rsidR="009D4874" w:rsidRDefault="00000000">
            <w:pPr>
              <w:pStyle w:val="Frspaiere"/>
            </w:pPr>
            <w:r>
              <w:t>0,30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4"/>
        </w:trPr>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08-02-472-1</w:t>
            </w:r>
          </w:p>
          <w:p w:rsidR="009D4874" w:rsidRDefault="009D4874">
            <w:pPr>
              <w:pStyle w:val="Frspaiere"/>
              <w:jc w:val="both"/>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Conductori</w:t>
            </w:r>
            <w:proofErr w:type="spellEnd"/>
            <w:r w:rsidRPr="00675D62">
              <w:rPr>
                <w:lang w:val="en-US"/>
              </w:rPr>
              <w:t xml:space="preserve"> de </w:t>
            </w:r>
            <w:proofErr w:type="spellStart"/>
            <w:r w:rsidRPr="00675D62">
              <w:rPr>
                <w:lang w:val="en-US"/>
              </w:rPr>
              <w:t>legare</w:t>
            </w:r>
            <w:proofErr w:type="spellEnd"/>
            <w:r w:rsidRPr="00675D62">
              <w:rPr>
                <w:lang w:val="en-US"/>
              </w:rPr>
              <w:t xml:space="preserve"> la </w:t>
            </w:r>
            <w:proofErr w:type="spellStart"/>
            <w:r w:rsidRPr="00675D62">
              <w:rPr>
                <w:lang w:val="en-US"/>
              </w:rPr>
              <w:t>pamint</w:t>
            </w:r>
            <w:proofErr w:type="spellEnd"/>
            <w:r w:rsidRPr="00675D62">
              <w:rPr>
                <w:lang w:val="en-US"/>
              </w:rPr>
              <w:t xml:space="preserve">: </w:t>
            </w:r>
            <w:proofErr w:type="spellStart"/>
            <w:r w:rsidRPr="00675D62">
              <w:rPr>
                <w:lang w:val="en-US"/>
              </w:rPr>
              <w:t>priza</w:t>
            </w:r>
            <w:proofErr w:type="spellEnd"/>
            <w:r w:rsidRPr="00675D62">
              <w:rPr>
                <w:lang w:val="en-US"/>
              </w:rPr>
              <w:t xml:space="preserve"> de </w:t>
            </w:r>
            <w:proofErr w:type="spellStart"/>
            <w:r w:rsidRPr="00675D62">
              <w:rPr>
                <w:lang w:val="en-US"/>
              </w:rPr>
              <w:t>pamint</w:t>
            </w:r>
            <w:proofErr w:type="spellEnd"/>
            <w:r w:rsidRPr="00675D62">
              <w:rPr>
                <w:lang w:val="en-US"/>
              </w:rPr>
              <w:t xml:space="preserve">, </w:t>
            </w:r>
            <w:proofErr w:type="spellStart"/>
            <w:r w:rsidRPr="00675D62">
              <w:rPr>
                <w:lang w:val="en-US"/>
              </w:rPr>
              <w:t>orizontala</w:t>
            </w:r>
            <w:proofErr w:type="spellEnd"/>
            <w:r w:rsidRPr="00675D62">
              <w:rPr>
                <w:lang w:val="en-US"/>
              </w:rPr>
              <w:t xml:space="preserve">, din </w:t>
            </w:r>
            <w:proofErr w:type="spellStart"/>
            <w:r w:rsidRPr="00675D62">
              <w:rPr>
                <w:lang w:val="en-US"/>
              </w:rPr>
              <w:t>otel</w:t>
            </w:r>
            <w:proofErr w:type="spellEnd"/>
            <w:r w:rsidRPr="00675D62">
              <w:rPr>
                <w:lang w:val="en-US"/>
              </w:rPr>
              <w:t xml:space="preserve"> rotund, </w:t>
            </w:r>
            <w:proofErr w:type="spellStart"/>
            <w:r w:rsidRPr="00675D62">
              <w:rPr>
                <w:lang w:val="en-US"/>
              </w:rPr>
              <w:t>diametru</w:t>
            </w:r>
            <w:proofErr w:type="spellEnd"/>
            <w:r w:rsidRPr="00675D62">
              <w:rPr>
                <w:lang w:val="en-US"/>
              </w:rPr>
              <w:t xml:space="preserve"> 20 mm</w:t>
            </w:r>
          </w:p>
        </w:tc>
        <w:tc>
          <w:tcPr>
            <w:tcW w:w="912" w:type="dxa"/>
            <w:tcBorders>
              <w:top w:val="single" w:sz="4" w:space="0" w:color="auto"/>
              <w:bottom w:val="single" w:sz="4" w:space="0" w:color="auto"/>
            </w:tcBorders>
            <w:vAlign w:val="center"/>
          </w:tcPr>
          <w:p w:rsidR="009D4874" w:rsidRDefault="00000000">
            <w:pPr>
              <w:pStyle w:val="Frspaiere"/>
            </w:pPr>
            <w:r>
              <w:t>100 m</w:t>
            </w:r>
          </w:p>
        </w:tc>
        <w:tc>
          <w:tcPr>
            <w:tcW w:w="1086" w:type="dxa"/>
            <w:tcBorders>
              <w:top w:val="single" w:sz="4" w:space="0" w:color="auto"/>
              <w:bottom w:val="single" w:sz="4" w:space="0" w:color="auto"/>
            </w:tcBorders>
            <w:vAlign w:val="center"/>
          </w:tcPr>
          <w:p w:rsidR="009D4874" w:rsidRDefault="00000000">
            <w:pPr>
              <w:pStyle w:val="Frspaiere"/>
            </w:pPr>
            <w:r>
              <w:t>0,21</w:t>
            </w:r>
          </w:p>
        </w:tc>
      </w:tr>
      <w:tr w:rsidR="009D4874">
        <w:trPr>
          <w:trHeight w:val="135"/>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912"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27</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Cofret</w:t>
            </w:r>
            <w:proofErr w:type="spellEnd"/>
            <w:r w:rsidRPr="00675D62">
              <w:rPr>
                <w:lang w:val="en-US"/>
              </w:rPr>
              <w:t xml:space="preserve"> </w:t>
            </w:r>
            <w:proofErr w:type="spellStart"/>
            <w:r w:rsidRPr="00675D62">
              <w:rPr>
                <w:lang w:val="en-US"/>
              </w:rPr>
              <w:t>metalic</w:t>
            </w:r>
            <w:proofErr w:type="spellEnd"/>
            <w:r w:rsidRPr="00675D62">
              <w:rPr>
                <w:lang w:val="en-US"/>
              </w:rPr>
              <w:t xml:space="preserve"> de tip </w:t>
            </w:r>
            <w:r>
              <w:t>ЩМП</w:t>
            </w:r>
            <w:r w:rsidRPr="00675D62">
              <w:rPr>
                <w:lang w:val="en-US"/>
              </w:rPr>
              <w:t xml:space="preserve">-2-0 74 </w:t>
            </w:r>
            <w:r>
              <w:t>У</w:t>
            </w:r>
            <w:r w:rsidRPr="00675D62">
              <w:rPr>
                <w:lang w:val="en-US"/>
              </w:rPr>
              <w:t xml:space="preserve">1, IP65, </w:t>
            </w:r>
            <w:proofErr w:type="spellStart"/>
            <w:r w:rsidRPr="00675D62">
              <w:rPr>
                <w:lang w:val="en-US"/>
              </w:rPr>
              <w:t>dimensiuni</w:t>
            </w:r>
            <w:proofErr w:type="spellEnd"/>
            <w:r w:rsidRPr="00675D62">
              <w:rPr>
                <w:lang w:val="en-US"/>
              </w:rPr>
              <w:t xml:space="preserve"> 500 x 200 x 220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In=4A, U=230V, </w:t>
            </w:r>
            <w:proofErr w:type="spellStart"/>
            <w:r w:rsidRPr="00675D62">
              <w:rPr>
                <w:lang w:val="en-US"/>
              </w:rPr>
              <w:t>Icu</w:t>
            </w:r>
            <w:proofErr w:type="spellEnd"/>
            <w:r w:rsidRPr="00675D62">
              <w:rPr>
                <w:lang w:val="en-US"/>
              </w:rPr>
              <w:t>=4.5A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Intrerupator</w:t>
            </w:r>
            <w:proofErr w:type="spellEnd"/>
            <w:r w:rsidRPr="00675D62">
              <w:rPr>
                <w:lang w:val="en-US"/>
              </w:rPr>
              <w:t xml:space="preserve"> automat monopolar, </w:t>
            </w:r>
            <w:proofErr w:type="spellStart"/>
            <w:r w:rsidRPr="00675D62">
              <w:rPr>
                <w:lang w:val="en-US"/>
              </w:rPr>
              <w:t>caracteristica</w:t>
            </w:r>
            <w:proofErr w:type="spellEnd"/>
            <w:r w:rsidRPr="00675D62">
              <w:rPr>
                <w:lang w:val="en-US"/>
              </w:rPr>
              <w:t xml:space="preserve"> B, In=3A, U=230V, </w:t>
            </w:r>
            <w:proofErr w:type="spellStart"/>
            <w:r w:rsidRPr="00675D62">
              <w:rPr>
                <w:lang w:val="en-US"/>
              </w:rPr>
              <w:t>Icu</w:t>
            </w:r>
            <w:proofErr w:type="spellEnd"/>
            <w:r w:rsidRPr="00675D62">
              <w:rPr>
                <w:lang w:val="en-US"/>
              </w:rPr>
              <w:t>=4.5A</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pPr>
      <w:r>
        <w:t xml:space="preserve"> </w:t>
      </w:r>
    </w:p>
    <w:p w:rsidR="009D4874" w:rsidRDefault="00000000">
      <w:pPr>
        <w:pStyle w:val="Frspaiere"/>
        <w:rPr>
          <w:b/>
          <w:bCs/>
          <w:lang w:val="it-IT"/>
        </w:rPr>
      </w:pPr>
      <w:r>
        <w:rPr>
          <w:b/>
          <w:bCs/>
          <w:lang w:val="it-IT"/>
        </w:rPr>
        <w:t>№ 6-2-3 Retele de gaz interioare (85/24.06/2013-7-RGI)</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682"/>
        <w:gridCol w:w="912"/>
        <w:gridCol w:w="1086"/>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1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86"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1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86"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1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86"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p w:rsidR="009D4874" w:rsidRDefault="009D4874">
            <w:pPr>
              <w:pStyle w:val="Frspaiere"/>
            </w:pPr>
          </w:p>
        </w:tc>
        <w:tc>
          <w:tcPr>
            <w:tcW w:w="912"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IC24H </w:t>
            </w:r>
            <w:proofErr w:type="spellStart"/>
            <w:r>
              <w:rPr>
                <w:lang w:val="en-US"/>
              </w:rPr>
              <w:t>aplicativ</w:t>
            </w:r>
            <w:proofErr w:type="spellEnd"/>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150x4,5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IC24H</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108x4,0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21,00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IC24E</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57x3.5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25x3.2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20x2.8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IC24A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Teava</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neagra</w:t>
            </w:r>
            <w:proofErr w:type="spellEnd"/>
            <w:r w:rsidRPr="00675D62">
              <w:rPr>
                <w:lang w:val="en-US"/>
              </w:rPr>
              <w:t xml:space="preserve"> </w:t>
            </w:r>
            <w:proofErr w:type="spellStart"/>
            <w:r w:rsidRPr="00675D62">
              <w:rPr>
                <w:lang w:val="en-US"/>
              </w:rPr>
              <w:t>sudata</w:t>
            </w:r>
            <w:proofErr w:type="spellEnd"/>
            <w:r w:rsidRPr="00675D62">
              <w:rPr>
                <w:lang w:val="en-US"/>
              </w:rPr>
              <w:t xml:space="preserve"> longitudinal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nefilatata</w:t>
            </w:r>
            <w:proofErr w:type="spellEnd"/>
            <w:r w:rsidRPr="00675D62">
              <w:rPr>
                <w:lang w:val="en-US"/>
              </w:rPr>
              <w:t xml:space="preserve">,  </w:t>
            </w:r>
            <w:proofErr w:type="spellStart"/>
            <w:r w:rsidRPr="00675D62">
              <w:rPr>
                <w:lang w:val="en-US"/>
              </w:rPr>
              <w:t>montata</w:t>
            </w:r>
            <w:proofErr w:type="spellEnd"/>
            <w:proofErr w:type="gram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sudura</w:t>
            </w:r>
            <w:proofErr w:type="spellEnd"/>
            <w:r w:rsidRPr="00675D62">
              <w:rPr>
                <w:lang w:val="en-US"/>
              </w:rPr>
              <w:t xml:space="preserve"> la </w:t>
            </w:r>
            <w:proofErr w:type="spellStart"/>
            <w:r w:rsidRPr="00675D62">
              <w:rPr>
                <w:lang w:val="en-US"/>
              </w:rPr>
              <w:t>locuri</w:t>
            </w:r>
            <w:proofErr w:type="spellEnd"/>
            <w:r w:rsidRPr="00675D62">
              <w:rPr>
                <w:lang w:val="en-US"/>
              </w:rPr>
              <w:t xml:space="preserve"> de </w:t>
            </w:r>
            <w:proofErr w:type="spellStart"/>
            <w:r w:rsidRPr="00675D62">
              <w:rPr>
                <w:lang w:val="en-US"/>
              </w:rPr>
              <w:t>ardere</w:t>
            </w:r>
            <w:proofErr w:type="spellEnd"/>
            <w:r w:rsidRPr="00675D62">
              <w:rPr>
                <w:lang w:val="en-US"/>
              </w:rPr>
              <w:t xml:space="preserve"> in </w:t>
            </w:r>
            <w:proofErr w:type="spellStart"/>
            <w:r w:rsidRPr="00675D62">
              <w:rPr>
                <w:lang w:val="en-US"/>
              </w:rPr>
              <w:t>instalatii</w:t>
            </w:r>
            <w:proofErr w:type="spellEnd"/>
            <w:r w:rsidRPr="00675D62">
              <w:rPr>
                <w:lang w:val="en-US"/>
              </w:rPr>
              <w:t xml:space="preserve"> de gaze </w:t>
            </w:r>
            <w:proofErr w:type="spellStart"/>
            <w:r w:rsidRPr="00675D62">
              <w:rPr>
                <w:lang w:val="en-US"/>
              </w:rPr>
              <w:t>pentru</w:t>
            </w:r>
            <w:proofErr w:type="spellEnd"/>
            <w:r w:rsidRPr="00675D62">
              <w:rPr>
                <w:lang w:val="en-US"/>
              </w:rPr>
              <w:t xml:space="preserve"> </w:t>
            </w:r>
            <w:proofErr w:type="spellStart"/>
            <w:r w:rsidRPr="00675D62">
              <w:rPr>
                <w:lang w:val="en-US"/>
              </w:rPr>
              <w:t>cladiri</w:t>
            </w:r>
            <w:proofErr w:type="spellEnd"/>
            <w:r w:rsidRPr="00675D62">
              <w:rPr>
                <w:lang w:val="en-US"/>
              </w:rPr>
              <w:t xml:space="preserve"> de </w:t>
            </w:r>
            <w:proofErr w:type="spellStart"/>
            <w:r w:rsidRPr="00675D62">
              <w:rPr>
                <w:lang w:val="en-US"/>
              </w:rPr>
              <w:t>locuit</w:t>
            </w:r>
            <w:proofErr w:type="spellEnd"/>
            <w:r w:rsidRPr="00675D62">
              <w:rPr>
                <w:lang w:val="en-US"/>
              </w:rPr>
              <w:t xml:space="preserve"> </w:t>
            </w:r>
            <w:proofErr w:type="spellStart"/>
            <w:r w:rsidRPr="00675D62">
              <w:rPr>
                <w:lang w:val="en-US"/>
              </w:rPr>
              <w:t>si</w:t>
            </w:r>
            <w:proofErr w:type="spellEnd"/>
            <w:r w:rsidRPr="00675D62">
              <w:rPr>
                <w:lang w:val="en-US"/>
              </w:rPr>
              <w:t xml:space="preserve"> social-</w:t>
            </w:r>
            <w:proofErr w:type="spellStart"/>
            <w:r w:rsidRPr="00675D62">
              <w:rPr>
                <w:lang w:val="en-US"/>
              </w:rPr>
              <w:t>culturale</w:t>
            </w:r>
            <w:proofErr w:type="spellEnd"/>
            <w:r w:rsidRPr="00675D62">
              <w:rPr>
                <w:lang w:val="en-US"/>
              </w:rPr>
              <w:t xml:space="preserve">, </w:t>
            </w:r>
            <w:proofErr w:type="spellStart"/>
            <w:r w:rsidRPr="00675D62">
              <w:rPr>
                <w:lang w:val="en-US"/>
              </w:rPr>
              <w:t>teava</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15x2.8 mm</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functionale,executate</w:t>
            </w:r>
            <w:proofErr w:type="spellEnd"/>
            <w:proofErr w:type="gramEnd"/>
            <w:r w:rsidRPr="00675D62">
              <w:rPr>
                <w:lang w:val="en-US"/>
              </w:rPr>
              <w:t xml:space="preserve"> cu  </w:t>
            </w:r>
            <w:proofErr w:type="spellStart"/>
            <w:r w:rsidRPr="00675D62">
              <w:rPr>
                <w:lang w:val="en-US"/>
              </w:rPr>
              <w:t>vopsea</w:t>
            </w:r>
            <w:proofErr w:type="spellEnd"/>
            <w:r w:rsidRPr="00675D62">
              <w:rPr>
                <w:lang w:val="en-US"/>
              </w:rPr>
              <w:t xml:space="preserve"> de </w:t>
            </w:r>
            <w:proofErr w:type="spellStart"/>
            <w:r w:rsidRPr="00675D62">
              <w:rPr>
                <w:lang w:val="en-US"/>
              </w:rPr>
              <w:t>ulei</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w:t>
            </w:r>
            <w:proofErr w:type="spellStart"/>
            <w:r w:rsidRPr="00675D62">
              <w:rPr>
                <w:lang w:val="en-US"/>
              </w:rPr>
              <w:t>exterioar</w:t>
            </w:r>
            <w:proofErr w:type="spellEnd"/>
            <w:r w:rsidRPr="00675D62">
              <w:rPr>
                <w:lang w:val="en-US"/>
              </w:rPr>
              <w:t xml:space="preserve"> pina la 34 mm </w:t>
            </w:r>
            <w:proofErr w:type="spellStart"/>
            <w:r w:rsidRPr="00675D62">
              <w:rPr>
                <w:lang w:val="en-US"/>
              </w:rPr>
              <w:t>inclusiv</w:t>
            </w:r>
            <w:proofErr w:type="spellEnd"/>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19,50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CN23B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Vopsitorii</w:t>
            </w:r>
            <w:proofErr w:type="spellEnd"/>
            <w:r w:rsidRPr="00675D62">
              <w:rPr>
                <w:lang w:val="en-US"/>
              </w:rPr>
              <w:t xml:space="preserve"> de </w:t>
            </w:r>
            <w:proofErr w:type="spellStart"/>
            <w:r w:rsidRPr="00675D62">
              <w:rPr>
                <w:lang w:val="en-US"/>
              </w:rPr>
              <w:t>calitate</w:t>
            </w:r>
            <w:proofErr w:type="spellEnd"/>
            <w:r w:rsidRPr="00675D62">
              <w:rPr>
                <w:lang w:val="en-US"/>
              </w:rPr>
              <w:t xml:space="preserve"> </w:t>
            </w:r>
            <w:proofErr w:type="spellStart"/>
            <w:r w:rsidRPr="00675D62">
              <w:rPr>
                <w:lang w:val="en-US"/>
              </w:rPr>
              <w:t>superioara</w:t>
            </w:r>
            <w:proofErr w:type="spellEnd"/>
            <w:r w:rsidRPr="00675D62">
              <w:rPr>
                <w:lang w:val="en-US"/>
              </w:rPr>
              <w:t xml:space="preserve"> la </w:t>
            </w:r>
            <w:proofErr w:type="spellStart"/>
            <w:r w:rsidRPr="00675D62">
              <w:rPr>
                <w:lang w:val="en-US"/>
              </w:rPr>
              <w:t>instalatii</w:t>
            </w:r>
            <w:proofErr w:type="spellEnd"/>
            <w:r w:rsidRPr="00675D62">
              <w:rPr>
                <w:lang w:val="en-US"/>
              </w:rPr>
              <w:t xml:space="preserve"> </w:t>
            </w:r>
            <w:proofErr w:type="spellStart"/>
            <w:proofErr w:type="gramStart"/>
            <w:r w:rsidRPr="00675D62">
              <w:rPr>
                <w:lang w:val="en-US"/>
              </w:rPr>
              <w:t>functionale,executate</w:t>
            </w:r>
            <w:proofErr w:type="spellEnd"/>
            <w:proofErr w:type="gramEnd"/>
            <w:r w:rsidRPr="00675D62">
              <w:rPr>
                <w:lang w:val="en-US"/>
              </w:rPr>
              <w:t xml:space="preserve"> cu  </w:t>
            </w:r>
            <w:proofErr w:type="spellStart"/>
            <w:r w:rsidRPr="00675D62">
              <w:rPr>
                <w:lang w:val="en-US"/>
              </w:rPr>
              <w:t>vopsea</w:t>
            </w:r>
            <w:proofErr w:type="spellEnd"/>
            <w:r w:rsidRPr="00675D62">
              <w:rPr>
                <w:lang w:val="en-US"/>
              </w:rPr>
              <w:t xml:space="preserve"> de </w:t>
            </w:r>
            <w:proofErr w:type="spellStart"/>
            <w:r w:rsidRPr="00675D62">
              <w:rPr>
                <w:lang w:val="en-US"/>
              </w:rPr>
              <w:t>ulei</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w:t>
            </w:r>
            <w:proofErr w:type="spellStart"/>
            <w:r w:rsidRPr="00675D62">
              <w:rPr>
                <w:lang w:val="en-US"/>
              </w:rPr>
              <w:t>exterioar</w:t>
            </w:r>
            <w:proofErr w:type="spellEnd"/>
            <w:r w:rsidRPr="00675D62">
              <w:rPr>
                <w:lang w:val="en-US"/>
              </w:rPr>
              <w:t xml:space="preserve"> </w:t>
            </w:r>
            <w:proofErr w:type="spellStart"/>
            <w:r w:rsidRPr="00675D62">
              <w:rPr>
                <w:lang w:val="en-US"/>
              </w:rPr>
              <w:t>peste</w:t>
            </w:r>
            <w:proofErr w:type="spellEnd"/>
            <w:r w:rsidRPr="00675D62">
              <w:rPr>
                <w:lang w:val="en-US"/>
              </w:rPr>
              <w:t xml:space="preserve"> 34 mm </w:t>
            </w:r>
            <w:proofErr w:type="spellStart"/>
            <w:r w:rsidRPr="00675D62">
              <w:rPr>
                <w:lang w:val="en-US"/>
              </w:rPr>
              <w:t>inclusiv</w:t>
            </w:r>
            <w:proofErr w:type="spellEnd"/>
          </w:p>
        </w:tc>
        <w:tc>
          <w:tcPr>
            <w:tcW w:w="912" w:type="dxa"/>
            <w:tcBorders>
              <w:top w:val="single" w:sz="4" w:space="0" w:color="auto"/>
              <w:bottom w:val="single" w:sz="4" w:space="0" w:color="auto"/>
            </w:tcBorders>
            <w:vAlign w:val="center"/>
          </w:tcPr>
          <w:p w:rsidR="009D4874" w:rsidRDefault="00000000">
            <w:pPr>
              <w:pStyle w:val="Frspaiere"/>
            </w:pPr>
            <w:r>
              <w:t>m2</w:t>
            </w:r>
          </w:p>
        </w:tc>
        <w:tc>
          <w:tcPr>
            <w:tcW w:w="1086" w:type="dxa"/>
            <w:tcBorders>
              <w:top w:val="single" w:sz="4" w:space="0" w:color="auto"/>
              <w:bottom w:val="single" w:sz="4" w:space="0" w:color="auto"/>
            </w:tcBorders>
            <w:vAlign w:val="center"/>
          </w:tcPr>
          <w:p w:rsidR="009D4874" w:rsidRDefault="00000000">
            <w:pPr>
              <w:pStyle w:val="Frspaiere"/>
            </w:pPr>
            <w:r>
              <w:t>11,10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IE06A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Verificarea</w:t>
            </w:r>
            <w:proofErr w:type="spellEnd"/>
            <w:r w:rsidRPr="00675D62">
              <w:rPr>
                <w:lang w:val="en-US"/>
              </w:rPr>
              <w:t xml:space="preserve"> </w:t>
            </w:r>
            <w:proofErr w:type="spellStart"/>
            <w:r w:rsidRPr="00675D62">
              <w:rPr>
                <w:lang w:val="en-US"/>
              </w:rPr>
              <w:t>preliminara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diam. pina la 1"</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19,50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IE06B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Verificarea</w:t>
            </w:r>
            <w:proofErr w:type="spellEnd"/>
            <w:r w:rsidRPr="00675D62">
              <w:rPr>
                <w:lang w:val="en-US"/>
              </w:rPr>
              <w:t xml:space="preserve"> </w:t>
            </w:r>
            <w:proofErr w:type="spellStart"/>
            <w:r w:rsidRPr="00675D62">
              <w:rPr>
                <w:lang w:val="en-US"/>
              </w:rPr>
              <w:t>preliminara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diam.  </w:t>
            </w:r>
            <w:r>
              <w:t>peste 1"</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IE07A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Verificarea</w:t>
            </w:r>
            <w:proofErr w:type="spellEnd"/>
            <w:r w:rsidRPr="00675D62">
              <w:rPr>
                <w:lang w:val="en-US"/>
              </w:rPr>
              <w:t xml:space="preserve"> </w:t>
            </w:r>
            <w:proofErr w:type="spellStart"/>
            <w:r w:rsidRPr="00675D62">
              <w:rPr>
                <w:lang w:val="en-US"/>
              </w:rPr>
              <w:t>difinitiva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w:t>
            </w:r>
            <w:proofErr w:type="spellStart"/>
            <w:r w:rsidRPr="00675D62">
              <w:rPr>
                <w:lang w:val="en-US"/>
              </w:rPr>
              <w:t>conductele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pina la 1", </w:t>
            </w:r>
            <w:proofErr w:type="spellStart"/>
            <w:r w:rsidRPr="00675D62">
              <w:rPr>
                <w:lang w:val="en-US"/>
              </w:rPr>
              <w:t>inclusiv</w:t>
            </w:r>
            <w:proofErr w:type="spellEnd"/>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19,50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IE07B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Verificarea</w:t>
            </w:r>
            <w:proofErr w:type="spellEnd"/>
            <w:r w:rsidRPr="00675D62">
              <w:rPr>
                <w:lang w:val="en-US"/>
              </w:rPr>
              <w:t xml:space="preserve"> </w:t>
            </w:r>
            <w:proofErr w:type="spellStart"/>
            <w:r w:rsidRPr="00675D62">
              <w:rPr>
                <w:lang w:val="en-US"/>
              </w:rPr>
              <w:t>difinitiva</w:t>
            </w:r>
            <w:proofErr w:type="spellEnd"/>
            <w:r w:rsidRPr="00675D62">
              <w:rPr>
                <w:lang w:val="en-US"/>
              </w:rPr>
              <w:t xml:space="preserve"> la </w:t>
            </w:r>
            <w:proofErr w:type="spellStart"/>
            <w:r w:rsidRPr="00675D62">
              <w:rPr>
                <w:lang w:val="en-US"/>
              </w:rPr>
              <w:t>presiune</w:t>
            </w:r>
            <w:proofErr w:type="spellEnd"/>
            <w:r w:rsidRPr="00675D62">
              <w:rPr>
                <w:lang w:val="en-US"/>
              </w:rPr>
              <w:t xml:space="preserve"> </w:t>
            </w:r>
            <w:proofErr w:type="gramStart"/>
            <w:r w:rsidRPr="00675D62">
              <w:rPr>
                <w:lang w:val="en-US"/>
              </w:rPr>
              <w:t xml:space="preserve">a  </w:t>
            </w:r>
            <w:proofErr w:type="spellStart"/>
            <w:r w:rsidRPr="00675D62">
              <w:rPr>
                <w:lang w:val="en-US"/>
              </w:rPr>
              <w:t>conductelor</w:t>
            </w:r>
            <w:proofErr w:type="spellEnd"/>
            <w:proofErr w:type="gramEnd"/>
            <w:r w:rsidRPr="00675D62">
              <w:rPr>
                <w:lang w:val="en-US"/>
              </w:rPr>
              <w:t xml:space="preserve"> de gaze </w:t>
            </w:r>
            <w:proofErr w:type="spellStart"/>
            <w:r w:rsidRPr="00675D62">
              <w:rPr>
                <w:lang w:val="en-US"/>
              </w:rPr>
              <w:t>montate</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robinetele</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contoare</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aparate</w:t>
            </w:r>
            <w:proofErr w:type="spellEnd"/>
            <w:r w:rsidRPr="00675D62">
              <w:rPr>
                <w:lang w:val="en-US"/>
              </w:rPr>
              <w:t xml:space="preserve"> de </w:t>
            </w:r>
            <w:proofErr w:type="spellStart"/>
            <w:r w:rsidRPr="00675D62">
              <w:rPr>
                <w:lang w:val="en-US"/>
              </w:rPr>
              <w:t>utilizare</w:t>
            </w:r>
            <w:proofErr w:type="spellEnd"/>
            <w:r w:rsidRPr="00675D62">
              <w:rPr>
                <w:lang w:val="en-US"/>
              </w:rPr>
              <w:t xml:space="preserve"> </w:t>
            </w:r>
            <w:proofErr w:type="spellStart"/>
            <w:r w:rsidRPr="00675D62">
              <w:rPr>
                <w:lang w:val="en-US"/>
              </w:rPr>
              <w:t>conductele</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w:t>
            </w:r>
            <w:proofErr w:type="spellStart"/>
            <w:r w:rsidRPr="00675D62">
              <w:rPr>
                <w:lang w:val="en-US"/>
              </w:rPr>
              <w:t>peste</w:t>
            </w:r>
            <w:proofErr w:type="spellEnd"/>
            <w:r w:rsidRPr="00675D62">
              <w:rPr>
                <w:lang w:val="en-US"/>
              </w:rPr>
              <w:t xml:space="preserve"> 1"</w:t>
            </w:r>
          </w:p>
        </w:tc>
        <w:tc>
          <w:tcPr>
            <w:tcW w:w="912"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32,00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GE05C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Flansa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Pn</w:t>
            </w:r>
            <w:proofErr w:type="spellEnd"/>
            <w:r w:rsidRPr="00675D62">
              <w:rPr>
                <w:lang w:val="en-US"/>
              </w:rPr>
              <w:t xml:space="preserve"> 10-25, </w:t>
            </w:r>
            <w:proofErr w:type="spellStart"/>
            <w:r w:rsidRPr="00675D62">
              <w:rPr>
                <w:lang w:val="en-US"/>
              </w:rPr>
              <w:t>sudata</w:t>
            </w:r>
            <w:proofErr w:type="spellEnd"/>
            <w:r w:rsidRPr="00675D62">
              <w:rPr>
                <w:lang w:val="en-US"/>
              </w:rPr>
              <w:t xml:space="preserve"> electric la </w:t>
            </w:r>
            <w:proofErr w:type="spellStart"/>
            <w:r w:rsidRPr="00675D62">
              <w:rPr>
                <w:lang w:val="en-US"/>
              </w:rPr>
              <w:t>tevi</w:t>
            </w:r>
            <w:proofErr w:type="spellEnd"/>
            <w:r w:rsidRPr="00675D62">
              <w:rPr>
                <w:lang w:val="en-US"/>
              </w:rPr>
              <w:t xml:space="preserve">,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xml:space="preserve">: -100 mm </w:t>
            </w:r>
            <w:proofErr w:type="spellStart"/>
            <w:r w:rsidRPr="00675D62">
              <w:rPr>
                <w:lang w:val="en-US"/>
              </w:rPr>
              <w:t>Flansa</w:t>
            </w:r>
            <w:proofErr w:type="spellEnd"/>
            <w:r w:rsidRPr="00675D62">
              <w:rPr>
                <w:lang w:val="en-US"/>
              </w:rPr>
              <w:t xml:space="preserve"> </w:t>
            </w:r>
            <w:proofErr w:type="spellStart"/>
            <w:r w:rsidRPr="00675D62">
              <w:rPr>
                <w:lang w:val="en-US"/>
              </w:rPr>
              <w:t>electroizolanta</w:t>
            </w:r>
            <w:proofErr w:type="spellEnd"/>
            <w:r w:rsidRPr="00675D62">
              <w:rPr>
                <w:lang w:val="en-US"/>
              </w:rPr>
              <w:t xml:space="preserve"> </w:t>
            </w:r>
            <w:r>
              <w:t>ИФС</w:t>
            </w:r>
            <w:r w:rsidRPr="00675D62">
              <w:rPr>
                <w:lang w:val="en-US"/>
              </w:rPr>
              <w:t>-100-10</w:t>
            </w:r>
            <w:r>
              <w:t>У</w:t>
            </w:r>
            <w:r w:rsidRPr="00675D62">
              <w:rPr>
                <w:lang w:val="en-US"/>
              </w:rPr>
              <w:t>1</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GE05C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Flansa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Pn</w:t>
            </w:r>
            <w:proofErr w:type="spellEnd"/>
            <w:r w:rsidRPr="00675D62">
              <w:rPr>
                <w:lang w:val="en-US"/>
              </w:rPr>
              <w:t xml:space="preserve"> 10-25, </w:t>
            </w:r>
            <w:proofErr w:type="spellStart"/>
            <w:r w:rsidRPr="00675D62">
              <w:rPr>
                <w:lang w:val="en-US"/>
              </w:rPr>
              <w:t>sudata</w:t>
            </w:r>
            <w:proofErr w:type="spellEnd"/>
            <w:r w:rsidRPr="00675D62">
              <w:rPr>
                <w:lang w:val="en-US"/>
              </w:rPr>
              <w:t xml:space="preserve"> electric la </w:t>
            </w:r>
            <w:proofErr w:type="spellStart"/>
            <w:r w:rsidRPr="00675D62">
              <w:rPr>
                <w:lang w:val="en-US"/>
              </w:rPr>
              <w:t>tevi</w:t>
            </w:r>
            <w:proofErr w:type="spellEnd"/>
            <w:r w:rsidRPr="00675D62">
              <w:rPr>
                <w:lang w:val="en-US"/>
              </w:rPr>
              <w:t xml:space="preserve">,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-100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GE04C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cu </w:t>
            </w:r>
            <w:proofErr w:type="spellStart"/>
            <w:r w:rsidRPr="00675D62">
              <w:rPr>
                <w:lang w:val="en-US"/>
              </w:rPr>
              <w:t>sertar-pana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corp</w:t>
            </w:r>
            <w:proofErr w:type="spellEnd"/>
            <w:r w:rsidRPr="00675D62">
              <w:rPr>
                <w:lang w:val="en-US"/>
              </w:rPr>
              <w:t xml:space="preserve"> oval, </w:t>
            </w:r>
            <w:proofErr w:type="spellStart"/>
            <w:r w:rsidRPr="00675D62">
              <w:rPr>
                <w:lang w:val="en-US"/>
              </w:rPr>
              <w:t>pentru</w:t>
            </w:r>
            <w:proofErr w:type="spellEnd"/>
            <w:r w:rsidRPr="00675D62">
              <w:rPr>
                <w:lang w:val="en-US"/>
              </w:rPr>
              <w:t xml:space="preserve"> </w:t>
            </w:r>
            <w:proofErr w:type="spellStart"/>
            <w:r w:rsidRPr="00675D62">
              <w:rPr>
                <w:lang w:val="en-US"/>
              </w:rPr>
              <w:t>Pn</w:t>
            </w:r>
            <w:proofErr w:type="spellEnd"/>
            <w:r w:rsidRPr="00675D62">
              <w:rPr>
                <w:lang w:val="en-US"/>
              </w:rPr>
              <w:t xml:space="preserve"> 10si 25 </w:t>
            </w:r>
            <w:proofErr w:type="spellStart"/>
            <w:r w:rsidRPr="00675D62">
              <w:rPr>
                <w:lang w:val="en-US"/>
              </w:rPr>
              <w:t>kgf</w:t>
            </w:r>
            <w:proofErr w:type="spellEnd"/>
            <w:r w:rsidRPr="00675D62">
              <w:rPr>
                <w:lang w:val="en-US"/>
              </w:rPr>
              <w:t>/</w:t>
            </w:r>
            <w:proofErr w:type="spellStart"/>
            <w:r w:rsidRPr="00675D62">
              <w:rPr>
                <w:lang w:val="en-US"/>
              </w:rPr>
              <w:t>cmp</w:t>
            </w:r>
            <w:proofErr w:type="spellEnd"/>
            <w:r w:rsidRPr="00675D62">
              <w:rPr>
                <w:lang w:val="en-US"/>
              </w:rPr>
              <w:t xml:space="preserve">, </w:t>
            </w:r>
            <w:proofErr w:type="spellStart"/>
            <w:r w:rsidRPr="00675D62">
              <w:rPr>
                <w:lang w:val="en-US"/>
              </w:rPr>
              <w:t>montat</w:t>
            </w:r>
            <w:proofErr w:type="spellEnd"/>
            <w:r w:rsidRPr="00675D62">
              <w:rPr>
                <w:lang w:val="en-US"/>
              </w:rPr>
              <w:t xml:space="preserve"> pe </w:t>
            </w:r>
            <w:proofErr w:type="spellStart"/>
            <w:r w:rsidRPr="00675D62">
              <w:rPr>
                <w:lang w:val="en-US"/>
              </w:rPr>
              <w:t>conducte</w:t>
            </w:r>
            <w:proofErr w:type="spellEnd"/>
            <w:r w:rsidRPr="00675D62">
              <w:rPr>
                <w:lang w:val="en-US"/>
              </w:rPr>
              <w:t xml:space="preserve"> </w:t>
            </w:r>
            <w:proofErr w:type="spellStart"/>
            <w:r w:rsidRPr="00675D62">
              <w:rPr>
                <w:lang w:val="en-US"/>
              </w:rPr>
              <w:t>sau</w:t>
            </w:r>
            <w:proofErr w:type="spellEnd"/>
            <w:r w:rsidRPr="00675D62">
              <w:rPr>
                <w:lang w:val="en-US"/>
              </w:rPr>
              <w:t xml:space="preserve"> la </w:t>
            </w:r>
            <w:proofErr w:type="spellStart"/>
            <w:r w:rsidRPr="00675D62">
              <w:rPr>
                <w:lang w:val="en-US"/>
              </w:rPr>
              <w:t>confectionarea</w:t>
            </w:r>
            <w:proofErr w:type="spellEnd"/>
            <w:r w:rsidRPr="00675D62">
              <w:rPr>
                <w:lang w:val="en-US"/>
              </w:rPr>
              <w:t xml:space="preserve"> </w:t>
            </w:r>
            <w:proofErr w:type="spellStart"/>
            <w:r w:rsidRPr="00675D62">
              <w:rPr>
                <w:lang w:val="en-US"/>
              </w:rPr>
              <w:t>statiei</w:t>
            </w:r>
            <w:proofErr w:type="spellEnd"/>
            <w:r w:rsidRPr="00675D62">
              <w:rPr>
                <w:lang w:val="en-US"/>
              </w:rPr>
              <w:t xml:space="preserve"> in atelier, </w:t>
            </w:r>
            <w:proofErr w:type="spellStart"/>
            <w:r w:rsidRPr="00675D62">
              <w:rPr>
                <w:lang w:val="en-US"/>
              </w:rPr>
              <w:t>avand</w:t>
            </w:r>
            <w:proofErr w:type="spellEnd"/>
            <w:r w:rsidRPr="00675D62">
              <w:rPr>
                <w:lang w:val="en-US"/>
              </w:rPr>
              <w:t xml:space="preserve"> </w:t>
            </w:r>
            <w:proofErr w:type="spellStart"/>
            <w:r w:rsidRPr="00675D62">
              <w:rPr>
                <w:lang w:val="en-US"/>
              </w:rPr>
              <w:t>Dn</w:t>
            </w:r>
            <w:proofErr w:type="spellEnd"/>
            <w:r w:rsidRPr="00675D62">
              <w:rPr>
                <w:lang w:val="en-US"/>
              </w:rPr>
              <w:t>: -100 mm 11</w:t>
            </w:r>
            <w:r>
              <w:t>Б</w:t>
            </w:r>
            <w:r w:rsidRPr="00675D62">
              <w:rPr>
                <w:lang w:val="en-US"/>
              </w:rPr>
              <w:t>27</w:t>
            </w:r>
            <w:r>
              <w:t>п</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ID10E</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de </w:t>
            </w:r>
            <w:proofErr w:type="spellStart"/>
            <w:r w:rsidRPr="00675D62">
              <w:rPr>
                <w:lang w:val="en-US"/>
              </w:rPr>
              <w:t>inchidere</w:t>
            </w:r>
            <w:proofErr w:type="spellEnd"/>
            <w:r w:rsidRPr="00675D62">
              <w:rPr>
                <w:lang w:val="en-US"/>
              </w:rPr>
              <w:t xml:space="preserve"> cu cep (</w:t>
            </w:r>
            <w:proofErr w:type="spellStart"/>
            <w:r w:rsidRPr="00675D62">
              <w:rPr>
                <w:lang w:val="en-US"/>
              </w:rPr>
              <w:t>cana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mufe</w:t>
            </w:r>
            <w:proofErr w:type="spellEnd"/>
            <w:r w:rsidRPr="00675D62">
              <w:rPr>
                <w:lang w:val="en-US"/>
              </w:rPr>
              <w:t xml:space="preserve">  </w:t>
            </w:r>
            <w:proofErr w:type="spellStart"/>
            <w:r w:rsidRPr="00675D62">
              <w:rPr>
                <w:lang w:val="en-US"/>
              </w:rPr>
              <w:t>sau</w:t>
            </w:r>
            <w:proofErr w:type="spellEnd"/>
            <w:proofErr w:type="gramEnd"/>
            <w:r w:rsidRPr="00675D62">
              <w:rPr>
                <w:lang w:val="en-US"/>
              </w:rPr>
              <w:t xml:space="preserve"> </w:t>
            </w:r>
            <w:proofErr w:type="spellStart"/>
            <w:r w:rsidRPr="00675D62">
              <w:rPr>
                <w:lang w:val="en-US"/>
              </w:rPr>
              <w:t>robinet</w:t>
            </w:r>
            <w:proofErr w:type="spellEnd"/>
            <w:r w:rsidRPr="00675D62">
              <w:rPr>
                <w:lang w:val="en-US"/>
              </w:rPr>
              <w:t xml:space="preserve"> cu cep cu </w:t>
            </w:r>
            <w:proofErr w:type="spellStart"/>
            <w:r w:rsidRPr="00675D62">
              <w:rPr>
                <w:lang w:val="en-US"/>
              </w:rPr>
              <w:t>mufe</w:t>
            </w:r>
            <w:proofErr w:type="spellEnd"/>
            <w:r w:rsidRPr="00675D62">
              <w:rPr>
                <w:lang w:val="en-US"/>
              </w:rPr>
              <w:t xml:space="preserve"> cu </w:t>
            </w:r>
            <w:proofErr w:type="spellStart"/>
            <w:r w:rsidRPr="00675D62">
              <w:rPr>
                <w:lang w:val="en-US"/>
              </w:rPr>
              <w:t>corp</w:t>
            </w:r>
            <w:proofErr w:type="spellEnd"/>
            <w:r w:rsidRPr="00675D62">
              <w:rPr>
                <w:lang w:val="en-US"/>
              </w:rPr>
              <w:t xml:space="preserve"> </w:t>
            </w:r>
            <w:proofErr w:type="spellStart"/>
            <w:r w:rsidRPr="00675D62">
              <w:rPr>
                <w:lang w:val="en-US"/>
              </w:rPr>
              <w:t>infundat</w:t>
            </w:r>
            <w:proofErr w:type="spellEnd"/>
            <w:r w:rsidRPr="00675D62">
              <w:rPr>
                <w:lang w:val="en-US"/>
              </w:rPr>
              <w:t xml:space="preserve">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gaze,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2" 11</w:t>
            </w:r>
            <w:r>
              <w:t>ч</w:t>
            </w:r>
            <w:r w:rsidRPr="00675D62">
              <w:rPr>
                <w:lang w:val="en-US"/>
              </w:rPr>
              <w:t>3</w:t>
            </w:r>
            <w:r>
              <w:t>бк</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Robinet de </w:t>
            </w:r>
            <w:proofErr w:type="spellStart"/>
            <w:r w:rsidRPr="00675D62">
              <w:rPr>
                <w:lang w:val="en-US"/>
              </w:rPr>
              <w:t>inchidere</w:t>
            </w:r>
            <w:proofErr w:type="spellEnd"/>
            <w:r w:rsidRPr="00675D62">
              <w:rPr>
                <w:lang w:val="en-US"/>
              </w:rPr>
              <w:t xml:space="preserve"> cu cep (</w:t>
            </w:r>
            <w:proofErr w:type="spellStart"/>
            <w:r w:rsidRPr="00675D62">
              <w:rPr>
                <w:lang w:val="en-US"/>
              </w:rPr>
              <w:t>cana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proofErr w:type="gramStart"/>
            <w:r w:rsidRPr="00675D62">
              <w:rPr>
                <w:lang w:val="en-US"/>
              </w:rPr>
              <w:t>mufe</w:t>
            </w:r>
            <w:proofErr w:type="spellEnd"/>
            <w:r w:rsidRPr="00675D62">
              <w:rPr>
                <w:lang w:val="en-US"/>
              </w:rPr>
              <w:t xml:space="preserve">  </w:t>
            </w:r>
            <w:proofErr w:type="spellStart"/>
            <w:r w:rsidRPr="00675D62">
              <w:rPr>
                <w:lang w:val="en-US"/>
              </w:rPr>
              <w:t>sau</w:t>
            </w:r>
            <w:proofErr w:type="spellEnd"/>
            <w:proofErr w:type="gramEnd"/>
            <w:r w:rsidRPr="00675D62">
              <w:rPr>
                <w:lang w:val="en-US"/>
              </w:rPr>
              <w:t xml:space="preserve"> </w:t>
            </w:r>
            <w:proofErr w:type="spellStart"/>
            <w:r w:rsidRPr="00675D62">
              <w:rPr>
                <w:lang w:val="en-US"/>
              </w:rPr>
              <w:t>robinet</w:t>
            </w:r>
            <w:proofErr w:type="spellEnd"/>
            <w:r w:rsidRPr="00675D62">
              <w:rPr>
                <w:lang w:val="en-US"/>
              </w:rPr>
              <w:t xml:space="preserve"> cu cep cu </w:t>
            </w:r>
            <w:proofErr w:type="spellStart"/>
            <w:r w:rsidRPr="00675D62">
              <w:rPr>
                <w:lang w:val="en-US"/>
              </w:rPr>
              <w:t>mufe</w:t>
            </w:r>
            <w:proofErr w:type="spellEnd"/>
            <w:r w:rsidRPr="00675D62">
              <w:rPr>
                <w:lang w:val="en-US"/>
              </w:rPr>
              <w:t xml:space="preserve"> cu </w:t>
            </w:r>
            <w:proofErr w:type="spellStart"/>
            <w:r w:rsidRPr="00675D62">
              <w:rPr>
                <w:lang w:val="en-US"/>
              </w:rPr>
              <w:t>corp</w:t>
            </w:r>
            <w:proofErr w:type="spellEnd"/>
            <w:r w:rsidRPr="00675D62">
              <w:rPr>
                <w:lang w:val="en-US"/>
              </w:rPr>
              <w:t xml:space="preserve"> </w:t>
            </w:r>
            <w:proofErr w:type="spellStart"/>
            <w:r w:rsidRPr="00675D62">
              <w:rPr>
                <w:lang w:val="en-US"/>
              </w:rPr>
              <w:t>infundat</w:t>
            </w:r>
            <w:proofErr w:type="spellEnd"/>
            <w:r w:rsidRPr="00675D62">
              <w:rPr>
                <w:lang w:val="en-US"/>
              </w:rPr>
              <w:t xml:space="preserve"> cu </w:t>
            </w:r>
            <w:proofErr w:type="spellStart"/>
            <w:r w:rsidRPr="00675D62">
              <w:rPr>
                <w:lang w:val="en-US"/>
              </w:rPr>
              <w:t>mufe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gaze,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 11</w:t>
            </w:r>
            <w:r>
              <w:t>ч</w:t>
            </w:r>
            <w:r w:rsidRPr="00675D62">
              <w:rPr>
                <w:lang w:val="en-US"/>
              </w:rPr>
              <w:t>3</w:t>
            </w:r>
            <w:r>
              <w:t>бк</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ID11A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Robinet cu cep (</w:t>
            </w:r>
            <w:proofErr w:type="spellStart"/>
            <w:r w:rsidRPr="00675D62">
              <w:rPr>
                <w:lang w:val="en-US"/>
              </w:rPr>
              <w:t>cana</w:t>
            </w:r>
            <w:proofErr w:type="spellEnd"/>
            <w:r w:rsidRPr="00675D62">
              <w:rPr>
                <w:lang w:val="en-US"/>
              </w:rPr>
              <w:t xml:space="preserve">) cu </w:t>
            </w:r>
            <w:proofErr w:type="spellStart"/>
            <w:r w:rsidRPr="00675D62">
              <w:rPr>
                <w:lang w:val="en-US"/>
              </w:rPr>
              <w:t>capat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racordarea</w:t>
            </w:r>
            <w:proofErr w:type="spellEnd"/>
            <w:r w:rsidRPr="00675D62">
              <w:rPr>
                <w:lang w:val="en-US"/>
              </w:rPr>
              <w:t xml:space="preserve"> </w:t>
            </w:r>
            <w:proofErr w:type="spellStart"/>
            <w:r w:rsidRPr="00675D62">
              <w:rPr>
                <w:lang w:val="en-US"/>
              </w:rPr>
              <w:t>tubului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gaze,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3/4" 11</w:t>
            </w:r>
            <w:r>
              <w:t>Б</w:t>
            </w:r>
            <w:r w:rsidRPr="00675D62">
              <w:rPr>
                <w:lang w:val="en-US"/>
              </w:rPr>
              <w:t>12</w:t>
            </w:r>
            <w:r>
              <w:t>бк</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ID11A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Robinet cu cep (</w:t>
            </w:r>
            <w:proofErr w:type="spellStart"/>
            <w:r w:rsidRPr="00675D62">
              <w:rPr>
                <w:lang w:val="en-US"/>
              </w:rPr>
              <w:t>cana</w:t>
            </w:r>
            <w:proofErr w:type="spellEnd"/>
            <w:r w:rsidRPr="00675D62">
              <w:rPr>
                <w:lang w:val="en-US"/>
              </w:rPr>
              <w:t xml:space="preserve">) cu </w:t>
            </w:r>
            <w:proofErr w:type="spellStart"/>
            <w:r w:rsidRPr="00675D62">
              <w:rPr>
                <w:lang w:val="en-US"/>
              </w:rPr>
              <w:t>capat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racordarea</w:t>
            </w:r>
            <w:proofErr w:type="spellEnd"/>
            <w:r w:rsidRPr="00675D62">
              <w:rPr>
                <w:lang w:val="en-US"/>
              </w:rPr>
              <w:t xml:space="preserve"> </w:t>
            </w:r>
            <w:proofErr w:type="spellStart"/>
            <w:r w:rsidRPr="00675D62">
              <w:rPr>
                <w:lang w:val="en-US"/>
              </w:rPr>
              <w:t>tubului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gaze,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nominal de 1/2" 11</w:t>
            </w:r>
            <w:r>
              <w:t>Б</w:t>
            </w:r>
            <w:r w:rsidRPr="00675D62">
              <w:rPr>
                <w:lang w:val="en-US"/>
              </w:rPr>
              <w:t>12</w:t>
            </w:r>
            <w:r>
              <w:t>бк</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GD05C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Reductie</w:t>
            </w:r>
            <w:proofErr w:type="spellEnd"/>
            <w:r w:rsidRPr="00675D62">
              <w:rPr>
                <w:lang w:val="en-US"/>
              </w:rPr>
              <w:t xml:space="preserve"> din </w:t>
            </w:r>
            <w:proofErr w:type="spellStart"/>
            <w:r w:rsidRPr="00675D62">
              <w:rPr>
                <w:lang w:val="en-US"/>
              </w:rPr>
              <w:t>otel</w:t>
            </w:r>
            <w:proofErr w:type="spellEnd"/>
            <w:r w:rsidRPr="00675D62">
              <w:rPr>
                <w:lang w:val="en-US"/>
              </w:rPr>
              <w:t xml:space="preserve"> de </w:t>
            </w:r>
            <w:proofErr w:type="spellStart"/>
            <w:r w:rsidRPr="00675D62">
              <w:rPr>
                <w:lang w:val="en-US"/>
              </w:rPr>
              <w:t>sudare</w:t>
            </w:r>
            <w:proofErr w:type="spellEnd"/>
            <w:r w:rsidRPr="00675D62">
              <w:rPr>
                <w:lang w:val="en-US"/>
              </w:rPr>
              <w:t xml:space="preserve">, </w:t>
            </w:r>
            <w:proofErr w:type="spellStart"/>
            <w:r w:rsidRPr="00675D62">
              <w:rPr>
                <w:lang w:val="en-US"/>
              </w:rPr>
              <w:t>montata</w:t>
            </w:r>
            <w:proofErr w:type="spellEnd"/>
            <w:r w:rsidRPr="00675D62">
              <w:rPr>
                <w:lang w:val="en-US"/>
              </w:rPr>
              <w:t xml:space="preserve"> la </w:t>
            </w:r>
            <w:proofErr w:type="spellStart"/>
            <w:r w:rsidRPr="00675D62">
              <w:rPr>
                <w:lang w:val="en-US"/>
              </w:rPr>
              <w:t>tevi</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6"; 159x4.5/108x4.0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GD08D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Capac </w:t>
            </w:r>
            <w:proofErr w:type="spellStart"/>
            <w:r w:rsidRPr="00675D62">
              <w:rPr>
                <w:lang w:val="en-US"/>
              </w:rPr>
              <w:t>bombat</w:t>
            </w:r>
            <w:proofErr w:type="spellEnd"/>
            <w:r w:rsidRPr="00675D62">
              <w:rPr>
                <w:lang w:val="en-US"/>
              </w:rPr>
              <w:t xml:space="preserve"> din </w:t>
            </w:r>
            <w:proofErr w:type="spellStart"/>
            <w:r w:rsidRPr="00675D62">
              <w:rPr>
                <w:lang w:val="en-US"/>
              </w:rPr>
              <w:t>tabla</w:t>
            </w:r>
            <w:proofErr w:type="spellEnd"/>
            <w:r w:rsidRPr="00675D62">
              <w:rPr>
                <w:lang w:val="en-US"/>
              </w:rPr>
              <w:t xml:space="preserve"> de </w:t>
            </w:r>
            <w:proofErr w:type="spellStart"/>
            <w:r w:rsidRPr="00675D62">
              <w:rPr>
                <w:lang w:val="en-US"/>
              </w:rPr>
              <w:t>otel</w:t>
            </w:r>
            <w:proofErr w:type="spellEnd"/>
            <w:r w:rsidRPr="00675D62">
              <w:rPr>
                <w:lang w:val="en-US"/>
              </w:rPr>
              <w:t xml:space="preserve"> </w:t>
            </w:r>
            <w:proofErr w:type="spellStart"/>
            <w:r w:rsidRPr="00675D62">
              <w:rPr>
                <w:lang w:val="en-US"/>
              </w:rPr>
              <w:t>sudat</w:t>
            </w:r>
            <w:proofErr w:type="spellEnd"/>
            <w:r w:rsidRPr="00675D62">
              <w:rPr>
                <w:lang w:val="en-US"/>
              </w:rPr>
              <w:t xml:space="preserve">, la </w:t>
            </w:r>
            <w:proofErr w:type="spellStart"/>
            <w:r w:rsidRPr="00675D62">
              <w:rPr>
                <w:lang w:val="en-US"/>
              </w:rPr>
              <w:t>tevi</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Dn</w:t>
            </w:r>
            <w:proofErr w:type="spellEnd"/>
            <w:r w:rsidRPr="00675D62">
              <w:rPr>
                <w:lang w:val="en-US"/>
              </w:rPr>
              <w:t xml:space="preserve"> 150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IC44A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Confectionarea</w:t>
            </w:r>
            <w:proofErr w:type="spell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cimentarea</w:t>
            </w:r>
            <w:proofErr w:type="spellEnd"/>
            <w:r w:rsidRPr="00675D62">
              <w:rPr>
                <w:lang w:val="en-US"/>
              </w:rPr>
              <w:t xml:space="preserve"> </w:t>
            </w:r>
            <w:proofErr w:type="spellStart"/>
            <w:r w:rsidRPr="00675D62">
              <w:rPr>
                <w:lang w:val="en-US"/>
              </w:rPr>
              <w:t>tevii</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la </w:t>
            </w:r>
            <w:proofErr w:type="spellStart"/>
            <w:r w:rsidRPr="00675D62">
              <w:rPr>
                <w:lang w:val="en-US"/>
              </w:rPr>
              <w:t>trecerea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ziduri</w:t>
            </w:r>
            <w:proofErr w:type="spellEnd"/>
            <w:r w:rsidRPr="00675D62">
              <w:rPr>
                <w:lang w:val="en-US"/>
              </w:rPr>
              <w:t xml:space="preserve">, </w:t>
            </w:r>
            <w:proofErr w:type="spellStart"/>
            <w:r w:rsidRPr="00675D62">
              <w:rPr>
                <w:lang w:val="en-US"/>
              </w:rPr>
              <w:t>teava</w:t>
            </w:r>
            <w:proofErr w:type="spellEnd"/>
            <w:r w:rsidRPr="00675D62">
              <w:rPr>
                <w:lang w:val="en-US"/>
              </w:rPr>
              <w:t xml:space="preserve"> conform </w:t>
            </w:r>
            <w:r>
              <w:t>ГОСТ</w:t>
            </w:r>
            <w:r w:rsidRPr="00675D62">
              <w:rPr>
                <w:lang w:val="en-US"/>
              </w:rPr>
              <w:t xml:space="preserve"> 10704-91,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w:t>
            </w:r>
            <w:proofErr w:type="spellStart"/>
            <w:r w:rsidRPr="00675D62">
              <w:rPr>
                <w:lang w:val="en-US"/>
              </w:rPr>
              <w:t>si</w:t>
            </w:r>
            <w:proofErr w:type="spellEnd"/>
            <w:r w:rsidRPr="00675D62">
              <w:rPr>
                <w:lang w:val="en-US"/>
              </w:rPr>
              <w:t xml:space="preserve"> </w:t>
            </w:r>
            <w:proofErr w:type="spellStart"/>
            <w:r w:rsidRPr="00675D62">
              <w:rPr>
                <w:lang w:val="en-US"/>
              </w:rPr>
              <w:t>grosimea</w:t>
            </w:r>
            <w:proofErr w:type="spellEnd"/>
            <w:r w:rsidRPr="00675D62">
              <w:rPr>
                <w:lang w:val="en-US"/>
              </w:rPr>
              <w:t xml:space="preserve"> </w:t>
            </w:r>
            <w:proofErr w:type="spellStart"/>
            <w:r w:rsidRPr="00675D62">
              <w:rPr>
                <w:lang w:val="en-US"/>
              </w:rPr>
              <w:t>peretilor</w:t>
            </w:r>
            <w:proofErr w:type="spellEnd"/>
            <w:r w:rsidRPr="00675D62">
              <w:rPr>
                <w:lang w:val="en-US"/>
              </w:rPr>
              <w:t xml:space="preserve"> de 57x5,0 mm </w:t>
            </w:r>
            <w:proofErr w:type="spellStart"/>
            <w:r w:rsidRPr="00675D62">
              <w:rPr>
                <w:lang w:val="en-US"/>
              </w:rPr>
              <w:t>si</w:t>
            </w:r>
            <w:proofErr w:type="spellEnd"/>
            <w:r w:rsidRPr="00675D62">
              <w:rPr>
                <w:lang w:val="en-US"/>
              </w:rPr>
              <w:t xml:space="preserve"> </w:t>
            </w:r>
            <w:proofErr w:type="spellStart"/>
            <w:r w:rsidRPr="00675D62">
              <w:rPr>
                <w:lang w:val="en-US"/>
              </w:rPr>
              <w:t>lungimea</w:t>
            </w:r>
            <w:proofErr w:type="spellEnd"/>
            <w:r w:rsidRPr="00675D62">
              <w:rPr>
                <w:lang w:val="en-US"/>
              </w:rPr>
              <w:t xml:space="preserve"> de 600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IC44C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Confectionarea</w:t>
            </w:r>
            <w:proofErr w:type="spell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cimentarea</w:t>
            </w:r>
            <w:proofErr w:type="spellEnd"/>
            <w:r w:rsidRPr="00675D62">
              <w:rPr>
                <w:lang w:val="en-US"/>
              </w:rPr>
              <w:t xml:space="preserve"> </w:t>
            </w:r>
            <w:proofErr w:type="spellStart"/>
            <w:r w:rsidRPr="00675D62">
              <w:rPr>
                <w:lang w:val="en-US"/>
              </w:rPr>
              <w:t>tevii</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la </w:t>
            </w:r>
            <w:proofErr w:type="spellStart"/>
            <w:r w:rsidRPr="00675D62">
              <w:rPr>
                <w:lang w:val="en-US"/>
              </w:rPr>
              <w:t>trecerea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ziduri</w:t>
            </w:r>
            <w:proofErr w:type="spellEnd"/>
            <w:r w:rsidRPr="00675D62">
              <w:rPr>
                <w:lang w:val="en-US"/>
              </w:rPr>
              <w:t xml:space="preserve">, </w:t>
            </w:r>
            <w:proofErr w:type="spellStart"/>
            <w:r w:rsidRPr="00675D62">
              <w:rPr>
                <w:lang w:val="en-US"/>
              </w:rPr>
              <w:t>teava</w:t>
            </w:r>
            <w:proofErr w:type="spellEnd"/>
            <w:r w:rsidRPr="00675D62">
              <w:rPr>
                <w:lang w:val="en-US"/>
              </w:rPr>
              <w:t xml:space="preserve"> conform </w:t>
            </w:r>
            <w:r>
              <w:t>ГОСТ</w:t>
            </w:r>
            <w:r w:rsidRPr="00675D62">
              <w:rPr>
                <w:lang w:val="en-US"/>
              </w:rPr>
              <w:t xml:space="preserve"> 10704-91,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w:t>
            </w:r>
            <w:proofErr w:type="spellStart"/>
            <w:r w:rsidRPr="00675D62">
              <w:rPr>
                <w:lang w:val="en-US"/>
              </w:rPr>
              <w:t>si</w:t>
            </w:r>
            <w:proofErr w:type="spellEnd"/>
            <w:r w:rsidRPr="00675D62">
              <w:rPr>
                <w:lang w:val="en-US"/>
              </w:rPr>
              <w:t xml:space="preserve"> </w:t>
            </w:r>
            <w:proofErr w:type="spellStart"/>
            <w:r w:rsidRPr="00675D62">
              <w:rPr>
                <w:lang w:val="en-US"/>
              </w:rPr>
              <w:t>grosimea</w:t>
            </w:r>
            <w:proofErr w:type="spellEnd"/>
            <w:r w:rsidRPr="00675D62">
              <w:rPr>
                <w:lang w:val="en-US"/>
              </w:rPr>
              <w:t xml:space="preserve"> </w:t>
            </w:r>
            <w:proofErr w:type="spellStart"/>
            <w:r w:rsidRPr="00675D62">
              <w:rPr>
                <w:lang w:val="en-US"/>
              </w:rPr>
              <w:t>peretilor</w:t>
            </w:r>
            <w:proofErr w:type="spellEnd"/>
            <w:r w:rsidRPr="00675D62">
              <w:rPr>
                <w:lang w:val="en-US"/>
              </w:rPr>
              <w:t xml:space="preserve"> de 133x5,0 mm </w:t>
            </w:r>
            <w:proofErr w:type="spellStart"/>
            <w:r w:rsidRPr="00675D62">
              <w:rPr>
                <w:lang w:val="en-US"/>
              </w:rPr>
              <w:t>si</w:t>
            </w:r>
            <w:proofErr w:type="spellEnd"/>
            <w:r w:rsidRPr="00675D62">
              <w:rPr>
                <w:lang w:val="en-US"/>
              </w:rPr>
              <w:t xml:space="preserve"> </w:t>
            </w:r>
            <w:proofErr w:type="spellStart"/>
            <w:r w:rsidRPr="00675D62">
              <w:rPr>
                <w:lang w:val="en-US"/>
              </w:rPr>
              <w:t>lungimea</w:t>
            </w:r>
            <w:proofErr w:type="spellEnd"/>
            <w:r w:rsidRPr="00675D62">
              <w:rPr>
                <w:lang w:val="en-US"/>
              </w:rPr>
              <w:t xml:space="preserve"> de 600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IC40B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Bratara</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fixarea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instalatia</w:t>
            </w:r>
            <w:proofErr w:type="spellEnd"/>
            <w:r w:rsidRPr="00675D62">
              <w:rPr>
                <w:lang w:val="en-US"/>
              </w:rPr>
              <w:t xml:space="preserve"> de </w:t>
            </w:r>
            <w:proofErr w:type="spellStart"/>
            <w:r w:rsidRPr="00675D62">
              <w:rPr>
                <w:lang w:val="en-US"/>
              </w:rPr>
              <w:t>incalzire</w:t>
            </w:r>
            <w:proofErr w:type="spellEnd"/>
            <w:r w:rsidRPr="00675D62">
              <w:rPr>
                <w:lang w:val="en-US"/>
              </w:rPr>
              <w:t xml:space="preserve"> </w:t>
            </w:r>
            <w:proofErr w:type="spellStart"/>
            <w:r w:rsidRPr="00675D62">
              <w:rPr>
                <w:lang w:val="en-US"/>
              </w:rPr>
              <w:t>centrala</w:t>
            </w:r>
            <w:proofErr w:type="spellEnd"/>
            <w:r w:rsidRPr="00675D62">
              <w:rPr>
                <w:lang w:val="en-US"/>
              </w:rPr>
              <w:t xml:space="preserve"> </w:t>
            </w:r>
            <w:proofErr w:type="spellStart"/>
            <w:r w:rsidRPr="00675D62">
              <w:rPr>
                <w:lang w:val="en-US"/>
              </w:rPr>
              <w:t>sau</w:t>
            </w:r>
            <w:proofErr w:type="spellEnd"/>
            <w:r w:rsidRPr="00675D62">
              <w:rPr>
                <w:lang w:val="en-US"/>
              </w:rPr>
              <w:t xml:space="preserve"> gaze, </w:t>
            </w:r>
            <w:proofErr w:type="spellStart"/>
            <w:r w:rsidRPr="00675D62">
              <w:rPr>
                <w:lang w:val="en-US"/>
              </w:rPr>
              <w:t>montata</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dibluri</w:t>
            </w:r>
            <w:proofErr w:type="spellEnd"/>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din profile laminate, </w:t>
            </w:r>
            <w:proofErr w:type="spellStart"/>
            <w:r w:rsidRPr="00675D62">
              <w:rPr>
                <w:lang w:val="en-US"/>
              </w:rPr>
              <w:t>tabla</w:t>
            </w:r>
            <w:proofErr w:type="spellEnd"/>
            <w:r w:rsidRPr="00675D62">
              <w:rPr>
                <w:lang w:val="en-US"/>
              </w:rPr>
              <w:t xml:space="preserve">, </w:t>
            </w:r>
            <w:proofErr w:type="spellStart"/>
            <w:r w:rsidRPr="00675D62">
              <w:rPr>
                <w:lang w:val="en-US"/>
              </w:rPr>
              <w:t>tabla</w:t>
            </w:r>
            <w:proofErr w:type="spellEnd"/>
            <w:r w:rsidRPr="00675D62">
              <w:rPr>
                <w:lang w:val="en-US"/>
              </w:rPr>
              <w:t xml:space="preserve"> striata,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sustineri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acoperiri</w:t>
            </w:r>
            <w:proofErr w:type="spellEnd"/>
            <w:r w:rsidRPr="00675D62">
              <w:rPr>
                <w:lang w:val="en-US"/>
              </w:rPr>
              <w:t xml:space="preserve">, </w:t>
            </w:r>
            <w:proofErr w:type="spellStart"/>
            <w:r w:rsidRPr="00675D62">
              <w:rPr>
                <w:lang w:val="en-US"/>
              </w:rPr>
              <w:t>inglobate</w:t>
            </w:r>
            <w:proofErr w:type="spellEnd"/>
            <w:r w:rsidRPr="00675D62">
              <w:rPr>
                <w:lang w:val="en-US"/>
              </w:rPr>
              <w:t xml:space="preserve"> total </w:t>
            </w:r>
            <w:proofErr w:type="spellStart"/>
            <w:r w:rsidRPr="00675D62">
              <w:rPr>
                <w:lang w:val="en-US"/>
              </w:rPr>
              <w:t>sau</w:t>
            </w:r>
            <w:proofErr w:type="spellEnd"/>
            <w:r w:rsidRPr="00675D62">
              <w:rPr>
                <w:lang w:val="en-US"/>
              </w:rPr>
              <w:t xml:space="preserve"> partial in </w:t>
            </w:r>
            <w:proofErr w:type="spellStart"/>
            <w:r w:rsidRPr="00675D62">
              <w:rPr>
                <w:lang w:val="en-US"/>
              </w:rPr>
              <w:t>beton</w:t>
            </w:r>
            <w:proofErr w:type="spellEnd"/>
          </w:p>
        </w:tc>
        <w:tc>
          <w:tcPr>
            <w:tcW w:w="912" w:type="dxa"/>
            <w:tcBorders>
              <w:top w:val="single" w:sz="4" w:space="0" w:color="auto"/>
              <w:bottom w:val="single" w:sz="4" w:space="0" w:color="auto"/>
            </w:tcBorders>
            <w:vAlign w:val="center"/>
          </w:tcPr>
          <w:p w:rsidR="009D4874" w:rsidRDefault="00000000">
            <w:pPr>
              <w:pStyle w:val="Frspaiere"/>
            </w:pPr>
            <w:r>
              <w:t>kg</w:t>
            </w:r>
          </w:p>
        </w:tc>
        <w:tc>
          <w:tcPr>
            <w:tcW w:w="1086" w:type="dxa"/>
            <w:tcBorders>
              <w:top w:val="single" w:sz="4" w:space="0" w:color="auto"/>
              <w:bottom w:val="single" w:sz="4" w:space="0" w:color="auto"/>
            </w:tcBorders>
            <w:vAlign w:val="center"/>
          </w:tcPr>
          <w:p w:rsidR="009D4874" w:rsidRDefault="00000000">
            <w:pPr>
              <w:pStyle w:val="Frspaiere"/>
            </w:pPr>
            <w:r>
              <w:t>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doua</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pina la 7 mm </w:t>
            </w:r>
            <w:proofErr w:type="spellStart"/>
            <w:r w:rsidRPr="00675D62">
              <w:rPr>
                <w:lang w:val="en-US"/>
              </w:rPr>
              <w:t>inclusiv</w:t>
            </w:r>
            <w:proofErr w:type="spellEnd"/>
          </w:p>
        </w:tc>
        <w:tc>
          <w:tcPr>
            <w:tcW w:w="912" w:type="dxa"/>
            <w:tcBorders>
              <w:top w:val="single" w:sz="4" w:space="0" w:color="auto"/>
              <w:bottom w:val="single" w:sz="4" w:space="0" w:color="auto"/>
            </w:tcBorders>
            <w:vAlign w:val="center"/>
          </w:tcPr>
          <w:p w:rsidR="009D4874" w:rsidRDefault="00000000">
            <w:pPr>
              <w:pStyle w:val="Frspaiere"/>
            </w:pPr>
            <w:r>
              <w:t>t</w:t>
            </w:r>
          </w:p>
        </w:tc>
        <w:tc>
          <w:tcPr>
            <w:tcW w:w="1086" w:type="dxa"/>
            <w:tcBorders>
              <w:top w:val="single" w:sz="4" w:space="0" w:color="auto"/>
              <w:bottom w:val="single" w:sz="4" w:space="0" w:color="auto"/>
            </w:tcBorders>
            <w:vAlign w:val="center"/>
          </w:tcPr>
          <w:p w:rsidR="009D4874" w:rsidRDefault="00000000">
            <w:pPr>
              <w:pStyle w:val="Frspaiere"/>
            </w:pPr>
            <w:r>
              <w:t>0,035</w:t>
            </w:r>
          </w:p>
        </w:tc>
      </w:tr>
      <w:tr w:rsidR="009D4874">
        <w:tc>
          <w:tcPr>
            <w:tcW w:w="709" w:type="dxa"/>
            <w:tcBorders>
              <w:top w:val="nil"/>
              <w:left w:val="single" w:sz="6" w:space="0" w:color="auto"/>
              <w:bottom w:val="nil"/>
              <w:right w:val="nil"/>
            </w:tcBorders>
          </w:tcPr>
          <w:p w:rsidR="009D4874" w:rsidRDefault="00000000">
            <w:pPr>
              <w:pStyle w:val="Frspaiere"/>
            </w:pPr>
            <w:r>
              <w:lastRenderedPageBreak/>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Lucrari de montare </w:t>
            </w:r>
          </w:p>
        </w:tc>
        <w:tc>
          <w:tcPr>
            <w:tcW w:w="912"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ID12C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Supape</w:t>
            </w:r>
            <w:proofErr w:type="spellEnd"/>
            <w:r w:rsidRPr="00675D62">
              <w:rPr>
                <w:lang w:val="en-US"/>
              </w:rPr>
              <w:t xml:space="preserve"> cu </w:t>
            </w:r>
            <w:proofErr w:type="spellStart"/>
            <w:r w:rsidRPr="00675D62">
              <w:rPr>
                <w:lang w:val="en-US"/>
              </w:rPr>
              <w:t>flanse</w:t>
            </w:r>
            <w:proofErr w:type="spellEnd"/>
            <w:r w:rsidRPr="00675D62">
              <w:rPr>
                <w:lang w:val="en-US"/>
              </w:rPr>
              <w:t xml:space="preserve"> </w:t>
            </w:r>
            <w:proofErr w:type="spellStart"/>
            <w:r w:rsidRPr="00675D62">
              <w:rPr>
                <w:lang w:val="en-US"/>
              </w:rPr>
              <w:t>instalatii</w:t>
            </w:r>
            <w:proofErr w:type="spellEnd"/>
            <w:r w:rsidRPr="00675D62">
              <w:rPr>
                <w:lang w:val="en-US"/>
              </w:rPr>
              <w:t xml:space="preserve"> de gaze,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100 mm</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11-03-011-02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Dispozitive</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analiza</w:t>
            </w:r>
            <w:proofErr w:type="spellEnd"/>
            <w:r w:rsidRPr="00675D62">
              <w:rPr>
                <w:lang w:val="en-US"/>
              </w:rPr>
              <w:t xml:space="preserve"> </w:t>
            </w:r>
            <w:proofErr w:type="spellStart"/>
            <w:r w:rsidRPr="00675D62">
              <w:rPr>
                <w:lang w:val="en-US"/>
              </w:rPr>
              <w:t>continutului</w:t>
            </w:r>
            <w:proofErr w:type="spellEnd"/>
            <w:r w:rsidRPr="00675D62">
              <w:rPr>
                <w:lang w:val="en-US"/>
              </w:rPr>
              <w:t xml:space="preserve"> </w:t>
            </w:r>
            <w:proofErr w:type="spellStart"/>
            <w:r w:rsidRPr="00675D62">
              <w:rPr>
                <w:lang w:val="en-US"/>
              </w:rPr>
              <w:t>fizico-chimic</w:t>
            </w:r>
            <w:proofErr w:type="spellEnd"/>
            <w:r w:rsidRPr="00675D62">
              <w:rPr>
                <w:lang w:val="en-US"/>
              </w:rPr>
              <w:t xml:space="preserve"> al </w:t>
            </w:r>
            <w:proofErr w:type="spellStart"/>
            <w:r w:rsidRPr="00675D62">
              <w:rPr>
                <w:lang w:val="en-US"/>
              </w:rPr>
              <w:t>substantei</w:t>
            </w:r>
            <w:proofErr w:type="spellEnd"/>
            <w:r w:rsidRPr="00675D62">
              <w:rPr>
                <w:lang w:val="en-US"/>
              </w:rPr>
              <w:t xml:space="preserve">: </w:t>
            </w:r>
            <w:proofErr w:type="spellStart"/>
            <w:r w:rsidRPr="00675D62">
              <w:rPr>
                <w:lang w:val="en-US"/>
              </w:rPr>
              <w:t>dispozitiv</w:t>
            </w:r>
            <w:proofErr w:type="spellEnd"/>
            <w:r w:rsidRPr="00675D62">
              <w:rPr>
                <w:lang w:val="en-US"/>
              </w:rPr>
              <w:t xml:space="preserve">, </w:t>
            </w:r>
            <w:proofErr w:type="spellStart"/>
            <w:r w:rsidRPr="00675D62">
              <w:rPr>
                <w:lang w:val="en-US"/>
              </w:rPr>
              <w:t>categoria</w:t>
            </w:r>
            <w:proofErr w:type="spellEnd"/>
            <w:r w:rsidRPr="00675D62">
              <w:rPr>
                <w:lang w:val="en-US"/>
              </w:rPr>
              <w:t xml:space="preserve"> </w:t>
            </w:r>
            <w:proofErr w:type="spellStart"/>
            <w:r w:rsidRPr="00675D62">
              <w:rPr>
                <w:lang w:val="en-US"/>
              </w:rPr>
              <w:t>complexitatii</w:t>
            </w:r>
            <w:proofErr w:type="spellEnd"/>
            <w:r w:rsidRPr="00675D62">
              <w:rPr>
                <w:lang w:val="en-US"/>
              </w:rPr>
              <w:t xml:space="preserve">: II - Detector de CH4, CO de tip </w:t>
            </w:r>
            <w:r>
              <w:t>СГБ</w:t>
            </w:r>
            <w:r w:rsidRPr="00675D62">
              <w:rPr>
                <w:lang w:val="en-US"/>
              </w:rPr>
              <w:t>-1-2</w:t>
            </w:r>
            <w:r>
              <w:t>Е</w:t>
            </w:r>
          </w:p>
        </w:tc>
        <w:tc>
          <w:tcPr>
            <w:tcW w:w="912" w:type="dxa"/>
            <w:tcBorders>
              <w:top w:val="single" w:sz="4" w:space="0" w:color="auto"/>
              <w:bottom w:val="single" w:sz="4" w:space="0" w:color="auto"/>
            </w:tcBorders>
            <w:vAlign w:val="center"/>
          </w:tcPr>
          <w:p w:rsidR="009D4874" w:rsidRDefault="00000000">
            <w:pPr>
              <w:pStyle w:val="Frspaiere"/>
            </w:pPr>
            <w:r>
              <w:t>set</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 Utilaj</w:t>
            </w:r>
          </w:p>
        </w:tc>
        <w:tc>
          <w:tcPr>
            <w:tcW w:w="912"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Supapa</w:t>
            </w:r>
            <w:proofErr w:type="spellEnd"/>
            <w:r w:rsidRPr="00675D62">
              <w:rPr>
                <w:lang w:val="en-US"/>
              </w:rPr>
              <w:t xml:space="preserve"> de </w:t>
            </w:r>
            <w:proofErr w:type="spellStart"/>
            <w:r w:rsidRPr="00675D62">
              <w:rPr>
                <w:lang w:val="en-US"/>
              </w:rPr>
              <w:t>termoblocare</w:t>
            </w:r>
            <w:proofErr w:type="spellEnd"/>
            <w:r w:rsidRPr="00675D62">
              <w:rPr>
                <w:lang w:val="en-US"/>
              </w:rPr>
              <w:t xml:space="preserve"> cu </w:t>
            </w:r>
            <w:proofErr w:type="spellStart"/>
            <w:r w:rsidRPr="00675D62">
              <w:rPr>
                <w:lang w:val="en-US"/>
              </w:rPr>
              <w:t>flanse</w:t>
            </w:r>
            <w:proofErr w:type="spellEnd"/>
            <w:r w:rsidRPr="00675D62">
              <w:rPr>
                <w:lang w:val="en-US"/>
              </w:rPr>
              <w:t xml:space="preserve"> </w:t>
            </w:r>
            <w:r>
              <w:t>КТЗ</w:t>
            </w:r>
            <w:r w:rsidRPr="00675D62">
              <w:rPr>
                <w:lang w:val="en-US"/>
              </w:rPr>
              <w:t>-001 Dc100</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furnozor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Supapa</w:t>
            </w:r>
            <w:proofErr w:type="spellEnd"/>
            <w:r w:rsidRPr="00675D62">
              <w:rPr>
                <w:lang w:val="en-US"/>
              </w:rPr>
              <w:t xml:space="preserve"> de </w:t>
            </w:r>
            <w:proofErr w:type="spellStart"/>
            <w:r w:rsidRPr="00675D62">
              <w:rPr>
                <w:lang w:val="en-US"/>
              </w:rPr>
              <w:t>blocare</w:t>
            </w:r>
            <w:proofErr w:type="spellEnd"/>
            <w:r w:rsidRPr="00675D62">
              <w:rPr>
                <w:lang w:val="en-US"/>
              </w:rPr>
              <w:t xml:space="preserve"> Dc100 "normal </w:t>
            </w:r>
            <w:proofErr w:type="spellStart"/>
            <w:r w:rsidRPr="00675D62">
              <w:rPr>
                <w:lang w:val="en-US"/>
              </w:rPr>
              <w:t>inchisa</w:t>
            </w:r>
            <w:proofErr w:type="spellEnd"/>
            <w:r w:rsidRPr="00675D62">
              <w:rPr>
                <w:lang w:val="en-US"/>
              </w:rPr>
              <w:t>"</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Detector de CH4, CO de tip </w:t>
            </w:r>
            <w:r>
              <w:t>СГБ</w:t>
            </w:r>
            <w:r w:rsidRPr="00675D62">
              <w:rPr>
                <w:lang w:val="en-US"/>
              </w:rPr>
              <w:t>-1-2</w:t>
            </w:r>
            <w:r>
              <w:t>Е</w:t>
            </w:r>
          </w:p>
        </w:tc>
        <w:tc>
          <w:tcPr>
            <w:tcW w:w="912"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rPr>
          <w:b/>
          <w:bCs/>
        </w:rPr>
      </w:pPr>
      <w:r>
        <w:rPr>
          <w:b/>
          <w:bCs/>
        </w:rPr>
        <w:t xml:space="preserve"> </w:t>
      </w:r>
    </w:p>
    <w:p w:rsidR="009D4874" w:rsidRPr="00675D62" w:rsidRDefault="00000000">
      <w:pPr>
        <w:pStyle w:val="Frspaiere"/>
        <w:rPr>
          <w:b/>
          <w:bCs/>
          <w:lang w:val="en-US"/>
        </w:rPr>
      </w:pPr>
      <w:r w:rsidRPr="00675D62">
        <w:rPr>
          <w:b/>
          <w:bCs/>
          <w:lang w:val="en-US"/>
        </w:rPr>
        <w:t xml:space="preserve">6-3. </w:t>
      </w:r>
      <w:r>
        <w:rPr>
          <w:b/>
          <w:bCs/>
          <w:lang w:val="it-IT"/>
        </w:rPr>
        <w:t>Retele exterioare de alimentare cu apa si canalizare</w:t>
      </w:r>
      <w:r w:rsidRPr="00675D62">
        <w:rPr>
          <w:b/>
          <w:bCs/>
          <w:lang w:val="en-US"/>
        </w:rPr>
        <w:t xml:space="preserve"> </w:t>
      </w:r>
    </w:p>
    <w:p w:rsidR="009D4874" w:rsidRDefault="00000000">
      <w:pPr>
        <w:pStyle w:val="Frspaiere"/>
        <w:rPr>
          <w:b/>
          <w:bCs/>
          <w:lang w:val="it-IT"/>
        </w:rPr>
      </w:pPr>
      <w:r>
        <w:rPr>
          <w:b/>
          <w:bCs/>
          <w:lang w:val="en-US"/>
        </w:rPr>
        <w:tab/>
      </w:r>
    </w:p>
    <w:p w:rsidR="009D4874" w:rsidRDefault="00000000">
      <w:pPr>
        <w:pStyle w:val="Frspaiere"/>
        <w:rPr>
          <w:b/>
          <w:bCs/>
          <w:lang w:val="it-IT"/>
        </w:rPr>
      </w:pPr>
      <w:r>
        <w:rPr>
          <w:b/>
          <w:bCs/>
          <w:lang w:val="it-IT"/>
        </w:rPr>
        <w:t>№ 6-3-1 Retele exterioare de alimentare cu apa si canalizare (85/24.06/2013-0-HBK)</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694"/>
        <w:gridCol w:w="900"/>
        <w:gridCol w:w="1086"/>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94"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0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86"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9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0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86"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9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0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86"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rPr>
          <w:trHeight w:val="262"/>
        </w:trPr>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 Lucrari de constructie </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 Apeduct B1</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rPr>
          <w:trHeight w:val="90"/>
        </w:trPr>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1.1.1. Terasament</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TsC03B2</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excavatorul de 0,40-0,70 mc, cu motor cu ardere interna si comanda hidraulica, in pamint argilos inmuiat cu apa, descarcare in depozit teren catg. </w:t>
            </w:r>
            <w:r>
              <w:t>II</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2,18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TsC03F1</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excavatorul de 0,40-0,70 mc, cu motor cu ardere interna si comanda hidraulica, in pamint cu umiditate naturala, descarcare in autovehicule teren catg. </w:t>
            </w:r>
            <w:r>
              <w:t>II</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0,12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00" w:type="dxa"/>
            <w:tcBorders>
              <w:top w:val="single" w:sz="4" w:space="0" w:color="auto"/>
              <w:bottom w:val="single" w:sz="4" w:space="0" w:color="auto"/>
            </w:tcBorders>
            <w:vAlign w:val="center"/>
          </w:tcPr>
          <w:p w:rsidR="009D4874" w:rsidRDefault="00000000">
            <w:pPr>
              <w:pStyle w:val="Frspaiere"/>
            </w:pPr>
            <w:r>
              <w:t>t</w:t>
            </w:r>
          </w:p>
        </w:tc>
        <w:tc>
          <w:tcPr>
            <w:tcW w:w="1086" w:type="dxa"/>
            <w:tcBorders>
              <w:top w:val="single" w:sz="4" w:space="0" w:color="auto"/>
              <w:bottom w:val="single" w:sz="4" w:space="0" w:color="auto"/>
            </w:tcBorders>
            <w:vAlign w:val="center"/>
          </w:tcPr>
          <w:p w:rsidR="009D4874" w:rsidRDefault="00000000">
            <w:pPr>
              <w:pStyle w:val="Frspaiere"/>
            </w:pPr>
            <w:r>
              <w:t>19,80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0,12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taluzuri, la deblee sapate cu excavator sau screper, pentru completarea sapaturii la profilul taluzului, in teren mijlociu</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47,40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AcF03A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Umpluturi in santuri la conductele de alimentare cu apa sau canalizare, ca substrat, strat de protectie, strat de izolare sau strat filtrant la tuburile de drenaj, executate cu nisip</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35,50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TsD02B1</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pamintului afinat provenit din teren categoria I sau II, executata cu buldozer pe tractor cu senile de 65-80 CP, in straturi cu grosimea de 21-30 cm</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2,18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mecanic de 150-200 kg a umpluturilor in straturi succesive de 20-30 cm grosime, exclusiv udarea fiecarui strat in parte, umpluturile executindu-se din pamint coeziv</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2,18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47,40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47,40</w:t>
            </w:r>
          </w:p>
        </w:tc>
      </w:tr>
      <w:tr w:rsidR="009D4874">
        <w:trPr>
          <w:trHeight w:val="90"/>
        </w:trPr>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1.1.2. Camine de vizitare </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AcE11A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Executarea caminelor de vane din elemente de beton armat prefabricat, pentru alimentare cu apa circulare (inelare) cu diametrul 1,5 m, in teren fara apa subterana</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4,41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AcE11A1 </w:t>
            </w:r>
            <w:proofErr w:type="spellStart"/>
            <w:r>
              <w:rPr>
                <w:lang w:val="en-US"/>
              </w:rPr>
              <w:t>modif</w:t>
            </w:r>
            <w:proofErr w:type="spellEnd"/>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Elemente din beton armat prefabricat, ale caminelor conform seriei 3.900-3 editia 7 in urmatoarea componenta: </w:t>
            </w:r>
            <w:r>
              <w:t>КЦД</w:t>
            </w:r>
            <w:r>
              <w:rPr>
                <w:lang w:val="it-IT"/>
              </w:rPr>
              <w:t xml:space="preserve">-15 - 3 buc; </w:t>
            </w:r>
            <w:r>
              <w:t>КЦП</w:t>
            </w:r>
            <w:r>
              <w:rPr>
                <w:lang w:val="it-IT"/>
              </w:rPr>
              <w:t xml:space="preserve">1-15-1 - 3 buc; </w:t>
            </w:r>
            <w:r>
              <w:t>КЦ</w:t>
            </w:r>
            <w:r>
              <w:rPr>
                <w:lang w:val="it-IT"/>
              </w:rPr>
              <w:t xml:space="preserve"> 15-9 - 6 buc; </w:t>
            </w:r>
            <w:r>
              <w:t>КЦО</w:t>
            </w:r>
            <w:r>
              <w:rPr>
                <w:lang w:val="it-IT"/>
              </w:rPr>
              <w:t>-1 - 3 buc; scara C2 - 3 buc; Capac cu rama din fonta tip C250 - 3 buc</w:t>
            </w:r>
          </w:p>
        </w:tc>
        <w:tc>
          <w:tcPr>
            <w:tcW w:w="900" w:type="dxa"/>
            <w:tcBorders>
              <w:top w:val="single" w:sz="4" w:space="0" w:color="auto"/>
              <w:bottom w:val="single" w:sz="4" w:space="0" w:color="auto"/>
            </w:tcBorders>
            <w:vAlign w:val="center"/>
          </w:tcPr>
          <w:p w:rsidR="009D4874" w:rsidRDefault="00000000">
            <w:pPr>
              <w:pStyle w:val="Frspaiere"/>
            </w:pPr>
            <w:r>
              <w:t>SET</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CD65I</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format 250 x 120 x 65 mm la peretii gropilor de descarcare si canale cu prepararea manuala a mortarului M-75</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0,05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RpCU05C1</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Executarea strapungerilor pentru conducte sau tiranti in pereti sau plansee din piatra sau beton armat pina la 15 cm, pentru executarea strapungerilor mecanizat</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RpCU07C</w:t>
            </w:r>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Matarea</w:t>
            </w:r>
            <w:proofErr w:type="spellEnd"/>
            <w:r w:rsidRPr="00675D62">
              <w:rPr>
                <w:lang w:val="en-US"/>
              </w:rPr>
              <w:t xml:space="preserve"> </w:t>
            </w:r>
            <w:proofErr w:type="spellStart"/>
            <w:r w:rsidRPr="00675D62">
              <w:rPr>
                <w:lang w:val="en-US"/>
              </w:rPr>
              <w:t>golurilor</w:t>
            </w:r>
            <w:proofErr w:type="spellEnd"/>
            <w:r w:rsidRPr="00675D62">
              <w:rPr>
                <w:lang w:val="en-US"/>
              </w:rPr>
              <w:t xml:space="preserve"> in </w:t>
            </w:r>
            <w:proofErr w:type="spellStart"/>
            <w:r w:rsidRPr="00675D62">
              <w:rPr>
                <w:lang w:val="en-US"/>
              </w:rPr>
              <w:t>plansee</w:t>
            </w:r>
            <w:proofErr w:type="spellEnd"/>
            <w:r w:rsidRPr="00675D62">
              <w:rPr>
                <w:lang w:val="en-US"/>
              </w:rPr>
              <w:t xml:space="preserve">, cu </w:t>
            </w:r>
            <w:proofErr w:type="gramStart"/>
            <w:r w:rsidRPr="00675D62">
              <w:rPr>
                <w:lang w:val="en-US"/>
              </w:rPr>
              <w:t>mortar</w:t>
            </w:r>
            <w:proofErr w:type="gramEnd"/>
            <w:r w:rsidRPr="00675D62">
              <w:rPr>
                <w:lang w:val="en-US"/>
              </w:rPr>
              <w:t xml:space="preserve"> de </w:t>
            </w:r>
            <w:proofErr w:type="spellStart"/>
            <w:r w:rsidRPr="00675D62">
              <w:rPr>
                <w:lang w:val="en-US"/>
              </w:rPr>
              <w:t>ciment</w:t>
            </w:r>
            <w:proofErr w:type="spellEnd"/>
            <w:r w:rsidRPr="00675D62">
              <w:rPr>
                <w:lang w:val="en-US"/>
              </w:rPr>
              <w:t xml:space="preserve">, </w:t>
            </w:r>
            <w:proofErr w:type="spellStart"/>
            <w:r w:rsidRPr="00675D62">
              <w:rPr>
                <w:lang w:val="en-US"/>
              </w:rPr>
              <w:t>dupa</w:t>
            </w:r>
            <w:proofErr w:type="spellEnd"/>
            <w:r w:rsidRPr="00675D62">
              <w:rPr>
                <w:lang w:val="en-US"/>
              </w:rPr>
              <w:t xml:space="preserve"> </w:t>
            </w:r>
            <w:proofErr w:type="spellStart"/>
            <w:r w:rsidRPr="00675D62">
              <w:rPr>
                <w:lang w:val="en-US"/>
              </w:rPr>
              <w:t>instalatii</w:t>
            </w:r>
            <w:proofErr w:type="spellEnd"/>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6,00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1.1.3. Conducte si armaturi </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AcA10A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in pamint a tevilor din polietilena de presiune PE100, SDR11 PN6, de inalta densitate, destinate alimentarilor cu apa, asamblate prin sudura cap la cap, conform normativului I-6-PE,  avind diametrul de 110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255,00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de </w:t>
            </w:r>
            <w:proofErr w:type="spellStart"/>
            <w:r>
              <w:rPr>
                <w:lang w:val="en-US"/>
              </w:rPr>
              <w:t>piata</w:t>
            </w:r>
            <w:proofErr w:type="spellEnd"/>
          </w:p>
        </w:tc>
        <w:tc>
          <w:tcPr>
            <w:tcW w:w="5694" w:type="dxa"/>
            <w:tcBorders>
              <w:top w:val="single" w:sz="4" w:space="0" w:color="auto"/>
              <w:bottom w:val="single" w:sz="4" w:space="0" w:color="auto"/>
            </w:tcBorders>
            <w:vAlign w:val="center"/>
          </w:tcPr>
          <w:p w:rsidR="009D4874" w:rsidRDefault="00000000">
            <w:pPr>
              <w:pStyle w:val="Frspaiere"/>
            </w:pPr>
            <w:r>
              <w:t>Banda de avertizare</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255,00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AcA52A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Teava din polietilena PE100, SDR11 PN6 pentru conducte de alimentare cu apa montata in sant, cu diametrul de 32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41,00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AcF12B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Proba de presiune a conductelor din polietilena montate in transee pentru retelele de alimentare cu apa si canalizare, cu diametru  pina la 150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255,00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AcF12A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Proba de presiune a conductelor din polietilena montate in transee pentru retelele de alimentare cu apa si canalizare, cu diametru  pina la 100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41,00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AcF11D</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Spalarea tevilor din PVC, fonta, azbociment, polietilena etc 80-110 mm, de apa potabila dupa montarea si imbinarea, inaintea receptiei</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255,00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AcF11C</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Spalarea tevilor din PVC, fonta, azbociment, polietilena etc 20-75 mm, de apa potabila dupa montarea si imbinarea, inaintea receptiei</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41,00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AcA53C</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fitingurilor prin electrofuziune. Adaptor flansa cu flansa libera din PEID, Dn110, PN16</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AcB01A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venei din fonta cu pana cauciucata, avind diametrul de 100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Imbinarea prin sudura de tip electrofuziune intre teava si fiting (reductie PE x otel  ) din polietilena, tevii avind diametrul de 32 x 1"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SD06C</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1"</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Imbinarea prin sudura de tip electrofuziune intre teava si fiting (reductie PE x otel  ) din polietilena, tevii avind diametrul de 25 x 3/4"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SD06B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Robinet sfera-fluture cu mufa si racord olandez, pentru teava din otel, avind diametrul de 3/4"</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AcA53C</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fitingurilor prin electrofuziune. Imbinarea prin sudura de tip electrofuziune intre teava si fiting (Teu egal) din polietilena, tevii avind diametrul de 110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fitingurilor prin electrofuziune. Imbinarea prin sudura de tip electrofuziune intre teava si fiting (Teu egal) din polietilena, tevii avind diametrul de 32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fitingurilor prin electrofuziune. Imbinarea prin sudura de tip electrofuziune intre teava si fiting (Teu redus) din polietilena, tevii avind diametrul de 32 x25 x32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AcA53A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fitingurilor prin electrofuziune. Imbinarea prin sudura de tip electrofuziune intre teava si fiting (Dop) din polietilena, tevii avind diametrul de 32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SA29C</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Teu din fonta cu flanse pentru conducte de presiune, avind diametrul 100x100x100 mm, PN16</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AcA23A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Imbinarea cu flanse libere a tuburilor, pieselor de legatura si armaturilor, la conducte din poliesteri, armate cu fibre de sticla,  avind diametrul de 100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35</w:t>
            </w:r>
          </w:p>
        </w:tc>
        <w:tc>
          <w:tcPr>
            <w:tcW w:w="1559" w:type="dxa"/>
            <w:tcBorders>
              <w:top w:val="single" w:sz="4" w:space="0" w:color="auto"/>
              <w:bottom w:val="single" w:sz="4" w:space="0" w:color="auto"/>
            </w:tcBorders>
            <w:vAlign w:val="center"/>
          </w:tcPr>
          <w:p w:rsidR="009D4874" w:rsidRDefault="00000000">
            <w:pPr>
              <w:pStyle w:val="Frspaiere"/>
            </w:pPr>
            <w:r>
              <w:rPr>
                <w:lang w:val="en-US"/>
              </w:rPr>
              <w:t>AcF09A</w:t>
            </w: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Placa indicatoare fluriscenta pentru hidranti HI cu</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9D4874">
            <w:pPr>
              <w:pStyle w:val="Frspaiere"/>
              <w:jc w:val="both"/>
            </w:pPr>
          </w:p>
        </w:tc>
        <w:tc>
          <w:tcPr>
            <w:tcW w:w="5694" w:type="dxa"/>
            <w:tcBorders>
              <w:top w:val="single" w:sz="4" w:space="0" w:color="auto"/>
              <w:bottom w:val="single" w:sz="4" w:space="0" w:color="auto"/>
            </w:tcBorders>
            <w:vAlign w:val="center"/>
          </w:tcPr>
          <w:p w:rsidR="009D4874" w:rsidRDefault="00000000">
            <w:pPr>
              <w:pStyle w:val="Frspaiere"/>
            </w:pPr>
            <w:r>
              <w:t>Indicator HIDRANT, autocolant</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IC44D</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Confectionarea, montarea si cimentarea tevii de protectie la trecerea conductelor prin ziduri, teava conform </w:t>
            </w:r>
            <w:r>
              <w:t>ГОСТ</w:t>
            </w:r>
            <w:r>
              <w:rPr>
                <w:lang w:val="it-IT"/>
              </w:rPr>
              <w:t xml:space="preserve"> 10704-94, avind diametrul exterior si grosimea tevii de 219 x 4.0 mm si lungimea de 200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1.2. Canalizare K1, K3</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1.2.1. Terasament </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TsC03B2</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excavatorul de 0,40-0,70 mc, cu motor cu ardere interna si comanda hidraulica, in pamint argilos inmuiat cu apa, descarcare in depozit teren catg. </w:t>
            </w:r>
            <w:r>
              <w:t>II</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11,56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TsC03F1</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pPr>
            <w:r>
              <w:rPr>
                <w:lang w:val="it-IT"/>
              </w:rPr>
              <w:t xml:space="preserve">Sapatura mecanica cu excavatorul de 0,40-0,70 mc, cu motor cu ardere interna si comanda hidraulica, in pamint cu umiditate naturala, descarcare in autovehicule teren catg. </w:t>
            </w:r>
            <w:r>
              <w:t>II</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2,12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lastRenderedPageBreak/>
              <w:t xml:space="preserve"> 40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Transportarea pamintului cu autobasculanta de 10 t la distanta de: 15 km</w:t>
            </w:r>
          </w:p>
        </w:tc>
        <w:tc>
          <w:tcPr>
            <w:tcW w:w="900" w:type="dxa"/>
            <w:tcBorders>
              <w:top w:val="single" w:sz="4" w:space="0" w:color="auto"/>
              <w:bottom w:val="single" w:sz="4" w:space="0" w:color="auto"/>
            </w:tcBorders>
            <w:vAlign w:val="center"/>
          </w:tcPr>
          <w:p w:rsidR="009D4874" w:rsidRDefault="00000000">
            <w:pPr>
              <w:pStyle w:val="Frspaiere"/>
            </w:pPr>
            <w:r>
              <w:t>t</w:t>
            </w:r>
          </w:p>
        </w:tc>
        <w:tc>
          <w:tcPr>
            <w:tcW w:w="1086" w:type="dxa"/>
            <w:tcBorders>
              <w:top w:val="single" w:sz="4" w:space="0" w:color="auto"/>
              <w:bottom w:val="single" w:sz="4" w:space="0" w:color="auto"/>
            </w:tcBorders>
            <w:vAlign w:val="center"/>
          </w:tcPr>
          <w:p w:rsidR="009D4874" w:rsidRDefault="00000000">
            <w:pPr>
              <w:pStyle w:val="Frspaiere"/>
            </w:pPr>
            <w:r>
              <w:t>349,80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Lucrari la descarcarea pamintului in depozit, teren categoria II</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2,12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taluzuri, la deblee sapate cu excavator sau screper, pentru completarea sapaturii la profilul taluzului, in teren mijlociu</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47,10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AcF03A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Umpluturi in santuri la conductele de alimentare cu apa sau canalizare, ca substrat, strat de protectie, strat de izolare sau strat filtrant la tuburile de drenaj, executate cu nisip</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25,00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TsD02B1</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pamintului afinat provenit din teren categoria I sau II, executata cu buldozer pe tractor cu senile de 65-80 CP, in straturi cu grosimea de 21-30 cm</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11,31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Compactarea cu maiul mecanic de 150-200 kg a umpluturilor in straturi succesive de 20-30 cm grosime, exclusiv udarea fiecarui strat in parte, umpluturile executindu-se din pamint coeziv</w:t>
            </w:r>
          </w:p>
        </w:tc>
        <w:tc>
          <w:tcPr>
            <w:tcW w:w="900" w:type="dxa"/>
            <w:tcBorders>
              <w:top w:val="single" w:sz="4" w:space="0" w:color="auto"/>
              <w:bottom w:val="single" w:sz="4" w:space="0" w:color="auto"/>
            </w:tcBorders>
            <w:vAlign w:val="center"/>
          </w:tcPr>
          <w:p w:rsidR="009D4874" w:rsidRDefault="00000000">
            <w:pPr>
              <w:pStyle w:val="Frspaiere"/>
            </w:pPr>
            <w:r>
              <w:t>100 m3</w:t>
            </w:r>
          </w:p>
        </w:tc>
        <w:tc>
          <w:tcPr>
            <w:tcW w:w="1086" w:type="dxa"/>
            <w:tcBorders>
              <w:top w:val="single" w:sz="4" w:space="0" w:color="auto"/>
              <w:bottom w:val="single" w:sz="4" w:space="0" w:color="auto"/>
            </w:tcBorders>
            <w:vAlign w:val="center"/>
          </w:tcPr>
          <w:p w:rsidR="009D4874" w:rsidRDefault="00000000">
            <w:pPr>
              <w:pStyle w:val="Frspaiere"/>
            </w:pPr>
            <w:r>
              <w:t>11,31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47,10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Imprastierea cu lopata a pamintului afinat, in straturi uniforme, de 10-30 cm grosime, printr-o aruncare de pina la 3 m din gramezi, inclusiv sfarimarea bulgarilor, pamintul provenind din teren mijlociu</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47,10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1.2.2. Camine de vizitare </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48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AcE13A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Executarea caminelor de vizitare din elemente de beton armat prefabricat, pentru canalizare, circulare (inelare) cu diametrul 1,0 m, in teren fara apa subterana</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12,69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AcE13A1 </w:t>
            </w:r>
            <w:proofErr w:type="spellStart"/>
            <w:r>
              <w:rPr>
                <w:lang w:val="en-US"/>
              </w:rPr>
              <w:t>modif</w:t>
            </w:r>
            <w:proofErr w:type="spellEnd"/>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Elemente</w:t>
            </w:r>
            <w:proofErr w:type="spellEnd"/>
            <w:r w:rsidRPr="00675D62">
              <w:rPr>
                <w:lang w:val="en-US"/>
              </w:rPr>
              <w:t xml:space="preserv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prefabricat</w:t>
            </w:r>
            <w:proofErr w:type="spellEnd"/>
            <w:r w:rsidRPr="00675D62">
              <w:rPr>
                <w:lang w:val="en-US"/>
              </w:rPr>
              <w:t xml:space="preserve">, ale </w:t>
            </w:r>
            <w:proofErr w:type="spellStart"/>
            <w:r w:rsidRPr="00675D62">
              <w:rPr>
                <w:lang w:val="en-US"/>
              </w:rPr>
              <w:t>caminelor</w:t>
            </w:r>
            <w:proofErr w:type="spellEnd"/>
            <w:r w:rsidRPr="00675D62">
              <w:rPr>
                <w:lang w:val="en-US"/>
              </w:rPr>
              <w:t xml:space="preserve"> conform </w:t>
            </w:r>
            <w:proofErr w:type="spellStart"/>
            <w:r w:rsidRPr="00675D62">
              <w:rPr>
                <w:lang w:val="en-US"/>
              </w:rPr>
              <w:t>seriei</w:t>
            </w:r>
            <w:proofErr w:type="spellEnd"/>
            <w:r w:rsidRPr="00675D62">
              <w:rPr>
                <w:lang w:val="en-US"/>
              </w:rPr>
              <w:t xml:space="preserve"> 3.900-3 </w:t>
            </w:r>
            <w:proofErr w:type="spellStart"/>
            <w:r w:rsidRPr="00675D62">
              <w:rPr>
                <w:lang w:val="en-US"/>
              </w:rPr>
              <w:t>editia</w:t>
            </w:r>
            <w:proofErr w:type="spellEnd"/>
            <w:r w:rsidRPr="00675D62">
              <w:rPr>
                <w:lang w:val="en-US"/>
              </w:rPr>
              <w:t xml:space="preserve"> 7 in </w:t>
            </w:r>
            <w:proofErr w:type="spellStart"/>
            <w:r w:rsidRPr="00675D62">
              <w:rPr>
                <w:lang w:val="en-US"/>
              </w:rPr>
              <w:t>urmatoarea</w:t>
            </w:r>
            <w:proofErr w:type="spellEnd"/>
            <w:r w:rsidRPr="00675D62">
              <w:rPr>
                <w:lang w:val="en-US"/>
              </w:rPr>
              <w:t xml:space="preserve"> </w:t>
            </w:r>
            <w:proofErr w:type="spellStart"/>
            <w:r w:rsidRPr="00675D62">
              <w:rPr>
                <w:lang w:val="en-US"/>
              </w:rPr>
              <w:t>componenta</w:t>
            </w:r>
            <w:proofErr w:type="spellEnd"/>
            <w:r w:rsidRPr="00675D62">
              <w:rPr>
                <w:lang w:val="en-US"/>
              </w:rPr>
              <w:t xml:space="preserve">: </w:t>
            </w:r>
            <w:r>
              <w:t>КЦД</w:t>
            </w:r>
            <w:r w:rsidRPr="00675D62">
              <w:rPr>
                <w:lang w:val="en-US"/>
              </w:rPr>
              <w:t xml:space="preserve">-10 - 16 </w:t>
            </w:r>
            <w:proofErr w:type="spellStart"/>
            <w:r w:rsidRPr="00675D62">
              <w:rPr>
                <w:lang w:val="en-US"/>
              </w:rPr>
              <w:t>buc</w:t>
            </w:r>
            <w:proofErr w:type="spellEnd"/>
            <w:r w:rsidRPr="00675D62">
              <w:rPr>
                <w:lang w:val="en-US"/>
              </w:rPr>
              <w:t xml:space="preserve">; </w:t>
            </w:r>
            <w:r>
              <w:t>КЦП</w:t>
            </w:r>
            <w:r w:rsidRPr="00675D62">
              <w:rPr>
                <w:lang w:val="en-US"/>
              </w:rPr>
              <w:t xml:space="preserve">1-10-1 - 16 </w:t>
            </w:r>
            <w:proofErr w:type="spellStart"/>
            <w:r w:rsidRPr="00675D62">
              <w:rPr>
                <w:lang w:val="en-US"/>
              </w:rPr>
              <w:t>buc</w:t>
            </w:r>
            <w:proofErr w:type="spellEnd"/>
            <w:r w:rsidRPr="00675D62">
              <w:rPr>
                <w:lang w:val="en-US"/>
              </w:rPr>
              <w:t xml:space="preserve">; </w:t>
            </w:r>
            <w:r>
              <w:t>КЦ</w:t>
            </w:r>
            <w:r w:rsidRPr="00675D62">
              <w:rPr>
                <w:lang w:val="en-US"/>
              </w:rPr>
              <w:t xml:space="preserve"> 10-9 - 26 </w:t>
            </w:r>
            <w:proofErr w:type="spellStart"/>
            <w:r w:rsidRPr="00675D62">
              <w:rPr>
                <w:lang w:val="en-US"/>
              </w:rPr>
              <w:t>buc</w:t>
            </w:r>
            <w:proofErr w:type="spellEnd"/>
            <w:r w:rsidRPr="00675D62">
              <w:rPr>
                <w:lang w:val="en-US"/>
              </w:rPr>
              <w:t xml:space="preserve">; </w:t>
            </w:r>
            <w:r>
              <w:t>КЦ</w:t>
            </w:r>
            <w:r w:rsidRPr="00675D62">
              <w:rPr>
                <w:lang w:val="en-US"/>
              </w:rPr>
              <w:t xml:space="preserve"> 10-3 - 4 </w:t>
            </w:r>
            <w:proofErr w:type="spellStart"/>
            <w:r w:rsidRPr="00675D62">
              <w:rPr>
                <w:lang w:val="en-US"/>
              </w:rPr>
              <w:t>buc</w:t>
            </w:r>
            <w:proofErr w:type="spellEnd"/>
            <w:r w:rsidRPr="00675D62">
              <w:rPr>
                <w:lang w:val="en-US"/>
              </w:rPr>
              <w:t xml:space="preserve">; </w:t>
            </w:r>
            <w:r>
              <w:t>КЦ</w:t>
            </w:r>
            <w:r w:rsidRPr="00675D62">
              <w:rPr>
                <w:lang w:val="en-US"/>
              </w:rPr>
              <w:t xml:space="preserve"> 7-3 - 21 </w:t>
            </w:r>
            <w:proofErr w:type="spellStart"/>
            <w:r w:rsidRPr="00675D62">
              <w:rPr>
                <w:lang w:val="en-US"/>
              </w:rPr>
              <w:t>buc</w:t>
            </w:r>
            <w:proofErr w:type="spellEnd"/>
            <w:r w:rsidRPr="00675D62">
              <w:rPr>
                <w:lang w:val="en-US"/>
              </w:rPr>
              <w:t xml:space="preserve">; </w:t>
            </w:r>
            <w:r>
              <w:t>КЦО</w:t>
            </w:r>
            <w:r w:rsidRPr="00675D62">
              <w:rPr>
                <w:lang w:val="en-US"/>
              </w:rPr>
              <w:t xml:space="preserve">-1 - 28 </w:t>
            </w:r>
            <w:proofErr w:type="spellStart"/>
            <w:r w:rsidRPr="00675D62">
              <w:rPr>
                <w:lang w:val="en-US"/>
              </w:rPr>
              <w:t>buc</w:t>
            </w:r>
            <w:proofErr w:type="spellEnd"/>
            <w:r w:rsidRPr="00675D62">
              <w:rPr>
                <w:lang w:val="en-US"/>
              </w:rPr>
              <w:t xml:space="preserve">, Capac cu </w:t>
            </w:r>
            <w:proofErr w:type="spellStart"/>
            <w:r w:rsidRPr="00675D62">
              <w:rPr>
                <w:lang w:val="en-US"/>
              </w:rPr>
              <w:t>rama</w:t>
            </w:r>
            <w:proofErr w:type="spellEnd"/>
            <w:r w:rsidRPr="00675D62">
              <w:rPr>
                <w:lang w:val="en-US"/>
              </w:rPr>
              <w:t xml:space="preserve"> din </w:t>
            </w:r>
            <w:proofErr w:type="spellStart"/>
            <w:r w:rsidRPr="00675D62">
              <w:rPr>
                <w:lang w:val="en-US"/>
              </w:rPr>
              <w:t>fonta</w:t>
            </w:r>
            <w:proofErr w:type="spellEnd"/>
            <w:r w:rsidRPr="00675D62">
              <w:rPr>
                <w:lang w:val="en-US"/>
              </w:rPr>
              <w:t xml:space="preserve"> tip C250 - 16 </w:t>
            </w:r>
            <w:proofErr w:type="spellStart"/>
            <w:r w:rsidRPr="00675D62">
              <w:rPr>
                <w:lang w:val="en-US"/>
              </w:rPr>
              <w:t>buc</w:t>
            </w:r>
            <w:proofErr w:type="spellEnd"/>
          </w:p>
        </w:tc>
        <w:tc>
          <w:tcPr>
            <w:tcW w:w="900" w:type="dxa"/>
            <w:tcBorders>
              <w:top w:val="single" w:sz="4" w:space="0" w:color="auto"/>
              <w:bottom w:val="single" w:sz="4" w:space="0" w:color="auto"/>
            </w:tcBorders>
            <w:vAlign w:val="center"/>
          </w:tcPr>
          <w:p w:rsidR="009D4874" w:rsidRDefault="00000000">
            <w:pPr>
              <w:pStyle w:val="Frspaiere"/>
            </w:pPr>
            <w:r>
              <w:t>SET</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AcE14A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Executarea caminelor de vizitare din elemente de beton armat prefabricat, pentru canalizare, circulare (inelare) cu diametrul 1,5 m, in teren fara apa subterana</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30,82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AcE14A1 </w:t>
            </w:r>
            <w:proofErr w:type="spellStart"/>
            <w:r>
              <w:rPr>
                <w:lang w:val="en-US"/>
              </w:rPr>
              <w:t>modif</w:t>
            </w:r>
            <w:proofErr w:type="spellEnd"/>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pPr>
            <w:r>
              <w:t>Elemente din beton armat prefabricat, ale caminelor conform seriei 3.900-3 editia 7 in urmatoarea componenta: КЦД-15 - 19 buc; КЦП1-15-1 - 19 buc; КЦ 15-9 - 31 buc; КЦ 15-9a - 1 buc, КЦ 15-6 - 4 buc; КЦ 15-3 - 13 buc; КЦ 7-3 - 27 buc; КЦ 7-6 - 1 buc, КЦ 7-9 - 4 buc; КЦО-1 - 35 buc; scara C1-05 - 1 buc; Capac cu rama din fonta tip C250 - 19 buc</w:t>
            </w:r>
          </w:p>
        </w:tc>
        <w:tc>
          <w:tcPr>
            <w:tcW w:w="900" w:type="dxa"/>
            <w:tcBorders>
              <w:top w:val="single" w:sz="4" w:space="0" w:color="auto"/>
              <w:bottom w:val="single" w:sz="4" w:space="0" w:color="auto"/>
            </w:tcBorders>
            <w:vAlign w:val="center"/>
          </w:tcPr>
          <w:p w:rsidR="009D4874" w:rsidRDefault="00000000">
            <w:pPr>
              <w:pStyle w:val="Frspaiere"/>
            </w:pPr>
            <w:r>
              <w:t>SET</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CD65I</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Zidarie din caramida, format 250 x 120 x 65 mm la peretii gropilor de descarcare si canale cu prepararea manuala a mortarului M-75</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1,26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CA03D2</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Beton turnat in fundatii, socluri, ziduri de sprijin, pereti sub cota zero, preparat cu betoniera pe santier si turnarea cu mijloace clasice beton armat clasa C 15/12 (Bc 15/B 200)</w:t>
            </w:r>
          </w:p>
        </w:tc>
        <w:tc>
          <w:tcPr>
            <w:tcW w:w="900" w:type="dxa"/>
            <w:tcBorders>
              <w:top w:val="single" w:sz="4" w:space="0" w:color="auto"/>
              <w:bottom w:val="single" w:sz="4" w:space="0" w:color="auto"/>
            </w:tcBorders>
            <w:vAlign w:val="center"/>
          </w:tcPr>
          <w:p w:rsidR="009D4874" w:rsidRDefault="00000000">
            <w:pPr>
              <w:pStyle w:val="Frspaiere"/>
            </w:pPr>
            <w:r>
              <w:t>m3</w:t>
            </w:r>
          </w:p>
        </w:tc>
        <w:tc>
          <w:tcPr>
            <w:tcW w:w="1086" w:type="dxa"/>
            <w:tcBorders>
              <w:top w:val="single" w:sz="4" w:space="0" w:color="auto"/>
              <w:bottom w:val="single" w:sz="4" w:space="0" w:color="auto"/>
            </w:tcBorders>
            <w:vAlign w:val="center"/>
          </w:tcPr>
          <w:p w:rsidR="009D4874" w:rsidRDefault="00000000">
            <w:pPr>
              <w:pStyle w:val="Frspaiere"/>
            </w:pPr>
            <w:r>
              <w:t>0,60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en-US"/>
              </w:rPr>
            </w:pPr>
            <w:r>
              <w:rPr>
                <w:lang w:val="it-IT"/>
              </w:rPr>
              <w:t>Confectii metalice diverse din profile laminate, tabla, tabla striata, otel beton, tevi pentru sustineri sau acoperiri, inglobate total sau partial in beto</w:t>
            </w:r>
            <w:r>
              <w:rPr>
                <w:lang w:val="en-US"/>
              </w:rPr>
              <w:t>n</w:t>
            </w:r>
          </w:p>
        </w:tc>
        <w:tc>
          <w:tcPr>
            <w:tcW w:w="900" w:type="dxa"/>
            <w:tcBorders>
              <w:top w:val="single" w:sz="4" w:space="0" w:color="auto"/>
              <w:bottom w:val="single" w:sz="4" w:space="0" w:color="auto"/>
            </w:tcBorders>
            <w:vAlign w:val="center"/>
          </w:tcPr>
          <w:p w:rsidR="009D4874" w:rsidRDefault="00000000">
            <w:pPr>
              <w:pStyle w:val="Frspaiere"/>
            </w:pPr>
            <w:r>
              <w:t>kg</w:t>
            </w:r>
          </w:p>
        </w:tc>
        <w:tc>
          <w:tcPr>
            <w:tcW w:w="1086" w:type="dxa"/>
            <w:tcBorders>
              <w:top w:val="single" w:sz="4" w:space="0" w:color="auto"/>
              <w:bottom w:val="single" w:sz="4" w:space="0" w:color="auto"/>
            </w:tcBorders>
            <w:vAlign w:val="center"/>
          </w:tcPr>
          <w:p w:rsidR="009D4874" w:rsidRDefault="00000000">
            <w:pPr>
              <w:pStyle w:val="Frspaiere"/>
            </w:pPr>
            <w:r>
              <w:t>75,90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RpCU05C1</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Executarea strapungerilor pentru conducte sau tiranti in pereti sau plansee din piatra sau beton armat pina la 15 cm, pentru executarea strapungerilor mecanizat</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76,00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RpCU07C</w:t>
            </w:r>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Matarea</w:t>
            </w:r>
            <w:proofErr w:type="spellEnd"/>
            <w:r w:rsidRPr="00675D62">
              <w:rPr>
                <w:lang w:val="en-US"/>
              </w:rPr>
              <w:t xml:space="preserve"> </w:t>
            </w:r>
            <w:proofErr w:type="spellStart"/>
            <w:r w:rsidRPr="00675D62">
              <w:rPr>
                <w:lang w:val="en-US"/>
              </w:rPr>
              <w:t>golurilor</w:t>
            </w:r>
            <w:proofErr w:type="spellEnd"/>
            <w:r w:rsidRPr="00675D62">
              <w:rPr>
                <w:lang w:val="en-US"/>
              </w:rPr>
              <w:t xml:space="preserve"> in </w:t>
            </w:r>
            <w:proofErr w:type="spellStart"/>
            <w:r w:rsidRPr="00675D62">
              <w:rPr>
                <w:lang w:val="en-US"/>
              </w:rPr>
              <w:t>plansee</w:t>
            </w:r>
            <w:proofErr w:type="spellEnd"/>
            <w:r w:rsidRPr="00675D62">
              <w:rPr>
                <w:lang w:val="en-US"/>
              </w:rPr>
              <w:t xml:space="preserve">, cu </w:t>
            </w:r>
            <w:proofErr w:type="gramStart"/>
            <w:r w:rsidRPr="00675D62">
              <w:rPr>
                <w:lang w:val="en-US"/>
              </w:rPr>
              <w:t>mortar</w:t>
            </w:r>
            <w:proofErr w:type="gramEnd"/>
            <w:r w:rsidRPr="00675D62">
              <w:rPr>
                <w:lang w:val="en-US"/>
              </w:rPr>
              <w:t xml:space="preserve"> de </w:t>
            </w:r>
            <w:proofErr w:type="spellStart"/>
            <w:r w:rsidRPr="00675D62">
              <w:rPr>
                <w:lang w:val="en-US"/>
              </w:rPr>
              <w:t>ciment</w:t>
            </w:r>
            <w:proofErr w:type="spellEnd"/>
            <w:r w:rsidRPr="00675D62">
              <w:rPr>
                <w:lang w:val="en-US"/>
              </w:rPr>
              <w:t xml:space="preserve">, </w:t>
            </w:r>
            <w:proofErr w:type="spellStart"/>
            <w:r w:rsidRPr="00675D62">
              <w:rPr>
                <w:lang w:val="en-US"/>
              </w:rPr>
              <w:t>dupa</w:t>
            </w:r>
            <w:proofErr w:type="spellEnd"/>
            <w:r w:rsidRPr="00675D62">
              <w:rPr>
                <w:lang w:val="en-US"/>
              </w:rPr>
              <w:t xml:space="preserve"> </w:t>
            </w:r>
            <w:proofErr w:type="spellStart"/>
            <w:r w:rsidRPr="00675D62">
              <w:rPr>
                <w:lang w:val="en-US"/>
              </w:rPr>
              <w:t>instalatii</w:t>
            </w:r>
            <w:proofErr w:type="spellEnd"/>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76,00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1.2.3. Conducte si armaturi </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57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PP </w:t>
            </w:r>
            <w:proofErr w:type="spellStart"/>
            <w:r w:rsidRPr="00675D62">
              <w:rPr>
                <w:lang w:val="en-US"/>
              </w:rPr>
              <w:t>multistrat</w:t>
            </w:r>
            <w:proofErr w:type="spellEnd"/>
            <w:r w:rsidRPr="00675D62">
              <w:rPr>
                <w:lang w:val="en-US"/>
              </w:rPr>
              <w:t xml:space="preserve">, SN4, </w:t>
            </w:r>
            <w:proofErr w:type="spellStart"/>
            <w:r w:rsidRPr="00675D62">
              <w:rPr>
                <w:lang w:val="en-US"/>
              </w:rPr>
              <w:t>etansate</w:t>
            </w:r>
            <w:proofErr w:type="spellEnd"/>
            <w:r w:rsidRPr="00675D62">
              <w:rPr>
                <w:lang w:val="en-US"/>
              </w:rPr>
              <w:t xml:space="preserve"> cu </w:t>
            </w:r>
            <w:proofErr w:type="spellStart"/>
            <w:r w:rsidRPr="00675D62">
              <w:rPr>
                <w:lang w:val="en-US"/>
              </w:rPr>
              <w:t>garnituri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50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PP </w:t>
            </w:r>
            <w:proofErr w:type="spellStart"/>
            <w:r w:rsidRPr="00675D62">
              <w:rPr>
                <w:lang w:val="en-US"/>
              </w:rPr>
              <w:t>multistrat</w:t>
            </w:r>
            <w:proofErr w:type="spellEnd"/>
            <w:r w:rsidRPr="00675D62">
              <w:rPr>
                <w:lang w:val="en-US"/>
              </w:rPr>
              <w:t xml:space="preserve">, SN4, </w:t>
            </w:r>
            <w:proofErr w:type="spellStart"/>
            <w:r w:rsidRPr="00675D62">
              <w:rPr>
                <w:lang w:val="en-US"/>
              </w:rPr>
              <w:t>etansate</w:t>
            </w:r>
            <w:proofErr w:type="spellEnd"/>
            <w:r w:rsidRPr="00675D62">
              <w:rPr>
                <w:lang w:val="en-US"/>
              </w:rPr>
              <w:t xml:space="preserve"> cu </w:t>
            </w:r>
            <w:proofErr w:type="spellStart"/>
            <w:r w:rsidRPr="00675D62">
              <w:rPr>
                <w:lang w:val="en-US"/>
              </w:rPr>
              <w:t>garnituri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110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102,10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59</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94"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Cot din PP </w:t>
            </w:r>
            <w:proofErr w:type="spellStart"/>
            <w:r>
              <w:rPr>
                <w:lang w:val="en-US"/>
              </w:rPr>
              <w:t>multistrat</w:t>
            </w:r>
            <w:proofErr w:type="spellEnd"/>
            <w:r>
              <w:rPr>
                <w:lang w:val="en-US"/>
              </w:rPr>
              <w:t>, SN4, 45*, D=110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AcA08A</w:t>
            </w:r>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PP </w:t>
            </w:r>
            <w:proofErr w:type="spellStart"/>
            <w:r w:rsidRPr="00675D62">
              <w:rPr>
                <w:lang w:val="en-US"/>
              </w:rPr>
              <w:t>multistrat</w:t>
            </w:r>
            <w:proofErr w:type="spellEnd"/>
            <w:r w:rsidRPr="00675D62">
              <w:rPr>
                <w:lang w:val="en-US"/>
              </w:rPr>
              <w:t xml:space="preserve">, SN4, </w:t>
            </w:r>
            <w:proofErr w:type="spellStart"/>
            <w:r w:rsidRPr="00675D62">
              <w:rPr>
                <w:lang w:val="en-US"/>
              </w:rPr>
              <w:t>etansate</w:t>
            </w:r>
            <w:proofErr w:type="spellEnd"/>
            <w:r w:rsidRPr="00675D62">
              <w:rPr>
                <w:lang w:val="en-US"/>
              </w:rPr>
              <w:t xml:space="preserve"> cu </w:t>
            </w:r>
            <w:proofErr w:type="spellStart"/>
            <w:r w:rsidRPr="00675D62">
              <w:rPr>
                <w:lang w:val="en-US"/>
              </w:rPr>
              <w:t>garnituri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160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230,20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61</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94"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Cot din PP </w:t>
            </w:r>
            <w:proofErr w:type="spellStart"/>
            <w:r>
              <w:rPr>
                <w:lang w:val="en-US"/>
              </w:rPr>
              <w:t>multistrat</w:t>
            </w:r>
            <w:proofErr w:type="spellEnd"/>
            <w:r>
              <w:rPr>
                <w:lang w:val="en-US"/>
              </w:rPr>
              <w:t>, SN4, 45*, D=160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62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AcA08B</w:t>
            </w:r>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PP </w:t>
            </w:r>
            <w:proofErr w:type="spellStart"/>
            <w:r w:rsidRPr="00675D62">
              <w:rPr>
                <w:lang w:val="en-US"/>
              </w:rPr>
              <w:t>multistrat</w:t>
            </w:r>
            <w:proofErr w:type="spellEnd"/>
            <w:r w:rsidRPr="00675D62">
              <w:rPr>
                <w:lang w:val="en-US"/>
              </w:rPr>
              <w:t xml:space="preserve">, SN4, </w:t>
            </w:r>
            <w:proofErr w:type="spellStart"/>
            <w:r w:rsidRPr="00675D62">
              <w:rPr>
                <w:lang w:val="en-US"/>
              </w:rPr>
              <w:t>etansate</w:t>
            </w:r>
            <w:proofErr w:type="spellEnd"/>
            <w:r w:rsidRPr="00675D62">
              <w:rPr>
                <w:lang w:val="en-US"/>
              </w:rPr>
              <w:t xml:space="preserve"> cu </w:t>
            </w:r>
            <w:proofErr w:type="spellStart"/>
            <w:r w:rsidRPr="00675D62">
              <w:rPr>
                <w:lang w:val="en-US"/>
              </w:rPr>
              <w:t>garnituri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200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53,00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AcA08B</w:t>
            </w:r>
          </w:p>
          <w:p w:rsidR="009D4874" w:rsidRDefault="009D4874">
            <w:pPr>
              <w:pStyle w:val="Frspaiere"/>
            </w:pPr>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PP </w:t>
            </w:r>
            <w:proofErr w:type="spellStart"/>
            <w:r w:rsidRPr="00675D62">
              <w:rPr>
                <w:lang w:val="en-US"/>
              </w:rPr>
              <w:t>multistrat</w:t>
            </w:r>
            <w:proofErr w:type="spellEnd"/>
            <w:r w:rsidRPr="00675D62">
              <w:rPr>
                <w:lang w:val="en-US"/>
              </w:rPr>
              <w:t xml:space="preserve">, SN4, </w:t>
            </w:r>
            <w:proofErr w:type="spellStart"/>
            <w:r w:rsidRPr="00675D62">
              <w:rPr>
                <w:lang w:val="en-US"/>
              </w:rPr>
              <w:t>etansate</w:t>
            </w:r>
            <w:proofErr w:type="spellEnd"/>
            <w:r w:rsidRPr="00675D62">
              <w:rPr>
                <w:lang w:val="en-US"/>
              </w:rPr>
              <w:t xml:space="preserve"> cu </w:t>
            </w:r>
            <w:proofErr w:type="spellStart"/>
            <w:r w:rsidRPr="00675D62">
              <w:rPr>
                <w:lang w:val="en-US"/>
              </w:rPr>
              <w:t>garnituri</w:t>
            </w:r>
            <w:proofErr w:type="spellEnd"/>
            <w:r w:rsidRPr="00675D62">
              <w:rPr>
                <w:lang w:val="en-US"/>
              </w:rPr>
              <w:t xml:space="preserve"> de </w:t>
            </w:r>
            <w:proofErr w:type="spellStart"/>
            <w:r w:rsidRPr="00675D62">
              <w:rPr>
                <w:lang w:val="en-US"/>
              </w:rPr>
              <w:t>cauciuc</w:t>
            </w:r>
            <w:proofErr w:type="spellEnd"/>
            <w:r w:rsidRPr="00675D62">
              <w:rPr>
                <w:lang w:val="en-US"/>
              </w:rPr>
              <w:t xml:space="preserve">,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250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111,80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94" w:type="dxa"/>
            <w:tcBorders>
              <w:top w:val="single" w:sz="4" w:space="0" w:color="auto"/>
              <w:bottom w:val="single" w:sz="4" w:space="0" w:color="auto"/>
            </w:tcBorders>
            <w:vAlign w:val="center"/>
          </w:tcPr>
          <w:p w:rsidR="009D4874" w:rsidRDefault="00000000">
            <w:pPr>
              <w:pStyle w:val="Frspaiere"/>
              <w:rPr>
                <w:lang w:val="en-US"/>
              </w:rPr>
            </w:pPr>
            <w:r>
              <w:rPr>
                <w:lang w:val="en-US"/>
              </w:rPr>
              <w:t xml:space="preserve">Cot din PP </w:t>
            </w:r>
            <w:proofErr w:type="spellStart"/>
            <w:r>
              <w:rPr>
                <w:lang w:val="en-US"/>
              </w:rPr>
              <w:t>multistrat</w:t>
            </w:r>
            <w:proofErr w:type="spellEnd"/>
            <w:r>
              <w:rPr>
                <w:lang w:val="en-US"/>
              </w:rPr>
              <w:t>, SN4, 45*, D=250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65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GA08C</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Tub de protectie din teava de otel, montat in sant, la traversari de drumuri, pentru protectia conductei, tubul avind Dn 325 x 6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15,00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AcA08B1</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Pentru fiecare subtraversari cabluri, canale, telefonie, etc. se adauga</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AcA10A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pPr>
            <w:r>
              <w:rPr>
                <w:lang w:val="it-IT"/>
              </w:rPr>
              <w:t xml:space="preserve">Montarea in pamint a tevilor din polietilena de presiune, de inalta densitate, destinate alimentarilor cu apa, asamblate prin sudura cap la cap, conform normativului I-6-PE,  avind diametrul de 90 mm. </w:t>
            </w:r>
            <w:r>
              <w:t>PE100 SDR17,6 PN10</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AcF12A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Proba de presiune a conductelor din polietilena montate in transee pentru retelele de alimentare cu apa si canalizare, cu diametru  pina la 100 mm</w:t>
            </w:r>
          </w:p>
        </w:tc>
        <w:tc>
          <w:tcPr>
            <w:tcW w:w="900" w:type="dxa"/>
            <w:tcBorders>
              <w:top w:val="single" w:sz="4" w:space="0" w:color="auto"/>
              <w:bottom w:val="single" w:sz="4" w:space="0" w:color="auto"/>
            </w:tcBorders>
            <w:vAlign w:val="center"/>
          </w:tcPr>
          <w:p w:rsidR="009D4874" w:rsidRDefault="00000000">
            <w:pPr>
              <w:pStyle w:val="Frspaiere"/>
            </w:pPr>
            <w:r>
              <w:t>m</w:t>
            </w:r>
          </w:p>
        </w:tc>
        <w:tc>
          <w:tcPr>
            <w:tcW w:w="1086" w:type="dxa"/>
            <w:tcBorders>
              <w:top w:val="single" w:sz="4" w:space="0" w:color="auto"/>
              <w:bottom w:val="single" w:sz="4" w:space="0" w:color="auto"/>
            </w:tcBorders>
            <w:vAlign w:val="center"/>
          </w:tcPr>
          <w:p w:rsidR="009D4874" w:rsidRDefault="00000000">
            <w:pPr>
              <w:pStyle w:val="Frspaiere"/>
            </w:pPr>
            <w:r>
              <w:t>5,00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Lucrari de montare </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2.1. Apeduct B1</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69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AcB06B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hidrantilor de incendiu suprateran pe pozitie existenta, avind diametrul de Dn=125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2.2. Canalizare K1, K3</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AcB01C</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armaturilor cu actionare manuala sau mecanica (vane, robinete, ventile), la conductele de alimentare cu apa sau de canalizare, avind diametrul de 200-250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AcB01B</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armaturilor cu actionare manuala sau mecanica (vane, robinete, ventile), la conductele de alimentare cu apa sau de canalizare, avind diametrul de 125-150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M1B14A</w:t>
            </w:r>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Montarea separatorului de grasimi (de utilizat numai manopera si mecanismele, materialele excluse)</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Utilaj</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Apeduct B1</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73</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94"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Hidrant</w:t>
            </w:r>
            <w:proofErr w:type="spellEnd"/>
            <w:r w:rsidRPr="00675D62">
              <w:rPr>
                <w:lang w:val="en-US"/>
              </w:rPr>
              <w:t xml:space="preserve"> </w:t>
            </w:r>
            <w:proofErr w:type="spellStart"/>
            <w:r w:rsidRPr="00675D62">
              <w:rPr>
                <w:lang w:val="en-US"/>
              </w:rPr>
              <w:t>subteran</w:t>
            </w:r>
            <w:proofErr w:type="spellEnd"/>
            <w:r w:rsidRPr="00675D62">
              <w:rPr>
                <w:lang w:val="en-US"/>
              </w:rPr>
              <w:t xml:space="preserve"> DN125, H=750 mm</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94"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Canalizare K1, K3</w:t>
            </w:r>
          </w:p>
        </w:tc>
        <w:tc>
          <w:tcPr>
            <w:tcW w:w="900" w:type="dxa"/>
            <w:tcBorders>
              <w:top w:val="nil"/>
              <w:left w:val="single" w:sz="6" w:space="0" w:color="auto"/>
              <w:bottom w:val="nil"/>
              <w:right w:val="nil"/>
            </w:tcBorders>
          </w:tcPr>
          <w:p w:rsidR="009D4874" w:rsidRDefault="009D4874">
            <w:pPr>
              <w:pStyle w:val="Frspaiere"/>
            </w:pPr>
          </w:p>
        </w:tc>
        <w:tc>
          <w:tcPr>
            <w:tcW w:w="1086"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74</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94" w:type="dxa"/>
            <w:tcBorders>
              <w:top w:val="single" w:sz="4" w:space="0" w:color="auto"/>
              <w:bottom w:val="single" w:sz="4" w:space="0" w:color="auto"/>
            </w:tcBorders>
            <w:vAlign w:val="center"/>
          </w:tcPr>
          <w:p w:rsidR="009D4874" w:rsidRDefault="00000000">
            <w:pPr>
              <w:pStyle w:val="Frspaiere"/>
            </w:pPr>
            <w:r>
              <w:t>Задвижка раструбная Hawle 4040E2 ДУ 250/250 PN16</w:t>
            </w:r>
          </w:p>
        </w:tc>
        <w:tc>
          <w:tcPr>
            <w:tcW w:w="900" w:type="dxa"/>
            <w:tcBorders>
              <w:top w:val="single" w:sz="4" w:space="0" w:color="auto"/>
              <w:bottom w:val="single" w:sz="4" w:space="0" w:color="auto"/>
            </w:tcBorders>
            <w:vAlign w:val="center"/>
          </w:tcPr>
          <w:p w:rsidR="009D4874" w:rsidRDefault="00000000">
            <w:pPr>
              <w:pStyle w:val="Frspaiere"/>
            </w:pPr>
            <w:r>
              <w:t>buc</w:t>
            </w:r>
          </w:p>
        </w:tc>
        <w:tc>
          <w:tcPr>
            <w:tcW w:w="1086"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75</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94" w:type="dxa"/>
            <w:tcBorders>
              <w:top w:val="single" w:sz="4" w:space="0" w:color="auto"/>
              <w:bottom w:val="single" w:sz="4" w:space="0" w:color="auto"/>
            </w:tcBorders>
            <w:vAlign w:val="center"/>
          </w:tcPr>
          <w:p w:rsidR="009D4874" w:rsidRDefault="00000000">
            <w:pPr>
              <w:pStyle w:val="Frspaiere"/>
            </w:pPr>
            <w:r>
              <w:t>Механический канализационный затвор HL715.0 DN 160</w:t>
            </w:r>
          </w:p>
        </w:tc>
        <w:tc>
          <w:tcPr>
            <w:tcW w:w="900" w:type="dxa"/>
            <w:tcBorders>
              <w:top w:val="single" w:sz="4" w:space="0" w:color="auto"/>
              <w:bottom w:val="single" w:sz="4" w:space="0" w:color="auto"/>
            </w:tcBorders>
            <w:vAlign w:val="center"/>
          </w:tcPr>
          <w:p w:rsidR="009D4874" w:rsidRDefault="00000000">
            <w:pPr>
              <w:pStyle w:val="Frspaiere"/>
            </w:pPr>
            <w:r>
              <w:t>SET</w:t>
            </w:r>
          </w:p>
        </w:tc>
        <w:tc>
          <w:tcPr>
            <w:tcW w:w="1086" w:type="dxa"/>
            <w:tcBorders>
              <w:top w:val="single" w:sz="4" w:space="0" w:color="auto"/>
              <w:bottom w:val="single" w:sz="4" w:space="0" w:color="auto"/>
            </w:tcBorders>
            <w:vAlign w:val="center"/>
          </w:tcPr>
          <w:p w:rsidR="009D4874" w:rsidRDefault="00000000">
            <w:pPr>
              <w:pStyle w:val="Frspaiere"/>
            </w:pPr>
            <w:r>
              <w:t>13,00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76</w:t>
            </w:r>
          </w:p>
        </w:tc>
        <w:tc>
          <w:tcPr>
            <w:tcW w:w="1559" w:type="dxa"/>
            <w:tcBorders>
              <w:top w:val="single" w:sz="4" w:space="0" w:color="auto"/>
              <w:bottom w:val="single" w:sz="4" w:space="0" w:color="auto"/>
            </w:tcBorders>
            <w:vAlign w:val="center"/>
          </w:tcPr>
          <w:p w:rsidR="009D4874" w:rsidRDefault="00000000">
            <w:pPr>
              <w:pStyle w:val="Frspaiere"/>
            </w:pPr>
            <w:proofErr w:type="spellStart"/>
            <w:r>
              <w:rPr>
                <w:lang w:val="en-US"/>
              </w:rPr>
              <w:t>pret</w:t>
            </w:r>
            <w:proofErr w:type="spellEnd"/>
            <w:r>
              <w:rPr>
                <w:lang w:val="en-US"/>
              </w:rPr>
              <w:t xml:space="preserve"> </w:t>
            </w:r>
            <w:proofErr w:type="spellStart"/>
            <w:r>
              <w:rPr>
                <w:lang w:val="en-US"/>
              </w:rPr>
              <w:t>furnizor</w:t>
            </w:r>
            <w:proofErr w:type="spellEnd"/>
          </w:p>
        </w:tc>
        <w:tc>
          <w:tcPr>
            <w:tcW w:w="5694" w:type="dxa"/>
            <w:tcBorders>
              <w:top w:val="single" w:sz="4" w:space="0" w:color="auto"/>
              <w:bottom w:val="single" w:sz="4" w:space="0" w:color="auto"/>
            </w:tcBorders>
            <w:vAlign w:val="center"/>
          </w:tcPr>
          <w:p w:rsidR="009D4874" w:rsidRDefault="00000000">
            <w:pPr>
              <w:pStyle w:val="Frspaiere"/>
              <w:rPr>
                <w:lang w:val="it-IT"/>
              </w:rPr>
            </w:pPr>
            <w:r>
              <w:rPr>
                <w:lang w:val="it-IT"/>
              </w:rPr>
              <w:t>Separator de grasimi cu montaj subteran, debit Q=4 l/sec</w:t>
            </w:r>
          </w:p>
        </w:tc>
        <w:tc>
          <w:tcPr>
            <w:tcW w:w="900" w:type="dxa"/>
            <w:tcBorders>
              <w:top w:val="single" w:sz="4" w:space="0" w:color="auto"/>
              <w:bottom w:val="single" w:sz="4" w:space="0" w:color="auto"/>
            </w:tcBorders>
            <w:vAlign w:val="center"/>
          </w:tcPr>
          <w:p w:rsidR="009D4874" w:rsidRDefault="00000000">
            <w:pPr>
              <w:pStyle w:val="Frspaiere"/>
            </w:pPr>
            <w:r>
              <w:t>SET</w:t>
            </w:r>
          </w:p>
        </w:tc>
        <w:tc>
          <w:tcPr>
            <w:tcW w:w="1086" w:type="dxa"/>
            <w:tcBorders>
              <w:top w:val="single" w:sz="4" w:space="0" w:color="auto"/>
              <w:bottom w:val="single" w:sz="4" w:space="0" w:color="auto"/>
            </w:tcBorders>
            <w:vAlign w:val="center"/>
          </w:tcPr>
          <w:p w:rsidR="009D4874" w:rsidRDefault="00000000">
            <w:pPr>
              <w:pStyle w:val="Frspaiere"/>
            </w:pPr>
            <w:r>
              <w:t>2,00</w:t>
            </w:r>
          </w:p>
        </w:tc>
      </w:tr>
    </w:tbl>
    <w:p w:rsidR="009D4874" w:rsidRDefault="009D4874">
      <w:pPr>
        <w:pStyle w:val="Frspaiere"/>
      </w:pPr>
    </w:p>
    <w:p w:rsidR="009D4874" w:rsidRDefault="00000000">
      <w:pPr>
        <w:pStyle w:val="Frspaiere"/>
        <w:rPr>
          <w:b/>
          <w:bCs/>
          <w:lang w:val="en-US"/>
        </w:rPr>
      </w:pPr>
      <w:r>
        <w:rPr>
          <w:b/>
          <w:bCs/>
          <w:lang w:val="en-US"/>
        </w:rPr>
        <w:t xml:space="preserve">6-4. </w:t>
      </w:r>
      <w:r>
        <w:rPr>
          <w:b/>
          <w:bCs/>
          <w:lang w:val="it-IT"/>
        </w:rPr>
        <w:t>Statia de pompare ape uzate.</w:t>
      </w:r>
      <w:r>
        <w:rPr>
          <w:b/>
          <w:bCs/>
          <w:lang w:val="en-US"/>
        </w:rPr>
        <w:t xml:space="preserve"> </w:t>
      </w:r>
    </w:p>
    <w:p w:rsidR="009D4874" w:rsidRDefault="00000000">
      <w:pPr>
        <w:pStyle w:val="Frspaiere"/>
        <w:rPr>
          <w:b/>
          <w:bCs/>
          <w:lang w:val="it-IT"/>
        </w:rPr>
      </w:pPr>
      <w:r>
        <w:rPr>
          <w:b/>
          <w:bCs/>
          <w:lang w:val="en-US"/>
        </w:rPr>
        <w:tab/>
      </w:r>
      <w:r>
        <w:rPr>
          <w:b/>
          <w:bCs/>
          <w:lang w:val="it-IT"/>
        </w:rPr>
        <w:t>№ 6-4-1 Statia de pompare ape uzate (85/24.06/2013-8-BK)</w:t>
      </w:r>
    </w:p>
    <w:p w:rsidR="009D4874" w:rsidRDefault="009D4874">
      <w:pPr>
        <w:pStyle w:val="Frspaiere"/>
        <w:rPr>
          <w:b/>
          <w:bCs/>
          <w:lang w:val="en-US"/>
        </w:rPr>
      </w:pPr>
    </w:p>
    <w:tbl>
      <w:tblPr>
        <w:tblW w:w="9948" w:type="dxa"/>
        <w:tblInd w:w="108" w:type="dxa"/>
        <w:tblLayout w:type="fixed"/>
        <w:tblLook w:val="04A0" w:firstRow="1" w:lastRow="0" w:firstColumn="1" w:lastColumn="0" w:noHBand="0" w:noVBand="1"/>
      </w:tblPr>
      <w:tblGrid>
        <w:gridCol w:w="709"/>
        <w:gridCol w:w="1559"/>
        <w:gridCol w:w="5625"/>
        <w:gridCol w:w="1004"/>
        <w:gridCol w:w="1051"/>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25"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04"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5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25"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04"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5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25"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04"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5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lang w:val="en-US"/>
              </w:rPr>
              <w:t xml:space="preserve"> 1. </w:t>
            </w:r>
            <w:proofErr w:type="spellStart"/>
            <w:r>
              <w:rPr>
                <w:b/>
                <w:bCs/>
                <w:lang w:val="en-US"/>
              </w:rPr>
              <w:t>Lucrari</w:t>
            </w:r>
            <w:proofErr w:type="spellEnd"/>
            <w:r>
              <w:rPr>
                <w:b/>
                <w:bCs/>
                <w:lang w:val="en-US"/>
              </w:rPr>
              <w:t xml:space="preserve"> de </w:t>
            </w:r>
            <w:proofErr w:type="spellStart"/>
            <w:r>
              <w:rPr>
                <w:b/>
                <w:bCs/>
                <w:lang w:val="en-US"/>
              </w:rPr>
              <w:t>montare</w:t>
            </w:r>
            <w:proofErr w:type="spellEnd"/>
            <w:r>
              <w:rPr>
                <w:b/>
                <w:bCs/>
                <w:lang w:val="en-US"/>
              </w:rPr>
              <w:t xml:space="preserve"> </w:t>
            </w:r>
          </w:p>
        </w:tc>
        <w:tc>
          <w:tcPr>
            <w:tcW w:w="1004" w:type="dxa"/>
            <w:tcBorders>
              <w:top w:val="nil"/>
              <w:left w:val="single" w:sz="6" w:space="0" w:color="auto"/>
              <w:bottom w:val="nil"/>
              <w:right w:val="nil"/>
            </w:tcBorders>
          </w:tcPr>
          <w:p w:rsidR="009D4874" w:rsidRDefault="009D4874">
            <w:pPr>
              <w:pStyle w:val="Frspaiere"/>
            </w:pPr>
          </w:p>
        </w:tc>
        <w:tc>
          <w:tcPr>
            <w:tcW w:w="105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M1B08D</w:t>
            </w:r>
          </w:p>
          <w:p w:rsidR="009D4874" w:rsidRDefault="009D4874">
            <w:pPr>
              <w:pStyle w:val="Frspaiere"/>
            </w:pPr>
          </w:p>
        </w:tc>
        <w:tc>
          <w:tcPr>
            <w:tcW w:w="5625"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Pompa</w:t>
            </w:r>
            <w:proofErr w:type="spellEnd"/>
            <w:r w:rsidRPr="00675D62">
              <w:rPr>
                <w:lang w:val="en-US"/>
              </w:rPr>
              <w:t xml:space="preserve"> </w:t>
            </w:r>
            <w:proofErr w:type="spellStart"/>
            <w:r w:rsidRPr="00675D62">
              <w:rPr>
                <w:lang w:val="en-US"/>
              </w:rPr>
              <w:t>centrifuga</w:t>
            </w:r>
            <w:proofErr w:type="spellEnd"/>
            <w:r w:rsidRPr="00675D62">
              <w:rPr>
                <w:lang w:val="en-US"/>
              </w:rPr>
              <w:t xml:space="preserve"> </w:t>
            </w:r>
            <w:proofErr w:type="spellStart"/>
            <w:r w:rsidRPr="00675D62">
              <w:rPr>
                <w:lang w:val="en-US"/>
              </w:rPr>
              <w:t>monoetajata</w:t>
            </w:r>
            <w:proofErr w:type="spellEnd"/>
            <w:r w:rsidRPr="00675D62">
              <w:rPr>
                <w:lang w:val="en-US"/>
              </w:rPr>
              <w:t xml:space="preserve">, de </w:t>
            </w:r>
            <w:proofErr w:type="spellStart"/>
            <w:r w:rsidRPr="00675D62">
              <w:rPr>
                <w:lang w:val="en-US"/>
              </w:rPr>
              <w:t>uz</w:t>
            </w:r>
            <w:proofErr w:type="spellEnd"/>
            <w:r w:rsidRPr="00675D62">
              <w:rPr>
                <w:lang w:val="en-US"/>
              </w:rPr>
              <w:t xml:space="preserve"> general (tip </w:t>
            </w:r>
            <w:proofErr w:type="spellStart"/>
            <w:r w:rsidRPr="00675D62">
              <w:rPr>
                <w:lang w:val="en-US"/>
              </w:rPr>
              <w:t>Cris</w:t>
            </w:r>
            <w:proofErr w:type="spellEnd"/>
            <w:r w:rsidRPr="00675D62">
              <w:rPr>
                <w:lang w:val="en-US"/>
              </w:rPr>
              <w:t xml:space="preserve">, </w:t>
            </w:r>
            <w:proofErr w:type="spellStart"/>
            <w:r w:rsidRPr="00675D62">
              <w:rPr>
                <w:lang w:val="en-US"/>
              </w:rPr>
              <w:t>Cerna</w:t>
            </w:r>
            <w:proofErr w:type="spellEnd"/>
            <w:r w:rsidRPr="00675D62">
              <w:rPr>
                <w:lang w:val="en-US"/>
              </w:rPr>
              <w:t xml:space="preserve">, </w:t>
            </w:r>
            <w:proofErr w:type="spellStart"/>
            <w:r w:rsidRPr="00675D62">
              <w:rPr>
                <w:lang w:val="en-US"/>
              </w:rPr>
              <w:t>Lotru</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similare</w:t>
            </w:r>
            <w:proofErr w:type="spellEnd"/>
            <w:r w:rsidRPr="00675D62">
              <w:rPr>
                <w:lang w:val="en-US"/>
              </w:rPr>
              <w:t xml:space="preserve">), </w:t>
            </w:r>
            <w:proofErr w:type="spellStart"/>
            <w:r w:rsidRPr="00675D62">
              <w:rPr>
                <w:lang w:val="en-US"/>
              </w:rPr>
              <w:t>cuplata</w:t>
            </w:r>
            <w:proofErr w:type="spellEnd"/>
            <w:r w:rsidRPr="00675D62">
              <w:rPr>
                <w:lang w:val="en-US"/>
              </w:rPr>
              <w:t xml:space="preserve"> direct cu electromotor, </w:t>
            </w:r>
            <w:proofErr w:type="spellStart"/>
            <w:r w:rsidRPr="00675D62">
              <w:rPr>
                <w:lang w:val="en-US"/>
              </w:rPr>
              <w:t>avind</w:t>
            </w:r>
            <w:proofErr w:type="spellEnd"/>
            <w:r w:rsidRPr="00675D62">
              <w:rPr>
                <w:lang w:val="en-US"/>
              </w:rPr>
              <w:t xml:space="preserve"> </w:t>
            </w:r>
            <w:proofErr w:type="spellStart"/>
            <w:r w:rsidRPr="00675D62">
              <w:rPr>
                <w:lang w:val="en-US"/>
              </w:rPr>
              <w:t>conducte</w:t>
            </w:r>
            <w:proofErr w:type="spellEnd"/>
            <w:r w:rsidRPr="00675D62">
              <w:rPr>
                <w:lang w:val="en-US"/>
              </w:rPr>
              <w:t xml:space="preserve"> de </w:t>
            </w:r>
            <w:proofErr w:type="spellStart"/>
            <w:r w:rsidRPr="00675D62">
              <w:rPr>
                <w:lang w:val="en-US"/>
              </w:rPr>
              <w:t>aspiratie</w:t>
            </w:r>
            <w:proofErr w:type="spellEnd"/>
            <w:r w:rsidRPr="00675D62">
              <w:rPr>
                <w:lang w:val="en-US"/>
              </w:rPr>
              <w:t xml:space="preserve"> de 100 mm</w:t>
            </w:r>
          </w:p>
        </w:tc>
        <w:tc>
          <w:tcPr>
            <w:tcW w:w="1004" w:type="dxa"/>
            <w:tcBorders>
              <w:top w:val="single" w:sz="4" w:space="0" w:color="auto"/>
              <w:bottom w:val="single" w:sz="4" w:space="0" w:color="auto"/>
            </w:tcBorders>
            <w:vAlign w:val="center"/>
          </w:tcPr>
          <w:p w:rsidR="009D4874" w:rsidRDefault="00000000">
            <w:pPr>
              <w:pStyle w:val="Frspaiere"/>
            </w:pPr>
            <w:r>
              <w:t>buc</w:t>
            </w:r>
          </w:p>
        </w:tc>
        <w:tc>
          <w:tcPr>
            <w:tcW w:w="1051" w:type="dxa"/>
            <w:tcBorders>
              <w:top w:val="single" w:sz="4" w:space="0" w:color="auto"/>
              <w:bottom w:val="single" w:sz="4" w:space="0" w:color="auto"/>
            </w:tcBorders>
            <w:vAlign w:val="center"/>
          </w:tcPr>
          <w:p w:rsidR="009D4874" w:rsidRDefault="00000000">
            <w:pPr>
              <w:pStyle w:val="Frspaiere"/>
            </w:pPr>
            <w:r>
              <w:t>1,00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25"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 Utilaj</w:t>
            </w:r>
          </w:p>
        </w:tc>
        <w:tc>
          <w:tcPr>
            <w:tcW w:w="1004" w:type="dxa"/>
            <w:tcBorders>
              <w:top w:val="nil"/>
              <w:left w:val="single" w:sz="6" w:space="0" w:color="auto"/>
              <w:bottom w:val="nil"/>
              <w:right w:val="nil"/>
            </w:tcBorders>
          </w:tcPr>
          <w:p w:rsidR="009D4874" w:rsidRDefault="009D4874">
            <w:pPr>
              <w:pStyle w:val="Frspaiere"/>
            </w:pPr>
          </w:p>
        </w:tc>
        <w:tc>
          <w:tcPr>
            <w:tcW w:w="1051"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w:t>
            </w:r>
          </w:p>
        </w:tc>
        <w:tc>
          <w:tcPr>
            <w:tcW w:w="1559" w:type="dxa"/>
            <w:tcBorders>
              <w:top w:val="single" w:sz="4" w:space="0" w:color="auto"/>
              <w:bottom w:val="single" w:sz="4" w:space="0" w:color="auto"/>
            </w:tcBorders>
            <w:vAlign w:val="center"/>
          </w:tcPr>
          <w:p w:rsidR="009D4874" w:rsidRDefault="00000000">
            <w:pPr>
              <w:pStyle w:val="Frspaiere"/>
              <w:rPr>
                <w:lang w:val="en-US"/>
              </w:rPr>
            </w:pPr>
            <w:proofErr w:type="spellStart"/>
            <w:r>
              <w:rPr>
                <w:lang w:val="en-US"/>
              </w:rPr>
              <w:t>pret</w:t>
            </w:r>
            <w:proofErr w:type="spellEnd"/>
            <w:r>
              <w:rPr>
                <w:lang w:val="en-US"/>
              </w:rPr>
              <w:t xml:space="preserve"> </w:t>
            </w:r>
            <w:proofErr w:type="spellStart"/>
            <w:r>
              <w:rPr>
                <w:lang w:val="en-US"/>
              </w:rPr>
              <w:t>furnizor</w:t>
            </w:r>
            <w:proofErr w:type="spellEnd"/>
          </w:p>
          <w:p w:rsidR="009D4874" w:rsidRDefault="009D4874">
            <w:pPr>
              <w:pStyle w:val="Frspaiere"/>
            </w:pPr>
          </w:p>
        </w:tc>
        <w:tc>
          <w:tcPr>
            <w:tcW w:w="5625"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Statie de </w:t>
            </w:r>
            <w:proofErr w:type="spellStart"/>
            <w:r w:rsidRPr="00675D62">
              <w:rPr>
                <w:lang w:val="en-US"/>
              </w:rPr>
              <w:t>pompare</w:t>
            </w:r>
            <w:proofErr w:type="spellEnd"/>
            <w:r w:rsidRPr="00675D62">
              <w:rPr>
                <w:lang w:val="en-US"/>
              </w:rPr>
              <w:t xml:space="preserve"> </w:t>
            </w:r>
            <w:proofErr w:type="spellStart"/>
            <w:r w:rsidRPr="00675D62">
              <w:rPr>
                <w:lang w:val="en-US"/>
              </w:rPr>
              <w:t>complet</w:t>
            </w:r>
            <w:proofErr w:type="spellEnd"/>
            <w:r w:rsidRPr="00675D62">
              <w:rPr>
                <w:lang w:val="en-US"/>
              </w:rPr>
              <w:t xml:space="preserve"> </w:t>
            </w:r>
            <w:proofErr w:type="spellStart"/>
            <w:r w:rsidRPr="00675D62">
              <w:rPr>
                <w:lang w:val="en-US"/>
              </w:rPr>
              <w:t>echipata</w:t>
            </w:r>
            <w:proofErr w:type="spellEnd"/>
            <w:r w:rsidRPr="00675D62">
              <w:rPr>
                <w:lang w:val="en-US"/>
              </w:rPr>
              <w:t xml:space="preserve"> din PEHD + 2 FA 08.34E + T 13-2/16H + DRAINCONTROL 2x5 kV, Q=23,1 m3/h, H=25,3 m, N=5,0 kW</w:t>
            </w:r>
          </w:p>
        </w:tc>
        <w:tc>
          <w:tcPr>
            <w:tcW w:w="1004" w:type="dxa"/>
            <w:tcBorders>
              <w:top w:val="single" w:sz="4" w:space="0" w:color="auto"/>
              <w:bottom w:val="single" w:sz="4" w:space="0" w:color="auto"/>
            </w:tcBorders>
            <w:vAlign w:val="center"/>
          </w:tcPr>
          <w:p w:rsidR="009D4874" w:rsidRDefault="00000000">
            <w:pPr>
              <w:pStyle w:val="Frspaiere"/>
            </w:pPr>
            <w:r>
              <w:t>set</w:t>
            </w:r>
          </w:p>
        </w:tc>
        <w:tc>
          <w:tcPr>
            <w:tcW w:w="1051" w:type="dxa"/>
            <w:tcBorders>
              <w:top w:val="single" w:sz="4" w:space="0" w:color="auto"/>
              <w:bottom w:val="single" w:sz="4" w:space="0" w:color="auto"/>
            </w:tcBorders>
            <w:vAlign w:val="center"/>
          </w:tcPr>
          <w:p w:rsidR="009D4874" w:rsidRDefault="00000000">
            <w:pPr>
              <w:pStyle w:val="Frspaiere"/>
            </w:pPr>
            <w:r>
              <w:t>1,00</w:t>
            </w:r>
          </w:p>
        </w:tc>
      </w:tr>
    </w:tbl>
    <w:p w:rsidR="009D4874" w:rsidRDefault="00000000">
      <w:pPr>
        <w:pStyle w:val="Frspaiere"/>
        <w:rPr>
          <w:lang w:val="en-US"/>
        </w:rPr>
      </w:pPr>
      <w:r>
        <w:rPr>
          <w:lang w:val="en-US"/>
        </w:rPr>
        <w:tab/>
        <w:t xml:space="preserve">                                                                                                         </w:t>
      </w:r>
    </w:p>
    <w:p w:rsidR="009D4874" w:rsidRDefault="00000000">
      <w:pPr>
        <w:pStyle w:val="Frspaiere"/>
        <w:rPr>
          <w:b/>
          <w:bCs/>
          <w:lang w:val="it-IT"/>
        </w:rPr>
      </w:pPr>
      <w:proofErr w:type="spellStart"/>
      <w:r w:rsidRPr="00675D62">
        <w:rPr>
          <w:b/>
          <w:bCs/>
          <w:lang w:val="en-US"/>
        </w:rPr>
        <w:t>Capitolul</w:t>
      </w:r>
      <w:proofErr w:type="spellEnd"/>
      <w:r w:rsidRPr="00675D62">
        <w:rPr>
          <w:b/>
          <w:bCs/>
          <w:lang w:val="en-US"/>
        </w:rPr>
        <w:t xml:space="preserve"> 7. </w:t>
      </w:r>
      <w:proofErr w:type="spellStart"/>
      <w:r w:rsidRPr="00675D62">
        <w:rPr>
          <w:b/>
          <w:bCs/>
          <w:lang w:val="en-US"/>
        </w:rPr>
        <w:t>Amenajarea</w:t>
      </w:r>
      <w:proofErr w:type="spellEnd"/>
      <w:r w:rsidRPr="00675D62">
        <w:rPr>
          <w:b/>
          <w:bCs/>
          <w:lang w:val="en-US"/>
        </w:rPr>
        <w:t xml:space="preserve"> </w:t>
      </w:r>
      <w:proofErr w:type="spellStart"/>
      <w:r w:rsidRPr="00675D62">
        <w:rPr>
          <w:b/>
          <w:bCs/>
          <w:lang w:val="en-US"/>
        </w:rPr>
        <w:t>teritoriului</w:t>
      </w:r>
      <w:proofErr w:type="spellEnd"/>
      <w:r w:rsidRPr="00675D62">
        <w:rPr>
          <w:b/>
          <w:bCs/>
          <w:lang w:val="en-US"/>
        </w:rPr>
        <w:t xml:space="preserve"> </w:t>
      </w:r>
      <w:proofErr w:type="spellStart"/>
      <w:r w:rsidRPr="00675D62">
        <w:rPr>
          <w:b/>
          <w:bCs/>
          <w:lang w:val="en-US"/>
        </w:rPr>
        <w:t>și</w:t>
      </w:r>
      <w:proofErr w:type="spellEnd"/>
      <w:r w:rsidRPr="00675D62">
        <w:rPr>
          <w:b/>
          <w:bCs/>
          <w:lang w:val="en-US"/>
        </w:rPr>
        <w:t xml:space="preserve"> </w:t>
      </w:r>
      <w:proofErr w:type="spellStart"/>
      <w:r w:rsidRPr="00675D62">
        <w:rPr>
          <w:b/>
          <w:bCs/>
          <w:lang w:val="en-US"/>
        </w:rPr>
        <w:t>spații</w:t>
      </w:r>
      <w:proofErr w:type="spellEnd"/>
      <w:r w:rsidRPr="00675D62">
        <w:rPr>
          <w:b/>
          <w:bCs/>
          <w:lang w:val="en-US"/>
        </w:rPr>
        <w:t xml:space="preserve"> </w:t>
      </w:r>
      <w:proofErr w:type="spellStart"/>
      <w:r w:rsidRPr="00675D62">
        <w:rPr>
          <w:b/>
          <w:bCs/>
          <w:lang w:val="en-US"/>
        </w:rPr>
        <w:t>verzi</w:t>
      </w:r>
      <w:proofErr w:type="spellEnd"/>
      <w:r w:rsidRPr="00675D62">
        <w:rPr>
          <w:b/>
          <w:bCs/>
          <w:lang w:val="en-US"/>
        </w:rPr>
        <w:t>.</w:t>
      </w:r>
    </w:p>
    <w:p w:rsidR="009D4874" w:rsidRDefault="00000000">
      <w:pPr>
        <w:pStyle w:val="Frspaiere"/>
        <w:rPr>
          <w:b/>
          <w:bCs/>
        </w:rPr>
      </w:pPr>
      <w:r>
        <w:rPr>
          <w:b/>
          <w:bCs/>
          <w:lang w:val="it-IT"/>
        </w:rPr>
        <w:t>№ 7-1-1 Sistematizare pe verticala (85/24.06/2013-0-ГП)</w:t>
      </w:r>
    </w:p>
    <w:tbl>
      <w:tblPr>
        <w:tblW w:w="9948" w:type="dxa"/>
        <w:tblInd w:w="108" w:type="dxa"/>
        <w:tblLayout w:type="fixed"/>
        <w:tblLook w:val="04A0" w:firstRow="1" w:lastRow="0" w:firstColumn="1" w:lastColumn="0" w:noHBand="0" w:noVBand="1"/>
      </w:tblPr>
      <w:tblGrid>
        <w:gridCol w:w="709"/>
        <w:gridCol w:w="1559"/>
        <w:gridCol w:w="5682"/>
        <w:gridCol w:w="970"/>
        <w:gridCol w:w="1028"/>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70"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28"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70"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28"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70"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28"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TsC19B1</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w:t>
            </w:r>
            <w:proofErr w:type="spellStart"/>
            <w:r w:rsidRPr="00675D62">
              <w:rPr>
                <w:lang w:val="en-US"/>
              </w:rPr>
              <w:t>buldozer</w:t>
            </w:r>
            <w:proofErr w:type="spellEnd"/>
            <w:r w:rsidRPr="00675D62">
              <w:rPr>
                <w:lang w:val="en-US"/>
              </w:rPr>
              <w:t xml:space="preserve"> pe tractor pe senile de 81-180 CP, </w:t>
            </w:r>
            <w:proofErr w:type="spellStart"/>
            <w:r w:rsidRPr="00675D62">
              <w:rPr>
                <w:lang w:val="en-US"/>
              </w:rPr>
              <w:t>inclusiv</w:t>
            </w:r>
            <w:proofErr w:type="spellEnd"/>
            <w:r w:rsidRPr="00675D62">
              <w:rPr>
                <w:lang w:val="en-US"/>
              </w:rPr>
              <w:t xml:space="preserve"> </w:t>
            </w:r>
            <w:proofErr w:type="spellStart"/>
            <w:r w:rsidRPr="00675D62">
              <w:rPr>
                <w:lang w:val="en-US"/>
              </w:rPr>
              <w:t>impingerea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pina la 10 m, in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970" w:type="dxa"/>
            <w:tcBorders>
              <w:top w:val="single" w:sz="4" w:space="0" w:color="auto"/>
              <w:bottom w:val="single" w:sz="4" w:space="0" w:color="auto"/>
            </w:tcBorders>
            <w:vAlign w:val="center"/>
          </w:tcPr>
          <w:p w:rsidR="009D4874" w:rsidRDefault="00000000">
            <w:pPr>
              <w:pStyle w:val="Frspaiere"/>
            </w:pPr>
            <w:r>
              <w:t>100 m3</w:t>
            </w:r>
          </w:p>
        </w:tc>
        <w:tc>
          <w:tcPr>
            <w:tcW w:w="1028" w:type="dxa"/>
            <w:tcBorders>
              <w:top w:val="single" w:sz="4" w:space="0" w:color="auto"/>
              <w:bottom w:val="single" w:sz="4" w:space="0" w:color="auto"/>
            </w:tcBorders>
            <w:vAlign w:val="center"/>
          </w:tcPr>
          <w:p w:rsidR="009D4874" w:rsidRDefault="00000000">
            <w:pPr>
              <w:pStyle w:val="Frspaiere"/>
            </w:pPr>
            <w:r>
              <w:t>22,44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TsC19B1</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w:t>
            </w:r>
            <w:proofErr w:type="spellStart"/>
            <w:r w:rsidRPr="00675D62">
              <w:rPr>
                <w:lang w:val="en-US"/>
              </w:rPr>
              <w:t>buldozer</w:t>
            </w:r>
            <w:proofErr w:type="spellEnd"/>
            <w:r w:rsidRPr="00675D62">
              <w:rPr>
                <w:lang w:val="en-US"/>
              </w:rPr>
              <w:t xml:space="preserve"> pe tractor pe senile de 81-180 CP, </w:t>
            </w:r>
            <w:proofErr w:type="spellStart"/>
            <w:r w:rsidRPr="00675D62">
              <w:rPr>
                <w:lang w:val="en-US"/>
              </w:rPr>
              <w:t>inclusiv</w:t>
            </w:r>
            <w:proofErr w:type="spellEnd"/>
            <w:r w:rsidRPr="00675D62">
              <w:rPr>
                <w:lang w:val="en-US"/>
              </w:rPr>
              <w:t xml:space="preserve"> </w:t>
            </w:r>
            <w:proofErr w:type="spellStart"/>
            <w:r w:rsidRPr="00675D62">
              <w:rPr>
                <w:lang w:val="en-US"/>
              </w:rPr>
              <w:t>impingerea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pina la 10 m, in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970" w:type="dxa"/>
            <w:tcBorders>
              <w:top w:val="single" w:sz="4" w:space="0" w:color="auto"/>
              <w:bottom w:val="single" w:sz="4" w:space="0" w:color="auto"/>
            </w:tcBorders>
            <w:vAlign w:val="center"/>
          </w:tcPr>
          <w:p w:rsidR="009D4874" w:rsidRDefault="00000000">
            <w:pPr>
              <w:pStyle w:val="Frspaiere"/>
            </w:pPr>
            <w:r>
              <w:t>100 m3</w:t>
            </w:r>
          </w:p>
        </w:tc>
        <w:tc>
          <w:tcPr>
            <w:tcW w:w="1028" w:type="dxa"/>
            <w:tcBorders>
              <w:top w:val="single" w:sz="4" w:space="0" w:color="auto"/>
              <w:bottom w:val="single" w:sz="4" w:space="0" w:color="auto"/>
            </w:tcBorders>
            <w:vAlign w:val="center"/>
          </w:tcPr>
          <w:p w:rsidR="009D4874" w:rsidRDefault="00000000">
            <w:pPr>
              <w:pStyle w:val="Frspaiere"/>
            </w:pPr>
            <w:r>
              <w:t>3,60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pPr>
            <w:r>
              <w:rPr>
                <w:lang w:val="en-US"/>
              </w:rPr>
              <w:t>DI95</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mecanizata</w:t>
            </w:r>
            <w:proofErr w:type="spellEnd"/>
            <w:r w:rsidRPr="00675D62">
              <w:rPr>
                <w:lang w:val="en-US"/>
              </w:rPr>
              <w:t xml:space="preserve"> a </w:t>
            </w:r>
            <w:proofErr w:type="spellStart"/>
            <w:r w:rsidRPr="00675D62">
              <w:rPr>
                <w:lang w:val="en-US"/>
              </w:rPr>
              <w:t>rigolelor</w:t>
            </w:r>
            <w:proofErr w:type="spellEnd"/>
            <w:r w:rsidRPr="00675D62">
              <w:rPr>
                <w:lang w:val="en-US"/>
              </w:rPr>
              <w:t xml:space="preserve"> in </w:t>
            </w:r>
            <w:proofErr w:type="spellStart"/>
            <w:r w:rsidRPr="00675D62">
              <w:rPr>
                <w:lang w:val="en-US"/>
              </w:rPr>
              <w:t>pamint</w:t>
            </w:r>
            <w:proofErr w:type="spellEnd"/>
            <w:r w:rsidRPr="00675D62">
              <w:rPr>
                <w:lang w:val="en-US"/>
              </w:rPr>
              <w:t xml:space="preserve"> de </w:t>
            </w:r>
            <w:proofErr w:type="spellStart"/>
            <w:proofErr w:type="gramStart"/>
            <w:r w:rsidRPr="00675D62">
              <w:rPr>
                <w:lang w:val="en-US"/>
              </w:rPr>
              <w:t>cat.II</w:t>
            </w:r>
            <w:proofErr w:type="spellEnd"/>
            <w:proofErr w:type="gramEnd"/>
          </w:p>
        </w:tc>
        <w:tc>
          <w:tcPr>
            <w:tcW w:w="970" w:type="dxa"/>
            <w:tcBorders>
              <w:top w:val="single" w:sz="4" w:space="0" w:color="auto"/>
              <w:bottom w:val="single" w:sz="4" w:space="0" w:color="auto"/>
            </w:tcBorders>
            <w:vAlign w:val="center"/>
          </w:tcPr>
          <w:p w:rsidR="009D4874" w:rsidRDefault="00000000">
            <w:pPr>
              <w:pStyle w:val="Frspaiere"/>
            </w:pPr>
            <w:r>
              <w:t>100 m3</w:t>
            </w:r>
          </w:p>
        </w:tc>
        <w:tc>
          <w:tcPr>
            <w:tcW w:w="1028" w:type="dxa"/>
            <w:tcBorders>
              <w:top w:val="single" w:sz="4" w:space="0" w:color="auto"/>
              <w:bottom w:val="single" w:sz="4" w:space="0" w:color="auto"/>
            </w:tcBorders>
            <w:vAlign w:val="center"/>
          </w:tcPr>
          <w:p w:rsidR="009D4874" w:rsidRDefault="00000000">
            <w:pPr>
              <w:pStyle w:val="Frspaiere"/>
            </w:pPr>
            <w:r>
              <w:t>3,07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TsC03F1</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w:t>
            </w:r>
            <w:proofErr w:type="spellStart"/>
            <w:r w:rsidRPr="00675D62">
              <w:rPr>
                <w:lang w:val="en-US"/>
              </w:rPr>
              <w:t>excavatorul</w:t>
            </w:r>
            <w:proofErr w:type="spellEnd"/>
            <w:r w:rsidRPr="00675D62">
              <w:rPr>
                <w:lang w:val="en-US"/>
              </w:rPr>
              <w:t xml:space="preserve"> de 0,40-0,70 mc, cu motor cu </w:t>
            </w:r>
            <w:proofErr w:type="spellStart"/>
            <w:r w:rsidRPr="00675D62">
              <w:rPr>
                <w:lang w:val="en-US"/>
              </w:rPr>
              <w:t>ardere</w:t>
            </w:r>
            <w:proofErr w:type="spellEnd"/>
            <w:r w:rsidRPr="00675D62">
              <w:rPr>
                <w:lang w:val="en-US"/>
              </w:rPr>
              <w:t xml:space="preserve"> interna </w:t>
            </w:r>
            <w:proofErr w:type="spellStart"/>
            <w:r w:rsidRPr="00675D62">
              <w:rPr>
                <w:lang w:val="en-US"/>
              </w:rPr>
              <w:t>si</w:t>
            </w:r>
            <w:proofErr w:type="spellEnd"/>
            <w:r w:rsidRPr="00675D62">
              <w:rPr>
                <w:lang w:val="en-US"/>
              </w:rPr>
              <w:t xml:space="preserve"> </w:t>
            </w:r>
            <w:proofErr w:type="spellStart"/>
            <w:r w:rsidRPr="00675D62">
              <w:rPr>
                <w:lang w:val="en-US"/>
              </w:rPr>
              <w:t>comanda</w:t>
            </w:r>
            <w:proofErr w:type="spellEnd"/>
            <w:r w:rsidRPr="00675D62">
              <w:rPr>
                <w:lang w:val="en-US"/>
              </w:rPr>
              <w:t xml:space="preserve"> </w:t>
            </w:r>
            <w:proofErr w:type="spellStart"/>
            <w:r w:rsidRPr="00675D62">
              <w:rPr>
                <w:lang w:val="en-US"/>
              </w:rPr>
              <w:t>hidraulica</w:t>
            </w:r>
            <w:proofErr w:type="spellEnd"/>
            <w:r w:rsidRPr="00675D62">
              <w:rPr>
                <w:lang w:val="en-US"/>
              </w:rPr>
              <w:t xml:space="preserve">, in </w:t>
            </w:r>
            <w:proofErr w:type="spellStart"/>
            <w:r w:rsidRPr="00675D62">
              <w:rPr>
                <w:lang w:val="en-US"/>
              </w:rPr>
              <w:t>pamint</w:t>
            </w:r>
            <w:proofErr w:type="spellEnd"/>
            <w:r w:rsidRPr="00675D62">
              <w:rPr>
                <w:lang w:val="en-US"/>
              </w:rPr>
              <w:t xml:space="preserve"> cu </w:t>
            </w:r>
            <w:proofErr w:type="spellStart"/>
            <w:r w:rsidRPr="00675D62">
              <w:rPr>
                <w:lang w:val="en-US"/>
              </w:rPr>
              <w:t>umiditate</w:t>
            </w:r>
            <w:proofErr w:type="spellEnd"/>
            <w:r w:rsidRPr="00675D62">
              <w:rPr>
                <w:lang w:val="en-US"/>
              </w:rPr>
              <w:t xml:space="preserve"> </w:t>
            </w:r>
            <w:proofErr w:type="spellStart"/>
            <w:r w:rsidRPr="00675D62">
              <w:rPr>
                <w:lang w:val="en-US"/>
              </w:rPr>
              <w:t>naturala</w:t>
            </w:r>
            <w:proofErr w:type="spellEnd"/>
            <w:r w:rsidRPr="00675D62">
              <w:rPr>
                <w:lang w:val="en-US"/>
              </w:rPr>
              <w:t xml:space="preserve">, </w:t>
            </w:r>
            <w:proofErr w:type="spellStart"/>
            <w:r w:rsidRPr="00675D62">
              <w:rPr>
                <w:lang w:val="en-US"/>
              </w:rPr>
              <w:t>descarcare</w:t>
            </w:r>
            <w:proofErr w:type="spellEnd"/>
            <w:r w:rsidRPr="00675D62">
              <w:rPr>
                <w:lang w:val="en-US"/>
              </w:rPr>
              <w:t xml:space="preserve"> in </w:t>
            </w:r>
            <w:proofErr w:type="spellStart"/>
            <w:r w:rsidRPr="00675D62">
              <w:rPr>
                <w:lang w:val="en-US"/>
              </w:rPr>
              <w:t>autovehicule</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970" w:type="dxa"/>
            <w:tcBorders>
              <w:top w:val="single" w:sz="4" w:space="0" w:color="auto"/>
              <w:bottom w:val="single" w:sz="4" w:space="0" w:color="auto"/>
            </w:tcBorders>
            <w:vAlign w:val="center"/>
          </w:tcPr>
          <w:p w:rsidR="009D4874" w:rsidRDefault="00000000">
            <w:pPr>
              <w:pStyle w:val="Frspaiere"/>
            </w:pPr>
            <w:r>
              <w:t>100 m3</w:t>
            </w:r>
          </w:p>
        </w:tc>
        <w:tc>
          <w:tcPr>
            <w:tcW w:w="1028" w:type="dxa"/>
            <w:tcBorders>
              <w:top w:val="single" w:sz="4" w:space="0" w:color="auto"/>
              <w:bottom w:val="single" w:sz="4" w:space="0" w:color="auto"/>
            </w:tcBorders>
            <w:vAlign w:val="center"/>
          </w:tcPr>
          <w:p w:rsidR="009D4874" w:rsidRDefault="00000000">
            <w:pPr>
              <w:pStyle w:val="Frspaiere"/>
            </w:pPr>
            <w:r>
              <w:t>1,90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Transportarea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cu </w:t>
            </w:r>
            <w:proofErr w:type="spellStart"/>
            <w:r w:rsidRPr="00675D62">
              <w:rPr>
                <w:lang w:val="en-US"/>
              </w:rPr>
              <w:t>autobasculanta</w:t>
            </w:r>
            <w:proofErr w:type="spellEnd"/>
            <w:r w:rsidRPr="00675D62">
              <w:rPr>
                <w:lang w:val="en-US"/>
              </w:rPr>
              <w:t xml:space="preserve"> de 10 t la </w:t>
            </w:r>
            <w:proofErr w:type="spellStart"/>
            <w:r w:rsidRPr="00675D62">
              <w:rPr>
                <w:lang w:val="en-US"/>
              </w:rPr>
              <w:t>distanta</w:t>
            </w:r>
            <w:proofErr w:type="spellEnd"/>
            <w:r w:rsidRPr="00675D62">
              <w:rPr>
                <w:lang w:val="en-US"/>
              </w:rPr>
              <w:t xml:space="preserve"> de: 15 km</w:t>
            </w:r>
          </w:p>
        </w:tc>
        <w:tc>
          <w:tcPr>
            <w:tcW w:w="970" w:type="dxa"/>
            <w:tcBorders>
              <w:top w:val="single" w:sz="4" w:space="0" w:color="auto"/>
              <w:bottom w:val="single" w:sz="4" w:space="0" w:color="auto"/>
            </w:tcBorders>
            <w:vAlign w:val="center"/>
          </w:tcPr>
          <w:p w:rsidR="009D4874" w:rsidRDefault="00000000">
            <w:pPr>
              <w:pStyle w:val="Frspaiere"/>
            </w:pPr>
            <w:r>
              <w:t>t</w:t>
            </w:r>
          </w:p>
        </w:tc>
        <w:tc>
          <w:tcPr>
            <w:tcW w:w="1028" w:type="dxa"/>
            <w:tcBorders>
              <w:top w:val="single" w:sz="4" w:space="0" w:color="auto"/>
              <w:bottom w:val="single" w:sz="4" w:space="0" w:color="auto"/>
            </w:tcBorders>
            <w:vAlign w:val="center"/>
          </w:tcPr>
          <w:p w:rsidR="009D4874" w:rsidRDefault="00000000">
            <w:pPr>
              <w:pStyle w:val="Frspaiere"/>
            </w:pPr>
            <w:r>
              <w:t>313,50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Lucrari</w:t>
            </w:r>
            <w:proofErr w:type="spellEnd"/>
            <w:r w:rsidRPr="00675D62">
              <w:rPr>
                <w:lang w:val="en-US"/>
              </w:rPr>
              <w:t xml:space="preserve"> la </w:t>
            </w:r>
            <w:proofErr w:type="spellStart"/>
            <w:r w:rsidRPr="00675D62">
              <w:rPr>
                <w:lang w:val="en-US"/>
              </w:rPr>
              <w:t>descarcarea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w:t>
            </w:r>
          </w:p>
        </w:tc>
        <w:tc>
          <w:tcPr>
            <w:tcW w:w="970" w:type="dxa"/>
            <w:tcBorders>
              <w:top w:val="single" w:sz="4" w:space="0" w:color="auto"/>
              <w:bottom w:val="single" w:sz="4" w:space="0" w:color="auto"/>
            </w:tcBorders>
            <w:vAlign w:val="center"/>
          </w:tcPr>
          <w:p w:rsidR="009D4874" w:rsidRDefault="00000000">
            <w:pPr>
              <w:pStyle w:val="Frspaiere"/>
            </w:pPr>
            <w:r>
              <w:t>100 m3</w:t>
            </w:r>
          </w:p>
        </w:tc>
        <w:tc>
          <w:tcPr>
            <w:tcW w:w="1028" w:type="dxa"/>
            <w:tcBorders>
              <w:top w:val="single" w:sz="4" w:space="0" w:color="auto"/>
              <w:bottom w:val="single" w:sz="4" w:space="0" w:color="auto"/>
            </w:tcBorders>
            <w:vAlign w:val="center"/>
          </w:tcPr>
          <w:p w:rsidR="009D4874" w:rsidRDefault="00000000">
            <w:pPr>
              <w:pStyle w:val="Frspaiere"/>
            </w:pPr>
            <w:r>
              <w:t>1,90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TsD03C1</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Imprastierea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w:t>
            </w:r>
            <w:proofErr w:type="spellStart"/>
            <w:r w:rsidRPr="00675D62">
              <w:rPr>
                <w:lang w:val="en-US"/>
              </w:rPr>
              <w:t>provenit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 </w:t>
            </w:r>
            <w:proofErr w:type="spellStart"/>
            <w:r w:rsidRPr="00675D62">
              <w:rPr>
                <w:lang w:val="en-US"/>
              </w:rPr>
              <w:t>sau</w:t>
            </w:r>
            <w:proofErr w:type="spellEnd"/>
            <w:r w:rsidRPr="00675D62">
              <w:rPr>
                <w:lang w:val="en-US"/>
              </w:rPr>
              <w:t xml:space="preserve"> II </w:t>
            </w:r>
            <w:proofErr w:type="spellStart"/>
            <w:r w:rsidRPr="00675D62">
              <w:rPr>
                <w:lang w:val="en-US"/>
              </w:rPr>
              <w:t>si</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III </w:t>
            </w:r>
            <w:proofErr w:type="spellStart"/>
            <w:r w:rsidRPr="00675D62">
              <w:rPr>
                <w:lang w:val="en-US"/>
              </w:rPr>
              <w:t>sau</w:t>
            </w:r>
            <w:proofErr w:type="spellEnd"/>
            <w:r w:rsidRPr="00675D62">
              <w:rPr>
                <w:lang w:val="en-US"/>
              </w:rPr>
              <w:t xml:space="preserve"> IV, </w:t>
            </w:r>
            <w:proofErr w:type="spellStart"/>
            <w:r w:rsidRPr="00675D62">
              <w:rPr>
                <w:lang w:val="en-US"/>
              </w:rPr>
              <w:t>executata</w:t>
            </w:r>
            <w:proofErr w:type="spellEnd"/>
            <w:r w:rsidRPr="00675D62">
              <w:rPr>
                <w:lang w:val="en-US"/>
              </w:rPr>
              <w:t xml:space="preserve"> cu </w:t>
            </w:r>
            <w:proofErr w:type="spellStart"/>
            <w:r w:rsidRPr="00675D62">
              <w:rPr>
                <w:lang w:val="en-US"/>
              </w:rPr>
              <w:t>buldozer</w:t>
            </w:r>
            <w:proofErr w:type="spellEnd"/>
            <w:r w:rsidRPr="00675D62">
              <w:rPr>
                <w:lang w:val="en-US"/>
              </w:rPr>
              <w:t xml:space="preserve"> pe tractor cu senile de 81-180 CP, in </w:t>
            </w:r>
            <w:proofErr w:type="spellStart"/>
            <w:r w:rsidRPr="00675D62">
              <w:rPr>
                <w:lang w:val="en-US"/>
              </w:rPr>
              <w:t>straturi</w:t>
            </w:r>
            <w:proofErr w:type="spellEnd"/>
            <w:r w:rsidRPr="00675D62">
              <w:rPr>
                <w:lang w:val="en-US"/>
              </w:rPr>
              <w:t xml:space="preserve"> de 21-30 cm,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 sau II</w:t>
            </w:r>
          </w:p>
        </w:tc>
        <w:tc>
          <w:tcPr>
            <w:tcW w:w="970" w:type="dxa"/>
            <w:tcBorders>
              <w:top w:val="single" w:sz="4" w:space="0" w:color="auto"/>
              <w:bottom w:val="single" w:sz="4" w:space="0" w:color="auto"/>
            </w:tcBorders>
            <w:vAlign w:val="center"/>
          </w:tcPr>
          <w:p w:rsidR="009D4874" w:rsidRDefault="00000000">
            <w:pPr>
              <w:pStyle w:val="Frspaiere"/>
            </w:pPr>
            <w:r>
              <w:t>100 m3</w:t>
            </w:r>
          </w:p>
        </w:tc>
        <w:tc>
          <w:tcPr>
            <w:tcW w:w="1028" w:type="dxa"/>
            <w:tcBorders>
              <w:top w:val="single" w:sz="4" w:space="0" w:color="auto"/>
              <w:bottom w:val="single" w:sz="4" w:space="0" w:color="auto"/>
            </w:tcBorders>
            <w:vAlign w:val="center"/>
          </w:tcPr>
          <w:p w:rsidR="009D4874" w:rsidRDefault="00000000">
            <w:pPr>
              <w:pStyle w:val="Frspaiere"/>
            </w:pPr>
            <w:r>
              <w:t>31,14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DI96</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w:t>
            </w:r>
            <w:proofErr w:type="spellStart"/>
            <w:r w:rsidRPr="00675D62">
              <w:rPr>
                <w:lang w:val="en-US"/>
              </w:rPr>
              <w:t>rambleului</w:t>
            </w:r>
            <w:proofErr w:type="spellEnd"/>
            <w:r w:rsidRPr="00675D62">
              <w:rPr>
                <w:lang w:val="en-US"/>
              </w:rPr>
              <w:t xml:space="preserve"> </w:t>
            </w:r>
            <w:proofErr w:type="spellStart"/>
            <w:r w:rsidRPr="00675D62">
              <w:rPr>
                <w:lang w:val="en-US"/>
              </w:rPr>
              <w:t>pamint</w:t>
            </w:r>
            <w:proofErr w:type="spellEnd"/>
            <w:r w:rsidRPr="00675D62">
              <w:rPr>
                <w:lang w:val="en-US"/>
              </w:rPr>
              <w:t xml:space="preserve"> de </w:t>
            </w:r>
            <w:proofErr w:type="spellStart"/>
            <w:proofErr w:type="gramStart"/>
            <w:r w:rsidRPr="00675D62">
              <w:rPr>
                <w:lang w:val="en-US"/>
              </w:rPr>
              <w:t>cat.II</w:t>
            </w:r>
            <w:proofErr w:type="spellEnd"/>
            <w:proofErr w:type="gramEnd"/>
            <w:r w:rsidRPr="00675D62">
              <w:rPr>
                <w:lang w:val="en-US"/>
              </w:rPr>
              <w:t xml:space="preserve">, cu compactor pe </w:t>
            </w:r>
            <w:proofErr w:type="spellStart"/>
            <w:r w:rsidRPr="00675D62">
              <w:rPr>
                <w:lang w:val="en-US"/>
              </w:rPr>
              <w:t>pneuri</w:t>
            </w:r>
            <w:proofErr w:type="spellEnd"/>
            <w:r w:rsidRPr="00675D62">
              <w:rPr>
                <w:lang w:val="en-US"/>
              </w:rPr>
              <w:t xml:space="preserve"> de 25 t , 8 </w:t>
            </w:r>
            <w:proofErr w:type="spellStart"/>
            <w:r w:rsidRPr="00675D62">
              <w:rPr>
                <w:lang w:val="en-US"/>
              </w:rPr>
              <w:t>parcursuri</w:t>
            </w:r>
            <w:proofErr w:type="spellEnd"/>
            <w:r w:rsidRPr="00675D62">
              <w:rPr>
                <w:lang w:val="en-US"/>
              </w:rPr>
              <w:t xml:space="preserve"> pe o </w:t>
            </w:r>
            <w:proofErr w:type="spellStart"/>
            <w:r w:rsidRPr="00675D62">
              <w:rPr>
                <w:lang w:val="en-US"/>
              </w:rPr>
              <w:t>urma</w:t>
            </w:r>
            <w:proofErr w:type="spellEnd"/>
          </w:p>
        </w:tc>
        <w:tc>
          <w:tcPr>
            <w:tcW w:w="970" w:type="dxa"/>
            <w:tcBorders>
              <w:top w:val="single" w:sz="4" w:space="0" w:color="auto"/>
              <w:bottom w:val="single" w:sz="4" w:space="0" w:color="auto"/>
            </w:tcBorders>
            <w:vAlign w:val="center"/>
          </w:tcPr>
          <w:p w:rsidR="009D4874" w:rsidRDefault="00000000">
            <w:pPr>
              <w:pStyle w:val="Frspaiere"/>
            </w:pPr>
            <w:r>
              <w:t>100 m3</w:t>
            </w:r>
          </w:p>
        </w:tc>
        <w:tc>
          <w:tcPr>
            <w:tcW w:w="1028" w:type="dxa"/>
            <w:tcBorders>
              <w:top w:val="single" w:sz="4" w:space="0" w:color="auto"/>
              <w:bottom w:val="single" w:sz="4" w:space="0" w:color="auto"/>
            </w:tcBorders>
            <w:vAlign w:val="center"/>
          </w:tcPr>
          <w:p w:rsidR="009D4874" w:rsidRDefault="00000000">
            <w:pPr>
              <w:pStyle w:val="Frspaiere"/>
            </w:pPr>
            <w:r>
              <w:t>31,14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TsC54A</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nisip</w:t>
            </w:r>
            <w:proofErr w:type="spellEnd"/>
          </w:p>
        </w:tc>
        <w:tc>
          <w:tcPr>
            <w:tcW w:w="970" w:type="dxa"/>
            <w:tcBorders>
              <w:top w:val="single" w:sz="4" w:space="0" w:color="auto"/>
              <w:bottom w:val="single" w:sz="4" w:space="0" w:color="auto"/>
            </w:tcBorders>
            <w:vAlign w:val="center"/>
          </w:tcPr>
          <w:p w:rsidR="009D4874" w:rsidRDefault="00000000">
            <w:pPr>
              <w:pStyle w:val="Frspaiere"/>
            </w:pPr>
            <w:r>
              <w:t>m3</w:t>
            </w:r>
          </w:p>
        </w:tc>
        <w:tc>
          <w:tcPr>
            <w:tcW w:w="1028" w:type="dxa"/>
            <w:tcBorders>
              <w:top w:val="single" w:sz="4" w:space="0" w:color="auto"/>
              <w:bottom w:val="single" w:sz="4" w:space="0" w:color="auto"/>
            </w:tcBorders>
            <w:vAlign w:val="center"/>
          </w:tcPr>
          <w:p w:rsidR="009D4874" w:rsidRDefault="00000000">
            <w:pPr>
              <w:pStyle w:val="Frspaiere"/>
            </w:pPr>
            <w:r>
              <w:t>324,00</w:t>
            </w:r>
          </w:p>
        </w:tc>
      </w:tr>
    </w:tbl>
    <w:p w:rsidR="009D4874" w:rsidRDefault="00000000">
      <w:pPr>
        <w:pStyle w:val="Frspaiere"/>
      </w:pPr>
      <w:r>
        <w:t xml:space="preserve"> </w:t>
      </w:r>
    </w:p>
    <w:p w:rsidR="009D4874" w:rsidRDefault="00000000">
      <w:pPr>
        <w:pStyle w:val="Frspaiere"/>
        <w:rPr>
          <w:b/>
          <w:bCs/>
          <w:lang w:val="it-IT"/>
        </w:rPr>
      </w:pPr>
      <w:r>
        <w:rPr>
          <w:b/>
          <w:bCs/>
          <w:lang w:val="it-IT"/>
        </w:rPr>
        <w:t>№ 7-2-1Amenajarea teritoriului (85/24.06/2013-0-ГП)</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682"/>
        <w:gridCol w:w="993"/>
        <w:gridCol w:w="1005"/>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993"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1005"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05"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993"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1005"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lang w:val="it-IT"/>
              </w:rPr>
            </w:pPr>
            <w:r>
              <w:rPr>
                <w:lang w:val="it-IT"/>
              </w:rPr>
              <w:t xml:space="preserve">Capitolul 1. Spatii verzi si consolidarea acostamentelor </w:t>
            </w:r>
          </w:p>
        </w:tc>
        <w:tc>
          <w:tcPr>
            <w:tcW w:w="993" w:type="dxa"/>
            <w:tcBorders>
              <w:top w:val="nil"/>
              <w:left w:val="single" w:sz="6" w:space="0" w:color="auto"/>
              <w:bottom w:val="nil"/>
              <w:right w:val="nil"/>
            </w:tcBorders>
          </w:tcPr>
          <w:p w:rsidR="009D4874" w:rsidRDefault="009D4874">
            <w:pPr>
              <w:pStyle w:val="Frspaiere"/>
              <w:rPr>
                <w:lang w:val="it-IT"/>
              </w:rPr>
            </w:pPr>
          </w:p>
        </w:tc>
        <w:tc>
          <w:tcPr>
            <w:tcW w:w="1005"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Dl98</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r>
              <w:rPr>
                <w:lang w:val="it-IT"/>
              </w:rPr>
              <w:t xml:space="preserve">Profilarea mecanizata a taluzului rambleului la terasamente, pamint de categ. </w:t>
            </w:r>
            <w:r>
              <w:t>II</w:t>
            </w:r>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120,00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Dl99</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r>
              <w:rPr>
                <w:lang w:val="it-IT"/>
              </w:rPr>
              <w:t xml:space="preserve">Profilarea mecanizata a taluzului debleului la terasamente, pamint de categ. </w:t>
            </w:r>
            <w:r>
              <w:t>II</w:t>
            </w:r>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0,50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TsH04B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Mobilizarea manuala a solului in vederea asigurarii prizei cu stratul vegetal, nivelarea si finisarea suprafetelor dupa mobilizarea solului, teren mijlociu la adincimea de 20 cm</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3 670,00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TsH05C</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Asternerea uniforma a stratului de pamint vegetal, pe teren orizontal sau cu  panta de 20%, cu pastrarea structurii, in straturi de 20 cm grosime</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3 670,00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TsH09A</w:t>
            </w:r>
          </w:p>
          <w:p w:rsidR="009D4874" w:rsidRDefault="009D4874">
            <w:pPr>
              <w:pStyle w:val="Frspaiere"/>
              <w:jc w:val="both"/>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Semanarea gazonului pe suprafete orizontale sau in panta sub 30%</w:t>
            </w:r>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35,00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pPr>
            <w:r>
              <w:rPr>
                <w:lang w:val="en-US"/>
              </w:rPr>
              <w:t>TsH09B</w:t>
            </w: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Semanarea gazonului pe suprafete in panta peste 30%</w:t>
            </w:r>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1,70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pPr>
            <w:r>
              <w:rPr>
                <w:lang w:val="en-US"/>
              </w:rPr>
              <w:t>TsH12A</w:t>
            </w: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Udarea suprafetelor cu furtunul de la hidranti</w:t>
            </w:r>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36,70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Dl 115</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Consolidarea acostamentelor cu un strat de piatra sparta de 10 cm</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50,00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2. Elemente pluviale </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rsidRPr="00675D62">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lang w:val="it-IT"/>
              </w:rPr>
            </w:pPr>
            <w:r>
              <w:rPr>
                <w:b/>
                <w:bCs/>
                <w:lang w:val="it-IT"/>
              </w:rPr>
              <w:t>Capitolul 2.1. Canal de scurgere Tip 1</w:t>
            </w:r>
          </w:p>
        </w:tc>
        <w:tc>
          <w:tcPr>
            <w:tcW w:w="993" w:type="dxa"/>
            <w:tcBorders>
              <w:top w:val="nil"/>
              <w:left w:val="single" w:sz="6" w:space="0" w:color="auto"/>
              <w:bottom w:val="nil"/>
              <w:right w:val="nil"/>
            </w:tcBorders>
          </w:tcPr>
          <w:p w:rsidR="009D4874" w:rsidRDefault="009D4874">
            <w:pPr>
              <w:pStyle w:val="Frspaiere"/>
              <w:rPr>
                <w:lang w:val="it-IT"/>
              </w:rPr>
            </w:pPr>
          </w:p>
        </w:tc>
        <w:tc>
          <w:tcPr>
            <w:tcW w:w="1005" w:type="dxa"/>
            <w:tcBorders>
              <w:top w:val="nil"/>
              <w:left w:val="single" w:sz="6" w:space="0" w:color="auto"/>
              <w:bottom w:val="nil"/>
              <w:right w:val="single" w:sz="4" w:space="0" w:color="auto"/>
            </w:tcBorders>
          </w:tcPr>
          <w:p w:rsidR="009D4874" w:rsidRDefault="009D4874">
            <w:pPr>
              <w:pStyle w:val="Frspaiere"/>
              <w:rPr>
                <w:lang w:val="it-IT"/>
              </w:rPr>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9</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58,41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pPr>
            <w:r>
              <w:rPr>
                <w:lang w:val="en-US"/>
              </w:rPr>
              <w:t>Dl 119</w:t>
            </w: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Fundatii monolite din beton B7.5 la edificiile artificiale</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49,90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2.2. Rigole Tip 1, 2, 3</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11</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3,80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pPr>
            <w:r>
              <w:rPr>
                <w:lang w:val="en-US"/>
              </w:rPr>
              <w:t>Dl 119</w:t>
            </w: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Fundatii monolite din beton B10 la edificiile artificiale</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11,40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2.3. Rigola Tip 4</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13</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11,86</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
        </w:trPr>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pPr>
            <w:r>
              <w:rPr>
                <w:lang w:val="en-US"/>
              </w:rPr>
              <w:t>Dl 119</w:t>
            </w: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Fundatii monolite din beton B10 la edificiile artificiale</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10,75</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2.4. Bordur inalt </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TsA03B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Sapatura manuala de pamint in spatii limitate, avind sub 1,00 m latime, executata fara sprijiniri, cu taluz inclinat la fundatii, canale, etc., teren necoeziv sau slab coeziv consistent, pina la 0,75 m adincime  teren mijlociu</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5,04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CB03A</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Cofraje din panouri refolosibile, cu placaj de 15 mm pentru turnarea betonului in cuzineti, fundatii pahar si fundatii de utilaje inclusiv sprijinirile</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25,32</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CA03G</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turnat</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proofErr w:type="gramStart"/>
            <w:r w:rsidRPr="00675D62">
              <w:rPr>
                <w:lang w:val="en-US"/>
              </w:rPr>
              <w:t>clasice</w:t>
            </w:r>
            <w:proofErr w:type="spellEnd"/>
            <w:r w:rsidRPr="00675D62">
              <w:rPr>
                <w:lang w:val="en-US"/>
              </w:rPr>
              <w:t>,  in</w:t>
            </w:r>
            <w:proofErr w:type="gramEnd"/>
            <w:r w:rsidRPr="00675D62">
              <w:rPr>
                <w:lang w:val="en-US"/>
              </w:rPr>
              <w:t xml:space="preserve">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B12.5</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7,56</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2.5. Fintina captatoare </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TsA03B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 xml:space="preserve">Sapatura manuala de pamint in spatii limitate, avind sub 1,00 m latime, executata fara sprijiniri, cu taluz inclinat la fundatii, canale, </w:t>
            </w:r>
            <w:r>
              <w:rPr>
                <w:lang w:val="it-IT"/>
              </w:rPr>
              <w:lastRenderedPageBreak/>
              <w:t>etc., teren necoeziv sau slab coeziv consistent, pina la 0,75 m adincime  teren mijlociu</w:t>
            </w:r>
          </w:p>
        </w:tc>
        <w:tc>
          <w:tcPr>
            <w:tcW w:w="993" w:type="dxa"/>
            <w:tcBorders>
              <w:top w:val="single" w:sz="4" w:space="0" w:color="auto"/>
              <w:bottom w:val="single" w:sz="4" w:space="0" w:color="auto"/>
            </w:tcBorders>
            <w:vAlign w:val="center"/>
          </w:tcPr>
          <w:p w:rsidR="009D4874" w:rsidRDefault="00000000">
            <w:pPr>
              <w:pStyle w:val="Frspaiere"/>
            </w:pPr>
            <w:r>
              <w:lastRenderedPageBreak/>
              <w:t>m3</w:t>
            </w:r>
          </w:p>
        </w:tc>
        <w:tc>
          <w:tcPr>
            <w:tcW w:w="1005"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pPr>
            <w:r>
              <w:rPr>
                <w:lang w:val="en-US"/>
              </w:rPr>
              <w:t>TsC54C</w:t>
            </w: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de </w:t>
            </w:r>
            <w:proofErr w:type="spellStart"/>
            <w:r w:rsidRPr="00675D62">
              <w:rPr>
                <w:lang w:val="en-US"/>
              </w:rPr>
              <w:t>fundatie</w:t>
            </w:r>
            <w:proofErr w:type="spellEnd"/>
            <w:r w:rsidRPr="00675D62">
              <w:rPr>
                <w:lang w:val="en-US"/>
              </w:rPr>
              <w:t xml:space="preserve"> din </w:t>
            </w:r>
            <w:proofErr w:type="spellStart"/>
            <w:r w:rsidRPr="00675D62">
              <w:rPr>
                <w:lang w:val="en-US"/>
              </w:rPr>
              <w:t>pietris</w:t>
            </w:r>
            <w:proofErr w:type="spellEnd"/>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0,18</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Beton simplu turnat in egalizari, pante, sape la inaltimi pina la 35 m inclusiv, prepararea cu betoniera pe santier si turnarea cu mijloace clasice beton clasa C 5/4 (Bc 5/B 75)</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0,17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Dl 126</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Instalarea armaturii betonului monolit pentru edificii artificiale la drumuri</w:t>
            </w:r>
          </w:p>
        </w:tc>
        <w:tc>
          <w:tcPr>
            <w:tcW w:w="993" w:type="dxa"/>
            <w:tcBorders>
              <w:top w:val="single" w:sz="4" w:space="0" w:color="auto"/>
              <w:bottom w:val="single" w:sz="4" w:space="0" w:color="auto"/>
            </w:tcBorders>
            <w:vAlign w:val="center"/>
          </w:tcPr>
          <w:p w:rsidR="009D4874" w:rsidRDefault="00000000">
            <w:pPr>
              <w:pStyle w:val="Frspaiere"/>
            </w:pPr>
            <w:r>
              <w:t>t</w:t>
            </w:r>
          </w:p>
        </w:tc>
        <w:tc>
          <w:tcPr>
            <w:tcW w:w="1005" w:type="dxa"/>
            <w:tcBorders>
              <w:top w:val="single" w:sz="4" w:space="0" w:color="auto"/>
              <w:bottom w:val="single" w:sz="4" w:space="0" w:color="auto"/>
            </w:tcBorders>
            <w:vAlign w:val="center"/>
          </w:tcPr>
          <w:p w:rsidR="009D4874" w:rsidRDefault="00000000">
            <w:pPr>
              <w:pStyle w:val="Frspaiere"/>
            </w:pPr>
            <w:r>
              <w:t>0,019</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22</w:t>
            </w:r>
          </w:p>
        </w:tc>
        <w:tc>
          <w:tcPr>
            <w:tcW w:w="1559" w:type="dxa"/>
            <w:tcBorders>
              <w:top w:val="single" w:sz="4" w:space="0" w:color="auto"/>
              <w:bottom w:val="single" w:sz="4" w:space="0" w:color="auto"/>
            </w:tcBorders>
            <w:vAlign w:val="center"/>
          </w:tcPr>
          <w:p w:rsidR="009D4874" w:rsidRDefault="00000000">
            <w:pPr>
              <w:pStyle w:val="Frspaiere"/>
            </w:pPr>
            <w:r>
              <w:rPr>
                <w:lang w:val="en-US"/>
              </w:rPr>
              <w:t>Dl 119</w:t>
            </w: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Fundatii monolite din beton B25 la edificiile artificiale</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0,54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AcE06A</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Montarea gratarelor 800x700 mm, caroscabile, cu rama din fonta la gurile de scurgere</w:t>
            </w:r>
          </w:p>
        </w:tc>
        <w:tc>
          <w:tcPr>
            <w:tcW w:w="993" w:type="dxa"/>
            <w:tcBorders>
              <w:top w:val="single" w:sz="4" w:space="0" w:color="auto"/>
              <w:bottom w:val="single" w:sz="4" w:space="0" w:color="auto"/>
            </w:tcBorders>
            <w:vAlign w:val="center"/>
          </w:tcPr>
          <w:p w:rsidR="009D4874" w:rsidRDefault="00000000">
            <w:pPr>
              <w:pStyle w:val="Frspaiere"/>
            </w:pPr>
            <w:r>
              <w:t>buc</w:t>
            </w:r>
          </w:p>
        </w:tc>
        <w:tc>
          <w:tcPr>
            <w:tcW w:w="1005" w:type="dxa"/>
            <w:tcBorders>
              <w:top w:val="single" w:sz="4" w:space="0" w:color="auto"/>
              <w:bottom w:val="single" w:sz="4" w:space="0" w:color="auto"/>
            </w:tcBorders>
            <w:vAlign w:val="center"/>
          </w:tcPr>
          <w:p w:rsidR="009D4874" w:rsidRDefault="00000000">
            <w:pPr>
              <w:pStyle w:val="Frspaiere"/>
            </w:pPr>
            <w:r>
              <w:t>2,00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 Imbracaminte rutiere</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c>
          <w:tcPr>
            <w:tcW w:w="709" w:type="dxa"/>
            <w:tcBorders>
              <w:top w:val="nil"/>
              <w:left w:val="single" w:sz="6" w:space="0" w:color="auto"/>
              <w:bottom w:val="nil"/>
              <w:right w:val="nil"/>
            </w:tcBorders>
          </w:tcPr>
          <w:p w:rsidR="009D4874" w:rsidRDefault="009D4874">
            <w:pPr>
              <w:pStyle w:val="Frspaiere"/>
            </w:pP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rPr>
                <w:b/>
                <w:bCs/>
              </w:rPr>
            </w:pPr>
            <w:proofErr w:type="spellStart"/>
            <w:r>
              <w:rPr>
                <w:b/>
                <w:bCs/>
                <w:lang w:val="en-US"/>
              </w:rPr>
              <w:t>Capitolul</w:t>
            </w:r>
            <w:proofErr w:type="spellEnd"/>
            <w:r>
              <w:rPr>
                <w:b/>
                <w:bCs/>
              </w:rPr>
              <w:t xml:space="preserve"> 3.1. Tip 1</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24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TsE06B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Pregatirea</w:t>
            </w:r>
            <w:proofErr w:type="spellEnd"/>
            <w:r w:rsidRPr="00675D62">
              <w:rPr>
                <w:lang w:val="en-US"/>
              </w:rPr>
              <w:t xml:space="preserve"> </w:t>
            </w:r>
            <w:proofErr w:type="spellStart"/>
            <w:r w:rsidRPr="00675D62">
              <w:rPr>
                <w:lang w:val="en-US"/>
              </w:rPr>
              <w:t>platformei</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asternerii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izolator</w:t>
            </w:r>
            <w:proofErr w:type="spellEnd"/>
            <w:r w:rsidRPr="00675D62">
              <w:rPr>
                <w:lang w:val="en-US"/>
              </w:rPr>
              <w:t xml:space="preserve"> </w:t>
            </w:r>
            <w:proofErr w:type="spellStart"/>
            <w:r w:rsidRPr="00675D62">
              <w:rPr>
                <w:lang w:val="en-US"/>
              </w:rPr>
              <w:t>sau</w:t>
            </w:r>
            <w:proofErr w:type="spellEnd"/>
            <w:r w:rsidRPr="00675D62">
              <w:rPr>
                <w:lang w:val="en-US"/>
              </w:rPr>
              <w:t xml:space="preserve"> de </w:t>
            </w:r>
            <w:proofErr w:type="spellStart"/>
            <w:r w:rsidRPr="00675D62">
              <w:rPr>
                <w:lang w:val="en-US"/>
              </w:rPr>
              <w:t>reparatie</w:t>
            </w:r>
            <w:proofErr w:type="spellEnd"/>
            <w:r w:rsidRPr="00675D62">
              <w:rPr>
                <w:lang w:val="en-US"/>
              </w:rPr>
              <w:t xml:space="preserve"> din </w:t>
            </w:r>
            <w:proofErr w:type="spellStart"/>
            <w:r w:rsidRPr="00675D62">
              <w:rPr>
                <w:lang w:val="en-US"/>
              </w:rPr>
              <w:t>nisip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balast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nivelare</w:t>
            </w:r>
            <w:proofErr w:type="spellEnd"/>
            <w:r w:rsidRPr="00675D62">
              <w:rPr>
                <w:lang w:val="en-US"/>
              </w:rPr>
              <w:t xml:space="preserve"> </w:t>
            </w:r>
            <w:proofErr w:type="spellStart"/>
            <w:r w:rsidRPr="00675D62">
              <w:rPr>
                <w:lang w:val="en-US"/>
              </w:rPr>
              <w:t>manuala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compactare</w:t>
            </w:r>
            <w:proofErr w:type="spellEnd"/>
            <w:r w:rsidRPr="00675D62">
              <w:rPr>
                <w:lang w:val="en-US"/>
              </w:rPr>
              <w:t xml:space="preserve"> cu </w:t>
            </w:r>
            <w:proofErr w:type="spellStart"/>
            <w:r w:rsidRPr="00675D62">
              <w:rPr>
                <w:lang w:val="en-US"/>
              </w:rPr>
              <w:t>rulou</w:t>
            </w:r>
            <w:proofErr w:type="spellEnd"/>
            <w:r w:rsidRPr="00675D62">
              <w:rPr>
                <w:lang w:val="en-US"/>
              </w:rPr>
              <w:t xml:space="preserve"> </w:t>
            </w:r>
            <w:proofErr w:type="spellStart"/>
            <w:r w:rsidRPr="00675D62">
              <w:rPr>
                <w:lang w:val="en-US"/>
              </w:rPr>
              <w:t>compresor</w:t>
            </w:r>
            <w:proofErr w:type="spellEnd"/>
            <w:r w:rsidRPr="00675D62">
              <w:rPr>
                <w:lang w:val="en-US"/>
              </w:rPr>
              <w:t xml:space="preserve"> static </w:t>
            </w:r>
            <w:proofErr w:type="spellStart"/>
            <w:r w:rsidRPr="00675D62">
              <w:rPr>
                <w:lang w:val="en-US"/>
              </w:rPr>
              <w:t>autopropulsat</w:t>
            </w:r>
            <w:proofErr w:type="spellEnd"/>
            <w:r w:rsidRPr="00675D62">
              <w:rPr>
                <w:lang w:val="en-US"/>
              </w:rPr>
              <w:t xml:space="preserve">, de 10-12 t, in </w:t>
            </w:r>
            <w:proofErr w:type="spellStart"/>
            <w:r w:rsidRPr="00675D62">
              <w:rPr>
                <w:lang w:val="en-US"/>
              </w:rPr>
              <w:t>teren</w:t>
            </w:r>
            <w:proofErr w:type="spellEnd"/>
            <w:r w:rsidRPr="00675D62">
              <w:rPr>
                <w:lang w:val="en-US"/>
              </w:rPr>
              <w:t xml:space="preserve"> </w:t>
            </w:r>
            <w:proofErr w:type="spellStart"/>
            <w:r w:rsidRPr="00675D62">
              <w:rPr>
                <w:lang w:val="en-US"/>
              </w:rPr>
              <w:t>coeziv</w:t>
            </w:r>
            <w:proofErr w:type="spellEnd"/>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34,00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DA06B2</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Strat de agregate naturale cilindrate, avind functia de rezistenta filtranta, izolatoare, aerisire, antigeliva si anticapilara, cu asternere mecanica, cu nisip</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510,00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DA12B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Strat de fundatie sau reprofilare din piatra sparta M400, pentru drumuri, GOST8267-93, fractie 40-70 mm, cu asternere mecanica, executat cu impanare fara innororire</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612,00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Dl 107</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Amorsarea</w:t>
            </w:r>
            <w:proofErr w:type="spellEnd"/>
            <w:r w:rsidRPr="00675D62">
              <w:rPr>
                <w:lang w:val="en-US"/>
              </w:rPr>
              <w:t xml:space="preserve"> </w:t>
            </w:r>
            <w:proofErr w:type="spellStart"/>
            <w:r w:rsidRPr="00675D62">
              <w:rPr>
                <w:lang w:val="en-US"/>
              </w:rPr>
              <w:t>suprafetelor</w:t>
            </w:r>
            <w:proofErr w:type="spellEnd"/>
            <w:r w:rsidRPr="00675D62">
              <w:rPr>
                <w:lang w:val="en-US"/>
              </w:rPr>
              <w:t xml:space="preserve"> </w:t>
            </w:r>
            <w:proofErr w:type="spellStart"/>
            <w:r w:rsidRPr="00675D62">
              <w:rPr>
                <w:lang w:val="en-US"/>
              </w:rPr>
              <w:t>straturilor</w:t>
            </w:r>
            <w:proofErr w:type="spellEnd"/>
            <w:r w:rsidRPr="00675D62">
              <w:rPr>
                <w:lang w:val="en-US"/>
              </w:rPr>
              <w:t xml:space="preserve"> de </w:t>
            </w:r>
            <w:proofErr w:type="spellStart"/>
            <w:r w:rsidRPr="00675D62">
              <w:rPr>
                <w:lang w:val="en-US"/>
              </w:rPr>
              <w:t>baza</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aplicarii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beton</w:t>
            </w:r>
            <w:proofErr w:type="spellEnd"/>
            <w:r w:rsidRPr="00675D62">
              <w:rPr>
                <w:lang w:val="en-US"/>
              </w:rPr>
              <w:t xml:space="preserve"> </w:t>
            </w:r>
            <w:proofErr w:type="spellStart"/>
            <w:r w:rsidRPr="00675D62">
              <w:rPr>
                <w:lang w:val="en-US"/>
              </w:rPr>
              <w:t>asfaltic</w:t>
            </w:r>
            <w:proofErr w:type="spellEnd"/>
          </w:p>
        </w:tc>
        <w:tc>
          <w:tcPr>
            <w:tcW w:w="993" w:type="dxa"/>
            <w:tcBorders>
              <w:top w:val="single" w:sz="4" w:space="0" w:color="auto"/>
              <w:bottom w:val="single" w:sz="4" w:space="0" w:color="auto"/>
            </w:tcBorders>
            <w:vAlign w:val="center"/>
          </w:tcPr>
          <w:p w:rsidR="009D4874" w:rsidRDefault="00000000">
            <w:pPr>
              <w:pStyle w:val="Frspaiere"/>
            </w:pPr>
            <w:r>
              <w:t>t</w:t>
            </w:r>
          </w:p>
        </w:tc>
        <w:tc>
          <w:tcPr>
            <w:tcW w:w="1005" w:type="dxa"/>
            <w:tcBorders>
              <w:top w:val="single" w:sz="4" w:space="0" w:color="auto"/>
              <w:bottom w:val="single" w:sz="4" w:space="0" w:color="auto"/>
            </w:tcBorders>
            <w:vAlign w:val="center"/>
          </w:tcPr>
          <w:p w:rsidR="009D4874" w:rsidRDefault="00000000">
            <w:pPr>
              <w:pStyle w:val="Frspaiere"/>
            </w:pPr>
            <w:r>
              <w:t>2,04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DB19G</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Imbracaminte de beton asfaltic cu agregat mare, executata la cald, in grosime de 6,0 cm, cu asternere mecanica</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3 400,00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DB16H</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Imbracaminte de beton asfaltic cu agregate marunte, executata la cald, in grosime de 4,0 cm, cu asternere mecanica</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3 400,00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3.2. Tip 2</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TsE06B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Pregatirea</w:t>
            </w:r>
            <w:proofErr w:type="spellEnd"/>
            <w:r w:rsidRPr="00675D62">
              <w:rPr>
                <w:lang w:val="en-US"/>
              </w:rPr>
              <w:t xml:space="preserve"> </w:t>
            </w:r>
            <w:proofErr w:type="spellStart"/>
            <w:r w:rsidRPr="00675D62">
              <w:rPr>
                <w:lang w:val="en-US"/>
              </w:rPr>
              <w:t>platformei</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asternerii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izolator</w:t>
            </w:r>
            <w:proofErr w:type="spellEnd"/>
            <w:r w:rsidRPr="00675D62">
              <w:rPr>
                <w:lang w:val="en-US"/>
              </w:rPr>
              <w:t xml:space="preserve"> </w:t>
            </w:r>
            <w:proofErr w:type="spellStart"/>
            <w:r w:rsidRPr="00675D62">
              <w:rPr>
                <w:lang w:val="en-US"/>
              </w:rPr>
              <w:t>sau</w:t>
            </w:r>
            <w:proofErr w:type="spellEnd"/>
            <w:r w:rsidRPr="00675D62">
              <w:rPr>
                <w:lang w:val="en-US"/>
              </w:rPr>
              <w:t xml:space="preserve"> de </w:t>
            </w:r>
            <w:proofErr w:type="spellStart"/>
            <w:r w:rsidRPr="00675D62">
              <w:rPr>
                <w:lang w:val="en-US"/>
              </w:rPr>
              <w:t>reparatie</w:t>
            </w:r>
            <w:proofErr w:type="spellEnd"/>
            <w:r w:rsidRPr="00675D62">
              <w:rPr>
                <w:lang w:val="en-US"/>
              </w:rPr>
              <w:t xml:space="preserve"> din </w:t>
            </w:r>
            <w:proofErr w:type="spellStart"/>
            <w:r w:rsidRPr="00675D62">
              <w:rPr>
                <w:lang w:val="en-US"/>
              </w:rPr>
              <w:t>nisip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balast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nivelare</w:t>
            </w:r>
            <w:proofErr w:type="spellEnd"/>
            <w:r w:rsidRPr="00675D62">
              <w:rPr>
                <w:lang w:val="en-US"/>
              </w:rPr>
              <w:t xml:space="preserve"> </w:t>
            </w:r>
            <w:proofErr w:type="spellStart"/>
            <w:r w:rsidRPr="00675D62">
              <w:rPr>
                <w:lang w:val="en-US"/>
              </w:rPr>
              <w:t>manuala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compactare</w:t>
            </w:r>
            <w:proofErr w:type="spellEnd"/>
            <w:r w:rsidRPr="00675D62">
              <w:rPr>
                <w:lang w:val="en-US"/>
              </w:rPr>
              <w:t xml:space="preserve"> cu </w:t>
            </w:r>
            <w:proofErr w:type="spellStart"/>
            <w:r w:rsidRPr="00675D62">
              <w:rPr>
                <w:lang w:val="en-US"/>
              </w:rPr>
              <w:t>rulou</w:t>
            </w:r>
            <w:proofErr w:type="spellEnd"/>
            <w:r w:rsidRPr="00675D62">
              <w:rPr>
                <w:lang w:val="en-US"/>
              </w:rPr>
              <w:t xml:space="preserve"> </w:t>
            </w:r>
            <w:proofErr w:type="spellStart"/>
            <w:r w:rsidRPr="00675D62">
              <w:rPr>
                <w:lang w:val="en-US"/>
              </w:rPr>
              <w:t>compresor</w:t>
            </w:r>
            <w:proofErr w:type="spellEnd"/>
            <w:r w:rsidRPr="00675D62">
              <w:rPr>
                <w:lang w:val="en-US"/>
              </w:rPr>
              <w:t xml:space="preserve"> static </w:t>
            </w:r>
            <w:proofErr w:type="spellStart"/>
            <w:r w:rsidRPr="00675D62">
              <w:rPr>
                <w:lang w:val="en-US"/>
              </w:rPr>
              <w:t>autopropulsat</w:t>
            </w:r>
            <w:proofErr w:type="spellEnd"/>
            <w:r w:rsidRPr="00675D62">
              <w:rPr>
                <w:lang w:val="en-US"/>
              </w:rPr>
              <w:t xml:space="preserve">, de 10-12 t, in </w:t>
            </w:r>
            <w:proofErr w:type="spellStart"/>
            <w:r w:rsidRPr="00675D62">
              <w:rPr>
                <w:lang w:val="en-US"/>
              </w:rPr>
              <w:t>teren</w:t>
            </w:r>
            <w:proofErr w:type="spellEnd"/>
            <w:r w:rsidRPr="00675D62">
              <w:rPr>
                <w:lang w:val="en-US"/>
              </w:rPr>
              <w:t xml:space="preserve"> </w:t>
            </w:r>
            <w:proofErr w:type="spellStart"/>
            <w:r w:rsidRPr="00675D62">
              <w:rPr>
                <w:lang w:val="en-US"/>
              </w:rPr>
              <w:t>coeziv</w:t>
            </w:r>
            <w:proofErr w:type="spellEnd"/>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7,50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DA11C</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Strat de fundatie sau reprofilare din piatra spartaM400, pentru drumuri, GOST8267-93, fractie 40-70 mm,cu asternere manuala, executat fara impanare si fara innoroire</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75,00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DB16D</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Imbracaminte de beton asfaltic cu agregate marunte, executata la cald, in groosime de 4,0 cm, cu asternere manuala</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750,00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3.3. Tip 3</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TsE06B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Pregatirea</w:t>
            </w:r>
            <w:proofErr w:type="spellEnd"/>
            <w:r w:rsidRPr="00675D62">
              <w:rPr>
                <w:lang w:val="en-US"/>
              </w:rPr>
              <w:t xml:space="preserve"> </w:t>
            </w:r>
            <w:proofErr w:type="spellStart"/>
            <w:r w:rsidRPr="00675D62">
              <w:rPr>
                <w:lang w:val="en-US"/>
              </w:rPr>
              <w:t>platformei</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vederea</w:t>
            </w:r>
            <w:proofErr w:type="spellEnd"/>
            <w:r w:rsidRPr="00675D62">
              <w:rPr>
                <w:lang w:val="en-US"/>
              </w:rPr>
              <w:t xml:space="preserve"> </w:t>
            </w:r>
            <w:proofErr w:type="spellStart"/>
            <w:r w:rsidRPr="00675D62">
              <w:rPr>
                <w:lang w:val="en-US"/>
              </w:rPr>
              <w:t>asternerii</w:t>
            </w:r>
            <w:proofErr w:type="spellEnd"/>
            <w:r w:rsidRPr="00675D62">
              <w:rPr>
                <w:lang w:val="en-US"/>
              </w:rPr>
              <w:t xml:space="preserve"> </w:t>
            </w:r>
            <w:proofErr w:type="spellStart"/>
            <w:r w:rsidRPr="00675D62">
              <w:rPr>
                <w:lang w:val="en-US"/>
              </w:rPr>
              <w:t>unui</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izolator</w:t>
            </w:r>
            <w:proofErr w:type="spellEnd"/>
            <w:r w:rsidRPr="00675D62">
              <w:rPr>
                <w:lang w:val="en-US"/>
              </w:rPr>
              <w:t xml:space="preserve"> </w:t>
            </w:r>
            <w:proofErr w:type="spellStart"/>
            <w:r w:rsidRPr="00675D62">
              <w:rPr>
                <w:lang w:val="en-US"/>
              </w:rPr>
              <w:t>sau</w:t>
            </w:r>
            <w:proofErr w:type="spellEnd"/>
            <w:r w:rsidRPr="00675D62">
              <w:rPr>
                <w:lang w:val="en-US"/>
              </w:rPr>
              <w:t xml:space="preserve"> de </w:t>
            </w:r>
            <w:proofErr w:type="spellStart"/>
            <w:r w:rsidRPr="00675D62">
              <w:rPr>
                <w:lang w:val="en-US"/>
              </w:rPr>
              <w:t>reparatie</w:t>
            </w:r>
            <w:proofErr w:type="spellEnd"/>
            <w:r w:rsidRPr="00675D62">
              <w:rPr>
                <w:lang w:val="en-US"/>
              </w:rPr>
              <w:t xml:space="preserve"> din </w:t>
            </w:r>
            <w:proofErr w:type="spellStart"/>
            <w:r w:rsidRPr="00675D62">
              <w:rPr>
                <w:lang w:val="en-US"/>
              </w:rPr>
              <w:t>nisip</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balast</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nivelare</w:t>
            </w:r>
            <w:proofErr w:type="spellEnd"/>
            <w:r w:rsidRPr="00675D62">
              <w:rPr>
                <w:lang w:val="en-US"/>
              </w:rPr>
              <w:t xml:space="preserve"> </w:t>
            </w:r>
            <w:proofErr w:type="spellStart"/>
            <w:r w:rsidRPr="00675D62">
              <w:rPr>
                <w:lang w:val="en-US"/>
              </w:rPr>
              <w:t>manuala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compactare</w:t>
            </w:r>
            <w:proofErr w:type="spellEnd"/>
            <w:r w:rsidRPr="00675D62">
              <w:rPr>
                <w:lang w:val="en-US"/>
              </w:rPr>
              <w:t xml:space="preserve"> cu </w:t>
            </w:r>
            <w:proofErr w:type="spellStart"/>
            <w:r w:rsidRPr="00675D62">
              <w:rPr>
                <w:lang w:val="en-US"/>
              </w:rPr>
              <w:t>rulou</w:t>
            </w:r>
            <w:proofErr w:type="spellEnd"/>
            <w:r w:rsidRPr="00675D62">
              <w:rPr>
                <w:lang w:val="en-US"/>
              </w:rPr>
              <w:t xml:space="preserve"> </w:t>
            </w:r>
            <w:proofErr w:type="spellStart"/>
            <w:r w:rsidRPr="00675D62">
              <w:rPr>
                <w:lang w:val="en-US"/>
              </w:rPr>
              <w:t>compresor</w:t>
            </w:r>
            <w:proofErr w:type="spellEnd"/>
            <w:r w:rsidRPr="00675D62">
              <w:rPr>
                <w:lang w:val="en-US"/>
              </w:rPr>
              <w:t xml:space="preserve"> static </w:t>
            </w:r>
            <w:proofErr w:type="spellStart"/>
            <w:r w:rsidRPr="00675D62">
              <w:rPr>
                <w:lang w:val="en-US"/>
              </w:rPr>
              <w:t>autopropulsat</w:t>
            </w:r>
            <w:proofErr w:type="spellEnd"/>
            <w:r w:rsidRPr="00675D62">
              <w:rPr>
                <w:lang w:val="en-US"/>
              </w:rPr>
              <w:t xml:space="preserve">, de 10-12 t, in </w:t>
            </w:r>
            <w:proofErr w:type="spellStart"/>
            <w:r w:rsidRPr="00675D62">
              <w:rPr>
                <w:lang w:val="en-US"/>
              </w:rPr>
              <w:t>teren</w:t>
            </w:r>
            <w:proofErr w:type="spellEnd"/>
            <w:r w:rsidRPr="00675D62">
              <w:rPr>
                <w:lang w:val="en-US"/>
              </w:rPr>
              <w:t xml:space="preserve"> </w:t>
            </w:r>
            <w:proofErr w:type="spellStart"/>
            <w:r w:rsidRPr="00675D62">
              <w:rPr>
                <w:lang w:val="en-US"/>
              </w:rPr>
              <w:t>coeziv</w:t>
            </w:r>
            <w:proofErr w:type="spellEnd"/>
          </w:p>
        </w:tc>
        <w:tc>
          <w:tcPr>
            <w:tcW w:w="993" w:type="dxa"/>
            <w:tcBorders>
              <w:top w:val="single" w:sz="4" w:space="0" w:color="auto"/>
              <w:bottom w:val="single" w:sz="4" w:space="0" w:color="auto"/>
            </w:tcBorders>
            <w:vAlign w:val="center"/>
          </w:tcPr>
          <w:p w:rsidR="009D4874" w:rsidRDefault="00000000">
            <w:pPr>
              <w:pStyle w:val="Frspaiere"/>
            </w:pPr>
            <w:r>
              <w:t>100m2</w:t>
            </w:r>
          </w:p>
        </w:tc>
        <w:tc>
          <w:tcPr>
            <w:tcW w:w="1005" w:type="dxa"/>
            <w:tcBorders>
              <w:top w:val="single" w:sz="4" w:space="0" w:color="auto"/>
              <w:bottom w:val="single" w:sz="4" w:space="0" w:color="auto"/>
            </w:tcBorders>
            <w:vAlign w:val="center"/>
          </w:tcPr>
          <w:p w:rsidR="009D4874" w:rsidRDefault="00000000">
            <w:pPr>
              <w:pStyle w:val="Frspaiere"/>
            </w:pPr>
            <w:r>
              <w:t>5,00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DE18B</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Pavaje executate din placi de trotuare din beton vibropresate, grosime 40 mm, asezate pe un strat din amestec uscat de ciment si nisip, in proportie 1:6, rostuit cu amestec uscat de ciment si nisip, grosime strat de 10 cm</w:t>
            </w:r>
          </w:p>
        </w:tc>
        <w:tc>
          <w:tcPr>
            <w:tcW w:w="993" w:type="dxa"/>
            <w:tcBorders>
              <w:top w:val="single" w:sz="4" w:space="0" w:color="auto"/>
              <w:bottom w:val="single" w:sz="4" w:space="0" w:color="auto"/>
            </w:tcBorders>
            <w:vAlign w:val="center"/>
          </w:tcPr>
          <w:p w:rsidR="009D4874" w:rsidRDefault="00000000">
            <w:pPr>
              <w:pStyle w:val="Frspaiere"/>
            </w:pPr>
            <w:r>
              <w:t>m2</w:t>
            </w:r>
          </w:p>
        </w:tc>
        <w:tc>
          <w:tcPr>
            <w:tcW w:w="1005" w:type="dxa"/>
            <w:tcBorders>
              <w:top w:val="single" w:sz="4" w:space="0" w:color="auto"/>
              <w:bottom w:val="single" w:sz="4" w:space="0" w:color="auto"/>
            </w:tcBorders>
            <w:vAlign w:val="center"/>
          </w:tcPr>
          <w:p w:rsidR="009D4874" w:rsidRDefault="00000000">
            <w:pPr>
              <w:pStyle w:val="Frspaiere"/>
            </w:pPr>
            <w:r>
              <w:t>500,00</w:t>
            </w:r>
          </w:p>
        </w:tc>
      </w:tr>
      <w:tr w:rsidR="009D4874">
        <w:tc>
          <w:tcPr>
            <w:tcW w:w="709" w:type="dxa"/>
            <w:tcBorders>
              <w:top w:val="nil"/>
              <w:left w:val="single" w:sz="6" w:space="0" w:color="auto"/>
              <w:bottom w:val="nil"/>
              <w:right w:val="nil"/>
            </w:tcBorders>
          </w:tcPr>
          <w:p w:rsidR="009D4874" w:rsidRDefault="00000000">
            <w:pPr>
              <w:pStyle w:val="Frspaiere"/>
            </w:pPr>
            <w:r>
              <w:t xml:space="preserve"> </w:t>
            </w:r>
          </w:p>
        </w:tc>
        <w:tc>
          <w:tcPr>
            <w:tcW w:w="1559" w:type="dxa"/>
            <w:tcBorders>
              <w:top w:val="nil"/>
              <w:left w:val="single" w:sz="6" w:space="0" w:color="auto"/>
              <w:bottom w:val="nil"/>
              <w:right w:val="nil"/>
            </w:tcBorders>
          </w:tcPr>
          <w:p w:rsidR="009D4874" w:rsidRDefault="009D4874">
            <w:pPr>
              <w:pStyle w:val="Frspaiere"/>
            </w:pPr>
          </w:p>
        </w:tc>
        <w:tc>
          <w:tcPr>
            <w:tcW w:w="5682" w:type="dxa"/>
            <w:tcBorders>
              <w:top w:val="nil"/>
              <w:left w:val="single" w:sz="6" w:space="0" w:color="auto"/>
              <w:bottom w:val="nil"/>
              <w:right w:val="nil"/>
            </w:tcBorders>
          </w:tcPr>
          <w:p w:rsidR="009D4874" w:rsidRDefault="00000000">
            <w:pPr>
              <w:pStyle w:val="Frspaiere"/>
            </w:pPr>
            <w:proofErr w:type="spellStart"/>
            <w:r>
              <w:rPr>
                <w:b/>
                <w:bCs/>
                <w:lang w:val="en-US"/>
              </w:rPr>
              <w:t>Capitolul</w:t>
            </w:r>
            <w:proofErr w:type="spellEnd"/>
            <w:r>
              <w:rPr>
                <w:b/>
                <w:bCs/>
              </w:rPr>
              <w:t xml:space="preserve"> 3.4. Bordure </w:t>
            </w:r>
          </w:p>
        </w:tc>
        <w:tc>
          <w:tcPr>
            <w:tcW w:w="993" w:type="dxa"/>
            <w:tcBorders>
              <w:top w:val="nil"/>
              <w:left w:val="single" w:sz="6" w:space="0" w:color="auto"/>
              <w:bottom w:val="nil"/>
              <w:right w:val="nil"/>
            </w:tcBorders>
          </w:tcPr>
          <w:p w:rsidR="009D4874" w:rsidRDefault="009D4874">
            <w:pPr>
              <w:pStyle w:val="Frspaiere"/>
            </w:pPr>
          </w:p>
        </w:tc>
        <w:tc>
          <w:tcPr>
            <w:tcW w:w="1005" w:type="dxa"/>
            <w:tcBorders>
              <w:top w:val="nil"/>
              <w:left w:val="single" w:sz="6" w:space="0" w:color="auto"/>
              <w:bottom w:val="nil"/>
              <w:right w:val="single" w:sz="4" w:space="0" w:color="auto"/>
            </w:tcBorders>
          </w:tcPr>
          <w:p w:rsidR="009D4874" w:rsidRDefault="009D4874">
            <w:pPr>
              <w:pStyle w:val="Frspaiere"/>
            </w:pP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35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DE15A</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rPr>
                <w:lang w:val="it-IT"/>
              </w:rPr>
            </w:pPr>
            <w:r>
              <w:rPr>
                <w:lang w:val="it-IT"/>
              </w:rPr>
              <w:t>Sapatura in platforma drumului pentru executarea casetei de incadrare a imbracamintilor</w:t>
            </w:r>
          </w:p>
        </w:tc>
        <w:tc>
          <w:tcPr>
            <w:tcW w:w="993" w:type="dxa"/>
            <w:tcBorders>
              <w:top w:val="single" w:sz="4" w:space="0" w:color="auto"/>
              <w:bottom w:val="single" w:sz="4" w:space="0" w:color="auto"/>
            </w:tcBorders>
            <w:vAlign w:val="center"/>
          </w:tcPr>
          <w:p w:rsidR="009D4874" w:rsidRDefault="00000000">
            <w:pPr>
              <w:pStyle w:val="Frspaiere"/>
            </w:pPr>
            <w:r>
              <w:t>m3</w:t>
            </w:r>
          </w:p>
        </w:tc>
        <w:tc>
          <w:tcPr>
            <w:tcW w:w="1005" w:type="dxa"/>
            <w:tcBorders>
              <w:top w:val="single" w:sz="4" w:space="0" w:color="auto"/>
              <w:bottom w:val="single" w:sz="4" w:space="0" w:color="auto"/>
            </w:tcBorders>
            <w:vAlign w:val="center"/>
          </w:tcPr>
          <w:p w:rsidR="009D4874" w:rsidRDefault="00000000">
            <w:pPr>
              <w:pStyle w:val="Frspaiere"/>
            </w:pPr>
            <w:r>
              <w:t>96,00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Borduri</w:t>
            </w:r>
            <w:proofErr w:type="spell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trotuare</w:t>
            </w:r>
            <w:proofErr w:type="spellEnd"/>
            <w:r w:rsidRPr="00675D62">
              <w:rPr>
                <w:lang w:val="en-US"/>
              </w:rPr>
              <w:t xml:space="preserve"> 20x8 cm, pe </w:t>
            </w:r>
            <w:proofErr w:type="spellStart"/>
            <w:r w:rsidRPr="00675D62">
              <w:rPr>
                <w:lang w:val="en-US"/>
              </w:rPr>
              <w:t>fundatie</w:t>
            </w:r>
            <w:proofErr w:type="spellEnd"/>
            <w:r w:rsidRPr="00675D62">
              <w:rPr>
                <w:lang w:val="en-US"/>
              </w:rPr>
              <w:t xml:space="preserve"> de </w:t>
            </w:r>
            <w:proofErr w:type="spellStart"/>
            <w:r w:rsidRPr="00675D62">
              <w:rPr>
                <w:lang w:val="en-US"/>
              </w:rPr>
              <w:t>beton</w:t>
            </w:r>
            <w:proofErr w:type="spellEnd"/>
            <w:r w:rsidRPr="00675D62">
              <w:rPr>
                <w:lang w:val="en-US"/>
              </w:rPr>
              <w:t xml:space="preserve"> B10 28x20(h) cm</w:t>
            </w:r>
          </w:p>
        </w:tc>
        <w:tc>
          <w:tcPr>
            <w:tcW w:w="993" w:type="dxa"/>
            <w:tcBorders>
              <w:top w:val="single" w:sz="4" w:space="0" w:color="auto"/>
              <w:bottom w:val="single" w:sz="4" w:space="0" w:color="auto"/>
            </w:tcBorders>
            <w:vAlign w:val="center"/>
          </w:tcPr>
          <w:p w:rsidR="009D4874" w:rsidRDefault="00000000">
            <w:pPr>
              <w:pStyle w:val="Frspaiere"/>
            </w:pPr>
            <w:r>
              <w:t>m</w:t>
            </w:r>
          </w:p>
        </w:tc>
        <w:tc>
          <w:tcPr>
            <w:tcW w:w="1005" w:type="dxa"/>
            <w:tcBorders>
              <w:top w:val="single" w:sz="4" w:space="0" w:color="auto"/>
              <w:bottom w:val="single" w:sz="4" w:space="0" w:color="auto"/>
            </w:tcBorders>
            <w:vAlign w:val="center"/>
          </w:tcPr>
          <w:p w:rsidR="009D4874" w:rsidRDefault="00000000">
            <w:pPr>
              <w:pStyle w:val="Frspaiere"/>
            </w:pPr>
            <w:r>
              <w:t>1 020,00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DE10C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Borduri</w:t>
            </w:r>
            <w:proofErr w:type="spellEnd"/>
            <w:r w:rsidRPr="00675D62">
              <w:rPr>
                <w:lang w:val="en-US"/>
              </w:rPr>
              <w:t xml:space="preserve"> prefabricate din </w:t>
            </w:r>
            <w:proofErr w:type="spellStart"/>
            <w:r w:rsidRPr="00675D62">
              <w:rPr>
                <w:lang w:val="en-US"/>
              </w:rPr>
              <w:t>beton</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trotuare</w:t>
            </w:r>
            <w:proofErr w:type="spellEnd"/>
            <w:r w:rsidRPr="00675D62">
              <w:rPr>
                <w:lang w:val="en-US"/>
              </w:rPr>
              <w:t xml:space="preserve"> 30x15 cm, pe </w:t>
            </w:r>
            <w:proofErr w:type="spellStart"/>
            <w:r w:rsidRPr="00675D62">
              <w:rPr>
                <w:lang w:val="en-US"/>
              </w:rPr>
              <w:t>fundatie</w:t>
            </w:r>
            <w:proofErr w:type="spellEnd"/>
            <w:r w:rsidRPr="00675D62">
              <w:rPr>
                <w:lang w:val="en-US"/>
              </w:rPr>
              <w:t xml:space="preserve"> de </w:t>
            </w:r>
            <w:proofErr w:type="spellStart"/>
            <w:r w:rsidRPr="00675D62">
              <w:rPr>
                <w:lang w:val="en-US"/>
              </w:rPr>
              <w:t>beton</w:t>
            </w:r>
            <w:proofErr w:type="spellEnd"/>
            <w:r w:rsidRPr="00675D62">
              <w:rPr>
                <w:lang w:val="en-US"/>
              </w:rPr>
              <w:t xml:space="preserve"> B10 28x20(h) cm</w:t>
            </w:r>
          </w:p>
        </w:tc>
        <w:tc>
          <w:tcPr>
            <w:tcW w:w="993" w:type="dxa"/>
            <w:tcBorders>
              <w:top w:val="single" w:sz="4" w:space="0" w:color="auto"/>
              <w:bottom w:val="single" w:sz="4" w:space="0" w:color="auto"/>
            </w:tcBorders>
            <w:vAlign w:val="center"/>
          </w:tcPr>
          <w:p w:rsidR="009D4874" w:rsidRDefault="00000000">
            <w:pPr>
              <w:pStyle w:val="Frspaiere"/>
            </w:pPr>
            <w:r>
              <w:t>m</w:t>
            </w:r>
          </w:p>
        </w:tc>
        <w:tc>
          <w:tcPr>
            <w:tcW w:w="1005" w:type="dxa"/>
            <w:tcBorders>
              <w:top w:val="single" w:sz="4" w:space="0" w:color="auto"/>
              <w:bottom w:val="single" w:sz="4" w:space="0" w:color="auto"/>
            </w:tcBorders>
            <w:vAlign w:val="center"/>
          </w:tcPr>
          <w:p w:rsidR="009D4874" w:rsidRDefault="00000000">
            <w:pPr>
              <w:pStyle w:val="Frspaiere"/>
            </w:pPr>
            <w:r>
              <w:t>1 120,00</w:t>
            </w:r>
          </w:p>
        </w:tc>
      </w:tr>
    </w:tbl>
    <w:p w:rsidR="009D4874" w:rsidRDefault="00000000">
      <w:pPr>
        <w:pStyle w:val="Frspaiere"/>
        <w:rPr>
          <w:b/>
          <w:bCs/>
        </w:rPr>
      </w:pPr>
      <w:r>
        <w:rPr>
          <w:b/>
          <w:bCs/>
        </w:rPr>
        <w:t xml:space="preserve"> </w:t>
      </w:r>
    </w:p>
    <w:p w:rsidR="009D4874" w:rsidRDefault="00000000">
      <w:pPr>
        <w:pStyle w:val="Frspaiere"/>
        <w:rPr>
          <w:b/>
          <w:bCs/>
          <w:lang w:val="it-IT"/>
        </w:rPr>
      </w:pPr>
      <w:r>
        <w:rPr>
          <w:b/>
          <w:bCs/>
          <w:lang w:val="it-IT"/>
        </w:rPr>
        <w:t>№ 7-3-1 Rezervuar ape pluviale (85/24.06/2013-0-ГП)</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682"/>
        <w:gridCol w:w="1027"/>
        <w:gridCol w:w="971"/>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27"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971"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trPr>
          <w:cantSplit/>
          <w:trHeight w:val="312"/>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27"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71"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27"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971"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TsC03B2</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w:t>
            </w:r>
            <w:proofErr w:type="spellStart"/>
            <w:r w:rsidRPr="00675D62">
              <w:rPr>
                <w:lang w:val="en-US"/>
              </w:rPr>
              <w:t>excavatorul</w:t>
            </w:r>
            <w:proofErr w:type="spellEnd"/>
            <w:r w:rsidRPr="00675D62">
              <w:rPr>
                <w:lang w:val="en-US"/>
              </w:rPr>
              <w:t xml:space="preserve"> de 0,40-0,70 mc, cu motor cu </w:t>
            </w:r>
            <w:proofErr w:type="spellStart"/>
            <w:r w:rsidRPr="00675D62">
              <w:rPr>
                <w:lang w:val="en-US"/>
              </w:rPr>
              <w:t>ardere</w:t>
            </w:r>
            <w:proofErr w:type="spellEnd"/>
            <w:r w:rsidRPr="00675D62">
              <w:rPr>
                <w:lang w:val="en-US"/>
              </w:rPr>
              <w:t xml:space="preserve"> interna </w:t>
            </w:r>
            <w:proofErr w:type="spellStart"/>
            <w:r w:rsidRPr="00675D62">
              <w:rPr>
                <w:lang w:val="en-US"/>
              </w:rPr>
              <w:t>si</w:t>
            </w:r>
            <w:proofErr w:type="spellEnd"/>
            <w:r w:rsidRPr="00675D62">
              <w:rPr>
                <w:lang w:val="en-US"/>
              </w:rPr>
              <w:t xml:space="preserve"> </w:t>
            </w:r>
            <w:proofErr w:type="spellStart"/>
            <w:r w:rsidRPr="00675D62">
              <w:rPr>
                <w:lang w:val="en-US"/>
              </w:rPr>
              <w:t>comanda</w:t>
            </w:r>
            <w:proofErr w:type="spellEnd"/>
            <w:r w:rsidRPr="00675D62">
              <w:rPr>
                <w:lang w:val="en-US"/>
              </w:rPr>
              <w:t xml:space="preserve"> </w:t>
            </w:r>
            <w:proofErr w:type="spellStart"/>
            <w:r w:rsidRPr="00675D62">
              <w:rPr>
                <w:lang w:val="en-US"/>
              </w:rPr>
              <w:t>hidraulica</w:t>
            </w:r>
            <w:proofErr w:type="spellEnd"/>
            <w:r w:rsidRPr="00675D62">
              <w:rPr>
                <w:lang w:val="en-US"/>
              </w:rPr>
              <w:t xml:space="preserve">, in </w:t>
            </w:r>
            <w:proofErr w:type="spellStart"/>
            <w:r w:rsidRPr="00675D62">
              <w:rPr>
                <w:lang w:val="en-US"/>
              </w:rPr>
              <w:t>pamint</w:t>
            </w:r>
            <w:proofErr w:type="spellEnd"/>
            <w:r w:rsidRPr="00675D62">
              <w:rPr>
                <w:lang w:val="en-US"/>
              </w:rPr>
              <w:t xml:space="preserve"> </w:t>
            </w:r>
            <w:proofErr w:type="spellStart"/>
            <w:r w:rsidRPr="00675D62">
              <w:rPr>
                <w:lang w:val="en-US"/>
              </w:rPr>
              <w:t>argilos</w:t>
            </w:r>
            <w:proofErr w:type="spellEnd"/>
            <w:r w:rsidRPr="00675D62">
              <w:rPr>
                <w:lang w:val="en-US"/>
              </w:rPr>
              <w:t xml:space="preserve"> </w:t>
            </w:r>
            <w:proofErr w:type="spellStart"/>
            <w:r w:rsidRPr="00675D62">
              <w:rPr>
                <w:lang w:val="en-US"/>
              </w:rPr>
              <w:t>inmuiat</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descarcare</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p w:rsidR="009D4874" w:rsidRDefault="009D4874">
            <w:pPr>
              <w:pStyle w:val="Frspaiere"/>
            </w:pPr>
          </w:p>
        </w:tc>
        <w:tc>
          <w:tcPr>
            <w:tcW w:w="1027" w:type="dxa"/>
            <w:tcBorders>
              <w:top w:val="single" w:sz="4" w:space="0" w:color="auto"/>
              <w:bottom w:val="single" w:sz="4" w:space="0" w:color="auto"/>
            </w:tcBorders>
            <w:vAlign w:val="center"/>
          </w:tcPr>
          <w:p w:rsidR="009D4874" w:rsidRDefault="00000000">
            <w:pPr>
              <w:pStyle w:val="Frspaiere"/>
            </w:pPr>
            <w:r>
              <w:lastRenderedPageBreak/>
              <w:t>100 m3</w:t>
            </w:r>
          </w:p>
        </w:tc>
        <w:tc>
          <w:tcPr>
            <w:tcW w:w="971" w:type="dxa"/>
            <w:tcBorders>
              <w:top w:val="single" w:sz="4" w:space="0" w:color="auto"/>
              <w:bottom w:val="single" w:sz="4" w:space="0" w:color="auto"/>
            </w:tcBorders>
            <w:vAlign w:val="center"/>
          </w:tcPr>
          <w:p w:rsidR="009D4874" w:rsidRDefault="00000000">
            <w:pPr>
              <w:pStyle w:val="Frspaiere"/>
            </w:pPr>
            <w:r>
              <w:t>0,34</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TsC03F1</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w:t>
            </w:r>
            <w:proofErr w:type="spellStart"/>
            <w:r w:rsidRPr="00675D62">
              <w:rPr>
                <w:lang w:val="en-US"/>
              </w:rPr>
              <w:t>excavatorul</w:t>
            </w:r>
            <w:proofErr w:type="spellEnd"/>
            <w:r w:rsidRPr="00675D62">
              <w:rPr>
                <w:lang w:val="en-US"/>
              </w:rPr>
              <w:t xml:space="preserve"> de 0,40-0,70 mc, cu motor cu </w:t>
            </w:r>
            <w:proofErr w:type="spellStart"/>
            <w:r w:rsidRPr="00675D62">
              <w:rPr>
                <w:lang w:val="en-US"/>
              </w:rPr>
              <w:t>ardere</w:t>
            </w:r>
            <w:proofErr w:type="spellEnd"/>
            <w:r w:rsidRPr="00675D62">
              <w:rPr>
                <w:lang w:val="en-US"/>
              </w:rPr>
              <w:t xml:space="preserve"> interna </w:t>
            </w:r>
            <w:proofErr w:type="spellStart"/>
            <w:r w:rsidRPr="00675D62">
              <w:rPr>
                <w:lang w:val="en-US"/>
              </w:rPr>
              <w:t>si</w:t>
            </w:r>
            <w:proofErr w:type="spellEnd"/>
            <w:r w:rsidRPr="00675D62">
              <w:rPr>
                <w:lang w:val="en-US"/>
              </w:rPr>
              <w:t xml:space="preserve"> </w:t>
            </w:r>
            <w:proofErr w:type="spellStart"/>
            <w:r w:rsidRPr="00675D62">
              <w:rPr>
                <w:lang w:val="en-US"/>
              </w:rPr>
              <w:t>comanda</w:t>
            </w:r>
            <w:proofErr w:type="spellEnd"/>
            <w:r w:rsidRPr="00675D62">
              <w:rPr>
                <w:lang w:val="en-US"/>
              </w:rPr>
              <w:t xml:space="preserve"> </w:t>
            </w:r>
            <w:proofErr w:type="spellStart"/>
            <w:r w:rsidRPr="00675D62">
              <w:rPr>
                <w:lang w:val="en-US"/>
              </w:rPr>
              <w:t>hidraulica</w:t>
            </w:r>
            <w:proofErr w:type="spellEnd"/>
            <w:r w:rsidRPr="00675D62">
              <w:rPr>
                <w:lang w:val="en-US"/>
              </w:rPr>
              <w:t xml:space="preserve">, in </w:t>
            </w:r>
            <w:proofErr w:type="spellStart"/>
            <w:r w:rsidRPr="00675D62">
              <w:rPr>
                <w:lang w:val="en-US"/>
              </w:rPr>
              <w:t>pamint</w:t>
            </w:r>
            <w:proofErr w:type="spellEnd"/>
            <w:r w:rsidRPr="00675D62">
              <w:rPr>
                <w:lang w:val="en-US"/>
              </w:rPr>
              <w:t xml:space="preserve"> cu </w:t>
            </w:r>
            <w:proofErr w:type="spellStart"/>
            <w:r w:rsidRPr="00675D62">
              <w:rPr>
                <w:lang w:val="en-US"/>
              </w:rPr>
              <w:t>umiditate</w:t>
            </w:r>
            <w:proofErr w:type="spellEnd"/>
            <w:r w:rsidRPr="00675D62">
              <w:rPr>
                <w:lang w:val="en-US"/>
              </w:rPr>
              <w:t xml:space="preserve"> </w:t>
            </w:r>
            <w:proofErr w:type="spellStart"/>
            <w:r w:rsidRPr="00675D62">
              <w:rPr>
                <w:lang w:val="en-US"/>
              </w:rPr>
              <w:t>naturala</w:t>
            </w:r>
            <w:proofErr w:type="spellEnd"/>
            <w:r w:rsidRPr="00675D62">
              <w:rPr>
                <w:lang w:val="en-US"/>
              </w:rPr>
              <w:t xml:space="preserve">, </w:t>
            </w:r>
            <w:proofErr w:type="spellStart"/>
            <w:r w:rsidRPr="00675D62">
              <w:rPr>
                <w:lang w:val="en-US"/>
              </w:rPr>
              <w:t>descarcare</w:t>
            </w:r>
            <w:proofErr w:type="spellEnd"/>
            <w:r w:rsidRPr="00675D62">
              <w:rPr>
                <w:lang w:val="en-US"/>
              </w:rPr>
              <w:t xml:space="preserve"> in </w:t>
            </w:r>
            <w:proofErr w:type="spellStart"/>
            <w:r w:rsidRPr="00675D62">
              <w:rPr>
                <w:lang w:val="en-US"/>
              </w:rPr>
              <w:t>autovehicule</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1027" w:type="dxa"/>
            <w:tcBorders>
              <w:top w:val="single" w:sz="4" w:space="0" w:color="auto"/>
              <w:bottom w:val="single" w:sz="4" w:space="0" w:color="auto"/>
            </w:tcBorders>
            <w:vAlign w:val="center"/>
          </w:tcPr>
          <w:p w:rsidR="009D4874" w:rsidRDefault="00000000">
            <w:pPr>
              <w:pStyle w:val="Frspaiere"/>
            </w:pPr>
            <w:r>
              <w:t>100 m3</w:t>
            </w:r>
          </w:p>
        </w:tc>
        <w:tc>
          <w:tcPr>
            <w:tcW w:w="971"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Transportarea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cu </w:t>
            </w:r>
            <w:proofErr w:type="spellStart"/>
            <w:r w:rsidRPr="00675D62">
              <w:rPr>
                <w:lang w:val="en-US"/>
              </w:rPr>
              <w:t>autobasculanta</w:t>
            </w:r>
            <w:proofErr w:type="spellEnd"/>
            <w:r w:rsidRPr="00675D62">
              <w:rPr>
                <w:lang w:val="en-US"/>
              </w:rPr>
              <w:t xml:space="preserve"> de 10 t la </w:t>
            </w:r>
            <w:proofErr w:type="spellStart"/>
            <w:r w:rsidRPr="00675D62">
              <w:rPr>
                <w:lang w:val="en-US"/>
              </w:rPr>
              <w:t>distanta</w:t>
            </w:r>
            <w:proofErr w:type="spellEnd"/>
            <w:r w:rsidRPr="00675D62">
              <w:rPr>
                <w:lang w:val="en-US"/>
              </w:rPr>
              <w:t xml:space="preserve"> de: 15 km</w:t>
            </w:r>
          </w:p>
        </w:tc>
        <w:tc>
          <w:tcPr>
            <w:tcW w:w="1027" w:type="dxa"/>
            <w:tcBorders>
              <w:top w:val="single" w:sz="4" w:space="0" w:color="auto"/>
              <w:bottom w:val="single" w:sz="4" w:space="0" w:color="auto"/>
            </w:tcBorders>
            <w:vAlign w:val="center"/>
          </w:tcPr>
          <w:p w:rsidR="009D4874" w:rsidRDefault="00000000">
            <w:pPr>
              <w:pStyle w:val="Frspaiere"/>
            </w:pPr>
            <w:r>
              <w:t>t</w:t>
            </w:r>
          </w:p>
        </w:tc>
        <w:tc>
          <w:tcPr>
            <w:tcW w:w="971" w:type="dxa"/>
            <w:tcBorders>
              <w:top w:val="single" w:sz="4" w:space="0" w:color="auto"/>
              <w:bottom w:val="single" w:sz="4" w:space="0" w:color="auto"/>
            </w:tcBorders>
            <w:vAlign w:val="center"/>
          </w:tcPr>
          <w:p w:rsidR="009D4874" w:rsidRDefault="00000000">
            <w:pPr>
              <w:pStyle w:val="Frspaiere"/>
            </w:pPr>
            <w:r>
              <w:t>16,50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Lucrari</w:t>
            </w:r>
            <w:proofErr w:type="spellEnd"/>
            <w:r w:rsidRPr="00675D62">
              <w:rPr>
                <w:lang w:val="en-US"/>
              </w:rPr>
              <w:t xml:space="preserve"> la </w:t>
            </w:r>
            <w:proofErr w:type="spellStart"/>
            <w:r w:rsidRPr="00675D62">
              <w:rPr>
                <w:lang w:val="en-US"/>
              </w:rPr>
              <w:t>descarcarea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w:t>
            </w:r>
          </w:p>
        </w:tc>
        <w:tc>
          <w:tcPr>
            <w:tcW w:w="1027" w:type="dxa"/>
            <w:tcBorders>
              <w:top w:val="single" w:sz="4" w:space="0" w:color="auto"/>
              <w:bottom w:val="single" w:sz="4" w:space="0" w:color="auto"/>
            </w:tcBorders>
            <w:vAlign w:val="center"/>
          </w:tcPr>
          <w:p w:rsidR="009D4874" w:rsidRDefault="00000000">
            <w:pPr>
              <w:pStyle w:val="Frspaiere"/>
            </w:pPr>
            <w:r>
              <w:t>100 m3</w:t>
            </w:r>
          </w:p>
        </w:tc>
        <w:tc>
          <w:tcPr>
            <w:tcW w:w="971" w:type="dxa"/>
            <w:tcBorders>
              <w:top w:val="single" w:sz="4" w:space="0" w:color="auto"/>
              <w:bottom w:val="single" w:sz="4" w:space="0" w:color="auto"/>
            </w:tcBorders>
            <w:vAlign w:val="center"/>
          </w:tcPr>
          <w:p w:rsidR="009D4874" w:rsidRDefault="00000000">
            <w:pPr>
              <w:pStyle w:val="Frspaiere"/>
            </w:pPr>
            <w:r>
              <w:t>0,10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taluzuri</w:t>
            </w:r>
            <w:proofErr w:type="spellEnd"/>
            <w:r w:rsidRPr="00675D62">
              <w:rPr>
                <w:lang w:val="en-US"/>
              </w:rPr>
              <w:t xml:space="preserve">, la </w:t>
            </w:r>
            <w:proofErr w:type="spellStart"/>
            <w:r w:rsidRPr="00675D62">
              <w:rPr>
                <w:lang w:val="en-US"/>
              </w:rPr>
              <w:t>deblee</w:t>
            </w:r>
            <w:proofErr w:type="spellEnd"/>
            <w:r w:rsidRPr="00675D62">
              <w:rPr>
                <w:lang w:val="en-US"/>
              </w:rPr>
              <w:t xml:space="preserve"> </w:t>
            </w:r>
            <w:proofErr w:type="spellStart"/>
            <w:r w:rsidRPr="00675D62">
              <w:rPr>
                <w:lang w:val="en-US"/>
              </w:rPr>
              <w:t>sapate</w:t>
            </w:r>
            <w:proofErr w:type="spellEnd"/>
            <w:r w:rsidRPr="00675D62">
              <w:rPr>
                <w:lang w:val="en-US"/>
              </w:rPr>
              <w:t xml:space="preserve"> cu excavator </w:t>
            </w:r>
            <w:proofErr w:type="spellStart"/>
            <w:r w:rsidRPr="00675D62">
              <w:rPr>
                <w:lang w:val="en-US"/>
              </w:rPr>
              <w:t>sau</w:t>
            </w:r>
            <w:proofErr w:type="spellEnd"/>
            <w:r w:rsidRPr="00675D62">
              <w:rPr>
                <w:lang w:val="en-US"/>
              </w:rPr>
              <w:t xml:space="preserve"> </w:t>
            </w:r>
            <w:proofErr w:type="spellStart"/>
            <w:r w:rsidRPr="00675D62">
              <w:rPr>
                <w:lang w:val="en-US"/>
              </w:rPr>
              <w:t>screper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completarea</w:t>
            </w:r>
            <w:proofErr w:type="spellEnd"/>
            <w:r w:rsidRPr="00675D62">
              <w:rPr>
                <w:lang w:val="en-US"/>
              </w:rPr>
              <w:t xml:space="preserve"> </w:t>
            </w:r>
            <w:proofErr w:type="spellStart"/>
            <w:r w:rsidRPr="00675D62">
              <w:rPr>
                <w:lang w:val="en-US"/>
              </w:rPr>
              <w:t>sapaturii</w:t>
            </w:r>
            <w:proofErr w:type="spellEnd"/>
            <w:r w:rsidRPr="00675D62">
              <w:rPr>
                <w:lang w:val="en-US"/>
              </w:rPr>
              <w:t xml:space="preserve"> la </w:t>
            </w:r>
            <w:proofErr w:type="spellStart"/>
            <w:r w:rsidRPr="00675D62">
              <w:rPr>
                <w:lang w:val="en-US"/>
              </w:rPr>
              <w:t>profilul</w:t>
            </w:r>
            <w:proofErr w:type="spellEnd"/>
            <w:r w:rsidRPr="00675D62">
              <w:rPr>
                <w:lang w:val="en-US"/>
              </w:rPr>
              <w:t xml:space="preserve"> </w:t>
            </w:r>
            <w:proofErr w:type="spellStart"/>
            <w:r w:rsidRPr="00675D62">
              <w:rPr>
                <w:lang w:val="en-US"/>
              </w:rPr>
              <w:t>taluzului</w:t>
            </w:r>
            <w:proofErr w:type="spellEnd"/>
            <w:r w:rsidRPr="00675D62">
              <w:rPr>
                <w:lang w:val="en-US"/>
              </w:rPr>
              <w:t xml:space="preserve">, 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1027" w:type="dxa"/>
            <w:tcBorders>
              <w:top w:val="single" w:sz="4" w:space="0" w:color="auto"/>
              <w:bottom w:val="single" w:sz="4" w:space="0" w:color="auto"/>
            </w:tcBorders>
            <w:vAlign w:val="center"/>
          </w:tcPr>
          <w:p w:rsidR="009D4874" w:rsidRDefault="00000000">
            <w:pPr>
              <w:pStyle w:val="Frspaiere"/>
            </w:pPr>
            <w:r>
              <w:t>m3</w:t>
            </w:r>
          </w:p>
        </w:tc>
        <w:tc>
          <w:tcPr>
            <w:tcW w:w="971" w:type="dxa"/>
            <w:tcBorders>
              <w:top w:val="single" w:sz="4" w:space="0" w:color="auto"/>
              <w:bottom w:val="single" w:sz="4" w:space="0" w:color="auto"/>
            </w:tcBorders>
            <w:vAlign w:val="center"/>
          </w:tcPr>
          <w:p w:rsidR="009D4874" w:rsidRDefault="00000000">
            <w:pPr>
              <w:pStyle w:val="Frspaiere"/>
            </w:pPr>
            <w:r>
              <w:t>5,20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27" w:type="dxa"/>
            <w:tcBorders>
              <w:top w:val="single" w:sz="4" w:space="0" w:color="auto"/>
              <w:bottom w:val="single" w:sz="4" w:space="0" w:color="auto"/>
            </w:tcBorders>
            <w:vAlign w:val="center"/>
          </w:tcPr>
          <w:p w:rsidR="009D4874" w:rsidRDefault="00000000">
            <w:pPr>
              <w:pStyle w:val="Frspaiere"/>
            </w:pPr>
            <w:r>
              <w:t>m3</w:t>
            </w:r>
          </w:p>
        </w:tc>
        <w:tc>
          <w:tcPr>
            <w:tcW w:w="971" w:type="dxa"/>
            <w:tcBorders>
              <w:top w:val="single" w:sz="4" w:space="0" w:color="auto"/>
              <w:bottom w:val="single" w:sz="4" w:space="0" w:color="auto"/>
            </w:tcBorders>
            <w:vAlign w:val="center"/>
          </w:tcPr>
          <w:p w:rsidR="009D4874" w:rsidRDefault="00000000">
            <w:pPr>
              <w:pStyle w:val="Frspaiere"/>
            </w:pPr>
            <w:r>
              <w:t>0,27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r w:rsidRPr="00675D62">
              <w:rPr>
                <w:lang w:val="en-US"/>
              </w:rPr>
              <w:t xml:space="preserve">Strat </w:t>
            </w:r>
            <w:proofErr w:type="spellStart"/>
            <w:r w:rsidRPr="00675D62">
              <w:rPr>
                <w:lang w:val="en-US"/>
              </w:rPr>
              <w:t>suport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pardoseli</w:t>
            </w:r>
            <w:proofErr w:type="spellEnd"/>
            <w:r w:rsidRPr="00675D62">
              <w:rPr>
                <w:lang w:val="en-US"/>
              </w:rPr>
              <w:t xml:space="preserve"> </w:t>
            </w:r>
            <w:proofErr w:type="spellStart"/>
            <w:r w:rsidRPr="00675D62">
              <w:rPr>
                <w:lang w:val="en-US"/>
              </w:rPr>
              <w:t>executat</w:t>
            </w:r>
            <w:proofErr w:type="spellEnd"/>
            <w:r w:rsidRPr="00675D62">
              <w:rPr>
                <w:lang w:val="en-US"/>
              </w:rPr>
              <w:t xml:space="preserve"> din mortar din </w:t>
            </w:r>
            <w:proofErr w:type="spellStart"/>
            <w:r w:rsidRPr="00675D62">
              <w:rPr>
                <w:lang w:val="en-US"/>
              </w:rPr>
              <w:t>ciment</w:t>
            </w:r>
            <w:proofErr w:type="spellEnd"/>
            <w:r w:rsidRPr="00675D62">
              <w:rPr>
                <w:lang w:val="en-US"/>
              </w:rPr>
              <w:t xml:space="preserve"> M 100 de 3 cm </w:t>
            </w:r>
            <w:proofErr w:type="spellStart"/>
            <w:r w:rsidRPr="00675D62">
              <w:rPr>
                <w:lang w:val="en-US"/>
              </w:rPr>
              <w:t>grosime</w:t>
            </w:r>
            <w:proofErr w:type="spellEnd"/>
            <w:r w:rsidRPr="00675D62">
              <w:rPr>
                <w:lang w:val="en-US"/>
              </w:rPr>
              <w:t xml:space="preserve"> cu fata </w:t>
            </w:r>
            <w:proofErr w:type="spellStart"/>
            <w:r w:rsidRPr="00675D62">
              <w:rPr>
                <w:lang w:val="en-US"/>
              </w:rPr>
              <w:t>driscuita</w:t>
            </w:r>
            <w:proofErr w:type="spellEnd"/>
            <w:r w:rsidRPr="00675D62">
              <w:rPr>
                <w:lang w:val="en-US"/>
              </w:rPr>
              <w:t xml:space="preserve"> fin</w:t>
            </w:r>
          </w:p>
        </w:tc>
        <w:tc>
          <w:tcPr>
            <w:tcW w:w="1027" w:type="dxa"/>
            <w:tcBorders>
              <w:top w:val="single" w:sz="4" w:space="0" w:color="auto"/>
              <w:bottom w:val="single" w:sz="4" w:space="0" w:color="auto"/>
            </w:tcBorders>
            <w:vAlign w:val="center"/>
          </w:tcPr>
          <w:p w:rsidR="009D4874" w:rsidRDefault="00000000">
            <w:pPr>
              <w:pStyle w:val="Frspaiere"/>
            </w:pPr>
            <w:r>
              <w:t>m2</w:t>
            </w:r>
          </w:p>
        </w:tc>
        <w:tc>
          <w:tcPr>
            <w:tcW w:w="971" w:type="dxa"/>
            <w:tcBorders>
              <w:top w:val="single" w:sz="4" w:space="0" w:color="auto"/>
              <w:bottom w:val="single" w:sz="4" w:space="0" w:color="auto"/>
            </w:tcBorders>
            <w:vAlign w:val="center"/>
          </w:tcPr>
          <w:p w:rsidR="009D4874" w:rsidRDefault="00000000">
            <w:pPr>
              <w:pStyle w:val="Frspaiere"/>
            </w:pPr>
            <w:r>
              <w:t>4,90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CG01A1 k=2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Diferenta</w:t>
            </w:r>
            <w:proofErr w:type="spellEnd"/>
            <w:r w:rsidRPr="00675D62">
              <w:rPr>
                <w:lang w:val="en-US"/>
              </w:rPr>
              <w:t xml:space="preserve"> in plus </w:t>
            </w:r>
            <w:proofErr w:type="spellStart"/>
            <w:r w:rsidRPr="00675D62">
              <w:rPr>
                <w:lang w:val="en-US"/>
              </w:rPr>
              <w:t>sau</w:t>
            </w:r>
            <w:proofErr w:type="spellEnd"/>
            <w:r w:rsidRPr="00675D62">
              <w:rPr>
                <w:lang w:val="en-US"/>
              </w:rPr>
              <w:t xml:space="preserve"> in minus </w:t>
            </w:r>
            <w:proofErr w:type="spellStart"/>
            <w:r w:rsidRPr="00675D62">
              <w:rPr>
                <w:lang w:val="en-US"/>
              </w:rPr>
              <w:t>pentru</w:t>
            </w:r>
            <w:proofErr w:type="spellEnd"/>
            <w:r w:rsidRPr="00675D62">
              <w:rPr>
                <w:lang w:val="en-US"/>
              </w:rPr>
              <w:t xml:space="preserve"> </w:t>
            </w:r>
            <w:proofErr w:type="spellStart"/>
            <w:r w:rsidRPr="00675D62">
              <w:rPr>
                <w:lang w:val="en-US"/>
              </w:rPr>
              <w:t>fiecare</w:t>
            </w:r>
            <w:proofErr w:type="spellEnd"/>
            <w:r w:rsidRPr="00675D62">
              <w:rPr>
                <w:lang w:val="en-US"/>
              </w:rPr>
              <w:t xml:space="preserve"> 0,5 cm de </w:t>
            </w:r>
            <w:proofErr w:type="spellStart"/>
            <w:r w:rsidRPr="00675D62">
              <w:rPr>
                <w:lang w:val="en-US"/>
              </w:rPr>
              <w:t>strat</w:t>
            </w:r>
            <w:proofErr w:type="spellEnd"/>
            <w:r w:rsidRPr="00675D62">
              <w:rPr>
                <w:lang w:val="en-US"/>
              </w:rPr>
              <w:t xml:space="preserve"> </w:t>
            </w:r>
            <w:proofErr w:type="spellStart"/>
            <w:r w:rsidRPr="00675D62">
              <w:rPr>
                <w:lang w:val="en-US"/>
              </w:rPr>
              <w:t>suport</w:t>
            </w:r>
            <w:proofErr w:type="spellEnd"/>
            <w:r w:rsidRPr="00675D62">
              <w:rPr>
                <w:lang w:val="en-US"/>
              </w:rPr>
              <w:t xml:space="preserve"> din mortar M 100, se </w:t>
            </w:r>
            <w:r>
              <w:t>ысфву</w:t>
            </w:r>
            <w:r w:rsidRPr="00675D62">
              <w:rPr>
                <w:lang w:val="en-US"/>
              </w:rPr>
              <w:t xml:space="preserve"> K=2</w:t>
            </w:r>
          </w:p>
        </w:tc>
        <w:tc>
          <w:tcPr>
            <w:tcW w:w="1027" w:type="dxa"/>
            <w:tcBorders>
              <w:top w:val="single" w:sz="4" w:space="0" w:color="auto"/>
              <w:bottom w:val="single" w:sz="4" w:space="0" w:color="auto"/>
            </w:tcBorders>
            <w:vAlign w:val="center"/>
          </w:tcPr>
          <w:p w:rsidR="009D4874" w:rsidRDefault="00000000">
            <w:pPr>
              <w:pStyle w:val="Frspaiere"/>
            </w:pPr>
            <w:r>
              <w:t>m2</w:t>
            </w:r>
          </w:p>
        </w:tc>
        <w:tc>
          <w:tcPr>
            <w:tcW w:w="971" w:type="dxa"/>
            <w:tcBorders>
              <w:top w:val="single" w:sz="4" w:space="0" w:color="auto"/>
              <w:bottom w:val="single" w:sz="4" w:space="0" w:color="auto"/>
            </w:tcBorders>
            <w:vAlign w:val="center"/>
          </w:tcPr>
          <w:p w:rsidR="009D4874" w:rsidRDefault="00000000">
            <w:pPr>
              <w:pStyle w:val="Frspaiere"/>
            </w:pPr>
            <w:r>
              <w:t>-4,90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AcE15A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Executarea</w:t>
            </w:r>
            <w:proofErr w:type="spellEnd"/>
            <w:r w:rsidRPr="00675D62">
              <w:rPr>
                <w:lang w:val="en-US"/>
              </w:rPr>
              <w:t xml:space="preserve"> </w:t>
            </w:r>
            <w:proofErr w:type="spellStart"/>
            <w:r w:rsidRPr="00675D62">
              <w:rPr>
                <w:lang w:val="en-US"/>
              </w:rPr>
              <w:t>caminelor</w:t>
            </w:r>
            <w:proofErr w:type="spellEnd"/>
            <w:r w:rsidRPr="00675D62">
              <w:rPr>
                <w:lang w:val="en-US"/>
              </w:rPr>
              <w:t xml:space="preserve"> de </w:t>
            </w:r>
            <w:proofErr w:type="spellStart"/>
            <w:r w:rsidRPr="00675D62">
              <w:rPr>
                <w:lang w:val="en-US"/>
              </w:rPr>
              <w:t>vizitare</w:t>
            </w:r>
            <w:proofErr w:type="spellEnd"/>
            <w:r w:rsidRPr="00675D62">
              <w:rPr>
                <w:lang w:val="en-US"/>
              </w:rPr>
              <w:t xml:space="preserve"> din </w:t>
            </w:r>
            <w:proofErr w:type="spellStart"/>
            <w:r w:rsidRPr="00675D62">
              <w:rPr>
                <w:lang w:val="en-US"/>
              </w:rPr>
              <w:t>elemente</w:t>
            </w:r>
            <w:proofErr w:type="spellEnd"/>
            <w:r w:rsidRPr="00675D62">
              <w:rPr>
                <w:lang w:val="en-US"/>
              </w:rPr>
              <w:t xml:space="preserve"> de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prefabricat</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canalizare</w:t>
            </w:r>
            <w:proofErr w:type="spellEnd"/>
            <w:r w:rsidRPr="00675D62">
              <w:rPr>
                <w:lang w:val="en-US"/>
              </w:rPr>
              <w:t xml:space="preserve">, </w:t>
            </w:r>
            <w:proofErr w:type="spellStart"/>
            <w:r w:rsidRPr="00675D62">
              <w:rPr>
                <w:lang w:val="en-US"/>
              </w:rPr>
              <w:t>circulare</w:t>
            </w:r>
            <w:proofErr w:type="spellEnd"/>
            <w:r w:rsidRPr="00675D62">
              <w:rPr>
                <w:lang w:val="en-US"/>
              </w:rPr>
              <w:t xml:space="preserve"> (</w:t>
            </w:r>
            <w:proofErr w:type="spellStart"/>
            <w:r w:rsidRPr="00675D62">
              <w:rPr>
                <w:lang w:val="en-US"/>
              </w:rPr>
              <w:t>inelare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2,0 m, in </w:t>
            </w:r>
            <w:proofErr w:type="spellStart"/>
            <w:r w:rsidRPr="00675D62">
              <w:rPr>
                <w:lang w:val="en-US"/>
              </w:rPr>
              <w:t>teren</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apa</w:t>
            </w:r>
            <w:proofErr w:type="spellEnd"/>
            <w:r w:rsidRPr="00675D62">
              <w:rPr>
                <w:lang w:val="en-US"/>
              </w:rPr>
              <w:t xml:space="preserve"> </w:t>
            </w:r>
            <w:proofErr w:type="spellStart"/>
            <w:r w:rsidRPr="00675D62">
              <w:rPr>
                <w:lang w:val="en-US"/>
              </w:rPr>
              <w:t>subterana</w:t>
            </w:r>
            <w:proofErr w:type="spellEnd"/>
          </w:p>
        </w:tc>
        <w:tc>
          <w:tcPr>
            <w:tcW w:w="1027" w:type="dxa"/>
            <w:tcBorders>
              <w:top w:val="single" w:sz="4" w:space="0" w:color="auto"/>
              <w:bottom w:val="single" w:sz="4" w:space="0" w:color="auto"/>
            </w:tcBorders>
            <w:vAlign w:val="center"/>
          </w:tcPr>
          <w:p w:rsidR="009D4874" w:rsidRDefault="00000000">
            <w:pPr>
              <w:pStyle w:val="Frspaiere"/>
            </w:pPr>
            <w:r>
              <w:t>m3</w:t>
            </w:r>
          </w:p>
        </w:tc>
        <w:tc>
          <w:tcPr>
            <w:tcW w:w="971" w:type="dxa"/>
            <w:tcBorders>
              <w:top w:val="single" w:sz="4" w:space="0" w:color="auto"/>
              <w:bottom w:val="single" w:sz="4" w:space="0" w:color="auto"/>
            </w:tcBorders>
            <w:vAlign w:val="center"/>
          </w:tcPr>
          <w:p w:rsidR="009D4874" w:rsidRDefault="00000000">
            <w:pPr>
              <w:pStyle w:val="Frspaiere"/>
            </w:pPr>
            <w:r>
              <w:t>4,45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AcE15A1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Elemente</w:t>
            </w:r>
            <w:proofErr w:type="spellEnd"/>
            <w:r w:rsidRPr="00675D62">
              <w:rPr>
                <w:lang w:val="en-US"/>
              </w:rPr>
              <w:t xml:space="preserve"> din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prefabricat</w:t>
            </w:r>
            <w:proofErr w:type="spellEnd"/>
            <w:r w:rsidRPr="00675D62">
              <w:rPr>
                <w:lang w:val="en-US"/>
              </w:rPr>
              <w:t xml:space="preserve">, ale </w:t>
            </w:r>
            <w:proofErr w:type="spellStart"/>
            <w:r w:rsidRPr="00675D62">
              <w:rPr>
                <w:lang w:val="en-US"/>
              </w:rPr>
              <w:t>caminelor</w:t>
            </w:r>
            <w:proofErr w:type="spellEnd"/>
            <w:r w:rsidRPr="00675D62">
              <w:rPr>
                <w:lang w:val="en-US"/>
              </w:rPr>
              <w:t xml:space="preserve"> de </w:t>
            </w:r>
            <w:proofErr w:type="spellStart"/>
            <w:r w:rsidRPr="00675D62">
              <w:rPr>
                <w:lang w:val="en-US"/>
              </w:rPr>
              <w:t>vizitare</w:t>
            </w:r>
            <w:proofErr w:type="spellEnd"/>
            <w:r w:rsidRPr="00675D62">
              <w:rPr>
                <w:lang w:val="en-US"/>
              </w:rPr>
              <w:t xml:space="preserve">, </w:t>
            </w:r>
            <w:proofErr w:type="spellStart"/>
            <w:r w:rsidRPr="00675D62">
              <w:rPr>
                <w:lang w:val="en-US"/>
              </w:rPr>
              <w:t>circulare</w:t>
            </w:r>
            <w:proofErr w:type="spellEnd"/>
            <w:r w:rsidRPr="00675D62">
              <w:rPr>
                <w:lang w:val="en-US"/>
              </w:rPr>
              <w:t xml:space="preserve"> (</w:t>
            </w:r>
            <w:proofErr w:type="spellStart"/>
            <w:r w:rsidRPr="00675D62">
              <w:rPr>
                <w:lang w:val="en-US"/>
              </w:rPr>
              <w:t>inelare</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2,0 m, </w:t>
            </w:r>
            <w:proofErr w:type="spellStart"/>
            <w:r w:rsidRPr="00675D62">
              <w:rPr>
                <w:lang w:val="en-US"/>
              </w:rPr>
              <w:t>pentru</w:t>
            </w:r>
            <w:proofErr w:type="spellEnd"/>
            <w:r w:rsidRPr="00675D62">
              <w:rPr>
                <w:lang w:val="en-US"/>
              </w:rPr>
              <w:t xml:space="preserve"> </w:t>
            </w:r>
            <w:proofErr w:type="spellStart"/>
            <w:r w:rsidRPr="00675D62">
              <w:rPr>
                <w:lang w:val="en-US"/>
              </w:rPr>
              <w:t>canalizare</w:t>
            </w:r>
            <w:proofErr w:type="spellEnd"/>
            <w:r w:rsidRPr="00675D62">
              <w:rPr>
                <w:lang w:val="en-US"/>
              </w:rPr>
              <w:t xml:space="preserve">, in </w:t>
            </w:r>
            <w:proofErr w:type="spellStart"/>
            <w:r w:rsidRPr="00675D62">
              <w:rPr>
                <w:lang w:val="en-US"/>
              </w:rPr>
              <w:t>teren</w:t>
            </w:r>
            <w:proofErr w:type="spellEnd"/>
            <w:r w:rsidRPr="00675D62">
              <w:rPr>
                <w:lang w:val="en-US"/>
              </w:rPr>
              <w:t xml:space="preserve"> </w:t>
            </w:r>
            <w:proofErr w:type="spellStart"/>
            <w:r w:rsidRPr="00675D62">
              <w:rPr>
                <w:lang w:val="en-US"/>
              </w:rPr>
              <w:t>fara</w:t>
            </w:r>
            <w:proofErr w:type="spellEnd"/>
            <w:r w:rsidRPr="00675D62">
              <w:rPr>
                <w:lang w:val="en-US"/>
              </w:rPr>
              <w:t xml:space="preserve"> </w:t>
            </w:r>
            <w:proofErr w:type="spellStart"/>
            <w:r w:rsidRPr="00675D62">
              <w:rPr>
                <w:lang w:val="en-US"/>
              </w:rPr>
              <w:t>apa</w:t>
            </w:r>
            <w:proofErr w:type="spellEnd"/>
            <w:r w:rsidRPr="00675D62">
              <w:rPr>
                <w:lang w:val="en-US"/>
              </w:rPr>
              <w:t xml:space="preserve"> </w:t>
            </w:r>
            <w:proofErr w:type="spellStart"/>
            <w:r w:rsidRPr="00675D62">
              <w:rPr>
                <w:lang w:val="en-US"/>
              </w:rPr>
              <w:t>subterana</w:t>
            </w:r>
            <w:proofErr w:type="spellEnd"/>
            <w:r w:rsidRPr="00675D62">
              <w:rPr>
                <w:lang w:val="en-US"/>
              </w:rPr>
              <w:t xml:space="preserve">. Nota: </w:t>
            </w:r>
            <w:r>
              <w:t>КЦД</w:t>
            </w:r>
            <w:r w:rsidRPr="00675D62">
              <w:rPr>
                <w:lang w:val="en-US"/>
              </w:rPr>
              <w:t xml:space="preserve">-20 - 1 </w:t>
            </w:r>
            <w:proofErr w:type="spellStart"/>
            <w:r w:rsidRPr="00675D62">
              <w:rPr>
                <w:lang w:val="en-US"/>
              </w:rPr>
              <w:t>buc</w:t>
            </w:r>
            <w:proofErr w:type="spellEnd"/>
            <w:r w:rsidRPr="00675D62">
              <w:rPr>
                <w:lang w:val="en-US"/>
              </w:rPr>
              <w:t xml:space="preserve">; </w:t>
            </w:r>
            <w:r>
              <w:t>КЦП</w:t>
            </w:r>
            <w:r w:rsidRPr="00675D62">
              <w:rPr>
                <w:lang w:val="en-US"/>
              </w:rPr>
              <w:t xml:space="preserve">1-20-1 - 1 </w:t>
            </w:r>
            <w:proofErr w:type="spellStart"/>
            <w:r w:rsidRPr="00675D62">
              <w:rPr>
                <w:lang w:val="en-US"/>
              </w:rPr>
              <w:t>buc</w:t>
            </w:r>
            <w:proofErr w:type="spellEnd"/>
            <w:r w:rsidRPr="00675D62">
              <w:rPr>
                <w:lang w:val="en-US"/>
              </w:rPr>
              <w:t xml:space="preserve">; </w:t>
            </w:r>
            <w:r>
              <w:t>КЦ</w:t>
            </w:r>
            <w:r w:rsidRPr="00675D62">
              <w:rPr>
                <w:lang w:val="en-US"/>
              </w:rPr>
              <w:t xml:space="preserve">-20-9 - 3 </w:t>
            </w:r>
            <w:proofErr w:type="spellStart"/>
            <w:r w:rsidRPr="00675D62">
              <w:rPr>
                <w:lang w:val="en-US"/>
              </w:rPr>
              <w:t>buc</w:t>
            </w:r>
            <w:proofErr w:type="spellEnd"/>
            <w:r w:rsidRPr="00675D62">
              <w:rPr>
                <w:lang w:val="en-US"/>
              </w:rPr>
              <w:t xml:space="preserve">; </w:t>
            </w:r>
            <w:r>
              <w:t>КЦ</w:t>
            </w:r>
            <w:r w:rsidRPr="00675D62">
              <w:rPr>
                <w:lang w:val="en-US"/>
              </w:rPr>
              <w:t xml:space="preserve">-7-9 - 1buc; </w:t>
            </w:r>
            <w:r>
              <w:t>КЦ</w:t>
            </w:r>
            <w:r w:rsidRPr="00675D62">
              <w:rPr>
                <w:lang w:val="en-US"/>
              </w:rPr>
              <w:t xml:space="preserve">O-1 - 1buc, </w:t>
            </w:r>
            <w:proofErr w:type="spellStart"/>
            <w:r w:rsidRPr="00675D62">
              <w:rPr>
                <w:lang w:val="en-US"/>
              </w:rPr>
              <w:t>Capacul</w:t>
            </w:r>
            <w:proofErr w:type="spellEnd"/>
            <w:r w:rsidRPr="00675D62">
              <w:rPr>
                <w:lang w:val="en-US"/>
              </w:rPr>
              <w:t xml:space="preserve"> cu </w:t>
            </w:r>
            <w:proofErr w:type="spellStart"/>
            <w:r w:rsidRPr="00675D62">
              <w:rPr>
                <w:lang w:val="en-US"/>
              </w:rPr>
              <w:t>rama</w:t>
            </w:r>
            <w:proofErr w:type="spellEnd"/>
            <w:r w:rsidRPr="00675D62">
              <w:rPr>
                <w:lang w:val="en-US"/>
              </w:rPr>
              <w:t xml:space="preserve"> din </w:t>
            </w:r>
            <w:proofErr w:type="spellStart"/>
            <w:r w:rsidRPr="00675D62">
              <w:rPr>
                <w:lang w:val="en-US"/>
              </w:rPr>
              <w:t>fonta</w:t>
            </w:r>
            <w:proofErr w:type="spellEnd"/>
            <w:r w:rsidRPr="00675D62">
              <w:rPr>
                <w:lang w:val="en-US"/>
              </w:rPr>
              <w:t xml:space="preserve"> A15 - 1 </w:t>
            </w:r>
            <w:proofErr w:type="spellStart"/>
            <w:r w:rsidRPr="00675D62">
              <w:rPr>
                <w:lang w:val="en-US"/>
              </w:rPr>
              <w:t>buc</w:t>
            </w:r>
            <w:proofErr w:type="spellEnd"/>
          </w:p>
        </w:tc>
        <w:tc>
          <w:tcPr>
            <w:tcW w:w="1027" w:type="dxa"/>
            <w:tcBorders>
              <w:top w:val="single" w:sz="4" w:space="0" w:color="auto"/>
              <w:bottom w:val="single" w:sz="4" w:space="0" w:color="auto"/>
            </w:tcBorders>
            <w:vAlign w:val="center"/>
          </w:tcPr>
          <w:p w:rsidR="009D4874" w:rsidRDefault="00000000">
            <w:pPr>
              <w:pStyle w:val="Frspaiere"/>
            </w:pPr>
            <w:r>
              <w:t>buc</w:t>
            </w:r>
          </w:p>
        </w:tc>
        <w:tc>
          <w:tcPr>
            <w:tcW w:w="9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IzF50A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Hidroizolatii</w:t>
            </w:r>
            <w:proofErr w:type="spellEnd"/>
            <w:r w:rsidRPr="00675D62">
              <w:rPr>
                <w:lang w:val="en-US"/>
              </w:rPr>
              <w:t xml:space="preserve"> </w:t>
            </w:r>
            <w:proofErr w:type="spellStart"/>
            <w:r w:rsidRPr="00675D62">
              <w:rPr>
                <w:lang w:val="en-US"/>
              </w:rPr>
              <w:t>efectuate</w:t>
            </w:r>
            <w:proofErr w:type="spellEnd"/>
            <w:r w:rsidRPr="00675D62">
              <w:rPr>
                <w:lang w:val="en-US"/>
              </w:rPr>
              <w:t xml:space="preserve"> cu mortar </w:t>
            </w:r>
            <w:proofErr w:type="spellStart"/>
            <w:r w:rsidRPr="00675D62">
              <w:rPr>
                <w:lang w:val="en-US"/>
              </w:rPr>
              <w:t>ciment</w:t>
            </w:r>
            <w:proofErr w:type="spellEnd"/>
            <w:r w:rsidRPr="00675D62">
              <w:rPr>
                <w:lang w:val="en-US"/>
              </w:rPr>
              <w:t xml:space="preserve"> cu </w:t>
            </w:r>
            <w:proofErr w:type="spellStart"/>
            <w:r w:rsidRPr="00675D62">
              <w:rPr>
                <w:lang w:val="en-US"/>
              </w:rPr>
              <w:t>sticla</w:t>
            </w:r>
            <w:proofErr w:type="spellEnd"/>
            <w:r w:rsidRPr="00675D62">
              <w:rPr>
                <w:lang w:val="en-US"/>
              </w:rPr>
              <w:t xml:space="preserve"> </w:t>
            </w:r>
            <w:proofErr w:type="spellStart"/>
            <w:r w:rsidRPr="00675D62">
              <w:rPr>
                <w:lang w:val="en-US"/>
              </w:rPr>
              <w:t>solubila</w:t>
            </w:r>
            <w:proofErr w:type="spellEnd"/>
            <w:r w:rsidRPr="00675D62">
              <w:rPr>
                <w:lang w:val="en-US"/>
              </w:rPr>
              <w:t xml:space="preserve"> la </w:t>
            </w:r>
            <w:proofErr w:type="spellStart"/>
            <w:r w:rsidRPr="00675D62">
              <w:rPr>
                <w:lang w:val="en-US"/>
              </w:rPr>
              <w:t>fundatii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aplicate</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orizontale</w:t>
            </w:r>
            <w:proofErr w:type="spellEnd"/>
          </w:p>
        </w:tc>
        <w:tc>
          <w:tcPr>
            <w:tcW w:w="1027" w:type="dxa"/>
            <w:tcBorders>
              <w:top w:val="single" w:sz="4" w:space="0" w:color="auto"/>
              <w:bottom w:val="single" w:sz="4" w:space="0" w:color="auto"/>
            </w:tcBorders>
            <w:vAlign w:val="center"/>
          </w:tcPr>
          <w:p w:rsidR="009D4874" w:rsidRDefault="00000000">
            <w:pPr>
              <w:pStyle w:val="Frspaiere"/>
            </w:pPr>
            <w:r>
              <w:t>m2</w:t>
            </w:r>
          </w:p>
        </w:tc>
        <w:tc>
          <w:tcPr>
            <w:tcW w:w="971" w:type="dxa"/>
            <w:tcBorders>
              <w:top w:val="single" w:sz="4" w:space="0" w:color="auto"/>
              <w:bottom w:val="single" w:sz="4" w:space="0" w:color="auto"/>
            </w:tcBorders>
            <w:vAlign w:val="center"/>
          </w:tcPr>
          <w:p w:rsidR="009D4874" w:rsidRDefault="00000000">
            <w:pPr>
              <w:pStyle w:val="Frspaiere"/>
            </w:pPr>
            <w:r>
              <w:t>3,20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Amorsarea</w:t>
            </w:r>
            <w:proofErr w:type="spellEnd"/>
            <w:r w:rsidRPr="00675D62">
              <w:rPr>
                <w:lang w:val="en-US"/>
              </w:rPr>
              <w:t xml:space="preserve"> </w:t>
            </w:r>
            <w:proofErr w:type="spellStart"/>
            <w:r w:rsidRPr="00675D62">
              <w:rPr>
                <w:lang w:val="en-US"/>
              </w:rPr>
              <w:t>suprafetelor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aplicarea</w:t>
            </w:r>
            <w:proofErr w:type="spellEnd"/>
            <w:r w:rsidRPr="00675D62">
              <w:rPr>
                <w:lang w:val="en-US"/>
              </w:rPr>
              <w:t xml:space="preserve"> </w:t>
            </w:r>
            <w:proofErr w:type="spellStart"/>
            <w:r w:rsidRPr="00675D62">
              <w:rPr>
                <w:lang w:val="en-US"/>
              </w:rPr>
              <w:t>stratului</w:t>
            </w:r>
            <w:proofErr w:type="spellEnd"/>
            <w:r w:rsidRPr="00675D62">
              <w:rPr>
                <w:lang w:val="en-US"/>
              </w:rPr>
              <w:t xml:space="preserve"> de </w:t>
            </w:r>
            <w:proofErr w:type="spellStart"/>
            <w:r w:rsidRPr="00675D62">
              <w:rPr>
                <w:lang w:val="en-US"/>
              </w:rPr>
              <w:t>difuzie</w:t>
            </w:r>
            <w:proofErr w:type="spellEnd"/>
            <w:r w:rsidRPr="00675D62">
              <w:rPr>
                <w:lang w:val="en-US"/>
              </w:rPr>
              <w:t xml:space="preserve">, a </w:t>
            </w:r>
            <w:proofErr w:type="spellStart"/>
            <w:r w:rsidRPr="00675D62">
              <w:rPr>
                <w:lang w:val="en-US"/>
              </w:rPr>
              <w:t>barierei</w:t>
            </w:r>
            <w:proofErr w:type="spellEnd"/>
            <w:r w:rsidRPr="00675D62">
              <w:rPr>
                <w:lang w:val="en-US"/>
              </w:rPr>
              <w:t xml:space="preserve"> contra </w:t>
            </w:r>
            <w:proofErr w:type="spellStart"/>
            <w:r w:rsidRPr="00675D62">
              <w:rPr>
                <w:lang w:val="en-US"/>
              </w:rPr>
              <w:t>vaporilor</w:t>
            </w:r>
            <w:proofErr w:type="spellEnd"/>
            <w:r w:rsidRPr="00675D62">
              <w:rPr>
                <w:lang w:val="en-US"/>
              </w:rPr>
              <w:t xml:space="preserve">, a </w:t>
            </w:r>
            <w:proofErr w:type="spellStart"/>
            <w:r w:rsidRPr="00675D62">
              <w:rPr>
                <w:lang w:val="en-US"/>
              </w:rPr>
              <w:t>termoizolatiei</w:t>
            </w:r>
            <w:proofErr w:type="spellEnd"/>
            <w:r w:rsidRPr="00675D62">
              <w:rPr>
                <w:lang w:val="en-US"/>
              </w:rPr>
              <w:t xml:space="preserve"> </w:t>
            </w:r>
            <w:proofErr w:type="spellStart"/>
            <w:r w:rsidRPr="00675D62">
              <w:rPr>
                <w:lang w:val="en-US"/>
              </w:rPr>
              <w:t>sau</w:t>
            </w:r>
            <w:proofErr w:type="spellEnd"/>
            <w:r w:rsidRPr="00675D62">
              <w:rPr>
                <w:lang w:val="en-US"/>
              </w:rPr>
              <w:t xml:space="preserve"> a </w:t>
            </w:r>
            <w:proofErr w:type="spellStart"/>
            <w:r w:rsidRPr="00675D62">
              <w:rPr>
                <w:lang w:val="en-US"/>
              </w:rPr>
              <w:t>hidroizolatiei</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orizontale</w:t>
            </w:r>
            <w:proofErr w:type="spellEnd"/>
            <w:r w:rsidRPr="00675D62">
              <w:rPr>
                <w:lang w:val="en-US"/>
              </w:rPr>
              <w:t xml:space="preserve">, </w:t>
            </w:r>
            <w:proofErr w:type="spellStart"/>
            <w:r w:rsidRPr="00675D62">
              <w:rPr>
                <w:lang w:val="en-US"/>
              </w:rPr>
              <w:t>inclinte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verticale</w:t>
            </w:r>
            <w:proofErr w:type="spellEnd"/>
            <w:r w:rsidRPr="00675D62">
              <w:rPr>
                <w:lang w:val="en-US"/>
              </w:rPr>
              <w:t xml:space="preserve">, cu </w:t>
            </w:r>
            <w:proofErr w:type="spellStart"/>
            <w:r w:rsidRPr="00675D62">
              <w:rPr>
                <w:lang w:val="en-US"/>
              </w:rPr>
              <w:t>suspensie</w:t>
            </w:r>
            <w:proofErr w:type="spellEnd"/>
            <w:r w:rsidRPr="00675D62">
              <w:rPr>
                <w:lang w:val="en-US"/>
              </w:rPr>
              <w:t xml:space="preserve"> de </w:t>
            </w:r>
            <w:proofErr w:type="spellStart"/>
            <w:r w:rsidRPr="00675D62">
              <w:rPr>
                <w:lang w:val="en-US"/>
              </w:rPr>
              <w:t>bitum</w:t>
            </w:r>
            <w:proofErr w:type="spellEnd"/>
            <w:r w:rsidRPr="00675D62">
              <w:rPr>
                <w:lang w:val="en-US"/>
              </w:rPr>
              <w:t xml:space="preserve"> </w:t>
            </w:r>
            <w:proofErr w:type="spellStart"/>
            <w:r w:rsidRPr="00675D62">
              <w:rPr>
                <w:lang w:val="en-US"/>
              </w:rPr>
              <w:t>filerizat</w:t>
            </w:r>
            <w:proofErr w:type="spellEnd"/>
            <w:r w:rsidRPr="00675D62">
              <w:rPr>
                <w:lang w:val="en-US"/>
              </w:rPr>
              <w:t xml:space="preserve"> (</w:t>
            </w:r>
            <w:proofErr w:type="spellStart"/>
            <w:r w:rsidRPr="00675D62">
              <w:rPr>
                <w:lang w:val="en-US"/>
              </w:rPr>
              <w:t>subif</w:t>
            </w:r>
            <w:proofErr w:type="spellEnd"/>
            <w:r w:rsidRPr="00675D62">
              <w:rPr>
                <w:lang w:val="en-US"/>
              </w:rPr>
              <w:t xml:space="preserve">) </w:t>
            </w:r>
            <w:proofErr w:type="spellStart"/>
            <w:r w:rsidRPr="00675D62">
              <w:rPr>
                <w:lang w:val="en-US"/>
              </w:rPr>
              <w:t>intr</w:t>
            </w:r>
            <w:proofErr w:type="spellEnd"/>
            <w:r w:rsidRPr="00675D62">
              <w:rPr>
                <w:lang w:val="en-US"/>
              </w:rPr>
              <w:t xml:space="preserve">-un </w:t>
            </w:r>
            <w:proofErr w:type="spellStart"/>
            <w:r w:rsidRPr="00675D62">
              <w:rPr>
                <w:lang w:val="en-US"/>
              </w:rPr>
              <w:t>strat</w:t>
            </w:r>
            <w:proofErr w:type="spellEnd"/>
          </w:p>
        </w:tc>
        <w:tc>
          <w:tcPr>
            <w:tcW w:w="1027" w:type="dxa"/>
            <w:tcBorders>
              <w:top w:val="single" w:sz="4" w:space="0" w:color="auto"/>
              <w:bottom w:val="single" w:sz="4" w:space="0" w:color="auto"/>
            </w:tcBorders>
            <w:vAlign w:val="center"/>
          </w:tcPr>
          <w:p w:rsidR="009D4874" w:rsidRDefault="00000000">
            <w:pPr>
              <w:pStyle w:val="Frspaiere"/>
            </w:pPr>
            <w:r>
              <w:t>m2</w:t>
            </w:r>
          </w:p>
        </w:tc>
        <w:tc>
          <w:tcPr>
            <w:tcW w:w="971" w:type="dxa"/>
            <w:tcBorders>
              <w:top w:val="single" w:sz="4" w:space="0" w:color="auto"/>
              <w:bottom w:val="single" w:sz="4" w:space="0" w:color="auto"/>
            </w:tcBorders>
            <w:vAlign w:val="center"/>
          </w:tcPr>
          <w:p w:rsidR="009D4874" w:rsidRDefault="00000000">
            <w:pPr>
              <w:pStyle w:val="Frspaiere"/>
            </w:pPr>
            <w:r>
              <w:t>18,80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CE13A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Invelitori</w:t>
            </w:r>
            <w:proofErr w:type="spellEnd"/>
            <w:r w:rsidRPr="00675D62">
              <w:rPr>
                <w:lang w:val="en-US"/>
              </w:rPr>
              <w:t xml:space="preserve"> la </w:t>
            </w:r>
            <w:proofErr w:type="spellStart"/>
            <w:r w:rsidRPr="00675D62">
              <w:rPr>
                <w:lang w:val="en-US"/>
              </w:rPr>
              <w:t>acoperisuri</w:t>
            </w:r>
            <w:proofErr w:type="spellEnd"/>
            <w:r w:rsidRPr="00675D62">
              <w:rPr>
                <w:lang w:val="en-US"/>
              </w:rPr>
              <w:t xml:space="preserve"> cu membrane </w:t>
            </w:r>
            <w:proofErr w:type="spellStart"/>
            <w:r w:rsidRPr="00675D62">
              <w:rPr>
                <w:lang w:val="en-US"/>
              </w:rPr>
              <w:t>bituminoase</w:t>
            </w:r>
            <w:proofErr w:type="spellEnd"/>
            <w:r w:rsidRPr="00675D62">
              <w:rPr>
                <w:lang w:val="en-US"/>
              </w:rPr>
              <w:t xml:space="preserve"> </w:t>
            </w:r>
            <w:proofErr w:type="spellStart"/>
            <w:r w:rsidRPr="00675D62">
              <w:rPr>
                <w:lang w:val="en-US"/>
              </w:rPr>
              <w:t>Uniflex</w:t>
            </w:r>
            <w:proofErr w:type="spellEnd"/>
            <w:r w:rsidRPr="00675D62">
              <w:rPr>
                <w:lang w:val="en-US"/>
              </w:rPr>
              <w:t xml:space="preserve"> EPP </w:t>
            </w:r>
            <w:proofErr w:type="spellStart"/>
            <w:r w:rsidRPr="00675D62">
              <w:rPr>
                <w:lang w:val="en-US"/>
              </w:rPr>
              <w:t>lipite</w:t>
            </w:r>
            <w:proofErr w:type="spellEnd"/>
            <w:r w:rsidRPr="00675D62">
              <w:rPr>
                <w:lang w:val="en-US"/>
              </w:rPr>
              <w:t xml:space="preserve"> cu </w:t>
            </w:r>
            <w:proofErr w:type="spellStart"/>
            <w:r w:rsidRPr="00675D62">
              <w:rPr>
                <w:lang w:val="en-US"/>
              </w:rPr>
              <w:t>flacara</w:t>
            </w:r>
            <w:proofErr w:type="spellEnd"/>
            <w:r w:rsidRPr="00675D62">
              <w:rPr>
                <w:lang w:val="en-US"/>
              </w:rPr>
              <w:t xml:space="preserve"> in </w:t>
            </w:r>
            <w:proofErr w:type="spellStart"/>
            <w:r w:rsidRPr="00675D62">
              <w:rPr>
                <w:lang w:val="en-US"/>
              </w:rPr>
              <w:t>sistem</w:t>
            </w:r>
            <w:proofErr w:type="spellEnd"/>
            <w:r w:rsidRPr="00675D62">
              <w:rPr>
                <w:lang w:val="en-US"/>
              </w:rPr>
              <w:t xml:space="preserve"> </w:t>
            </w:r>
            <w:proofErr w:type="spellStart"/>
            <w:r w:rsidRPr="00675D62">
              <w:rPr>
                <w:lang w:val="en-US"/>
              </w:rPr>
              <w:t>monostrat</w:t>
            </w:r>
            <w:proofErr w:type="spellEnd"/>
            <w:r w:rsidRPr="00675D62">
              <w:rPr>
                <w:lang w:val="en-US"/>
              </w:rPr>
              <w:t xml:space="preserve"> pe </w:t>
            </w:r>
            <w:proofErr w:type="spellStart"/>
            <w:r w:rsidRPr="00675D62">
              <w:rPr>
                <w:lang w:val="en-US"/>
              </w:rPr>
              <w:t>suprafata</w:t>
            </w:r>
            <w:proofErr w:type="spellEnd"/>
            <w:r w:rsidRPr="00675D62">
              <w:rPr>
                <w:lang w:val="en-US"/>
              </w:rPr>
              <w:t xml:space="preserve"> </w:t>
            </w:r>
            <w:proofErr w:type="spellStart"/>
            <w:r w:rsidRPr="00675D62">
              <w:rPr>
                <w:lang w:val="en-US"/>
              </w:rPr>
              <w:t>orizontale</w:t>
            </w:r>
            <w:proofErr w:type="spellEnd"/>
            <w:r w:rsidRPr="00675D62">
              <w:rPr>
                <w:lang w:val="en-US"/>
              </w:rPr>
              <w:t xml:space="preserve"> </w:t>
            </w:r>
            <w:proofErr w:type="spellStart"/>
            <w:r w:rsidRPr="00675D62">
              <w:rPr>
                <w:lang w:val="en-US"/>
              </w:rPr>
              <w:t>montate</w:t>
            </w:r>
            <w:proofErr w:type="spellEnd"/>
            <w:r w:rsidRPr="00675D62">
              <w:rPr>
                <w:lang w:val="en-US"/>
              </w:rPr>
              <w:t xml:space="preserve"> pe </w:t>
            </w:r>
            <w:proofErr w:type="spellStart"/>
            <w:r w:rsidRPr="00675D62">
              <w:rPr>
                <w:lang w:val="en-US"/>
              </w:rPr>
              <w:t>suport</w:t>
            </w:r>
            <w:proofErr w:type="spellEnd"/>
            <w:r w:rsidRPr="00675D62">
              <w:rPr>
                <w:lang w:val="en-US"/>
              </w:rPr>
              <w:t xml:space="preserve"> </w:t>
            </w:r>
            <w:proofErr w:type="spellStart"/>
            <w:r w:rsidRPr="00675D62">
              <w:rPr>
                <w:lang w:val="en-US"/>
              </w:rPr>
              <w:t>continuu</w:t>
            </w:r>
            <w:proofErr w:type="spellEnd"/>
          </w:p>
        </w:tc>
        <w:tc>
          <w:tcPr>
            <w:tcW w:w="1027" w:type="dxa"/>
            <w:tcBorders>
              <w:top w:val="single" w:sz="4" w:space="0" w:color="auto"/>
              <w:bottom w:val="single" w:sz="4" w:space="0" w:color="auto"/>
            </w:tcBorders>
            <w:vAlign w:val="center"/>
          </w:tcPr>
          <w:p w:rsidR="009D4874" w:rsidRDefault="00000000">
            <w:pPr>
              <w:pStyle w:val="Frspaiere"/>
            </w:pPr>
            <w:r>
              <w:t>m2</w:t>
            </w:r>
          </w:p>
        </w:tc>
        <w:tc>
          <w:tcPr>
            <w:tcW w:w="971" w:type="dxa"/>
            <w:tcBorders>
              <w:top w:val="single" w:sz="4" w:space="0" w:color="auto"/>
              <w:bottom w:val="single" w:sz="4" w:space="0" w:color="auto"/>
            </w:tcBorders>
            <w:vAlign w:val="center"/>
          </w:tcPr>
          <w:p w:rsidR="009D4874" w:rsidRDefault="00000000">
            <w:pPr>
              <w:pStyle w:val="Frspaiere"/>
            </w:pPr>
            <w:r>
              <w:t>18,80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CL18A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Confectii</w:t>
            </w:r>
            <w:proofErr w:type="spellEnd"/>
            <w:r w:rsidRPr="00675D62">
              <w:rPr>
                <w:lang w:val="en-US"/>
              </w:rPr>
              <w:t xml:space="preserve"> </w:t>
            </w:r>
            <w:proofErr w:type="spellStart"/>
            <w:r w:rsidRPr="00675D62">
              <w:rPr>
                <w:lang w:val="en-US"/>
              </w:rPr>
              <w:t>metalice</w:t>
            </w:r>
            <w:proofErr w:type="spellEnd"/>
            <w:r w:rsidRPr="00675D62">
              <w:rPr>
                <w:lang w:val="en-US"/>
              </w:rPr>
              <w:t xml:space="preserve"> diverse din profile laminate, </w:t>
            </w:r>
            <w:proofErr w:type="spellStart"/>
            <w:r w:rsidRPr="00675D62">
              <w:rPr>
                <w:lang w:val="en-US"/>
              </w:rPr>
              <w:t>tabla</w:t>
            </w:r>
            <w:proofErr w:type="spellEnd"/>
            <w:r w:rsidRPr="00675D62">
              <w:rPr>
                <w:lang w:val="en-US"/>
              </w:rPr>
              <w:t xml:space="preserve">, </w:t>
            </w:r>
            <w:proofErr w:type="spellStart"/>
            <w:r w:rsidRPr="00675D62">
              <w:rPr>
                <w:lang w:val="en-US"/>
              </w:rPr>
              <w:t>tabla</w:t>
            </w:r>
            <w:proofErr w:type="spellEnd"/>
            <w:r w:rsidRPr="00675D62">
              <w:rPr>
                <w:lang w:val="en-US"/>
              </w:rPr>
              <w:t xml:space="preserve"> striata,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tevi</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sustineri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acoperiri</w:t>
            </w:r>
            <w:proofErr w:type="spellEnd"/>
            <w:r w:rsidRPr="00675D62">
              <w:rPr>
                <w:lang w:val="en-US"/>
              </w:rPr>
              <w:t xml:space="preserve">, </w:t>
            </w:r>
            <w:proofErr w:type="spellStart"/>
            <w:r w:rsidRPr="00675D62">
              <w:rPr>
                <w:lang w:val="en-US"/>
              </w:rPr>
              <w:t>inglobate</w:t>
            </w:r>
            <w:proofErr w:type="spellEnd"/>
            <w:r w:rsidRPr="00675D62">
              <w:rPr>
                <w:lang w:val="en-US"/>
              </w:rPr>
              <w:t xml:space="preserve"> total </w:t>
            </w:r>
            <w:proofErr w:type="spellStart"/>
            <w:r w:rsidRPr="00675D62">
              <w:rPr>
                <w:lang w:val="en-US"/>
              </w:rPr>
              <w:t>sau</w:t>
            </w:r>
            <w:proofErr w:type="spellEnd"/>
            <w:r w:rsidRPr="00675D62">
              <w:rPr>
                <w:lang w:val="en-US"/>
              </w:rPr>
              <w:t xml:space="preserve"> partial in </w:t>
            </w:r>
            <w:proofErr w:type="spellStart"/>
            <w:r w:rsidRPr="00675D62">
              <w:rPr>
                <w:lang w:val="en-US"/>
              </w:rPr>
              <w:t>beton</w:t>
            </w:r>
            <w:proofErr w:type="spellEnd"/>
          </w:p>
        </w:tc>
        <w:tc>
          <w:tcPr>
            <w:tcW w:w="1027" w:type="dxa"/>
            <w:tcBorders>
              <w:top w:val="single" w:sz="4" w:space="0" w:color="auto"/>
              <w:bottom w:val="single" w:sz="4" w:space="0" w:color="auto"/>
            </w:tcBorders>
            <w:vAlign w:val="center"/>
          </w:tcPr>
          <w:p w:rsidR="009D4874" w:rsidRDefault="00000000">
            <w:pPr>
              <w:pStyle w:val="Frspaiere"/>
            </w:pPr>
            <w:r>
              <w:t>kg</w:t>
            </w:r>
          </w:p>
        </w:tc>
        <w:tc>
          <w:tcPr>
            <w:tcW w:w="971" w:type="dxa"/>
            <w:tcBorders>
              <w:top w:val="single" w:sz="4" w:space="0" w:color="auto"/>
              <w:bottom w:val="single" w:sz="4" w:space="0" w:color="auto"/>
            </w:tcBorders>
            <w:vAlign w:val="center"/>
          </w:tcPr>
          <w:p w:rsidR="009D4874" w:rsidRDefault="00000000">
            <w:pPr>
              <w:pStyle w:val="Frspaiere"/>
            </w:pPr>
            <w:r>
              <w:t>10,20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IzD10D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Vopsirea</w:t>
            </w:r>
            <w:proofErr w:type="spellEnd"/>
            <w:r w:rsidRPr="00675D62">
              <w:rPr>
                <w:lang w:val="en-US"/>
              </w:rPr>
              <w:t xml:space="preserve"> </w:t>
            </w:r>
            <w:proofErr w:type="spellStart"/>
            <w:r w:rsidRPr="00675D62">
              <w:rPr>
                <w:lang w:val="en-US"/>
              </w:rPr>
              <w:t>anticoroziva</w:t>
            </w:r>
            <w:proofErr w:type="spellEnd"/>
            <w:r w:rsidRPr="00675D62">
              <w:rPr>
                <w:lang w:val="en-US"/>
              </w:rPr>
              <w:t xml:space="preserve"> cu </w:t>
            </w:r>
            <w:proofErr w:type="spellStart"/>
            <w:r w:rsidRPr="00675D62">
              <w:rPr>
                <w:lang w:val="en-US"/>
              </w:rPr>
              <w:t>pensula</w:t>
            </w:r>
            <w:proofErr w:type="spellEnd"/>
            <w:r w:rsidRPr="00675D62">
              <w:rPr>
                <w:lang w:val="en-US"/>
              </w:rPr>
              <w:t xml:space="preserve"> de mina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cu un </w:t>
            </w:r>
            <w:proofErr w:type="spellStart"/>
            <w:r w:rsidRPr="00675D62">
              <w:rPr>
                <w:lang w:val="en-US"/>
              </w:rPr>
              <w:t>strat</w:t>
            </w:r>
            <w:proofErr w:type="spellEnd"/>
            <w:r w:rsidRPr="00675D62">
              <w:rPr>
                <w:lang w:val="en-US"/>
              </w:rPr>
              <w:t xml:space="preserve"> de </w:t>
            </w:r>
            <w:proofErr w:type="spellStart"/>
            <w:r w:rsidRPr="00675D62">
              <w:rPr>
                <w:lang w:val="en-US"/>
              </w:rPr>
              <w:t>grund</w:t>
            </w:r>
            <w:proofErr w:type="spellEnd"/>
            <w:r w:rsidRPr="00675D62">
              <w:rPr>
                <w:lang w:val="en-US"/>
              </w:rPr>
              <w:t xml:space="preserve"> </w:t>
            </w:r>
            <w:proofErr w:type="spellStart"/>
            <w:r w:rsidRPr="00675D62">
              <w:rPr>
                <w:lang w:val="en-US"/>
              </w:rPr>
              <w:t>grund</w:t>
            </w:r>
            <w:proofErr w:type="spellEnd"/>
            <w:r w:rsidRPr="00675D62">
              <w:rPr>
                <w:lang w:val="en-US"/>
              </w:rPr>
              <w:t xml:space="preserve"> GF-021 </w:t>
            </w:r>
            <w:proofErr w:type="spellStart"/>
            <w:r w:rsidRPr="00675D62">
              <w:rPr>
                <w:lang w:val="en-US"/>
              </w:rPr>
              <w:t>si</w:t>
            </w:r>
            <w:proofErr w:type="spellEnd"/>
            <w:r w:rsidRPr="00675D62">
              <w:rPr>
                <w:lang w:val="en-US"/>
              </w:rPr>
              <w:t xml:space="preserve"> </w:t>
            </w:r>
            <w:proofErr w:type="spellStart"/>
            <w:r w:rsidRPr="00675D62">
              <w:rPr>
                <w:lang w:val="en-US"/>
              </w:rPr>
              <w:t>trei</w:t>
            </w:r>
            <w:proofErr w:type="spellEnd"/>
            <w:r w:rsidRPr="00675D62">
              <w:rPr>
                <w:lang w:val="en-US"/>
              </w:rPr>
              <w:t xml:space="preserve"> </w:t>
            </w:r>
            <w:proofErr w:type="spellStart"/>
            <w:r w:rsidRPr="00675D62">
              <w:rPr>
                <w:lang w:val="en-US"/>
              </w:rPr>
              <w:t>straturi</w:t>
            </w:r>
            <w:proofErr w:type="spellEnd"/>
            <w:r w:rsidRPr="00675D62">
              <w:rPr>
                <w:lang w:val="en-US"/>
              </w:rPr>
              <w:t xml:space="preserve"> de </w:t>
            </w:r>
            <w:proofErr w:type="spellStart"/>
            <w:r w:rsidRPr="00675D62">
              <w:rPr>
                <w:lang w:val="en-US"/>
              </w:rPr>
              <w:t>de</w:t>
            </w:r>
            <w:proofErr w:type="spellEnd"/>
            <w:r w:rsidRPr="00675D62">
              <w:rPr>
                <w:lang w:val="en-US"/>
              </w:rPr>
              <w:t xml:space="preserve"> email PF-115, a </w:t>
            </w:r>
            <w:proofErr w:type="spellStart"/>
            <w:r w:rsidRPr="00675D62">
              <w:rPr>
                <w:lang w:val="en-US"/>
              </w:rPr>
              <w:t>confectiilor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constructiilor</w:t>
            </w:r>
            <w:proofErr w:type="spellEnd"/>
            <w:r w:rsidRPr="00675D62">
              <w:rPr>
                <w:lang w:val="en-US"/>
              </w:rPr>
              <w:t xml:space="preserve"> </w:t>
            </w:r>
            <w:proofErr w:type="spellStart"/>
            <w:r w:rsidRPr="00675D62">
              <w:rPr>
                <w:lang w:val="en-US"/>
              </w:rPr>
              <w:t>metalice</w:t>
            </w:r>
            <w:proofErr w:type="spellEnd"/>
            <w:r w:rsidRPr="00675D62">
              <w:rPr>
                <w:lang w:val="en-US"/>
              </w:rPr>
              <w:t xml:space="preserve">, </w:t>
            </w:r>
            <w:proofErr w:type="spellStart"/>
            <w:r w:rsidRPr="00675D62">
              <w:rPr>
                <w:lang w:val="en-US"/>
              </w:rPr>
              <w:t>executate</w:t>
            </w:r>
            <w:proofErr w:type="spellEnd"/>
            <w:r w:rsidRPr="00675D62">
              <w:rPr>
                <w:lang w:val="en-US"/>
              </w:rPr>
              <w:t xml:space="preserve"> din profile cu </w:t>
            </w:r>
            <w:proofErr w:type="spellStart"/>
            <w:r w:rsidRPr="00675D62">
              <w:rPr>
                <w:lang w:val="en-US"/>
              </w:rPr>
              <w:t>grosimi</w:t>
            </w:r>
            <w:proofErr w:type="spellEnd"/>
            <w:r w:rsidRPr="00675D62">
              <w:rPr>
                <w:lang w:val="en-US"/>
              </w:rPr>
              <w:t xml:space="preserve"> </w:t>
            </w:r>
            <w:proofErr w:type="spellStart"/>
            <w:r w:rsidRPr="00675D62">
              <w:rPr>
                <w:lang w:val="en-US"/>
              </w:rPr>
              <w:t>intre</w:t>
            </w:r>
            <w:proofErr w:type="spellEnd"/>
            <w:r w:rsidRPr="00675D62">
              <w:rPr>
                <w:lang w:val="en-US"/>
              </w:rPr>
              <w:t xml:space="preserve"> 8 mm </w:t>
            </w:r>
            <w:proofErr w:type="spellStart"/>
            <w:r w:rsidRPr="00675D62">
              <w:rPr>
                <w:lang w:val="en-US"/>
              </w:rPr>
              <w:t>si</w:t>
            </w:r>
            <w:proofErr w:type="spellEnd"/>
            <w:r w:rsidRPr="00675D62">
              <w:rPr>
                <w:lang w:val="en-US"/>
              </w:rPr>
              <w:t xml:space="preserve"> 12 mm </w:t>
            </w:r>
            <w:proofErr w:type="spellStart"/>
            <w:r w:rsidRPr="00675D62">
              <w:rPr>
                <w:lang w:val="en-US"/>
              </w:rPr>
              <w:t>inclusiv</w:t>
            </w:r>
            <w:proofErr w:type="spellEnd"/>
          </w:p>
        </w:tc>
        <w:tc>
          <w:tcPr>
            <w:tcW w:w="1027" w:type="dxa"/>
            <w:tcBorders>
              <w:top w:val="single" w:sz="4" w:space="0" w:color="auto"/>
              <w:bottom w:val="single" w:sz="4" w:space="0" w:color="auto"/>
            </w:tcBorders>
            <w:vAlign w:val="center"/>
          </w:tcPr>
          <w:p w:rsidR="009D4874" w:rsidRDefault="00000000">
            <w:pPr>
              <w:pStyle w:val="Frspaiere"/>
            </w:pPr>
            <w:r>
              <w:t>t</w:t>
            </w:r>
          </w:p>
        </w:tc>
        <w:tc>
          <w:tcPr>
            <w:tcW w:w="971" w:type="dxa"/>
            <w:tcBorders>
              <w:top w:val="single" w:sz="4" w:space="0" w:color="auto"/>
              <w:bottom w:val="single" w:sz="4" w:space="0" w:color="auto"/>
            </w:tcBorders>
            <w:vAlign w:val="center"/>
          </w:tcPr>
          <w:p w:rsidR="009D4874" w:rsidRDefault="00000000">
            <w:pPr>
              <w:pStyle w:val="Frspaiere"/>
            </w:pPr>
            <w:r>
              <w:t>0,01</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IC44D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Confectionarea</w:t>
            </w:r>
            <w:proofErr w:type="spellEnd"/>
            <w:r w:rsidRPr="00675D62">
              <w:rPr>
                <w:lang w:val="en-US"/>
              </w:rPr>
              <w:t xml:space="preserve">, </w:t>
            </w:r>
            <w:proofErr w:type="spellStart"/>
            <w:r w:rsidRPr="00675D62">
              <w:rPr>
                <w:lang w:val="en-US"/>
              </w:rPr>
              <w:t>montarea</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cimentarea</w:t>
            </w:r>
            <w:proofErr w:type="spellEnd"/>
            <w:r w:rsidRPr="00675D62">
              <w:rPr>
                <w:lang w:val="en-US"/>
              </w:rPr>
              <w:t xml:space="preserve"> </w:t>
            </w:r>
            <w:proofErr w:type="spellStart"/>
            <w:r w:rsidRPr="00675D62">
              <w:rPr>
                <w:lang w:val="en-US"/>
              </w:rPr>
              <w:t>tevii</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la </w:t>
            </w:r>
            <w:proofErr w:type="spellStart"/>
            <w:r w:rsidRPr="00675D62">
              <w:rPr>
                <w:lang w:val="en-US"/>
              </w:rPr>
              <w:t>trecerea</w:t>
            </w:r>
            <w:proofErr w:type="spellEnd"/>
            <w:r w:rsidRPr="00675D62">
              <w:rPr>
                <w:lang w:val="en-US"/>
              </w:rPr>
              <w:t xml:space="preserve"> </w:t>
            </w:r>
            <w:proofErr w:type="spellStart"/>
            <w:r w:rsidRPr="00675D62">
              <w:rPr>
                <w:lang w:val="en-US"/>
              </w:rPr>
              <w:t>conductelor</w:t>
            </w:r>
            <w:proofErr w:type="spellEnd"/>
            <w:r w:rsidRPr="00675D62">
              <w:rPr>
                <w:lang w:val="en-US"/>
              </w:rPr>
              <w:t xml:space="preserve"> </w:t>
            </w:r>
            <w:proofErr w:type="spellStart"/>
            <w:r w:rsidRPr="00675D62">
              <w:rPr>
                <w:lang w:val="en-US"/>
              </w:rPr>
              <w:t>prin</w:t>
            </w:r>
            <w:proofErr w:type="spellEnd"/>
            <w:r w:rsidRPr="00675D62">
              <w:rPr>
                <w:lang w:val="en-US"/>
              </w:rPr>
              <w:t xml:space="preserve"> </w:t>
            </w:r>
            <w:proofErr w:type="spellStart"/>
            <w:r w:rsidRPr="00675D62">
              <w:rPr>
                <w:lang w:val="en-US"/>
              </w:rPr>
              <w:t>ziduri</w:t>
            </w:r>
            <w:proofErr w:type="spellEnd"/>
            <w:r w:rsidRPr="00675D62">
              <w:rPr>
                <w:lang w:val="en-US"/>
              </w:rPr>
              <w:t xml:space="preserve">, </w:t>
            </w:r>
            <w:proofErr w:type="spellStart"/>
            <w:r w:rsidRPr="00675D62">
              <w:rPr>
                <w:lang w:val="en-US"/>
              </w:rPr>
              <w:t>teava</w:t>
            </w:r>
            <w:proofErr w:type="spellEnd"/>
            <w:r w:rsidRPr="00675D62">
              <w:rPr>
                <w:lang w:val="en-US"/>
              </w:rPr>
              <w:t xml:space="preserve"> conform </w:t>
            </w:r>
            <w:r>
              <w:t>ГОСТ</w:t>
            </w:r>
            <w:r w:rsidRPr="00675D62">
              <w:rPr>
                <w:lang w:val="en-US"/>
              </w:rPr>
              <w:t xml:space="preserve"> 10704-94,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exterior </w:t>
            </w:r>
            <w:proofErr w:type="spellStart"/>
            <w:r w:rsidRPr="00675D62">
              <w:rPr>
                <w:lang w:val="en-US"/>
              </w:rPr>
              <w:t>si</w:t>
            </w:r>
            <w:proofErr w:type="spellEnd"/>
            <w:r w:rsidRPr="00675D62">
              <w:rPr>
                <w:lang w:val="en-US"/>
              </w:rPr>
              <w:t xml:space="preserve"> </w:t>
            </w:r>
            <w:proofErr w:type="spellStart"/>
            <w:r w:rsidRPr="00675D62">
              <w:rPr>
                <w:lang w:val="en-US"/>
              </w:rPr>
              <w:t>grosimea</w:t>
            </w:r>
            <w:proofErr w:type="spellEnd"/>
            <w:r w:rsidRPr="00675D62">
              <w:rPr>
                <w:lang w:val="en-US"/>
              </w:rPr>
              <w:t xml:space="preserve"> </w:t>
            </w:r>
            <w:proofErr w:type="spellStart"/>
            <w:r w:rsidRPr="00675D62">
              <w:rPr>
                <w:lang w:val="en-US"/>
              </w:rPr>
              <w:t>tevii</w:t>
            </w:r>
            <w:proofErr w:type="spellEnd"/>
            <w:r w:rsidRPr="00675D62">
              <w:rPr>
                <w:lang w:val="en-US"/>
              </w:rPr>
              <w:t xml:space="preserve"> de 219 x 6.0 mm </w:t>
            </w:r>
            <w:proofErr w:type="spellStart"/>
            <w:r w:rsidRPr="00675D62">
              <w:rPr>
                <w:lang w:val="en-US"/>
              </w:rPr>
              <w:t>si</w:t>
            </w:r>
            <w:proofErr w:type="spellEnd"/>
            <w:r w:rsidRPr="00675D62">
              <w:rPr>
                <w:lang w:val="en-US"/>
              </w:rPr>
              <w:t xml:space="preserve"> </w:t>
            </w:r>
            <w:proofErr w:type="spellStart"/>
            <w:r w:rsidRPr="00675D62">
              <w:rPr>
                <w:lang w:val="en-US"/>
              </w:rPr>
              <w:t>lungimea</w:t>
            </w:r>
            <w:proofErr w:type="spellEnd"/>
            <w:r w:rsidRPr="00675D62">
              <w:rPr>
                <w:lang w:val="en-US"/>
              </w:rPr>
              <w:t xml:space="preserve"> de 200 mm</w:t>
            </w:r>
          </w:p>
        </w:tc>
        <w:tc>
          <w:tcPr>
            <w:tcW w:w="1027" w:type="dxa"/>
            <w:tcBorders>
              <w:top w:val="single" w:sz="4" w:space="0" w:color="auto"/>
              <w:bottom w:val="single" w:sz="4" w:space="0" w:color="auto"/>
            </w:tcBorders>
            <w:vAlign w:val="center"/>
          </w:tcPr>
          <w:p w:rsidR="009D4874" w:rsidRDefault="00000000">
            <w:pPr>
              <w:pStyle w:val="Frspaiere"/>
            </w:pPr>
            <w:r>
              <w:t>buc</w:t>
            </w:r>
          </w:p>
        </w:tc>
        <w:tc>
          <w:tcPr>
            <w:tcW w:w="971"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TsD01B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Imprastierea</w:t>
            </w:r>
            <w:proofErr w:type="spellEnd"/>
            <w:r w:rsidRPr="00675D62">
              <w:rPr>
                <w:lang w:val="en-US"/>
              </w:rPr>
              <w:t xml:space="preserve"> cu </w:t>
            </w:r>
            <w:proofErr w:type="spellStart"/>
            <w:r w:rsidRPr="00675D62">
              <w:rPr>
                <w:lang w:val="en-US"/>
              </w:rPr>
              <w:t>lopata</w:t>
            </w:r>
            <w:proofErr w:type="spellEnd"/>
            <w:r w:rsidRPr="00675D62">
              <w:rPr>
                <w:lang w:val="en-US"/>
              </w:rPr>
              <w:t xml:space="preserve"> a </w:t>
            </w:r>
            <w:proofErr w:type="spellStart"/>
            <w:r w:rsidRPr="00675D62">
              <w:rPr>
                <w:lang w:val="en-US"/>
              </w:rPr>
              <w:t>pamintului</w:t>
            </w:r>
            <w:proofErr w:type="spellEnd"/>
            <w:r w:rsidRPr="00675D62">
              <w:rPr>
                <w:lang w:val="en-US"/>
              </w:rPr>
              <w:t xml:space="preserve"> </w:t>
            </w:r>
            <w:proofErr w:type="spellStart"/>
            <w:r w:rsidRPr="00675D62">
              <w:rPr>
                <w:lang w:val="en-US"/>
              </w:rPr>
              <w:t>afinat</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uniforme</w:t>
            </w:r>
            <w:proofErr w:type="spellEnd"/>
            <w:r w:rsidRPr="00675D62">
              <w:rPr>
                <w:lang w:val="en-US"/>
              </w:rPr>
              <w:t xml:space="preserve">, de 10-30 cm </w:t>
            </w:r>
            <w:proofErr w:type="spellStart"/>
            <w:r w:rsidRPr="00675D62">
              <w:rPr>
                <w:lang w:val="en-US"/>
              </w:rPr>
              <w:t>grosime</w:t>
            </w:r>
            <w:proofErr w:type="spellEnd"/>
            <w:r w:rsidRPr="00675D62">
              <w:rPr>
                <w:lang w:val="en-US"/>
              </w:rPr>
              <w:t xml:space="preserve">, </w:t>
            </w:r>
            <w:proofErr w:type="spellStart"/>
            <w:r w:rsidRPr="00675D62">
              <w:rPr>
                <w:lang w:val="en-US"/>
              </w:rPr>
              <w:t>printr</w:t>
            </w:r>
            <w:proofErr w:type="spellEnd"/>
            <w:r w:rsidRPr="00675D62">
              <w:rPr>
                <w:lang w:val="en-US"/>
              </w:rPr>
              <w:t xml:space="preserve">-o </w:t>
            </w:r>
            <w:proofErr w:type="spellStart"/>
            <w:r w:rsidRPr="00675D62">
              <w:rPr>
                <w:lang w:val="en-US"/>
              </w:rPr>
              <w:t>aruncare</w:t>
            </w:r>
            <w:proofErr w:type="spellEnd"/>
            <w:r w:rsidRPr="00675D62">
              <w:rPr>
                <w:lang w:val="en-US"/>
              </w:rPr>
              <w:t xml:space="preserve"> de pina la 3 m din </w:t>
            </w:r>
            <w:proofErr w:type="spellStart"/>
            <w:r w:rsidRPr="00675D62">
              <w:rPr>
                <w:lang w:val="en-US"/>
              </w:rPr>
              <w:t>gramezi</w:t>
            </w:r>
            <w:proofErr w:type="spellEnd"/>
            <w:r w:rsidRPr="00675D62">
              <w:rPr>
                <w:lang w:val="en-US"/>
              </w:rPr>
              <w:t xml:space="preserve">, </w:t>
            </w:r>
            <w:proofErr w:type="spellStart"/>
            <w:r w:rsidRPr="00675D62">
              <w:rPr>
                <w:lang w:val="en-US"/>
              </w:rPr>
              <w:t>inclusiv</w:t>
            </w:r>
            <w:proofErr w:type="spellEnd"/>
            <w:r w:rsidRPr="00675D62">
              <w:rPr>
                <w:lang w:val="en-US"/>
              </w:rPr>
              <w:t xml:space="preserve"> </w:t>
            </w:r>
            <w:proofErr w:type="spellStart"/>
            <w:r w:rsidRPr="00675D62">
              <w:rPr>
                <w:lang w:val="en-US"/>
              </w:rPr>
              <w:t>sfarimarea</w:t>
            </w:r>
            <w:proofErr w:type="spellEnd"/>
            <w:r w:rsidRPr="00675D62">
              <w:rPr>
                <w:lang w:val="en-US"/>
              </w:rPr>
              <w:t xml:space="preserve"> </w:t>
            </w:r>
            <w:proofErr w:type="spellStart"/>
            <w:r w:rsidRPr="00675D62">
              <w:rPr>
                <w:lang w:val="en-US"/>
              </w:rPr>
              <w:t>bulgarilor</w:t>
            </w:r>
            <w:proofErr w:type="spellEnd"/>
            <w:r w:rsidRPr="00675D62">
              <w:rPr>
                <w:lang w:val="en-US"/>
              </w:rPr>
              <w:t xml:space="preserve">, </w:t>
            </w:r>
            <w:proofErr w:type="spellStart"/>
            <w:r w:rsidRPr="00675D62">
              <w:rPr>
                <w:lang w:val="en-US"/>
              </w:rPr>
              <w:t>pamintul</w:t>
            </w:r>
            <w:proofErr w:type="spellEnd"/>
            <w:r w:rsidRPr="00675D62">
              <w:rPr>
                <w:lang w:val="en-US"/>
              </w:rPr>
              <w:t xml:space="preserve"> </w:t>
            </w:r>
            <w:proofErr w:type="spellStart"/>
            <w:r w:rsidRPr="00675D62">
              <w:rPr>
                <w:lang w:val="en-US"/>
              </w:rPr>
              <w:t>provenind</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1027" w:type="dxa"/>
            <w:tcBorders>
              <w:top w:val="single" w:sz="4" w:space="0" w:color="auto"/>
              <w:bottom w:val="single" w:sz="4" w:space="0" w:color="auto"/>
            </w:tcBorders>
            <w:vAlign w:val="center"/>
          </w:tcPr>
          <w:p w:rsidR="009D4874" w:rsidRDefault="00000000">
            <w:pPr>
              <w:pStyle w:val="Frspaiere"/>
            </w:pPr>
            <w:r>
              <w:t>m3</w:t>
            </w:r>
          </w:p>
        </w:tc>
        <w:tc>
          <w:tcPr>
            <w:tcW w:w="971" w:type="dxa"/>
            <w:tcBorders>
              <w:top w:val="single" w:sz="4" w:space="0" w:color="auto"/>
              <w:bottom w:val="single" w:sz="4" w:space="0" w:color="auto"/>
            </w:tcBorders>
            <w:vAlign w:val="center"/>
          </w:tcPr>
          <w:p w:rsidR="009D4874" w:rsidRDefault="00000000">
            <w:pPr>
              <w:pStyle w:val="Frspaiere"/>
            </w:pPr>
            <w:r>
              <w:t>39,20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TsD04B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de mina a </w:t>
            </w:r>
            <w:proofErr w:type="spellStart"/>
            <w:r w:rsidRPr="00675D62">
              <w:rPr>
                <w:lang w:val="en-US"/>
              </w:rPr>
              <w:t>umpluturilor</w:t>
            </w:r>
            <w:proofErr w:type="spellEnd"/>
            <w:r w:rsidRPr="00675D62">
              <w:rPr>
                <w:lang w:val="en-US"/>
              </w:rPr>
              <w:t xml:space="preserve"> </w:t>
            </w:r>
            <w:proofErr w:type="spellStart"/>
            <w:r w:rsidRPr="00675D62">
              <w:rPr>
                <w:lang w:val="en-US"/>
              </w:rPr>
              <w:t>executate</w:t>
            </w:r>
            <w:proofErr w:type="spellEnd"/>
            <w:r w:rsidRPr="00675D62">
              <w:rPr>
                <w:lang w:val="en-US"/>
              </w:rPr>
              <w:t xml:space="preserve"> in </w:t>
            </w:r>
            <w:proofErr w:type="spellStart"/>
            <w:r w:rsidRPr="00675D62">
              <w:rPr>
                <w:lang w:val="en-US"/>
              </w:rPr>
              <w:t>sapaturi</w:t>
            </w:r>
            <w:proofErr w:type="spellEnd"/>
            <w:r w:rsidRPr="00675D62">
              <w:rPr>
                <w:lang w:val="en-US"/>
              </w:rPr>
              <w:t xml:space="preserve"> </w:t>
            </w:r>
            <w:proofErr w:type="spellStart"/>
            <w:r w:rsidRPr="00675D62">
              <w:rPr>
                <w:lang w:val="en-US"/>
              </w:rPr>
              <w:t>orizontale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inclinate</w:t>
            </w:r>
            <w:proofErr w:type="spellEnd"/>
            <w:r w:rsidRPr="00675D62">
              <w:rPr>
                <w:lang w:val="en-US"/>
              </w:rPr>
              <w:t xml:space="preserve"> la 1/4, </w:t>
            </w:r>
            <w:proofErr w:type="spellStart"/>
            <w:r w:rsidRPr="00675D62">
              <w:rPr>
                <w:lang w:val="en-US"/>
              </w:rPr>
              <w:t>inclusiv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avind</w:t>
            </w:r>
            <w:proofErr w:type="spellEnd"/>
            <w:r w:rsidRPr="00675D62">
              <w:rPr>
                <w:lang w:val="en-US"/>
              </w:rPr>
              <w:t xml:space="preserve"> 10 cm </w:t>
            </w:r>
            <w:proofErr w:type="spellStart"/>
            <w:r w:rsidRPr="00675D62">
              <w:rPr>
                <w:lang w:val="en-US"/>
              </w:rPr>
              <w:t>grosime</w:t>
            </w:r>
            <w:proofErr w:type="spellEnd"/>
            <w:r w:rsidRPr="00675D62">
              <w:rPr>
                <w:lang w:val="en-US"/>
              </w:rPr>
              <w:t xml:space="preserve">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1027" w:type="dxa"/>
            <w:tcBorders>
              <w:top w:val="single" w:sz="4" w:space="0" w:color="auto"/>
              <w:bottom w:val="single" w:sz="4" w:space="0" w:color="auto"/>
            </w:tcBorders>
            <w:vAlign w:val="center"/>
          </w:tcPr>
          <w:p w:rsidR="009D4874" w:rsidRDefault="00000000">
            <w:pPr>
              <w:pStyle w:val="Frspaiere"/>
            </w:pPr>
            <w:r>
              <w:t>m3</w:t>
            </w:r>
          </w:p>
        </w:tc>
        <w:tc>
          <w:tcPr>
            <w:tcW w:w="971" w:type="dxa"/>
            <w:tcBorders>
              <w:top w:val="single" w:sz="4" w:space="0" w:color="auto"/>
              <w:bottom w:val="single" w:sz="4" w:space="0" w:color="auto"/>
            </w:tcBorders>
            <w:vAlign w:val="center"/>
          </w:tcPr>
          <w:p w:rsidR="009D4874" w:rsidRDefault="00000000">
            <w:pPr>
              <w:pStyle w:val="Frspaiere"/>
            </w:pPr>
            <w:r>
              <w:t>5,20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w:t>
            </w:r>
            <w:proofErr w:type="spellStart"/>
            <w:r w:rsidRPr="00675D62">
              <w:rPr>
                <w:lang w:val="en-US"/>
              </w:rPr>
              <w:t>mecanic</w:t>
            </w:r>
            <w:proofErr w:type="spellEnd"/>
            <w:r w:rsidRPr="00675D62">
              <w:rPr>
                <w:lang w:val="en-US"/>
              </w:rPr>
              <w:t xml:space="preserve"> de 150-200 kg a </w:t>
            </w:r>
            <w:proofErr w:type="spellStart"/>
            <w:r w:rsidRPr="00675D62">
              <w:rPr>
                <w:lang w:val="en-US"/>
              </w:rPr>
              <w:t>umpluturilor</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succesive</w:t>
            </w:r>
            <w:proofErr w:type="spellEnd"/>
            <w:r w:rsidRPr="00675D62">
              <w:rPr>
                <w:lang w:val="en-US"/>
              </w:rPr>
              <w:t xml:space="preserve"> de 20-30 cm </w:t>
            </w:r>
            <w:proofErr w:type="spellStart"/>
            <w:r w:rsidRPr="00675D62">
              <w:rPr>
                <w:lang w:val="en-US"/>
              </w:rPr>
              <w:t>grosime</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umpluturile</w:t>
            </w:r>
            <w:proofErr w:type="spellEnd"/>
            <w:r w:rsidRPr="00675D62">
              <w:rPr>
                <w:lang w:val="en-US"/>
              </w:rPr>
              <w:t xml:space="preserve"> </w:t>
            </w:r>
            <w:proofErr w:type="spellStart"/>
            <w:r w:rsidRPr="00675D62">
              <w:rPr>
                <w:lang w:val="en-US"/>
              </w:rPr>
              <w:t>executindu</w:t>
            </w:r>
            <w:proofErr w:type="spellEnd"/>
            <w:r w:rsidRPr="00675D62">
              <w:rPr>
                <w:lang w:val="en-US"/>
              </w:rPr>
              <w:t xml:space="preserve">-se din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1027" w:type="dxa"/>
            <w:tcBorders>
              <w:top w:val="single" w:sz="4" w:space="0" w:color="auto"/>
              <w:bottom w:val="single" w:sz="4" w:space="0" w:color="auto"/>
            </w:tcBorders>
            <w:vAlign w:val="center"/>
          </w:tcPr>
          <w:p w:rsidR="009D4874" w:rsidRDefault="00000000">
            <w:pPr>
              <w:pStyle w:val="Frspaiere"/>
            </w:pPr>
            <w:r>
              <w:t>100 m3</w:t>
            </w:r>
          </w:p>
        </w:tc>
        <w:tc>
          <w:tcPr>
            <w:tcW w:w="971" w:type="dxa"/>
            <w:tcBorders>
              <w:top w:val="single" w:sz="4" w:space="0" w:color="auto"/>
              <w:bottom w:val="single" w:sz="4" w:space="0" w:color="auto"/>
            </w:tcBorders>
            <w:vAlign w:val="center"/>
          </w:tcPr>
          <w:p w:rsidR="009D4874" w:rsidRDefault="00000000">
            <w:pPr>
              <w:pStyle w:val="Frspaiere"/>
            </w:pPr>
            <w:r>
              <w:t>0,34</w:t>
            </w:r>
          </w:p>
        </w:tc>
      </w:tr>
    </w:tbl>
    <w:p w:rsidR="009D4874" w:rsidRDefault="00000000">
      <w:pPr>
        <w:pStyle w:val="Frspaiere"/>
      </w:pPr>
      <w:r>
        <w:t xml:space="preserve"> </w:t>
      </w:r>
    </w:p>
    <w:p w:rsidR="009D4874" w:rsidRDefault="00000000">
      <w:pPr>
        <w:pStyle w:val="Frspaiere"/>
        <w:rPr>
          <w:b/>
          <w:bCs/>
          <w:lang w:val="it-IT"/>
        </w:rPr>
      </w:pPr>
      <w:r>
        <w:rPr>
          <w:b/>
          <w:bCs/>
          <w:lang w:val="it-IT"/>
        </w:rPr>
        <w:t>№ 7-4-1 Perete de sprigin PS1 (85/24.06/2013-13R-PG)</w:t>
      </w:r>
    </w:p>
    <w:p w:rsidR="009D4874" w:rsidRDefault="009D4874">
      <w:pPr>
        <w:pStyle w:val="Frspaiere"/>
        <w:rPr>
          <w:lang w:val="it-IT"/>
        </w:rPr>
      </w:pPr>
    </w:p>
    <w:tbl>
      <w:tblPr>
        <w:tblW w:w="9948" w:type="dxa"/>
        <w:tblInd w:w="108" w:type="dxa"/>
        <w:tblLayout w:type="fixed"/>
        <w:tblLook w:val="04A0" w:firstRow="1" w:lastRow="0" w:firstColumn="1" w:lastColumn="0" w:noHBand="0" w:noVBand="1"/>
      </w:tblPr>
      <w:tblGrid>
        <w:gridCol w:w="709"/>
        <w:gridCol w:w="1559"/>
        <w:gridCol w:w="5682"/>
        <w:gridCol w:w="1039"/>
        <w:gridCol w:w="959"/>
      </w:tblGrid>
      <w:tr w:rsidR="009D4874">
        <w:trPr>
          <w:cantSplit/>
          <w:trHeight w:val="397"/>
        </w:trPr>
        <w:tc>
          <w:tcPr>
            <w:tcW w:w="70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en-US"/>
              </w:rPr>
            </w:pPr>
            <w:r>
              <w:t>№</w:t>
            </w:r>
          </w:p>
          <w:p w:rsidR="009D4874" w:rsidRDefault="00000000">
            <w:pPr>
              <w:pStyle w:val="Frspaiere"/>
            </w:pPr>
            <w:r>
              <w:t xml:space="preserve"> </w:t>
            </w:r>
            <w:proofErr w:type="spellStart"/>
            <w:r>
              <w:rPr>
                <w:lang w:val="en-US"/>
              </w:rPr>
              <w:t>crt</w:t>
            </w:r>
            <w:proofErr w:type="spellEnd"/>
            <w:r>
              <w:t>.</w:t>
            </w:r>
          </w:p>
        </w:tc>
        <w:tc>
          <w:tcPr>
            <w:tcW w:w="1559" w:type="dxa"/>
            <w:vMerge w:val="restart"/>
            <w:tcBorders>
              <w:top w:val="single" w:sz="6" w:space="0" w:color="auto"/>
              <w:left w:val="single" w:sz="6" w:space="0" w:color="auto"/>
              <w:bottom w:val="nil"/>
              <w:right w:val="nil"/>
            </w:tcBorders>
            <w:shd w:val="pct5" w:color="auto" w:fill="auto"/>
          </w:tcPr>
          <w:p w:rsidR="009D4874" w:rsidRDefault="00000000">
            <w:pPr>
              <w:pStyle w:val="Frspaiere"/>
              <w:rPr>
                <w:lang w:val="it-IT"/>
              </w:rPr>
            </w:pPr>
            <w:proofErr w:type="spellStart"/>
            <w:r w:rsidRPr="00675D62">
              <w:rPr>
                <w:lang w:val="en-US"/>
              </w:rPr>
              <w:t>Simbol</w:t>
            </w:r>
            <w:proofErr w:type="spellEnd"/>
            <w:r>
              <w:rPr>
                <w:lang w:val="it-IT"/>
              </w:rPr>
              <w:t xml:space="preserve"> </w:t>
            </w:r>
            <w:proofErr w:type="spellStart"/>
            <w:r w:rsidRPr="00675D62">
              <w:rPr>
                <w:lang w:val="en-US"/>
              </w:rPr>
              <w:t>norme</w:t>
            </w:r>
            <w:proofErr w:type="spellEnd"/>
            <w:r w:rsidRPr="00675D62">
              <w:rPr>
                <w:lang w:val="en-US"/>
              </w:rPr>
              <w:t xml:space="preserve"> </w:t>
            </w:r>
            <w:proofErr w:type="spellStart"/>
            <w:r w:rsidRPr="00675D62">
              <w:rPr>
                <w:lang w:val="en-US"/>
              </w:rPr>
              <w:t>și</w:t>
            </w:r>
            <w:proofErr w:type="spellEnd"/>
            <w:r w:rsidRPr="00675D62">
              <w:rPr>
                <w:lang w:val="en-US"/>
              </w:rPr>
              <w:t xml:space="preserve"> </w:t>
            </w:r>
            <w:proofErr w:type="gramStart"/>
            <w:r w:rsidRPr="00675D62">
              <w:rPr>
                <w:lang w:val="en-US"/>
              </w:rPr>
              <w:t xml:space="preserve">cod </w:t>
            </w:r>
            <w:r>
              <w:rPr>
                <w:lang w:val="it-IT"/>
              </w:rPr>
              <w:t xml:space="preserve"> </w:t>
            </w:r>
            <w:proofErr w:type="spellStart"/>
            <w:r w:rsidRPr="00675D62">
              <w:rPr>
                <w:lang w:val="en-US"/>
              </w:rPr>
              <w:t>resurse</w:t>
            </w:r>
            <w:proofErr w:type="spellEnd"/>
            <w:proofErr w:type="gramEnd"/>
            <w:r w:rsidRPr="00675D62">
              <w:rPr>
                <w:lang w:val="en-US"/>
              </w:rPr>
              <w:t xml:space="preserve">  </w:t>
            </w:r>
          </w:p>
        </w:tc>
        <w:tc>
          <w:tcPr>
            <w:tcW w:w="5682"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Denumirea lucrărilor       </w:t>
            </w:r>
          </w:p>
        </w:tc>
        <w:tc>
          <w:tcPr>
            <w:tcW w:w="1039" w:type="dxa"/>
            <w:vMerge w:val="restart"/>
            <w:tcBorders>
              <w:top w:val="single" w:sz="6" w:space="0" w:color="auto"/>
              <w:left w:val="single" w:sz="6" w:space="0" w:color="auto"/>
              <w:bottom w:val="nil"/>
              <w:right w:val="nil"/>
            </w:tcBorders>
            <w:shd w:val="pct5" w:color="auto" w:fill="auto"/>
          </w:tcPr>
          <w:p w:rsidR="009D4874" w:rsidRDefault="00000000">
            <w:pPr>
              <w:pStyle w:val="Frspaiere"/>
            </w:pPr>
            <w:r>
              <w:t xml:space="preserve">Unitatea de măsură </w:t>
            </w:r>
          </w:p>
        </w:tc>
        <w:tc>
          <w:tcPr>
            <w:tcW w:w="959" w:type="dxa"/>
            <w:vMerge w:val="restart"/>
            <w:tcBorders>
              <w:top w:val="single" w:sz="6" w:space="0" w:color="auto"/>
              <w:left w:val="single" w:sz="6" w:space="0" w:color="auto"/>
              <w:bottom w:val="single" w:sz="6" w:space="0" w:color="auto"/>
              <w:right w:val="single" w:sz="4" w:space="0" w:color="auto"/>
            </w:tcBorders>
            <w:shd w:val="pct5" w:color="auto" w:fill="auto"/>
          </w:tcPr>
          <w:p w:rsidR="009D4874" w:rsidRDefault="00000000">
            <w:pPr>
              <w:pStyle w:val="Frspaiere"/>
              <w:rPr>
                <w:lang w:val="en-US"/>
              </w:rPr>
            </w:pPr>
            <w:r>
              <w:t xml:space="preserve">Volum </w:t>
            </w:r>
          </w:p>
        </w:tc>
      </w:tr>
      <w:tr w:rsidR="009D4874" w:rsidTr="008C2A4E">
        <w:trPr>
          <w:cantSplit/>
          <w:trHeight w:val="230"/>
        </w:trPr>
        <w:tc>
          <w:tcPr>
            <w:tcW w:w="70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5682"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1039" w:type="dxa"/>
            <w:vMerge/>
            <w:tcBorders>
              <w:top w:val="nil"/>
              <w:left w:val="single" w:sz="6" w:space="0" w:color="auto"/>
              <w:bottom w:val="single" w:sz="6" w:space="0" w:color="auto"/>
              <w:right w:val="single" w:sz="6" w:space="0" w:color="auto"/>
            </w:tcBorders>
            <w:shd w:val="pct5" w:color="auto" w:fill="auto"/>
          </w:tcPr>
          <w:p w:rsidR="009D4874" w:rsidRDefault="009D4874">
            <w:pPr>
              <w:pStyle w:val="Frspaiere"/>
              <w:rPr>
                <w:lang w:val="en-US"/>
              </w:rPr>
            </w:pPr>
          </w:p>
        </w:tc>
        <w:tc>
          <w:tcPr>
            <w:tcW w:w="959" w:type="dxa"/>
            <w:vMerge/>
            <w:tcBorders>
              <w:top w:val="nil"/>
              <w:left w:val="single" w:sz="6" w:space="0" w:color="auto"/>
              <w:bottom w:val="single" w:sz="6" w:space="0" w:color="auto"/>
              <w:right w:val="single" w:sz="4" w:space="0" w:color="auto"/>
            </w:tcBorders>
            <w:shd w:val="pct5" w:color="auto" w:fill="auto"/>
          </w:tcPr>
          <w:p w:rsidR="009D4874" w:rsidRDefault="009D4874">
            <w:pPr>
              <w:pStyle w:val="Frspaiere"/>
              <w:rPr>
                <w:lang w:val="en-US"/>
              </w:rPr>
            </w:pPr>
          </w:p>
        </w:tc>
      </w:tr>
      <w:tr w:rsidR="009D487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1</w:t>
            </w:r>
          </w:p>
        </w:tc>
        <w:tc>
          <w:tcPr>
            <w:tcW w:w="155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2</w:t>
            </w:r>
          </w:p>
        </w:tc>
        <w:tc>
          <w:tcPr>
            <w:tcW w:w="5682"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3</w:t>
            </w:r>
          </w:p>
        </w:tc>
        <w:tc>
          <w:tcPr>
            <w:tcW w:w="1039" w:type="dxa"/>
            <w:tcBorders>
              <w:top w:val="single" w:sz="6" w:space="0" w:color="auto"/>
              <w:left w:val="single" w:sz="6" w:space="0" w:color="auto"/>
              <w:bottom w:val="double" w:sz="6" w:space="0" w:color="auto"/>
              <w:right w:val="nil"/>
            </w:tcBorders>
            <w:shd w:val="pct5" w:color="auto" w:fill="auto"/>
          </w:tcPr>
          <w:p w:rsidR="009D4874" w:rsidRDefault="00000000">
            <w:pPr>
              <w:pStyle w:val="Frspaiere"/>
            </w:pPr>
            <w:r>
              <w:t>4</w:t>
            </w:r>
          </w:p>
        </w:tc>
        <w:tc>
          <w:tcPr>
            <w:tcW w:w="959" w:type="dxa"/>
            <w:tcBorders>
              <w:top w:val="single" w:sz="6" w:space="0" w:color="auto"/>
              <w:left w:val="single" w:sz="6" w:space="0" w:color="auto"/>
              <w:bottom w:val="double" w:sz="6" w:space="0" w:color="auto"/>
              <w:right w:val="single" w:sz="4" w:space="0" w:color="auto"/>
            </w:tcBorders>
            <w:shd w:val="pct5" w:color="auto" w:fill="auto"/>
          </w:tcPr>
          <w:p w:rsidR="009D4874" w:rsidRDefault="00000000">
            <w:pPr>
              <w:pStyle w:val="Frspaiere"/>
            </w:pPr>
            <w:r>
              <w:t>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TsC02B1</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excavator pe </w:t>
            </w:r>
            <w:proofErr w:type="spellStart"/>
            <w:r w:rsidRPr="00675D62">
              <w:rPr>
                <w:lang w:val="en-US"/>
              </w:rPr>
              <w:t>pneuri</w:t>
            </w:r>
            <w:proofErr w:type="spellEnd"/>
            <w:r w:rsidRPr="00675D62">
              <w:rPr>
                <w:lang w:val="en-US"/>
              </w:rPr>
              <w:t xml:space="preserve"> de 0,21-0,39 mc, cu </w:t>
            </w:r>
            <w:proofErr w:type="spellStart"/>
            <w:r w:rsidRPr="00675D62">
              <w:rPr>
                <w:lang w:val="en-US"/>
              </w:rPr>
              <w:t>comanda</w:t>
            </w:r>
            <w:proofErr w:type="spellEnd"/>
            <w:r w:rsidRPr="00675D62">
              <w:rPr>
                <w:lang w:val="en-US"/>
              </w:rPr>
              <w:t xml:space="preserve"> </w:t>
            </w:r>
            <w:proofErr w:type="spellStart"/>
            <w:r w:rsidRPr="00675D62">
              <w:rPr>
                <w:lang w:val="en-US"/>
              </w:rPr>
              <w:t>hidraulica</w:t>
            </w:r>
            <w:proofErr w:type="spellEnd"/>
            <w:r w:rsidRPr="00675D62">
              <w:rPr>
                <w:lang w:val="en-US"/>
              </w:rPr>
              <w:t xml:space="preserve">, in </w:t>
            </w:r>
            <w:proofErr w:type="spellStart"/>
            <w:r w:rsidRPr="00675D62">
              <w:rPr>
                <w:lang w:val="en-US"/>
              </w:rPr>
              <w:t>pamint</w:t>
            </w:r>
            <w:proofErr w:type="spellEnd"/>
            <w:r w:rsidRPr="00675D62">
              <w:rPr>
                <w:lang w:val="en-US"/>
              </w:rPr>
              <w:t xml:space="preserve"> cu </w:t>
            </w:r>
            <w:proofErr w:type="spellStart"/>
            <w:r w:rsidRPr="00675D62">
              <w:rPr>
                <w:lang w:val="en-US"/>
              </w:rPr>
              <w:t>umiditate</w:t>
            </w:r>
            <w:proofErr w:type="spellEnd"/>
            <w:r w:rsidRPr="00675D62">
              <w:rPr>
                <w:lang w:val="en-US"/>
              </w:rPr>
              <w:t xml:space="preserve"> </w:t>
            </w:r>
            <w:proofErr w:type="spellStart"/>
            <w:r w:rsidRPr="00675D62">
              <w:rPr>
                <w:lang w:val="en-US"/>
              </w:rPr>
              <w:t>naturala</w:t>
            </w:r>
            <w:proofErr w:type="spellEnd"/>
            <w:r w:rsidRPr="00675D62">
              <w:rPr>
                <w:lang w:val="en-US"/>
              </w:rPr>
              <w:t xml:space="preserve"> </w:t>
            </w:r>
            <w:proofErr w:type="spellStart"/>
            <w:r w:rsidRPr="00675D62">
              <w:rPr>
                <w:lang w:val="en-US"/>
              </w:rPr>
              <w:t>descarcare</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1039" w:type="dxa"/>
            <w:tcBorders>
              <w:top w:val="single" w:sz="4" w:space="0" w:color="auto"/>
              <w:bottom w:val="single" w:sz="4" w:space="0" w:color="auto"/>
            </w:tcBorders>
            <w:vAlign w:val="center"/>
          </w:tcPr>
          <w:p w:rsidR="009D4874" w:rsidRDefault="00000000">
            <w:pPr>
              <w:pStyle w:val="Frspaiere"/>
            </w:pPr>
            <w:r>
              <w:t>100 m3</w:t>
            </w:r>
          </w:p>
        </w:tc>
        <w:tc>
          <w:tcPr>
            <w:tcW w:w="959" w:type="dxa"/>
            <w:tcBorders>
              <w:top w:val="single" w:sz="4" w:space="0" w:color="auto"/>
              <w:bottom w:val="single" w:sz="4" w:space="0" w:color="auto"/>
            </w:tcBorders>
            <w:vAlign w:val="center"/>
          </w:tcPr>
          <w:p w:rsidR="009D4874" w:rsidRDefault="00000000">
            <w:pPr>
              <w:pStyle w:val="Frspaiere"/>
            </w:pPr>
            <w:r>
              <w:t>0,93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lastRenderedPageBreak/>
              <w:t xml:space="preserve"> 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TsC02D1</w:t>
            </w:r>
          </w:p>
          <w:p w:rsidR="009D4874" w:rsidRDefault="009D4874">
            <w:pPr>
              <w:pStyle w:val="Frspaiere"/>
            </w:pPr>
          </w:p>
        </w:tc>
        <w:tc>
          <w:tcPr>
            <w:tcW w:w="5682" w:type="dxa"/>
            <w:tcBorders>
              <w:top w:val="single" w:sz="4" w:space="0" w:color="auto"/>
              <w:bottom w:val="single" w:sz="4" w:space="0" w:color="auto"/>
            </w:tcBorders>
            <w:vAlign w:val="center"/>
          </w:tcPr>
          <w:p w:rsidR="009D4874" w:rsidRDefault="00000000">
            <w:pPr>
              <w:pStyle w:val="Frspaiere"/>
            </w:pPr>
            <w:proofErr w:type="spellStart"/>
            <w:r w:rsidRPr="00675D62">
              <w:rPr>
                <w:lang w:val="en-US"/>
              </w:rPr>
              <w:t>Sapatura</w:t>
            </w:r>
            <w:proofErr w:type="spellEnd"/>
            <w:r w:rsidRPr="00675D62">
              <w:rPr>
                <w:lang w:val="en-US"/>
              </w:rPr>
              <w:t xml:space="preserve"> </w:t>
            </w:r>
            <w:proofErr w:type="spellStart"/>
            <w:r w:rsidRPr="00675D62">
              <w:rPr>
                <w:lang w:val="en-US"/>
              </w:rPr>
              <w:t>mecanica</w:t>
            </w:r>
            <w:proofErr w:type="spellEnd"/>
            <w:r w:rsidRPr="00675D62">
              <w:rPr>
                <w:lang w:val="en-US"/>
              </w:rPr>
              <w:t xml:space="preserve"> cu excavator pe </w:t>
            </w:r>
            <w:proofErr w:type="spellStart"/>
            <w:r w:rsidRPr="00675D62">
              <w:rPr>
                <w:lang w:val="en-US"/>
              </w:rPr>
              <w:t>pneuri</w:t>
            </w:r>
            <w:proofErr w:type="spellEnd"/>
            <w:r w:rsidRPr="00675D62">
              <w:rPr>
                <w:lang w:val="en-US"/>
              </w:rPr>
              <w:t xml:space="preserve"> de 0,21-0,39 mc, cu </w:t>
            </w:r>
            <w:proofErr w:type="spellStart"/>
            <w:r w:rsidRPr="00675D62">
              <w:rPr>
                <w:lang w:val="en-US"/>
              </w:rPr>
              <w:t>comanda</w:t>
            </w:r>
            <w:proofErr w:type="spellEnd"/>
            <w:r w:rsidRPr="00675D62">
              <w:rPr>
                <w:lang w:val="en-US"/>
              </w:rPr>
              <w:t xml:space="preserve"> </w:t>
            </w:r>
            <w:proofErr w:type="spellStart"/>
            <w:r w:rsidRPr="00675D62">
              <w:rPr>
                <w:lang w:val="en-US"/>
              </w:rPr>
              <w:t>hidraulica</w:t>
            </w:r>
            <w:proofErr w:type="spellEnd"/>
            <w:r w:rsidRPr="00675D62">
              <w:rPr>
                <w:lang w:val="en-US"/>
              </w:rPr>
              <w:t xml:space="preserve">, in </w:t>
            </w:r>
            <w:proofErr w:type="spellStart"/>
            <w:r w:rsidRPr="00675D62">
              <w:rPr>
                <w:lang w:val="en-US"/>
              </w:rPr>
              <w:t>pamint</w:t>
            </w:r>
            <w:proofErr w:type="spellEnd"/>
            <w:r w:rsidRPr="00675D62">
              <w:rPr>
                <w:lang w:val="en-US"/>
              </w:rPr>
              <w:t xml:space="preserve"> cu </w:t>
            </w:r>
            <w:proofErr w:type="spellStart"/>
            <w:r w:rsidRPr="00675D62">
              <w:rPr>
                <w:lang w:val="en-US"/>
              </w:rPr>
              <w:t>umiditate</w:t>
            </w:r>
            <w:proofErr w:type="spellEnd"/>
            <w:r w:rsidRPr="00675D62">
              <w:rPr>
                <w:lang w:val="en-US"/>
              </w:rPr>
              <w:t xml:space="preserve"> </w:t>
            </w:r>
            <w:proofErr w:type="spellStart"/>
            <w:r w:rsidRPr="00675D62">
              <w:rPr>
                <w:lang w:val="en-US"/>
              </w:rPr>
              <w:t>naturala</w:t>
            </w:r>
            <w:proofErr w:type="spellEnd"/>
            <w:r w:rsidRPr="00675D62">
              <w:rPr>
                <w:lang w:val="en-US"/>
              </w:rPr>
              <w:t xml:space="preserve"> </w:t>
            </w:r>
            <w:proofErr w:type="spellStart"/>
            <w:r w:rsidRPr="00675D62">
              <w:rPr>
                <w:lang w:val="en-US"/>
              </w:rPr>
              <w:t>descarcare</w:t>
            </w:r>
            <w:proofErr w:type="spellEnd"/>
            <w:r w:rsidRPr="00675D62">
              <w:rPr>
                <w:lang w:val="en-US"/>
              </w:rPr>
              <w:t xml:space="preserve"> auto </w:t>
            </w:r>
            <w:proofErr w:type="spellStart"/>
            <w:r w:rsidRPr="00675D62">
              <w:rPr>
                <w:lang w:val="en-US"/>
              </w:rPr>
              <w:t>teren</w:t>
            </w:r>
            <w:proofErr w:type="spellEnd"/>
            <w:r w:rsidRPr="00675D62">
              <w:rPr>
                <w:lang w:val="en-US"/>
              </w:rPr>
              <w:t xml:space="preserve"> </w:t>
            </w:r>
            <w:proofErr w:type="spellStart"/>
            <w:r w:rsidRPr="00675D62">
              <w:rPr>
                <w:lang w:val="en-US"/>
              </w:rPr>
              <w:t>catg</w:t>
            </w:r>
            <w:proofErr w:type="spellEnd"/>
            <w:r w:rsidRPr="00675D62">
              <w:rPr>
                <w:lang w:val="en-US"/>
              </w:rPr>
              <w:t xml:space="preserve">. </w:t>
            </w:r>
            <w:r>
              <w:t>II.</w:t>
            </w:r>
          </w:p>
        </w:tc>
        <w:tc>
          <w:tcPr>
            <w:tcW w:w="1039" w:type="dxa"/>
            <w:tcBorders>
              <w:top w:val="single" w:sz="4" w:space="0" w:color="auto"/>
              <w:bottom w:val="single" w:sz="4" w:space="0" w:color="auto"/>
            </w:tcBorders>
            <w:vAlign w:val="center"/>
          </w:tcPr>
          <w:p w:rsidR="009D4874" w:rsidRDefault="00000000">
            <w:pPr>
              <w:pStyle w:val="Frspaiere"/>
            </w:pPr>
            <w:r>
              <w:t>100 m3</w:t>
            </w:r>
          </w:p>
        </w:tc>
        <w:tc>
          <w:tcPr>
            <w:tcW w:w="959" w:type="dxa"/>
            <w:tcBorders>
              <w:top w:val="single" w:sz="4" w:space="0" w:color="auto"/>
              <w:bottom w:val="single" w:sz="4" w:space="0" w:color="auto"/>
            </w:tcBorders>
            <w:vAlign w:val="center"/>
          </w:tcPr>
          <w:p w:rsidR="009D4874" w:rsidRDefault="00000000">
            <w:pPr>
              <w:pStyle w:val="Frspaiere"/>
            </w:pPr>
            <w:r>
              <w:t>0,17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TsA20B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Sapatura</w:t>
            </w:r>
            <w:proofErr w:type="spellEnd"/>
            <w:r w:rsidRPr="00675D62">
              <w:rPr>
                <w:lang w:val="en-US"/>
              </w:rPr>
              <w:t xml:space="preserve"> </w:t>
            </w:r>
            <w:proofErr w:type="spellStart"/>
            <w:r w:rsidRPr="00675D62">
              <w:rPr>
                <w:lang w:val="en-US"/>
              </w:rPr>
              <w:t>manuala</w:t>
            </w:r>
            <w:proofErr w:type="spellEnd"/>
            <w:r w:rsidRPr="00675D62">
              <w:rPr>
                <w:lang w:val="en-US"/>
              </w:rPr>
              <w:t xml:space="preserve"> de </w:t>
            </w:r>
            <w:proofErr w:type="spellStart"/>
            <w:r w:rsidRPr="00675D62">
              <w:rPr>
                <w:lang w:val="en-US"/>
              </w:rPr>
              <w:t>pamint</w:t>
            </w:r>
            <w:proofErr w:type="spellEnd"/>
            <w:r w:rsidRPr="00675D62">
              <w:rPr>
                <w:lang w:val="en-US"/>
              </w:rPr>
              <w:t xml:space="preserve">, in </w:t>
            </w:r>
            <w:proofErr w:type="spellStart"/>
            <w:r w:rsidRPr="00675D62">
              <w:rPr>
                <w:lang w:val="en-US"/>
              </w:rPr>
              <w:t>taluzuri</w:t>
            </w:r>
            <w:proofErr w:type="spellEnd"/>
            <w:r w:rsidRPr="00675D62">
              <w:rPr>
                <w:lang w:val="en-US"/>
              </w:rPr>
              <w:t xml:space="preserve">, la </w:t>
            </w:r>
            <w:proofErr w:type="spellStart"/>
            <w:r w:rsidRPr="00675D62">
              <w:rPr>
                <w:lang w:val="en-US"/>
              </w:rPr>
              <w:t>deblee</w:t>
            </w:r>
            <w:proofErr w:type="spellEnd"/>
            <w:r w:rsidRPr="00675D62">
              <w:rPr>
                <w:lang w:val="en-US"/>
              </w:rPr>
              <w:t xml:space="preserve"> </w:t>
            </w:r>
            <w:proofErr w:type="spellStart"/>
            <w:r w:rsidRPr="00675D62">
              <w:rPr>
                <w:lang w:val="en-US"/>
              </w:rPr>
              <w:t>sapate</w:t>
            </w:r>
            <w:proofErr w:type="spellEnd"/>
            <w:r w:rsidRPr="00675D62">
              <w:rPr>
                <w:lang w:val="en-US"/>
              </w:rPr>
              <w:t xml:space="preserve"> cu excavator </w:t>
            </w:r>
            <w:proofErr w:type="spellStart"/>
            <w:r w:rsidRPr="00675D62">
              <w:rPr>
                <w:lang w:val="en-US"/>
              </w:rPr>
              <w:t>sau</w:t>
            </w:r>
            <w:proofErr w:type="spellEnd"/>
            <w:r w:rsidRPr="00675D62">
              <w:rPr>
                <w:lang w:val="en-US"/>
              </w:rPr>
              <w:t xml:space="preserve"> </w:t>
            </w:r>
            <w:proofErr w:type="spellStart"/>
            <w:r w:rsidRPr="00675D62">
              <w:rPr>
                <w:lang w:val="en-US"/>
              </w:rPr>
              <w:t>screper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completarea</w:t>
            </w:r>
            <w:proofErr w:type="spellEnd"/>
            <w:r w:rsidRPr="00675D62">
              <w:rPr>
                <w:lang w:val="en-US"/>
              </w:rPr>
              <w:t xml:space="preserve"> </w:t>
            </w:r>
            <w:proofErr w:type="spellStart"/>
            <w:r w:rsidRPr="00675D62">
              <w:rPr>
                <w:lang w:val="en-US"/>
              </w:rPr>
              <w:t>sapaturii</w:t>
            </w:r>
            <w:proofErr w:type="spellEnd"/>
            <w:r w:rsidRPr="00675D62">
              <w:rPr>
                <w:lang w:val="en-US"/>
              </w:rPr>
              <w:t xml:space="preserve"> la </w:t>
            </w:r>
            <w:proofErr w:type="spellStart"/>
            <w:r w:rsidRPr="00675D62">
              <w:rPr>
                <w:lang w:val="en-US"/>
              </w:rPr>
              <w:t>profilul</w:t>
            </w:r>
            <w:proofErr w:type="spellEnd"/>
            <w:r w:rsidRPr="00675D62">
              <w:rPr>
                <w:lang w:val="en-US"/>
              </w:rPr>
              <w:t xml:space="preserve"> </w:t>
            </w:r>
            <w:proofErr w:type="spellStart"/>
            <w:r w:rsidRPr="00675D62">
              <w:rPr>
                <w:lang w:val="en-US"/>
              </w:rPr>
              <w:t>taluzului</w:t>
            </w:r>
            <w:proofErr w:type="spellEnd"/>
            <w:r w:rsidRPr="00675D62">
              <w:rPr>
                <w:lang w:val="en-US"/>
              </w:rPr>
              <w:t xml:space="preserve">, in </w:t>
            </w:r>
            <w:proofErr w:type="spellStart"/>
            <w:r w:rsidRPr="00675D62">
              <w:rPr>
                <w:lang w:val="en-US"/>
              </w:rPr>
              <w:t>teren</w:t>
            </w:r>
            <w:proofErr w:type="spellEnd"/>
            <w:r w:rsidRPr="00675D62">
              <w:rPr>
                <w:lang w:val="en-US"/>
              </w:rPr>
              <w:t xml:space="preserve"> </w:t>
            </w:r>
            <w:proofErr w:type="spellStart"/>
            <w:r w:rsidRPr="00675D62">
              <w:rPr>
                <w:lang w:val="en-US"/>
              </w:rPr>
              <w:t>mijlociu</w:t>
            </w:r>
            <w:proofErr w:type="spellEnd"/>
          </w:p>
        </w:tc>
        <w:tc>
          <w:tcPr>
            <w:tcW w:w="1039" w:type="dxa"/>
            <w:tcBorders>
              <w:top w:val="single" w:sz="4" w:space="0" w:color="auto"/>
              <w:bottom w:val="single" w:sz="4" w:space="0" w:color="auto"/>
            </w:tcBorders>
            <w:vAlign w:val="center"/>
          </w:tcPr>
          <w:p w:rsidR="009D4874" w:rsidRDefault="00000000">
            <w:pPr>
              <w:pStyle w:val="Frspaiere"/>
            </w:pPr>
            <w:r>
              <w:t>m3</w:t>
            </w:r>
          </w:p>
        </w:tc>
        <w:tc>
          <w:tcPr>
            <w:tcW w:w="959" w:type="dxa"/>
            <w:tcBorders>
              <w:top w:val="single" w:sz="4" w:space="0" w:color="auto"/>
              <w:bottom w:val="single" w:sz="4" w:space="0" w:color="auto"/>
            </w:tcBorders>
            <w:vAlign w:val="center"/>
          </w:tcPr>
          <w:p w:rsidR="009D4874" w:rsidRDefault="00000000">
            <w:pPr>
              <w:pStyle w:val="Frspaiere"/>
            </w:pPr>
            <w:r>
              <w:t>3,80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TsI51B5</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rsidP="008C2A4E">
            <w:pPr>
              <w:pStyle w:val="Frspaiere"/>
              <w:ind w:right="-117" w:hanging="224"/>
              <w:rPr>
                <w:lang w:val="en-US"/>
              </w:rPr>
            </w:pPr>
            <w:proofErr w:type="spellStart"/>
            <w:r w:rsidRPr="00675D62">
              <w:rPr>
                <w:lang w:val="en-US"/>
              </w:rPr>
              <w:t>Transportarea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cu </w:t>
            </w:r>
            <w:proofErr w:type="spellStart"/>
            <w:r w:rsidRPr="00675D62">
              <w:rPr>
                <w:lang w:val="en-US"/>
              </w:rPr>
              <w:t>autobasculanta</w:t>
            </w:r>
            <w:proofErr w:type="spellEnd"/>
            <w:r w:rsidRPr="00675D62">
              <w:rPr>
                <w:lang w:val="en-US"/>
              </w:rPr>
              <w:t xml:space="preserve"> de 10 t la </w:t>
            </w:r>
            <w:proofErr w:type="spellStart"/>
            <w:r w:rsidRPr="00675D62">
              <w:rPr>
                <w:lang w:val="en-US"/>
              </w:rPr>
              <w:t>distanta</w:t>
            </w:r>
            <w:proofErr w:type="spellEnd"/>
            <w:r w:rsidRPr="00675D62">
              <w:rPr>
                <w:lang w:val="en-US"/>
              </w:rPr>
              <w:t xml:space="preserve"> de: 15 km</w:t>
            </w:r>
          </w:p>
        </w:tc>
        <w:tc>
          <w:tcPr>
            <w:tcW w:w="1039" w:type="dxa"/>
            <w:tcBorders>
              <w:top w:val="single" w:sz="4" w:space="0" w:color="auto"/>
              <w:bottom w:val="single" w:sz="4" w:space="0" w:color="auto"/>
            </w:tcBorders>
            <w:vAlign w:val="center"/>
          </w:tcPr>
          <w:p w:rsidR="009D4874" w:rsidRDefault="00000000">
            <w:pPr>
              <w:pStyle w:val="Frspaiere"/>
            </w:pPr>
            <w:r>
              <w:t>t</w:t>
            </w:r>
          </w:p>
        </w:tc>
        <w:tc>
          <w:tcPr>
            <w:tcW w:w="959" w:type="dxa"/>
            <w:tcBorders>
              <w:top w:val="single" w:sz="4" w:space="0" w:color="auto"/>
              <w:bottom w:val="single" w:sz="4" w:space="0" w:color="auto"/>
            </w:tcBorders>
            <w:vAlign w:val="center"/>
          </w:tcPr>
          <w:p w:rsidR="009D4874" w:rsidRDefault="00000000">
            <w:pPr>
              <w:pStyle w:val="Frspaiere"/>
            </w:pPr>
            <w:r>
              <w:t>28,05</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TsC51B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Lucrari</w:t>
            </w:r>
            <w:proofErr w:type="spellEnd"/>
            <w:r w:rsidRPr="00675D62">
              <w:rPr>
                <w:lang w:val="en-US"/>
              </w:rPr>
              <w:t xml:space="preserve"> la </w:t>
            </w:r>
            <w:proofErr w:type="spellStart"/>
            <w:r w:rsidRPr="00675D62">
              <w:rPr>
                <w:lang w:val="en-US"/>
              </w:rPr>
              <w:t>descarcarea</w:t>
            </w:r>
            <w:proofErr w:type="spellEnd"/>
            <w:r w:rsidRPr="00675D62">
              <w:rPr>
                <w:lang w:val="en-US"/>
              </w:rPr>
              <w:t xml:space="preserve"> </w:t>
            </w:r>
            <w:proofErr w:type="spellStart"/>
            <w:r w:rsidRPr="00675D62">
              <w:rPr>
                <w:lang w:val="en-US"/>
              </w:rPr>
              <w:t>pamintului</w:t>
            </w:r>
            <w:proofErr w:type="spellEnd"/>
            <w:r w:rsidRPr="00675D62">
              <w:rPr>
                <w:lang w:val="en-US"/>
              </w:rPr>
              <w:t xml:space="preserve"> in </w:t>
            </w:r>
            <w:proofErr w:type="spellStart"/>
            <w:r w:rsidRPr="00675D62">
              <w:rPr>
                <w:lang w:val="en-US"/>
              </w:rPr>
              <w:t>depozit</w:t>
            </w:r>
            <w:proofErr w:type="spellEnd"/>
            <w:r w:rsidRPr="00675D62">
              <w:rPr>
                <w:lang w:val="en-US"/>
              </w:rPr>
              <w:t xml:space="preserve">, </w:t>
            </w:r>
            <w:proofErr w:type="spellStart"/>
            <w:r w:rsidRPr="00675D62">
              <w:rPr>
                <w:lang w:val="en-US"/>
              </w:rPr>
              <w:t>teren</w:t>
            </w:r>
            <w:proofErr w:type="spellEnd"/>
            <w:r w:rsidRPr="00675D62">
              <w:rPr>
                <w:lang w:val="en-US"/>
              </w:rPr>
              <w:t xml:space="preserve"> </w:t>
            </w:r>
            <w:proofErr w:type="spellStart"/>
            <w:r w:rsidRPr="00675D62">
              <w:rPr>
                <w:lang w:val="en-US"/>
              </w:rPr>
              <w:t>categoria</w:t>
            </w:r>
            <w:proofErr w:type="spellEnd"/>
            <w:r w:rsidRPr="00675D62">
              <w:rPr>
                <w:lang w:val="en-US"/>
              </w:rPr>
              <w:t xml:space="preserve"> II</w:t>
            </w:r>
          </w:p>
        </w:tc>
        <w:tc>
          <w:tcPr>
            <w:tcW w:w="1039" w:type="dxa"/>
            <w:tcBorders>
              <w:top w:val="single" w:sz="4" w:space="0" w:color="auto"/>
              <w:bottom w:val="single" w:sz="4" w:space="0" w:color="auto"/>
            </w:tcBorders>
            <w:vAlign w:val="center"/>
          </w:tcPr>
          <w:p w:rsidR="009D4874" w:rsidRDefault="00000000">
            <w:pPr>
              <w:pStyle w:val="Frspaiere"/>
            </w:pPr>
            <w:r>
              <w:t>100 m3</w:t>
            </w:r>
          </w:p>
        </w:tc>
        <w:tc>
          <w:tcPr>
            <w:tcW w:w="959" w:type="dxa"/>
            <w:tcBorders>
              <w:top w:val="single" w:sz="4" w:space="0" w:color="auto"/>
              <w:bottom w:val="single" w:sz="4" w:space="0" w:color="auto"/>
            </w:tcBorders>
            <w:vAlign w:val="center"/>
          </w:tcPr>
          <w:p w:rsidR="009D4874" w:rsidRDefault="00000000">
            <w:pPr>
              <w:pStyle w:val="Frspaiere"/>
            </w:pPr>
            <w:r>
              <w:t>0,17</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CA02A2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simplu</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egalizari</w:t>
            </w:r>
            <w:proofErr w:type="spellEnd"/>
            <w:r w:rsidRPr="00675D62">
              <w:rPr>
                <w:lang w:val="en-US"/>
              </w:rPr>
              <w:t xml:space="preserve">, </w:t>
            </w:r>
            <w:proofErr w:type="spellStart"/>
            <w:r w:rsidRPr="00675D62">
              <w:rPr>
                <w:lang w:val="en-US"/>
              </w:rPr>
              <w:t>pante</w:t>
            </w:r>
            <w:proofErr w:type="spellEnd"/>
            <w:r w:rsidRPr="00675D62">
              <w:rPr>
                <w:lang w:val="en-US"/>
              </w:rPr>
              <w:t xml:space="preserve">, </w:t>
            </w:r>
            <w:proofErr w:type="spellStart"/>
            <w:r w:rsidRPr="00675D62">
              <w:rPr>
                <w:lang w:val="en-US"/>
              </w:rPr>
              <w:t>sape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pina la 35 m </w:t>
            </w:r>
            <w:proofErr w:type="spellStart"/>
            <w:r w:rsidRPr="00675D62">
              <w:rPr>
                <w:lang w:val="en-US"/>
              </w:rPr>
              <w:t>inclusiv</w:t>
            </w:r>
            <w:proofErr w:type="spellEnd"/>
            <w:r w:rsidRPr="00675D62">
              <w:rPr>
                <w:lang w:val="en-US"/>
              </w:rPr>
              <w:t xml:space="preserve">, </w:t>
            </w:r>
            <w:proofErr w:type="spellStart"/>
            <w:r w:rsidRPr="00675D62">
              <w:rPr>
                <w:lang w:val="en-US"/>
              </w:rPr>
              <w:t>prepararea</w:t>
            </w:r>
            <w:proofErr w:type="spellEnd"/>
            <w:r w:rsidRPr="00675D62">
              <w:rPr>
                <w:lang w:val="en-US"/>
              </w:rPr>
              <w:t xml:space="preserve"> cu </w:t>
            </w:r>
            <w:proofErr w:type="spellStart"/>
            <w:r w:rsidRPr="00675D62">
              <w:rPr>
                <w:lang w:val="en-US"/>
              </w:rPr>
              <w:t>betoniera</w:t>
            </w:r>
            <w:proofErr w:type="spellEnd"/>
            <w:r w:rsidRPr="00675D62">
              <w:rPr>
                <w:lang w:val="en-US"/>
              </w:rPr>
              <w:t xml:space="preserve"> pe </w:t>
            </w:r>
            <w:proofErr w:type="spellStart"/>
            <w:r w:rsidRPr="00675D62">
              <w:rPr>
                <w:lang w:val="en-US"/>
              </w:rPr>
              <w:t>santier</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mijloace</w:t>
            </w:r>
            <w:proofErr w:type="spellEnd"/>
            <w:r w:rsidRPr="00675D62">
              <w:rPr>
                <w:lang w:val="en-US"/>
              </w:rPr>
              <w:t xml:space="preserve"> </w:t>
            </w:r>
            <w:proofErr w:type="spellStart"/>
            <w:r w:rsidRPr="00675D62">
              <w:rPr>
                <w:lang w:val="en-US"/>
              </w:rPr>
              <w:t>clasice</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clasa</w:t>
            </w:r>
            <w:proofErr w:type="spellEnd"/>
            <w:r w:rsidRPr="00675D62">
              <w:rPr>
                <w:lang w:val="en-US"/>
              </w:rPr>
              <w:t xml:space="preserve"> C 5/4 (</w:t>
            </w:r>
            <w:proofErr w:type="spellStart"/>
            <w:r w:rsidRPr="00675D62">
              <w:rPr>
                <w:lang w:val="en-US"/>
              </w:rPr>
              <w:t>Bc</w:t>
            </w:r>
            <w:proofErr w:type="spellEnd"/>
            <w:r w:rsidRPr="00675D62">
              <w:rPr>
                <w:lang w:val="en-US"/>
              </w:rPr>
              <w:t xml:space="preserve"> 5/B 75)</w:t>
            </w:r>
          </w:p>
        </w:tc>
        <w:tc>
          <w:tcPr>
            <w:tcW w:w="1039" w:type="dxa"/>
            <w:tcBorders>
              <w:top w:val="single" w:sz="4" w:space="0" w:color="auto"/>
              <w:bottom w:val="single" w:sz="4" w:space="0" w:color="auto"/>
            </w:tcBorders>
            <w:vAlign w:val="center"/>
          </w:tcPr>
          <w:p w:rsidR="009D4874" w:rsidRDefault="00000000">
            <w:pPr>
              <w:pStyle w:val="Frspaiere"/>
            </w:pPr>
            <w:r>
              <w:t>m3</w:t>
            </w:r>
          </w:p>
        </w:tc>
        <w:tc>
          <w:tcPr>
            <w:tcW w:w="959" w:type="dxa"/>
            <w:tcBorders>
              <w:top w:val="single" w:sz="4" w:space="0" w:color="auto"/>
              <w:bottom w:val="single" w:sz="4" w:space="0" w:color="auto"/>
            </w:tcBorders>
            <w:vAlign w:val="center"/>
          </w:tcPr>
          <w:p w:rsidR="009D4874" w:rsidRDefault="00000000">
            <w:pPr>
              <w:pStyle w:val="Frspaiere"/>
            </w:pPr>
            <w:r>
              <w:t>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CB03D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Cofraje</w:t>
            </w:r>
            <w:proofErr w:type="spellEnd"/>
            <w:r w:rsidRPr="00675D62">
              <w:rPr>
                <w:lang w:val="en-US"/>
              </w:rPr>
              <w:t xml:space="preserve"> din </w:t>
            </w:r>
            <w:proofErr w:type="spellStart"/>
            <w:r w:rsidRPr="00675D62">
              <w:rPr>
                <w:lang w:val="en-US"/>
              </w:rPr>
              <w:t>panouri</w:t>
            </w:r>
            <w:proofErr w:type="spellEnd"/>
            <w:r w:rsidRPr="00675D62">
              <w:rPr>
                <w:lang w:val="en-US"/>
              </w:rPr>
              <w:t xml:space="preserve"> </w:t>
            </w:r>
            <w:proofErr w:type="spellStart"/>
            <w:r w:rsidRPr="00675D62">
              <w:rPr>
                <w:lang w:val="en-US"/>
              </w:rPr>
              <w:t>refolosibile</w:t>
            </w:r>
            <w:proofErr w:type="spellEnd"/>
            <w:r w:rsidRPr="00675D62">
              <w:rPr>
                <w:lang w:val="en-US"/>
              </w:rPr>
              <w:t xml:space="preserve">, cu </w:t>
            </w:r>
            <w:proofErr w:type="spellStart"/>
            <w:r w:rsidRPr="00675D62">
              <w:rPr>
                <w:lang w:val="en-US"/>
              </w:rPr>
              <w:t>placaj</w:t>
            </w:r>
            <w:proofErr w:type="spellEnd"/>
            <w:r w:rsidRPr="00675D62">
              <w:rPr>
                <w:lang w:val="en-US"/>
              </w:rPr>
              <w:t xml:space="preserve"> de 15 mm </w:t>
            </w:r>
            <w:proofErr w:type="spellStart"/>
            <w:r w:rsidRPr="00675D62">
              <w:rPr>
                <w:lang w:val="en-US"/>
              </w:rPr>
              <w:t>pentru</w:t>
            </w:r>
            <w:proofErr w:type="spellEnd"/>
            <w:r w:rsidRPr="00675D62">
              <w:rPr>
                <w:lang w:val="en-US"/>
              </w:rPr>
              <w:t xml:space="preserve"> </w:t>
            </w:r>
            <w:proofErr w:type="spellStart"/>
            <w:r w:rsidRPr="00675D62">
              <w:rPr>
                <w:lang w:val="en-US"/>
              </w:rPr>
              <w:t>turnarea</w:t>
            </w:r>
            <w:proofErr w:type="spellEnd"/>
            <w:r w:rsidRPr="00675D62">
              <w:rPr>
                <w:lang w:val="en-US"/>
              </w:rPr>
              <w:t xml:space="preserve"> </w:t>
            </w:r>
            <w:proofErr w:type="spellStart"/>
            <w:r w:rsidRPr="00675D62">
              <w:rPr>
                <w:lang w:val="en-US"/>
              </w:rPr>
              <w:t>betonului</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constructii</w:t>
            </w:r>
            <w:proofErr w:type="spellEnd"/>
            <w:r w:rsidRPr="00675D62">
              <w:rPr>
                <w:lang w:val="en-US"/>
              </w:rPr>
              <w:t xml:space="preserve"> cu </w:t>
            </w:r>
            <w:proofErr w:type="spellStart"/>
            <w:proofErr w:type="gramStart"/>
            <w:r w:rsidRPr="00675D62">
              <w:rPr>
                <w:lang w:val="en-US"/>
              </w:rPr>
              <w:t>inaltimea</w:t>
            </w:r>
            <w:proofErr w:type="spellEnd"/>
            <w:r w:rsidRPr="00675D62">
              <w:rPr>
                <w:lang w:val="en-US"/>
              </w:rPr>
              <w:t xml:space="preserve">  pina</w:t>
            </w:r>
            <w:proofErr w:type="gramEnd"/>
            <w:r w:rsidRPr="00675D62">
              <w:rPr>
                <w:lang w:val="en-US"/>
              </w:rPr>
              <w:t xml:space="preserve"> la 20 m </w:t>
            </w:r>
            <w:proofErr w:type="spellStart"/>
            <w:r w:rsidRPr="00675D62">
              <w:rPr>
                <w:lang w:val="en-US"/>
              </w:rPr>
              <w:t>inclusiv</w:t>
            </w:r>
            <w:proofErr w:type="spellEnd"/>
            <w:r w:rsidRPr="00675D62">
              <w:rPr>
                <w:lang w:val="en-US"/>
              </w:rPr>
              <w:t xml:space="preserve">,  </w:t>
            </w:r>
            <w:proofErr w:type="spellStart"/>
            <w:r w:rsidRPr="00675D62">
              <w:rPr>
                <w:lang w:val="en-US"/>
              </w:rPr>
              <w:t>sprijinirile</w:t>
            </w:r>
            <w:proofErr w:type="spellEnd"/>
            <w:r w:rsidRPr="00675D62">
              <w:rPr>
                <w:lang w:val="en-US"/>
              </w:rPr>
              <w:t xml:space="preserve"> </w:t>
            </w:r>
            <w:proofErr w:type="spellStart"/>
            <w:r w:rsidRPr="00675D62">
              <w:rPr>
                <w:lang w:val="en-US"/>
              </w:rPr>
              <w:t>fiind</w:t>
            </w:r>
            <w:proofErr w:type="spellEnd"/>
            <w:r w:rsidRPr="00675D62">
              <w:rPr>
                <w:lang w:val="en-US"/>
              </w:rPr>
              <w:t xml:space="preserve"> </w:t>
            </w:r>
            <w:proofErr w:type="spellStart"/>
            <w:r w:rsidRPr="00675D62">
              <w:rPr>
                <w:lang w:val="en-US"/>
              </w:rPr>
              <w:t>incluse</w:t>
            </w:r>
            <w:proofErr w:type="spellEnd"/>
          </w:p>
        </w:tc>
        <w:tc>
          <w:tcPr>
            <w:tcW w:w="1039" w:type="dxa"/>
            <w:tcBorders>
              <w:top w:val="single" w:sz="4" w:space="0" w:color="auto"/>
              <w:bottom w:val="single" w:sz="4" w:space="0" w:color="auto"/>
            </w:tcBorders>
            <w:vAlign w:val="center"/>
          </w:tcPr>
          <w:p w:rsidR="009D4874" w:rsidRDefault="00000000">
            <w:pPr>
              <w:pStyle w:val="Frspaiere"/>
            </w:pPr>
            <w:r>
              <w:t>m2</w:t>
            </w:r>
          </w:p>
        </w:tc>
        <w:tc>
          <w:tcPr>
            <w:tcW w:w="959" w:type="dxa"/>
            <w:tcBorders>
              <w:top w:val="single" w:sz="4" w:space="0" w:color="auto"/>
              <w:bottom w:val="single" w:sz="4" w:space="0" w:color="auto"/>
            </w:tcBorders>
            <w:vAlign w:val="center"/>
          </w:tcPr>
          <w:p w:rsidR="009D4874" w:rsidRDefault="00000000">
            <w:pPr>
              <w:pStyle w:val="Frspaiere"/>
            </w:pPr>
            <w:r>
              <w:t>63,30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A240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in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39" w:type="dxa"/>
            <w:tcBorders>
              <w:top w:val="single" w:sz="4" w:space="0" w:color="auto"/>
              <w:bottom w:val="single" w:sz="4" w:space="0" w:color="auto"/>
            </w:tcBorders>
            <w:vAlign w:val="center"/>
          </w:tcPr>
          <w:p w:rsidR="009D4874" w:rsidRDefault="00000000">
            <w:pPr>
              <w:pStyle w:val="Frspaiere"/>
            </w:pPr>
            <w:r>
              <w:t>kg</w:t>
            </w:r>
          </w:p>
        </w:tc>
        <w:tc>
          <w:tcPr>
            <w:tcW w:w="959" w:type="dxa"/>
            <w:tcBorders>
              <w:top w:val="single" w:sz="4" w:space="0" w:color="auto"/>
              <w:bottom w:val="single" w:sz="4" w:space="0" w:color="auto"/>
            </w:tcBorders>
            <w:vAlign w:val="center"/>
          </w:tcPr>
          <w:p w:rsidR="009D4874" w:rsidRDefault="00000000">
            <w:pPr>
              <w:pStyle w:val="Frspaiere"/>
            </w:pPr>
            <w:r>
              <w:t>12,00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9</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CC02I2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pina la 8 mm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montate</w:t>
            </w:r>
            <w:proofErr w:type="spellEnd"/>
            <w:r w:rsidRPr="00675D62">
              <w:rPr>
                <w:lang w:val="en-US"/>
              </w:rPr>
              <w:t xml:space="preserve"> </w:t>
            </w:r>
            <w:proofErr w:type="gramStart"/>
            <w:r w:rsidRPr="00675D62">
              <w:rPr>
                <w:lang w:val="en-US"/>
              </w:rPr>
              <w:t xml:space="preserve">in  </w:t>
            </w:r>
            <w:proofErr w:type="spellStart"/>
            <w:r w:rsidRPr="00675D62">
              <w:rPr>
                <w:lang w:val="en-US"/>
              </w:rPr>
              <w:t>pereti</w:t>
            </w:r>
            <w:proofErr w:type="spellEnd"/>
            <w:proofErr w:type="gram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39" w:type="dxa"/>
            <w:tcBorders>
              <w:top w:val="single" w:sz="4" w:space="0" w:color="auto"/>
              <w:bottom w:val="single" w:sz="4" w:space="0" w:color="auto"/>
            </w:tcBorders>
            <w:vAlign w:val="center"/>
          </w:tcPr>
          <w:p w:rsidR="009D4874" w:rsidRDefault="00000000">
            <w:pPr>
              <w:pStyle w:val="Frspaiere"/>
            </w:pPr>
            <w:r>
              <w:t>kg</w:t>
            </w:r>
          </w:p>
        </w:tc>
        <w:tc>
          <w:tcPr>
            <w:tcW w:w="959" w:type="dxa"/>
            <w:tcBorders>
              <w:top w:val="single" w:sz="4" w:space="0" w:color="auto"/>
              <w:bottom w:val="single" w:sz="4" w:space="0" w:color="auto"/>
            </w:tcBorders>
            <w:vAlign w:val="center"/>
          </w:tcPr>
          <w:p w:rsidR="009D4874" w:rsidRDefault="00000000">
            <w:pPr>
              <w:pStyle w:val="Frspaiere"/>
            </w:pPr>
            <w:r>
              <w:t>36,00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10</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CC02J2</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Armaturi</w:t>
            </w:r>
            <w:proofErr w:type="spellEnd"/>
            <w:r w:rsidRPr="00675D62">
              <w:rPr>
                <w:lang w:val="en-US"/>
              </w:rPr>
              <w:t xml:space="preserve"> din </w:t>
            </w:r>
            <w:proofErr w:type="spellStart"/>
            <w:r w:rsidRPr="00675D62">
              <w:rPr>
                <w:lang w:val="en-US"/>
              </w:rPr>
              <w:t>otel</w:t>
            </w:r>
            <w:proofErr w:type="spellEnd"/>
            <w:r w:rsidRPr="00675D62">
              <w:rPr>
                <w:lang w:val="en-US"/>
              </w:rPr>
              <w:t xml:space="preserve"> </w:t>
            </w:r>
            <w:proofErr w:type="spellStart"/>
            <w:r w:rsidRPr="00675D62">
              <w:rPr>
                <w:lang w:val="en-US"/>
              </w:rPr>
              <w:t>beton</w:t>
            </w:r>
            <w:proofErr w:type="spellEnd"/>
            <w:r w:rsidRPr="00675D62">
              <w:rPr>
                <w:lang w:val="en-US"/>
              </w:rPr>
              <w:t xml:space="preserve"> A500C </w:t>
            </w:r>
            <w:proofErr w:type="spellStart"/>
            <w:r w:rsidRPr="00675D62">
              <w:rPr>
                <w:lang w:val="en-US"/>
              </w:rPr>
              <w:t>fasonate</w:t>
            </w:r>
            <w:proofErr w:type="spellEnd"/>
            <w:r w:rsidRPr="00675D62">
              <w:rPr>
                <w:lang w:val="en-US"/>
              </w:rPr>
              <w:t xml:space="preserve"> in </w:t>
            </w:r>
            <w:proofErr w:type="spellStart"/>
            <w:r w:rsidRPr="00675D62">
              <w:rPr>
                <w:lang w:val="en-US"/>
              </w:rPr>
              <w:t>ateliere</w:t>
            </w:r>
            <w:proofErr w:type="spellEnd"/>
            <w:r w:rsidRPr="00675D62">
              <w:rPr>
                <w:lang w:val="en-US"/>
              </w:rPr>
              <w:t xml:space="preserve"> de </w:t>
            </w:r>
            <w:proofErr w:type="spellStart"/>
            <w:r w:rsidRPr="00675D62">
              <w:rPr>
                <w:lang w:val="en-US"/>
              </w:rPr>
              <w:t>santier</w:t>
            </w:r>
            <w:proofErr w:type="spellEnd"/>
            <w:r w:rsidRPr="00675D62">
              <w:rPr>
                <w:lang w:val="en-US"/>
              </w:rPr>
              <w:t xml:space="preserve">, cu </w:t>
            </w:r>
            <w:proofErr w:type="spellStart"/>
            <w:r w:rsidRPr="00675D62">
              <w:rPr>
                <w:lang w:val="en-US"/>
              </w:rPr>
              <w:t>diametrul</w:t>
            </w:r>
            <w:proofErr w:type="spellEnd"/>
            <w:r w:rsidRPr="00675D62">
              <w:rPr>
                <w:lang w:val="en-US"/>
              </w:rPr>
              <w:t xml:space="preserve"> </w:t>
            </w:r>
            <w:proofErr w:type="spellStart"/>
            <w:r w:rsidRPr="00675D62">
              <w:rPr>
                <w:lang w:val="en-US"/>
              </w:rPr>
              <w:t>barelor</w:t>
            </w:r>
            <w:proofErr w:type="spellEnd"/>
            <w:r w:rsidRPr="00675D62">
              <w:rPr>
                <w:lang w:val="en-US"/>
              </w:rPr>
              <w:t xml:space="preserve"> </w:t>
            </w:r>
            <w:proofErr w:type="spellStart"/>
            <w:r w:rsidRPr="00675D62">
              <w:rPr>
                <w:lang w:val="en-US"/>
              </w:rPr>
              <w:t>peste</w:t>
            </w:r>
            <w:proofErr w:type="spellEnd"/>
            <w:r w:rsidRPr="00675D62">
              <w:rPr>
                <w:lang w:val="en-US"/>
              </w:rPr>
              <w:t xml:space="preserve"> 8 </w:t>
            </w:r>
            <w:proofErr w:type="gramStart"/>
            <w:r w:rsidRPr="00675D62">
              <w:rPr>
                <w:lang w:val="en-US"/>
              </w:rPr>
              <w:t>mm,  in</w:t>
            </w:r>
            <w:proofErr w:type="gramEnd"/>
            <w:r w:rsidRPr="00675D62">
              <w:rPr>
                <w:lang w:val="en-US"/>
              </w:rPr>
              <w:t xml:space="preserve">  </w:t>
            </w:r>
            <w:proofErr w:type="spellStart"/>
            <w:r w:rsidRPr="00675D62">
              <w:rPr>
                <w:lang w:val="en-US"/>
              </w:rPr>
              <w:t>pereti</w:t>
            </w:r>
            <w:proofErr w:type="spellEnd"/>
            <w:r w:rsidRPr="00675D62">
              <w:rPr>
                <w:lang w:val="en-US"/>
              </w:rPr>
              <w:t xml:space="preserve"> </w:t>
            </w:r>
            <w:proofErr w:type="spellStart"/>
            <w:r w:rsidRPr="00675D62">
              <w:rPr>
                <w:lang w:val="en-US"/>
              </w:rPr>
              <w:t>si</w:t>
            </w:r>
            <w:proofErr w:type="spellEnd"/>
            <w:r w:rsidRPr="00675D62">
              <w:rPr>
                <w:lang w:val="en-US"/>
              </w:rPr>
              <w:t xml:space="preserve"> </w:t>
            </w:r>
            <w:proofErr w:type="spellStart"/>
            <w:r w:rsidRPr="00675D62">
              <w:rPr>
                <w:lang w:val="en-US"/>
              </w:rPr>
              <w:t>diafragme</w:t>
            </w:r>
            <w:proofErr w:type="spellEnd"/>
            <w:r w:rsidRPr="00675D62">
              <w:rPr>
                <w:lang w:val="en-US"/>
              </w:rPr>
              <w:t xml:space="preserve"> la  </w:t>
            </w:r>
            <w:proofErr w:type="spellStart"/>
            <w:r w:rsidRPr="00675D62">
              <w:rPr>
                <w:lang w:val="en-US"/>
              </w:rPr>
              <w:t>inaltimi</w:t>
            </w:r>
            <w:proofErr w:type="spellEnd"/>
            <w:r w:rsidRPr="00675D62">
              <w:rPr>
                <w:lang w:val="en-US"/>
              </w:rPr>
              <w:t xml:space="preserve"> </w:t>
            </w:r>
            <w:proofErr w:type="spellStart"/>
            <w:r w:rsidRPr="00675D62">
              <w:rPr>
                <w:lang w:val="en-US"/>
              </w:rPr>
              <w:t>mai</w:t>
            </w:r>
            <w:proofErr w:type="spellEnd"/>
            <w:r w:rsidRPr="00675D62">
              <w:rPr>
                <w:lang w:val="en-US"/>
              </w:rPr>
              <w:t xml:space="preserve"> </w:t>
            </w:r>
            <w:proofErr w:type="spellStart"/>
            <w:r w:rsidRPr="00675D62">
              <w:rPr>
                <w:lang w:val="en-US"/>
              </w:rPr>
              <w:t>mici</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egale</w:t>
            </w:r>
            <w:proofErr w:type="spellEnd"/>
            <w:r w:rsidRPr="00675D62">
              <w:rPr>
                <w:lang w:val="en-US"/>
              </w:rPr>
              <w:t xml:space="preserve"> cu 35 m, </w:t>
            </w:r>
            <w:proofErr w:type="spellStart"/>
            <w:r w:rsidRPr="00675D62">
              <w:rPr>
                <w:lang w:val="en-US"/>
              </w:rPr>
              <w:t>exclusiv</w:t>
            </w:r>
            <w:proofErr w:type="spellEnd"/>
            <w:r w:rsidRPr="00675D62">
              <w:rPr>
                <w:lang w:val="en-US"/>
              </w:rPr>
              <w:t xml:space="preserve"> </w:t>
            </w:r>
            <w:proofErr w:type="spellStart"/>
            <w:r w:rsidRPr="00675D62">
              <w:rPr>
                <w:lang w:val="en-US"/>
              </w:rPr>
              <w:t>constructiile</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cofraje</w:t>
            </w:r>
            <w:proofErr w:type="spellEnd"/>
            <w:r w:rsidRPr="00675D62">
              <w:rPr>
                <w:lang w:val="en-US"/>
              </w:rPr>
              <w:t xml:space="preserve"> </w:t>
            </w:r>
            <w:proofErr w:type="spellStart"/>
            <w:r w:rsidRPr="00675D62">
              <w:rPr>
                <w:lang w:val="en-US"/>
              </w:rPr>
              <w:t>glisante</w:t>
            </w:r>
            <w:proofErr w:type="spellEnd"/>
          </w:p>
        </w:tc>
        <w:tc>
          <w:tcPr>
            <w:tcW w:w="1039" w:type="dxa"/>
            <w:tcBorders>
              <w:top w:val="single" w:sz="4" w:space="0" w:color="auto"/>
              <w:bottom w:val="single" w:sz="4" w:space="0" w:color="auto"/>
            </w:tcBorders>
            <w:vAlign w:val="center"/>
          </w:tcPr>
          <w:p w:rsidR="009D4874" w:rsidRDefault="00000000">
            <w:pPr>
              <w:pStyle w:val="Frspaiere"/>
            </w:pPr>
            <w:r>
              <w:t>kg</w:t>
            </w:r>
          </w:p>
        </w:tc>
        <w:tc>
          <w:tcPr>
            <w:tcW w:w="959" w:type="dxa"/>
            <w:tcBorders>
              <w:top w:val="single" w:sz="4" w:space="0" w:color="auto"/>
              <w:bottom w:val="single" w:sz="4" w:space="0" w:color="auto"/>
            </w:tcBorders>
            <w:vAlign w:val="center"/>
          </w:tcPr>
          <w:p w:rsidR="009D4874" w:rsidRDefault="00000000">
            <w:pPr>
              <w:pStyle w:val="Frspaiere"/>
            </w:pPr>
            <w:r>
              <w:t>478,20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11</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CA03L</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Beton</w:t>
            </w:r>
            <w:proofErr w:type="spellEnd"/>
            <w:r w:rsidRPr="00675D62">
              <w:rPr>
                <w:lang w:val="en-US"/>
              </w:rPr>
              <w:t xml:space="preserve"> </w:t>
            </w:r>
            <w:proofErr w:type="spellStart"/>
            <w:r w:rsidRPr="00675D62">
              <w:rPr>
                <w:lang w:val="en-US"/>
              </w:rPr>
              <w:t>turnat</w:t>
            </w:r>
            <w:proofErr w:type="spellEnd"/>
            <w:r w:rsidRPr="00675D62">
              <w:rPr>
                <w:lang w:val="en-US"/>
              </w:rPr>
              <w:t xml:space="preserve"> in </w:t>
            </w:r>
            <w:proofErr w:type="spellStart"/>
            <w:r w:rsidRPr="00675D62">
              <w:rPr>
                <w:lang w:val="en-US"/>
              </w:rPr>
              <w:t>fundatii</w:t>
            </w:r>
            <w:proofErr w:type="spellEnd"/>
            <w:r w:rsidRPr="00675D62">
              <w:rPr>
                <w:lang w:val="en-US"/>
              </w:rPr>
              <w:t xml:space="preserve">, </w:t>
            </w:r>
            <w:proofErr w:type="spellStart"/>
            <w:r w:rsidRPr="00675D62">
              <w:rPr>
                <w:lang w:val="en-US"/>
              </w:rPr>
              <w:t>socluri</w:t>
            </w:r>
            <w:proofErr w:type="spellEnd"/>
            <w:r w:rsidRPr="00675D62">
              <w:rPr>
                <w:lang w:val="en-US"/>
              </w:rPr>
              <w:t xml:space="preserve">, </w:t>
            </w:r>
            <w:proofErr w:type="spellStart"/>
            <w:r w:rsidRPr="00675D62">
              <w:rPr>
                <w:lang w:val="en-US"/>
              </w:rPr>
              <w:t>ziduri</w:t>
            </w:r>
            <w:proofErr w:type="spellEnd"/>
            <w:r w:rsidRPr="00675D62">
              <w:rPr>
                <w:lang w:val="en-US"/>
              </w:rPr>
              <w:t xml:space="preserve"> de </w:t>
            </w:r>
            <w:proofErr w:type="spellStart"/>
            <w:r w:rsidRPr="00675D62">
              <w:rPr>
                <w:lang w:val="en-US"/>
              </w:rPr>
              <w:t>sprijin</w:t>
            </w:r>
            <w:proofErr w:type="spellEnd"/>
            <w:r w:rsidRPr="00675D62">
              <w:rPr>
                <w:lang w:val="en-US"/>
              </w:rPr>
              <w:t xml:space="preserve">, </w:t>
            </w:r>
            <w:proofErr w:type="spellStart"/>
            <w:r w:rsidRPr="00675D62">
              <w:rPr>
                <w:lang w:val="en-US"/>
              </w:rPr>
              <w:t>pereti</w:t>
            </w:r>
            <w:proofErr w:type="spellEnd"/>
            <w:r w:rsidRPr="00675D62">
              <w:rPr>
                <w:lang w:val="en-US"/>
              </w:rPr>
              <w:t xml:space="preserve"> sub </w:t>
            </w:r>
            <w:proofErr w:type="spellStart"/>
            <w:r w:rsidRPr="00675D62">
              <w:rPr>
                <w:lang w:val="en-US"/>
              </w:rPr>
              <w:t>cota</w:t>
            </w:r>
            <w:proofErr w:type="spellEnd"/>
            <w:r w:rsidRPr="00675D62">
              <w:rPr>
                <w:lang w:val="en-US"/>
              </w:rPr>
              <w:t xml:space="preserve"> zero, </w:t>
            </w:r>
            <w:proofErr w:type="spellStart"/>
            <w:r w:rsidRPr="00675D62">
              <w:rPr>
                <w:lang w:val="en-US"/>
              </w:rPr>
              <w:t>beton</w:t>
            </w:r>
            <w:proofErr w:type="spellEnd"/>
            <w:r w:rsidRPr="00675D62">
              <w:rPr>
                <w:lang w:val="en-US"/>
              </w:rPr>
              <w:t xml:space="preserve"> </w:t>
            </w:r>
            <w:proofErr w:type="spellStart"/>
            <w:r w:rsidRPr="00675D62">
              <w:rPr>
                <w:lang w:val="en-US"/>
              </w:rPr>
              <w:t>marfa</w:t>
            </w:r>
            <w:proofErr w:type="spellEnd"/>
            <w:r w:rsidRPr="00675D62">
              <w:rPr>
                <w:lang w:val="en-US"/>
              </w:rPr>
              <w:t xml:space="preserve">, </w:t>
            </w:r>
            <w:proofErr w:type="spellStart"/>
            <w:r w:rsidRPr="00675D62">
              <w:rPr>
                <w:lang w:val="en-US"/>
              </w:rPr>
              <w:t>turnarea</w:t>
            </w:r>
            <w:proofErr w:type="spellEnd"/>
            <w:r w:rsidRPr="00675D62">
              <w:rPr>
                <w:lang w:val="en-US"/>
              </w:rPr>
              <w:t xml:space="preserve"> cu </w:t>
            </w:r>
            <w:proofErr w:type="spellStart"/>
            <w:r w:rsidRPr="00675D62">
              <w:rPr>
                <w:lang w:val="en-US"/>
              </w:rPr>
              <w:t>pompa</w:t>
            </w:r>
            <w:proofErr w:type="spellEnd"/>
            <w:r w:rsidRPr="00675D62">
              <w:rPr>
                <w:lang w:val="en-US"/>
              </w:rPr>
              <w:t xml:space="preserve"> pe </w:t>
            </w:r>
            <w:proofErr w:type="spellStart"/>
            <w:r w:rsidRPr="00675D62">
              <w:rPr>
                <w:lang w:val="en-US"/>
              </w:rPr>
              <w:t>verticala</w:t>
            </w:r>
            <w:proofErr w:type="spellEnd"/>
            <w:r w:rsidRPr="00675D62">
              <w:rPr>
                <w:lang w:val="en-US"/>
              </w:rPr>
              <w:t xml:space="preserve"> (</w:t>
            </w:r>
            <w:proofErr w:type="spellStart"/>
            <w:r w:rsidRPr="00675D62">
              <w:rPr>
                <w:lang w:val="en-US"/>
              </w:rPr>
              <w:t>adincime</w:t>
            </w:r>
            <w:proofErr w:type="spellEnd"/>
            <w:r w:rsidRPr="00675D62">
              <w:rPr>
                <w:lang w:val="en-US"/>
              </w:rPr>
              <w:t xml:space="preserve">) pina la 10 m </w:t>
            </w:r>
            <w:proofErr w:type="spellStart"/>
            <w:r w:rsidRPr="00675D62">
              <w:rPr>
                <w:lang w:val="en-US"/>
              </w:rPr>
              <w:t>inclusiv</w:t>
            </w:r>
            <w:proofErr w:type="spellEnd"/>
            <w:r w:rsidRPr="00675D62">
              <w:rPr>
                <w:lang w:val="en-US"/>
              </w:rPr>
              <w:t xml:space="preserve"> </w:t>
            </w:r>
            <w:proofErr w:type="spellStart"/>
            <w:r w:rsidRPr="00675D62">
              <w:rPr>
                <w:lang w:val="en-US"/>
              </w:rPr>
              <w:t>si</w:t>
            </w:r>
            <w:proofErr w:type="spellEnd"/>
            <w:r w:rsidRPr="00675D62">
              <w:rPr>
                <w:lang w:val="en-US"/>
              </w:rPr>
              <w:t xml:space="preserve"> pe </w:t>
            </w:r>
            <w:proofErr w:type="spellStart"/>
            <w:r w:rsidRPr="00675D62">
              <w:rPr>
                <w:lang w:val="en-US"/>
              </w:rPr>
              <w:t>orizontala</w:t>
            </w:r>
            <w:proofErr w:type="spellEnd"/>
            <w:r w:rsidRPr="00675D62">
              <w:rPr>
                <w:lang w:val="en-US"/>
              </w:rPr>
              <w:t xml:space="preserve"> pina la 15 m </w:t>
            </w:r>
            <w:proofErr w:type="spellStart"/>
            <w:r w:rsidRPr="00675D62">
              <w:rPr>
                <w:lang w:val="en-US"/>
              </w:rPr>
              <w:t>inclusiv</w:t>
            </w:r>
            <w:proofErr w:type="spellEnd"/>
            <w:r w:rsidRPr="00675D62">
              <w:rPr>
                <w:lang w:val="en-US"/>
              </w:rPr>
              <w:t xml:space="preserve">, </w:t>
            </w:r>
            <w:proofErr w:type="spellStart"/>
            <w:r w:rsidRPr="00675D62">
              <w:rPr>
                <w:lang w:val="en-US"/>
              </w:rPr>
              <w:t>beton</w:t>
            </w:r>
            <w:proofErr w:type="spellEnd"/>
            <w:r w:rsidRPr="00675D62">
              <w:rPr>
                <w:lang w:val="en-US"/>
              </w:rPr>
              <w:t xml:space="preserve"> </w:t>
            </w:r>
            <w:proofErr w:type="spellStart"/>
            <w:r w:rsidRPr="00675D62">
              <w:rPr>
                <w:lang w:val="en-US"/>
              </w:rPr>
              <w:t>armat</w:t>
            </w:r>
            <w:proofErr w:type="spellEnd"/>
            <w:r w:rsidRPr="00675D62">
              <w:rPr>
                <w:lang w:val="en-US"/>
              </w:rPr>
              <w:t xml:space="preserve"> </w:t>
            </w:r>
            <w:proofErr w:type="spellStart"/>
            <w:r w:rsidRPr="00675D62">
              <w:rPr>
                <w:lang w:val="en-US"/>
              </w:rPr>
              <w:t>clasa</w:t>
            </w:r>
            <w:proofErr w:type="spellEnd"/>
            <w:r w:rsidRPr="00675D62">
              <w:rPr>
                <w:lang w:val="en-US"/>
              </w:rPr>
              <w:t xml:space="preserve"> C12/15, F50</w:t>
            </w:r>
          </w:p>
        </w:tc>
        <w:tc>
          <w:tcPr>
            <w:tcW w:w="1039" w:type="dxa"/>
            <w:tcBorders>
              <w:top w:val="single" w:sz="4" w:space="0" w:color="auto"/>
              <w:bottom w:val="single" w:sz="4" w:space="0" w:color="auto"/>
            </w:tcBorders>
            <w:vAlign w:val="center"/>
          </w:tcPr>
          <w:p w:rsidR="009D4874" w:rsidRDefault="00000000">
            <w:pPr>
              <w:pStyle w:val="Frspaiere"/>
            </w:pPr>
            <w:r>
              <w:t>m3</w:t>
            </w:r>
          </w:p>
        </w:tc>
        <w:tc>
          <w:tcPr>
            <w:tcW w:w="959" w:type="dxa"/>
            <w:tcBorders>
              <w:top w:val="single" w:sz="4" w:space="0" w:color="auto"/>
              <w:bottom w:val="single" w:sz="4" w:space="0" w:color="auto"/>
            </w:tcBorders>
            <w:vAlign w:val="center"/>
          </w:tcPr>
          <w:p w:rsidR="009D4874" w:rsidRDefault="00000000">
            <w:pPr>
              <w:pStyle w:val="Frspaiere"/>
            </w:pPr>
            <w:r>
              <w:t>11,40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12</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AcA07A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Montarea</w:t>
            </w:r>
            <w:proofErr w:type="spellEnd"/>
            <w:r w:rsidRPr="00675D62">
              <w:rPr>
                <w:lang w:val="en-US"/>
              </w:rPr>
              <w:t xml:space="preserve"> in </w:t>
            </w:r>
            <w:proofErr w:type="spellStart"/>
            <w:r w:rsidRPr="00675D62">
              <w:rPr>
                <w:lang w:val="en-US"/>
              </w:rPr>
              <w:t>pamint</w:t>
            </w:r>
            <w:proofErr w:type="spellEnd"/>
            <w:r w:rsidRPr="00675D62">
              <w:rPr>
                <w:lang w:val="en-US"/>
              </w:rPr>
              <w:t xml:space="preserve">, in </w:t>
            </w:r>
            <w:proofErr w:type="spellStart"/>
            <w:r w:rsidRPr="00675D62">
              <w:rPr>
                <w:lang w:val="en-US"/>
              </w:rPr>
              <w:t>exteriorul</w:t>
            </w:r>
            <w:proofErr w:type="spellEnd"/>
            <w:r w:rsidRPr="00675D62">
              <w:rPr>
                <w:lang w:val="en-US"/>
              </w:rPr>
              <w:t xml:space="preserve"> </w:t>
            </w:r>
            <w:proofErr w:type="spellStart"/>
            <w:r w:rsidRPr="00675D62">
              <w:rPr>
                <w:lang w:val="en-US"/>
              </w:rPr>
              <w:t>cladirilor</w:t>
            </w:r>
            <w:proofErr w:type="spellEnd"/>
            <w:r w:rsidRPr="00675D62">
              <w:rPr>
                <w:lang w:val="en-US"/>
              </w:rPr>
              <w:t xml:space="preserve">, a </w:t>
            </w:r>
            <w:proofErr w:type="spellStart"/>
            <w:r w:rsidRPr="00675D62">
              <w:rPr>
                <w:lang w:val="en-US"/>
              </w:rPr>
              <w:t>tevilor</w:t>
            </w:r>
            <w:proofErr w:type="spellEnd"/>
            <w:r w:rsidRPr="00675D62">
              <w:rPr>
                <w:lang w:val="en-US"/>
              </w:rPr>
              <w:t xml:space="preserve"> din PVC </w:t>
            </w:r>
            <w:proofErr w:type="spellStart"/>
            <w:r w:rsidRPr="00675D62">
              <w:rPr>
                <w:lang w:val="en-US"/>
              </w:rPr>
              <w:t>avind</w:t>
            </w:r>
            <w:proofErr w:type="spellEnd"/>
            <w:r w:rsidRPr="00675D62">
              <w:rPr>
                <w:lang w:val="en-US"/>
              </w:rPr>
              <w:t xml:space="preserve"> </w:t>
            </w:r>
            <w:proofErr w:type="spellStart"/>
            <w:r w:rsidRPr="00675D62">
              <w:rPr>
                <w:lang w:val="en-US"/>
              </w:rPr>
              <w:t>diametrul</w:t>
            </w:r>
            <w:proofErr w:type="spellEnd"/>
            <w:r w:rsidRPr="00675D62">
              <w:rPr>
                <w:lang w:val="en-US"/>
              </w:rPr>
              <w:t xml:space="preserve"> de 50 mm</w:t>
            </w:r>
          </w:p>
        </w:tc>
        <w:tc>
          <w:tcPr>
            <w:tcW w:w="1039" w:type="dxa"/>
            <w:tcBorders>
              <w:top w:val="single" w:sz="4" w:space="0" w:color="auto"/>
              <w:bottom w:val="single" w:sz="4" w:space="0" w:color="auto"/>
            </w:tcBorders>
            <w:vAlign w:val="center"/>
          </w:tcPr>
          <w:p w:rsidR="009D4874" w:rsidRDefault="00000000">
            <w:pPr>
              <w:pStyle w:val="Frspaiere"/>
            </w:pPr>
            <w:r>
              <w:t>m</w:t>
            </w:r>
          </w:p>
        </w:tc>
        <w:tc>
          <w:tcPr>
            <w:tcW w:w="959" w:type="dxa"/>
            <w:tcBorders>
              <w:top w:val="single" w:sz="4" w:space="0" w:color="auto"/>
              <w:bottom w:val="single" w:sz="4" w:space="0" w:color="auto"/>
            </w:tcBorders>
            <w:vAlign w:val="center"/>
          </w:tcPr>
          <w:p w:rsidR="009D4874" w:rsidRDefault="00000000">
            <w:pPr>
              <w:pStyle w:val="Frspaiere"/>
            </w:pPr>
            <w:r>
              <w:t>1,20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13</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IzF01A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Amorsarea</w:t>
            </w:r>
            <w:proofErr w:type="spellEnd"/>
            <w:r w:rsidRPr="00675D62">
              <w:rPr>
                <w:lang w:val="en-US"/>
              </w:rPr>
              <w:t xml:space="preserve"> </w:t>
            </w:r>
            <w:proofErr w:type="spellStart"/>
            <w:r w:rsidRPr="00675D62">
              <w:rPr>
                <w:lang w:val="en-US"/>
              </w:rPr>
              <w:t>suprafetelor</w:t>
            </w:r>
            <w:proofErr w:type="spellEnd"/>
            <w:r w:rsidRPr="00675D62">
              <w:rPr>
                <w:lang w:val="en-US"/>
              </w:rPr>
              <w:t xml:space="preserve"> </w:t>
            </w:r>
            <w:proofErr w:type="spellStart"/>
            <w:r w:rsidRPr="00675D62">
              <w:rPr>
                <w:lang w:val="en-US"/>
              </w:rPr>
              <w:t>pentru</w:t>
            </w:r>
            <w:proofErr w:type="spellEnd"/>
            <w:r w:rsidRPr="00675D62">
              <w:rPr>
                <w:lang w:val="en-US"/>
              </w:rPr>
              <w:t xml:space="preserve"> </w:t>
            </w:r>
            <w:proofErr w:type="spellStart"/>
            <w:r w:rsidRPr="00675D62">
              <w:rPr>
                <w:lang w:val="en-US"/>
              </w:rPr>
              <w:t>aplicarea</w:t>
            </w:r>
            <w:proofErr w:type="spellEnd"/>
            <w:r w:rsidRPr="00675D62">
              <w:rPr>
                <w:lang w:val="en-US"/>
              </w:rPr>
              <w:t xml:space="preserve"> </w:t>
            </w:r>
            <w:proofErr w:type="spellStart"/>
            <w:r w:rsidRPr="00675D62">
              <w:rPr>
                <w:lang w:val="en-US"/>
              </w:rPr>
              <w:t>stratului</w:t>
            </w:r>
            <w:proofErr w:type="spellEnd"/>
            <w:r w:rsidRPr="00675D62">
              <w:rPr>
                <w:lang w:val="en-US"/>
              </w:rPr>
              <w:t xml:space="preserve"> de </w:t>
            </w:r>
            <w:proofErr w:type="spellStart"/>
            <w:r w:rsidRPr="00675D62">
              <w:rPr>
                <w:lang w:val="en-US"/>
              </w:rPr>
              <w:t>difuzie</w:t>
            </w:r>
            <w:proofErr w:type="spellEnd"/>
            <w:r w:rsidRPr="00675D62">
              <w:rPr>
                <w:lang w:val="en-US"/>
              </w:rPr>
              <w:t xml:space="preserve">, a </w:t>
            </w:r>
            <w:proofErr w:type="spellStart"/>
            <w:r w:rsidRPr="00675D62">
              <w:rPr>
                <w:lang w:val="en-US"/>
              </w:rPr>
              <w:t>barierei</w:t>
            </w:r>
            <w:proofErr w:type="spellEnd"/>
            <w:r w:rsidRPr="00675D62">
              <w:rPr>
                <w:lang w:val="en-US"/>
              </w:rPr>
              <w:t xml:space="preserve"> contra </w:t>
            </w:r>
            <w:proofErr w:type="spellStart"/>
            <w:r w:rsidRPr="00675D62">
              <w:rPr>
                <w:lang w:val="en-US"/>
              </w:rPr>
              <w:t>vaporilor</w:t>
            </w:r>
            <w:proofErr w:type="spellEnd"/>
            <w:r w:rsidRPr="00675D62">
              <w:rPr>
                <w:lang w:val="en-US"/>
              </w:rPr>
              <w:t xml:space="preserve">, a </w:t>
            </w:r>
            <w:proofErr w:type="spellStart"/>
            <w:r w:rsidRPr="00675D62">
              <w:rPr>
                <w:lang w:val="en-US"/>
              </w:rPr>
              <w:t>termoizolatiei</w:t>
            </w:r>
            <w:proofErr w:type="spellEnd"/>
            <w:r w:rsidRPr="00675D62">
              <w:rPr>
                <w:lang w:val="en-US"/>
              </w:rPr>
              <w:t xml:space="preserve"> </w:t>
            </w:r>
            <w:proofErr w:type="spellStart"/>
            <w:r w:rsidRPr="00675D62">
              <w:rPr>
                <w:lang w:val="en-US"/>
              </w:rPr>
              <w:t>sau</w:t>
            </w:r>
            <w:proofErr w:type="spellEnd"/>
            <w:r w:rsidRPr="00675D62">
              <w:rPr>
                <w:lang w:val="en-US"/>
              </w:rPr>
              <w:t xml:space="preserve"> a </w:t>
            </w:r>
            <w:proofErr w:type="spellStart"/>
            <w:r w:rsidRPr="00675D62">
              <w:rPr>
                <w:lang w:val="en-US"/>
              </w:rPr>
              <w:t>hidroizolatiei</w:t>
            </w:r>
            <w:proofErr w:type="spellEnd"/>
            <w:r w:rsidRPr="00675D62">
              <w:rPr>
                <w:lang w:val="en-US"/>
              </w:rPr>
              <w:t xml:space="preserve"> pe </w:t>
            </w:r>
            <w:proofErr w:type="spellStart"/>
            <w:r w:rsidRPr="00675D62">
              <w:rPr>
                <w:lang w:val="en-US"/>
              </w:rPr>
              <w:t>suprafete</w:t>
            </w:r>
            <w:proofErr w:type="spellEnd"/>
            <w:r w:rsidRPr="00675D62">
              <w:rPr>
                <w:lang w:val="en-US"/>
              </w:rPr>
              <w:t xml:space="preserve"> </w:t>
            </w:r>
            <w:proofErr w:type="spellStart"/>
            <w:r w:rsidRPr="00675D62">
              <w:rPr>
                <w:lang w:val="en-US"/>
              </w:rPr>
              <w:t>orizontale</w:t>
            </w:r>
            <w:proofErr w:type="spellEnd"/>
            <w:r w:rsidRPr="00675D62">
              <w:rPr>
                <w:lang w:val="en-US"/>
              </w:rPr>
              <w:t xml:space="preserve">, </w:t>
            </w:r>
            <w:proofErr w:type="spellStart"/>
            <w:r w:rsidRPr="00675D62">
              <w:rPr>
                <w:lang w:val="en-US"/>
              </w:rPr>
              <w:t>inclinte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verticale</w:t>
            </w:r>
            <w:proofErr w:type="spellEnd"/>
            <w:r w:rsidRPr="00675D62">
              <w:rPr>
                <w:lang w:val="en-US"/>
              </w:rPr>
              <w:t xml:space="preserve">, cu </w:t>
            </w:r>
            <w:proofErr w:type="spellStart"/>
            <w:r w:rsidRPr="00675D62">
              <w:rPr>
                <w:lang w:val="en-US"/>
              </w:rPr>
              <w:t>solutie</w:t>
            </w:r>
            <w:proofErr w:type="spellEnd"/>
            <w:r w:rsidRPr="00675D62">
              <w:rPr>
                <w:lang w:val="en-US"/>
              </w:rPr>
              <w:t xml:space="preserve"> </w:t>
            </w:r>
            <w:proofErr w:type="spellStart"/>
            <w:r w:rsidRPr="00675D62">
              <w:rPr>
                <w:lang w:val="en-US"/>
              </w:rPr>
              <w:t>bituminoasa</w:t>
            </w:r>
            <w:proofErr w:type="spellEnd"/>
            <w:r w:rsidRPr="00675D62">
              <w:rPr>
                <w:lang w:val="en-US"/>
              </w:rPr>
              <w:t xml:space="preserve"> (</w:t>
            </w:r>
            <w:proofErr w:type="spellStart"/>
            <w:r w:rsidRPr="00675D62">
              <w:rPr>
                <w:lang w:val="en-US"/>
              </w:rPr>
              <w:t>bitum</w:t>
            </w:r>
            <w:proofErr w:type="spellEnd"/>
            <w:r w:rsidRPr="00675D62">
              <w:rPr>
                <w:lang w:val="en-US"/>
              </w:rPr>
              <w:t xml:space="preserve"> </w:t>
            </w:r>
            <w:proofErr w:type="spellStart"/>
            <w:r w:rsidRPr="00675D62">
              <w:rPr>
                <w:lang w:val="en-US"/>
              </w:rPr>
              <w:t>taiat</w:t>
            </w:r>
            <w:proofErr w:type="spellEnd"/>
            <w:r w:rsidRPr="00675D62">
              <w:rPr>
                <w:lang w:val="en-US"/>
              </w:rPr>
              <w:t xml:space="preserve">), in 2 </w:t>
            </w:r>
            <w:proofErr w:type="spellStart"/>
            <w:r w:rsidRPr="00675D62">
              <w:rPr>
                <w:lang w:val="en-US"/>
              </w:rPr>
              <w:t>straturi</w:t>
            </w:r>
            <w:proofErr w:type="spellEnd"/>
          </w:p>
        </w:tc>
        <w:tc>
          <w:tcPr>
            <w:tcW w:w="1039" w:type="dxa"/>
            <w:tcBorders>
              <w:top w:val="single" w:sz="4" w:space="0" w:color="auto"/>
              <w:bottom w:val="single" w:sz="4" w:space="0" w:color="auto"/>
            </w:tcBorders>
            <w:vAlign w:val="center"/>
          </w:tcPr>
          <w:p w:rsidR="009D4874" w:rsidRDefault="00000000">
            <w:pPr>
              <w:pStyle w:val="Frspaiere"/>
            </w:pPr>
            <w:r>
              <w:t>m2</w:t>
            </w:r>
          </w:p>
        </w:tc>
        <w:tc>
          <w:tcPr>
            <w:tcW w:w="959" w:type="dxa"/>
            <w:tcBorders>
              <w:top w:val="single" w:sz="4" w:space="0" w:color="auto"/>
              <w:bottom w:val="single" w:sz="4" w:space="0" w:color="auto"/>
            </w:tcBorders>
            <w:vAlign w:val="center"/>
          </w:tcPr>
          <w:p w:rsidR="009D4874" w:rsidRDefault="00000000">
            <w:pPr>
              <w:pStyle w:val="Frspaiere"/>
            </w:pPr>
            <w:r>
              <w:t>41,80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14</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AcF03D</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Umpluturi</w:t>
            </w:r>
            <w:proofErr w:type="spellEnd"/>
            <w:r w:rsidRPr="00675D62">
              <w:rPr>
                <w:lang w:val="en-US"/>
              </w:rPr>
              <w:t xml:space="preserve"> in </w:t>
            </w:r>
            <w:proofErr w:type="spellStart"/>
            <w:r w:rsidRPr="00675D62">
              <w:rPr>
                <w:lang w:val="en-US"/>
              </w:rPr>
              <w:t>santuri</w:t>
            </w:r>
            <w:proofErr w:type="spellEnd"/>
            <w:r w:rsidRPr="00675D62">
              <w:rPr>
                <w:lang w:val="en-US"/>
              </w:rPr>
              <w:t xml:space="preserve"> la </w:t>
            </w:r>
            <w:proofErr w:type="spellStart"/>
            <w:r w:rsidRPr="00675D62">
              <w:rPr>
                <w:lang w:val="en-US"/>
              </w:rPr>
              <w:t>conductele</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canalizare</w:t>
            </w:r>
            <w:proofErr w:type="spellEnd"/>
            <w:r w:rsidRPr="00675D62">
              <w:rPr>
                <w:lang w:val="en-US"/>
              </w:rPr>
              <w:t xml:space="preserve">, ca </w:t>
            </w:r>
            <w:proofErr w:type="spellStart"/>
            <w:r w:rsidRPr="00675D62">
              <w:rPr>
                <w:lang w:val="en-US"/>
              </w:rPr>
              <w:t>substrat</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izolare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filtrant</w:t>
            </w:r>
            <w:proofErr w:type="spellEnd"/>
            <w:r w:rsidRPr="00675D62">
              <w:rPr>
                <w:lang w:val="en-US"/>
              </w:rPr>
              <w:t xml:space="preserve"> la </w:t>
            </w:r>
            <w:proofErr w:type="spellStart"/>
            <w:r w:rsidRPr="00675D62">
              <w:rPr>
                <w:lang w:val="en-US"/>
              </w:rPr>
              <w:t>tuburile</w:t>
            </w:r>
            <w:proofErr w:type="spellEnd"/>
            <w:r w:rsidRPr="00675D62">
              <w:rPr>
                <w:lang w:val="en-US"/>
              </w:rPr>
              <w:t xml:space="preserve"> de </w:t>
            </w:r>
            <w:proofErr w:type="spellStart"/>
            <w:r w:rsidRPr="00675D62">
              <w:rPr>
                <w:lang w:val="en-US"/>
              </w:rPr>
              <w:t>drenaj</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argila</w:t>
            </w:r>
            <w:proofErr w:type="spellEnd"/>
          </w:p>
        </w:tc>
        <w:tc>
          <w:tcPr>
            <w:tcW w:w="1039" w:type="dxa"/>
            <w:tcBorders>
              <w:top w:val="single" w:sz="4" w:space="0" w:color="auto"/>
              <w:bottom w:val="single" w:sz="4" w:space="0" w:color="auto"/>
            </w:tcBorders>
            <w:vAlign w:val="center"/>
          </w:tcPr>
          <w:p w:rsidR="009D4874" w:rsidRDefault="00000000">
            <w:pPr>
              <w:pStyle w:val="Frspaiere"/>
            </w:pPr>
            <w:r>
              <w:t>m3</w:t>
            </w:r>
          </w:p>
        </w:tc>
        <w:tc>
          <w:tcPr>
            <w:tcW w:w="959" w:type="dxa"/>
            <w:tcBorders>
              <w:top w:val="single" w:sz="4" w:space="0" w:color="auto"/>
              <w:bottom w:val="single" w:sz="4" w:space="0" w:color="auto"/>
            </w:tcBorders>
            <w:vAlign w:val="center"/>
          </w:tcPr>
          <w:p w:rsidR="009D4874" w:rsidRDefault="00000000">
            <w:pPr>
              <w:pStyle w:val="Frspaiere"/>
            </w:pPr>
            <w:r>
              <w:t>1,50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15</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AcF03C</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Umpluturi</w:t>
            </w:r>
            <w:proofErr w:type="spellEnd"/>
            <w:r w:rsidRPr="00675D62">
              <w:rPr>
                <w:lang w:val="en-US"/>
              </w:rPr>
              <w:t xml:space="preserve"> in </w:t>
            </w:r>
            <w:proofErr w:type="spellStart"/>
            <w:r w:rsidRPr="00675D62">
              <w:rPr>
                <w:lang w:val="en-US"/>
              </w:rPr>
              <w:t>santuri</w:t>
            </w:r>
            <w:proofErr w:type="spellEnd"/>
            <w:r w:rsidRPr="00675D62">
              <w:rPr>
                <w:lang w:val="en-US"/>
              </w:rPr>
              <w:t xml:space="preserve"> la </w:t>
            </w:r>
            <w:proofErr w:type="spellStart"/>
            <w:r w:rsidRPr="00675D62">
              <w:rPr>
                <w:lang w:val="en-US"/>
              </w:rPr>
              <w:t>conductele</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canalizare</w:t>
            </w:r>
            <w:proofErr w:type="spellEnd"/>
            <w:r w:rsidRPr="00675D62">
              <w:rPr>
                <w:lang w:val="en-US"/>
              </w:rPr>
              <w:t xml:space="preserve">, ca </w:t>
            </w:r>
            <w:proofErr w:type="spellStart"/>
            <w:r w:rsidRPr="00675D62">
              <w:rPr>
                <w:lang w:val="en-US"/>
              </w:rPr>
              <w:t>substrat</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izolare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filtrant</w:t>
            </w:r>
            <w:proofErr w:type="spellEnd"/>
            <w:r w:rsidRPr="00675D62">
              <w:rPr>
                <w:lang w:val="en-US"/>
              </w:rPr>
              <w:t xml:space="preserve"> la </w:t>
            </w:r>
            <w:proofErr w:type="spellStart"/>
            <w:r w:rsidRPr="00675D62">
              <w:rPr>
                <w:lang w:val="en-US"/>
              </w:rPr>
              <w:t>tuburile</w:t>
            </w:r>
            <w:proofErr w:type="spellEnd"/>
            <w:r w:rsidRPr="00675D62">
              <w:rPr>
                <w:lang w:val="en-US"/>
              </w:rPr>
              <w:t xml:space="preserve"> de </w:t>
            </w:r>
            <w:proofErr w:type="spellStart"/>
            <w:r w:rsidRPr="00675D62">
              <w:rPr>
                <w:lang w:val="en-US"/>
              </w:rPr>
              <w:t>drenaj</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piatra</w:t>
            </w:r>
            <w:proofErr w:type="spellEnd"/>
            <w:r w:rsidRPr="00675D62">
              <w:rPr>
                <w:lang w:val="en-US"/>
              </w:rPr>
              <w:t xml:space="preserve"> </w:t>
            </w:r>
            <w:proofErr w:type="spellStart"/>
            <w:r w:rsidRPr="00675D62">
              <w:rPr>
                <w:lang w:val="en-US"/>
              </w:rPr>
              <w:t>sparta</w:t>
            </w:r>
            <w:proofErr w:type="spellEnd"/>
          </w:p>
        </w:tc>
        <w:tc>
          <w:tcPr>
            <w:tcW w:w="1039" w:type="dxa"/>
            <w:tcBorders>
              <w:top w:val="single" w:sz="4" w:space="0" w:color="auto"/>
              <w:bottom w:val="single" w:sz="4" w:space="0" w:color="auto"/>
            </w:tcBorders>
            <w:vAlign w:val="center"/>
          </w:tcPr>
          <w:p w:rsidR="009D4874" w:rsidRDefault="00000000">
            <w:pPr>
              <w:pStyle w:val="Frspaiere"/>
            </w:pPr>
            <w:r>
              <w:t>m3</w:t>
            </w:r>
          </w:p>
        </w:tc>
        <w:tc>
          <w:tcPr>
            <w:tcW w:w="959" w:type="dxa"/>
            <w:tcBorders>
              <w:top w:val="single" w:sz="4" w:space="0" w:color="auto"/>
              <w:bottom w:val="single" w:sz="4" w:space="0" w:color="auto"/>
            </w:tcBorders>
            <w:vAlign w:val="center"/>
          </w:tcPr>
          <w:p w:rsidR="009D4874" w:rsidRDefault="00000000">
            <w:pPr>
              <w:pStyle w:val="Frspaiere"/>
            </w:pPr>
            <w:r>
              <w:t>1,00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16</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AcF03A</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Umpluturi</w:t>
            </w:r>
            <w:proofErr w:type="spellEnd"/>
            <w:r w:rsidRPr="00675D62">
              <w:rPr>
                <w:lang w:val="en-US"/>
              </w:rPr>
              <w:t xml:space="preserve"> in </w:t>
            </w:r>
            <w:proofErr w:type="spellStart"/>
            <w:r w:rsidRPr="00675D62">
              <w:rPr>
                <w:lang w:val="en-US"/>
              </w:rPr>
              <w:t>santuri</w:t>
            </w:r>
            <w:proofErr w:type="spellEnd"/>
            <w:r w:rsidRPr="00675D62">
              <w:rPr>
                <w:lang w:val="en-US"/>
              </w:rPr>
              <w:t xml:space="preserve"> la </w:t>
            </w:r>
            <w:proofErr w:type="spellStart"/>
            <w:r w:rsidRPr="00675D62">
              <w:rPr>
                <w:lang w:val="en-US"/>
              </w:rPr>
              <w:t>conductele</w:t>
            </w:r>
            <w:proofErr w:type="spellEnd"/>
            <w:r w:rsidRPr="00675D62">
              <w:rPr>
                <w:lang w:val="en-US"/>
              </w:rPr>
              <w:t xml:space="preserve"> de </w:t>
            </w:r>
            <w:proofErr w:type="spellStart"/>
            <w:r w:rsidRPr="00675D62">
              <w:rPr>
                <w:lang w:val="en-US"/>
              </w:rPr>
              <w:t>alimentare</w:t>
            </w:r>
            <w:proofErr w:type="spellEnd"/>
            <w:r w:rsidRPr="00675D62">
              <w:rPr>
                <w:lang w:val="en-US"/>
              </w:rPr>
              <w:t xml:space="preserve"> cu </w:t>
            </w:r>
            <w:proofErr w:type="spellStart"/>
            <w:r w:rsidRPr="00675D62">
              <w:rPr>
                <w:lang w:val="en-US"/>
              </w:rPr>
              <w:t>apa</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canalizare</w:t>
            </w:r>
            <w:proofErr w:type="spellEnd"/>
            <w:r w:rsidRPr="00675D62">
              <w:rPr>
                <w:lang w:val="en-US"/>
              </w:rPr>
              <w:t xml:space="preserve">, ca </w:t>
            </w:r>
            <w:proofErr w:type="spellStart"/>
            <w:r w:rsidRPr="00675D62">
              <w:rPr>
                <w:lang w:val="en-US"/>
              </w:rPr>
              <w:t>substrat</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protectie</w:t>
            </w:r>
            <w:proofErr w:type="spellEnd"/>
            <w:r w:rsidRPr="00675D62">
              <w:rPr>
                <w:lang w:val="en-US"/>
              </w:rPr>
              <w:t xml:space="preserve">, </w:t>
            </w:r>
            <w:proofErr w:type="spellStart"/>
            <w:r w:rsidRPr="00675D62">
              <w:rPr>
                <w:lang w:val="en-US"/>
              </w:rPr>
              <w:t>strat</w:t>
            </w:r>
            <w:proofErr w:type="spellEnd"/>
            <w:r w:rsidRPr="00675D62">
              <w:rPr>
                <w:lang w:val="en-US"/>
              </w:rPr>
              <w:t xml:space="preserve"> de </w:t>
            </w:r>
            <w:proofErr w:type="spellStart"/>
            <w:r w:rsidRPr="00675D62">
              <w:rPr>
                <w:lang w:val="en-US"/>
              </w:rPr>
              <w:t>izolare</w:t>
            </w:r>
            <w:proofErr w:type="spellEnd"/>
            <w:r w:rsidRPr="00675D62">
              <w:rPr>
                <w:lang w:val="en-US"/>
              </w:rPr>
              <w:t xml:space="preserve"> </w:t>
            </w:r>
            <w:proofErr w:type="spellStart"/>
            <w:r w:rsidRPr="00675D62">
              <w:rPr>
                <w:lang w:val="en-US"/>
              </w:rPr>
              <w:t>sau</w:t>
            </w:r>
            <w:proofErr w:type="spellEnd"/>
            <w:r w:rsidRPr="00675D62">
              <w:rPr>
                <w:lang w:val="en-US"/>
              </w:rPr>
              <w:t xml:space="preserve"> </w:t>
            </w:r>
            <w:proofErr w:type="spellStart"/>
            <w:r w:rsidRPr="00675D62">
              <w:rPr>
                <w:lang w:val="en-US"/>
              </w:rPr>
              <w:t>strat</w:t>
            </w:r>
            <w:proofErr w:type="spellEnd"/>
            <w:r w:rsidRPr="00675D62">
              <w:rPr>
                <w:lang w:val="en-US"/>
              </w:rPr>
              <w:t xml:space="preserve"> </w:t>
            </w:r>
            <w:proofErr w:type="spellStart"/>
            <w:r w:rsidRPr="00675D62">
              <w:rPr>
                <w:lang w:val="en-US"/>
              </w:rPr>
              <w:t>filtrant</w:t>
            </w:r>
            <w:proofErr w:type="spellEnd"/>
            <w:r w:rsidRPr="00675D62">
              <w:rPr>
                <w:lang w:val="en-US"/>
              </w:rPr>
              <w:t xml:space="preserve"> la </w:t>
            </w:r>
            <w:proofErr w:type="spellStart"/>
            <w:r w:rsidRPr="00675D62">
              <w:rPr>
                <w:lang w:val="en-US"/>
              </w:rPr>
              <w:t>tuburile</w:t>
            </w:r>
            <w:proofErr w:type="spellEnd"/>
            <w:r w:rsidRPr="00675D62">
              <w:rPr>
                <w:lang w:val="en-US"/>
              </w:rPr>
              <w:t xml:space="preserve"> de </w:t>
            </w:r>
            <w:proofErr w:type="spellStart"/>
            <w:r w:rsidRPr="00675D62">
              <w:rPr>
                <w:lang w:val="en-US"/>
              </w:rPr>
              <w:t>drenaj</w:t>
            </w:r>
            <w:proofErr w:type="spellEnd"/>
            <w:r w:rsidRPr="00675D62">
              <w:rPr>
                <w:lang w:val="en-US"/>
              </w:rPr>
              <w:t xml:space="preserve">, </w:t>
            </w:r>
            <w:proofErr w:type="spellStart"/>
            <w:r w:rsidRPr="00675D62">
              <w:rPr>
                <w:lang w:val="en-US"/>
              </w:rPr>
              <w:t>executate</w:t>
            </w:r>
            <w:proofErr w:type="spellEnd"/>
            <w:r w:rsidRPr="00675D62">
              <w:rPr>
                <w:lang w:val="en-US"/>
              </w:rPr>
              <w:t xml:space="preserve"> cu </w:t>
            </w:r>
            <w:proofErr w:type="spellStart"/>
            <w:r w:rsidRPr="00675D62">
              <w:rPr>
                <w:lang w:val="en-US"/>
              </w:rPr>
              <w:t>nisip</w:t>
            </w:r>
            <w:proofErr w:type="spellEnd"/>
          </w:p>
        </w:tc>
        <w:tc>
          <w:tcPr>
            <w:tcW w:w="1039" w:type="dxa"/>
            <w:tcBorders>
              <w:top w:val="single" w:sz="4" w:space="0" w:color="auto"/>
              <w:bottom w:val="single" w:sz="4" w:space="0" w:color="auto"/>
            </w:tcBorders>
            <w:vAlign w:val="center"/>
          </w:tcPr>
          <w:p w:rsidR="009D4874" w:rsidRDefault="00000000">
            <w:pPr>
              <w:pStyle w:val="Frspaiere"/>
            </w:pPr>
            <w:r>
              <w:t>m3</w:t>
            </w:r>
          </w:p>
        </w:tc>
        <w:tc>
          <w:tcPr>
            <w:tcW w:w="959" w:type="dxa"/>
            <w:tcBorders>
              <w:top w:val="single" w:sz="4" w:space="0" w:color="auto"/>
              <w:bottom w:val="single" w:sz="4" w:space="0" w:color="auto"/>
            </w:tcBorders>
            <w:vAlign w:val="center"/>
          </w:tcPr>
          <w:p w:rsidR="009D4874" w:rsidRDefault="00000000">
            <w:pPr>
              <w:pStyle w:val="Frspaiere"/>
            </w:pPr>
            <w:r>
              <w:t>3,50</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17</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TsC35B1</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Excavat</w:t>
            </w:r>
            <w:proofErr w:type="spellEnd"/>
            <w:r w:rsidRPr="00675D62">
              <w:rPr>
                <w:lang w:val="en-US"/>
              </w:rPr>
              <w:t xml:space="preserve"> transport cu </w:t>
            </w:r>
            <w:proofErr w:type="spellStart"/>
            <w:r w:rsidRPr="00675D62">
              <w:rPr>
                <w:lang w:val="en-US"/>
              </w:rPr>
              <w:t>incarcator</w:t>
            </w:r>
            <w:proofErr w:type="spellEnd"/>
            <w:r w:rsidRPr="00675D62">
              <w:rPr>
                <w:lang w:val="en-US"/>
              </w:rPr>
              <w:t xml:space="preserve"> </w:t>
            </w:r>
            <w:proofErr w:type="gramStart"/>
            <w:r w:rsidRPr="00675D62">
              <w:rPr>
                <w:lang w:val="en-US"/>
              </w:rPr>
              <w:t>frontal ,</w:t>
            </w:r>
            <w:proofErr w:type="gramEnd"/>
            <w:r w:rsidRPr="00675D62">
              <w:rPr>
                <w:lang w:val="en-US"/>
              </w:rPr>
              <w:t xml:space="preserve"> la </w:t>
            </w:r>
            <w:proofErr w:type="spellStart"/>
            <w:r w:rsidRPr="00675D62">
              <w:rPr>
                <w:lang w:val="en-US"/>
              </w:rPr>
              <w:t>distante</w:t>
            </w:r>
            <w:proofErr w:type="spellEnd"/>
            <w:r w:rsidRPr="00675D62">
              <w:rPr>
                <w:lang w:val="en-US"/>
              </w:rPr>
              <w:t xml:space="preserve"> de </w:t>
            </w:r>
            <w:proofErr w:type="spellStart"/>
            <w:r w:rsidRPr="00675D62">
              <w:rPr>
                <w:lang w:val="en-US"/>
              </w:rPr>
              <w:t>incarcare</w:t>
            </w:r>
            <w:proofErr w:type="spellEnd"/>
            <w:r w:rsidRPr="00675D62">
              <w:rPr>
                <w:lang w:val="en-US"/>
              </w:rPr>
              <w:t xml:space="preserve"> in </w:t>
            </w:r>
            <w:proofErr w:type="spellStart"/>
            <w:r w:rsidRPr="00675D62">
              <w:rPr>
                <w:lang w:val="en-US"/>
              </w:rPr>
              <w:t>autovehicul</w:t>
            </w:r>
            <w:proofErr w:type="spellEnd"/>
            <w:r w:rsidRPr="00675D62">
              <w:rPr>
                <w:lang w:val="en-US"/>
              </w:rPr>
              <w:t xml:space="preserve"> cu </w:t>
            </w:r>
            <w:proofErr w:type="spellStart"/>
            <w:r w:rsidRPr="00675D62">
              <w:rPr>
                <w:lang w:val="en-US"/>
              </w:rPr>
              <w:t>incarcator</w:t>
            </w:r>
            <w:proofErr w:type="spellEnd"/>
            <w:r w:rsidRPr="00675D62">
              <w:rPr>
                <w:lang w:val="en-US"/>
              </w:rPr>
              <w:t xml:space="preserve"> frontal pe senile de 0,5-0,99 </w:t>
            </w:r>
            <w:proofErr w:type="spellStart"/>
            <w:r w:rsidRPr="00675D62">
              <w:rPr>
                <w:lang w:val="en-US"/>
              </w:rPr>
              <w:t>m.c</w:t>
            </w:r>
            <w:proofErr w:type="spellEnd"/>
            <w:r w:rsidRPr="00675D62">
              <w:rPr>
                <w:lang w:val="en-US"/>
              </w:rPr>
              <w:t xml:space="preserve">, </w:t>
            </w:r>
            <w:proofErr w:type="spellStart"/>
            <w:r w:rsidRPr="00675D62">
              <w:rPr>
                <w:lang w:val="en-US"/>
              </w:rPr>
              <w:t>pamint</w:t>
            </w:r>
            <w:proofErr w:type="spellEnd"/>
            <w:r w:rsidRPr="00675D62">
              <w:rPr>
                <w:lang w:val="en-US"/>
              </w:rPr>
              <w:t xml:space="preserve"> din </w:t>
            </w:r>
            <w:proofErr w:type="spellStart"/>
            <w:r w:rsidRPr="00675D62">
              <w:rPr>
                <w:lang w:val="en-US"/>
              </w:rPr>
              <w:t>teren</w:t>
            </w:r>
            <w:proofErr w:type="spellEnd"/>
            <w:r w:rsidRPr="00675D62">
              <w:rPr>
                <w:lang w:val="en-US"/>
              </w:rPr>
              <w:t xml:space="preserve"> </w:t>
            </w:r>
            <w:proofErr w:type="spellStart"/>
            <w:r w:rsidRPr="00675D62">
              <w:rPr>
                <w:lang w:val="en-US"/>
              </w:rPr>
              <w:t>catg.II</w:t>
            </w:r>
            <w:proofErr w:type="spellEnd"/>
            <w:r w:rsidRPr="00675D62">
              <w:rPr>
                <w:lang w:val="en-US"/>
              </w:rPr>
              <w:t xml:space="preserve"> la </w:t>
            </w:r>
            <w:proofErr w:type="spellStart"/>
            <w:r w:rsidRPr="00675D62">
              <w:rPr>
                <w:lang w:val="en-US"/>
              </w:rPr>
              <w:t>distanta</w:t>
            </w:r>
            <w:proofErr w:type="spellEnd"/>
            <w:r w:rsidRPr="00675D62">
              <w:rPr>
                <w:lang w:val="en-US"/>
              </w:rPr>
              <w:t xml:space="preserve"> &lt; 10 m</w:t>
            </w:r>
          </w:p>
        </w:tc>
        <w:tc>
          <w:tcPr>
            <w:tcW w:w="1039" w:type="dxa"/>
            <w:tcBorders>
              <w:top w:val="single" w:sz="4" w:space="0" w:color="auto"/>
              <w:bottom w:val="single" w:sz="4" w:space="0" w:color="auto"/>
            </w:tcBorders>
            <w:vAlign w:val="center"/>
          </w:tcPr>
          <w:p w:rsidR="009D4874" w:rsidRDefault="00000000">
            <w:pPr>
              <w:pStyle w:val="Frspaiere"/>
            </w:pPr>
            <w:r>
              <w:t>100 m3</w:t>
            </w:r>
          </w:p>
        </w:tc>
        <w:tc>
          <w:tcPr>
            <w:tcW w:w="959" w:type="dxa"/>
            <w:tcBorders>
              <w:top w:val="single" w:sz="4" w:space="0" w:color="auto"/>
              <w:bottom w:val="single" w:sz="4" w:space="0" w:color="auto"/>
            </w:tcBorders>
            <w:vAlign w:val="center"/>
          </w:tcPr>
          <w:p w:rsidR="009D4874" w:rsidRDefault="00000000">
            <w:pPr>
              <w:pStyle w:val="Frspaiere"/>
            </w:pPr>
            <w:r>
              <w:t>0,93</w:t>
            </w:r>
          </w:p>
        </w:tc>
      </w:tr>
      <w:tr w:rsidR="009D487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9D4874" w:rsidRDefault="00000000">
            <w:pPr>
              <w:pStyle w:val="Frspaiere"/>
            </w:pPr>
            <w:r>
              <w:t xml:space="preserve"> 18</w:t>
            </w:r>
          </w:p>
        </w:tc>
        <w:tc>
          <w:tcPr>
            <w:tcW w:w="1559" w:type="dxa"/>
            <w:tcBorders>
              <w:top w:val="single" w:sz="4" w:space="0" w:color="auto"/>
              <w:bottom w:val="single" w:sz="4" w:space="0" w:color="auto"/>
            </w:tcBorders>
            <w:vAlign w:val="center"/>
          </w:tcPr>
          <w:p w:rsidR="009D4874" w:rsidRDefault="00000000">
            <w:pPr>
              <w:pStyle w:val="Frspaiere"/>
              <w:rPr>
                <w:lang w:val="en-US"/>
              </w:rPr>
            </w:pPr>
            <w:r>
              <w:rPr>
                <w:lang w:val="en-US"/>
              </w:rPr>
              <w:t>TsD05B</w:t>
            </w:r>
          </w:p>
          <w:p w:rsidR="009D4874" w:rsidRDefault="009D4874">
            <w:pPr>
              <w:pStyle w:val="Frspaiere"/>
            </w:pPr>
          </w:p>
        </w:tc>
        <w:tc>
          <w:tcPr>
            <w:tcW w:w="5682" w:type="dxa"/>
            <w:tcBorders>
              <w:top w:val="single" w:sz="4" w:space="0" w:color="auto"/>
              <w:bottom w:val="single" w:sz="4" w:space="0" w:color="auto"/>
            </w:tcBorders>
            <w:vAlign w:val="center"/>
          </w:tcPr>
          <w:p w:rsidR="009D4874" w:rsidRPr="00675D62" w:rsidRDefault="00000000">
            <w:pPr>
              <w:pStyle w:val="Frspaiere"/>
              <w:rPr>
                <w:lang w:val="en-US"/>
              </w:rPr>
            </w:pPr>
            <w:proofErr w:type="spellStart"/>
            <w:r w:rsidRPr="00675D62">
              <w:rPr>
                <w:lang w:val="en-US"/>
              </w:rPr>
              <w:t>Compactarea</w:t>
            </w:r>
            <w:proofErr w:type="spellEnd"/>
            <w:r w:rsidRPr="00675D62">
              <w:rPr>
                <w:lang w:val="en-US"/>
              </w:rPr>
              <w:t xml:space="preserve"> cu </w:t>
            </w:r>
            <w:proofErr w:type="spellStart"/>
            <w:r w:rsidRPr="00675D62">
              <w:rPr>
                <w:lang w:val="en-US"/>
              </w:rPr>
              <w:t>maiul</w:t>
            </w:r>
            <w:proofErr w:type="spellEnd"/>
            <w:r w:rsidRPr="00675D62">
              <w:rPr>
                <w:lang w:val="en-US"/>
              </w:rPr>
              <w:t xml:space="preserve"> </w:t>
            </w:r>
            <w:proofErr w:type="spellStart"/>
            <w:r w:rsidRPr="00675D62">
              <w:rPr>
                <w:lang w:val="en-US"/>
              </w:rPr>
              <w:t>mecanic</w:t>
            </w:r>
            <w:proofErr w:type="spellEnd"/>
            <w:r w:rsidRPr="00675D62">
              <w:rPr>
                <w:lang w:val="en-US"/>
              </w:rPr>
              <w:t xml:space="preserve"> de 150-200 kg a </w:t>
            </w:r>
            <w:proofErr w:type="spellStart"/>
            <w:r w:rsidRPr="00675D62">
              <w:rPr>
                <w:lang w:val="en-US"/>
              </w:rPr>
              <w:t>umpluturilor</w:t>
            </w:r>
            <w:proofErr w:type="spellEnd"/>
            <w:r w:rsidRPr="00675D62">
              <w:rPr>
                <w:lang w:val="en-US"/>
              </w:rPr>
              <w:t xml:space="preserve"> in </w:t>
            </w:r>
            <w:proofErr w:type="spellStart"/>
            <w:r w:rsidRPr="00675D62">
              <w:rPr>
                <w:lang w:val="en-US"/>
              </w:rPr>
              <w:t>straturi</w:t>
            </w:r>
            <w:proofErr w:type="spellEnd"/>
            <w:r w:rsidRPr="00675D62">
              <w:rPr>
                <w:lang w:val="en-US"/>
              </w:rPr>
              <w:t xml:space="preserve"> </w:t>
            </w:r>
            <w:proofErr w:type="spellStart"/>
            <w:r w:rsidRPr="00675D62">
              <w:rPr>
                <w:lang w:val="en-US"/>
              </w:rPr>
              <w:t>succesive</w:t>
            </w:r>
            <w:proofErr w:type="spellEnd"/>
            <w:r w:rsidRPr="00675D62">
              <w:rPr>
                <w:lang w:val="en-US"/>
              </w:rPr>
              <w:t xml:space="preserve"> de 20-30 cm </w:t>
            </w:r>
            <w:proofErr w:type="spellStart"/>
            <w:r w:rsidRPr="00675D62">
              <w:rPr>
                <w:lang w:val="en-US"/>
              </w:rPr>
              <w:t>grosime</w:t>
            </w:r>
            <w:proofErr w:type="spellEnd"/>
            <w:r w:rsidRPr="00675D62">
              <w:rPr>
                <w:lang w:val="en-US"/>
              </w:rPr>
              <w:t xml:space="preserve">, </w:t>
            </w:r>
            <w:proofErr w:type="spellStart"/>
            <w:r w:rsidRPr="00675D62">
              <w:rPr>
                <w:lang w:val="en-US"/>
              </w:rPr>
              <w:t>exclusiv</w:t>
            </w:r>
            <w:proofErr w:type="spellEnd"/>
            <w:r w:rsidRPr="00675D62">
              <w:rPr>
                <w:lang w:val="en-US"/>
              </w:rPr>
              <w:t xml:space="preserve"> </w:t>
            </w:r>
            <w:proofErr w:type="spellStart"/>
            <w:r w:rsidRPr="00675D62">
              <w:rPr>
                <w:lang w:val="en-US"/>
              </w:rPr>
              <w:t>udarea</w:t>
            </w:r>
            <w:proofErr w:type="spellEnd"/>
            <w:r w:rsidRPr="00675D62">
              <w:rPr>
                <w:lang w:val="en-US"/>
              </w:rPr>
              <w:t xml:space="preserve"> </w:t>
            </w:r>
            <w:proofErr w:type="spellStart"/>
            <w:r w:rsidRPr="00675D62">
              <w:rPr>
                <w:lang w:val="en-US"/>
              </w:rPr>
              <w:t>fiecarui</w:t>
            </w:r>
            <w:proofErr w:type="spellEnd"/>
            <w:r w:rsidRPr="00675D62">
              <w:rPr>
                <w:lang w:val="en-US"/>
              </w:rPr>
              <w:t xml:space="preserve"> </w:t>
            </w:r>
            <w:proofErr w:type="spellStart"/>
            <w:r w:rsidRPr="00675D62">
              <w:rPr>
                <w:lang w:val="en-US"/>
              </w:rPr>
              <w:t>strat</w:t>
            </w:r>
            <w:proofErr w:type="spellEnd"/>
            <w:r w:rsidRPr="00675D62">
              <w:rPr>
                <w:lang w:val="en-US"/>
              </w:rPr>
              <w:t xml:space="preserve"> in </w:t>
            </w:r>
            <w:proofErr w:type="spellStart"/>
            <w:r w:rsidRPr="00675D62">
              <w:rPr>
                <w:lang w:val="en-US"/>
              </w:rPr>
              <w:t>parte</w:t>
            </w:r>
            <w:proofErr w:type="spellEnd"/>
            <w:r w:rsidRPr="00675D62">
              <w:rPr>
                <w:lang w:val="en-US"/>
              </w:rPr>
              <w:t xml:space="preserve">, </w:t>
            </w:r>
            <w:proofErr w:type="spellStart"/>
            <w:r w:rsidRPr="00675D62">
              <w:rPr>
                <w:lang w:val="en-US"/>
              </w:rPr>
              <w:t>umpluturile</w:t>
            </w:r>
            <w:proofErr w:type="spellEnd"/>
            <w:r w:rsidRPr="00675D62">
              <w:rPr>
                <w:lang w:val="en-US"/>
              </w:rPr>
              <w:t xml:space="preserve"> </w:t>
            </w:r>
            <w:proofErr w:type="spellStart"/>
            <w:r w:rsidRPr="00675D62">
              <w:rPr>
                <w:lang w:val="en-US"/>
              </w:rPr>
              <w:t>executindu</w:t>
            </w:r>
            <w:proofErr w:type="spellEnd"/>
            <w:r w:rsidRPr="00675D62">
              <w:rPr>
                <w:lang w:val="en-US"/>
              </w:rPr>
              <w:t xml:space="preserve">-se din </w:t>
            </w:r>
            <w:proofErr w:type="spellStart"/>
            <w:r w:rsidRPr="00675D62">
              <w:rPr>
                <w:lang w:val="en-US"/>
              </w:rPr>
              <w:t>pamint</w:t>
            </w:r>
            <w:proofErr w:type="spellEnd"/>
            <w:r w:rsidRPr="00675D62">
              <w:rPr>
                <w:lang w:val="en-US"/>
              </w:rPr>
              <w:t xml:space="preserve"> </w:t>
            </w:r>
            <w:proofErr w:type="spellStart"/>
            <w:r w:rsidRPr="00675D62">
              <w:rPr>
                <w:lang w:val="en-US"/>
              </w:rPr>
              <w:t>coeziv</w:t>
            </w:r>
            <w:proofErr w:type="spellEnd"/>
          </w:p>
        </w:tc>
        <w:tc>
          <w:tcPr>
            <w:tcW w:w="1039" w:type="dxa"/>
            <w:tcBorders>
              <w:top w:val="single" w:sz="4" w:space="0" w:color="auto"/>
              <w:bottom w:val="single" w:sz="4" w:space="0" w:color="auto"/>
            </w:tcBorders>
            <w:vAlign w:val="center"/>
          </w:tcPr>
          <w:p w:rsidR="009D4874" w:rsidRDefault="00000000">
            <w:pPr>
              <w:pStyle w:val="Frspaiere"/>
            </w:pPr>
            <w:r>
              <w:t>100 m3</w:t>
            </w:r>
          </w:p>
        </w:tc>
        <w:tc>
          <w:tcPr>
            <w:tcW w:w="959" w:type="dxa"/>
            <w:tcBorders>
              <w:top w:val="single" w:sz="4" w:space="0" w:color="auto"/>
              <w:bottom w:val="single" w:sz="4" w:space="0" w:color="auto"/>
            </w:tcBorders>
            <w:vAlign w:val="center"/>
          </w:tcPr>
          <w:p w:rsidR="009D4874" w:rsidRDefault="00000000">
            <w:pPr>
              <w:pStyle w:val="Frspaiere"/>
            </w:pPr>
            <w:r>
              <w:t>0,93</w:t>
            </w:r>
          </w:p>
        </w:tc>
      </w:tr>
    </w:tbl>
    <w:p w:rsidR="008C2A4E" w:rsidRDefault="00000000" w:rsidP="008C2A4E">
      <w:pPr>
        <w:pStyle w:val="Frspaiere"/>
      </w:pPr>
      <w:r>
        <w:t xml:space="preserve"> </w:t>
      </w:r>
    </w:p>
    <w:p w:rsidR="008C2A4E" w:rsidRDefault="008C2A4E" w:rsidP="008C2A4E">
      <w:pPr>
        <w:pStyle w:val="Frspaiere"/>
        <w:rPr>
          <w:rFonts w:eastAsiaTheme="minorEastAsia"/>
          <w:b/>
          <w:sz w:val="24"/>
          <w:szCs w:val="24"/>
          <w:lang w:val="zh-CN" w:eastAsia="zh-CN"/>
        </w:rPr>
      </w:pPr>
    </w:p>
    <w:p w:rsidR="008C2A4E" w:rsidRDefault="008C2A4E" w:rsidP="008C2A4E">
      <w:pPr>
        <w:pStyle w:val="Frspaiere"/>
        <w:rPr>
          <w:rFonts w:eastAsiaTheme="minorEastAsia"/>
          <w:b/>
          <w:sz w:val="24"/>
          <w:szCs w:val="24"/>
          <w:lang w:val="zh-CN" w:eastAsia="zh-CN"/>
        </w:rPr>
      </w:pPr>
    </w:p>
    <w:p w:rsidR="009D4874" w:rsidRDefault="00000000" w:rsidP="008C2A4E">
      <w:pPr>
        <w:pStyle w:val="Frspaiere"/>
        <w:rPr>
          <w:b/>
          <w:sz w:val="24"/>
          <w:szCs w:val="24"/>
          <w:lang w:val="zh-CN"/>
        </w:rPr>
      </w:pPr>
      <w:r>
        <w:rPr>
          <w:b/>
          <w:sz w:val="24"/>
          <w:szCs w:val="24"/>
          <w:lang w:val="zh-CN"/>
        </w:rPr>
        <w:t xml:space="preserve">Conducătorul grupului de lucru:  Alexandru ADAM                          ______________________          </w:t>
      </w:r>
    </w:p>
    <w:p w:rsidR="009D4874" w:rsidRDefault="00000000">
      <w:pPr>
        <w:rPr>
          <w:b/>
          <w:sz w:val="22"/>
          <w:szCs w:val="22"/>
          <w:lang w:val="ro-RO"/>
        </w:rPr>
      </w:pPr>
      <w:r>
        <w:rPr>
          <w:b/>
          <w:sz w:val="24"/>
          <w:szCs w:val="24"/>
          <w:lang w:val="zh-CN"/>
        </w:rPr>
        <w:t xml:space="preserve">                                                                                                                                    L.Ș.</w:t>
      </w:r>
    </w:p>
    <w:sectPr w:rsidR="009D4874">
      <w:footerReference w:type="default" r:id="rId24"/>
      <w:pgSz w:w="11906" w:h="16838"/>
      <w:pgMar w:top="426"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4866" w:rsidRDefault="00084866">
      <w:r>
        <w:separator/>
      </w:r>
    </w:p>
  </w:endnote>
  <w:endnote w:type="continuationSeparator" w:id="0">
    <w:p w:rsidR="00084866" w:rsidRDefault="00084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Tms Rmn">
    <w:panose1 w:val="02020603040505020304"/>
    <w:charset w:val="00"/>
    <w:family w:val="roman"/>
    <w:pitch w:val="default"/>
    <w:sig w:usb0="00000000"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4874" w:rsidRDefault="00000000">
    <w:pPr>
      <w:pStyle w:val="Subsol"/>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4866" w:rsidRDefault="00084866">
      <w:r>
        <w:separator/>
      </w:r>
    </w:p>
  </w:footnote>
  <w:footnote w:type="continuationSeparator" w:id="0">
    <w:p w:rsidR="00084866" w:rsidRDefault="000848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577A396"/>
    <w:multiLevelType w:val="singleLevel"/>
    <w:tmpl w:val="3577A396"/>
    <w:lvl w:ilvl="0">
      <w:start w:val="10"/>
      <w:numFmt w:val="decimal"/>
      <w:suff w:val="space"/>
      <w:lvlText w:val="%1."/>
      <w:lvlJc w:val="left"/>
    </w:lvl>
  </w:abstractNum>
  <w:abstractNum w:abstractNumId="26"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9" w15:restartNumberingAfterBreak="0">
    <w:nsid w:val="3E3D6768"/>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3DF6C8E"/>
    <w:multiLevelType w:val="multilevel"/>
    <w:tmpl w:val="53DF6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6620309C"/>
    <w:multiLevelType w:val="multilevel"/>
    <w:tmpl w:val="6620309C"/>
    <w:lvl w:ilvl="0">
      <w:start w:val="13"/>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D5407A2"/>
    <w:multiLevelType w:val="multilevel"/>
    <w:tmpl w:val="6D540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3305570">
    <w:abstractNumId w:val="29"/>
  </w:num>
  <w:num w:numId="2" w16cid:durableId="1781682658">
    <w:abstractNumId w:val="36"/>
  </w:num>
  <w:num w:numId="3" w16cid:durableId="837841085">
    <w:abstractNumId w:val="25"/>
  </w:num>
  <w:num w:numId="4" w16cid:durableId="1778987029">
    <w:abstractNumId w:val="45"/>
  </w:num>
  <w:num w:numId="5" w16cid:durableId="1756391958">
    <w:abstractNumId w:val="41"/>
  </w:num>
  <w:num w:numId="6" w16cid:durableId="240986614">
    <w:abstractNumId w:val="38"/>
  </w:num>
  <w:num w:numId="7" w16cid:durableId="2060787697">
    <w:abstractNumId w:val="48"/>
  </w:num>
  <w:num w:numId="8" w16cid:durableId="425422602">
    <w:abstractNumId w:val="34"/>
  </w:num>
  <w:num w:numId="9" w16cid:durableId="464859675">
    <w:abstractNumId w:val="33"/>
  </w:num>
  <w:num w:numId="10" w16cid:durableId="1757555945">
    <w:abstractNumId w:val="15"/>
  </w:num>
  <w:num w:numId="11" w16cid:durableId="740643846">
    <w:abstractNumId w:val="18"/>
  </w:num>
  <w:num w:numId="12" w16cid:durableId="968245645">
    <w:abstractNumId w:val="16"/>
  </w:num>
  <w:num w:numId="13" w16cid:durableId="18893322">
    <w:abstractNumId w:val="9"/>
  </w:num>
  <w:num w:numId="14" w16cid:durableId="328756520">
    <w:abstractNumId w:val="32"/>
  </w:num>
  <w:num w:numId="15" w16cid:durableId="1946113313">
    <w:abstractNumId w:val="13"/>
  </w:num>
  <w:num w:numId="16" w16cid:durableId="423455486">
    <w:abstractNumId w:val="22"/>
  </w:num>
  <w:num w:numId="17" w16cid:durableId="1761486115">
    <w:abstractNumId w:val="23"/>
  </w:num>
  <w:num w:numId="18" w16cid:durableId="1443261899">
    <w:abstractNumId w:val="42"/>
  </w:num>
  <w:num w:numId="19" w16cid:durableId="1707486150">
    <w:abstractNumId w:val="31"/>
  </w:num>
  <w:num w:numId="20" w16cid:durableId="321206279">
    <w:abstractNumId w:val="8"/>
  </w:num>
  <w:num w:numId="21" w16cid:durableId="550656482">
    <w:abstractNumId w:val="26"/>
  </w:num>
  <w:num w:numId="22" w16cid:durableId="88819081">
    <w:abstractNumId w:val="27"/>
  </w:num>
  <w:num w:numId="23" w16cid:durableId="1395465337">
    <w:abstractNumId w:val="39"/>
  </w:num>
  <w:num w:numId="24" w16cid:durableId="360977064">
    <w:abstractNumId w:val="11"/>
  </w:num>
  <w:num w:numId="25" w16cid:durableId="2077168490">
    <w:abstractNumId w:val="44"/>
  </w:num>
  <w:num w:numId="26" w16cid:durableId="1905291887">
    <w:abstractNumId w:val="37"/>
  </w:num>
  <w:num w:numId="27" w16cid:durableId="1845779874">
    <w:abstractNumId w:val="12"/>
  </w:num>
  <w:num w:numId="28" w16cid:durableId="1629356533">
    <w:abstractNumId w:val="35"/>
  </w:num>
  <w:num w:numId="29" w16cid:durableId="1168402046">
    <w:abstractNumId w:val="19"/>
  </w:num>
  <w:num w:numId="30" w16cid:durableId="766847510">
    <w:abstractNumId w:val="21"/>
  </w:num>
  <w:num w:numId="31" w16cid:durableId="1072891209">
    <w:abstractNumId w:val="43"/>
  </w:num>
  <w:num w:numId="32" w16cid:durableId="16003664">
    <w:abstractNumId w:val="14"/>
  </w:num>
  <w:num w:numId="33" w16cid:durableId="1765297238">
    <w:abstractNumId w:val="10"/>
  </w:num>
  <w:num w:numId="34" w16cid:durableId="1275553169">
    <w:abstractNumId w:val="20"/>
  </w:num>
  <w:num w:numId="35" w16cid:durableId="973218556">
    <w:abstractNumId w:val="7"/>
  </w:num>
  <w:num w:numId="36" w16cid:durableId="1765107469">
    <w:abstractNumId w:val="5"/>
  </w:num>
  <w:num w:numId="37" w16cid:durableId="544147433">
    <w:abstractNumId w:val="3"/>
  </w:num>
  <w:num w:numId="38" w16cid:durableId="630012217">
    <w:abstractNumId w:val="0"/>
  </w:num>
  <w:num w:numId="39" w16cid:durableId="1915970219">
    <w:abstractNumId w:val="2"/>
  </w:num>
  <w:num w:numId="40" w16cid:durableId="389232187">
    <w:abstractNumId w:val="4"/>
  </w:num>
  <w:num w:numId="41" w16cid:durableId="836379441">
    <w:abstractNumId w:val="1"/>
  </w:num>
  <w:num w:numId="42" w16cid:durableId="1470129784">
    <w:abstractNumId w:val="30"/>
  </w:num>
  <w:num w:numId="43" w16cid:durableId="15357300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088448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674800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899305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547001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6590335">
    <w:abstractNumId w:val="40"/>
  </w:num>
  <w:num w:numId="49" w16cid:durableId="1043090729">
    <w:abstractNumId w:val="6"/>
  </w:num>
  <w:num w:numId="50" w16cid:durableId="1870795445">
    <w:abstractNumId w:val="47"/>
  </w:num>
  <w:num w:numId="51" w16cid:durableId="1747219192">
    <w:abstractNumId w:val="28"/>
  </w:num>
  <w:num w:numId="52" w16cid:durableId="1969702991">
    <w:abstractNumId w:val="17"/>
  </w:num>
  <w:num w:numId="53" w16cid:durableId="1316294946">
    <w:abstractNumId w:val="46"/>
  </w:num>
  <w:num w:numId="54" w16cid:durableId="794521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3C7B"/>
    <w:rsid w:val="00033DDF"/>
    <w:rsid w:val="000418D2"/>
    <w:rsid w:val="00080613"/>
    <w:rsid w:val="00081285"/>
    <w:rsid w:val="00082348"/>
    <w:rsid w:val="00084866"/>
    <w:rsid w:val="00086B34"/>
    <w:rsid w:val="000A3DEC"/>
    <w:rsid w:val="000B2CDF"/>
    <w:rsid w:val="000B2D7E"/>
    <w:rsid w:val="000B4282"/>
    <w:rsid w:val="000C132E"/>
    <w:rsid w:val="000C1B25"/>
    <w:rsid w:val="000C657E"/>
    <w:rsid w:val="00106666"/>
    <w:rsid w:val="001224DA"/>
    <w:rsid w:val="00147DB2"/>
    <w:rsid w:val="00157B5D"/>
    <w:rsid w:val="00190A64"/>
    <w:rsid w:val="00193032"/>
    <w:rsid w:val="00193507"/>
    <w:rsid w:val="00195A29"/>
    <w:rsid w:val="00195AB8"/>
    <w:rsid w:val="001C4843"/>
    <w:rsid w:val="001D48E7"/>
    <w:rsid w:val="001F244D"/>
    <w:rsid w:val="00207B3C"/>
    <w:rsid w:val="00215CCE"/>
    <w:rsid w:val="00247223"/>
    <w:rsid w:val="002546EC"/>
    <w:rsid w:val="00276337"/>
    <w:rsid w:val="00296754"/>
    <w:rsid w:val="00297F99"/>
    <w:rsid w:val="002A074C"/>
    <w:rsid w:val="002C2ED0"/>
    <w:rsid w:val="002D66C0"/>
    <w:rsid w:val="002E606A"/>
    <w:rsid w:val="002E7FA6"/>
    <w:rsid w:val="002F3A70"/>
    <w:rsid w:val="003050A0"/>
    <w:rsid w:val="00307FDA"/>
    <w:rsid w:val="00312D78"/>
    <w:rsid w:val="00324EF0"/>
    <w:rsid w:val="00332EE8"/>
    <w:rsid w:val="00340BA2"/>
    <w:rsid w:val="00353A69"/>
    <w:rsid w:val="00361A38"/>
    <w:rsid w:val="00363C89"/>
    <w:rsid w:val="003647B8"/>
    <w:rsid w:val="003A1DA7"/>
    <w:rsid w:val="00403FE6"/>
    <w:rsid w:val="00404242"/>
    <w:rsid w:val="004065C6"/>
    <w:rsid w:val="0041000F"/>
    <w:rsid w:val="0041639F"/>
    <w:rsid w:val="004225A2"/>
    <w:rsid w:val="0042484E"/>
    <w:rsid w:val="00443919"/>
    <w:rsid w:val="00444B84"/>
    <w:rsid w:val="0045517F"/>
    <w:rsid w:val="0048432C"/>
    <w:rsid w:val="004A1CDF"/>
    <w:rsid w:val="004B7327"/>
    <w:rsid w:val="004C5BB0"/>
    <w:rsid w:val="004D0F34"/>
    <w:rsid w:val="004F54D6"/>
    <w:rsid w:val="004F6142"/>
    <w:rsid w:val="00506D5A"/>
    <w:rsid w:val="00510CEC"/>
    <w:rsid w:val="005140ED"/>
    <w:rsid w:val="005160EE"/>
    <w:rsid w:val="00521E7F"/>
    <w:rsid w:val="00531560"/>
    <w:rsid w:val="005421FA"/>
    <w:rsid w:val="00547FBA"/>
    <w:rsid w:val="005518F6"/>
    <w:rsid w:val="005560D1"/>
    <w:rsid w:val="00563169"/>
    <w:rsid w:val="00567DE7"/>
    <w:rsid w:val="00585530"/>
    <w:rsid w:val="005A16B3"/>
    <w:rsid w:val="005A310A"/>
    <w:rsid w:val="005B0108"/>
    <w:rsid w:val="005B0179"/>
    <w:rsid w:val="005C532F"/>
    <w:rsid w:val="005D2F0B"/>
    <w:rsid w:val="005E2215"/>
    <w:rsid w:val="005F61AE"/>
    <w:rsid w:val="00602AC3"/>
    <w:rsid w:val="00610EA1"/>
    <w:rsid w:val="0062221E"/>
    <w:rsid w:val="006421A6"/>
    <w:rsid w:val="006466C0"/>
    <w:rsid w:val="00654065"/>
    <w:rsid w:val="00662C7D"/>
    <w:rsid w:val="00675D62"/>
    <w:rsid w:val="0069001F"/>
    <w:rsid w:val="00693EF7"/>
    <w:rsid w:val="006A6405"/>
    <w:rsid w:val="006B225F"/>
    <w:rsid w:val="006C11CA"/>
    <w:rsid w:val="00700A2F"/>
    <w:rsid w:val="00703898"/>
    <w:rsid w:val="00706C55"/>
    <w:rsid w:val="007115B3"/>
    <w:rsid w:val="00715EA1"/>
    <w:rsid w:val="007201DC"/>
    <w:rsid w:val="0072330A"/>
    <w:rsid w:val="00731C8D"/>
    <w:rsid w:val="0074622B"/>
    <w:rsid w:val="0074638F"/>
    <w:rsid w:val="007538B4"/>
    <w:rsid w:val="007737FD"/>
    <w:rsid w:val="00794E2A"/>
    <w:rsid w:val="00796324"/>
    <w:rsid w:val="007B2E8B"/>
    <w:rsid w:val="007C4A5D"/>
    <w:rsid w:val="007D4CF1"/>
    <w:rsid w:val="007D509E"/>
    <w:rsid w:val="007E5F8C"/>
    <w:rsid w:val="007F1077"/>
    <w:rsid w:val="008218D6"/>
    <w:rsid w:val="00850BCB"/>
    <w:rsid w:val="008645F0"/>
    <w:rsid w:val="008838FA"/>
    <w:rsid w:val="008876C3"/>
    <w:rsid w:val="00892BD2"/>
    <w:rsid w:val="008A70D6"/>
    <w:rsid w:val="008B5932"/>
    <w:rsid w:val="008C2A4E"/>
    <w:rsid w:val="008D76C1"/>
    <w:rsid w:val="0090083E"/>
    <w:rsid w:val="00907D2D"/>
    <w:rsid w:val="00931369"/>
    <w:rsid w:val="00936455"/>
    <w:rsid w:val="0096527B"/>
    <w:rsid w:val="009702A4"/>
    <w:rsid w:val="009713BD"/>
    <w:rsid w:val="009746A0"/>
    <w:rsid w:val="009957B3"/>
    <w:rsid w:val="009A6B2B"/>
    <w:rsid w:val="009D4874"/>
    <w:rsid w:val="009D5F69"/>
    <w:rsid w:val="009E244E"/>
    <w:rsid w:val="00A02472"/>
    <w:rsid w:val="00A24916"/>
    <w:rsid w:val="00A37EA4"/>
    <w:rsid w:val="00A61F2B"/>
    <w:rsid w:val="00A64AC6"/>
    <w:rsid w:val="00A82EE3"/>
    <w:rsid w:val="00A931FC"/>
    <w:rsid w:val="00A93CC3"/>
    <w:rsid w:val="00A97EF3"/>
    <w:rsid w:val="00AA14E6"/>
    <w:rsid w:val="00AC2788"/>
    <w:rsid w:val="00AD3891"/>
    <w:rsid w:val="00AF44E7"/>
    <w:rsid w:val="00B072A5"/>
    <w:rsid w:val="00B07EB3"/>
    <w:rsid w:val="00B1222A"/>
    <w:rsid w:val="00B1606A"/>
    <w:rsid w:val="00B53265"/>
    <w:rsid w:val="00B64661"/>
    <w:rsid w:val="00B65510"/>
    <w:rsid w:val="00B70CE2"/>
    <w:rsid w:val="00B86AD1"/>
    <w:rsid w:val="00B92370"/>
    <w:rsid w:val="00B92ECA"/>
    <w:rsid w:val="00BA4DDF"/>
    <w:rsid w:val="00BA7839"/>
    <w:rsid w:val="00BC16AC"/>
    <w:rsid w:val="00BC3DA4"/>
    <w:rsid w:val="00BC3DE8"/>
    <w:rsid w:val="00BC4C4C"/>
    <w:rsid w:val="00BE07D5"/>
    <w:rsid w:val="00C03320"/>
    <w:rsid w:val="00C10DAE"/>
    <w:rsid w:val="00C12399"/>
    <w:rsid w:val="00C22322"/>
    <w:rsid w:val="00C55B3E"/>
    <w:rsid w:val="00C9619F"/>
    <w:rsid w:val="00CF25B9"/>
    <w:rsid w:val="00D06E18"/>
    <w:rsid w:val="00D10289"/>
    <w:rsid w:val="00D112E6"/>
    <w:rsid w:val="00D17B85"/>
    <w:rsid w:val="00D36DE9"/>
    <w:rsid w:val="00D551B3"/>
    <w:rsid w:val="00D73576"/>
    <w:rsid w:val="00D85B8C"/>
    <w:rsid w:val="00DB2FA4"/>
    <w:rsid w:val="00DB422C"/>
    <w:rsid w:val="00DD6A5F"/>
    <w:rsid w:val="00DE0588"/>
    <w:rsid w:val="00DE17DC"/>
    <w:rsid w:val="00DE22D2"/>
    <w:rsid w:val="00DE437C"/>
    <w:rsid w:val="00DF4A30"/>
    <w:rsid w:val="00E0291A"/>
    <w:rsid w:val="00E454F3"/>
    <w:rsid w:val="00E55E71"/>
    <w:rsid w:val="00E6020A"/>
    <w:rsid w:val="00E77872"/>
    <w:rsid w:val="00E938B6"/>
    <w:rsid w:val="00ED4D8D"/>
    <w:rsid w:val="00ED4E43"/>
    <w:rsid w:val="00ED784E"/>
    <w:rsid w:val="00EF7226"/>
    <w:rsid w:val="00F1644B"/>
    <w:rsid w:val="00F30FF4"/>
    <w:rsid w:val="00F33CA7"/>
    <w:rsid w:val="00F37FB9"/>
    <w:rsid w:val="00F424E8"/>
    <w:rsid w:val="00F53932"/>
    <w:rsid w:val="00F539AB"/>
    <w:rsid w:val="00F70737"/>
    <w:rsid w:val="00F83C47"/>
    <w:rsid w:val="00F83EC8"/>
    <w:rsid w:val="00FB099F"/>
    <w:rsid w:val="00FB4FEC"/>
    <w:rsid w:val="00FD2BD9"/>
    <w:rsid w:val="00FD4278"/>
    <w:rsid w:val="00FD69A6"/>
    <w:rsid w:val="00FF4F43"/>
    <w:rsid w:val="183425E1"/>
    <w:rsid w:val="1E2F1AB7"/>
    <w:rsid w:val="24D77A14"/>
    <w:rsid w:val="261B0F5B"/>
    <w:rsid w:val="2C3F0DD7"/>
    <w:rsid w:val="33C7669F"/>
    <w:rsid w:val="3CDC1931"/>
    <w:rsid w:val="41243FB9"/>
    <w:rsid w:val="66E830C8"/>
    <w:rsid w:val="6D145430"/>
    <w:rsid w:val="74F74FA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8854026"/>
  <w15:docId w15:val="{1AC5F0F7-F1FF-42B2-83F2-6EF284EFB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center"/>
    </w:pPr>
    <w:rPr>
      <w:rFonts w:eastAsia="Times New Roman"/>
    </w:rPr>
  </w:style>
  <w:style w:type="paragraph" w:styleId="Titlu1">
    <w:name w:val="heading 1"/>
    <w:basedOn w:val="Normal"/>
    <w:next w:val="Normal"/>
    <w:link w:val="Titlu1Caracter"/>
    <w:qFormat/>
    <w:pPr>
      <w:outlineLvl w:val="0"/>
    </w:pPr>
    <w:rPr>
      <w:b/>
      <w:sz w:val="32"/>
      <w:szCs w:val="32"/>
      <w:lang w:val="ro-RO"/>
    </w:rPr>
  </w:style>
  <w:style w:type="paragraph" w:styleId="Titlu2">
    <w:name w:val="heading 2"/>
    <w:basedOn w:val="Normal"/>
    <w:next w:val="Normal"/>
    <w:link w:val="Titlu2Caracter"/>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Titlu3">
    <w:name w:val="heading 3"/>
    <w:basedOn w:val="Normal"/>
    <w:next w:val="Normal"/>
    <w:link w:val="Titlu3Caracter"/>
    <w:qFormat/>
    <w:pPr>
      <w:keepNext/>
      <w:autoSpaceDE w:val="0"/>
      <w:autoSpaceDN w:val="0"/>
      <w:adjustRightInd w:val="0"/>
      <w:spacing w:before="240" w:after="60"/>
      <w:outlineLvl w:val="2"/>
    </w:pPr>
    <w:rPr>
      <w:rFonts w:ascii="Arial" w:hAnsi="Arial" w:cs="Arial"/>
      <w:b/>
      <w:bCs/>
      <w:sz w:val="26"/>
      <w:szCs w:val="26"/>
      <w:lang w:val="ro-RO"/>
    </w:rPr>
  </w:style>
  <w:style w:type="paragraph" w:styleId="Titlu4">
    <w:name w:val="heading 4"/>
    <w:aliases w:val=" Sub-Clause Sub-paragraph"/>
    <w:basedOn w:val="Normal"/>
    <w:next w:val="Normal"/>
    <w:link w:val="Titlu4Caracter"/>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Titlu5">
    <w:name w:val="heading 5"/>
    <w:basedOn w:val="Normal"/>
    <w:next w:val="Normal"/>
    <w:link w:val="Titlu5Caracter"/>
    <w:qFormat/>
    <w:pPr>
      <w:keepNext/>
      <w:ind w:firstLine="6804"/>
      <w:outlineLvl w:val="4"/>
    </w:pPr>
    <w:rPr>
      <w:sz w:val="28"/>
      <w:lang w:val="ro-RO"/>
    </w:rPr>
  </w:style>
  <w:style w:type="paragraph" w:styleId="Titlu8">
    <w:name w:val="heading 8"/>
    <w:basedOn w:val="Normal"/>
    <w:next w:val="Normal"/>
    <w:link w:val="Titlu8Caracter"/>
    <w:semiHidden/>
    <w:unhideWhenUsed/>
    <w:qFormat/>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qFormat/>
    <w:rPr>
      <w:vertAlign w:val="superscript"/>
    </w:rPr>
  </w:style>
  <w:style w:type="character" w:styleId="Referincomentariu">
    <w:name w:val="annotation reference"/>
    <w:uiPriority w:val="99"/>
    <w:qFormat/>
    <w:rPr>
      <w:sz w:val="16"/>
      <w:szCs w:val="16"/>
    </w:rPr>
  </w:style>
  <w:style w:type="character" w:styleId="Hyperlink">
    <w:name w:val="Hyperlink"/>
    <w:basedOn w:val="Fontdeparagrafimplicit"/>
    <w:uiPriority w:val="99"/>
    <w:unhideWhenUsed/>
    <w:qFormat/>
    <w:rPr>
      <w:color w:val="0563C1" w:themeColor="hyperlink"/>
      <w:u w:val="single"/>
    </w:rPr>
  </w:style>
  <w:style w:type="character" w:styleId="Numrdepagin">
    <w:name w:val="page number"/>
    <w:qFormat/>
  </w:style>
  <w:style w:type="character" w:styleId="Robust">
    <w:name w:val="Strong"/>
    <w:uiPriority w:val="22"/>
    <w:qFormat/>
    <w:rPr>
      <w:b/>
      <w:bCs/>
    </w:rPr>
  </w:style>
  <w:style w:type="paragraph" w:styleId="TextnBalon">
    <w:name w:val="Balloon Text"/>
    <w:basedOn w:val="Normal"/>
    <w:link w:val="TextnBalonCaracter"/>
    <w:unhideWhenUsed/>
    <w:qFormat/>
    <w:rPr>
      <w:rFonts w:ascii="Segoe UI" w:hAnsi="Segoe UI" w:cs="Segoe UI"/>
      <w:sz w:val="18"/>
      <w:szCs w:val="18"/>
    </w:rPr>
  </w:style>
  <w:style w:type="paragraph" w:styleId="Corptext2">
    <w:name w:val="Body Text 2"/>
    <w:basedOn w:val="Normal"/>
    <w:link w:val="Corptext2Caracter"/>
    <w:qFormat/>
    <w:pPr>
      <w:autoSpaceDE w:val="0"/>
      <w:autoSpaceDN w:val="0"/>
      <w:adjustRightInd w:val="0"/>
      <w:spacing w:after="120" w:line="480" w:lineRule="auto"/>
    </w:pPr>
    <w:rPr>
      <w:sz w:val="28"/>
      <w:szCs w:val="28"/>
      <w:lang w:val="ro-RO"/>
    </w:rPr>
  </w:style>
  <w:style w:type="paragraph" w:styleId="Indentcorptext3">
    <w:name w:val="Body Text Indent 3"/>
    <w:basedOn w:val="Normal"/>
    <w:link w:val="Indentcorptext3Caracter"/>
    <w:qFormat/>
    <w:pPr>
      <w:spacing w:after="120"/>
      <w:ind w:left="283"/>
    </w:pPr>
    <w:rPr>
      <w:sz w:val="16"/>
      <w:szCs w:val="16"/>
      <w:lang w:val="ro-RO" w:eastAsia="en-US"/>
    </w:rPr>
  </w:style>
  <w:style w:type="paragraph" w:styleId="Legend">
    <w:name w:val="caption"/>
    <w:basedOn w:val="Normal"/>
    <w:next w:val="Normal"/>
    <w:qFormat/>
    <w:pPr>
      <w:spacing w:before="240" w:after="60"/>
    </w:pPr>
    <w:rPr>
      <w:rFonts w:ascii="Arial" w:hAnsi="Arial"/>
      <w:b/>
      <w:kern w:val="28"/>
      <w:sz w:val="32"/>
    </w:rPr>
  </w:style>
  <w:style w:type="paragraph" w:styleId="Textcomentariu">
    <w:name w:val="annotation text"/>
    <w:basedOn w:val="Normal"/>
    <w:link w:val="TextcomentariuCaracter"/>
    <w:uiPriority w:val="99"/>
    <w:qFormat/>
  </w:style>
  <w:style w:type="paragraph" w:styleId="SubiectComentariu">
    <w:name w:val="annotation subject"/>
    <w:basedOn w:val="Textcomentariu"/>
    <w:next w:val="Textcomentariu"/>
    <w:link w:val="SubiectComentariuCaracter"/>
    <w:qFormat/>
    <w:rPr>
      <w:b/>
      <w:bCs/>
    </w:rPr>
  </w:style>
  <w:style w:type="paragraph" w:styleId="Plandocument">
    <w:name w:val="Document Map"/>
    <w:basedOn w:val="Normal"/>
    <w:link w:val="PlandocumentCaracter"/>
    <w:qFormat/>
    <w:pPr>
      <w:shd w:val="clear" w:color="auto" w:fill="000080"/>
      <w:autoSpaceDE w:val="0"/>
      <w:autoSpaceDN w:val="0"/>
      <w:adjustRightInd w:val="0"/>
    </w:pPr>
    <w:rPr>
      <w:rFonts w:ascii="Tahoma" w:hAnsi="Tahoma" w:cs="Tahoma"/>
      <w:lang w:val="ro-RO"/>
    </w:rPr>
  </w:style>
  <w:style w:type="paragraph" w:styleId="Textnotdesubsol">
    <w:name w:val="footnote text"/>
    <w:basedOn w:val="Normal"/>
    <w:link w:val="TextnotdesubsolCaracter"/>
    <w:qFormat/>
    <w:pPr>
      <w:jc w:val="both"/>
    </w:pPr>
    <w:rPr>
      <w:lang w:val="en-US" w:eastAsia="en-US"/>
    </w:rPr>
  </w:style>
  <w:style w:type="paragraph" w:styleId="Cuprins8">
    <w:name w:val="toc 8"/>
    <w:basedOn w:val="Normal"/>
    <w:next w:val="Normal"/>
    <w:uiPriority w:val="39"/>
    <w:unhideWhenUsed/>
    <w:qFormat/>
    <w:pPr>
      <w:spacing w:after="100" w:line="276" w:lineRule="auto"/>
      <w:ind w:left="1540"/>
    </w:pPr>
    <w:rPr>
      <w:rFonts w:ascii="Calibri" w:hAnsi="Calibri"/>
      <w:sz w:val="22"/>
      <w:szCs w:val="22"/>
      <w:lang w:val="en-US" w:eastAsia="en-US"/>
    </w:rPr>
  </w:style>
  <w:style w:type="paragraph" w:styleId="Antet">
    <w:name w:val="header"/>
    <w:basedOn w:val="Normal"/>
    <w:link w:val="AntetCaracter"/>
    <w:qFormat/>
    <w:pPr>
      <w:tabs>
        <w:tab w:val="center" w:pos="4703"/>
        <w:tab w:val="right" w:pos="9406"/>
      </w:tabs>
    </w:pPr>
  </w:style>
  <w:style w:type="paragraph" w:styleId="Cuprins9">
    <w:name w:val="toc 9"/>
    <w:basedOn w:val="Normal"/>
    <w:next w:val="Normal"/>
    <w:uiPriority w:val="39"/>
    <w:unhideWhenUsed/>
    <w:qFormat/>
    <w:pPr>
      <w:spacing w:after="100" w:line="276" w:lineRule="auto"/>
      <w:ind w:left="1760"/>
    </w:pPr>
    <w:rPr>
      <w:rFonts w:ascii="Calibri" w:hAnsi="Calibri"/>
      <w:sz w:val="22"/>
      <w:szCs w:val="22"/>
      <w:lang w:val="en-US" w:eastAsia="en-US"/>
    </w:rPr>
  </w:style>
  <w:style w:type="paragraph" w:styleId="Cuprins7">
    <w:name w:val="toc 7"/>
    <w:basedOn w:val="Normal"/>
    <w:next w:val="Normal"/>
    <w:uiPriority w:val="39"/>
    <w:unhideWhenUsed/>
    <w:qFormat/>
    <w:pPr>
      <w:spacing w:after="100" w:line="276" w:lineRule="auto"/>
      <w:ind w:left="1320"/>
    </w:pPr>
    <w:rPr>
      <w:rFonts w:ascii="Calibri" w:hAnsi="Calibri"/>
      <w:sz w:val="22"/>
      <w:szCs w:val="22"/>
      <w:lang w:val="en-US" w:eastAsia="en-US"/>
    </w:rPr>
  </w:style>
  <w:style w:type="paragraph" w:styleId="Corptext">
    <w:name w:val="Body Text"/>
    <w:basedOn w:val="Normal"/>
    <w:link w:val="CorptextCaracter"/>
    <w:unhideWhenUsed/>
    <w:qFormat/>
    <w:pPr>
      <w:spacing w:after="120"/>
    </w:pPr>
  </w:style>
  <w:style w:type="paragraph" w:styleId="Cuprins1">
    <w:name w:val="toc 1"/>
    <w:basedOn w:val="Normal"/>
    <w:next w:val="Normal"/>
    <w:uiPriority w:val="39"/>
    <w:unhideWhenUsed/>
    <w:qFormat/>
    <w:pPr>
      <w:tabs>
        <w:tab w:val="right" w:leader="dot" w:pos="9638"/>
      </w:tabs>
      <w:spacing w:after="100" w:line="259" w:lineRule="auto"/>
    </w:pPr>
    <w:rPr>
      <w:rFonts w:eastAsia="SimSun"/>
      <w:b/>
      <w:sz w:val="24"/>
      <w:szCs w:val="24"/>
      <w:lang w:val="en-US" w:eastAsia="en-US"/>
    </w:rPr>
  </w:style>
  <w:style w:type="paragraph" w:styleId="Cuprins6">
    <w:name w:val="toc 6"/>
    <w:basedOn w:val="Normal"/>
    <w:next w:val="Normal"/>
    <w:uiPriority w:val="39"/>
    <w:unhideWhenUsed/>
    <w:qFormat/>
    <w:pPr>
      <w:spacing w:after="100" w:line="276" w:lineRule="auto"/>
      <w:ind w:left="1100"/>
    </w:pPr>
    <w:rPr>
      <w:rFonts w:ascii="Calibri" w:hAnsi="Calibri"/>
      <w:sz w:val="22"/>
      <w:szCs w:val="22"/>
      <w:lang w:val="en-US" w:eastAsia="en-US"/>
    </w:rPr>
  </w:style>
  <w:style w:type="paragraph" w:styleId="Cuprins3">
    <w:name w:val="toc 3"/>
    <w:basedOn w:val="Normal"/>
    <w:next w:val="Normal"/>
    <w:uiPriority w:val="39"/>
    <w:unhideWhenUsed/>
    <w:qFormat/>
    <w:pPr>
      <w:spacing w:after="100" w:line="259" w:lineRule="auto"/>
      <w:ind w:left="440"/>
    </w:pPr>
    <w:rPr>
      <w:rFonts w:ascii="Calibri" w:eastAsia="SimSun" w:hAnsi="Calibri"/>
      <w:sz w:val="22"/>
      <w:szCs w:val="22"/>
      <w:lang w:val="en-US" w:eastAsia="en-US"/>
    </w:rPr>
  </w:style>
  <w:style w:type="paragraph" w:styleId="Cuprins2">
    <w:name w:val="toc 2"/>
    <w:basedOn w:val="Normal"/>
    <w:next w:val="Normal"/>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Cuprins4">
    <w:name w:val="toc 4"/>
    <w:basedOn w:val="Normal"/>
    <w:next w:val="Normal"/>
    <w:uiPriority w:val="39"/>
    <w:unhideWhenUsed/>
    <w:qFormat/>
    <w:pPr>
      <w:spacing w:after="100" w:line="276" w:lineRule="auto"/>
      <w:ind w:left="660"/>
    </w:pPr>
    <w:rPr>
      <w:rFonts w:ascii="Calibri" w:hAnsi="Calibri"/>
      <w:sz w:val="22"/>
      <w:szCs w:val="22"/>
      <w:lang w:val="en-US" w:eastAsia="en-US"/>
    </w:rPr>
  </w:style>
  <w:style w:type="paragraph" w:styleId="Cuprins5">
    <w:name w:val="toc 5"/>
    <w:basedOn w:val="Normal"/>
    <w:next w:val="Normal"/>
    <w:uiPriority w:val="39"/>
    <w:unhideWhenUsed/>
    <w:qFormat/>
    <w:pPr>
      <w:spacing w:after="100" w:line="276" w:lineRule="auto"/>
      <w:ind w:left="880"/>
    </w:pPr>
    <w:rPr>
      <w:rFonts w:ascii="Calibri" w:hAnsi="Calibri"/>
      <w:sz w:val="22"/>
      <w:szCs w:val="22"/>
      <w:lang w:val="en-US" w:eastAsia="en-US"/>
    </w:rPr>
  </w:style>
  <w:style w:type="paragraph" w:styleId="Indentcorptext">
    <w:name w:val="Body Text Indent"/>
    <w:basedOn w:val="Normal"/>
    <w:link w:val="IndentcorptextCaracter"/>
    <w:qFormat/>
    <w:pPr>
      <w:autoSpaceDE w:val="0"/>
      <w:autoSpaceDN w:val="0"/>
      <w:adjustRightInd w:val="0"/>
      <w:spacing w:after="120"/>
      <w:ind w:left="283"/>
    </w:pPr>
    <w:rPr>
      <w:sz w:val="28"/>
      <w:szCs w:val="28"/>
      <w:lang w:val="ro-RO"/>
    </w:rPr>
  </w:style>
  <w:style w:type="paragraph" w:styleId="Titlu">
    <w:name w:val="Title"/>
    <w:basedOn w:val="Normal"/>
    <w:link w:val="TitluCaracter"/>
    <w:qFormat/>
    <w:pPr>
      <w:ind w:left="240"/>
    </w:pPr>
    <w:rPr>
      <w:b/>
      <w:bCs/>
      <w:sz w:val="28"/>
      <w:szCs w:val="28"/>
      <w:lang w:val="fr-FR"/>
    </w:rPr>
  </w:style>
  <w:style w:type="paragraph" w:styleId="Subsol">
    <w:name w:val="footer"/>
    <w:basedOn w:val="Normal"/>
    <w:link w:val="SubsolCaracter"/>
    <w:uiPriority w:val="99"/>
    <w:qFormat/>
    <w:pPr>
      <w:tabs>
        <w:tab w:val="center" w:pos="4677"/>
        <w:tab w:val="right" w:pos="9355"/>
      </w:tabs>
    </w:pPr>
  </w:style>
  <w:style w:type="paragraph" w:styleId="NormalWeb">
    <w:name w:val="Normal (Web)"/>
    <w:basedOn w:val="Normal"/>
    <w:uiPriority w:val="99"/>
    <w:unhideWhenUsed/>
    <w:qFormat/>
    <w:pPr>
      <w:ind w:firstLine="567"/>
      <w:jc w:val="both"/>
    </w:pPr>
    <w:rPr>
      <w:sz w:val="24"/>
      <w:szCs w:val="24"/>
    </w:rPr>
  </w:style>
  <w:style w:type="paragraph" w:styleId="Indentcorptext2">
    <w:name w:val="Body Text Indent 2"/>
    <w:basedOn w:val="Normal"/>
    <w:link w:val="Indentcorptext2Caracter"/>
    <w:qFormat/>
    <w:pPr>
      <w:autoSpaceDE w:val="0"/>
      <w:autoSpaceDN w:val="0"/>
      <w:adjustRightInd w:val="0"/>
      <w:spacing w:after="120" w:line="480" w:lineRule="auto"/>
      <w:ind w:left="283"/>
    </w:pPr>
    <w:rPr>
      <w:sz w:val="28"/>
      <w:szCs w:val="28"/>
      <w:lang w:val="ro-RO"/>
    </w:rPr>
  </w:style>
  <w:style w:type="paragraph" w:styleId="Subtitlu">
    <w:name w:val="Subtitle"/>
    <w:basedOn w:val="Normal"/>
    <w:link w:val="SubtitluCaracter"/>
    <w:qFormat/>
    <w:rPr>
      <w:b/>
      <w:sz w:val="32"/>
      <w:lang w:val="en-US"/>
    </w:rPr>
  </w:style>
  <w:style w:type="paragraph" w:styleId="PreformatatHTML">
    <w:name w:val="HTML Preformatted"/>
    <w:basedOn w:val="Normal"/>
    <w:link w:val="PreformatatHTMLCaracter"/>
    <w:uiPriority w:val="99"/>
    <w:unhideWhenUsed/>
    <w:qFormat/>
    <w:rPr>
      <w:rFonts w:ascii="Consolas" w:hAnsi="Consolas"/>
      <w:lang w:val="ro-RO" w:eastAsia="en-US"/>
    </w:rPr>
  </w:style>
  <w:style w:type="table" w:styleId="Temtabel">
    <w:name w:val="Table Theme"/>
    <w:basedOn w:val="TabelNormal"/>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Profesional">
    <w:name w:val="Table Professional"/>
    <w:basedOn w:val="TabelNormal"/>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elElegant">
    <w:name w:val="Table Elegant"/>
    <w:basedOn w:val="TabelNormal"/>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itlu1Caracter">
    <w:name w:val="Titlu 1 Caracter"/>
    <w:basedOn w:val="Fontdeparagrafimplicit"/>
    <w:link w:val="Titlu1"/>
    <w:qFormat/>
    <w:rPr>
      <w:rFonts w:ascii="Times New Roman" w:eastAsia="Times New Roman" w:hAnsi="Times New Roman" w:cs="Times New Roman"/>
      <w:b/>
      <w:sz w:val="32"/>
      <w:szCs w:val="32"/>
      <w:lang w:eastAsia="ru-RU"/>
    </w:rPr>
  </w:style>
  <w:style w:type="character" w:customStyle="1" w:styleId="SubsolCaracter">
    <w:name w:val="Subsol Caracter"/>
    <w:basedOn w:val="Fontdeparagrafimplicit"/>
    <w:link w:val="Subsol"/>
    <w:uiPriority w:val="99"/>
    <w:qFormat/>
    <w:rPr>
      <w:rFonts w:ascii="Times New Roman" w:eastAsia="Times New Roman" w:hAnsi="Times New Roman" w:cs="Times New Roman"/>
      <w:sz w:val="20"/>
      <w:szCs w:val="20"/>
      <w:lang w:val="ru-RU" w:eastAsia="ru-RU"/>
    </w:rPr>
  </w:style>
  <w:style w:type="character" w:customStyle="1" w:styleId="CorptextCaracter">
    <w:name w:val="Corp text Caracter"/>
    <w:basedOn w:val="Fontdeparagrafimplicit"/>
    <w:link w:val="Corptext"/>
    <w:qFormat/>
    <w:rPr>
      <w:rFonts w:ascii="Times New Roman" w:eastAsia="Times New Roman" w:hAnsi="Times New Roman" w:cs="Times New Roman"/>
      <w:sz w:val="20"/>
      <w:szCs w:val="20"/>
      <w:lang w:val="ru-RU" w:eastAsia="ru-RU"/>
    </w:rPr>
  </w:style>
  <w:style w:type="character" w:customStyle="1" w:styleId="TextnBalonCaracter">
    <w:name w:val="Text în Balon Caracter"/>
    <w:basedOn w:val="Fontdeparagrafimplicit"/>
    <w:link w:val="TextnBalon"/>
    <w:semiHidden/>
    <w:qFormat/>
    <w:rPr>
      <w:rFonts w:ascii="Segoe UI" w:eastAsia="Times New Roman" w:hAnsi="Segoe UI" w:cs="Segoe UI"/>
      <w:sz w:val="18"/>
      <w:szCs w:val="18"/>
      <w:lang w:val="ru-RU" w:eastAsia="ru-RU"/>
    </w:rPr>
  </w:style>
  <w:style w:type="paragraph" w:styleId="Listparagraf">
    <w:name w:val="List Paragraph"/>
    <w:aliases w:val="HotarirePunct1"/>
    <w:basedOn w:val="Normal"/>
    <w:uiPriority w:val="34"/>
    <w:qFormat/>
    <w:pPr>
      <w:ind w:left="720"/>
      <w:contextualSpacing/>
    </w:pPr>
  </w:style>
  <w:style w:type="character" w:styleId="Textsubstituent">
    <w:name w:val="Placeholder Text"/>
    <w:basedOn w:val="Fontdeparagrafimplicit"/>
    <w:uiPriority w:val="99"/>
    <w:qFormat/>
    <w:rPr>
      <w:color w:val="808080"/>
    </w:rPr>
  </w:style>
  <w:style w:type="paragraph" w:customStyle="1" w:styleId="Frspaiere1">
    <w:name w:val="Fără spațiere1"/>
    <w:uiPriority w:val="1"/>
    <w:qFormat/>
    <w:pPr>
      <w:jc w:val="center"/>
    </w:pPr>
    <w:rPr>
      <w:rFonts w:ascii="Calibri" w:eastAsia="PMingLiU" w:hAnsi="Calibri"/>
      <w:sz w:val="22"/>
      <w:szCs w:val="22"/>
      <w:lang w:val="en-US" w:eastAsia="zh-CN"/>
    </w:rPr>
  </w:style>
  <w:style w:type="paragraph" w:customStyle="1" w:styleId="cn">
    <w:name w:val="cn"/>
    <w:basedOn w:val="Normal"/>
    <w:qFormat/>
    <w:rPr>
      <w:sz w:val="24"/>
      <w:szCs w:val="24"/>
    </w:rPr>
  </w:style>
  <w:style w:type="paragraph" w:customStyle="1" w:styleId="cp">
    <w:name w:val="cp"/>
    <w:basedOn w:val="Normal"/>
    <w:qFormat/>
    <w:rPr>
      <w:b/>
      <w:bCs/>
      <w:sz w:val="24"/>
      <w:szCs w:val="24"/>
      <w:lang w:val="ro-RO"/>
    </w:rPr>
  </w:style>
  <w:style w:type="character" w:customStyle="1" w:styleId="Titlu2Caracter">
    <w:name w:val="Titlu 2 Caracter"/>
    <w:basedOn w:val="Fontdeparagrafimplicit"/>
    <w:link w:val="Titlu2"/>
    <w:qFormat/>
    <w:rPr>
      <w:rFonts w:ascii="Arial" w:eastAsia="Times New Roman" w:hAnsi="Arial" w:cs="Arial"/>
      <w:b/>
      <w:bCs/>
      <w:i/>
      <w:iCs/>
      <w:sz w:val="28"/>
      <w:szCs w:val="28"/>
      <w:lang w:eastAsia="ru-RU"/>
    </w:rPr>
  </w:style>
  <w:style w:type="character" w:customStyle="1" w:styleId="Titlu3Caracter">
    <w:name w:val="Titlu 3 Caracter"/>
    <w:basedOn w:val="Fontdeparagrafimplicit"/>
    <w:link w:val="Titlu3"/>
    <w:qFormat/>
    <w:rPr>
      <w:rFonts w:ascii="Arial" w:eastAsia="Times New Roman" w:hAnsi="Arial" w:cs="Arial"/>
      <w:b/>
      <w:bCs/>
      <w:sz w:val="26"/>
      <w:szCs w:val="26"/>
      <w:lang w:eastAsia="ru-RU"/>
    </w:rPr>
  </w:style>
  <w:style w:type="character" w:customStyle="1" w:styleId="Titlu4Caracter">
    <w:name w:val="Titlu 4 Caracter"/>
    <w:aliases w:val=" Sub-Clause Sub-paragraph Caracter"/>
    <w:basedOn w:val="Fontdeparagrafimplicit"/>
    <w:link w:val="Titlu4"/>
    <w:rPr>
      <w:rFonts w:ascii="Calibri" w:eastAsia="Times New Roman" w:hAnsi="Calibri" w:cs="Times New Roman"/>
      <w:b/>
      <w:bCs/>
      <w:sz w:val="28"/>
      <w:szCs w:val="28"/>
      <w:lang w:eastAsia="ru-RU"/>
    </w:rPr>
  </w:style>
  <w:style w:type="character" w:customStyle="1" w:styleId="Titlu5Caracter">
    <w:name w:val="Titlu 5 Caracter"/>
    <w:basedOn w:val="Fontdeparagrafimplicit"/>
    <w:link w:val="Titlu5"/>
    <w:qFormat/>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qFormat/>
    <w:rPr>
      <w:rFonts w:ascii="Cambria" w:eastAsia="Times New Roman" w:hAnsi="Cambria" w:cs="Times New Roman"/>
      <w:lang w:eastAsia="en-US"/>
    </w:rPr>
  </w:style>
  <w:style w:type="character" w:customStyle="1" w:styleId="Corptext2Caracter">
    <w:name w:val="Corp text 2 Caracter"/>
    <w:basedOn w:val="Fontdeparagrafimplicit"/>
    <w:link w:val="Corptext2"/>
    <w:qFormat/>
    <w:rPr>
      <w:rFonts w:ascii="Times New Roman" w:eastAsia="Times New Roman" w:hAnsi="Times New Roman" w:cs="Times New Roman"/>
      <w:sz w:val="28"/>
      <w:szCs w:val="28"/>
      <w:lang w:eastAsia="ru-RU"/>
    </w:rPr>
  </w:style>
  <w:style w:type="character" w:customStyle="1" w:styleId="IndentcorptextCaracter">
    <w:name w:val="Indent corp text Caracter"/>
    <w:basedOn w:val="Fontdeparagrafimplicit"/>
    <w:link w:val="Indentcorptext"/>
    <w:qFormat/>
    <w:rPr>
      <w:rFonts w:ascii="Times New Roman" w:eastAsia="Times New Roman" w:hAnsi="Times New Roman" w:cs="Times New Roman"/>
      <w:sz w:val="28"/>
      <w:szCs w:val="28"/>
      <w:lang w:eastAsia="ru-RU"/>
    </w:rPr>
  </w:style>
  <w:style w:type="paragraph" w:customStyle="1" w:styleId="a">
    <w:name w:val="Знак"/>
    <w:basedOn w:val="Normal"/>
    <w:next w:val="Normal"/>
    <w:qFormat/>
    <w:pPr>
      <w:spacing w:after="160" w:line="240" w:lineRule="exact"/>
    </w:pPr>
    <w:rPr>
      <w:rFonts w:ascii="Tahoma" w:hAnsi="Tahoma" w:cs="Tahoma"/>
      <w:sz w:val="24"/>
      <w:szCs w:val="24"/>
      <w:lang w:val="en-US" w:eastAsia="en-US"/>
    </w:rPr>
  </w:style>
  <w:style w:type="paragraph" w:customStyle="1" w:styleId="CharChar">
    <w:name w:val="Char Char"/>
    <w:basedOn w:val="Normal"/>
    <w:next w:val="Normal"/>
    <w:qFormat/>
    <w:pPr>
      <w:spacing w:after="160" w:line="240" w:lineRule="exact"/>
    </w:pPr>
    <w:rPr>
      <w:rFonts w:ascii="Tahoma" w:hAnsi="Tahoma" w:cs="Tahoma"/>
      <w:sz w:val="24"/>
      <w:szCs w:val="24"/>
      <w:lang w:val="en-US" w:eastAsia="en-US"/>
    </w:rPr>
  </w:style>
  <w:style w:type="character" w:customStyle="1" w:styleId="PlandocumentCaracter">
    <w:name w:val="Plan document Caracter"/>
    <w:basedOn w:val="Fontdeparagrafimplicit"/>
    <w:link w:val="Plandocument"/>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Normal"/>
    <w:next w:val="Normal"/>
    <w:qFormat/>
    <w:pPr>
      <w:spacing w:after="160" w:line="240" w:lineRule="exact"/>
    </w:pPr>
    <w:rPr>
      <w:rFonts w:ascii="Tahoma" w:hAnsi="Tahoma" w:cs="Tahoma"/>
      <w:sz w:val="24"/>
      <w:szCs w:val="24"/>
      <w:lang w:val="en-US" w:eastAsia="en-US"/>
    </w:rPr>
  </w:style>
  <w:style w:type="character" w:customStyle="1" w:styleId="Indentcorptext2Caracter">
    <w:name w:val="Indent corp text 2 Caracter"/>
    <w:basedOn w:val="Fontdeparagrafimplicit"/>
    <w:link w:val="Indentcorptext2"/>
    <w:qFormat/>
    <w:rPr>
      <w:rFonts w:ascii="Times New Roman" w:eastAsia="Times New Roman" w:hAnsi="Times New Roman" w:cs="Times New Roman"/>
      <w:sz w:val="28"/>
      <w:szCs w:val="28"/>
      <w:lang w:eastAsia="ru-RU"/>
    </w:rPr>
  </w:style>
  <w:style w:type="character" w:customStyle="1" w:styleId="TitluCaracter">
    <w:name w:val="Titlu Caracter"/>
    <w:basedOn w:val="Fontdeparagrafimplicit"/>
    <w:link w:val="Titlu"/>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Normal"/>
    <w:qFormat/>
    <w:pPr>
      <w:spacing w:after="160" w:line="240" w:lineRule="exact"/>
    </w:pPr>
    <w:rPr>
      <w:rFonts w:ascii="Arial" w:hAnsi="Arial" w:cs="Arial"/>
      <w:lang w:val="fr-FR" w:eastAsia="en-US"/>
    </w:rPr>
  </w:style>
  <w:style w:type="paragraph" w:customStyle="1" w:styleId="CharCharCharChar">
    <w:name w:val="Char Char Знак Знак Char Char"/>
    <w:basedOn w:val="Normal"/>
    <w:next w:val="Normal"/>
    <w:qFormat/>
    <w:pPr>
      <w:spacing w:after="160" w:line="240" w:lineRule="exact"/>
    </w:pPr>
    <w:rPr>
      <w:rFonts w:ascii="Tahoma" w:hAnsi="Tahoma" w:cs="Tahoma"/>
      <w:sz w:val="24"/>
      <w:szCs w:val="24"/>
      <w:lang w:val="en-US" w:eastAsia="en-US"/>
    </w:rPr>
  </w:style>
  <w:style w:type="paragraph" w:customStyle="1" w:styleId="CharChar1">
    <w:name w:val="Char Char1"/>
    <w:basedOn w:val="Normal"/>
    <w:next w:val="Normal"/>
    <w:qFormat/>
    <w:pPr>
      <w:spacing w:after="160" w:line="240" w:lineRule="exact"/>
    </w:pPr>
    <w:rPr>
      <w:rFonts w:ascii="Tahoma" w:hAnsi="Tahoma" w:cs="Tahoma"/>
      <w:sz w:val="24"/>
      <w:szCs w:val="24"/>
      <w:lang w:val="en-US" w:eastAsia="en-US"/>
    </w:rPr>
  </w:style>
  <w:style w:type="paragraph" w:customStyle="1" w:styleId="Style4">
    <w:name w:val="Style4"/>
    <w:basedOn w:val="Normal"/>
    <w:uiPriority w:val="99"/>
    <w:qFormat/>
    <w:pPr>
      <w:widowControl w:val="0"/>
      <w:autoSpaceDE w:val="0"/>
      <w:autoSpaceDN w:val="0"/>
      <w:adjustRightInd w:val="0"/>
      <w:spacing w:line="298" w:lineRule="exact"/>
    </w:pPr>
    <w:rPr>
      <w:sz w:val="24"/>
      <w:szCs w:val="24"/>
    </w:rPr>
  </w:style>
  <w:style w:type="paragraph" w:customStyle="1" w:styleId="Style12">
    <w:name w:val="Style12"/>
    <w:basedOn w:val="Normal"/>
    <w:uiPriority w:val="99"/>
    <w:qFormat/>
    <w:pPr>
      <w:widowControl w:val="0"/>
      <w:autoSpaceDE w:val="0"/>
      <w:autoSpaceDN w:val="0"/>
      <w:adjustRightInd w:val="0"/>
    </w:pPr>
    <w:rPr>
      <w:sz w:val="24"/>
      <w:szCs w:val="24"/>
    </w:rPr>
  </w:style>
  <w:style w:type="paragraph" w:customStyle="1" w:styleId="Style14">
    <w:name w:val="Style14"/>
    <w:basedOn w:val="Normal"/>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Normal"/>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Titlu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ntetCaracter">
    <w:name w:val="Antet Caracter"/>
    <w:basedOn w:val="Fontdeparagrafimplicit"/>
    <w:link w:val="Antet"/>
    <w:qForma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qFormat/>
    <w:rPr>
      <w:rFonts w:ascii="Times New Roman" w:eastAsia="Times New Roman" w:hAnsi="Times New Roman" w:cs="Times New Roman"/>
      <w:b/>
      <w:sz w:val="32"/>
      <w:szCs w:val="20"/>
      <w:lang w:val="en-US" w:eastAsia="ru-RU"/>
    </w:rPr>
  </w:style>
  <w:style w:type="paragraph" w:customStyle="1" w:styleId="cb">
    <w:name w:val="cb"/>
    <w:basedOn w:val="Normal"/>
    <w:qFormat/>
    <w:rPr>
      <w:b/>
      <w:bCs/>
      <w:sz w:val="24"/>
      <w:szCs w:val="24"/>
    </w:rPr>
  </w:style>
  <w:style w:type="character" w:customStyle="1" w:styleId="Indentcorptext3Caracter">
    <w:name w:val="Indent corp text 3 Caracter"/>
    <w:basedOn w:val="Fontdeparagrafimplicit"/>
    <w:link w:val="Indentcorptext3"/>
    <w:qFormat/>
    <w:rPr>
      <w:rFonts w:ascii="Times New Roman" w:eastAsia="Times New Roman" w:hAnsi="Times New Roman" w:cs="Times New Roman"/>
      <w:sz w:val="16"/>
      <w:szCs w:val="16"/>
      <w:lang w:eastAsia="en-US"/>
    </w:rPr>
  </w:style>
  <w:style w:type="paragraph" w:customStyle="1" w:styleId="rg">
    <w:name w:val="rg"/>
    <w:basedOn w:val="Normal"/>
    <w:qFormat/>
    <w:pPr>
      <w:jc w:val="right"/>
    </w:pPr>
    <w:rPr>
      <w:sz w:val="24"/>
      <w:szCs w:val="24"/>
    </w:rPr>
  </w:style>
  <w:style w:type="paragraph" w:customStyle="1" w:styleId="Listparagraf1">
    <w:name w:val="Listă paragraf1"/>
    <w:basedOn w:val="Normal"/>
    <w:qFormat/>
    <w:pPr>
      <w:ind w:left="708"/>
    </w:pPr>
    <w:rPr>
      <w:sz w:val="24"/>
      <w:szCs w:val="24"/>
      <w:lang w:val="ro-RO"/>
    </w:rPr>
  </w:style>
  <w:style w:type="paragraph" w:customStyle="1" w:styleId="Sub-ClauseText">
    <w:name w:val="Sub-Clause Text"/>
    <w:basedOn w:val="Normal"/>
    <w:qFormat/>
    <w:pPr>
      <w:spacing w:before="120" w:after="120"/>
      <w:jc w:val="both"/>
    </w:pPr>
    <w:rPr>
      <w:spacing w:val="-4"/>
      <w:sz w:val="24"/>
      <w:lang w:val="en-US" w:eastAsia="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 w:val="24"/>
      <w:lang w:val="en-US" w:eastAsia="en-US"/>
    </w:rPr>
  </w:style>
  <w:style w:type="paragraph" w:customStyle="1" w:styleId="Titlucuprins1">
    <w:name w:val="Titlu cuprins1"/>
    <w:basedOn w:val="Titlu1"/>
    <w:next w:val="Normal"/>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TextnotdesubsolCaracter">
    <w:name w:val="Text notă de subsol Caracter"/>
    <w:basedOn w:val="Fontdeparagrafimplicit"/>
    <w:link w:val="Textnotdesubsol"/>
    <w:qFormat/>
    <w:rPr>
      <w:rFonts w:ascii="Times New Roman" w:eastAsia="Times New Roman" w:hAnsi="Times New Roman" w:cs="Times New Roman"/>
      <w:sz w:val="20"/>
      <w:szCs w:val="20"/>
      <w:lang w:val="en-US" w:eastAsia="en-US"/>
    </w:rPr>
  </w:style>
  <w:style w:type="character" w:customStyle="1" w:styleId="TextcomentariuCaracter">
    <w:name w:val="Text comentariu Caracter"/>
    <w:basedOn w:val="Fontdeparagrafimplicit"/>
    <w:link w:val="Textcomentariu"/>
    <w:uiPriority w:val="99"/>
    <w:qFormat/>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Normal"/>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Normal"/>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0">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
    <w:name w:val="Знак1"/>
    <w:basedOn w:val="Normal"/>
    <w:next w:val="Normal"/>
    <w:qFormat/>
    <w:pPr>
      <w:spacing w:after="160" w:line="240" w:lineRule="exact"/>
    </w:pPr>
    <w:rPr>
      <w:rFonts w:ascii="Tahoma" w:hAnsi="Tahoma" w:cs="Tahoma"/>
      <w:sz w:val="24"/>
      <w:szCs w:val="24"/>
      <w:lang w:val="en-US" w:eastAsia="en-US"/>
    </w:rPr>
  </w:style>
  <w:style w:type="paragraph" w:customStyle="1" w:styleId="TableParagraph">
    <w:name w:val="Table Paragraph"/>
    <w:basedOn w:val="Normal"/>
    <w:uiPriority w:val="1"/>
    <w:qFormat/>
    <w:pPr>
      <w:widowControl w:val="0"/>
      <w:autoSpaceDE w:val="0"/>
      <w:autoSpaceDN w:val="0"/>
      <w:ind w:left="109"/>
    </w:pPr>
    <w:rPr>
      <w:sz w:val="22"/>
      <w:szCs w:val="22"/>
      <w:lang w:val="en-US" w:eastAsia="en-US"/>
    </w:rPr>
  </w:style>
  <w:style w:type="table" w:customStyle="1" w:styleId="10">
    <w:name w:val="Сетка таблицы1"/>
    <w:basedOn w:val="Tabel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Normal"/>
    <w:next w:val="Normal"/>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Normal"/>
    <w:qFormat/>
    <w:pPr>
      <w:spacing w:after="160" w:line="240" w:lineRule="exact"/>
    </w:pPr>
    <w:rPr>
      <w:rFonts w:ascii="Arial" w:hAnsi="Arial" w:cs="Arial"/>
      <w:lang w:val="fr-FR" w:eastAsia="en-US"/>
    </w:rPr>
  </w:style>
  <w:style w:type="paragraph" w:customStyle="1" w:styleId="CharCharCharChar1">
    <w:name w:val="Char Char Знак Знак Char Char1"/>
    <w:basedOn w:val="Normal"/>
    <w:next w:val="Normal"/>
    <w:pPr>
      <w:spacing w:after="160" w:line="240" w:lineRule="exact"/>
    </w:pPr>
    <w:rPr>
      <w:rFonts w:ascii="Tahoma" w:hAnsi="Tahoma" w:cs="Tahoma"/>
      <w:sz w:val="24"/>
      <w:szCs w:val="24"/>
      <w:lang w:val="en-US" w:eastAsia="en-US"/>
    </w:rPr>
  </w:style>
  <w:style w:type="paragraph" w:customStyle="1" w:styleId="2">
    <w:name w:val="Знак2"/>
    <w:basedOn w:val="Normal"/>
    <w:next w:val="Normal"/>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Normal"/>
    <w:next w:val="Normal"/>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Normal"/>
    <w:qFormat/>
    <w:pPr>
      <w:spacing w:after="160" w:line="240" w:lineRule="exact"/>
    </w:pPr>
    <w:rPr>
      <w:rFonts w:ascii="Arial" w:hAnsi="Arial" w:cs="Arial"/>
      <w:lang w:val="fr-FR" w:eastAsia="en-US"/>
    </w:rPr>
  </w:style>
  <w:style w:type="paragraph" w:customStyle="1" w:styleId="CharCharCharChar2">
    <w:name w:val="Char Char Знак Знак Char Char2"/>
    <w:basedOn w:val="Normal"/>
    <w:next w:val="Normal"/>
    <w:qFormat/>
    <w:pPr>
      <w:spacing w:after="160" w:line="240" w:lineRule="exact"/>
    </w:pPr>
    <w:rPr>
      <w:rFonts w:ascii="Tahoma" w:hAnsi="Tahoma" w:cs="Tahoma"/>
      <w:sz w:val="24"/>
      <w:szCs w:val="24"/>
      <w:lang w:val="en-US" w:eastAsia="en-US"/>
    </w:rPr>
  </w:style>
  <w:style w:type="paragraph" w:customStyle="1" w:styleId="3">
    <w:name w:val="Знак3"/>
    <w:basedOn w:val="Normal"/>
    <w:next w:val="Normal"/>
    <w:qFormat/>
    <w:pPr>
      <w:spacing w:after="160" w:line="240" w:lineRule="exact"/>
    </w:pPr>
    <w:rPr>
      <w:rFonts w:ascii="Tahoma" w:hAnsi="Tahoma" w:cs="Tahoma"/>
      <w:sz w:val="24"/>
      <w:szCs w:val="24"/>
      <w:lang w:val="en-US" w:eastAsia="en-US"/>
    </w:rPr>
  </w:style>
  <w:style w:type="paragraph" w:styleId="Frspaiere">
    <w:name w:val="No Spacing"/>
    <w:uiPriority w:val="1"/>
    <w:qFormat/>
    <w:pPr>
      <w:jc w:val="center"/>
    </w:pPr>
    <w:rPr>
      <w:rFonts w:eastAsia="Times New Roman"/>
    </w:rPr>
  </w:style>
  <w:style w:type="paragraph" w:customStyle="1" w:styleId="11">
    <w:name w:val="Стиль1"/>
    <w:basedOn w:val="Normal"/>
    <w:rPr>
      <w:rFonts w:ascii="Calibri" w:eastAsia="PMingLiU" w:hAnsi="Calibri"/>
      <w:sz w:val="22"/>
      <w:szCs w:val="22"/>
      <w:lang w:val="en-US" w:eastAsia="zh-CN"/>
    </w:rPr>
  </w:style>
  <w:style w:type="numbering" w:customStyle="1" w:styleId="FrListare1">
    <w:name w:val="Fără Listare1"/>
    <w:next w:val="FrListare"/>
    <w:uiPriority w:val="99"/>
    <w:semiHidden/>
    <w:unhideWhenUsed/>
    <w:rsid w:val="00C9619F"/>
  </w:style>
  <w:style w:type="table" w:customStyle="1" w:styleId="Tabelgril1">
    <w:name w:val="Tabel grilă1"/>
    <w:basedOn w:val="TabelNormal"/>
    <w:next w:val="Tabelgril"/>
    <w:uiPriority w:val="39"/>
    <w:rsid w:val="00C9619F"/>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C9619F"/>
    <w:pPr>
      <w:keepNext/>
      <w:keepLines/>
      <w:spacing w:before="240" w:line="259" w:lineRule="auto"/>
      <w:jc w:val="left"/>
      <w:outlineLvl w:val="9"/>
    </w:pPr>
    <w:rPr>
      <w:rFonts w:ascii="Calibri Light" w:eastAsia="SimSun" w:hAnsi="Calibri Light"/>
      <w:b w:val="0"/>
      <w:color w:val="2E74B5"/>
      <w:lang w:val="en-US" w:eastAsia="en-US"/>
    </w:rPr>
  </w:style>
  <w:style w:type="paragraph" w:styleId="Revizuire">
    <w:name w:val="Revision"/>
    <w:hidden/>
    <w:uiPriority w:val="99"/>
    <w:semiHidden/>
    <w:rsid w:val="00C9619F"/>
    <w:rPr>
      <w:rFonts w:eastAsia="Times New Roman"/>
      <w:noProof/>
      <w:sz w:val="24"/>
      <w:szCs w:val="24"/>
      <w:lang w:val="ro-RO" w:eastAsia="en-US"/>
    </w:rPr>
  </w:style>
  <w:style w:type="table" w:customStyle="1" w:styleId="Grigliatabella1">
    <w:name w:val="Griglia tabella1"/>
    <w:basedOn w:val="TabelNormal"/>
    <w:next w:val="Tabelgril"/>
    <w:uiPriority w:val="39"/>
    <w:rsid w:val="00C9619F"/>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C9619F"/>
    <w:rPr>
      <w:rFonts w:ascii="Calibri" w:hAnsi="Calibr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C9619F"/>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9619F"/>
    <w:rPr>
      <w:rFonts w:ascii="Calibri" w:eastAsia="Calibri" w:hAnsi="Calibr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C9619F"/>
    <w:rPr>
      <w:rFonts w:ascii="Calibri" w:eastAsia="Calibri" w:hAnsi="Calibr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C9619F"/>
    <w:rPr>
      <w:b/>
      <w:bCs/>
    </w:rPr>
  </w:style>
  <w:style w:type="character" w:customStyle="1" w:styleId="ln2tparagraf">
    <w:name w:val="ln2tparagraf"/>
    <w:rsid w:val="00C9619F"/>
  </w:style>
  <w:style w:type="character" w:customStyle="1" w:styleId="ln2tpunct">
    <w:name w:val="ln2tpunct"/>
    <w:rsid w:val="00C9619F"/>
  </w:style>
  <w:style w:type="paragraph" w:customStyle="1" w:styleId="nt">
    <w:name w:val="nt"/>
    <w:basedOn w:val="Normal"/>
    <w:rsid w:val="00C9619F"/>
    <w:pPr>
      <w:ind w:left="567" w:right="567" w:hanging="567"/>
      <w:jc w:val="both"/>
    </w:pPr>
    <w:rPr>
      <w:i/>
      <w:iCs/>
      <w:color w:val="663300"/>
    </w:rPr>
  </w:style>
  <w:style w:type="character" w:customStyle="1" w:styleId="tax1">
    <w:name w:val="tax1"/>
    <w:rsid w:val="00C9619F"/>
    <w:rPr>
      <w:b/>
      <w:bCs/>
      <w:sz w:val="26"/>
      <w:szCs w:val="26"/>
    </w:rPr>
  </w:style>
  <w:style w:type="paragraph" w:customStyle="1" w:styleId="DefaultText">
    <w:name w:val="Default Text"/>
    <w:basedOn w:val="Normal"/>
    <w:link w:val="DefaultTextChar"/>
    <w:uiPriority w:val="99"/>
    <w:rsid w:val="00C9619F"/>
    <w:pPr>
      <w:jc w:val="left"/>
    </w:pPr>
    <w:rPr>
      <w:noProof/>
      <w:sz w:val="24"/>
      <w:lang w:val="en-US" w:eastAsia="en-US"/>
    </w:rPr>
  </w:style>
  <w:style w:type="character" w:customStyle="1" w:styleId="DefaultTextChar">
    <w:name w:val="Default Text Char"/>
    <w:link w:val="DefaultText"/>
    <w:uiPriority w:val="99"/>
    <w:locked/>
    <w:rsid w:val="00C9619F"/>
    <w:rPr>
      <w:rFonts w:eastAsia="Times New Roman"/>
      <w:noProof/>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olomoniuc@anp.gov.md"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jpeg"/><Relationship Id="rId10" Type="http://schemas.openxmlformats.org/officeDocument/2006/relationships/hyperlink" Target="http://anp.gov.md/" TargetMode="External"/><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hyperlink" Target="mailto:anp@anp.gov.md" TargetMode="Externa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DC56A71-0D4C-4E48-895F-738024C62F8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150</Pages>
  <Words>82850</Words>
  <Characters>472245</Characters>
  <Application>Microsoft Office Word</Application>
  <DocSecurity>0</DocSecurity>
  <Lines>3935</Lines>
  <Paragraphs>1107</Paragraphs>
  <ScaleCrop>false</ScaleCrop>
  <HeadingPairs>
    <vt:vector size="2" baseType="variant">
      <vt:variant>
        <vt:lpstr>Titlu</vt:lpstr>
      </vt:variant>
      <vt:variant>
        <vt:i4>1</vt:i4>
      </vt:variant>
    </vt:vector>
  </HeadingPairs>
  <TitlesOfParts>
    <vt:vector size="1" baseType="lpstr">
      <vt:lpstr/>
    </vt:vector>
  </TitlesOfParts>
  <Company>AAP</Company>
  <LinksUpToDate>false</LinksUpToDate>
  <CharactersWithSpaces>553988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Maria Chetrean</cp:lastModifiedBy>
  <cp:revision>2</cp:revision>
  <cp:lastPrinted>2022-04-04T08:55:00Z</cp:lastPrinted>
  <dcterms:created xsi:type="dcterms:W3CDTF">2023-04-26T09:01:00Z</dcterms:created>
  <dcterms:modified xsi:type="dcterms:W3CDTF">2023-04-26T09:01:00Z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1049-11.2.0.11042</vt:lpwstr>
  </property>
  <property fmtid="{D5CDD505-2E9C-101B-9397-08002B2CF9AE}" pid="3" name="ICV">
    <vt:lpwstr>FB61B9A21778497C9D06F8EAA3A7BE5D</vt:lpwstr>
  </property>
</Properties>
</file>