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900F99" w:rsidP="00F902A7">
      <w:pPr>
        <w:pStyle w:val="a"/>
        <w:numPr>
          <w:ilvl w:val="0"/>
          <w:numId w:val="20"/>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 xml:space="preserve">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w:t>
      </w:r>
      <w:r w:rsidR="007167E4" w:rsidRPr="00FF430B">
        <w:rPr>
          <w:lang w:val="ro-MD"/>
        </w:rPr>
        <w:lastRenderedPageBreak/>
        <w:t xml:space="preserve">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w:t>
      </w:r>
      <w:r w:rsidRPr="00FF430B">
        <w:rPr>
          <w:lang w:val="ro-MD"/>
        </w:rPr>
        <w:lastRenderedPageBreak/>
        <w:t xml:space="preserve">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w:t>
      </w:r>
      <w:r w:rsidR="007167E4" w:rsidRPr="00FF430B">
        <w:rPr>
          <w:lang w:val="ro-MD"/>
        </w:rPr>
        <w:lastRenderedPageBreak/>
        <w:t xml:space="preserve">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10A03598"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w:t>
      </w:r>
      <w:r w:rsidR="00C944AA">
        <w:rPr>
          <w:rFonts w:eastAsia="Calibri"/>
          <w:noProof w:val="0"/>
          <w:lang w:val="ro-MD"/>
        </w:rPr>
        <w:t xml:space="preserve">1 </w:t>
      </w:r>
      <w:r w:rsidRPr="00FF430B">
        <w:rPr>
          <w:rFonts w:eastAsia="Calibri"/>
          <w:noProof w:val="0"/>
          <w:lang w:val="ro-MD"/>
        </w:rPr>
        <w:t>din</w:t>
      </w:r>
      <w:r w:rsidR="00C944AA">
        <w:rPr>
          <w:rFonts w:eastAsia="Calibri"/>
          <w:noProof w:val="0"/>
          <w:lang w:val="ro-MD"/>
        </w:rPr>
        <w:t xml:space="preserve"> 10 septembrie 2021</w:t>
      </w:r>
      <w:r w:rsidRPr="00FF430B">
        <w:rPr>
          <w:rFonts w:eastAsia="Calibri"/>
          <w:noProof w:val="0"/>
          <w:lang w:val="ro-MD"/>
        </w:rPr>
        <w:t xml:space="preserve">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C944AA" w:rsidRPr="00EC30C2" w14:paraId="3B6E5218" w14:textId="77777777" w:rsidTr="00615E49">
        <w:tc>
          <w:tcPr>
            <w:tcW w:w="5949" w:type="dxa"/>
            <w:shd w:val="clear" w:color="auto" w:fill="F2F2F2"/>
          </w:tcPr>
          <w:p w14:paraId="7FD97A6B" w14:textId="77777777" w:rsidR="00C944AA" w:rsidRPr="00FF430B" w:rsidRDefault="00C944AA" w:rsidP="00C944AA">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526A2600" w:rsidR="00C944AA" w:rsidRPr="00FF430B" w:rsidRDefault="00C944AA" w:rsidP="00C944AA">
            <w:pPr>
              <w:spacing w:line="276" w:lineRule="auto"/>
              <w:jc w:val="both"/>
              <w:rPr>
                <w:rFonts w:eastAsia="Calibri"/>
                <w:noProof w:val="0"/>
                <w:lang w:val="ro-MD"/>
              </w:rPr>
            </w:pPr>
            <w:r>
              <w:t>Primăria Ştefăneşti, raionul Ştefan Vodă</w:t>
            </w:r>
          </w:p>
        </w:tc>
      </w:tr>
      <w:tr w:rsidR="00C944AA" w:rsidRPr="00EC30C2" w14:paraId="71279162" w14:textId="77777777" w:rsidTr="00615E49">
        <w:tc>
          <w:tcPr>
            <w:tcW w:w="5949" w:type="dxa"/>
            <w:shd w:val="clear" w:color="auto" w:fill="F2F2F2"/>
          </w:tcPr>
          <w:p w14:paraId="12503D16" w14:textId="77777777" w:rsidR="00C944AA" w:rsidRPr="00FF430B" w:rsidRDefault="00C944AA" w:rsidP="00C944AA">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4D40A8E3" w:rsidR="00C944AA" w:rsidRPr="00FF430B" w:rsidRDefault="00C944AA" w:rsidP="00C944AA">
            <w:pPr>
              <w:spacing w:line="276" w:lineRule="auto"/>
              <w:jc w:val="both"/>
              <w:rPr>
                <w:rFonts w:eastAsia="Calibri"/>
                <w:noProof w:val="0"/>
                <w:lang w:val="ro-MD"/>
              </w:rPr>
            </w:pPr>
            <w:r>
              <w:t>1007601005305</w:t>
            </w:r>
          </w:p>
        </w:tc>
      </w:tr>
      <w:tr w:rsidR="00C944AA" w:rsidRPr="00EC30C2" w14:paraId="311DBD9C" w14:textId="77777777" w:rsidTr="00615E49">
        <w:tc>
          <w:tcPr>
            <w:tcW w:w="5949" w:type="dxa"/>
            <w:shd w:val="clear" w:color="auto" w:fill="F2F2F2"/>
          </w:tcPr>
          <w:p w14:paraId="160153D1" w14:textId="77777777" w:rsidR="00C944AA" w:rsidRPr="00FF430B" w:rsidRDefault="00C944AA" w:rsidP="00C944AA">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449BF2F7" w:rsidR="00C944AA" w:rsidRPr="00FF430B" w:rsidRDefault="00C944AA" w:rsidP="00C944AA">
            <w:pPr>
              <w:spacing w:line="276" w:lineRule="auto"/>
              <w:jc w:val="both"/>
              <w:rPr>
                <w:rFonts w:eastAsia="Calibri"/>
                <w:noProof w:val="0"/>
                <w:lang w:val="ro-MD"/>
              </w:rPr>
            </w:pPr>
            <w:r>
              <w:t>s. Ştefăneşti, raionul Ştefan Vodă</w:t>
            </w:r>
          </w:p>
        </w:tc>
      </w:tr>
      <w:tr w:rsidR="00C944AA" w:rsidRPr="00EC30C2" w14:paraId="357BA250" w14:textId="77777777" w:rsidTr="00615E49">
        <w:tc>
          <w:tcPr>
            <w:tcW w:w="5949" w:type="dxa"/>
            <w:shd w:val="clear" w:color="auto" w:fill="F2F2F2"/>
          </w:tcPr>
          <w:p w14:paraId="5CFFCD2E" w14:textId="77777777" w:rsidR="00C944AA" w:rsidRPr="00FF430B" w:rsidRDefault="00C944AA" w:rsidP="00C944AA">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2DC4DA27" w:rsidR="00C944AA" w:rsidRPr="00FF430B" w:rsidRDefault="00C944AA" w:rsidP="00C944AA">
            <w:pPr>
              <w:spacing w:line="276" w:lineRule="auto"/>
              <w:jc w:val="both"/>
              <w:rPr>
                <w:rFonts w:eastAsia="Calibri"/>
                <w:noProof w:val="0"/>
                <w:lang w:val="ro-MD"/>
              </w:rPr>
            </w:pPr>
            <w:r>
              <w:t>024237236</w:t>
            </w:r>
          </w:p>
        </w:tc>
      </w:tr>
      <w:tr w:rsidR="00C944AA" w:rsidRPr="00EC30C2" w14:paraId="0055E72B" w14:textId="77777777" w:rsidTr="00615E49">
        <w:tc>
          <w:tcPr>
            <w:tcW w:w="5949" w:type="dxa"/>
            <w:shd w:val="clear" w:color="auto" w:fill="F2F2F2"/>
          </w:tcPr>
          <w:p w14:paraId="630EA8BC" w14:textId="77777777" w:rsidR="00C944AA" w:rsidRPr="00FF430B" w:rsidRDefault="00C944AA" w:rsidP="00C944AA">
            <w:pPr>
              <w:spacing w:line="276" w:lineRule="auto"/>
              <w:jc w:val="both"/>
              <w:rPr>
                <w:rFonts w:eastAsia="Calibri"/>
                <w:noProof w:val="0"/>
                <w:lang w:val="ro-MD"/>
              </w:rPr>
            </w:pPr>
            <w:r w:rsidRPr="00FF430B">
              <w:rPr>
                <w:rFonts w:eastAsia="Calibri"/>
                <w:noProof w:val="0"/>
                <w:lang w:val="ro-MD"/>
              </w:rPr>
              <w:t>Adresa de e-mail a autorității contractante</w:t>
            </w:r>
          </w:p>
        </w:tc>
        <w:tc>
          <w:tcPr>
            <w:tcW w:w="3969" w:type="dxa"/>
          </w:tcPr>
          <w:p w14:paraId="446C0DB0" w14:textId="73F1DDA3" w:rsidR="00C944AA" w:rsidRPr="00FF430B" w:rsidRDefault="00C944AA" w:rsidP="00C944AA">
            <w:pPr>
              <w:spacing w:line="276" w:lineRule="auto"/>
              <w:jc w:val="both"/>
              <w:rPr>
                <w:rFonts w:eastAsia="Calibri"/>
                <w:noProof w:val="0"/>
                <w:lang w:val="ro-MD"/>
              </w:rPr>
            </w:pPr>
            <w:r>
              <w:t>primariastefănesti</w:t>
            </w:r>
            <w:r>
              <w:rPr>
                <w:lang w:val="en-US"/>
              </w:rPr>
              <w:t>@gmail.com</w:t>
            </w:r>
          </w:p>
        </w:tc>
      </w:tr>
      <w:tr w:rsidR="00C944AA" w:rsidRPr="00EC30C2" w14:paraId="6C56F071" w14:textId="77777777" w:rsidTr="00615E49">
        <w:tc>
          <w:tcPr>
            <w:tcW w:w="5949" w:type="dxa"/>
            <w:shd w:val="clear" w:color="auto" w:fill="F2F2F2"/>
          </w:tcPr>
          <w:p w14:paraId="7A920202" w14:textId="77777777" w:rsidR="00C944AA" w:rsidRPr="00FF430B" w:rsidRDefault="00C944AA" w:rsidP="00C944AA">
            <w:pPr>
              <w:spacing w:line="276" w:lineRule="auto"/>
              <w:jc w:val="both"/>
              <w:rPr>
                <w:rFonts w:eastAsia="Calibri"/>
                <w:noProof w:val="0"/>
                <w:lang w:val="ro-MD"/>
              </w:rPr>
            </w:pPr>
            <w:r w:rsidRPr="00FF430B">
              <w:rPr>
                <w:rFonts w:eastAsia="Calibri"/>
                <w:noProof w:val="0"/>
                <w:lang w:val="ro-MD"/>
              </w:rPr>
              <w:t>Pagina web oficială a autorității contractante</w:t>
            </w:r>
          </w:p>
        </w:tc>
        <w:tc>
          <w:tcPr>
            <w:tcW w:w="3969" w:type="dxa"/>
          </w:tcPr>
          <w:p w14:paraId="4E63F911" w14:textId="20D09D65" w:rsidR="00C944AA" w:rsidRPr="00FF430B" w:rsidRDefault="00C944AA" w:rsidP="00C944AA">
            <w:pPr>
              <w:spacing w:line="276" w:lineRule="auto"/>
              <w:jc w:val="both"/>
              <w:rPr>
                <w:rFonts w:eastAsia="Calibri"/>
                <w:noProof w:val="0"/>
                <w:lang w:val="ro-MD"/>
              </w:rPr>
            </w:pPr>
            <w:r>
              <w:t>primariastefănesti</w:t>
            </w:r>
            <w:r>
              <w:rPr>
                <w:lang w:val="en-US"/>
              </w:rPr>
              <w:t>@gmail.com</w:t>
            </w:r>
          </w:p>
        </w:tc>
      </w:tr>
      <w:tr w:rsidR="00C944AA" w:rsidRPr="00EC30C2" w14:paraId="32883CAC" w14:textId="77777777" w:rsidTr="00615E49">
        <w:tc>
          <w:tcPr>
            <w:tcW w:w="5949" w:type="dxa"/>
            <w:shd w:val="clear" w:color="auto" w:fill="F2F2F2"/>
          </w:tcPr>
          <w:p w14:paraId="5E531523" w14:textId="77777777" w:rsidR="00C944AA" w:rsidRPr="00FF430B" w:rsidRDefault="00C944AA" w:rsidP="00C944AA">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E32E3CF" w:rsidR="00C944AA" w:rsidRPr="00FF430B" w:rsidRDefault="00C944AA" w:rsidP="00C944AA">
            <w:pPr>
              <w:spacing w:line="276" w:lineRule="auto"/>
              <w:jc w:val="both"/>
              <w:rPr>
                <w:rFonts w:eastAsia="Calibri"/>
                <w:noProof w:val="0"/>
                <w:lang w:val="ro-MD"/>
              </w:rPr>
            </w:pPr>
            <w:r>
              <w:t>024237236, Guţu Natalia</w:t>
            </w:r>
          </w:p>
        </w:tc>
      </w:tr>
      <w:tr w:rsidR="00C944AA" w:rsidRPr="00EC30C2" w14:paraId="0C2990BF" w14:textId="77777777" w:rsidTr="00615E49">
        <w:tc>
          <w:tcPr>
            <w:tcW w:w="5949" w:type="dxa"/>
            <w:shd w:val="clear" w:color="auto" w:fill="F2F2F2"/>
          </w:tcPr>
          <w:p w14:paraId="2F8C547F" w14:textId="77777777" w:rsidR="00C944AA" w:rsidRPr="00FF430B" w:rsidRDefault="00C944AA" w:rsidP="00C944AA">
            <w:pPr>
              <w:spacing w:line="276" w:lineRule="auto"/>
              <w:jc w:val="both"/>
              <w:rPr>
                <w:rFonts w:eastAsia="Calibri"/>
                <w:noProof w:val="0"/>
                <w:lang w:val="ro-MD"/>
              </w:rPr>
            </w:pPr>
            <w:r w:rsidRPr="00FF430B">
              <w:rPr>
                <w:rFonts w:eastAsia="Calibri"/>
                <w:noProof w:val="0"/>
                <w:lang w:val="ro-MD"/>
              </w:rPr>
              <w:t>Adresa de e-mail sau pagina web oficială de la care se va putea obține accesul liber, direct, total și gratuit la documentația de atribuire</w:t>
            </w:r>
          </w:p>
          <w:p w14:paraId="359266F3" w14:textId="03BEB51B" w:rsidR="00C944AA" w:rsidRPr="00FF430B" w:rsidRDefault="00C944AA" w:rsidP="00C944AA">
            <w:pPr>
              <w:spacing w:line="276" w:lineRule="auto"/>
              <w:jc w:val="both"/>
              <w:rPr>
                <w:rFonts w:eastAsia="Calibri"/>
                <w:noProof w:val="0"/>
                <w:sz w:val="20"/>
                <w:szCs w:val="20"/>
                <w:lang w:val="ro-MD"/>
              </w:rPr>
            </w:pPr>
            <w:r w:rsidRPr="00FF430B">
              <w:rPr>
                <w:rFonts w:eastAsia="Calibri"/>
                <w:i/>
                <w:noProof w:val="0"/>
                <w:sz w:val="20"/>
                <w:szCs w:val="20"/>
                <w:lang w:val="ro-MD"/>
              </w:rPr>
              <w:t>(În cazul în care, din motivele prevăzute la art.</w:t>
            </w:r>
            <w:r>
              <w:rPr>
                <w:rFonts w:eastAsia="Calibri"/>
                <w:i/>
                <w:noProof w:val="0"/>
                <w:sz w:val="20"/>
                <w:szCs w:val="20"/>
                <w:lang w:val="ro-MD"/>
              </w:rPr>
              <w:t xml:space="preserve"> </w:t>
            </w:r>
            <w:r w:rsidRPr="00FF430B">
              <w:rPr>
                <w:rFonts w:eastAsia="Calibri"/>
                <w:i/>
                <w:noProof w:val="0"/>
                <w:sz w:val="20"/>
                <w:szCs w:val="20"/>
                <w:lang w:val="ro-MD"/>
              </w:rPr>
              <w:t>33 alin.(11) a Legii nr. 131/2015 privind achizițiile publice, nu se asigură accesul liber, direct, total și gratuit, o mențiune privind modul în care poate fi accesată documentația de atribuire)</w:t>
            </w:r>
          </w:p>
        </w:tc>
        <w:tc>
          <w:tcPr>
            <w:tcW w:w="3969" w:type="dxa"/>
          </w:tcPr>
          <w:p w14:paraId="4C8457CF" w14:textId="49D9058D" w:rsidR="00C944AA" w:rsidRPr="00FF430B" w:rsidRDefault="00C944AA" w:rsidP="00C944AA">
            <w:pPr>
              <w:spacing w:line="276" w:lineRule="auto"/>
              <w:jc w:val="both"/>
              <w:rPr>
                <w:rFonts w:eastAsia="Calibri"/>
                <w:noProof w:val="0"/>
                <w:lang w:val="ro-MD"/>
              </w:rPr>
            </w:pPr>
            <w:r w:rsidRPr="00C944AA">
              <w:rPr>
                <w:rFonts w:eastAsia="Calibri"/>
                <w:noProof w:val="0"/>
                <w:lang w:val="ro-MD"/>
              </w:rPr>
              <w:t>SIA RSAP</w:t>
            </w: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2E686F36" w:rsidR="00615E49" w:rsidRPr="00FF430B" w:rsidRDefault="00C944AA" w:rsidP="00615E49">
            <w:pPr>
              <w:spacing w:line="276" w:lineRule="auto"/>
              <w:jc w:val="both"/>
              <w:rPr>
                <w:rFonts w:eastAsia="Calibri"/>
                <w:noProof w:val="0"/>
                <w:lang w:val="ro-MD"/>
              </w:rPr>
            </w:pPr>
            <w:r w:rsidRPr="00C944AA">
              <w:rPr>
                <w:rFonts w:eastAsia="Calibri"/>
                <w:noProof w:val="0"/>
                <w:lang w:val="ro-MD"/>
              </w:rPr>
              <w:t xml:space="preserve">Primăria </w:t>
            </w:r>
            <w:proofErr w:type="spellStart"/>
            <w:r w:rsidRPr="00C944AA">
              <w:rPr>
                <w:rFonts w:eastAsia="Calibri"/>
                <w:noProof w:val="0"/>
                <w:lang w:val="ro-MD"/>
              </w:rPr>
              <w:t>Ştefăneşti</w:t>
            </w:r>
            <w:proofErr w:type="spellEnd"/>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2977"/>
        <w:gridCol w:w="1701"/>
      </w:tblGrid>
      <w:tr w:rsidR="00615E49" w:rsidRPr="00EC30C2" w14:paraId="4FC93795" w14:textId="77777777" w:rsidTr="00C944AA">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2977"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701"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C944AA" w:rsidRPr="00EC30C2" w14:paraId="4FDBB21C" w14:textId="77777777" w:rsidTr="00C944AA">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C944AA" w:rsidRPr="00FF430B" w:rsidRDefault="00C944AA" w:rsidP="00C944AA">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B38281C" w14:textId="77777777" w:rsidR="00C944AA" w:rsidRPr="00EA09CF" w:rsidRDefault="00C944AA" w:rsidP="00C944AA">
            <w:pPr>
              <w:rPr>
                <w:lang w:val="en-US" w:eastAsia="ru-RU"/>
              </w:rPr>
            </w:pPr>
            <w:r w:rsidRPr="00EA09CF">
              <w:rPr>
                <w:rFonts w:ascii="Helvetica" w:hAnsi="Helvetica"/>
                <w:color w:val="333333"/>
                <w:sz w:val="2"/>
                <w:szCs w:val="2"/>
                <w:shd w:val="clear" w:color="auto" w:fill="FFFFFF"/>
                <w:lang w:val="en-US" w:eastAsia="ru-RU"/>
              </w:rPr>
              <w:t> </w:t>
            </w:r>
          </w:p>
          <w:p w14:paraId="54678626" w14:textId="77777777" w:rsidR="00C944AA" w:rsidRDefault="00C944AA" w:rsidP="00C944AA">
            <w:pPr>
              <w:shd w:val="clear" w:color="auto" w:fill="FFFFFF"/>
              <w:wordWrap w:val="0"/>
              <w:textAlignment w:val="center"/>
              <w:rPr>
                <w:color w:val="333333"/>
                <w:sz w:val="19"/>
                <w:szCs w:val="19"/>
                <w:lang w:eastAsia="ru-RU"/>
              </w:rPr>
            </w:pPr>
          </w:p>
          <w:p w14:paraId="229240B0" w14:textId="77777777" w:rsidR="00C944AA" w:rsidRPr="00174505" w:rsidRDefault="00C944AA" w:rsidP="00C944AA">
            <w:pPr>
              <w:rPr>
                <w:lang w:val="en-US" w:eastAsia="ru-RU"/>
              </w:rPr>
            </w:pPr>
            <w:r w:rsidRPr="00174505">
              <w:rPr>
                <w:rFonts w:ascii="Helvetica" w:hAnsi="Helvetica"/>
                <w:color w:val="333333"/>
                <w:sz w:val="2"/>
                <w:szCs w:val="2"/>
                <w:shd w:val="clear" w:color="auto" w:fill="FFFFFF"/>
                <w:lang w:val="en-US" w:eastAsia="ru-RU"/>
              </w:rPr>
              <w:t> </w:t>
            </w:r>
          </w:p>
          <w:p w14:paraId="5FC87474" w14:textId="77777777" w:rsidR="00C944AA" w:rsidRPr="00174505" w:rsidRDefault="00C944AA" w:rsidP="00C944AA">
            <w:pPr>
              <w:shd w:val="clear" w:color="auto" w:fill="FFFFFF"/>
              <w:wordWrap w:val="0"/>
              <w:textAlignment w:val="center"/>
              <w:rPr>
                <w:rFonts w:ascii="Helvetica" w:hAnsi="Helvetica"/>
                <w:color w:val="333333"/>
                <w:sz w:val="19"/>
                <w:szCs w:val="19"/>
                <w:lang w:val="en-US" w:eastAsia="ru-RU"/>
              </w:rPr>
            </w:pPr>
            <w:r w:rsidRPr="00174505">
              <w:rPr>
                <w:rFonts w:ascii="Helvetica" w:hAnsi="Helvetica"/>
                <w:color w:val="333333"/>
                <w:sz w:val="19"/>
                <w:szCs w:val="19"/>
                <w:lang w:val="en-US" w:eastAsia="ru-RU"/>
              </w:rPr>
              <w:t>45316110-9 - Instalare de echipament de iluminare stradală</w:t>
            </w:r>
          </w:p>
          <w:p w14:paraId="28288226" w14:textId="77777777" w:rsidR="00C944AA" w:rsidRPr="00174505" w:rsidRDefault="00C944AA" w:rsidP="00C944AA">
            <w:pPr>
              <w:shd w:val="clear" w:color="auto" w:fill="FFFFFF"/>
              <w:wordWrap w:val="0"/>
              <w:textAlignment w:val="center"/>
              <w:rPr>
                <w:color w:val="333333"/>
                <w:sz w:val="19"/>
                <w:szCs w:val="19"/>
                <w:lang w:val="en-US" w:eastAsia="ru-RU"/>
              </w:rPr>
            </w:pPr>
          </w:p>
          <w:p w14:paraId="6E57E012" w14:textId="77777777" w:rsidR="00C944AA" w:rsidRPr="00FF430B" w:rsidRDefault="00C944AA" w:rsidP="00C944AA">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3515B6E2" w:rsidR="00C944AA" w:rsidRPr="00FF430B" w:rsidRDefault="00C944AA" w:rsidP="00C944AA">
            <w:pPr>
              <w:spacing w:line="276" w:lineRule="auto"/>
              <w:jc w:val="center"/>
              <w:rPr>
                <w:rFonts w:eastAsia="Calibri"/>
                <w:noProof w:val="0"/>
                <w:lang w:val="ro-MD"/>
              </w:rPr>
            </w:pPr>
            <w:bookmarkStart w:id="45" w:name="_Hlk80383002"/>
            <w:r>
              <w:t>Luctări de execuţie a proiectului Iluminat stradal din satul Ştefăneşti</w:t>
            </w:r>
            <w:bookmarkEnd w:id="45"/>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D15D618" w14:textId="77777777" w:rsidR="00C944AA" w:rsidRDefault="00C944AA" w:rsidP="00C944AA">
            <w:pPr>
              <w:spacing w:line="276" w:lineRule="auto"/>
              <w:jc w:val="center"/>
            </w:pPr>
            <w:r>
              <w:t xml:space="preserve">Proiect de execuţie </w:t>
            </w:r>
          </w:p>
          <w:p w14:paraId="63E20039" w14:textId="69C30FF6" w:rsidR="00C944AA" w:rsidRPr="00FF430B" w:rsidRDefault="00C944AA" w:rsidP="00C944AA">
            <w:pPr>
              <w:spacing w:line="276" w:lineRule="auto"/>
              <w:jc w:val="center"/>
              <w:rPr>
                <w:rFonts w:eastAsia="Calibri"/>
                <w:noProof w:val="0"/>
                <w:lang w:val="ro-MD"/>
              </w:rPr>
            </w:pPr>
            <w:r>
              <w:t>1</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B4847E0" w:rsidR="00C944AA" w:rsidRPr="00FF430B" w:rsidRDefault="00C944AA" w:rsidP="00C944AA">
            <w:pPr>
              <w:spacing w:line="276" w:lineRule="auto"/>
              <w:jc w:val="both"/>
              <w:rPr>
                <w:rFonts w:eastAsia="Calibri"/>
                <w:noProof w:val="0"/>
                <w:lang w:val="ro-MD"/>
              </w:rPr>
            </w:pPr>
            <w:r>
              <w:t>Conform listei cantităţilor de lucrări</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1EFA51B7" w14:textId="77777777" w:rsidR="00C944AA" w:rsidRDefault="00C944AA" w:rsidP="00C944AA">
            <w:pPr>
              <w:spacing w:line="276" w:lineRule="auto"/>
              <w:jc w:val="center"/>
            </w:pPr>
          </w:p>
          <w:p w14:paraId="66B52F12" w14:textId="041D9E58" w:rsidR="00C944AA" w:rsidRPr="00FF430B" w:rsidRDefault="00C944AA" w:rsidP="00C944AA">
            <w:pPr>
              <w:spacing w:line="276" w:lineRule="auto"/>
              <w:jc w:val="center"/>
              <w:rPr>
                <w:rFonts w:eastAsia="Calibri"/>
                <w:noProof w:val="0"/>
                <w:lang w:val="ro-MD"/>
              </w:rPr>
            </w:pPr>
            <w:r>
              <w:t>2 015 536, 16l ei</w:t>
            </w: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lastRenderedPageBreak/>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03951C2D" w:rsidR="00615E49" w:rsidRPr="00FF430B" w:rsidRDefault="00C944AA" w:rsidP="00615E49">
            <w:pPr>
              <w:spacing w:line="276" w:lineRule="auto"/>
              <w:contextualSpacing/>
              <w:jc w:val="both"/>
              <w:rPr>
                <w:rFonts w:eastAsia="Calibri"/>
                <w:noProof w:val="0"/>
                <w:lang w:val="ro-MD"/>
              </w:rPr>
            </w:pPr>
            <w:r w:rsidRPr="00C944AA">
              <w:rPr>
                <w:rFonts w:eastAsia="Calibri"/>
                <w:noProof w:val="0"/>
                <w:lang w:val="ro-MD"/>
              </w:rPr>
              <w:t xml:space="preserve">Cel mai mic </w:t>
            </w:r>
            <w:proofErr w:type="spellStart"/>
            <w:r w:rsidRPr="00C944AA">
              <w:rPr>
                <w:rFonts w:eastAsia="Calibri"/>
                <w:noProof w:val="0"/>
                <w:lang w:val="ro-MD"/>
              </w:rPr>
              <w:t>preţ</w:t>
            </w:r>
            <w:proofErr w:type="spellEnd"/>
            <w:r w:rsidRPr="00C944AA">
              <w:rPr>
                <w:rFonts w:eastAsia="Calibri"/>
                <w:noProof w:val="0"/>
                <w:lang w:val="ro-MD"/>
              </w:rPr>
              <w:t xml:space="preserve">, </w:t>
            </w:r>
            <w:proofErr w:type="spellStart"/>
            <w:r w:rsidRPr="00C944AA">
              <w:rPr>
                <w:rFonts w:eastAsia="Calibri"/>
                <w:noProof w:val="0"/>
                <w:lang w:val="ro-MD"/>
              </w:rPr>
              <w:t>garanţie</w:t>
            </w:r>
            <w:proofErr w:type="spellEnd"/>
            <w:r w:rsidRPr="00C944AA">
              <w:rPr>
                <w:rFonts w:eastAsia="Calibri"/>
                <w:noProof w:val="0"/>
                <w:lang w:val="ro-MD"/>
              </w:rPr>
              <w:t xml:space="preserve"> bancara</w:t>
            </w: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51B0C61B" w:rsidR="00615E49" w:rsidRPr="00FF430B" w:rsidRDefault="00C944AA" w:rsidP="00615E49">
            <w:pPr>
              <w:spacing w:line="276" w:lineRule="auto"/>
              <w:contextualSpacing/>
              <w:jc w:val="both"/>
              <w:rPr>
                <w:rFonts w:eastAsia="Calibri"/>
                <w:noProof w:val="0"/>
                <w:lang w:val="ro-MD"/>
              </w:rPr>
            </w:pPr>
            <w:r>
              <w:rPr>
                <w:rFonts w:eastAsia="Calibri"/>
                <w:noProof w:val="0"/>
                <w:lang w:val="ro-MD"/>
              </w:rPr>
              <w:t>16 august 2021</w:t>
            </w: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4DBA29F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 xml:space="preserve">Conducătorul grupului de lucru: </w:t>
      </w:r>
      <w:r w:rsidR="00C944AA">
        <w:rPr>
          <w:rFonts w:eastAsia="Calibri"/>
          <w:b/>
          <w:noProof w:val="0"/>
          <w:lang w:val="ro-MD"/>
        </w:rPr>
        <w:t>Guțu Natalia</w:t>
      </w:r>
      <w:r w:rsidR="006B1C7D" w:rsidRPr="00FF430B">
        <w:rPr>
          <w:rFonts w:eastAsia="Calibri"/>
          <w:b/>
          <w:noProof w:val="0"/>
          <w:lang w:val="ro-MD"/>
        </w:rPr>
        <w:t xml:space="preserve">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11562F8E" w:rsidR="00BE362C" w:rsidRPr="00A03475" w:rsidRDefault="00BE362C" w:rsidP="001A1A16">
      <w:pPr>
        <w:shd w:val="clear" w:color="auto" w:fill="FFFFFF" w:themeFill="background1"/>
        <w:spacing w:before="120"/>
        <w:rPr>
          <w:bCs/>
          <w:noProof w:val="0"/>
          <w:lang w:val="ro-MD" w:eastAsia="ru-RU"/>
        </w:rPr>
      </w:pPr>
      <w:r w:rsidRPr="00FF430B">
        <w:rPr>
          <w:b/>
          <w:noProof w:val="0"/>
          <w:lang w:val="ro-MD" w:eastAsia="ru-RU"/>
        </w:rPr>
        <w:t>privind achiziționarea</w:t>
      </w:r>
      <w:r w:rsidR="00A03475">
        <w:rPr>
          <w:b/>
          <w:noProof w:val="0"/>
          <w:lang w:val="ro-MD" w:eastAsia="ru-RU"/>
        </w:rPr>
        <w:t>:</w:t>
      </w:r>
      <w:r w:rsidRPr="00FF430B">
        <w:rPr>
          <w:b/>
          <w:noProof w:val="0"/>
          <w:lang w:val="ro-MD" w:eastAsia="ru-RU"/>
        </w:rPr>
        <w:t xml:space="preserve"> </w:t>
      </w:r>
      <w:proofErr w:type="spellStart"/>
      <w:r w:rsidR="00A03475" w:rsidRPr="00A03475">
        <w:rPr>
          <w:bCs/>
          <w:noProof w:val="0"/>
          <w:shd w:val="clear" w:color="auto" w:fill="FFFFFF" w:themeFill="background1"/>
          <w:lang w:eastAsia="ru-RU"/>
        </w:rPr>
        <w:t>Luctări</w:t>
      </w:r>
      <w:proofErr w:type="spellEnd"/>
      <w:r w:rsidR="00A03475" w:rsidRPr="00A03475">
        <w:rPr>
          <w:bCs/>
          <w:noProof w:val="0"/>
          <w:shd w:val="clear" w:color="auto" w:fill="FFFFFF" w:themeFill="background1"/>
          <w:lang w:eastAsia="ru-RU"/>
        </w:rPr>
        <w:t xml:space="preserve"> de </w:t>
      </w:r>
      <w:proofErr w:type="spellStart"/>
      <w:r w:rsidR="00A03475" w:rsidRPr="00A03475">
        <w:rPr>
          <w:bCs/>
          <w:noProof w:val="0"/>
          <w:shd w:val="clear" w:color="auto" w:fill="FFFFFF" w:themeFill="background1"/>
          <w:lang w:eastAsia="ru-RU"/>
        </w:rPr>
        <w:t>execuţie</w:t>
      </w:r>
      <w:proofErr w:type="spellEnd"/>
      <w:r w:rsidR="00A03475" w:rsidRPr="00A03475">
        <w:rPr>
          <w:bCs/>
          <w:noProof w:val="0"/>
          <w:shd w:val="clear" w:color="auto" w:fill="FFFFFF" w:themeFill="background1"/>
          <w:lang w:eastAsia="ru-RU"/>
        </w:rPr>
        <w:t xml:space="preserve"> a proiectului Iluminat stradal din satul </w:t>
      </w:r>
      <w:proofErr w:type="spellStart"/>
      <w:r w:rsidR="00A03475" w:rsidRPr="00A03475">
        <w:rPr>
          <w:bCs/>
          <w:noProof w:val="0"/>
          <w:shd w:val="clear" w:color="auto" w:fill="FFFFFF" w:themeFill="background1"/>
          <w:lang w:eastAsia="ru-RU"/>
        </w:rPr>
        <w:t>Ştefăneşti</w:t>
      </w:r>
      <w:proofErr w:type="spellEnd"/>
      <w:r w:rsidRPr="00A03475">
        <w:rPr>
          <w:bCs/>
          <w:noProof w:val="0"/>
          <w:shd w:val="clear" w:color="auto" w:fill="FFFFFF" w:themeFill="background1"/>
          <w:lang w:val="ro-MD" w:eastAsia="ru-RU"/>
        </w:rPr>
        <w:br/>
      </w:r>
      <w:r w:rsidRPr="00A03475">
        <w:rPr>
          <w:bCs/>
          <w:noProof w:val="0"/>
          <w:lang w:val="ro-MD" w:eastAsia="ru-RU"/>
        </w:rPr>
        <w:br/>
      </w:r>
      <w:r w:rsidRPr="00FF430B">
        <w:rPr>
          <w:b/>
          <w:noProof w:val="0"/>
          <w:lang w:val="ro-MD" w:eastAsia="ru-RU"/>
        </w:rPr>
        <w:t xml:space="preserve">prin procedura de </w:t>
      </w:r>
      <w:r w:rsidR="001A1A16" w:rsidRPr="00FF430B">
        <w:rPr>
          <w:b/>
          <w:noProof w:val="0"/>
          <w:lang w:val="ro-MD" w:eastAsia="ru-RU"/>
        </w:rPr>
        <w:t>a</w:t>
      </w:r>
      <w:r w:rsidRPr="00FF430B">
        <w:rPr>
          <w:b/>
          <w:noProof w:val="0"/>
          <w:lang w:val="ro-MD" w:eastAsia="ru-RU"/>
        </w:rPr>
        <w:t>chiziți</w:t>
      </w:r>
      <w:r w:rsidR="00A03475">
        <w:rPr>
          <w:b/>
          <w:noProof w:val="0"/>
          <w:lang w:val="ro-MD" w:eastAsia="ru-RU"/>
        </w:rPr>
        <w:t xml:space="preserve">i: </w:t>
      </w:r>
      <w:r w:rsidR="00A03475">
        <w:rPr>
          <w:bCs/>
          <w:noProof w:val="0"/>
          <w:lang w:val="ro-MD" w:eastAsia="ru-RU"/>
        </w:rPr>
        <w:t>Licitație deschisă</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482F23C1"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Denumirea autorității contractante: </w:t>
      </w:r>
      <w:r w:rsidR="00A03475" w:rsidRPr="00A03475">
        <w:rPr>
          <w:bCs/>
          <w:noProof w:val="0"/>
          <w:lang w:val="ro-MD" w:eastAsia="ru-RU"/>
        </w:rPr>
        <w:t>Primăria s. Ștefănești, raionul Ștefan Vodă</w:t>
      </w:r>
    </w:p>
    <w:p w14:paraId="797F5925" w14:textId="333A0072"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00A03475" w:rsidRPr="00A03475">
        <w:rPr>
          <w:bCs/>
          <w:noProof w:val="0"/>
          <w:shd w:val="clear" w:color="auto" w:fill="FFFFFF" w:themeFill="background1"/>
          <w:lang w:val="ro-MD" w:eastAsia="ru-RU"/>
        </w:rPr>
        <w:t>1007601005305</w:t>
      </w:r>
    </w:p>
    <w:p w14:paraId="258BDE79" w14:textId="1A161ED9" w:rsidR="00BE362C" w:rsidRPr="00A03475" w:rsidRDefault="00BE362C" w:rsidP="002F556B">
      <w:pPr>
        <w:numPr>
          <w:ilvl w:val="0"/>
          <w:numId w:val="25"/>
        </w:numPr>
        <w:shd w:val="clear" w:color="auto" w:fill="FFFFFF" w:themeFill="background1"/>
        <w:tabs>
          <w:tab w:val="left" w:pos="284"/>
          <w:tab w:val="right" w:pos="9531"/>
        </w:tabs>
        <w:spacing w:before="120"/>
        <w:ind w:left="284" w:hanging="284"/>
        <w:rPr>
          <w:bCs/>
          <w:noProof w:val="0"/>
          <w:lang w:val="ro-MD" w:eastAsia="ru-RU"/>
        </w:rPr>
      </w:pPr>
      <w:r w:rsidRPr="00FF430B">
        <w:rPr>
          <w:b/>
          <w:noProof w:val="0"/>
          <w:lang w:val="ro-MD" w:eastAsia="ru-RU"/>
        </w:rPr>
        <w:t xml:space="preserve">Adresa: </w:t>
      </w:r>
      <w:r w:rsidR="00A03475" w:rsidRPr="00A03475">
        <w:rPr>
          <w:bCs/>
          <w:noProof w:val="0"/>
          <w:shd w:val="clear" w:color="auto" w:fill="FFFFFF" w:themeFill="background1"/>
          <w:lang w:val="ro-MD" w:eastAsia="ru-RU"/>
        </w:rPr>
        <w:t>s. Ștefănești, r-nul Ștefan Vodă, MD-4236</w:t>
      </w:r>
    </w:p>
    <w:p w14:paraId="01E28F85" w14:textId="44032232"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00A03475" w:rsidRPr="00A03475">
        <w:rPr>
          <w:bCs/>
          <w:noProof w:val="0"/>
          <w:shd w:val="clear" w:color="auto" w:fill="FFFFFF" w:themeFill="background1"/>
          <w:lang w:val="ro-MD" w:eastAsia="ru-RU"/>
        </w:rPr>
        <w:t>024237236, 024237300</w:t>
      </w:r>
    </w:p>
    <w:p w14:paraId="6BA88056" w14:textId="4E179E09"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proofErr w:type="spellStart"/>
      <w:r w:rsidR="00A03475" w:rsidRPr="00A03475">
        <w:rPr>
          <w:bCs/>
          <w:noProof w:val="0"/>
          <w:shd w:val="clear" w:color="auto" w:fill="FFFFFF" w:themeFill="background1"/>
          <w:lang w:val="ro-MD" w:eastAsia="ru-RU"/>
        </w:rPr>
        <w:t>primariastrfanesti</w:t>
      </w:r>
      <w:proofErr w:type="spellEnd"/>
      <w:r w:rsidR="00A03475" w:rsidRPr="00A03475">
        <w:rPr>
          <w:bCs/>
          <w:noProof w:val="0"/>
          <w:shd w:val="clear" w:color="auto" w:fill="FFFFFF" w:themeFill="background1"/>
          <w:lang w:val="en-US" w:eastAsia="ru-RU"/>
        </w:rPr>
        <w:t>@gmail.com</w:t>
      </w:r>
    </w:p>
    <w:p w14:paraId="3A5044BA" w14:textId="37378D24" w:rsidR="00BE362C" w:rsidRPr="00A03475" w:rsidRDefault="00BE362C" w:rsidP="002F556B">
      <w:pPr>
        <w:numPr>
          <w:ilvl w:val="0"/>
          <w:numId w:val="25"/>
        </w:numPr>
        <w:shd w:val="clear" w:color="auto" w:fill="FFFFFF" w:themeFill="background1"/>
        <w:tabs>
          <w:tab w:val="left" w:pos="284"/>
          <w:tab w:val="right" w:pos="9531"/>
        </w:tabs>
        <w:spacing w:before="120"/>
        <w:ind w:left="288" w:hanging="288"/>
        <w:rPr>
          <w:bCs/>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A03475">
        <w:rPr>
          <w:b/>
          <w:i/>
          <w:noProof w:val="0"/>
          <w:lang w:val="ro-MD" w:eastAsia="ru-RU"/>
        </w:rPr>
        <w:t xml:space="preserve"> </w:t>
      </w:r>
      <w:r w:rsidR="00A03475" w:rsidRPr="00A03475">
        <w:rPr>
          <w:bCs/>
          <w:i/>
          <w:noProof w:val="0"/>
          <w:lang w:val="ro-MD" w:eastAsia="ru-RU"/>
        </w:rPr>
        <w:t>- https://achizitii.md/ro/public/tender/21043463/</w:t>
      </w:r>
    </w:p>
    <w:p w14:paraId="34696A1D" w14:textId="0173363B"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A03475">
        <w:rPr>
          <w:bCs/>
          <w:noProof w:val="0"/>
          <w:lang w:val="ro-MD" w:eastAsia="ru-RU"/>
        </w:rPr>
        <w:t>Autoritate Publică Locală</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A03475" w:rsidRPr="00EC30C2" w14:paraId="695490BD" w14:textId="77777777" w:rsidTr="007462A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14:paraId="4482385F" w14:textId="745B733C" w:rsidR="00A03475" w:rsidRPr="00FF430B" w:rsidRDefault="00A03475" w:rsidP="00A03475">
            <w:pPr>
              <w:shd w:val="clear" w:color="auto" w:fill="FFFFFF" w:themeFill="background1"/>
              <w:spacing w:before="120"/>
              <w:jc w:val="center"/>
              <w:rPr>
                <w:noProof w:val="0"/>
                <w:sz w:val="20"/>
                <w:szCs w:val="20"/>
                <w:lang w:val="ro-MD" w:eastAsia="ru-RU"/>
              </w:rPr>
            </w:pPr>
            <w:r w:rsidRPr="00AF2CB2">
              <w:t>1</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52B96A61" w14:textId="281164C5" w:rsidR="00A03475" w:rsidRPr="00FF430B" w:rsidRDefault="00A03475" w:rsidP="00A03475">
            <w:pPr>
              <w:shd w:val="clear" w:color="auto" w:fill="FFFFFF" w:themeFill="background1"/>
              <w:spacing w:before="120"/>
              <w:jc w:val="center"/>
              <w:rPr>
                <w:noProof w:val="0"/>
                <w:sz w:val="20"/>
                <w:szCs w:val="20"/>
                <w:lang w:val="ro-MD" w:eastAsia="ru-RU"/>
              </w:rPr>
            </w:pPr>
            <w:r w:rsidRPr="00AF2CB2">
              <w:t xml:space="preserve">45316110- 9 </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2E32EB39" w14:textId="70B43BFD" w:rsidR="00A03475" w:rsidRPr="00FF430B" w:rsidRDefault="00A03475" w:rsidP="00A03475">
            <w:pPr>
              <w:shd w:val="clear" w:color="auto" w:fill="FFFFFF" w:themeFill="background1"/>
              <w:spacing w:before="120"/>
              <w:jc w:val="center"/>
              <w:rPr>
                <w:noProof w:val="0"/>
                <w:sz w:val="20"/>
                <w:szCs w:val="20"/>
                <w:lang w:val="ro-MD" w:eastAsia="ru-RU"/>
              </w:rPr>
            </w:pPr>
            <w:r w:rsidRPr="00AF2CB2">
              <w:t>Lucări de execuţie a proiectului Iluminat stradal din satul Ştefăneşti</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7276B754" w14:textId="1E43B30D" w:rsidR="00A03475" w:rsidRPr="00FF430B" w:rsidRDefault="00A03475" w:rsidP="00A03475">
            <w:pPr>
              <w:shd w:val="clear" w:color="auto" w:fill="FFFFFF" w:themeFill="background1"/>
              <w:spacing w:before="120"/>
              <w:jc w:val="center"/>
              <w:rPr>
                <w:noProof w:val="0"/>
                <w:sz w:val="20"/>
                <w:szCs w:val="20"/>
                <w:lang w:val="ro-MD" w:eastAsia="ru-RU"/>
              </w:rPr>
            </w:pPr>
            <w:r>
              <w:t>-</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4F64189C" w14:textId="1BB132A1" w:rsidR="00A03475" w:rsidRPr="00FF430B" w:rsidRDefault="00A03475" w:rsidP="00A03475">
            <w:pPr>
              <w:shd w:val="clear" w:color="auto" w:fill="FFFFFF" w:themeFill="background1"/>
              <w:spacing w:before="120"/>
              <w:jc w:val="center"/>
              <w:rPr>
                <w:noProof w:val="0"/>
                <w:sz w:val="20"/>
                <w:szCs w:val="20"/>
                <w:lang w:val="ro-MD" w:eastAsia="ru-RU"/>
              </w:rPr>
            </w:pPr>
            <w:r w:rsidRPr="00AF2CB2">
              <w:t>-</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E1105B1" w14:textId="44A029F9" w:rsidR="00A03475" w:rsidRPr="00FF430B" w:rsidRDefault="00A03475" w:rsidP="00A03475">
            <w:pPr>
              <w:shd w:val="clear" w:color="auto" w:fill="FFFFFF" w:themeFill="background1"/>
              <w:spacing w:before="120"/>
              <w:jc w:val="center"/>
              <w:rPr>
                <w:noProof w:val="0"/>
                <w:sz w:val="20"/>
                <w:szCs w:val="20"/>
                <w:lang w:val="ro-MD" w:eastAsia="ru-RU"/>
              </w:rPr>
            </w:pPr>
            <w:r>
              <w:rPr>
                <w:noProof w:val="0"/>
                <w:sz w:val="20"/>
                <w:szCs w:val="20"/>
                <w:lang w:val="ro-MD" w:eastAsia="ru-RU"/>
              </w:rPr>
              <w:t>Conform caietului de sarcini</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F00BAC" w:rsidR="00A03475" w:rsidRPr="00FF430B" w:rsidRDefault="00A03475" w:rsidP="00A03475">
            <w:pPr>
              <w:shd w:val="clear" w:color="auto" w:fill="FFFFFF" w:themeFill="background1"/>
              <w:spacing w:before="120"/>
              <w:jc w:val="center"/>
              <w:rPr>
                <w:noProof w:val="0"/>
                <w:sz w:val="20"/>
                <w:szCs w:val="20"/>
                <w:lang w:val="ro-MD" w:eastAsia="ru-RU"/>
              </w:rPr>
            </w:pPr>
            <w:r w:rsidRPr="00AF2CB2">
              <w:t>2418643</w:t>
            </w:r>
          </w:p>
        </w:tc>
      </w:tr>
      <w:tr w:rsidR="00A03475" w:rsidRPr="00EC30C2" w14:paraId="4EC02ADB" w14:textId="77777777" w:rsidTr="007462AE">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tcPr>
          <w:p w14:paraId="7554DA44" w14:textId="526100DF" w:rsidR="00A03475" w:rsidRPr="00FF430B" w:rsidRDefault="00A03475" w:rsidP="00A03475">
            <w:pPr>
              <w:shd w:val="clear" w:color="auto" w:fill="FFFFFF" w:themeFill="background1"/>
              <w:spacing w:before="120"/>
              <w:jc w:val="center"/>
              <w:rPr>
                <w:noProof w:val="0"/>
                <w:sz w:val="20"/>
                <w:szCs w:val="20"/>
                <w:lang w:val="ro-MD" w:eastAsia="ru-RU"/>
              </w:rPr>
            </w:pPr>
            <w:r w:rsidRPr="00AF2CB2">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6E6B5E66" w:rsidR="00A03475" w:rsidRPr="00FF430B" w:rsidRDefault="00A03475" w:rsidP="00A03475">
            <w:pPr>
              <w:shd w:val="clear" w:color="auto" w:fill="FFFFFF" w:themeFill="background1"/>
              <w:spacing w:before="120"/>
              <w:jc w:val="center"/>
              <w:rPr>
                <w:noProof w:val="0"/>
                <w:sz w:val="20"/>
                <w:szCs w:val="20"/>
                <w:lang w:val="ro-MD" w:eastAsia="ru-RU"/>
              </w:rPr>
            </w:pPr>
            <w:r w:rsidRPr="00AF2CB2">
              <w:t>2418643</w:t>
            </w:r>
          </w:p>
        </w:tc>
      </w:tr>
    </w:tbl>
    <w:p w14:paraId="3D38E887" w14:textId="0EF62322"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w:t>
      </w:r>
      <w:proofErr w:type="spellStart"/>
      <w:r w:rsidRPr="00FF430B">
        <w:rPr>
          <w:b/>
          <w:noProof w:val="0"/>
          <w:lang w:val="ro-MD" w:eastAsia="ru-RU"/>
        </w:rPr>
        <w:t>candidaţilor</w:t>
      </w:r>
      <w:proofErr w:type="spellEnd"/>
      <w:r w:rsidRPr="00FF430B">
        <w:rPr>
          <w:b/>
          <w:noProof w:val="0"/>
          <w:lang w:val="ro-MD" w:eastAsia="ru-RU"/>
        </w:rPr>
        <w:t xml:space="preserve"> </w:t>
      </w:r>
      <w:proofErr w:type="spellStart"/>
      <w:r w:rsidRPr="00FF430B">
        <w:rPr>
          <w:b/>
          <w:noProof w:val="0"/>
          <w:lang w:val="ro-MD" w:eastAsia="ru-RU"/>
        </w:rPr>
        <w:t>şi</w:t>
      </w:r>
      <w:proofErr w:type="spellEnd"/>
      <w:r w:rsidRPr="00FF430B">
        <w:rPr>
          <w:b/>
          <w:noProof w:val="0"/>
          <w:lang w:val="ro-MD" w:eastAsia="ru-RU"/>
        </w:rPr>
        <w:t>, dacă este cazul, numărul maxim al acestora.</w:t>
      </w:r>
      <w:r w:rsidR="00FF1667">
        <w:rPr>
          <w:b/>
          <w:noProof w:val="0"/>
          <w:lang w:val="ro-MD" w:eastAsia="ru-RU"/>
        </w:rPr>
        <w:t>-</w:t>
      </w:r>
      <w:r w:rsidR="00FF1667" w:rsidRPr="00FF1667">
        <w:rPr>
          <w:bCs/>
          <w:noProof w:val="0"/>
          <w:lang w:val="ro-MD" w:eastAsia="ru-RU"/>
        </w:rPr>
        <w:t xml:space="preserve"> minim 3 oferte</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4CBCB34B"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r w:rsidR="00FF1667">
        <w:rPr>
          <w:b/>
          <w:noProof w:val="0"/>
          <w:lang w:val="ro-MD" w:eastAsia="ru-RU"/>
        </w:rPr>
        <w:t xml:space="preserve"> </w:t>
      </w:r>
      <w:r w:rsidR="00FF1667" w:rsidRPr="00FF1667">
        <w:rPr>
          <w:bCs/>
          <w:noProof w:val="0"/>
          <w:lang w:val="ro-MD" w:eastAsia="ru-RU"/>
        </w:rPr>
        <w:t>nu se aplica</w:t>
      </w:r>
    </w:p>
    <w:p w14:paraId="2A05C8B7" w14:textId="14C116B9" w:rsidR="00BE362C" w:rsidRPr="00FF430B" w:rsidRDefault="00BE362C" w:rsidP="00FF1667">
      <w:pPr>
        <w:numPr>
          <w:ilvl w:val="0"/>
          <w:numId w:val="25"/>
        </w:numPr>
        <w:shd w:val="clear" w:color="auto" w:fill="FFFFFF" w:themeFill="background1"/>
        <w:tabs>
          <w:tab w:val="right" w:pos="426"/>
        </w:tabs>
        <w:spacing w:before="120"/>
        <w:ind w:left="0" w:firstLine="0"/>
        <w:rPr>
          <w:noProof w:val="0"/>
          <w:sz w:val="20"/>
          <w:lang w:val="ro-MD" w:eastAsia="ru-RU"/>
        </w:rPr>
      </w:pPr>
      <w:r w:rsidRPr="00FF430B">
        <w:rPr>
          <w:b/>
          <w:noProof w:val="0"/>
          <w:lang w:val="ro-MD" w:eastAsia="ru-RU"/>
        </w:rPr>
        <w:t xml:space="preserve">Admiterea sau interzicerea ofertelor alternative: </w:t>
      </w:r>
      <w:r w:rsidR="00FF1667" w:rsidRPr="00FF1667">
        <w:rPr>
          <w:bCs/>
          <w:noProof w:val="0"/>
          <w:lang w:val="ro-MD" w:eastAsia="ru-RU"/>
        </w:rPr>
        <w:t>nu</w:t>
      </w:r>
    </w:p>
    <w:p w14:paraId="3AF1E4BB" w14:textId="7497964E"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 xml:space="preserve">prestare/executare solicitați: </w:t>
      </w:r>
      <w:r w:rsidR="00FF1667" w:rsidRPr="00FF1667">
        <w:rPr>
          <w:bCs/>
          <w:noProof w:val="0"/>
          <w:lang w:val="ro-MD" w:eastAsia="ru-RU"/>
        </w:rPr>
        <w:t xml:space="preserve">în </w:t>
      </w:r>
      <w:r w:rsidR="00FF1667">
        <w:rPr>
          <w:bCs/>
          <w:noProof w:val="0"/>
          <w:lang w:val="ro-MD" w:eastAsia="ru-RU"/>
        </w:rPr>
        <w:t xml:space="preserve">termenii </w:t>
      </w:r>
      <w:proofErr w:type="spellStart"/>
      <w:r w:rsidR="00FF1667">
        <w:rPr>
          <w:bCs/>
          <w:noProof w:val="0"/>
          <w:lang w:val="ro-MD" w:eastAsia="ru-RU"/>
        </w:rPr>
        <w:t>indicati</w:t>
      </w:r>
      <w:proofErr w:type="spellEnd"/>
      <w:r w:rsidR="00FF1667">
        <w:rPr>
          <w:bCs/>
          <w:noProof w:val="0"/>
          <w:lang w:val="ro-MD" w:eastAsia="ru-RU"/>
        </w:rPr>
        <w:t xml:space="preserve"> in contract </w:t>
      </w:r>
    </w:p>
    <w:p w14:paraId="6CE0A203" w14:textId="271C0165"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lastRenderedPageBreak/>
        <w:t>Termenul de valabilitate a contractului</w:t>
      </w:r>
      <w:r w:rsidR="001A1A16" w:rsidRPr="00FF430B">
        <w:rPr>
          <w:b/>
          <w:noProof w:val="0"/>
          <w:lang w:val="ro-MD" w:eastAsia="ru-RU"/>
        </w:rPr>
        <w:t>:</w:t>
      </w:r>
      <w:r w:rsidR="00FF1667">
        <w:rPr>
          <w:b/>
          <w:noProof w:val="0"/>
          <w:lang w:val="ro-MD" w:eastAsia="ru-RU"/>
        </w:rPr>
        <w:t xml:space="preserve">   </w:t>
      </w:r>
      <w:r w:rsidR="00984478">
        <w:rPr>
          <w:bCs/>
          <w:noProof w:val="0"/>
          <w:lang w:val="ro-MD" w:eastAsia="ru-RU"/>
        </w:rPr>
        <w:t>8</w:t>
      </w:r>
      <w:r w:rsidR="00FF1667" w:rsidRPr="00FF1667">
        <w:rPr>
          <w:bCs/>
          <w:noProof w:val="0"/>
          <w:lang w:val="ro-MD" w:eastAsia="ru-RU"/>
        </w:rPr>
        <w:t xml:space="preserve"> luni</w:t>
      </w:r>
    </w:p>
    <w:p w14:paraId="1E84D953" w14:textId="3A6BCBE6" w:rsidR="00BE362C" w:rsidRPr="00FF430B" w:rsidRDefault="00BE362C" w:rsidP="00DC5DA6">
      <w:pPr>
        <w:numPr>
          <w:ilvl w:val="0"/>
          <w:numId w:val="25"/>
        </w:numPr>
        <w:tabs>
          <w:tab w:val="right" w:pos="426"/>
        </w:tabs>
        <w:spacing w:before="120"/>
        <w:ind w:left="360"/>
        <w:rPr>
          <w:noProof w:val="0"/>
          <w:sz w:val="20"/>
          <w:lang w:val="ro-MD" w:eastAsia="ru-RU"/>
        </w:rPr>
      </w:pPr>
      <w:r w:rsidRPr="00FF430B">
        <w:rPr>
          <w:b/>
          <w:noProof w:val="0"/>
          <w:lang w:val="ro-MD" w:eastAsia="ru-RU"/>
        </w:rPr>
        <w:t xml:space="preserve">Contract de achiziție rezervat atelierelor protejate sau că acesta poate fi executat numai în cadrul unor programe de angajare protejată (după caz): </w:t>
      </w:r>
      <w:r w:rsidR="00DC5DA6">
        <w:rPr>
          <w:b/>
          <w:noProof w:val="0"/>
          <w:lang w:val="ro-MD" w:eastAsia="ru-RU"/>
        </w:rPr>
        <w:t xml:space="preserve"> </w:t>
      </w:r>
      <w:r w:rsidR="00DC5DA6" w:rsidRPr="00DC5DA6">
        <w:rPr>
          <w:bCs/>
          <w:noProof w:val="0"/>
          <w:lang w:val="ro-MD" w:eastAsia="ru-RU"/>
        </w:rPr>
        <w:t>nu se aplica</w:t>
      </w:r>
    </w:p>
    <w:p w14:paraId="233AD04A" w14:textId="59DE1529" w:rsidR="00BE362C" w:rsidRPr="00FF430B" w:rsidRDefault="00BE362C" w:rsidP="00DC5DA6">
      <w:pPr>
        <w:numPr>
          <w:ilvl w:val="0"/>
          <w:numId w:val="25"/>
        </w:numPr>
        <w:shd w:val="clear" w:color="auto" w:fill="FFFFFF" w:themeFill="background1"/>
        <w:tabs>
          <w:tab w:val="right" w:pos="426"/>
        </w:tabs>
        <w:spacing w:before="120"/>
        <w:ind w:left="360"/>
        <w:rPr>
          <w:noProof w:val="0"/>
          <w:sz w:val="20"/>
          <w:lang w:val="ro-MD" w:eastAsia="ru-RU"/>
        </w:rPr>
      </w:pPr>
      <w:r w:rsidRPr="00FF430B">
        <w:rPr>
          <w:b/>
          <w:noProof w:val="0"/>
          <w:lang w:val="ro-MD" w:eastAsia="ru-RU"/>
        </w:rPr>
        <w:t xml:space="preserve">Prestarea serviciului este rezervată unei anumite profesii în temeiul unor </w:t>
      </w:r>
      <w:proofErr w:type="spellStart"/>
      <w:r w:rsidR="00A57290" w:rsidRPr="00FF430B">
        <w:rPr>
          <w:b/>
          <w:noProof w:val="0"/>
          <w:lang w:val="ro-MD" w:eastAsia="ru-RU"/>
        </w:rPr>
        <w:t>legi</w:t>
      </w:r>
      <w:r w:rsidRPr="00FF430B">
        <w:rPr>
          <w:b/>
          <w:noProof w:val="0"/>
          <w:lang w:val="ro-MD" w:eastAsia="ru-RU"/>
        </w:rPr>
        <w:t>sau</w:t>
      </w:r>
      <w:proofErr w:type="spellEnd"/>
      <w:r w:rsidRPr="00FF430B">
        <w:rPr>
          <w:b/>
          <w:noProof w:val="0"/>
          <w:lang w:val="ro-MD" w:eastAsia="ru-RU"/>
        </w:rPr>
        <w:t xml:space="preserve"> al unor acte administrative (după caz): </w:t>
      </w:r>
      <w:r w:rsidR="00DC5DA6">
        <w:rPr>
          <w:bCs/>
          <w:noProof w:val="0"/>
          <w:lang w:val="ro-MD" w:eastAsia="ru-RU"/>
        </w:rPr>
        <w:t>da</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w:t>
      </w:r>
      <w:proofErr w:type="spellStart"/>
      <w:r w:rsidRPr="00FF430B">
        <w:rPr>
          <w:b/>
          <w:noProof w:val="0"/>
          <w:lang w:val="ro-MD" w:eastAsia="ru-RU"/>
        </w:rPr>
        <w:t>menționeazăinformațiile</w:t>
      </w:r>
      <w:proofErr w:type="spellEnd"/>
      <w:r w:rsidRPr="00FF430B">
        <w:rPr>
          <w:b/>
          <w:noProof w:val="0"/>
          <w:lang w:val="ro-MD" w:eastAsia="ru-RU"/>
        </w:rPr>
        <w:t xml:space="preserve"> solicitate (DUAE, documentație): </w:t>
      </w:r>
    </w:p>
    <w:tbl>
      <w:tblPr>
        <w:tblStyle w:val="Grigliatabella2"/>
        <w:tblW w:w="0" w:type="auto"/>
        <w:tblLook w:val="04A0" w:firstRow="1" w:lastRow="0" w:firstColumn="1" w:lastColumn="0" w:noHBand="0" w:noVBand="1"/>
      </w:tblPr>
      <w:tblGrid>
        <w:gridCol w:w="566"/>
        <w:gridCol w:w="3539"/>
        <w:gridCol w:w="3312"/>
        <w:gridCol w:w="2069"/>
      </w:tblGrid>
      <w:tr w:rsidR="00BE362C" w:rsidRPr="00EC30C2" w14:paraId="55FCB16C" w14:textId="77777777" w:rsidTr="00DC5DA6">
        <w:tc>
          <w:tcPr>
            <w:tcW w:w="572"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683"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455"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776"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DC5DA6" w:rsidRPr="00EC30C2" w14:paraId="7BE02D7C" w14:textId="77777777" w:rsidTr="00DC5DA6">
        <w:tc>
          <w:tcPr>
            <w:tcW w:w="572" w:type="dxa"/>
            <w:shd w:val="clear" w:color="auto" w:fill="auto"/>
          </w:tcPr>
          <w:p w14:paraId="5A2F5F10" w14:textId="64588199" w:rsidR="00DC5DA6" w:rsidRPr="00FF430B" w:rsidRDefault="00DC5DA6" w:rsidP="00DC5DA6">
            <w:pPr>
              <w:shd w:val="clear" w:color="auto" w:fill="FFFFFF" w:themeFill="background1"/>
              <w:tabs>
                <w:tab w:val="left" w:pos="612"/>
              </w:tabs>
              <w:spacing w:before="120" w:after="120"/>
              <w:rPr>
                <w:iCs/>
                <w:noProof w:val="0"/>
                <w:lang w:val="ro-MD" w:eastAsia="ru-RU"/>
              </w:rPr>
            </w:pPr>
            <w:r w:rsidRPr="003A69EE">
              <w:t>1</w:t>
            </w:r>
          </w:p>
        </w:tc>
        <w:tc>
          <w:tcPr>
            <w:tcW w:w="3683" w:type="dxa"/>
            <w:shd w:val="clear" w:color="auto" w:fill="auto"/>
          </w:tcPr>
          <w:p w14:paraId="665ED90E" w14:textId="3270B668" w:rsidR="00DC5DA6" w:rsidRPr="00FF430B" w:rsidRDefault="00DC5DA6" w:rsidP="00DC5DA6">
            <w:pPr>
              <w:shd w:val="clear" w:color="auto" w:fill="FFFFFF" w:themeFill="background1"/>
              <w:tabs>
                <w:tab w:val="left" w:pos="612"/>
              </w:tabs>
              <w:spacing w:before="120" w:after="120"/>
              <w:rPr>
                <w:iCs/>
                <w:noProof w:val="0"/>
                <w:lang w:val="ro-MD" w:eastAsia="ru-RU"/>
              </w:rPr>
            </w:pPr>
            <w:r w:rsidRPr="003A69EE">
              <w:t xml:space="preserve">Demonstrarea capacităţii economice şi financiare a operatorului economic </w:t>
            </w:r>
          </w:p>
        </w:tc>
        <w:tc>
          <w:tcPr>
            <w:tcW w:w="3455" w:type="dxa"/>
            <w:shd w:val="clear" w:color="auto" w:fill="auto"/>
          </w:tcPr>
          <w:p w14:paraId="5FB9CBAB" w14:textId="291275DF" w:rsidR="00DC5DA6" w:rsidRPr="00FF430B" w:rsidRDefault="00DC5DA6" w:rsidP="00DC5DA6">
            <w:pPr>
              <w:shd w:val="clear" w:color="auto" w:fill="FFFFFF" w:themeFill="background1"/>
              <w:tabs>
                <w:tab w:val="left" w:pos="612"/>
              </w:tabs>
              <w:spacing w:before="120" w:after="120"/>
              <w:rPr>
                <w:iCs/>
                <w:noProof w:val="0"/>
                <w:lang w:val="ro-MD" w:eastAsia="ru-RU"/>
              </w:rPr>
            </w:pPr>
            <w:r w:rsidRPr="003A69EE">
              <w:t xml:space="preserve"> se realizează prin prezentarea unuia sau a mai multor documente relevante</w:t>
            </w:r>
          </w:p>
        </w:tc>
        <w:tc>
          <w:tcPr>
            <w:tcW w:w="1776" w:type="dxa"/>
            <w:shd w:val="clear" w:color="auto" w:fill="auto"/>
          </w:tcPr>
          <w:p w14:paraId="75C75A4D" w14:textId="4440A76E" w:rsidR="00DC5DA6" w:rsidRPr="00FF430B" w:rsidRDefault="00DC5DA6" w:rsidP="00DC5DA6">
            <w:pPr>
              <w:shd w:val="clear" w:color="auto" w:fill="FFFFFF" w:themeFill="background1"/>
              <w:tabs>
                <w:tab w:val="left" w:pos="612"/>
              </w:tabs>
              <w:spacing w:before="120" w:after="120"/>
              <w:rPr>
                <w:iCs/>
                <w:noProof w:val="0"/>
                <w:lang w:val="ro-MD" w:eastAsia="ru-RU"/>
              </w:rPr>
            </w:pPr>
            <w:r w:rsidRPr="003A69EE">
              <w:t>declaraţii bancare corespunzătoare sau, după caz, dovezi privind asigurarea riscului profesional;</w:t>
            </w:r>
          </w:p>
        </w:tc>
      </w:tr>
      <w:tr w:rsidR="00DC5DA6" w:rsidRPr="00EC30C2" w14:paraId="27626451" w14:textId="77777777" w:rsidTr="00DC5DA6">
        <w:tc>
          <w:tcPr>
            <w:tcW w:w="572" w:type="dxa"/>
            <w:shd w:val="clear" w:color="auto" w:fill="auto"/>
          </w:tcPr>
          <w:p w14:paraId="623DF571" w14:textId="7F64025F" w:rsidR="00DC5DA6" w:rsidRPr="00FF430B" w:rsidRDefault="00DC5DA6" w:rsidP="00DC5DA6">
            <w:pPr>
              <w:shd w:val="clear" w:color="auto" w:fill="FFFFFF" w:themeFill="background1"/>
              <w:tabs>
                <w:tab w:val="left" w:pos="612"/>
              </w:tabs>
              <w:spacing w:before="120" w:after="120"/>
              <w:rPr>
                <w:iCs/>
                <w:noProof w:val="0"/>
                <w:lang w:val="ro-MD" w:eastAsia="ru-RU"/>
              </w:rPr>
            </w:pPr>
            <w:r w:rsidRPr="003A69EE">
              <w:t>2</w:t>
            </w:r>
          </w:p>
        </w:tc>
        <w:tc>
          <w:tcPr>
            <w:tcW w:w="3683" w:type="dxa"/>
            <w:shd w:val="clear" w:color="auto" w:fill="auto"/>
          </w:tcPr>
          <w:p w14:paraId="7DFDD294" w14:textId="2BD268E1" w:rsidR="00DC5DA6" w:rsidRPr="00FF430B" w:rsidRDefault="00DC5DA6" w:rsidP="00DC5DA6">
            <w:pPr>
              <w:shd w:val="clear" w:color="auto" w:fill="FFFFFF" w:themeFill="background1"/>
              <w:tabs>
                <w:tab w:val="left" w:pos="612"/>
              </w:tabs>
              <w:spacing w:before="120" w:after="120"/>
              <w:rPr>
                <w:iCs/>
                <w:noProof w:val="0"/>
                <w:lang w:val="ro-MD" w:eastAsia="ru-RU"/>
              </w:rPr>
            </w:pPr>
            <w:r w:rsidRPr="00C53139">
              <w:t>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w:t>
            </w:r>
          </w:p>
        </w:tc>
        <w:tc>
          <w:tcPr>
            <w:tcW w:w="3455" w:type="dxa"/>
            <w:shd w:val="clear" w:color="auto" w:fill="auto"/>
          </w:tcPr>
          <w:p w14:paraId="0D847280" w14:textId="39562E0B" w:rsidR="00DC5DA6" w:rsidRPr="00FF430B" w:rsidRDefault="00DC5DA6" w:rsidP="00DC5DA6">
            <w:pPr>
              <w:shd w:val="clear" w:color="auto" w:fill="FFFFFF" w:themeFill="background1"/>
              <w:tabs>
                <w:tab w:val="left" w:pos="612"/>
              </w:tabs>
              <w:spacing w:before="120" w:after="120"/>
              <w:rPr>
                <w:iCs/>
                <w:noProof w:val="0"/>
                <w:lang w:val="ro-MD" w:eastAsia="ru-RU"/>
              </w:rPr>
            </w:pPr>
            <w:r w:rsidRPr="00C53139">
              <w:t>se realizează prin prezentarea unuia sau a mai multor documente relevante</w:t>
            </w:r>
          </w:p>
        </w:tc>
        <w:tc>
          <w:tcPr>
            <w:tcW w:w="1776" w:type="dxa"/>
            <w:shd w:val="clear" w:color="auto" w:fill="auto"/>
          </w:tcPr>
          <w:p w14:paraId="2D29605C" w14:textId="0E669359" w:rsidR="00DC5DA6" w:rsidRPr="00FF430B" w:rsidRDefault="00DC5DA6" w:rsidP="00DC5DA6">
            <w:pPr>
              <w:shd w:val="clear" w:color="auto" w:fill="FFFFFF" w:themeFill="background1"/>
              <w:tabs>
                <w:tab w:val="left" w:pos="612"/>
              </w:tabs>
              <w:spacing w:before="120" w:after="120"/>
              <w:rPr>
                <w:iCs/>
                <w:noProof w:val="0"/>
                <w:lang w:val="ro-MD" w:eastAsia="ru-RU"/>
              </w:rPr>
            </w:pPr>
            <w:r w:rsidRPr="00C53139">
              <w:t xml:space="preserve">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w:t>
            </w:r>
          </w:p>
        </w:tc>
      </w:tr>
      <w:tr w:rsidR="002B1775" w:rsidRPr="00EC30C2" w14:paraId="4A155573" w14:textId="77777777" w:rsidTr="00DC5DA6">
        <w:tc>
          <w:tcPr>
            <w:tcW w:w="572" w:type="dxa"/>
            <w:shd w:val="clear" w:color="auto" w:fill="auto"/>
          </w:tcPr>
          <w:p w14:paraId="7D5EC2FD" w14:textId="2F7BF066" w:rsidR="002B1775" w:rsidRPr="003A69EE" w:rsidRDefault="002B1775" w:rsidP="00DC5DA6">
            <w:pPr>
              <w:shd w:val="clear" w:color="auto" w:fill="FFFFFF" w:themeFill="background1"/>
              <w:tabs>
                <w:tab w:val="left" w:pos="612"/>
              </w:tabs>
              <w:spacing w:before="120" w:after="120"/>
            </w:pPr>
            <w:r>
              <w:t>3</w:t>
            </w:r>
          </w:p>
        </w:tc>
        <w:tc>
          <w:tcPr>
            <w:tcW w:w="3683" w:type="dxa"/>
            <w:shd w:val="clear" w:color="auto" w:fill="auto"/>
          </w:tcPr>
          <w:p w14:paraId="376B53A1" w14:textId="5111FB5E" w:rsidR="002B1775" w:rsidRPr="00C53139" w:rsidRDefault="002B1775" w:rsidP="00DC5DA6">
            <w:pPr>
              <w:shd w:val="clear" w:color="auto" w:fill="FFFFFF" w:themeFill="background1"/>
              <w:tabs>
                <w:tab w:val="left" w:pos="612"/>
              </w:tabs>
              <w:spacing w:before="120" w:after="120"/>
            </w:pPr>
            <w:r>
              <w:t>La alegerea materialelor utilizate si corpurilor de iluminat prioritate vor avea produsele certificate conform standadelor in vigoare a  Comunității Europene și Republica Moldova</w:t>
            </w:r>
          </w:p>
        </w:tc>
        <w:tc>
          <w:tcPr>
            <w:tcW w:w="3455" w:type="dxa"/>
            <w:shd w:val="clear" w:color="auto" w:fill="auto"/>
          </w:tcPr>
          <w:p w14:paraId="2B741ABC" w14:textId="284CA42E" w:rsidR="002B1775" w:rsidRPr="00C53139" w:rsidRDefault="002B1775" w:rsidP="00DC5DA6">
            <w:pPr>
              <w:shd w:val="clear" w:color="auto" w:fill="FFFFFF" w:themeFill="background1"/>
              <w:tabs>
                <w:tab w:val="left" w:pos="612"/>
              </w:tabs>
              <w:spacing w:before="120" w:after="120"/>
            </w:pPr>
            <w:r w:rsidRPr="002B1775">
              <w:t>se realizează prin prezentarea</w:t>
            </w:r>
            <w:r>
              <w:t xml:space="preserve"> certificatelor de calitate</w:t>
            </w:r>
          </w:p>
        </w:tc>
        <w:tc>
          <w:tcPr>
            <w:tcW w:w="1776" w:type="dxa"/>
            <w:shd w:val="clear" w:color="auto" w:fill="auto"/>
          </w:tcPr>
          <w:p w14:paraId="20327092" w14:textId="4D5E531B" w:rsidR="002B1775" w:rsidRPr="00C53139" w:rsidRDefault="002B1775" w:rsidP="00DC5DA6">
            <w:pPr>
              <w:shd w:val="clear" w:color="auto" w:fill="FFFFFF" w:themeFill="background1"/>
              <w:tabs>
                <w:tab w:val="left" w:pos="612"/>
              </w:tabs>
              <w:spacing w:before="120" w:after="120"/>
            </w:pPr>
            <w:r w:rsidRPr="002B1775">
              <w:t>certificat conform standadelor in vigoare a  Comunității Europene și Republica Moldova</w:t>
            </w:r>
          </w:p>
        </w:tc>
      </w:tr>
    </w:tbl>
    <w:p w14:paraId="04AF486D" w14:textId="00B22A1D"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Garanția pentru ofertă, după caz </w:t>
      </w:r>
      <w:r w:rsidR="007137A8">
        <w:rPr>
          <w:b/>
          <w:noProof w:val="0"/>
          <w:lang w:val="ro-MD" w:eastAsia="ru-RU"/>
        </w:rPr>
        <w:t xml:space="preserve"> </w:t>
      </w:r>
      <w:r w:rsidR="007137A8" w:rsidRPr="007137A8">
        <w:rPr>
          <w:bCs/>
          <w:noProof w:val="0"/>
          <w:lang w:val="ro-MD" w:eastAsia="ru-RU"/>
        </w:rPr>
        <w:t>20 zile</w:t>
      </w:r>
      <w:r w:rsidRPr="007137A8">
        <w:rPr>
          <w:bCs/>
          <w:lang w:val="ro-MD"/>
        </w:rPr>
        <w:t>,</w:t>
      </w:r>
      <w:r w:rsidR="00FE38A6" w:rsidRPr="00FF430B">
        <w:rPr>
          <w:lang w:val="ro-MD"/>
        </w:rPr>
        <w:t xml:space="preserve"> </w:t>
      </w:r>
      <w:r w:rsidRPr="00FF430B">
        <w:rPr>
          <w:b/>
          <w:noProof w:val="0"/>
          <w:lang w:val="ro-MD" w:eastAsia="ru-RU"/>
        </w:rPr>
        <w:t>cuantumul</w:t>
      </w:r>
      <w:r w:rsidR="007137A8">
        <w:rPr>
          <w:b/>
          <w:noProof w:val="0"/>
          <w:lang w:val="ro-MD" w:eastAsia="ru-RU"/>
        </w:rPr>
        <w:t xml:space="preserve"> </w:t>
      </w:r>
      <w:r w:rsidR="007137A8" w:rsidRPr="007137A8">
        <w:rPr>
          <w:bCs/>
          <w:noProof w:val="0"/>
          <w:lang w:val="ro-MD" w:eastAsia="ru-RU"/>
        </w:rPr>
        <w:t xml:space="preserve"> 2% din valoarea ofertei fără taxa pe valoarea adăugată</w:t>
      </w:r>
      <w:r w:rsidR="007137A8">
        <w:rPr>
          <w:b/>
          <w:noProof w:val="0"/>
          <w:lang w:val="ro-MD" w:eastAsia="ru-RU"/>
        </w:rPr>
        <w:t xml:space="preserve"> </w:t>
      </w:r>
      <w:r w:rsidRPr="00FF430B">
        <w:rPr>
          <w:b/>
          <w:noProof w:val="0"/>
          <w:lang w:val="ro-MD" w:eastAsia="ru-RU"/>
        </w:rPr>
        <w:t>.</w:t>
      </w:r>
    </w:p>
    <w:p w14:paraId="537A3EA2" w14:textId="066F8E49"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E21039">
        <w:rPr>
          <w:b/>
          <w:noProof w:val="0"/>
          <w:lang w:val="ro-MD" w:eastAsia="ru-RU"/>
        </w:rPr>
        <w:t xml:space="preserve"> </w:t>
      </w:r>
      <w:r w:rsidR="00984FA2" w:rsidRPr="00FF430B">
        <w:rPr>
          <w:b/>
          <w:noProof w:val="0"/>
          <w:lang w:val="ro-MD" w:eastAsia="ru-RU"/>
        </w:rPr>
        <w:t>sau serviciilor de proiectare și de lucrări</w:t>
      </w:r>
      <w:r w:rsidR="00E21039">
        <w:rPr>
          <w:b/>
          <w:noProof w:val="0"/>
          <w:lang w:val="ro-MD" w:eastAsia="ru-RU"/>
        </w:rPr>
        <w:t xml:space="preserve"> </w:t>
      </w:r>
      <w:r w:rsidR="00E21039" w:rsidRPr="00E21039">
        <w:rPr>
          <w:bCs/>
          <w:noProof w:val="0"/>
          <w:lang w:val="ro-MD" w:eastAsia="ru-RU"/>
        </w:rPr>
        <w:t>3 ani</w:t>
      </w:r>
      <w:r w:rsidRPr="00E21039">
        <w:rPr>
          <w:bCs/>
          <w:noProof w:val="0"/>
          <w:lang w:val="ro-MD" w:eastAsia="ru-RU"/>
        </w:rPr>
        <w:t>.</w:t>
      </w:r>
    </w:p>
    <w:p w14:paraId="13C1C02B" w14:textId="454DFDAC" w:rsidR="00F6465C" w:rsidRPr="00E21039" w:rsidRDefault="00F6465C" w:rsidP="002F556B">
      <w:pPr>
        <w:numPr>
          <w:ilvl w:val="0"/>
          <w:numId w:val="25"/>
        </w:numPr>
        <w:shd w:val="clear" w:color="auto" w:fill="FFFFFF" w:themeFill="background1"/>
        <w:tabs>
          <w:tab w:val="right" w:pos="426"/>
        </w:tabs>
        <w:spacing w:before="120"/>
        <w:ind w:left="360"/>
        <w:rPr>
          <w:bCs/>
          <w:noProof w:val="0"/>
          <w:lang w:val="ro-MD" w:eastAsia="ru-RU"/>
        </w:rPr>
      </w:pPr>
      <w:r w:rsidRPr="00FF430B">
        <w:rPr>
          <w:b/>
          <w:noProof w:val="0"/>
          <w:lang w:val="ro-MD" w:eastAsia="ru-RU"/>
        </w:rPr>
        <w:t>Garanția de bună execuție a contractului, după caz</w:t>
      </w:r>
      <w:r w:rsidR="00E21039">
        <w:rPr>
          <w:bCs/>
          <w:noProof w:val="0"/>
          <w:lang w:val="ro-MD" w:eastAsia="ru-RU"/>
        </w:rPr>
        <w:t xml:space="preserve">  </w:t>
      </w:r>
      <w:r w:rsidR="00E21039" w:rsidRPr="00E21039">
        <w:rPr>
          <w:bCs/>
          <w:noProof w:val="0"/>
          <w:lang w:val="ro-MD" w:eastAsia="ru-RU"/>
        </w:rPr>
        <w:t>D</w:t>
      </w:r>
      <w:r w:rsidR="00E21039">
        <w:rPr>
          <w:bCs/>
          <w:noProof w:val="0"/>
          <w:lang w:val="ro-MD" w:eastAsia="ru-RU"/>
        </w:rPr>
        <w:t>a</w:t>
      </w:r>
      <w:r w:rsidRPr="00E21039">
        <w:rPr>
          <w:bCs/>
          <w:noProof w:val="0"/>
          <w:lang w:val="ro-MD" w:eastAsia="ru-RU"/>
        </w:rPr>
        <w:t>,</w:t>
      </w:r>
      <w:r w:rsidR="00FE38A6" w:rsidRPr="00FF430B">
        <w:rPr>
          <w:b/>
          <w:noProof w:val="0"/>
          <w:lang w:val="ro-MD" w:eastAsia="ru-RU"/>
        </w:rPr>
        <w:t xml:space="preserve"> </w:t>
      </w:r>
      <w:r w:rsidRPr="00FF430B">
        <w:rPr>
          <w:b/>
          <w:noProof w:val="0"/>
          <w:lang w:val="ro-MD" w:eastAsia="ru-RU"/>
        </w:rPr>
        <w:t>cuantumul</w:t>
      </w:r>
      <w:r w:rsidR="00E21039">
        <w:rPr>
          <w:b/>
          <w:noProof w:val="0"/>
          <w:lang w:val="ro-MD" w:eastAsia="ru-RU"/>
        </w:rPr>
        <w:t xml:space="preserve"> - </w:t>
      </w:r>
      <w:r w:rsidR="00E21039" w:rsidRPr="00E21039">
        <w:rPr>
          <w:bCs/>
          <w:noProof w:val="0"/>
          <w:lang w:eastAsia="ru-RU"/>
        </w:rPr>
        <w:t xml:space="preserve">15% din valoarea de deviz a contractului de </w:t>
      </w:r>
      <w:proofErr w:type="spellStart"/>
      <w:r w:rsidR="00E21039" w:rsidRPr="00E21039">
        <w:rPr>
          <w:bCs/>
          <w:noProof w:val="0"/>
          <w:lang w:eastAsia="ru-RU"/>
        </w:rPr>
        <w:t>achiziţii</w:t>
      </w:r>
      <w:proofErr w:type="spellEnd"/>
      <w:r w:rsidR="00E21039" w:rsidRPr="00E21039">
        <w:rPr>
          <w:bCs/>
          <w:noProof w:val="0"/>
          <w:lang w:eastAsia="ru-RU"/>
        </w:rPr>
        <w:t xml:space="preserve"> publice</w:t>
      </w:r>
      <w:r w:rsidRPr="00E21039">
        <w:rPr>
          <w:bCs/>
          <w:noProof w:val="0"/>
          <w:lang w:val="ro-MD" w:eastAsia="ru-RU"/>
        </w:rPr>
        <w:t>.</w:t>
      </w:r>
    </w:p>
    <w:p w14:paraId="0AF5FA01" w14:textId="1B1A450D"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lastRenderedPageBreak/>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w:t>
      </w:r>
      <w:r w:rsidR="00E21039">
        <w:rPr>
          <w:b/>
          <w:noProof w:val="0"/>
          <w:lang w:val="ro-MD" w:eastAsia="ru-RU"/>
        </w:rPr>
        <w:t xml:space="preserve">-  </w:t>
      </w:r>
      <w:r w:rsidR="00E21039" w:rsidRPr="00E21039">
        <w:rPr>
          <w:bCs/>
          <w:noProof w:val="0"/>
          <w:lang w:val="ro-MD" w:eastAsia="ru-RU"/>
        </w:rPr>
        <w:t>nu se aplica</w:t>
      </w:r>
    </w:p>
    <w:p w14:paraId="1984BDAD" w14:textId="6FE97D3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w:t>
      </w:r>
      <w:r w:rsidR="00E21039">
        <w:rPr>
          <w:b/>
          <w:noProof w:val="0"/>
          <w:lang w:val="ro-MD" w:eastAsia="ru-RU"/>
        </w:rPr>
        <w:t xml:space="preserve"> </w:t>
      </w:r>
      <w:r w:rsidR="00E21039" w:rsidRPr="00E21039">
        <w:rPr>
          <w:bCs/>
          <w:noProof w:val="0"/>
          <w:lang w:val="ro-MD" w:eastAsia="ru-RU"/>
        </w:rPr>
        <w:t>nu se aplica</w:t>
      </w:r>
    </w:p>
    <w:p w14:paraId="146D4A00" w14:textId="61E2408C" w:rsidR="00BE362C" w:rsidRPr="00E21039" w:rsidRDefault="00BE362C" w:rsidP="002F556B">
      <w:pPr>
        <w:numPr>
          <w:ilvl w:val="0"/>
          <w:numId w:val="25"/>
        </w:numPr>
        <w:tabs>
          <w:tab w:val="right" w:pos="426"/>
        </w:tabs>
        <w:spacing w:before="120"/>
        <w:ind w:left="0" w:firstLine="0"/>
        <w:rPr>
          <w:bCs/>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E21039">
        <w:rPr>
          <w:bCs/>
          <w:noProof w:val="0"/>
          <w:lang w:val="ro-MD" w:eastAsia="ru-RU"/>
        </w:rPr>
        <w:t xml:space="preserve">): </w:t>
      </w:r>
      <w:r w:rsidR="00E21039" w:rsidRPr="00E21039">
        <w:rPr>
          <w:bCs/>
          <w:noProof w:val="0"/>
          <w:lang w:val="ro-MD" w:eastAsia="ru-RU"/>
        </w:rPr>
        <w:t>nu se aplica</w:t>
      </w:r>
    </w:p>
    <w:p w14:paraId="3FBCA5A9" w14:textId="2FBED866" w:rsidR="00EF4276" w:rsidRPr="00FF430B" w:rsidRDefault="00EF4276" w:rsidP="00EF4276">
      <w:pPr>
        <w:numPr>
          <w:ilvl w:val="0"/>
          <w:numId w:val="25"/>
        </w:numPr>
        <w:tabs>
          <w:tab w:val="right" w:pos="426"/>
        </w:tabs>
        <w:spacing w:before="120"/>
        <w:ind w:left="0" w:firstLine="0"/>
        <w:rPr>
          <w:b/>
          <w:noProof w:val="0"/>
          <w:lang w:val="ro-MD" w:eastAsia="ru-RU"/>
        </w:rPr>
      </w:pPr>
      <w:bookmarkStart w:id="46" w:name="_Hlk71621175"/>
      <w:r w:rsidRPr="00FF430B">
        <w:rPr>
          <w:b/>
          <w:noProof w:val="0"/>
          <w:lang w:val="ro-MD" w:eastAsia="ru-RU"/>
        </w:rPr>
        <w:t>Ofertele se prezintă în valuta</w:t>
      </w:r>
      <w:bookmarkEnd w:id="46"/>
      <w:r w:rsidR="00E21039">
        <w:rPr>
          <w:b/>
          <w:noProof w:val="0"/>
          <w:lang w:val="ro-MD" w:eastAsia="ru-RU"/>
        </w:rPr>
        <w:t xml:space="preserve"> - </w:t>
      </w:r>
      <w:r w:rsidR="00E21039" w:rsidRPr="00E21039">
        <w:rPr>
          <w:bCs/>
          <w:noProof w:val="0"/>
          <w:lang w:val="ro-MD" w:eastAsia="ru-RU"/>
        </w:rPr>
        <w:t>lei MDL</w:t>
      </w:r>
    </w:p>
    <w:p w14:paraId="432C1F0F" w14:textId="406A3D44" w:rsidR="00BE362C" w:rsidRPr="00E21039" w:rsidRDefault="00BE362C" w:rsidP="002F556B">
      <w:pPr>
        <w:numPr>
          <w:ilvl w:val="0"/>
          <w:numId w:val="25"/>
        </w:numPr>
        <w:tabs>
          <w:tab w:val="right" w:pos="426"/>
        </w:tabs>
        <w:spacing w:before="120"/>
        <w:ind w:left="0" w:firstLine="0"/>
        <w:rPr>
          <w:bCs/>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w:t>
      </w:r>
      <w:r w:rsidR="00E21039">
        <w:rPr>
          <w:b/>
          <w:noProof w:val="0"/>
          <w:lang w:val="ro-MD" w:eastAsia="ru-RU"/>
        </w:rPr>
        <w:t xml:space="preserve"> </w:t>
      </w:r>
      <w:r w:rsidR="00E21039" w:rsidRPr="00E21039">
        <w:rPr>
          <w:bCs/>
          <w:noProof w:val="0"/>
          <w:lang w:val="ro-MD" w:eastAsia="ru-RU"/>
        </w:rPr>
        <w:t>cel mai bun raport calitate preț</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E21039">
        <w:tc>
          <w:tcPr>
            <w:tcW w:w="576"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122"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788"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E21039" w:rsidRPr="00EC30C2" w14:paraId="19E42FF1" w14:textId="77777777" w:rsidTr="00E21039">
        <w:tc>
          <w:tcPr>
            <w:tcW w:w="576" w:type="dxa"/>
            <w:shd w:val="clear" w:color="auto" w:fill="auto"/>
          </w:tcPr>
          <w:p w14:paraId="62C8BD8B" w14:textId="28837715" w:rsidR="00E21039" w:rsidRPr="00FF430B" w:rsidRDefault="00E21039" w:rsidP="00E21039">
            <w:pPr>
              <w:shd w:val="clear" w:color="auto" w:fill="FFFFFF" w:themeFill="background1"/>
              <w:tabs>
                <w:tab w:val="left" w:pos="612"/>
              </w:tabs>
              <w:spacing w:before="120" w:after="120"/>
              <w:rPr>
                <w:iCs/>
                <w:noProof w:val="0"/>
                <w:lang w:val="ro-MD" w:eastAsia="ru-RU"/>
              </w:rPr>
            </w:pPr>
            <w:r w:rsidRPr="009C547F">
              <w:t>1</w:t>
            </w:r>
          </w:p>
        </w:tc>
        <w:tc>
          <w:tcPr>
            <w:tcW w:w="7122" w:type="dxa"/>
            <w:shd w:val="clear" w:color="auto" w:fill="auto"/>
          </w:tcPr>
          <w:p w14:paraId="4A1C6E43" w14:textId="567C2304" w:rsidR="00E21039" w:rsidRPr="00FF430B" w:rsidRDefault="00E21039" w:rsidP="00E21039">
            <w:pPr>
              <w:shd w:val="clear" w:color="auto" w:fill="FFFFFF" w:themeFill="background1"/>
              <w:tabs>
                <w:tab w:val="left" w:pos="612"/>
              </w:tabs>
              <w:spacing w:before="120" w:after="120"/>
              <w:rPr>
                <w:iCs/>
                <w:noProof w:val="0"/>
                <w:lang w:val="ro-MD" w:eastAsia="ru-RU"/>
              </w:rPr>
            </w:pPr>
            <w:r w:rsidRPr="009C547F">
              <w:t>Prețul ofertei</w:t>
            </w:r>
          </w:p>
        </w:tc>
        <w:tc>
          <w:tcPr>
            <w:tcW w:w="1788" w:type="dxa"/>
            <w:shd w:val="clear" w:color="auto" w:fill="auto"/>
          </w:tcPr>
          <w:p w14:paraId="3FBEE857" w14:textId="735827BE" w:rsidR="00E21039" w:rsidRPr="00FF430B" w:rsidRDefault="00E21039" w:rsidP="00E21039">
            <w:pPr>
              <w:shd w:val="clear" w:color="auto" w:fill="FFFFFF" w:themeFill="background1"/>
              <w:tabs>
                <w:tab w:val="left" w:pos="612"/>
              </w:tabs>
              <w:spacing w:before="120" w:after="120"/>
              <w:rPr>
                <w:iCs/>
                <w:noProof w:val="0"/>
                <w:lang w:val="ro-MD" w:eastAsia="ru-RU"/>
              </w:rPr>
            </w:pPr>
            <w:r w:rsidRPr="009C547F">
              <w:t>80</w:t>
            </w:r>
          </w:p>
        </w:tc>
      </w:tr>
      <w:tr w:rsidR="00E21039" w:rsidRPr="00EC30C2" w14:paraId="76091EE8" w14:textId="77777777" w:rsidTr="00E21039">
        <w:tc>
          <w:tcPr>
            <w:tcW w:w="576" w:type="dxa"/>
            <w:shd w:val="clear" w:color="auto" w:fill="auto"/>
          </w:tcPr>
          <w:p w14:paraId="620FFE53" w14:textId="17F99551" w:rsidR="00E21039" w:rsidRPr="00FF430B" w:rsidRDefault="00E21039" w:rsidP="00E21039">
            <w:pPr>
              <w:shd w:val="clear" w:color="auto" w:fill="FFFFFF" w:themeFill="background1"/>
              <w:tabs>
                <w:tab w:val="left" w:pos="612"/>
              </w:tabs>
              <w:spacing w:before="120" w:after="120"/>
              <w:rPr>
                <w:iCs/>
                <w:noProof w:val="0"/>
                <w:lang w:val="ro-MD" w:eastAsia="ru-RU"/>
              </w:rPr>
            </w:pPr>
            <w:r w:rsidRPr="009C547F">
              <w:t>2</w:t>
            </w:r>
          </w:p>
        </w:tc>
        <w:tc>
          <w:tcPr>
            <w:tcW w:w="7122" w:type="dxa"/>
            <w:shd w:val="clear" w:color="auto" w:fill="auto"/>
          </w:tcPr>
          <w:p w14:paraId="1A9CA4D3" w14:textId="5CE2107A" w:rsidR="00E21039" w:rsidRPr="00FF430B" w:rsidRDefault="00E21039" w:rsidP="00E21039">
            <w:pPr>
              <w:shd w:val="clear" w:color="auto" w:fill="FFFFFF" w:themeFill="background1"/>
              <w:tabs>
                <w:tab w:val="left" w:pos="612"/>
              </w:tabs>
              <w:spacing w:before="120" w:after="120"/>
              <w:rPr>
                <w:iCs/>
                <w:noProof w:val="0"/>
                <w:lang w:val="ro-MD" w:eastAsia="ru-RU"/>
              </w:rPr>
            </w:pPr>
            <w:r w:rsidRPr="009C547F">
              <w:t>Termen de execuție</w:t>
            </w:r>
          </w:p>
        </w:tc>
        <w:tc>
          <w:tcPr>
            <w:tcW w:w="1788" w:type="dxa"/>
            <w:shd w:val="clear" w:color="auto" w:fill="auto"/>
          </w:tcPr>
          <w:p w14:paraId="066BF0FF" w14:textId="679F002B" w:rsidR="00E21039" w:rsidRPr="00FF430B" w:rsidRDefault="00E21039" w:rsidP="00E21039">
            <w:pPr>
              <w:shd w:val="clear" w:color="auto" w:fill="FFFFFF" w:themeFill="background1"/>
              <w:tabs>
                <w:tab w:val="left" w:pos="612"/>
              </w:tabs>
              <w:spacing w:before="120" w:after="120"/>
              <w:rPr>
                <w:iCs/>
                <w:noProof w:val="0"/>
                <w:lang w:val="ro-MD" w:eastAsia="ru-RU"/>
              </w:rPr>
            </w:pPr>
            <w:r w:rsidRPr="009C547F">
              <w:t>20</w:t>
            </w: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4FA127BD"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E21039">
        <w:rPr>
          <w:b/>
          <w:noProof w:val="0"/>
          <w:lang w:val="ro-MD" w:eastAsia="ru-RU"/>
        </w:rPr>
        <w:t xml:space="preserve"> </w:t>
      </w:r>
      <w:r w:rsidR="00E21039">
        <w:rPr>
          <w:bCs/>
          <w:noProof w:val="0"/>
          <w:lang w:val="ro-MD" w:eastAsia="ru-RU"/>
        </w:rPr>
        <w:t>10-00</w:t>
      </w:r>
    </w:p>
    <w:p w14:paraId="75C232E2" w14:textId="34B1B0A3"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00E21039" w:rsidRPr="00FF430B">
        <w:rPr>
          <w:b/>
          <w:noProof w:val="0"/>
          <w:lang w:val="ro-MD" w:eastAsia="ru-RU"/>
        </w:rPr>
        <w:t xml:space="preserve"> </w:t>
      </w:r>
      <w:r w:rsidR="00E21039" w:rsidRPr="00E21039">
        <w:rPr>
          <w:bCs/>
          <w:i/>
          <w:iCs/>
          <w:noProof w:val="0"/>
          <w:lang w:val="ro-MD" w:eastAsia="ru-RU"/>
        </w:rPr>
        <w:t>15 septembrie 2021</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1D82822B"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Termenul de valabilitate a ofertelor: </w:t>
      </w:r>
      <w:r w:rsidR="00E21039" w:rsidRPr="00E21039">
        <w:rPr>
          <w:bCs/>
          <w:noProof w:val="0"/>
          <w:lang w:val="ro-MD" w:eastAsia="ru-RU"/>
        </w:rPr>
        <w:t>20 zile</w:t>
      </w:r>
    </w:p>
    <w:p w14:paraId="4E3C6F91" w14:textId="48AC7DF1"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Locul deschiderii ofertelor: </w:t>
      </w:r>
      <w:r w:rsidR="009A5150">
        <w:rPr>
          <w:bCs/>
          <w:noProof w:val="0"/>
          <w:lang w:val="ro-MD" w:eastAsia="ru-RU"/>
        </w:rPr>
        <w:t>Primăria Ștefănești, raionul Ștefan vodă</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1C6858D3" w:rsidR="00BE362C" w:rsidRPr="009A5150" w:rsidRDefault="00BE362C" w:rsidP="002F556B">
      <w:pPr>
        <w:numPr>
          <w:ilvl w:val="0"/>
          <w:numId w:val="25"/>
        </w:numPr>
        <w:shd w:val="clear" w:color="auto" w:fill="FFFFFF" w:themeFill="background1"/>
        <w:tabs>
          <w:tab w:val="right" w:pos="426"/>
        </w:tabs>
        <w:spacing w:before="120"/>
        <w:ind w:left="450" w:hanging="450"/>
        <w:rPr>
          <w:bCs/>
          <w:iCs/>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9A5150">
        <w:rPr>
          <w:bCs/>
          <w:iCs/>
          <w:noProof w:val="0"/>
          <w:lang w:val="ro-MD" w:eastAsia="ru-RU"/>
        </w:rPr>
        <w:t>Ofertanții sau reprezentanții acestora au dreptul să participe la deschiderea ofertelor</w:t>
      </w:r>
    </w:p>
    <w:p w14:paraId="5A777DE6" w14:textId="1BFB75DF"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Limba sau limbile în care trebuie redactate ofertele sau cererile de participare: </w:t>
      </w:r>
      <w:r w:rsidR="009A5150" w:rsidRPr="009A5150">
        <w:rPr>
          <w:bCs/>
          <w:noProof w:val="0"/>
          <w:lang w:val="ro-MD" w:eastAsia="ru-RU"/>
        </w:rPr>
        <w:t>română</w:t>
      </w:r>
    </w:p>
    <w:p w14:paraId="02FF4B48" w14:textId="48E6B36B" w:rsidR="00BE362C" w:rsidRPr="009A5150" w:rsidRDefault="00BE362C" w:rsidP="009A5150">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Respectivul contract se referă la un proiect și/sau program finanțat din fonduri ale Uniunii Europene: </w:t>
      </w:r>
      <w:r w:rsidR="009A5150" w:rsidRPr="009A5150">
        <w:rPr>
          <w:bCs/>
          <w:noProof w:val="0"/>
          <w:lang w:val="ro-MD" w:eastAsia="ru-RU"/>
        </w:rPr>
        <w:t>nu se aplică</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12BC312B"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(datele) </w:t>
      </w:r>
      <w:proofErr w:type="spellStart"/>
      <w:r w:rsidRPr="00FF430B">
        <w:rPr>
          <w:b/>
          <w:noProof w:val="0"/>
          <w:lang w:val="ro-MD" w:eastAsia="ru-RU"/>
        </w:rPr>
        <w:t>șireferința</w:t>
      </w:r>
      <w:proofErr w:type="spellEnd"/>
      <w:r w:rsidRPr="00FF430B">
        <w:rPr>
          <w:b/>
          <w:noProof w:val="0"/>
          <w:lang w:val="ro-MD" w:eastAsia="ru-RU"/>
        </w:rPr>
        <w:t xml:space="preserve"> (referințele) publicărilor anterioare în Jurnalul Oficial al Uniunii Europene privind contractul (contractele) la care se referă anunțul respectiv (dacă este cazul):</w:t>
      </w:r>
      <w:r w:rsidR="009A5150" w:rsidRPr="00FF430B">
        <w:rPr>
          <w:b/>
          <w:noProof w:val="0"/>
          <w:lang w:val="ro-MD" w:eastAsia="ru-RU"/>
        </w:rPr>
        <w:t xml:space="preserve"> </w:t>
      </w:r>
      <w:r w:rsidR="009A5150">
        <w:rPr>
          <w:bCs/>
          <w:noProof w:val="0"/>
          <w:lang w:val="ro-MD" w:eastAsia="ru-RU"/>
        </w:rPr>
        <w:t>nu se aplica</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101C597A"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proofErr w:type="spellStart"/>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w:t>
      </w:r>
      <w:proofErr w:type="spellEnd"/>
      <w:r w:rsidRPr="00FF430B">
        <w:rPr>
          <w:b/>
          <w:noProof w:val="0"/>
          <w:shd w:val="clear" w:color="auto" w:fill="FFFFFF" w:themeFill="background1"/>
          <w:lang w:val="ro-MD" w:eastAsia="ru-RU"/>
        </w:rPr>
        <w:t>:</w:t>
      </w:r>
      <w:r w:rsidR="009A5150">
        <w:rPr>
          <w:b/>
          <w:noProof w:val="0"/>
          <w:shd w:val="clear" w:color="auto" w:fill="FFFFFF" w:themeFill="background1"/>
          <w:lang w:val="ro-MD" w:eastAsia="ru-RU"/>
        </w:rPr>
        <w:t xml:space="preserve"> </w:t>
      </w:r>
      <w:r w:rsidR="009A5150" w:rsidRPr="009A5150">
        <w:rPr>
          <w:bCs/>
          <w:noProof w:val="0"/>
          <w:shd w:val="clear" w:color="auto" w:fill="FFFFFF" w:themeFill="background1"/>
          <w:lang w:val="ro-MD" w:eastAsia="ru-RU"/>
        </w:rPr>
        <w:t>BAP nr 63 din 13 august</w:t>
      </w:r>
    </w:p>
    <w:p w14:paraId="534F3234" w14:textId="111013A3"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w:t>
      </w:r>
      <w:r w:rsidR="009A5150">
        <w:rPr>
          <w:b/>
          <w:noProof w:val="0"/>
          <w:shd w:val="clear" w:color="auto" w:fill="FFFFFF" w:themeFill="background1"/>
          <w:lang w:val="ro-MD" w:eastAsia="ru-RU"/>
        </w:rPr>
        <w:t xml:space="preserve"> </w:t>
      </w:r>
      <w:r w:rsidR="009A5150" w:rsidRPr="009A5150">
        <w:rPr>
          <w:bCs/>
          <w:noProof w:val="0"/>
          <w:shd w:val="clear" w:color="auto" w:fill="FFFFFF" w:themeFill="background1"/>
          <w:lang w:val="ro-MD" w:eastAsia="ru-RU"/>
        </w:rPr>
        <w:t>19 august</w:t>
      </w:r>
      <w:r w:rsidR="0028289B">
        <w:rPr>
          <w:bCs/>
          <w:noProof w:val="0"/>
          <w:shd w:val="clear" w:color="auto" w:fill="FFFFFF" w:themeFill="background1"/>
          <w:lang w:val="ro-MD" w:eastAsia="ru-RU"/>
        </w:rPr>
        <w:t xml:space="preserve"> 2021</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6983D061" w:rsidR="00BE362C" w:rsidRPr="00FF430B" w:rsidRDefault="009A5150" w:rsidP="00BE362C">
            <w:pPr>
              <w:shd w:val="clear" w:color="auto" w:fill="FFFFFF" w:themeFill="background1"/>
              <w:tabs>
                <w:tab w:val="right" w:pos="426"/>
              </w:tabs>
              <w:rPr>
                <w:noProof w:val="0"/>
                <w:lang w:val="ro-MD" w:eastAsia="ru-RU"/>
              </w:rPr>
            </w:pPr>
            <w:r>
              <w:rPr>
                <w:noProof w:val="0"/>
                <w:lang w:val="ro-MD" w:eastAsia="ru-RU"/>
              </w:rPr>
              <w:t>nu</w:t>
            </w: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lastRenderedPageBreak/>
              <w:t>sistemul de comenzi electronice</w:t>
            </w:r>
          </w:p>
        </w:tc>
        <w:tc>
          <w:tcPr>
            <w:tcW w:w="3785" w:type="dxa"/>
            <w:shd w:val="clear" w:color="auto" w:fill="FFFFFF" w:themeFill="background1"/>
          </w:tcPr>
          <w:p w14:paraId="69F696AB" w14:textId="7D9682C1" w:rsidR="00BE362C" w:rsidRPr="00FF430B" w:rsidRDefault="00A153CE" w:rsidP="00BE362C">
            <w:pPr>
              <w:shd w:val="clear" w:color="auto" w:fill="FFFFFF" w:themeFill="background1"/>
              <w:tabs>
                <w:tab w:val="right" w:pos="426"/>
              </w:tabs>
              <w:rPr>
                <w:noProof w:val="0"/>
                <w:lang w:val="ro-MD" w:eastAsia="ru-RU"/>
              </w:rPr>
            </w:pPr>
            <w:r>
              <w:rPr>
                <w:noProof w:val="0"/>
                <w:lang w:val="ro-MD" w:eastAsia="ru-RU"/>
              </w:rPr>
              <w:t>nu</w:t>
            </w: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3EA30F1" w:rsidR="00BE362C" w:rsidRPr="00FF430B" w:rsidRDefault="00A153CE" w:rsidP="00BE362C">
            <w:pPr>
              <w:shd w:val="clear" w:color="auto" w:fill="FFFFFF" w:themeFill="background1"/>
              <w:tabs>
                <w:tab w:val="right" w:pos="426"/>
              </w:tabs>
              <w:rPr>
                <w:noProof w:val="0"/>
                <w:lang w:val="ro-MD" w:eastAsia="ru-RU"/>
              </w:rPr>
            </w:pPr>
            <w:r>
              <w:rPr>
                <w:noProof w:val="0"/>
                <w:lang w:val="ro-MD" w:eastAsia="ru-RU"/>
              </w:rPr>
              <w:t>da</w:t>
            </w: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69D23F8D" w:rsidR="00BE362C" w:rsidRPr="00FF430B" w:rsidRDefault="00A153CE" w:rsidP="00BE362C">
            <w:pPr>
              <w:shd w:val="clear" w:color="auto" w:fill="FFFFFF" w:themeFill="background1"/>
              <w:tabs>
                <w:tab w:val="right" w:pos="426"/>
              </w:tabs>
              <w:rPr>
                <w:noProof w:val="0"/>
                <w:lang w:val="ro-MD" w:eastAsia="ru-RU"/>
              </w:rPr>
            </w:pPr>
            <w:r>
              <w:rPr>
                <w:noProof w:val="0"/>
                <w:lang w:val="ro-MD" w:eastAsia="ru-RU"/>
              </w:rPr>
              <w:t>da</w:t>
            </w:r>
          </w:p>
        </w:tc>
      </w:tr>
    </w:tbl>
    <w:p w14:paraId="4BFCB32D" w14:textId="69990ED4" w:rsidR="00BE362C" w:rsidRPr="00A153CE" w:rsidRDefault="00BE362C" w:rsidP="00A153CE">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Contractul intră sub incidența Acordului privind achizițiile guvernamentale al Organizației Mondiale a Comerțului (numai în cazul anunțurilor transmise spre publicare în Jurnalul Oficial al Uniunii Europene):</w:t>
      </w:r>
      <w:r w:rsidR="00A153CE">
        <w:rPr>
          <w:b/>
          <w:noProof w:val="0"/>
          <w:lang w:val="ro-MD" w:eastAsia="ru-RU"/>
        </w:rPr>
        <w:t>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7C0C67C" w14:textId="2DACB043" w:rsidR="00507348" w:rsidRPr="00FF430B" w:rsidRDefault="00BE362C" w:rsidP="001231B2">
      <w:pPr>
        <w:shd w:val="clear" w:color="auto" w:fill="FFFFFF" w:themeFill="background1"/>
        <w:tabs>
          <w:tab w:val="left" w:pos="284"/>
          <w:tab w:val="left" w:pos="426"/>
          <w:tab w:val="decimal" w:pos="8364"/>
        </w:tabs>
        <w:spacing w:line="276" w:lineRule="auto"/>
        <w:ind w:right="-144"/>
        <w:rPr>
          <w:b/>
          <w:bCs/>
          <w:color w:val="000000"/>
          <w:lang w:val="ro-MD"/>
        </w:rPr>
      </w:pPr>
      <w:r w:rsidRPr="00FF430B">
        <w:rPr>
          <w:b/>
          <w:noProof w:val="0"/>
          <w:lang w:val="ro-MD" w:eastAsia="ru-RU"/>
        </w:rPr>
        <w:t xml:space="preserve">Conducătorul grupului de lucru:  </w:t>
      </w:r>
      <w:r w:rsidR="001231B2" w:rsidRPr="001231B2">
        <w:rPr>
          <w:bCs/>
          <w:noProof w:val="0"/>
          <w:shd w:val="clear" w:color="auto" w:fill="FFFFFF" w:themeFill="background1"/>
          <w:lang w:val="ro-MD" w:eastAsia="ru-RU"/>
        </w:rPr>
        <w:t>Guțu Natalia</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lastRenderedPageBreak/>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lastRenderedPageBreak/>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lastRenderedPageBreak/>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w:t>
      </w:r>
      <w:r w:rsidRPr="00FF430B">
        <w:rPr>
          <w:noProof w:val="0"/>
          <w:color w:val="000000"/>
          <w:sz w:val="22"/>
          <w:szCs w:val="22"/>
          <w:lang w:val="ro-MD"/>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w:t>
      </w:r>
      <w:r w:rsidRPr="00FF430B">
        <w:rPr>
          <w:rFonts w:ascii="Times New Roman" w:hAnsi="Times New Roman"/>
          <w:szCs w:val="24"/>
          <w:lang w:val="ro-MD"/>
        </w:rPr>
        <w:lastRenderedPageBreak/>
        <w:t xml:space="preserve">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07038BB8" w14:textId="6A1F4572" w:rsidR="00B65C93" w:rsidRPr="00FF430B" w:rsidRDefault="00F5261B" w:rsidP="001231B2">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1231B2">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lastRenderedPageBreak/>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lastRenderedPageBreak/>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lastRenderedPageBreak/>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lastRenderedPageBreak/>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lastRenderedPageBreak/>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lastRenderedPageBreak/>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w:t>
            </w:r>
            <w:proofErr w:type="spellStart"/>
            <w:r w:rsidR="00460653" w:rsidRPr="00FF430B">
              <w:rPr>
                <w:sz w:val="20"/>
                <w:szCs w:val="20"/>
                <w:lang w:val="ro-MD"/>
              </w:rPr>
              <w:t>şi</w:t>
            </w:r>
            <w:proofErr w:type="spellEnd"/>
            <w:r w:rsidR="00DF4DCF">
              <w:rPr>
                <w:sz w:val="20"/>
                <w:szCs w:val="20"/>
                <w:lang w:val="ro-MD"/>
              </w:rPr>
              <w:t xml:space="preserve"> </w:t>
            </w:r>
            <w:proofErr w:type="spellStart"/>
            <w:r w:rsidR="00460653" w:rsidRPr="00FF430B">
              <w:rPr>
                <w:sz w:val="20"/>
                <w:szCs w:val="20"/>
                <w:lang w:val="ro-MD"/>
              </w:rPr>
              <w:t>funcţia</w:t>
            </w:r>
            <w:proofErr w:type="spellEnd"/>
            <w:r w:rsidR="00460653" w:rsidRPr="00FF430B">
              <w:rPr>
                <w:sz w:val="20"/>
                <w:szCs w:val="20"/>
                <w:lang w:val="ro-MD"/>
              </w:rPr>
              <w:t xml:space="preserve">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w:t>
            </w:r>
            <w:proofErr w:type="spellStart"/>
            <w:r w:rsidRPr="00FF430B">
              <w:rPr>
                <w:lang w:val="ro-MD"/>
              </w:rPr>
              <w:t>construcţii</w:t>
            </w:r>
            <w:proofErr w:type="spellEnd"/>
            <w:r w:rsidRPr="00FF430B">
              <w:rPr>
                <w:lang w:val="ro-MD"/>
              </w:rPr>
              <w:t xml:space="preserve">: </w:t>
            </w:r>
            <w:proofErr w:type="spellStart"/>
            <w:r w:rsidRPr="00FF430B">
              <w:rPr>
                <w:lang w:val="ro-MD"/>
              </w:rPr>
              <w:t>autorizaţia</w:t>
            </w:r>
            <w:proofErr w:type="spellEnd"/>
            <w:r w:rsidRPr="00FF430B">
              <w:rPr>
                <w:lang w:val="ro-MD"/>
              </w:rPr>
              <w:t xml:space="preserve">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w:t>
            </w:r>
            <w:proofErr w:type="spellStart"/>
            <w:r w:rsidRPr="00FF430B">
              <w:rPr>
                <w:sz w:val="20"/>
                <w:szCs w:val="20"/>
                <w:lang w:val="ro-MD"/>
              </w:rPr>
              <w:t>şi</w:t>
            </w:r>
            <w:proofErr w:type="spellEnd"/>
            <w:r w:rsidR="005D4B79" w:rsidRPr="00FF430B">
              <w:rPr>
                <w:sz w:val="20"/>
                <w:szCs w:val="20"/>
                <w:lang w:val="ro-MD"/>
              </w:rPr>
              <w:t xml:space="preserve"> </w:t>
            </w:r>
            <w:proofErr w:type="spellStart"/>
            <w:r w:rsidRPr="00FF430B">
              <w:rPr>
                <w:sz w:val="20"/>
                <w:szCs w:val="20"/>
                <w:lang w:val="ro-MD"/>
              </w:rPr>
              <w:t>funcţia</w:t>
            </w:r>
            <w:proofErr w:type="spellEnd"/>
            <w:r w:rsidRPr="00FF430B">
              <w:rPr>
                <w:sz w:val="20"/>
                <w:szCs w:val="20"/>
                <w:lang w:val="ro-MD"/>
              </w:rPr>
              <w:t xml:space="preserve">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w:t>
            </w:r>
            <w:proofErr w:type="spellStart"/>
            <w:r w:rsidR="00460653" w:rsidRPr="00FF430B">
              <w:rPr>
                <w:lang w:val="ro-MD"/>
              </w:rPr>
              <w:t>execuţie</w:t>
            </w:r>
            <w:proofErr w:type="spellEnd"/>
            <w:r w:rsidR="00460653" w:rsidRPr="00FF430B">
              <w:rPr>
                <w:lang w:val="ro-MD"/>
              </w:rPr>
              <w:t xml:space="preserve"> a lucrărilor contractate este de </w:t>
            </w:r>
            <w:r w:rsidR="009F0FE8" w:rsidRPr="00FF430B">
              <w:rPr>
                <w:lang w:val="ro-MD"/>
              </w:rPr>
              <w:t>_________ luni</w:t>
            </w:r>
            <w:r w:rsidR="005D4B79" w:rsidRPr="00FF430B">
              <w:rPr>
                <w:lang w:val="ro-MD"/>
              </w:rPr>
              <w:t xml:space="preserve"> </w:t>
            </w:r>
            <w:r w:rsidR="00EB65F6" w:rsidRPr="00FF430B">
              <w:rPr>
                <w:lang w:val="ro-MD"/>
              </w:rPr>
              <w:t xml:space="preserve">și </w:t>
            </w:r>
            <w:proofErr w:type="spellStart"/>
            <w:r w:rsidR="00EB65F6" w:rsidRPr="00FF430B">
              <w:rPr>
                <w:lang w:val="ro-MD"/>
              </w:rPr>
              <w:t>zile___</w:t>
            </w:r>
            <w:r w:rsidR="00460653" w:rsidRPr="00FF430B">
              <w:rPr>
                <w:lang w:val="ro-MD"/>
              </w:rPr>
              <w:t>după</w:t>
            </w:r>
            <w:proofErr w:type="spellEnd"/>
            <w:r w:rsidR="00460653" w:rsidRPr="00FF430B">
              <w:rPr>
                <w:lang w:val="ro-MD"/>
              </w:rPr>
              <w:t xml:space="preserve"> primirea ordinului de începere a </w:t>
            </w:r>
            <w:proofErr w:type="spellStart"/>
            <w:r w:rsidR="00460653" w:rsidRPr="00FF430B">
              <w:rPr>
                <w:lang w:val="ro-MD"/>
              </w:rPr>
              <w:t>execuţiei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w:t>
            </w:r>
            <w:proofErr w:type="spellStart"/>
            <w:r w:rsidR="00460653" w:rsidRPr="00FF430B">
              <w:rPr>
                <w:lang w:val="ro-MD"/>
              </w:rPr>
              <w:t>execuţie</w:t>
            </w:r>
            <w:proofErr w:type="spellEnd"/>
            <w:r w:rsidR="00460653" w:rsidRPr="00FF430B">
              <w:rPr>
                <w:lang w:val="ro-MD"/>
              </w:rPr>
              <w:t xml:space="preserve"> a lucrărilor se va efectua conform </w:t>
            </w:r>
            <w:proofErr w:type="spellStart"/>
            <w:r w:rsidR="00460653" w:rsidRPr="00FF430B">
              <w:rPr>
                <w:lang w:val="ro-MD"/>
              </w:rPr>
              <w:t>specificaţiei</w:t>
            </w:r>
            <w:proofErr w:type="spellEnd"/>
            <w:r w:rsidR="00460653" w:rsidRPr="00FF430B">
              <w:rPr>
                <w:lang w:val="ro-MD"/>
              </w:rPr>
              <w:t xml:space="preserve">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w:t>
            </w:r>
            <w:proofErr w:type="spellStart"/>
            <w:r w:rsidR="00460653" w:rsidRPr="00FF430B">
              <w:rPr>
                <w:lang w:val="ro-MD"/>
              </w:rPr>
              <w:t>execuţie</w:t>
            </w:r>
            <w:proofErr w:type="spellEnd"/>
            <w:r w:rsidR="00460653" w:rsidRPr="00FF430B">
              <w:rPr>
                <w:lang w:val="ro-MD"/>
              </w:rPr>
              <w:t xml:space="preserve"> poate fi prelungită </w:t>
            </w:r>
            <w:r w:rsidR="00EB65F6" w:rsidRPr="00FF430B">
              <w:rPr>
                <w:lang w:val="ro-MD"/>
              </w:rPr>
              <w:t xml:space="preserve">sau suspendată </w:t>
            </w:r>
            <w:r w:rsidR="00460653" w:rsidRPr="00FF430B">
              <w:rPr>
                <w:lang w:val="ro-MD"/>
              </w:rPr>
              <w:t xml:space="preserve">dacă constrângerea </w:t>
            </w:r>
            <w:proofErr w:type="spellStart"/>
            <w:r w:rsidR="00460653" w:rsidRPr="00FF430B">
              <w:rPr>
                <w:lang w:val="ro-MD"/>
              </w:rPr>
              <w:t>activităţii</w:t>
            </w:r>
            <w:proofErr w:type="spellEnd"/>
            <w:r w:rsidR="00460653" w:rsidRPr="00FF430B">
              <w:rPr>
                <w:lang w:val="ro-MD"/>
              </w:rPr>
              <w:t xml:space="preserve">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 xml:space="preserve">Conform </w:t>
            </w:r>
            <w:proofErr w:type="spellStart"/>
            <w:r w:rsidR="00460653" w:rsidRPr="00FF430B">
              <w:rPr>
                <w:lang w:val="ro-MD"/>
              </w:rPr>
              <w:t>dispoziţiei</w:t>
            </w:r>
            <w:proofErr w:type="spellEnd"/>
            <w:r w:rsidR="00460653" w:rsidRPr="00FF430B">
              <w:rPr>
                <w:lang w:val="ro-MD"/>
              </w:rPr>
              <w:t xml:space="preserve"> scrise a Beneficiarului, Antreprenorul va sista </w:t>
            </w:r>
            <w:proofErr w:type="spellStart"/>
            <w:r w:rsidR="00460653" w:rsidRPr="00FF430B">
              <w:rPr>
                <w:lang w:val="ro-MD"/>
              </w:rPr>
              <w:t>execuţia</w:t>
            </w:r>
            <w:proofErr w:type="spellEnd"/>
            <w:r w:rsidR="00460653" w:rsidRPr="00FF430B">
              <w:rPr>
                <w:lang w:val="ro-MD"/>
              </w:rPr>
              <w:t xml:space="preserve"> lucrărilor sau a unor </w:t>
            </w:r>
            <w:proofErr w:type="spellStart"/>
            <w:r w:rsidR="00460653" w:rsidRPr="00FF430B">
              <w:rPr>
                <w:lang w:val="ro-MD"/>
              </w:rPr>
              <w:t>părţi</w:t>
            </w:r>
            <w:proofErr w:type="spellEnd"/>
            <w:r w:rsidR="00460653" w:rsidRPr="00FF430B">
              <w:rPr>
                <w:lang w:val="ro-MD"/>
              </w:rPr>
              <w:t xml:space="preserve"> ale acestora pe o durată </w:t>
            </w:r>
            <w:proofErr w:type="spellStart"/>
            <w:r w:rsidR="00460653" w:rsidRPr="00FF430B">
              <w:rPr>
                <w:lang w:val="ro-MD"/>
              </w:rPr>
              <w:t>şi</w:t>
            </w:r>
            <w:proofErr w:type="spellEnd"/>
            <w:r w:rsidR="00460653" w:rsidRPr="00FF430B">
              <w:rPr>
                <w:lang w:val="ro-MD"/>
              </w:rPr>
              <w:t xml:space="preserve"> în modul în care Beneficiarul consideră necesar. Pe timpul suspendării, Antreprenorul va proteja </w:t>
            </w:r>
            <w:proofErr w:type="spellStart"/>
            <w:r w:rsidR="00460653" w:rsidRPr="00FF430B">
              <w:rPr>
                <w:lang w:val="ro-MD"/>
              </w:rPr>
              <w:t>şi</w:t>
            </w:r>
            <w:proofErr w:type="spellEnd"/>
            <w:r w:rsidR="00460653" w:rsidRPr="00FF430B">
              <w:rPr>
                <w:lang w:val="ro-MD"/>
              </w:rPr>
              <w:t xml:space="preserve"> conserva lucrările în mod corespunzător, </w:t>
            </w:r>
            <w:proofErr w:type="spellStart"/>
            <w:r w:rsidR="00460653" w:rsidRPr="00FF430B">
              <w:rPr>
                <w:lang w:val="ro-MD"/>
              </w:rPr>
              <w:t>aşa</w:t>
            </w:r>
            <w:proofErr w:type="spellEnd"/>
            <w:r w:rsidR="00460653" w:rsidRPr="00FF430B">
              <w:rPr>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00460653" w:rsidRPr="00FF430B">
              <w:rPr>
                <w:lang w:val="ro-MD"/>
              </w:rPr>
              <w:t>părţi</w:t>
            </w:r>
            <w:proofErr w:type="spellEnd"/>
            <w:r w:rsidR="00460653" w:rsidRPr="00FF430B">
              <w:rPr>
                <w:lang w:val="ro-MD"/>
              </w:rPr>
              <w:t xml:space="preserve"> din ele, din </w:t>
            </w:r>
            <w:proofErr w:type="spellStart"/>
            <w:r w:rsidR="00460653" w:rsidRPr="00FF430B">
              <w:rPr>
                <w:lang w:val="ro-MD"/>
              </w:rPr>
              <w:t>iniţiativa</w:t>
            </w:r>
            <w:proofErr w:type="spellEnd"/>
            <w:r w:rsidR="00460653" w:rsidRPr="00FF430B">
              <w:rPr>
                <w:lang w:val="ro-MD"/>
              </w:rPr>
              <w:t xml:space="preserve"> Antreprenorului, acesta suportă pe timpul suspendării toate cheltuielile, privind protejarea </w:t>
            </w:r>
            <w:proofErr w:type="spellStart"/>
            <w:r w:rsidR="00460653" w:rsidRPr="00FF430B">
              <w:rPr>
                <w:lang w:val="ro-MD"/>
              </w:rPr>
              <w:t>şi</w:t>
            </w:r>
            <w:proofErr w:type="spellEnd"/>
            <w:r w:rsidR="00460653" w:rsidRPr="00FF430B">
              <w:rPr>
                <w:lang w:val="ro-MD"/>
              </w:rPr>
              <w:t xml:space="preserve"> conservarea lucrărilor cu bună </w:t>
            </w:r>
            <w:proofErr w:type="spellStart"/>
            <w:r w:rsidR="00460653" w:rsidRPr="00FF430B">
              <w:rPr>
                <w:lang w:val="ro-MD"/>
              </w:rPr>
              <w:t>diligenţă</w:t>
            </w:r>
            <w:proofErr w:type="spellEnd"/>
            <w:r w:rsidR="00460653" w:rsidRPr="00FF430B">
              <w:rPr>
                <w:lang w:val="ro-MD"/>
              </w:rPr>
              <w:t>.</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 xml:space="preserve">nt îndeplinite </w:t>
            </w:r>
            <w:proofErr w:type="spellStart"/>
            <w:r w:rsidR="00460653" w:rsidRPr="00FF430B">
              <w:rPr>
                <w:lang w:val="ro-MD"/>
              </w:rPr>
              <w:t>condiţiile</w:t>
            </w:r>
            <w:proofErr w:type="spellEnd"/>
            <w:r w:rsidR="00460653" w:rsidRPr="00FF430B">
              <w:rPr>
                <w:lang w:val="ro-MD"/>
              </w:rPr>
              <w:t xml:space="preserve"> de </w:t>
            </w:r>
            <w:proofErr w:type="spellStart"/>
            <w:r w:rsidR="00460653" w:rsidRPr="00FF430B">
              <w:rPr>
                <w:lang w:val="ro-MD"/>
              </w:rPr>
              <w:t>recepţie</w:t>
            </w:r>
            <w:proofErr w:type="spellEnd"/>
            <w:r w:rsidR="00460653" w:rsidRPr="00FF430B">
              <w:rPr>
                <w:lang w:val="ro-MD"/>
              </w:rPr>
              <w:t xml:space="preserve">, solicitând convocarea comisiei. În baza acestei notificări, Beneficiarul va convoca comisia de  </w:t>
            </w:r>
            <w:proofErr w:type="spellStart"/>
            <w:r w:rsidR="00460653" w:rsidRPr="00FF430B">
              <w:rPr>
                <w:lang w:val="ro-MD"/>
              </w:rPr>
              <w:t>recepţie</w:t>
            </w:r>
            <w:proofErr w:type="spellEnd"/>
            <w:r w:rsidR="00460653" w:rsidRPr="00FF430B">
              <w:rPr>
                <w:lang w:val="ro-MD"/>
              </w:rPr>
              <w:t xml:space="preserv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proofErr w:type="spellStart"/>
            <w:r w:rsidRPr="00FF430B">
              <w:rPr>
                <w:noProof w:val="0"/>
                <w:lang w:val="ro-MD" w:eastAsia="ru-RU"/>
              </w:rPr>
              <w:t>ermenul</w:t>
            </w:r>
            <w:proofErr w:type="spellEnd"/>
            <w:r w:rsidRPr="00FF430B">
              <w:rPr>
                <w:noProof w:val="0"/>
                <w:lang w:val="ro-MD" w:eastAsia="ru-RU"/>
              </w:rPr>
              <w:t xml:space="preserve">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w:t>
            </w:r>
            <w:proofErr w:type="spellStart"/>
            <w:r w:rsidR="00460653" w:rsidRPr="00FF430B">
              <w:rPr>
                <w:lang w:val="ro-MD"/>
              </w:rPr>
              <w:t>recepţie</w:t>
            </w:r>
            <w:proofErr w:type="spellEnd"/>
            <w:r w:rsidR="00460653" w:rsidRPr="00FF430B">
              <w:rPr>
                <w:lang w:val="ro-MD"/>
              </w:rPr>
              <w:t xml:space="preserve"> a lucrărilor executate, semnate </w:t>
            </w:r>
            <w:proofErr w:type="spellStart"/>
            <w:r w:rsidR="00460653" w:rsidRPr="00FF430B">
              <w:rPr>
                <w:lang w:val="ro-MD"/>
              </w:rPr>
              <w:t>şi</w:t>
            </w:r>
            <w:proofErr w:type="spellEnd"/>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 xml:space="preserve">Plata facturii finale se va face imediat după verificarea </w:t>
            </w:r>
            <w:proofErr w:type="spellStart"/>
            <w:r w:rsidR="00460653" w:rsidRPr="00FF430B">
              <w:rPr>
                <w:lang w:val="ro-MD"/>
              </w:rPr>
              <w:t>şi</w:t>
            </w:r>
            <w:proofErr w:type="spellEnd"/>
            <w:r w:rsidR="00460653" w:rsidRPr="00FF430B">
              <w:rPr>
                <w:lang w:val="ro-MD"/>
              </w:rPr>
              <w:t xml:space="preserve"> acceptarea </w:t>
            </w:r>
            <w:proofErr w:type="spellStart"/>
            <w:r w:rsidR="00460653" w:rsidRPr="00FF430B">
              <w:rPr>
                <w:lang w:val="ro-MD"/>
              </w:rPr>
              <w:t>situaţiei</w:t>
            </w:r>
            <w:proofErr w:type="spellEnd"/>
            <w:r w:rsidR="00460653" w:rsidRPr="00FF430B">
              <w:rPr>
                <w:lang w:val="ro-MD"/>
              </w:rPr>
              <w:t xml:space="preserve"> de plată definitive de către Beneficiar. Dacă verificarea se </w:t>
            </w:r>
            <w:proofErr w:type="spellStart"/>
            <w:r w:rsidR="00460653" w:rsidRPr="00FF430B">
              <w:rPr>
                <w:lang w:val="ro-MD"/>
              </w:rPr>
              <w:t>prelungeşte</w:t>
            </w:r>
            <w:proofErr w:type="spellEnd"/>
            <w:r w:rsidR="00460653" w:rsidRPr="00FF430B">
              <w:rPr>
                <w:lang w:val="ro-MD"/>
              </w:rPr>
              <w:t xml:space="preserv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w:t>
            </w:r>
            <w:proofErr w:type="spellStart"/>
            <w:r w:rsidR="00460653" w:rsidRPr="00FF430B">
              <w:rPr>
                <w:lang w:val="ro-MD"/>
              </w:rPr>
              <w:t>recepţie</w:t>
            </w:r>
            <w:proofErr w:type="spellEnd"/>
            <w:r w:rsidR="00460653" w:rsidRPr="00FF430B">
              <w:rPr>
                <w:lang w:val="ro-MD"/>
              </w:rPr>
              <w:t xml:space="preserve"> la terminarea lucrărilor  nu va fi semnat de comisia de </w:t>
            </w:r>
            <w:proofErr w:type="spellStart"/>
            <w:r w:rsidR="00460653" w:rsidRPr="00FF430B">
              <w:rPr>
                <w:lang w:val="ro-MD"/>
              </w:rPr>
              <w:t>recepţie</w:t>
            </w:r>
            <w:proofErr w:type="spellEnd"/>
            <w:r w:rsidR="00460653" w:rsidRPr="00FF430B">
              <w:rPr>
                <w:lang w:val="ro-MD"/>
              </w:rPr>
              <w:t xml:space="preserv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 xml:space="preserve">.Garanţia de bună </w:t>
            </w:r>
            <w:proofErr w:type="spellStart"/>
            <w:r w:rsidR="00A227F2" w:rsidRPr="00FF430B">
              <w:rPr>
                <w:lang w:val="ro-MD"/>
              </w:rPr>
              <w:t>execuţie</w:t>
            </w:r>
            <w:proofErr w:type="spellEnd"/>
            <w:r w:rsidR="00A227F2" w:rsidRPr="00FF430B">
              <w:rPr>
                <w:lang w:val="ro-MD"/>
              </w:rPr>
              <w:t xml:space="preserve"> se va restitui Antreprenorului în baza notificării Beneficiarului către agentul bancar. Notificarea se va face după semnarea procesului-verbal de </w:t>
            </w:r>
            <w:proofErr w:type="spellStart"/>
            <w:r w:rsidR="00A227F2" w:rsidRPr="00FF430B">
              <w:rPr>
                <w:lang w:val="ro-MD"/>
              </w:rPr>
              <w:t>recepţie</w:t>
            </w:r>
            <w:proofErr w:type="spellEnd"/>
            <w:r w:rsidR="00A227F2" w:rsidRPr="00FF430B">
              <w:rPr>
                <w:lang w:val="ro-MD"/>
              </w:rPr>
              <w:t xml:space="preserve"> la terminarea lucrărilor în cel mult 15 zile.</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proofErr w:type="spellStart"/>
            <w:r w:rsidR="00460653" w:rsidRPr="00FF430B">
              <w:rPr>
                <w:lang w:val="ro-MD"/>
              </w:rPr>
              <w:t>Documentaţia</w:t>
            </w:r>
            <w:proofErr w:type="spellEnd"/>
            <w:r w:rsidR="00460653" w:rsidRPr="00FF430B">
              <w:rPr>
                <w:lang w:val="ro-MD"/>
              </w:rPr>
              <w:t xml:space="preserve"> pusă la </w:t>
            </w:r>
            <w:proofErr w:type="spellStart"/>
            <w:r w:rsidR="00460653" w:rsidRPr="00FF430B">
              <w:rPr>
                <w:lang w:val="ro-MD"/>
              </w:rPr>
              <w:t>dispoziţia</w:t>
            </w:r>
            <w:proofErr w:type="spellEnd"/>
            <w:r w:rsidR="00460653" w:rsidRPr="00FF430B">
              <w:rPr>
                <w:lang w:val="ro-MD"/>
              </w:rPr>
              <w:t xml:space="preserve">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w:t>
            </w:r>
            <w:proofErr w:type="spellStart"/>
            <w:r w:rsidR="00460653" w:rsidRPr="00FF430B">
              <w:rPr>
                <w:lang w:val="ro-MD"/>
              </w:rPr>
              <w:t>ataşamentele</w:t>
            </w:r>
            <w:proofErr w:type="spellEnd"/>
            <w:r w:rsidR="00460653" w:rsidRPr="00FF430B">
              <w:rPr>
                <w:lang w:val="ro-MD"/>
              </w:rPr>
              <w:t xml:space="preserve">) </w:t>
            </w:r>
            <w:proofErr w:type="spellStart"/>
            <w:r w:rsidR="00460653" w:rsidRPr="00FF430B">
              <w:rPr>
                <w:lang w:val="ro-MD"/>
              </w:rPr>
              <w:t>şi</w:t>
            </w:r>
            <w:proofErr w:type="spellEnd"/>
            <w:r w:rsidR="00460653" w:rsidRPr="00FF430B">
              <w:rPr>
                <w:lang w:val="ro-MD"/>
              </w:rPr>
              <w:t xml:space="preserve"> alte documente, pe care Beneficiarul sau Antreprenorul trebuie să le întocmească </w:t>
            </w:r>
            <w:proofErr w:type="spellStart"/>
            <w:r w:rsidR="00460653" w:rsidRPr="00FF430B">
              <w:rPr>
                <w:lang w:val="ro-MD"/>
              </w:rPr>
              <w:t>şi</w:t>
            </w:r>
            <w:proofErr w:type="spellEnd"/>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w:t>
            </w:r>
            <w:proofErr w:type="spellStart"/>
            <w:r w:rsidR="00460653" w:rsidRPr="00FF430B">
              <w:rPr>
                <w:lang w:val="ro-MD"/>
              </w:rPr>
              <w:t>dispoziţia</w:t>
            </w:r>
            <w:proofErr w:type="spellEnd"/>
            <w:r w:rsidR="00460653" w:rsidRPr="00FF430B">
              <w:rPr>
                <w:lang w:val="ro-MD"/>
              </w:rPr>
              <w:t xml:space="preserve">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 xml:space="preserve">Oferta adjudecată face parte integrantă din contract. Ea trebuie să fie corectă </w:t>
            </w:r>
            <w:proofErr w:type="spellStart"/>
            <w:r w:rsidR="00460653" w:rsidRPr="00FF430B">
              <w:rPr>
                <w:lang w:val="ro-MD"/>
              </w:rPr>
              <w:t>şi</w:t>
            </w:r>
            <w:proofErr w:type="spellEnd"/>
            <w:r w:rsidR="00460653" w:rsidRPr="00FF430B">
              <w:rPr>
                <w:lang w:val="ro-MD"/>
              </w:rPr>
              <w:t xml:space="preserve"> completă. </w:t>
            </w:r>
            <w:proofErr w:type="spellStart"/>
            <w:r w:rsidR="00460653" w:rsidRPr="00FF430B">
              <w:rPr>
                <w:lang w:val="ro-MD"/>
              </w:rPr>
              <w:t>Preţurile</w:t>
            </w:r>
            <w:proofErr w:type="spellEnd"/>
            <w:r w:rsidR="00460653" w:rsidRPr="00FF430B">
              <w:rPr>
                <w:lang w:val="ro-MD"/>
              </w:rPr>
              <w:t xml:space="preserve"> stabilite vor acoperi toate </w:t>
            </w:r>
            <w:proofErr w:type="spellStart"/>
            <w:r w:rsidR="00460653" w:rsidRPr="00FF430B">
              <w:rPr>
                <w:lang w:val="ro-MD"/>
              </w:rPr>
              <w:t>obligaţiunile</w:t>
            </w:r>
            <w:proofErr w:type="spellEnd"/>
            <w:r w:rsidR="00460653" w:rsidRPr="00FF430B">
              <w:rPr>
                <w:lang w:val="ro-MD"/>
              </w:rPr>
              <w:t xml:space="preserve"> din contract </w:t>
            </w:r>
            <w:proofErr w:type="spellStart"/>
            <w:r w:rsidR="00460653" w:rsidRPr="00FF430B">
              <w:rPr>
                <w:lang w:val="ro-MD"/>
              </w:rPr>
              <w:t>şi</w:t>
            </w:r>
            <w:proofErr w:type="spellEnd"/>
            <w:r w:rsidR="00460653" w:rsidRPr="00FF430B">
              <w:rPr>
                <w:lang w:val="ro-MD"/>
              </w:rPr>
              <w:t xml:space="preserve"> toate </w:t>
            </w:r>
            <w:proofErr w:type="spellStart"/>
            <w:r w:rsidR="00460653" w:rsidRPr="00FF430B">
              <w:rPr>
                <w:lang w:val="ro-MD"/>
              </w:rPr>
              <w:t>operaţiunile</w:t>
            </w:r>
            <w:proofErr w:type="spellEnd"/>
            <w:r w:rsidR="00460653" w:rsidRPr="00FF430B">
              <w:rPr>
                <w:lang w:val="ro-MD"/>
              </w:rPr>
              <w:t xml:space="preserve"> pentru terminarea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întreţinerea</w:t>
            </w:r>
            <w:proofErr w:type="spellEnd"/>
            <w:r w:rsidR="00460653" w:rsidRPr="00FF430B">
              <w:rPr>
                <w:lang w:val="ro-MD"/>
              </w:rPr>
              <w:t xml:space="preserve">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 xml:space="preserve">Dacă Beneficiarul nu emite în timp util </w:t>
            </w:r>
            <w:proofErr w:type="spellStart"/>
            <w:r w:rsidR="00460653" w:rsidRPr="00FF430B">
              <w:rPr>
                <w:lang w:val="ro-MD"/>
              </w:rPr>
              <w:t>dispoziţii</w:t>
            </w:r>
            <w:proofErr w:type="spellEnd"/>
            <w:r w:rsidR="00460653" w:rsidRPr="00FF430B">
              <w:rPr>
                <w:lang w:val="ro-MD"/>
              </w:rPr>
              <w:t xml:space="preserve"> suplimentare care să </w:t>
            </w:r>
            <w:proofErr w:type="spellStart"/>
            <w:r w:rsidR="00460653" w:rsidRPr="00FF430B">
              <w:rPr>
                <w:lang w:val="ro-MD"/>
              </w:rPr>
              <w:t>conţină</w:t>
            </w:r>
            <w:proofErr w:type="spellEnd"/>
            <w:r w:rsidR="005D4B79" w:rsidRPr="00FF430B">
              <w:rPr>
                <w:lang w:val="ro-MD"/>
              </w:rPr>
              <w:t xml:space="preserve"> </w:t>
            </w:r>
            <w:proofErr w:type="spellStart"/>
            <w:r w:rsidR="00460653" w:rsidRPr="00FF430B">
              <w:rPr>
                <w:lang w:val="ro-MD"/>
              </w:rPr>
              <w:t>instrucţiuni</w:t>
            </w:r>
            <w:proofErr w:type="spellEnd"/>
            <w:r w:rsidR="00460653" w:rsidRPr="00FF430B">
              <w:rPr>
                <w:lang w:val="ro-MD"/>
              </w:rPr>
              <w:t xml:space="preserve">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w:t>
            </w:r>
            <w:proofErr w:type="spellStart"/>
            <w:r w:rsidR="00460653" w:rsidRPr="00FF430B">
              <w:rPr>
                <w:lang w:val="ro-MD"/>
              </w:rPr>
              <w:t>desfăşurarea</w:t>
            </w:r>
            <w:proofErr w:type="spellEnd"/>
            <w:r w:rsidR="00460653" w:rsidRPr="00FF430B">
              <w:rPr>
                <w:lang w:val="ro-MD"/>
              </w:rPr>
              <w:t xml:space="preserve"> lucrărilor. Notificarea va </w:t>
            </w:r>
            <w:proofErr w:type="spellStart"/>
            <w:r w:rsidR="00460653" w:rsidRPr="00FF430B">
              <w:rPr>
                <w:lang w:val="ro-MD"/>
              </w:rPr>
              <w:t>conţine</w:t>
            </w:r>
            <w:proofErr w:type="spellEnd"/>
            <w:r w:rsidR="00460653" w:rsidRPr="00FF430B">
              <w:rPr>
                <w:lang w:val="ro-MD"/>
              </w:rPr>
              <w:t xml:space="preserve"> detaliile sau </w:t>
            </w:r>
            <w:proofErr w:type="spellStart"/>
            <w:r w:rsidR="00460653" w:rsidRPr="00FF430B">
              <w:rPr>
                <w:lang w:val="ro-MD"/>
              </w:rPr>
              <w:t>dispoziţiile</w:t>
            </w:r>
            <w:proofErr w:type="spellEnd"/>
            <w:r w:rsidR="00460653" w:rsidRPr="00FF430B">
              <w:rPr>
                <w:lang w:val="ro-MD"/>
              </w:rPr>
              <w:t xml:space="preserve"> ce se cer </w:t>
            </w:r>
            <w:proofErr w:type="spellStart"/>
            <w:r w:rsidR="00460653" w:rsidRPr="00FF430B">
              <w:rPr>
                <w:lang w:val="ro-MD"/>
              </w:rPr>
              <w:t>şi</w:t>
            </w:r>
            <w:proofErr w:type="spellEnd"/>
            <w:r w:rsidR="00460653" w:rsidRPr="00FF430B">
              <w:rPr>
                <w:lang w:val="ro-MD"/>
              </w:rPr>
              <w:t xml:space="preserve"> va specifica data la care acestea au fost necesare, precum </w:t>
            </w:r>
            <w:proofErr w:type="spellStart"/>
            <w:r w:rsidR="00460653" w:rsidRPr="00FF430B">
              <w:rPr>
                <w:lang w:val="ro-MD"/>
              </w:rPr>
              <w:t>şi</w:t>
            </w:r>
            <w:proofErr w:type="spellEnd"/>
            <w:r w:rsidR="00460653" w:rsidRPr="00FF430B">
              <w:rPr>
                <w:lang w:val="ro-MD"/>
              </w:rPr>
              <w:t xml:space="preserve">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w:t>
            </w:r>
            <w:proofErr w:type="spellStart"/>
            <w:r w:rsidR="00460653" w:rsidRPr="00FF430B">
              <w:rPr>
                <w:lang w:val="ro-MD"/>
              </w:rPr>
              <w:t>documentaţie</w:t>
            </w:r>
            <w:proofErr w:type="spellEnd"/>
            <w:r w:rsidR="00460653" w:rsidRPr="00FF430B">
              <w:rPr>
                <w:lang w:val="ro-MD"/>
              </w:rPr>
              <w:t xml:space="preserve"> necesară pentru executarea lucrărilor de subantrepriză va fi pusă la </w:t>
            </w:r>
            <w:proofErr w:type="spellStart"/>
            <w:r w:rsidR="00460653" w:rsidRPr="00FF430B">
              <w:rPr>
                <w:lang w:val="ro-MD"/>
              </w:rPr>
              <w:t>dispoziţia</w:t>
            </w:r>
            <w:proofErr w:type="spellEnd"/>
            <w:r w:rsidR="00460653" w:rsidRPr="00FF430B">
              <w:rPr>
                <w:lang w:val="ro-MD"/>
              </w:rPr>
              <w:t xml:space="preserve"> subantreprenorilor de către Antreprenor, fără plată, în termenele din subcontracte (contracte de subantrepriză), stabilite prin graficul de </w:t>
            </w:r>
            <w:proofErr w:type="spellStart"/>
            <w:r w:rsidR="00460653" w:rsidRPr="00FF430B">
              <w:rPr>
                <w:lang w:val="ro-MD"/>
              </w:rPr>
              <w:t>execuţie</w:t>
            </w:r>
            <w:proofErr w:type="spellEnd"/>
            <w:r w:rsidR="00460653" w:rsidRPr="00FF430B">
              <w:rPr>
                <w:lang w:val="ro-MD"/>
              </w:rPr>
              <w:t xml:space="preserv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 xml:space="preserve">Antreprenorul va executa </w:t>
            </w:r>
            <w:proofErr w:type="spellStart"/>
            <w:r w:rsidR="00460653" w:rsidRPr="00FF430B">
              <w:rPr>
                <w:lang w:val="ro-MD"/>
              </w:rPr>
              <w:t>şi</w:t>
            </w:r>
            <w:proofErr w:type="spellEnd"/>
            <w:r w:rsidR="00460653" w:rsidRPr="00FF430B">
              <w:rPr>
                <w:lang w:val="ro-MD"/>
              </w:rPr>
              <w:t xml:space="preserve"> va </w:t>
            </w:r>
            <w:proofErr w:type="spellStart"/>
            <w:r w:rsidR="00460653" w:rsidRPr="00FF430B">
              <w:rPr>
                <w:lang w:val="ro-MD"/>
              </w:rPr>
              <w:t>întreţine</w:t>
            </w:r>
            <w:proofErr w:type="spellEnd"/>
            <w:r w:rsidR="00460653" w:rsidRPr="00FF430B">
              <w:rPr>
                <w:lang w:val="ro-MD"/>
              </w:rPr>
              <w:t xml:space="preserve"> toate lucrările, va asigura </w:t>
            </w:r>
            <w:proofErr w:type="spellStart"/>
            <w:r w:rsidR="00460653" w:rsidRPr="00FF430B">
              <w:rPr>
                <w:lang w:val="ro-MD"/>
              </w:rPr>
              <w:t>forţa</w:t>
            </w:r>
            <w:proofErr w:type="spellEnd"/>
            <w:r w:rsidR="00460653" w:rsidRPr="00FF430B">
              <w:rPr>
                <w:lang w:val="ro-MD"/>
              </w:rPr>
              <w:t xml:space="preserve"> de muncă, materialele, utilajele de </w:t>
            </w:r>
            <w:proofErr w:type="spellStart"/>
            <w:r w:rsidR="00460653" w:rsidRPr="00FF430B">
              <w:rPr>
                <w:lang w:val="ro-MD"/>
              </w:rPr>
              <w:t>construcţiişi</w:t>
            </w:r>
            <w:proofErr w:type="spellEnd"/>
            <w:r w:rsidR="00460653" w:rsidRPr="00FF430B">
              <w:rPr>
                <w:lang w:val="ro-MD"/>
              </w:rPr>
              <w:t xml:space="preserve"> obiectele cu caracter provizoriu pentru executarea lucrărilor. Acesta </w:t>
            </w:r>
            <w:proofErr w:type="spellStart"/>
            <w:r w:rsidR="00460653" w:rsidRPr="00FF430B">
              <w:rPr>
                <w:lang w:val="ro-MD"/>
              </w:rPr>
              <w:t>îşi</w:t>
            </w:r>
            <w:proofErr w:type="spellEnd"/>
            <w:r w:rsidR="00460653" w:rsidRPr="00FF430B">
              <w:rPr>
                <w:lang w:val="ro-MD"/>
              </w:rPr>
              <w:t xml:space="preserve"> asumă întreaga responsabilitate pentru toate </w:t>
            </w:r>
            <w:proofErr w:type="spellStart"/>
            <w:r w:rsidR="00460653" w:rsidRPr="00FF430B">
              <w:rPr>
                <w:lang w:val="ro-MD"/>
              </w:rPr>
              <w:t>operaţiunile</w:t>
            </w:r>
            <w:proofErr w:type="spellEnd"/>
            <w:r w:rsidR="00460653" w:rsidRPr="00FF430B">
              <w:rPr>
                <w:lang w:val="ro-MD"/>
              </w:rPr>
              <w:t xml:space="preserve"> executate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pentru procedeele de </w:t>
            </w:r>
            <w:proofErr w:type="spellStart"/>
            <w:r w:rsidR="00460653" w:rsidRPr="00FF430B">
              <w:rPr>
                <w:lang w:val="ro-MD"/>
              </w:rPr>
              <w:t>execuţie</w:t>
            </w:r>
            <w:proofErr w:type="spellEnd"/>
            <w:r w:rsidR="00460653" w:rsidRPr="00FF430B">
              <w:rPr>
                <w:lang w:val="ro-MD"/>
              </w:rPr>
              <w:t xml:space="preserv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proofErr w:type="spellStart"/>
            <w:r w:rsidR="00EA64B0" w:rsidRPr="00FF430B">
              <w:rPr>
                <w:lang w:val="ro-MD"/>
              </w:rPr>
              <w:t>garanţia</w:t>
            </w:r>
            <w:proofErr w:type="spellEnd"/>
            <w:r w:rsidR="00EA64B0" w:rsidRPr="00FF430B">
              <w:rPr>
                <w:lang w:val="ro-MD"/>
              </w:rPr>
              <w:t xml:space="preserve"> de bună </w:t>
            </w:r>
            <w:proofErr w:type="spellStart"/>
            <w:r w:rsidR="00EA64B0" w:rsidRPr="00FF430B">
              <w:rPr>
                <w:lang w:val="ro-MD"/>
              </w:rPr>
              <w:t>execuţie</w:t>
            </w:r>
            <w:proofErr w:type="spellEnd"/>
            <w:r w:rsidR="00EA64B0" w:rsidRPr="00FF430B">
              <w:rPr>
                <w:lang w:val="ro-MD"/>
              </w:rPr>
              <w:t xml:space="preserv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proofErr w:type="spellStart"/>
            <w:r w:rsidR="00A109E6" w:rsidRPr="00FF430B">
              <w:rPr>
                <w:lang w:val="ro-MD"/>
              </w:rPr>
              <w:t>g</w:t>
            </w:r>
            <w:r w:rsidR="00460653" w:rsidRPr="00FF430B">
              <w:rPr>
                <w:lang w:val="ro-MD"/>
              </w:rPr>
              <w:t>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Antreprenorului după semnarea procesului-verbal de </w:t>
            </w:r>
            <w:proofErr w:type="spellStart"/>
            <w:r w:rsidR="00460653" w:rsidRPr="00FF430B">
              <w:rPr>
                <w:lang w:val="ro-MD"/>
              </w:rPr>
              <w:t>recepţie</w:t>
            </w:r>
            <w:proofErr w:type="spellEnd"/>
            <w:r w:rsidR="00460653" w:rsidRPr="00FF430B">
              <w:rPr>
                <w:lang w:val="ro-MD"/>
              </w:rPr>
              <w:t xml:space="preserv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 xml:space="preserve">Antreprenorul trebuie să constituie </w:t>
            </w:r>
            <w:proofErr w:type="spellStart"/>
            <w:r w:rsidR="00460653" w:rsidRPr="00FF430B">
              <w:rPr>
                <w:lang w:val="ro-MD"/>
              </w:rPr>
              <w:t>garanţia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 xml:space="preserve">t el nu </w:t>
            </w:r>
            <w:proofErr w:type="spellStart"/>
            <w:r w:rsidR="00460653" w:rsidRPr="00FF430B">
              <w:rPr>
                <w:lang w:val="ro-MD"/>
              </w:rPr>
              <w:t>şi</w:t>
            </w:r>
            <w:proofErr w:type="spellEnd"/>
            <w:r w:rsidR="00460653" w:rsidRPr="00FF430B">
              <w:rPr>
                <w:lang w:val="ro-MD"/>
              </w:rPr>
              <w:t xml:space="preserve">-a îndeplinit această </w:t>
            </w:r>
            <w:proofErr w:type="spellStart"/>
            <w:r w:rsidR="00460653" w:rsidRPr="00FF430B">
              <w:rPr>
                <w:lang w:val="ro-MD"/>
              </w:rPr>
              <w:t>obligaţiune</w:t>
            </w:r>
            <w:proofErr w:type="spellEnd"/>
            <w:r w:rsidR="00460653" w:rsidRPr="00FF430B">
              <w:rPr>
                <w:lang w:val="ro-MD"/>
              </w:rPr>
              <w:t xml:space="preserve">, Beneficiarul poate să </w:t>
            </w:r>
            <w:proofErr w:type="spellStart"/>
            <w:r w:rsidR="00460653" w:rsidRPr="00FF430B">
              <w:rPr>
                <w:lang w:val="ro-MD"/>
              </w:rPr>
              <w:t>reţină</w:t>
            </w:r>
            <w:proofErr w:type="spellEnd"/>
            <w:r w:rsidR="00460653" w:rsidRPr="00FF430B">
              <w:rPr>
                <w:lang w:val="ro-MD"/>
              </w:rPr>
              <w:t xml:space="preserve"> </w:t>
            </w:r>
            <w:proofErr w:type="spellStart"/>
            <w:r w:rsidR="00460653" w:rsidRPr="00FF430B">
              <w:rPr>
                <w:lang w:val="ro-MD"/>
              </w:rPr>
              <w:t>garanţia</w:t>
            </w:r>
            <w:proofErr w:type="spellEnd"/>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w:t>
            </w:r>
            <w:proofErr w:type="spellStart"/>
            <w:r w:rsidR="00460653" w:rsidRPr="00FF430B">
              <w:rPr>
                <w:lang w:val="ro-MD"/>
              </w:rPr>
              <w:t>recepţiei</w:t>
            </w:r>
            <w:proofErr w:type="spellEnd"/>
            <w:r w:rsidR="00460653" w:rsidRPr="00FF430B">
              <w:rPr>
                <w:lang w:val="ro-MD"/>
              </w:rPr>
              <w:t xml:space="preserve">, lucrarea executată are </w:t>
            </w:r>
            <w:proofErr w:type="spellStart"/>
            <w:r w:rsidR="00460653" w:rsidRPr="00FF430B">
              <w:rPr>
                <w:lang w:val="ro-MD"/>
              </w:rPr>
              <w:t>calităţile</w:t>
            </w:r>
            <w:proofErr w:type="spellEnd"/>
            <w:r w:rsidR="00460653" w:rsidRPr="00FF430B">
              <w:rPr>
                <w:lang w:val="ro-MD"/>
              </w:rPr>
              <w:t xml:space="preserve"> stipulate în contract, corespunde reglementărilor tehnice </w:t>
            </w:r>
            <w:proofErr w:type="spellStart"/>
            <w:r w:rsidR="00460653" w:rsidRPr="00FF430B">
              <w:rPr>
                <w:lang w:val="ro-MD"/>
              </w:rPr>
              <w:t>şi</w:t>
            </w:r>
            <w:proofErr w:type="spellEnd"/>
            <w:r w:rsidR="00460653" w:rsidRPr="00FF430B">
              <w:rPr>
                <w:lang w:val="ro-MD"/>
              </w:rPr>
              <w:t xml:space="preserve"> nu este afectată de vicii care ar diminua sau chiar anula valoarea sau posibilitatea de utilizare, conform </w:t>
            </w:r>
            <w:proofErr w:type="spellStart"/>
            <w:r w:rsidR="00460653" w:rsidRPr="00FF430B">
              <w:rPr>
                <w:lang w:val="ro-MD"/>
              </w:rPr>
              <w:t>condiţiilor</w:t>
            </w:r>
            <w:proofErr w:type="spellEnd"/>
            <w:r w:rsidR="00460653" w:rsidRPr="00FF430B">
              <w:rPr>
                <w:lang w:val="ro-MD"/>
              </w:rPr>
              <w:t xml:space="preserve">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w:t>
            </w:r>
            <w:proofErr w:type="spellStart"/>
            <w:r w:rsidR="00603AB4" w:rsidRPr="00FF430B">
              <w:rPr>
                <w:lang w:val="ro-MD"/>
              </w:rPr>
              <w:t>desfăşurarea</w:t>
            </w:r>
            <w:proofErr w:type="spellEnd"/>
            <w:r w:rsidR="00603AB4" w:rsidRPr="00FF430B">
              <w:rPr>
                <w:lang w:val="ro-MD"/>
              </w:rPr>
              <w:t xml:space="preserve"> lucrărilor în conformitate cu prevederile contractului, prin responsabilii tehnici </w:t>
            </w:r>
            <w:proofErr w:type="spellStart"/>
            <w:r w:rsidR="00603AB4" w:rsidRPr="00FF430B">
              <w:rPr>
                <w:lang w:val="ro-MD"/>
              </w:rPr>
              <w:t>atestaţi</w:t>
            </w:r>
            <w:proofErr w:type="spellEnd"/>
            <w:r w:rsidR="00603AB4" w:rsidRPr="00FF430B">
              <w:rPr>
                <w:lang w:val="ro-MD"/>
              </w:rPr>
              <w:t xml:space="preserve">. Acestora li se va asigura accesul la locul de muncă, în ateliere, depozite </w:t>
            </w:r>
            <w:proofErr w:type="spellStart"/>
            <w:r w:rsidR="00603AB4" w:rsidRPr="00FF430B">
              <w:rPr>
                <w:lang w:val="ro-MD"/>
              </w:rPr>
              <w:t>şi</w:t>
            </w:r>
            <w:proofErr w:type="spellEnd"/>
            <w:r w:rsidR="00603AB4" w:rsidRPr="00FF430B">
              <w:rPr>
                <w:lang w:val="ro-MD"/>
              </w:rPr>
              <w:t xml:space="preserve"> oriunde se </w:t>
            </w:r>
            <w:proofErr w:type="spellStart"/>
            <w:r w:rsidR="00603AB4" w:rsidRPr="00FF430B">
              <w:rPr>
                <w:lang w:val="ro-MD"/>
              </w:rPr>
              <w:t>desfăşoară</w:t>
            </w:r>
            <w:proofErr w:type="spellEnd"/>
            <w:r w:rsidR="00603AB4" w:rsidRPr="00FF430B">
              <w:rPr>
                <w:lang w:val="ro-MD"/>
              </w:rPr>
              <w:t xml:space="preserve"> </w:t>
            </w:r>
            <w:proofErr w:type="spellStart"/>
            <w:r w:rsidR="00603AB4" w:rsidRPr="00FF430B">
              <w:rPr>
                <w:lang w:val="ro-MD"/>
              </w:rPr>
              <w:t>activităţi</w:t>
            </w:r>
            <w:proofErr w:type="spellEnd"/>
            <w:r w:rsidR="00603AB4" w:rsidRPr="00FF430B">
              <w:rPr>
                <w:lang w:val="ro-MD"/>
              </w:rPr>
              <w:t xml:space="preserve"> legate de realizarea </w:t>
            </w:r>
            <w:proofErr w:type="spellStart"/>
            <w:r w:rsidR="00603AB4" w:rsidRPr="00FF430B">
              <w:rPr>
                <w:lang w:val="ro-MD"/>
              </w:rPr>
              <w:t>obligaţiilor</w:t>
            </w:r>
            <w:proofErr w:type="spellEnd"/>
            <w:r w:rsidR="00603AB4" w:rsidRPr="00FF430B">
              <w:rPr>
                <w:lang w:val="ro-MD"/>
              </w:rPr>
              <w:t xml:space="preserve"> contractuale. La cerere, trebuie să i se pună la </w:t>
            </w:r>
            <w:proofErr w:type="spellStart"/>
            <w:r w:rsidR="00603AB4" w:rsidRPr="00FF430B">
              <w:rPr>
                <w:lang w:val="ro-MD"/>
              </w:rPr>
              <w:t>dispoziţie</w:t>
            </w:r>
            <w:proofErr w:type="spellEnd"/>
            <w:r w:rsidR="00603AB4" w:rsidRPr="00FF430B">
              <w:rPr>
                <w:lang w:val="ro-MD"/>
              </w:rPr>
              <w:t xml:space="preserve"> desenele </w:t>
            </w:r>
            <w:proofErr w:type="spellStart"/>
            <w:r w:rsidR="00603AB4" w:rsidRPr="00FF430B">
              <w:rPr>
                <w:lang w:val="ro-MD"/>
              </w:rPr>
              <w:t>şi</w:t>
            </w:r>
            <w:proofErr w:type="spellEnd"/>
            <w:r w:rsidR="00603AB4" w:rsidRPr="00FF430B">
              <w:rPr>
                <w:lang w:val="ro-MD"/>
              </w:rPr>
              <w:t xml:space="preserve"> </w:t>
            </w:r>
            <w:proofErr w:type="spellStart"/>
            <w:r w:rsidR="00603AB4" w:rsidRPr="00FF430B">
              <w:rPr>
                <w:lang w:val="ro-MD"/>
              </w:rPr>
              <w:t>documentaţia</w:t>
            </w:r>
            <w:proofErr w:type="spellEnd"/>
            <w:r w:rsidR="00603AB4" w:rsidRPr="00FF430B">
              <w:rPr>
                <w:lang w:val="ro-MD"/>
              </w:rPr>
              <w:t xml:space="preserve"> de </w:t>
            </w:r>
            <w:proofErr w:type="spellStart"/>
            <w:r w:rsidR="00603AB4" w:rsidRPr="00FF430B">
              <w:rPr>
                <w:lang w:val="ro-MD"/>
              </w:rPr>
              <w:t>execuţie</w:t>
            </w:r>
            <w:proofErr w:type="spellEnd"/>
            <w:r w:rsidR="00603AB4" w:rsidRPr="00FF430B">
              <w:rPr>
                <w:lang w:val="ro-MD"/>
              </w:rPr>
              <w:t xml:space="preserve"> pentru examinare </w:t>
            </w:r>
            <w:proofErr w:type="spellStart"/>
            <w:r w:rsidR="00603AB4" w:rsidRPr="00FF430B">
              <w:rPr>
                <w:lang w:val="ro-MD"/>
              </w:rPr>
              <w:t>şi</w:t>
            </w:r>
            <w:proofErr w:type="spellEnd"/>
            <w:r w:rsidR="00603AB4" w:rsidRPr="00FF430B">
              <w:rPr>
                <w:lang w:val="ro-MD"/>
              </w:rPr>
              <w:t xml:space="preserve"> să i se dea toate lămuririle, </w:t>
            </w:r>
            <w:proofErr w:type="spellStart"/>
            <w:r w:rsidR="00603AB4" w:rsidRPr="00FF430B">
              <w:rPr>
                <w:lang w:val="ro-MD"/>
              </w:rPr>
              <w:t>condiţia</w:t>
            </w:r>
            <w:proofErr w:type="spellEnd"/>
            <w:r w:rsidR="00603AB4" w:rsidRPr="00FF430B">
              <w:rPr>
                <w:lang w:val="ro-MD"/>
              </w:rPr>
              <w:t xml:space="preserve">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 xml:space="preserve">6. Beneficiarul este autorizat să emită </w:t>
            </w:r>
            <w:proofErr w:type="spellStart"/>
            <w:r w:rsidR="00040EA0" w:rsidRPr="00FF430B">
              <w:rPr>
                <w:lang w:val="ro-MD"/>
              </w:rPr>
              <w:t>dispoziţiile</w:t>
            </w:r>
            <w:proofErr w:type="spellEnd"/>
            <w:r w:rsidR="00040EA0" w:rsidRPr="00FF430B">
              <w:rPr>
                <w:lang w:val="ro-MD"/>
              </w:rPr>
              <w:t xml:space="preserve"> pe care le consideră necesare executării lucrărilor, cu respectarea drepturilor Antreprenorului. </w:t>
            </w:r>
            <w:proofErr w:type="spellStart"/>
            <w:r w:rsidR="00040EA0" w:rsidRPr="00FF430B">
              <w:rPr>
                <w:lang w:val="ro-MD"/>
              </w:rPr>
              <w:t>Dispoziţiile</w:t>
            </w:r>
            <w:proofErr w:type="spellEnd"/>
            <w:r w:rsidR="00040EA0" w:rsidRPr="00FF430B">
              <w:rPr>
                <w:lang w:val="ro-MD"/>
              </w:rPr>
              <w:t xml:space="preserve"> se adresează în principiu numai Antreprenorului </w:t>
            </w:r>
            <w:proofErr w:type="spellStart"/>
            <w:r w:rsidR="00040EA0" w:rsidRPr="00FF430B">
              <w:rPr>
                <w:lang w:val="ro-MD"/>
              </w:rPr>
              <w:t>şi</w:t>
            </w:r>
            <w:proofErr w:type="spellEnd"/>
            <w:r w:rsidR="00040EA0" w:rsidRPr="00FF430B">
              <w:rPr>
                <w:lang w:val="ro-MD"/>
              </w:rPr>
              <w:t xml:space="preserve"> dirigintelui de </w:t>
            </w:r>
            <w:proofErr w:type="spellStart"/>
            <w:r w:rsidR="00040EA0" w:rsidRPr="00FF430B">
              <w:rPr>
                <w:lang w:val="ro-MD"/>
              </w:rPr>
              <w:t>şantier</w:t>
            </w:r>
            <w:proofErr w:type="spellEnd"/>
            <w:r w:rsidR="00040EA0" w:rsidRPr="00FF430B">
              <w:rPr>
                <w:lang w:val="ro-MD"/>
              </w:rPr>
              <w:t xml:space="preserve">, cu </w:t>
            </w:r>
            <w:proofErr w:type="spellStart"/>
            <w:r w:rsidR="00040EA0" w:rsidRPr="00FF430B">
              <w:rPr>
                <w:lang w:val="ro-MD"/>
              </w:rPr>
              <w:t>excepţia</w:t>
            </w:r>
            <w:proofErr w:type="spellEnd"/>
            <w:r w:rsidR="00040EA0" w:rsidRPr="00FF430B">
              <w:rPr>
                <w:lang w:val="ro-MD"/>
              </w:rPr>
              <w:t xml:space="preserve"> cazurilor în care trebuie de intervenit împotriva unui pericol iminent sau declarat. Beneficiarului trebuie să i se comunice numele dirigintelui de </w:t>
            </w:r>
            <w:proofErr w:type="spellStart"/>
            <w:r w:rsidR="00040EA0" w:rsidRPr="00FF430B">
              <w:rPr>
                <w:lang w:val="ro-MD"/>
              </w:rPr>
              <w:t>şantier</w:t>
            </w:r>
            <w:proofErr w:type="spellEnd"/>
            <w:r w:rsidR="00040EA0" w:rsidRPr="00FF430B">
              <w:rPr>
                <w:lang w:val="ro-MD"/>
              </w:rPr>
              <w:t xml:space="preserve"> atestat </w:t>
            </w:r>
            <w:proofErr w:type="spellStart"/>
            <w:r w:rsidR="00040EA0" w:rsidRPr="00FF430B">
              <w:rPr>
                <w:lang w:val="ro-MD"/>
              </w:rPr>
              <w:t>tehnico</w:t>
            </w:r>
            <w:proofErr w:type="spellEnd"/>
            <w:r w:rsidR="00040EA0" w:rsidRPr="00FF430B">
              <w:rPr>
                <w:lang w:val="ro-MD"/>
              </w:rPr>
              <w:t xml:space="preserve">-profesional, care va dirija </w:t>
            </w:r>
            <w:proofErr w:type="spellStart"/>
            <w:r w:rsidR="00040EA0" w:rsidRPr="00FF430B">
              <w:rPr>
                <w:lang w:val="ro-MD"/>
              </w:rPr>
              <w:t>execuţia</w:t>
            </w:r>
            <w:proofErr w:type="spellEnd"/>
            <w:r w:rsidR="00040EA0" w:rsidRPr="00FF430B">
              <w:rPr>
                <w:lang w:val="ro-MD"/>
              </w:rPr>
              <w:t xml:space="preserve"> lucrărilor </w:t>
            </w:r>
            <w:proofErr w:type="spellStart"/>
            <w:r w:rsidR="00040EA0" w:rsidRPr="00FF430B">
              <w:rPr>
                <w:lang w:val="ro-MD"/>
              </w:rPr>
              <w:t>şi</w:t>
            </w:r>
            <w:proofErr w:type="spellEnd"/>
            <w:r w:rsidR="00040EA0" w:rsidRPr="00FF430B">
              <w:rPr>
                <w:lang w:val="ro-MD"/>
              </w:rPr>
              <w:t xml:space="preserve">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 xml:space="preserve">Dacă Antreprenorul consideră că </w:t>
            </w:r>
            <w:proofErr w:type="spellStart"/>
            <w:r w:rsidR="00460653" w:rsidRPr="00FF430B">
              <w:rPr>
                <w:lang w:val="ro-MD"/>
              </w:rPr>
              <w:t>dispoziţiile</w:t>
            </w:r>
            <w:proofErr w:type="spellEnd"/>
            <w:r w:rsidR="00460653" w:rsidRPr="00FF430B">
              <w:rPr>
                <w:lang w:val="ro-MD"/>
              </w:rPr>
              <w:t xml:space="preserv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proofErr w:type="spellStart"/>
            <w:r w:rsidR="00460653" w:rsidRPr="00FF430B">
              <w:rPr>
                <w:lang w:val="ro-MD"/>
              </w:rPr>
              <w:t>obiecţii</w:t>
            </w:r>
            <w:proofErr w:type="spellEnd"/>
            <w:r w:rsidR="00460653" w:rsidRPr="00FF430B">
              <w:rPr>
                <w:lang w:val="ro-MD"/>
              </w:rPr>
              <w:t xml:space="preserve">,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w:t>
            </w:r>
            <w:proofErr w:type="spellStart"/>
            <w:r w:rsidR="00460653" w:rsidRPr="00FF430B">
              <w:rPr>
                <w:lang w:val="ro-MD"/>
              </w:rPr>
              <w:t>dispoziţiile</w:t>
            </w:r>
            <w:proofErr w:type="spellEnd"/>
            <w:r w:rsidR="00460653" w:rsidRPr="00FF430B">
              <w:rPr>
                <w:lang w:val="ro-MD"/>
              </w:rPr>
              <w:t xml:space="preserve"> primite, în afara cazului în care ele contravin prevederilor legale. Dacă prin executarea </w:t>
            </w:r>
            <w:proofErr w:type="spellStart"/>
            <w:r w:rsidR="00460653" w:rsidRPr="00FF430B">
              <w:rPr>
                <w:lang w:val="ro-MD"/>
              </w:rPr>
              <w:t>dispoziţiilor</w:t>
            </w:r>
            <w:proofErr w:type="spellEnd"/>
            <w:r w:rsidR="00460653" w:rsidRPr="00FF430B">
              <w:rPr>
                <w:lang w:val="ro-MD"/>
              </w:rPr>
              <w:t xml:space="preserve"> Beneficiarului se creează </w:t>
            </w:r>
            <w:proofErr w:type="spellStart"/>
            <w:r w:rsidR="00460653" w:rsidRPr="00FF430B">
              <w:rPr>
                <w:lang w:val="ro-MD"/>
              </w:rPr>
              <w:t>dificultăţi</w:t>
            </w:r>
            <w:proofErr w:type="spellEnd"/>
            <w:r w:rsidR="00460653" w:rsidRPr="00FF430B">
              <w:rPr>
                <w:lang w:val="ro-MD"/>
              </w:rPr>
              <w:t xml:space="preserve"> în </w:t>
            </w:r>
            <w:proofErr w:type="spellStart"/>
            <w:r w:rsidR="00460653" w:rsidRPr="00FF430B">
              <w:rPr>
                <w:lang w:val="ro-MD"/>
              </w:rPr>
              <w:t>execuţie</w:t>
            </w:r>
            <w:proofErr w:type="spellEnd"/>
            <w:r w:rsidR="00460653" w:rsidRPr="00FF430B">
              <w:rPr>
                <w:lang w:val="ro-MD"/>
              </w:rPr>
              <w:t xml:space="preserv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 xml:space="preserve">Trasarea axelor principale, bornelor de </w:t>
            </w:r>
            <w:proofErr w:type="spellStart"/>
            <w:r w:rsidR="00460653" w:rsidRPr="00FF430B">
              <w:rPr>
                <w:lang w:val="ro-MD"/>
              </w:rPr>
              <w:t>referinţă</w:t>
            </w:r>
            <w:proofErr w:type="spellEnd"/>
            <w:r w:rsidR="00460653" w:rsidRPr="00FF430B">
              <w:rPr>
                <w:lang w:val="ro-MD"/>
              </w:rPr>
              <w:t xml:space="preserve">, căilor de </w:t>
            </w:r>
            <w:proofErr w:type="spellStart"/>
            <w:r w:rsidR="00460653" w:rsidRPr="00FF430B">
              <w:rPr>
                <w:lang w:val="ro-MD"/>
              </w:rPr>
              <w:t>circulaţieşi</w:t>
            </w:r>
            <w:proofErr w:type="spellEnd"/>
            <w:r w:rsidR="00460653" w:rsidRPr="00FF430B">
              <w:rPr>
                <w:lang w:val="ro-MD"/>
              </w:rPr>
              <w:t xml:space="preserve"> limitelor terenului pus la </w:t>
            </w:r>
            <w:proofErr w:type="spellStart"/>
            <w:r w:rsidR="00460653" w:rsidRPr="00FF430B">
              <w:rPr>
                <w:lang w:val="ro-MD"/>
              </w:rPr>
              <w:t>dispoziţia</w:t>
            </w:r>
            <w:proofErr w:type="spellEnd"/>
            <w:r w:rsidR="00460653" w:rsidRPr="00FF430B">
              <w:rPr>
                <w:lang w:val="ro-MD"/>
              </w:rPr>
              <w:t xml:space="preserve"> Antreprenorului, precum </w:t>
            </w:r>
            <w:proofErr w:type="spellStart"/>
            <w:r w:rsidR="00460653" w:rsidRPr="00FF430B">
              <w:rPr>
                <w:lang w:val="ro-MD"/>
              </w:rPr>
              <w:t>şi</w:t>
            </w:r>
            <w:proofErr w:type="spellEnd"/>
            <w:r w:rsidR="00460653" w:rsidRPr="00FF430B">
              <w:rPr>
                <w:lang w:val="ro-MD"/>
              </w:rPr>
              <w:t xml:space="preserve">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proofErr w:type="spellStart"/>
            <w:r w:rsidR="00460653" w:rsidRPr="00FF430B">
              <w:rPr>
                <w:lang w:val="ro-MD"/>
              </w:rPr>
              <w:t>obligaţiuni</w:t>
            </w:r>
            <w:proofErr w:type="spellEnd"/>
            <w:r w:rsidR="00460653" w:rsidRPr="00FF430B">
              <w:rPr>
                <w:lang w:val="ro-MD"/>
              </w:rPr>
              <w:t xml:space="preserve">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w:t>
            </w:r>
            <w:proofErr w:type="spellStart"/>
            <w:r w:rsidR="00460653" w:rsidRPr="00FF430B">
              <w:rPr>
                <w:lang w:val="ro-MD"/>
              </w:rPr>
              <w:t>şi</w:t>
            </w:r>
            <w:proofErr w:type="spellEnd"/>
            <w:r w:rsidR="00460653" w:rsidRPr="00FF430B">
              <w:rPr>
                <w:lang w:val="ro-MD"/>
              </w:rPr>
              <w:t xml:space="preserve">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 xml:space="preserve">Ridicările de teren, trasările </w:t>
            </w:r>
            <w:proofErr w:type="spellStart"/>
            <w:r w:rsidR="00460653" w:rsidRPr="00FF430B">
              <w:rPr>
                <w:lang w:val="ro-MD"/>
              </w:rPr>
              <w:t>şi</w:t>
            </w:r>
            <w:proofErr w:type="spellEnd"/>
            <w:r w:rsidR="00460653" w:rsidRPr="00FF430B">
              <w:rPr>
                <w:lang w:val="ro-MD"/>
              </w:rPr>
              <w:t xml:space="preserve"> cotele de nivel, precum </w:t>
            </w:r>
            <w:proofErr w:type="spellStart"/>
            <w:r w:rsidR="00460653" w:rsidRPr="00FF430B">
              <w:rPr>
                <w:lang w:val="ro-MD"/>
              </w:rPr>
              <w:t>şi</w:t>
            </w:r>
            <w:proofErr w:type="spellEnd"/>
            <w:r w:rsidR="00460653" w:rsidRPr="00FF430B">
              <w:rPr>
                <w:lang w:val="ro-MD"/>
              </w:rPr>
              <w:t xml:space="preserve"> alte documente puse la </w:t>
            </w:r>
            <w:proofErr w:type="spellStart"/>
            <w:r w:rsidR="00460653" w:rsidRPr="00FF430B">
              <w:rPr>
                <w:lang w:val="ro-MD"/>
              </w:rPr>
              <w:t>dispoziţia</w:t>
            </w:r>
            <w:proofErr w:type="spellEnd"/>
            <w:r w:rsidR="00460653" w:rsidRPr="00FF430B">
              <w:rPr>
                <w:lang w:val="ro-MD"/>
              </w:rPr>
              <w:t xml:space="preserve"> Antreprenorului de către Beneficiar pentru executarea contractului s</w:t>
            </w:r>
            <w:r w:rsidR="00E10C0A" w:rsidRPr="00FF430B">
              <w:rPr>
                <w:lang w:val="ro-MD"/>
              </w:rPr>
              <w:t>u</w:t>
            </w:r>
            <w:r w:rsidR="00460653" w:rsidRPr="00FF430B">
              <w:rPr>
                <w:lang w:val="ro-MD"/>
              </w:rPr>
              <w:t xml:space="preserve">nt hotărâtoare. Antreprenorul este obligat să verifice documentele primite </w:t>
            </w:r>
            <w:proofErr w:type="spellStart"/>
            <w:r w:rsidR="00460653" w:rsidRPr="00FF430B">
              <w:rPr>
                <w:lang w:val="ro-MD"/>
              </w:rPr>
              <w:t>şi</w:t>
            </w:r>
            <w:proofErr w:type="spellEnd"/>
            <w:r w:rsidR="00460653" w:rsidRPr="00FF430B">
              <w:rPr>
                <w:lang w:val="ro-MD"/>
              </w:rPr>
              <w:t xml:space="preserve"> să </w:t>
            </w:r>
            <w:proofErr w:type="spellStart"/>
            <w:r w:rsidR="00460653" w:rsidRPr="00FF430B">
              <w:rPr>
                <w:lang w:val="ro-MD"/>
              </w:rPr>
              <w:t>înştiinţeze</w:t>
            </w:r>
            <w:proofErr w:type="spellEnd"/>
            <w:r w:rsidR="00460653" w:rsidRPr="00FF430B">
              <w:rPr>
                <w:lang w:val="ro-MD"/>
              </w:rPr>
              <w:t xml:space="preserve"> Beneficiarul cu privire la erorile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inexactităţile</w:t>
            </w:r>
            <w:proofErr w:type="spellEnd"/>
            <w:r w:rsidR="00460653" w:rsidRPr="00FF430B">
              <w:rPr>
                <w:lang w:val="ro-MD"/>
              </w:rPr>
              <w:t xml:space="preserv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să stabilească toate </w:t>
            </w:r>
            <w:proofErr w:type="spellStart"/>
            <w:r w:rsidR="00460653" w:rsidRPr="00FF430B">
              <w:rPr>
                <w:lang w:val="ro-MD"/>
              </w:rPr>
              <w:t>relaţiile</w:t>
            </w:r>
            <w:proofErr w:type="spellEnd"/>
            <w:r w:rsidR="00460653" w:rsidRPr="00FF430B">
              <w:rPr>
                <w:lang w:val="ro-MD"/>
              </w:rPr>
              <w:t xml:space="preserve"> care reglementează raporturile cu subantreprenorii </w:t>
            </w:r>
            <w:proofErr w:type="spellStart"/>
            <w:r w:rsidR="00460653" w:rsidRPr="00FF430B">
              <w:rPr>
                <w:lang w:val="ro-MD"/>
              </w:rPr>
              <w:t>şi</w:t>
            </w:r>
            <w:proofErr w:type="spellEnd"/>
            <w:r w:rsidR="00460653" w:rsidRPr="00FF430B">
              <w:rPr>
                <w:lang w:val="ro-MD"/>
              </w:rPr>
              <w:t xml:space="preserve"> este răspunzător </w:t>
            </w:r>
            <w:proofErr w:type="spellStart"/>
            <w:r w:rsidR="00460653" w:rsidRPr="00FF430B">
              <w:rPr>
                <w:lang w:val="ro-MD"/>
              </w:rPr>
              <w:t>faţă</w:t>
            </w:r>
            <w:proofErr w:type="spellEnd"/>
            <w:r w:rsidR="00460653" w:rsidRPr="00FF430B">
              <w:rPr>
                <w:lang w:val="ro-MD"/>
              </w:rPr>
              <w:t xml:space="preserve">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w:t>
            </w:r>
            <w:proofErr w:type="spellStart"/>
            <w:r w:rsidR="00460653" w:rsidRPr="00FF430B">
              <w:rPr>
                <w:lang w:val="ro-MD"/>
              </w:rPr>
              <w:t>dispoziţiilor</w:t>
            </w:r>
            <w:proofErr w:type="spellEnd"/>
            <w:r w:rsidR="00460653" w:rsidRPr="00FF430B">
              <w:rPr>
                <w:lang w:val="ro-MD"/>
              </w:rPr>
              <w:t xml:space="preserve">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w:t>
            </w:r>
            <w:proofErr w:type="spellStart"/>
            <w:r w:rsidR="00460653" w:rsidRPr="00FF430B">
              <w:rPr>
                <w:lang w:val="ro-MD"/>
              </w:rPr>
              <w:t>condiţiile</w:t>
            </w:r>
            <w:proofErr w:type="spellEnd"/>
            <w:r w:rsidR="00460653" w:rsidRPr="00FF430B">
              <w:rPr>
                <w:lang w:val="ro-MD"/>
              </w:rPr>
              <w:t xml:space="preserv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w:t>
            </w:r>
            <w:proofErr w:type="spellStart"/>
            <w:r w:rsidR="00460653" w:rsidRPr="00FF430B">
              <w:rPr>
                <w:lang w:val="ro-MD"/>
              </w:rPr>
              <w:t>ştiinţifice</w:t>
            </w:r>
            <w:proofErr w:type="spellEnd"/>
            <w:r w:rsidR="00460653" w:rsidRPr="00FF430B">
              <w:rPr>
                <w:lang w:val="ro-MD"/>
              </w:rPr>
              <w:t xml:space="preserve">, Antreprenorul este obligat să oprească </w:t>
            </w:r>
            <w:proofErr w:type="spellStart"/>
            <w:r w:rsidR="00460653" w:rsidRPr="00FF430B">
              <w:rPr>
                <w:lang w:val="ro-MD"/>
              </w:rPr>
              <w:t>execuţia</w:t>
            </w:r>
            <w:proofErr w:type="spellEnd"/>
            <w:r w:rsidR="00460653" w:rsidRPr="00FF430B">
              <w:rPr>
                <w:lang w:val="ro-MD"/>
              </w:rPr>
              <w:t xml:space="preserve"> lucrărilor în zona respectivă </w:t>
            </w:r>
            <w:proofErr w:type="spellStart"/>
            <w:r w:rsidR="00460653" w:rsidRPr="00FF430B">
              <w:rPr>
                <w:lang w:val="ro-MD"/>
              </w:rPr>
              <w:t>şi</w:t>
            </w:r>
            <w:proofErr w:type="spellEnd"/>
            <w:r w:rsidR="00460653" w:rsidRPr="00FF430B">
              <w:rPr>
                <w:lang w:val="ro-MD"/>
              </w:rPr>
              <w:t xml:space="preserve"> să comunice Beneficiarului, organelor de </w:t>
            </w:r>
            <w:proofErr w:type="spellStart"/>
            <w:r w:rsidR="00460653" w:rsidRPr="00FF430B">
              <w:rPr>
                <w:lang w:val="ro-MD"/>
              </w:rPr>
              <w:t>poliţie</w:t>
            </w:r>
            <w:proofErr w:type="spellEnd"/>
            <w:r w:rsidR="00460653" w:rsidRPr="00FF430B">
              <w:rPr>
                <w:lang w:val="ro-MD"/>
              </w:rPr>
              <w:t xml:space="preserv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 xml:space="preserve">În timpul </w:t>
            </w:r>
            <w:proofErr w:type="spellStart"/>
            <w:r w:rsidR="00460653" w:rsidRPr="00FF430B">
              <w:rPr>
                <w:lang w:val="ro-MD"/>
              </w:rPr>
              <w:t>desfăşurării</w:t>
            </w:r>
            <w:proofErr w:type="spellEnd"/>
            <w:r w:rsidR="00460653" w:rsidRPr="00FF430B">
              <w:rPr>
                <w:lang w:val="ro-MD"/>
              </w:rPr>
              <w:t xml:space="preserve"> lucrărilor, Antreprenorul are </w:t>
            </w:r>
            <w:proofErr w:type="spellStart"/>
            <w:r w:rsidR="00460653" w:rsidRPr="00FF430B">
              <w:rPr>
                <w:lang w:val="ro-MD"/>
              </w:rPr>
              <w:t>obligaţia</w:t>
            </w:r>
            <w:proofErr w:type="spellEnd"/>
            <w:r w:rsidR="00460653" w:rsidRPr="00FF430B">
              <w:rPr>
                <w:lang w:val="ro-MD"/>
              </w:rPr>
              <w:t xml:space="preserve"> să </w:t>
            </w:r>
            <w:proofErr w:type="spellStart"/>
            <w:r w:rsidR="00460653" w:rsidRPr="00FF430B">
              <w:rPr>
                <w:lang w:val="ro-MD"/>
              </w:rPr>
              <w:t>menţină</w:t>
            </w:r>
            <w:proofErr w:type="spellEnd"/>
            <w:r w:rsidR="00460653" w:rsidRPr="00FF430B">
              <w:rPr>
                <w:lang w:val="ro-MD"/>
              </w:rPr>
              <w:t xml:space="preserve"> căile de acces libere, să retragă utilajele, să îndepărteze surplusurile de materiale, </w:t>
            </w:r>
            <w:proofErr w:type="spellStart"/>
            <w:r w:rsidR="00460653" w:rsidRPr="00FF430B">
              <w:rPr>
                <w:lang w:val="ro-MD"/>
              </w:rPr>
              <w:t>deşeuri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 provizorii de orice fel, care nu s</w:t>
            </w:r>
            <w:r w:rsidR="00183D79" w:rsidRPr="00FF430B">
              <w:rPr>
                <w:lang w:val="ro-MD"/>
              </w:rPr>
              <w:t>u</w:t>
            </w:r>
            <w:r w:rsidR="00460653" w:rsidRPr="00FF430B">
              <w:rPr>
                <w:lang w:val="ro-MD"/>
              </w:rPr>
              <w:t xml:space="preserve">nt necesare, iar la terminarea lucrărilor, Antreprenorul va evacua de pe </w:t>
            </w:r>
            <w:proofErr w:type="spellStart"/>
            <w:r w:rsidR="00460653" w:rsidRPr="00FF430B">
              <w:rPr>
                <w:lang w:val="ro-MD"/>
              </w:rPr>
              <w:t>şantier</w:t>
            </w:r>
            <w:proofErr w:type="spellEnd"/>
            <w:r w:rsidR="00460653" w:rsidRPr="00FF430B">
              <w:rPr>
                <w:lang w:val="ro-MD"/>
              </w:rPr>
              <w:t xml:space="preserve"> toate utilajele de </w:t>
            </w:r>
            <w:proofErr w:type="spellStart"/>
            <w:r w:rsidR="00460653" w:rsidRPr="00FF430B">
              <w:rPr>
                <w:lang w:val="ro-MD"/>
              </w:rPr>
              <w:t>construcţie</w:t>
            </w:r>
            <w:proofErr w:type="spellEnd"/>
            <w:r w:rsidR="00460653" w:rsidRPr="00FF430B">
              <w:rPr>
                <w:lang w:val="ro-MD"/>
              </w:rPr>
              <w:t xml:space="preserve">, surplusurile de materiale, </w:t>
            </w:r>
            <w:proofErr w:type="spellStart"/>
            <w:r w:rsidR="00460653" w:rsidRPr="00FF430B">
              <w:rPr>
                <w:lang w:val="ro-MD"/>
              </w:rPr>
              <w:t>deşeurile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 xml:space="preserve">Beneficiarul trebuie să </w:t>
            </w:r>
            <w:proofErr w:type="spellStart"/>
            <w:r w:rsidR="00460653" w:rsidRPr="00FF430B">
              <w:rPr>
                <w:lang w:val="ro-MD"/>
              </w:rPr>
              <w:t>obţină</w:t>
            </w:r>
            <w:proofErr w:type="spellEnd"/>
            <w:r w:rsidR="00460653" w:rsidRPr="00FF430B">
              <w:rPr>
                <w:lang w:val="ro-MD"/>
              </w:rPr>
              <w:t xml:space="preserve">, pe propria cheltuială, toate avizele, </w:t>
            </w:r>
            <w:proofErr w:type="spellStart"/>
            <w:r w:rsidR="00460653" w:rsidRPr="00FF430B">
              <w:rPr>
                <w:lang w:val="ro-MD"/>
              </w:rPr>
              <w:t>autorizaţiile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aprobările, să plătească toate taxele necesare legate de </w:t>
            </w:r>
            <w:proofErr w:type="spellStart"/>
            <w:r w:rsidR="00460653" w:rsidRPr="00FF430B">
              <w:rPr>
                <w:lang w:val="ro-MD"/>
              </w:rPr>
              <w:t>execuţia</w:t>
            </w:r>
            <w:proofErr w:type="spellEnd"/>
            <w:r w:rsidR="00460653" w:rsidRPr="00FF430B">
              <w:rPr>
                <w:lang w:val="ro-MD"/>
              </w:rPr>
              <w:t xml:space="preserve"> lucrărilor, precum </w:t>
            </w:r>
            <w:proofErr w:type="spellStart"/>
            <w:r w:rsidR="00460653" w:rsidRPr="00FF430B">
              <w:rPr>
                <w:lang w:val="ro-MD"/>
              </w:rPr>
              <w:t>şi</w:t>
            </w:r>
            <w:proofErr w:type="spellEnd"/>
            <w:r w:rsidR="00460653" w:rsidRPr="00FF430B">
              <w:rPr>
                <w:lang w:val="ro-MD"/>
              </w:rPr>
              <w:t xml:space="preserve"> pentru bunuri sau drepturi afectate sau care pot fi afectate de </w:t>
            </w:r>
            <w:proofErr w:type="spellStart"/>
            <w:r w:rsidR="00460653" w:rsidRPr="00FF430B">
              <w:rPr>
                <w:lang w:val="ro-MD"/>
              </w:rPr>
              <w:t>execuţia</w:t>
            </w:r>
            <w:proofErr w:type="spellEnd"/>
            <w:r w:rsidR="00460653" w:rsidRPr="00FF430B">
              <w:rPr>
                <w:lang w:val="ro-MD"/>
              </w:rPr>
              <w:t xml:space="preserve">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 xml:space="preserve">Antreprenorul este obligat să execute toate lucrările, prevăzute în contract, în termenele stabilite prin graficul general de realizare a lucrărilor </w:t>
            </w:r>
            <w:proofErr w:type="spellStart"/>
            <w:r w:rsidR="005B666D" w:rsidRPr="00FF430B">
              <w:rPr>
                <w:lang w:val="ro-MD"/>
              </w:rPr>
              <w:t>şi</w:t>
            </w:r>
            <w:proofErr w:type="spellEnd"/>
            <w:r w:rsidR="005B666D" w:rsidRPr="00FF430B">
              <w:rPr>
                <w:lang w:val="ro-MD"/>
              </w:rPr>
              <w:t xml:space="preserve"> graficul de </w:t>
            </w:r>
            <w:proofErr w:type="spellStart"/>
            <w:r w:rsidR="005B666D" w:rsidRPr="00FF430B">
              <w:rPr>
                <w:lang w:val="ro-MD"/>
              </w:rPr>
              <w:t>execuţie</w:t>
            </w:r>
            <w:proofErr w:type="spellEnd"/>
            <w:r w:rsidR="005D4B79" w:rsidRPr="00FF430B">
              <w:rPr>
                <w:lang w:val="ro-MD"/>
              </w:rPr>
              <w:t xml:space="preserve"> </w:t>
            </w:r>
            <w:proofErr w:type="spellStart"/>
            <w:r w:rsidR="005B666D" w:rsidRPr="00FF430B">
              <w:rPr>
                <w:lang w:val="ro-MD"/>
              </w:rPr>
              <w:t>şi</w:t>
            </w:r>
            <w:proofErr w:type="spellEnd"/>
            <w:r w:rsidR="005B666D" w:rsidRPr="00FF430B">
              <w:rPr>
                <w:lang w:val="ro-MD"/>
              </w:rPr>
              <w:t xml:space="preserve"> de o calitate corespunzătoare prevederilor actelor normative </w:t>
            </w:r>
            <w:proofErr w:type="spellStart"/>
            <w:r w:rsidR="005B666D" w:rsidRPr="00FF430B">
              <w:rPr>
                <w:lang w:val="ro-MD"/>
              </w:rPr>
              <w:t>şi</w:t>
            </w:r>
            <w:proofErr w:type="spellEnd"/>
            <w:r w:rsidR="005B666D" w:rsidRPr="00FF430B">
              <w:rPr>
                <w:lang w:val="ro-MD"/>
              </w:rPr>
              <w:t xml:space="preserve">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w:t>
            </w:r>
            <w:proofErr w:type="spellStart"/>
            <w:r w:rsidR="005B666D" w:rsidRPr="00FF430B">
              <w:rPr>
                <w:lang w:val="ro-MD"/>
              </w:rPr>
              <w:t>părţile</w:t>
            </w:r>
            <w:proofErr w:type="spellEnd"/>
            <w:r w:rsidR="005B666D" w:rsidRPr="00FF430B">
              <w:rPr>
                <w:lang w:val="ro-MD"/>
              </w:rPr>
              <w:t xml:space="preserve"> din lucrarea ce se </w:t>
            </w:r>
            <w:proofErr w:type="spellStart"/>
            <w:r w:rsidR="005B666D" w:rsidRPr="00FF430B">
              <w:rPr>
                <w:lang w:val="ro-MD"/>
              </w:rPr>
              <w:t>contractează</w:t>
            </w:r>
            <w:proofErr w:type="spellEnd"/>
            <w:r w:rsidR="005B666D" w:rsidRPr="00FF430B">
              <w:rPr>
                <w:lang w:val="ro-MD"/>
              </w:rPr>
              <w:t xml:space="preserve"> se execută în subantrepriză, Antreprenorul trebuie să prezinte, cu ocazia ofertării, lista subantreprenorilor </w:t>
            </w:r>
            <w:proofErr w:type="spellStart"/>
            <w:r w:rsidR="005B666D" w:rsidRPr="00FF430B">
              <w:rPr>
                <w:lang w:val="ro-MD"/>
              </w:rPr>
              <w:t>şi</w:t>
            </w:r>
            <w:proofErr w:type="spellEnd"/>
            <w:r w:rsidR="005B666D" w:rsidRPr="00FF430B">
              <w:rPr>
                <w:lang w:val="ro-MD"/>
              </w:rPr>
              <w:t xml:space="preserve"> lucrările pe care </w:t>
            </w:r>
            <w:proofErr w:type="spellStart"/>
            <w:r w:rsidR="005B666D" w:rsidRPr="00FF430B">
              <w:rPr>
                <w:lang w:val="ro-MD"/>
              </w:rPr>
              <w:t>aceştia</w:t>
            </w:r>
            <w:proofErr w:type="spellEnd"/>
            <w:r w:rsidR="005B666D" w:rsidRPr="00FF430B">
              <w:rPr>
                <w:lang w:val="ro-MD"/>
              </w:rPr>
              <w:t xml:space="preserve">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w:t>
            </w:r>
            <w:proofErr w:type="spellStart"/>
            <w:r w:rsidR="005B666D" w:rsidRPr="00FF430B">
              <w:rPr>
                <w:lang w:val="ro-MD"/>
              </w:rPr>
              <w:t>execuţiei</w:t>
            </w:r>
            <w:proofErr w:type="spellEnd"/>
            <w:r w:rsidR="005B666D" w:rsidRPr="00FF430B">
              <w:rPr>
                <w:lang w:val="ro-MD"/>
              </w:rPr>
              <w:t xml:space="preserve">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 xml:space="preserve">Angajarea </w:t>
            </w:r>
            <w:proofErr w:type="spellStart"/>
            <w:r w:rsidR="005B666D" w:rsidRPr="00FF430B">
              <w:rPr>
                <w:lang w:val="ro-MD"/>
              </w:rPr>
              <w:t>forţei</w:t>
            </w:r>
            <w:proofErr w:type="spellEnd"/>
            <w:r w:rsidR="005B666D" w:rsidRPr="00FF430B">
              <w:rPr>
                <w:lang w:val="ro-MD"/>
              </w:rPr>
              <w:t xml:space="preserve">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w:t>
            </w:r>
            <w:proofErr w:type="spellStart"/>
            <w:r w:rsidR="00460653" w:rsidRPr="00FF430B">
              <w:rPr>
                <w:lang w:val="ro-MD"/>
              </w:rPr>
              <w:t>documentaţia</w:t>
            </w:r>
            <w:proofErr w:type="spellEnd"/>
            <w:r w:rsidR="00460653" w:rsidRPr="00FF430B">
              <w:rPr>
                <w:lang w:val="ro-MD"/>
              </w:rPr>
              <w:t xml:space="preserve"> de executare, urmând a fi supuse periodic la diverse testări de către proiectantul sau Beneficiarul ce le va solicita. Antreprenorul va asigura, la cerere, </w:t>
            </w:r>
            <w:proofErr w:type="spellStart"/>
            <w:r w:rsidR="00460653" w:rsidRPr="00FF430B">
              <w:rPr>
                <w:lang w:val="ro-MD"/>
              </w:rPr>
              <w:t>forţa</w:t>
            </w:r>
            <w:proofErr w:type="spellEnd"/>
            <w:r w:rsidR="00460653" w:rsidRPr="00FF430B">
              <w:rPr>
                <w:lang w:val="ro-MD"/>
              </w:rPr>
              <w:t xml:space="preserve"> de muncă, instrumentele, utilajul </w:t>
            </w:r>
            <w:proofErr w:type="spellStart"/>
            <w:r w:rsidR="00460653" w:rsidRPr="00FF430B">
              <w:rPr>
                <w:lang w:val="ro-MD"/>
              </w:rPr>
              <w:t>şi</w:t>
            </w:r>
            <w:proofErr w:type="spellEnd"/>
            <w:r w:rsidR="00460653" w:rsidRPr="00FF430B">
              <w:rPr>
                <w:lang w:val="ro-MD"/>
              </w:rPr>
              <w:t xml:space="preserve"> materialele necesare pentru examinarea, măsurarea </w:t>
            </w:r>
            <w:proofErr w:type="spellStart"/>
            <w:r w:rsidR="00460653" w:rsidRPr="00FF430B">
              <w:rPr>
                <w:lang w:val="ro-MD"/>
              </w:rPr>
              <w:t>şi</w:t>
            </w:r>
            <w:proofErr w:type="spellEnd"/>
            <w:r w:rsidR="00460653" w:rsidRPr="00FF430B">
              <w:rPr>
                <w:lang w:val="ro-MD"/>
              </w:rPr>
              <w:t xml:space="preserve">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w:t>
            </w:r>
            <w:proofErr w:type="spellStart"/>
            <w:r w:rsidR="00460653" w:rsidRPr="00FF430B">
              <w:rPr>
                <w:lang w:val="ro-MD"/>
              </w:rPr>
              <w:t>şi</w:t>
            </w:r>
            <w:proofErr w:type="spellEnd"/>
            <w:r w:rsidR="00460653" w:rsidRPr="00FF430B">
              <w:rPr>
                <w:lang w:val="ro-MD"/>
              </w:rPr>
              <w:t xml:space="preserve"> încercărilor va fi suportat de Antreprenor, dacă acesta este prevăzut </w:t>
            </w:r>
            <w:proofErr w:type="spellStart"/>
            <w:r w:rsidR="00460653" w:rsidRPr="00FF430B">
              <w:rPr>
                <w:lang w:val="ro-MD"/>
              </w:rPr>
              <w:t>îndocumentaţie</w:t>
            </w:r>
            <w:proofErr w:type="spellEnd"/>
            <w:r w:rsidR="00460653" w:rsidRPr="00FF430B">
              <w:rPr>
                <w:lang w:val="ro-MD"/>
              </w:rPr>
              <w:t xml:space="preserv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 xml:space="preserve">Probele neprevăzute </w:t>
            </w:r>
            <w:proofErr w:type="spellStart"/>
            <w:r w:rsidR="00460653" w:rsidRPr="00FF430B">
              <w:rPr>
                <w:lang w:val="ro-MD"/>
              </w:rPr>
              <w:t>şi</w:t>
            </w:r>
            <w:proofErr w:type="spellEnd"/>
            <w:r w:rsidR="00460653" w:rsidRPr="00FF430B">
              <w:rPr>
                <w:lang w:val="ro-MD"/>
              </w:rPr>
              <w:t xml:space="preserve">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 xml:space="preserve">e </w:t>
            </w:r>
            <w:proofErr w:type="spellStart"/>
            <w:r w:rsidR="003D06D0" w:rsidRPr="00FF430B">
              <w:rPr>
                <w:lang w:val="ro-MD"/>
              </w:rPr>
              <w:t>dovedeşte</w:t>
            </w:r>
            <w:proofErr w:type="spellEnd"/>
            <w:r w:rsidR="003D06D0" w:rsidRPr="00FF430B">
              <w:rPr>
                <w:lang w:val="ro-MD"/>
              </w:rPr>
              <w:t xml:space="preserv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 xml:space="preserve">Beneficiarul, proiectantul sau orice altă persoană autorizată de </w:t>
            </w:r>
            <w:proofErr w:type="spellStart"/>
            <w:r w:rsidR="00460653" w:rsidRPr="00FF430B">
              <w:rPr>
                <w:lang w:val="ro-MD"/>
              </w:rPr>
              <w:t>aceştia</w:t>
            </w:r>
            <w:proofErr w:type="spellEnd"/>
            <w:r w:rsidR="00460653" w:rsidRPr="00FF430B">
              <w:rPr>
                <w:lang w:val="ro-MD"/>
              </w:rPr>
              <w:t xml:space="preserve"> au acces tot timpul la lucrări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în locurile unde se </w:t>
            </w:r>
            <w:proofErr w:type="spellStart"/>
            <w:r w:rsidR="00460653" w:rsidRPr="00FF430B">
              <w:rPr>
                <w:lang w:val="ro-MD"/>
              </w:rPr>
              <w:t>pregăteşte</w:t>
            </w:r>
            <w:proofErr w:type="spellEnd"/>
            <w:r w:rsidR="00460653" w:rsidRPr="00FF430B">
              <w:rPr>
                <w:lang w:val="ro-MD"/>
              </w:rPr>
              <w:t xml:space="preserve"> lucrarea, în depozite de materiale prefabricate etc. </w:t>
            </w:r>
          </w:p>
          <w:p w14:paraId="122D8C18"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 xml:space="preserve">Lucrările care devin ascunse nu vor fi acoperite fără aprobarea responsabilului tehnic atestat </w:t>
            </w:r>
            <w:proofErr w:type="spellStart"/>
            <w:r w:rsidR="00460653" w:rsidRPr="00FF430B">
              <w:rPr>
                <w:lang w:val="ro-MD"/>
              </w:rPr>
              <w:t>şi</w:t>
            </w:r>
            <w:proofErr w:type="spellEnd"/>
            <w:r w:rsidR="00460653" w:rsidRPr="00FF430B">
              <w:rPr>
                <w:lang w:val="ro-MD"/>
              </w:rPr>
              <w:t xml:space="preserve">, după caz, a proiectantului, Antreprenorul asigurând posibilitatea acestora să examineze </w:t>
            </w:r>
            <w:proofErr w:type="spellStart"/>
            <w:r w:rsidR="00460653" w:rsidRPr="00FF430B">
              <w:rPr>
                <w:lang w:val="ro-MD"/>
              </w:rPr>
              <w:t>şi</w:t>
            </w:r>
            <w:proofErr w:type="spellEnd"/>
            <w:r w:rsidR="00460653" w:rsidRPr="00FF430B">
              <w:rPr>
                <w:lang w:val="ro-MD"/>
              </w:rPr>
              <w:t xml:space="preserve"> să urmărească orice lucrare care urmează să fie ascunsă. Antreprenorul v</w:t>
            </w:r>
            <w:r w:rsidRPr="00FF430B">
              <w:rPr>
                <w:lang w:val="ro-MD"/>
              </w:rPr>
              <w:t>a</w:t>
            </w:r>
            <w:r w:rsidR="00460653" w:rsidRPr="00FF430B">
              <w:rPr>
                <w:lang w:val="ro-MD"/>
              </w:rPr>
              <w:t xml:space="preserve"> </w:t>
            </w:r>
            <w:proofErr w:type="spellStart"/>
            <w:r w:rsidR="00460653" w:rsidRPr="00FF430B">
              <w:rPr>
                <w:lang w:val="ro-MD"/>
              </w:rPr>
              <w:t>anunţa</w:t>
            </w:r>
            <w:proofErr w:type="spellEnd"/>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 xml:space="preserve">inclusiv </w:t>
            </w:r>
            <w:proofErr w:type="spellStart"/>
            <w:r w:rsidR="00183D79" w:rsidRPr="00FF430B">
              <w:rPr>
                <w:lang w:val="ro-MD"/>
              </w:rPr>
              <w:t>fundaţiile</w:t>
            </w:r>
            <w:proofErr w:type="spellEnd"/>
            <w:r w:rsidR="00183D79" w:rsidRPr="00FF430B">
              <w:rPr>
                <w:lang w:val="ro-MD"/>
              </w:rPr>
              <w:t xml:space="preserve"> clădirii, su</w:t>
            </w:r>
            <w:r w:rsidR="00460653" w:rsidRPr="00FF430B">
              <w:rPr>
                <w:lang w:val="ro-MD"/>
              </w:rPr>
              <w:t xml:space="preserve">nt gata pentru a fi examinate. Responsabilul tehnic atestat </w:t>
            </w:r>
            <w:proofErr w:type="spellStart"/>
            <w:r w:rsidR="00460653" w:rsidRPr="00FF430B">
              <w:rPr>
                <w:lang w:val="ro-MD"/>
              </w:rPr>
              <w:t>şi</w:t>
            </w:r>
            <w:proofErr w:type="spellEnd"/>
            <w:r w:rsidR="00460653" w:rsidRPr="00FF430B">
              <w:rPr>
                <w:lang w:val="ro-MD"/>
              </w:rPr>
              <w:t xml:space="preserve"> proiectantul vor participa la examinarea </w:t>
            </w:r>
            <w:proofErr w:type="spellStart"/>
            <w:r w:rsidR="00460653" w:rsidRPr="00FF430B">
              <w:rPr>
                <w:lang w:val="ro-MD"/>
              </w:rPr>
              <w:t>şi</w:t>
            </w:r>
            <w:proofErr w:type="spellEnd"/>
            <w:r w:rsidR="00460653" w:rsidRPr="00FF430B">
              <w:rPr>
                <w:lang w:val="ro-MD"/>
              </w:rPr>
              <w:t xml:space="preserve">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 xml:space="preserve">Antreprenorul va dezveli orice parte sau </w:t>
            </w:r>
            <w:proofErr w:type="spellStart"/>
            <w:r w:rsidR="00460653" w:rsidRPr="00FF430B">
              <w:rPr>
                <w:lang w:val="ro-MD"/>
              </w:rPr>
              <w:t>părţi</w:t>
            </w:r>
            <w:proofErr w:type="spellEnd"/>
            <w:r w:rsidR="00460653" w:rsidRPr="00FF430B">
              <w:rPr>
                <w:lang w:val="ro-MD"/>
              </w:rPr>
              <w:t xml:space="preserve"> de lucrare la </w:t>
            </w:r>
            <w:proofErr w:type="spellStart"/>
            <w:r w:rsidR="00460653" w:rsidRPr="00FF430B">
              <w:rPr>
                <w:lang w:val="ro-MD"/>
              </w:rPr>
              <w:t>dispoziţia</w:t>
            </w:r>
            <w:proofErr w:type="spellEnd"/>
            <w:r w:rsidR="00460653" w:rsidRPr="00FF430B">
              <w:rPr>
                <w:lang w:val="ro-MD"/>
              </w:rPr>
              <w:t xml:space="preserve"> Beneficiarului </w:t>
            </w:r>
            <w:proofErr w:type="spellStart"/>
            <w:r w:rsidR="00460653" w:rsidRPr="00FF430B">
              <w:rPr>
                <w:lang w:val="ro-MD"/>
              </w:rPr>
              <w:t>şi</w:t>
            </w:r>
            <w:proofErr w:type="spellEnd"/>
            <w:r w:rsidR="00460653" w:rsidRPr="00FF430B">
              <w:rPr>
                <w:lang w:val="ro-MD"/>
              </w:rPr>
              <w:t xml:space="preserve"> va reface această parte sau </w:t>
            </w:r>
            <w:proofErr w:type="spellStart"/>
            <w:r w:rsidR="00460653" w:rsidRPr="00FF430B">
              <w:rPr>
                <w:lang w:val="ro-MD"/>
              </w:rPr>
              <w:t>părţi</w:t>
            </w:r>
            <w:proofErr w:type="spellEnd"/>
            <w:r w:rsidR="00460653" w:rsidRPr="00FF430B">
              <w:rPr>
                <w:lang w:val="ro-MD"/>
              </w:rPr>
              <w:t xml:space="preserve"> de lucrare, dacă este cazul. Dacă se constată că lucrările au fost de calitate corespunzătoare </w:t>
            </w:r>
            <w:proofErr w:type="spellStart"/>
            <w:r w:rsidR="00460653" w:rsidRPr="00FF430B">
              <w:rPr>
                <w:lang w:val="ro-MD"/>
              </w:rPr>
              <w:t>şi</w:t>
            </w:r>
            <w:proofErr w:type="spellEnd"/>
            <w:r w:rsidR="00460653" w:rsidRPr="00FF430B">
              <w:rPr>
                <w:lang w:val="ro-MD"/>
              </w:rPr>
              <w:t xml:space="preserve"> realizate conform </w:t>
            </w:r>
            <w:proofErr w:type="spellStart"/>
            <w:r w:rsidR="00460653" w:rsidRPr="00FF430B">
              <w:rPr>
                <w:lang w:val="ro-MD"/>
              </w:rPr>
              <w:t>documentaţiei</w:t>
            </w:r>
            <w:proofErr w:type="spellEnd"/>
            <w:r w:rsidR="00460653" w:rsidRPr="00FF430B">
              <w:rPr>
                <w:lang w:val="ro-MD"/>
              </w:rPr>
              <w:t xml:space="preserve"> de </w:t>
            </w:r>
            <w:proofErr w:type="spellStart"/>
            <w:r w:rsidR="00460653" w:rsidRPr="00FF430B">
              <w:rPr>
                <w:lang w:val="ro-MD"/>
              </w:rPr>
              <w:t>execuţie</w:t>
            </w:r>
            <w:proofErr w:type="spellEnd"/>
            <w:r w:rsidR="00460653" w:rsidRPr="00FF430B">
              <w:rPr>
                <w:lang w:val="ro-MD"/>
              </w:rPr>
              <w:t xml:space="preserve">, dezvelirea, refacerea </w:t>
            </w:r>
            <w:proofErr w:type="spellStart"/>
            <w:r w:rsidR="00460653" w:rsidRPr="00FF430B">
              <w:rPr>
                <w:lang w:val="ro-MD"/>
              </w:rPr>
              <w:t>şi</w:t>
            </w:r>
            <w:proofErr w:type="spellEnd"/>
            <w:r w:rsidR="00460653" w:rsidRPr="00FF430B">
              <w:rPr>
                <w:lang w:val="ro-MD"/>
              </w:rPr>
              <w:t>/sau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w:t>
            </w:r>
            <w:proofErr w:type="spellStart"/>
            <w:r w:rsidR="00460653" w:rsidRPr="00FF430B">
              <w:rPr>
                <w:lang w:val="ro-MD"/>
              </w:rPr>
              <w:t>utilităţi</w:t>
            </w:r>
            <w:proofErr w:type="spellEnd"/>
            <w:r w:rsidR="00460653" w:rsidRPr="00FF430B">
              <w:rPr>
                <w:lang w:val="ro-MD"/>
              </w:rPr>
              <w:t xml:space="preserve">, precum </w:t>
            </w:r>
            <w:proofErr w:type="spellStart"/>
            <w:r w:rsidR="00460653" w:rsidRPr="00FF430B">
              <w:rPr>
                <w:lang w:val="ro-MD"/>
              </w:rPr>
              <w:t>şi</w:t>
            </w:r>
            <w:proofErr w:type="spellEnd"/>
            <w:r w:rsidR="00460653" w:rsidRPr="00FF430B">
              <w:rPr>
                <w:lang w:val="ro-MD"/>
              </w:rPr>
              <w:t xml:space="preserve"> cel al contoarelor sau al altor aparate de măsurat se suportă de către Antreprenor. În cazul mai multor antreprenori, costurile se suportă </w:t>
            </w:r>
            <w:proofErr w:type="spellStart"/>
            <w:r w:rsidR="00460653" w:rsidRPr="00FF430B">
              <w:rPr>
                <w:lang w:val="ro-MD"/>
              </w:rPr>
              <w:t>proporţional</w:t>
            </w:r>
            <w:proofErr w:type="spellEnd"/>
            <w:r w:rsidR="00460653" w:rsidRPr="00FF430B">
              <w:rPr>
                <w:lang w:val="ro-MD"/>
              </w:rPr>
              <w:t xml:space="preserve"> de către </w:t>
            </w:r>
            <w:proofErr w:type="spellStart"/>
            <w:r w:rsidR="00460653" w:rsidRPr="00FF430B">
              <w:rPr>
                <w:lang w:val="ro-MD"/>
              </w:rPr>
              <w:t>aceştia</w:t>
            </w:r>
            <w:proofErr w:type="spellEnd"/>
            <w:r w:rsidR="00460653" w:rsidRPr="00FF430B">
              <w:rPr>
                <w:lang w:val="ro-MD"/>
              </w:rPr>
              <w:t xml:space="preserve">. </w:t>
            </w:r>
          </w:p>
          <w:p w14:paraId="576AD68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 xml:space="preserve">Lucrările executate de Antreprenor în afara celor prevăzute în contract sau fără </w:t>
            </w:r>
            <w:proofErr w:type="spellStart"/>
            <w:r w:rsidR="00460653" w:rsidRPr="00FF430B">
              <w:rPr>
                <w:lang w:val="ro-MD"/>
              </w:rPr>
              <w:t>dis</w:t>
            </w:r>
            <w:r w:rsidR="00183D79" w:rsidRPr="00FF430B">
              <w:rPr>
                <w:lang w:val="ro-MD"/>
              </w:rPr>
              <w:t>poziţia</w:t>
            </w:r>
            <w:proofErr w:type="spellEnd"/>
            <w:r w:rsidR="00183D79" w:rsidRPr="00FF430B">
              <w:rPr>
                <w:lang w:val="ro-MD"/>
              </w:rPr>
              <w:t xml:space="preserve"> Beneficiarului, precum ș</w:t>
            </w:r>
            <w:r w:rsidR="00460653" w:rsidRPr="00FF430B">
              <w:rPr>
                <w:lang w:val="ro-MD"/>
              </w:rPr>
              <w:t xml:space="preserve">i cele care nu respectă prevederile contractului, fără a exista în acest sens o </w:t>
            </w:r>
            <w:proofErr w:type="spellStart"/>
            <w:r w:rsidR="00460653" w:rsidRPr="00FF430B">
              <w:rPr>
                <w:lang w:val="ro-MD"/>
              </w:rPr>
              <w:t>dispoziţie</w:t>
            </w:r>
            <w:proofErr w:type="spellEnd"/>
            <w:r w:rsidR="00460653" w:rsidRPr="00FF430B">
              <w:rPr>
                <w:lang w:val="ro-MD"/>
              </w:rPr>
              <w:t xml:space="preserve"> expresă a Beneficiarului, nu vor fi plătite Antreprenorului. Antreprenorul trebuie să înlăture aceste lucrări, în termenul stabilit cu Beneficiarul. De asemenea, el răspunde în </w:t>
            </w:r>
            <w:proofErr w:type="spellStart"/>
            <w:r w:rsidR="00460653" w:rsidRPr="00FF430B">
              <w:rPr>
                <w:lang w:val="ro-MD"/>
              </w:rPr>
              <w:t>faţa</w:t>
            </w:r>
            <w:proofErr w:type="spellEnd"/>
            <w:r w:rsidR="00460653" w:rsidRPr="00FF430B">
              <w:rPr>
                <w:lang w:val="ro-MD"/>
              </w:rPr>
              <w:t xml:space="preserve"> Beneficiarului de toate pagubele pe care le-a provocat acestuia. Lucrările respective vor fi plătite Antreprenorului numai dacă se dovedesc a fi necesare </w:t>
            </w:r>
            <w:proofErr w:type="spellStart"/>
            <w:r w:rsidR="00460653" w:rsidRPr="00FF430B">
              <w:rPr>
                <w:lang w:val="ro-MD"/>
              </w:rPr>
              <w:t>şi</w:t>
            </w:r>
            <w:proofErr w:type="spellEnd"/>
            <w:r w:rsidR="00460653" w:rsidRPr="00FF430B">
              <w:rPr>
                <w:lang w:val="ro-MD"/>
              </w:rPr>
              <w:t xml:space="preserve"> se presupune că ele corespund </w:t>
            </w:r>
            <w:proofErr w:type="spellStart"/>
            <w:r w:rsidR="00460653" w:rsidRPr="00FF430B">
              <w:rPr>
                <w:lang w:val="ro-MD"/>
              </w:rPr>
              <w:t>voinţei</w:t>
            </w:r>
            <w:proofErr w:type="spellEnd"/>
            <w:r w:rsidR="00460653" w:rsidRPr="00FF430B">
              <w:rPr>
                <w:lang w:val="ro-MD"/>
              </w:rPr>
              <w:t xml:space="preserve"> Beneficiarului, în care caz vor fi notificate imediat. </w:t>
            </w:r>
          </w:p>
          <w:p w14:paraId="38B4E9E3" w14:textId="77777777" w:rsidR="00460653" w:rsidRPr="00FF430B" w:rsidRDefault="00D05A94" w:rsidP="002F556B">
            <w:pPr>
              <w:pStyle w:val="af2"/>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w:t>
            </w:r>
            <w:proofErr w:type="spellStart"/>
            <w:r w:rsidR="00460653" w:rsidRPr="00FF430B">
              <w:rPr>
                <w:lang w:val="ro-MD"/>
              </w:rPr>
              <w:t>şi</w:t>
            </w:r>
            <w:proofErr w:type="spellEnd"/>
            <w:r w:rsidR="00460653" w:rsidRPr="00FF430B">
              <w:rPr>
                <w:lang w:val="ro-MD"/>
              </w:rPr>
              <w:t xml:space="preserve"> înregistrarea contractului în modul corespunzător </w:t>
            </w:r>
            <w:proofErr w:type="spellStart"/>
            <w:r w:rsidR="00460653" w:rsidRPr="00FF430B">
              <w:rPr>
                <w:lang w:val="ro-MD"/>
              </w:rPr>
              <w:t>şi</w:t>
            </w:r>
            <w:proofErr w:type="spellEnd"/>
            <w:r w:rsidR="00460653" w:rsidRPr="00FF430B">
              <w:rPr>
                <w:lang w:val="ro-MD"/>
              </w:rPr>
              <w:t xml:space="preserve"> primirea ordinului de </w:t>
            </w:r>
            <w:proofErr w:type="spellStart"/>
            <w:r w:rsidR="00460653" w:rsidRPr="00FF430B">
              <w:rPr>
                <w:lang w:val="ro-MD"/>
              </w:rPr>
              <w:t>execuţie</w:t>
            </w:r>
            <w:proofErr w:type="spellEnd"/>
            <w:r w:rsidR="00460653" w:rsidRPr="00FF430B">
              <w:rPr>
                <w:lang w:val="ro-MD"/>
              </w:rPr>
              <w:t>.</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pentru </w:t>
            </w:r>
            <w:proofErr w:type="spellStart"/>
            <w:r w:rsidR="00460653" w:rsidRPr="00FF430B">
              <w:rPr>
                <w:lang w:val="ro-MD"/>
              </w:rPr>
              <w:t>lucrărieste</w:t>
            </w:r>
            <w:proofErr w:type="spellEnd"/>
            <w:r w:rsidR="00460653" w:rsidRPr="00FF430B">
              <w:rPr>
                <w:lang w:val="ro-MD"/>
              </w:rPr>
              <w:t xml:space="preserv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w:t>
            </w:r>
            <w:r w:rsidRPr="00FF430B">
              <w:rPr>
                <w:lang w:val="ro-MD"/>
              </w:rPr>
              <w:t>începe</w:t>
            </w:r>
            <w:r w:rsidR="00460653" w:rsidRPr="00FF430B">
              <w:rPr>
                <w:lang w:val="ro-MD"/>
              </w:rPr>
              <w:t xml:space="preserve"> de la data </w:t>
            </w:r>
            <w:proofErr w:type="spellStart"/>
            <w:r w:rsidR="00460653" w:rsidRPr="00FF430B">
              <w:rPr>
                <w:lang w:val="ro-MD"/>
              </w:rPr>
              <w:t>recepţiei</w:t>
            </w:r>
            <w:proofErr w:type="spellEnd"/>
            <w:r w:rsidR="00460653" w:rsidRPr="00FF430B">
              <w:rPr>
                <w:lang w:val="ro-MD"/>
              </w:rPr>
              <w:t xml:space="preserve"> la terminarea lucrărilor </w:t>
            </w:r>
            <w:proofErr w:type="spellStart"/>
            <w:r w:rsidR="00460653" w:rsidRPr="00FF430B">
              <w:rPr>
                <w:lang w:val="ro-MD"/>
              </w:rPr>
              <w:t>şip</w:t>
            </w:r>
            <w:r w:rsidRPr="00FF430B">
              <w:rPr>
                <w:lang w:val="ro-MD"/>
              </w:rPr>
              <w:t>â</w:t>
            </w:r>
            <w:r w:rsidR="00460653" w:rsidRPr="00FF430B">
              <w:rPr>
                <w:lang w:val="ro-MD"/>
              </w:rPr>
              <w:t>nă</w:t>
            </w:r>
            <w:proofErr w:type="spellEnd"/>
            <w:r w:rsidR="00460653" w:rsidRPr="00FF430B">
              <w:rPr>
                <w:lang w:val="ro-MD"/>
              </w:rPr>
              <w:t xml:space="preserve">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ca în perioada de </w:t>
            </w:r>
            <w:proofErr w:type="spellStart"/>
            <w:r w:rsidR="00460653" w:rsidRPr="00FF430B">
              <w:rPr>
                <w:lang w:val="ro-MD"/>
              </w:rPr>
              <w:t>garanţie</w:t>
            </w:r>
            <w:proofErr w:type="spellEnd"/>
            <w:r w:rsidR="00460653" w:rsidRPr="00FF430B">
              <w:rPr>
                <w:lang w:val="ro-MD"/>
              </w:rPr>
              <w:t xml:space="preserve"> să înlăture toate </w:t>
            </w:r>
            <w:proofErr w:type="spellStart"/>
            <w:r w:rsidR="00460653" w:rsidRPr="00FF430B">
              <w:rPr>
                <w:lang w:val="ro-MD"/>
              </w:rPr>
              <w:t>defecţiunile</w:t>
            </w:r>
            <w:proofErr w:type="spellEnd"/>
            <w:r w:rsidR="00460653" w:rsidRPr="00FF430B">
              <w:rPr>
                <w:lang w:val="ro-MD"/>
              </w:rPr>
              <w:t xml:space="preserve"> ce </w:t>
            </w:r>
            <w:proofErr w:type="spellStart"/>
            <w:r w:rsidR="00460653" w:rsidRPr="00FF430B">
              <w:rPr>
                <w:lang w:val="ro-MD"/>
              </w:rPr>
              <w:t>ţin</w:t>
            </w:r>
            <w:proofErr w:type="spellEnd"/>
            <w:r w:rsidR="00460653" w:rsidRPr="00FF430B">
              <w:rPr>
                <w:lang w:val="ro-MD"/>
              </w:rPr>
              <w:t xml:space="preserve">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10.1. </w:t>
            </w:r>
            <w:proofErr w:type="spellStart"/>
            <w:r w:rsidR="00460653" w:rsidRPr="00FF430B">
              <w:rPr>
                <w:lang w:val="ro-MD"/>
              </w:rPr>
              <w:t>Părţile</w:t>
            </w:r>
            <w:proofErr w:type="spellEnd"/>
            <w:r w:rsidR="00460653" w:rsidRPr="00FF430B">
              <w:rPr>
                <w:lang w:val="ro-MD"/>
              </w:rPr>
              <w:t xml:space="preserve">  poartă răspundere pentru neexecutarea sau executarea necorespunzătoare a </w:t>
            </w:r>
            <w:proofErr w:type="spellStart"/>
            <w:r w:rsidR="00460653" w:rsidRPr="00FF430B">
              <w:rPr>
                <w:lang w:val="ro-MD"/>
              </w:rPr>
              <w:t>obligaţiilor</w:t>
            </w:r>
            <w:proofErr w:type="spellEnd"/>
            <w:r w:rsidR="00460653" w:rsidRPr="00FF430B">
              <w:rPr>
                <w:lang w:val="ro-MD"/>
              </w:rPr>
              <w:t xml:space="preserve">  prevăzute de prezentul contract în conformitate cu </w:t>
            </w:r>
            <w:proofErr w:type="spellStart"/>
            <w:r w:rsidR="00460653" w:rsidRPr="00FF430B">
              <w:rPr>
                <w:lang w:val="ro-MD"/>
              </w:rPr>
              <w:t>legislaţia</w:t>
            </w:r>
            <w:proofErr w:type="spellEnd"/>
            <w:r w:rsidR="00460653" w:rsidRPr="00FF430B">
              <w:rPr>
                <w:lang w:val="ro-MD"/>
              </w:rPr>
              <w:t xml:space="preserve">  Republicii Moldova.</w:t>
            </w:r>
          </w:p>
          <w:p w14:paraId="476BB321"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w:t>
            </w:r>
            <w:proofErr w:type="spellStart"/>
            <w:r w:rsidR="00460653" w:rsidRPr="00FF430B">
              <w:rPr>
                <w:lang w:val="ro-MD"/>
              </w:rPr>
              <w:t>construcţii</w:t>
            </w:r>
            <w:proofErr w:type="spellEnd"/>
            <w:r w:rsidR="00460653" w:rsidRPr="00FF430B">
              <w:rPr>
                <w:lang w:val="ro-MD"/>
              </w:rPr>
              <w:t xml:space="preserve"> se produce o daună unui </w:t>
            </w:r>
            <w:proofErr w:type="spellStart"/>
            <w:r w:rsidR="00460653" w:rsidRPr="00FF430B">
              <w:rPr>
                <w:lang w:val="ro-MD"/>
              </w:rPr>
              <w:t>terţ</w:t>
            </w:r>
            <w:proofErr w:type="spellEnd"/>
            <w:r w:rsidR="00460653" w:rsidRPr="00FF430B">
              <w:rPr>
                <w:lang w:val="ro-MD"/>
              </w:rPr>
              <w:t xml:space="preserve">, </w:t>
            </w:r>
            <w:proofErr w:type="spellStart"/>
            <w:r w:rsidR="00460653" w:rsidRPr="00FF430B">
              <w:rPr>
                <w:lang w:val="ro-MD"/>
              </w:rPr>
              <w:t>părţile</w:t>
            </w:r>
            <w:proofErr w:type="spellEnd"/>
            <w:r w:rsidR="00460653" w:rsidRPr="00FF430B">
              <w:rPr>
                <w:lang w:val="ro-MD"/>
              </w:rPr>
              <w:t xml:space="preserve"> contractante răspund solidar, conform prevederilor legale. Pentru stabilirea între </w:t>
            </w:r>
            <w:proofErr w:type="spellStart"/>
            <w:r w:rsidR="00460653" w:rsidRPr="00FF430B">
              <w:rPr>
                <w:lang w:val="ro-MD"/>
              </w:rPr>
              <w:t>părţi</w:t>
            </w:r>
            <w:proofErr w:type="spellEnd"/>
            <w:r w:rsidR="00460653" w:rsidRPr="00FF430B">
              <w:rPr>
                <w:lang w:val="ro-MD"/>
              </w:rPr>
              <w:t xml:space="preserve"> a cuantumului răspunderii pentru dauna provocată se va </w:t>
            </w:r>
            <w:proofErr w:type="spellStart"/>
            <w:r w:rsidR="00460653" w:rsidRPr="00FF430B">
              <w:rPr>
                <w:lang w:val="ro-MD"/>
              </w:rPr>
              <w:t>ţine</w:t>
            </w:r>
            <w:proofErr w:type="spellEnd"/>
            <w:r w:rsidR="00460653" w:rsidRPr="00FF430B">
              <w:rPr>
                <w:lang w:val="ro-MD"/>
              </w:rPr>
              <w:t xml:space="preserve"> seama de gradul de </w:t>
            </w:r>
            <w:proofErr w:type="spellStart"/>
            <w:r w:rsidR="00460653" w:rsidRPr="00FF430B">
              <w:rPr>
                <w:lang w:val="ro-MD"/>
              </w:rPr>
              <w:t>vinovăţie</w:t>
            </w:r>
            <w:proofErr w:type="spellEnd"/>
            <w:r w:rsidR="00460653" w:rsidRPr="00FF430B">
              <w:rPr>
                <w:lang w:val="ro-MD"/>
              </w:rPr>
              <w:t xml:space="preserve"> a fiecărui partener în producerea acesteia, dacă în clauzele contractuale nu s-a prevăzut altfel. </w:t>
            </w:r>
          </w:p>
          <w:p w14:paraId="09C3CC2A"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w:t>
            </w:r>
            <w:proofErr w:type="spellStart"/>
            <w:r w:rsidR="00460653" w:rsidRPr="00FF430B">
              <w:rPr>
                <w:lang w:val="ro-MD"/>
              </w:rPr>
              <w:t>terţei</w:t>
            </w:r>
            <w:proofErr w:type="spellEnd"/>
            <w:r w:rsidR="00460653" w:rsidRPr="00FF430B">
              <w:rPr>
                <w:lang w:val="ro-MD"/>
              </w:rPr>
              <w:t xml:space="preserve"> persoane este urmare a unei măsuri dispuse de beneficiar în forma în care a fost aplicată, atunci acesta poartă singur răspunderea, numai dacă Antreprenorul l-a </w:t>
            </w:r>
            <w:proofErr w:type="spellStart"/>
            <w:r w:rsidR="00460653" w:rsidRPr="00FF430B">
              <w:rPr>
                <w:lang w:val="ro-MD"/>
              </w:rPr>
              <w:t>înştiinţat</w:t>
            </w:r>
            <w:proofErr w:type="spellEnd"/>
            <w:r w:rsidR="00460653" w:rsidRPr="00FF430B">
              <w:rPr>
                <w:lang w:val="ro-MD"/>
              </w:rPr>
              <w:t xml:space="preserve"> în prealabil de pericolul legat de executarea </w:t>
            </w:r>
            <w:proofErr w:type="spellStart"/>
            <w:r w:rsidR="00460653" w:rsidRPr="00FF430B">
              <w:rPr>
                <w:lang w:val="ro-MD"/>
              </w:rPr>
              <w:t>dispoziţiei</w:t>
            </w:r>
            <w:proofErr w:type="spellEnd"/>
            <w:r w:rsidR="00460653" w:rsidRPr="00FF430B">
              <w:rPr>
                <w:lang w:val="ro-MD"/>
              </w:rPr>
              <w:t xml:space="preserve">. </w:t>
            </w:r>
          </w:p>
          <w:p w14:paraId="2CECC90F"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w:t>
            </w:r>
            <w:proofErr w:type="spellStart"/>
            <w:r w:rsidR="00460653" w:rsidRPr="00FF430B">
              <w:rPr>
                <w:lang w:val="ro-MD"/>
              </w:rPr>
              <w:t>reţelelor</w:t>
            </w:r>
            <w:proofErr w:type="spellEnd"/>
            <w:r w:rsidR="00460653" w:rsidRPr="00FF430B">
              <w:rPr>
                <w:lang w:val="ro-MD"/>
              </w:rPr>
              <w:t xml:space="preserve"> de </w:t>
            </w:r>
            <w:proofErr w:type="spellStart"/>
            <w:r w:rsidR="00460653" w:rsidRPr="00FF430B">
              <w:rPr>
                <w:lang w:val="ro-MD"/>
              </w:rPr>
              <w:t>utilităţi</w:t>
            </w:r>
            <w:proofErr w:type="spellEnd"/>
            <w:r w:rsidR="00460653" w:rsidRPr="00FF430B">
              <w:rPr>
                <w:lang w:val="ro-MD"/>
              </w:rPr>
              <w:t xml:space="preserve">, a terenurilor limitrofe prin depozitarea de pământ, materiale sau alte obiecte, precum </w:t>
            </w:r>
            <w:proofErr w:type="spellStart"/>
            <w:r w:rsidR="00460653" w:rsidRPr="00FF430B">
              <w:rPr>
                <w:lang w:val="ro-MD"/>
              </w:rPr>
              <w:t>şi</w:t>
            </w:r>
            <w:proofErr w:type="spellEnd"/>
            <w:r w:rsidR="00460653" w:rsidRPr="00FF430B">
              <w:rPr>
                <w:lang w:val="ro-MD"/>
              </w:rPr>
              <w:t xml:space="preserve">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 xml:space="preserve">Antreprenorul trebuie să asigure lucrările executate </w:t>
            </w:r>
            <w:proofErr w:type="spellStart"/>
            <w:r w:rsidR="00460653" w:rsidRPr="00FF430B">
              <w:rPr>
                <w:lang w:val="ro-MD"/>
              </w:rPr>
              <w:t>şi</w:t>
            </w:r>
            <w:proofErr w:type="spellEnd"/>
            <w:r w:rsidR="00460653" w:rsidRPr="00FF430B">
              <w:rPr>
                <w:lang w:val="ro-MD"/>
              </w:rPr>
              <w:t xml:space="preserve"> dotările pe care le are la </w:t>
            </w:r>
            <w:proofErr w:type="spellStart"/>
            <w:r w:rsidR="00460653" w:rsidRPr="00FF430B">
              <w:rPr>
                <w:lang w:val="ro-MD"/>
              </w:rPr>
              <w:t>dispoziţie</w:t>
            </w:r>
            <w:proofErr w:type="spellEnd"/>
            <w:r w:rsidR="00460653" w:rsidRPr="00FF430B">
              <w:rPr>
                <w:lang w:val="ro-MD"/>
              </w:rPr>
              <w:t xml:space="preserve"> împotriva degradări</w:t>
            </w:r>
            <w:r w:rsidR="00183D79" w:rsidRPr="00FF430B">
              <w:rPr>
                <w:lang w:val="ro-MD"/>
              </w:rPr>
              <w:t xml:space="preserve">i </w:t>
            </w:r>
            <w:proofErr w:type="spellStart"/>
            <w:r w:rsidR="00183D79" w:rsidRPr="00FF430B">
              <w:rPr>
                <w:lang w:val="ro-MD"/>
              </w:rPr>
              <w:t>şi</w:t>
            </w:r>
            <w:proofErr w:type="spellEnd"/>
            <w:r w:rsidR="00183D79" w:rsidRPr="00FF430B">
              <w:rPr>
                <w:lang w:val="ro-MD"/>
              </w:rPr>
              <w:t xml:space="preserve"> furturilor pâ</w:t>
            </w:r>
            <w:r w:rsidR="00460653" w:rsidRPr="00FF430B">
              <w:rPr>
                <w:lang w:val="ro-MD"/>
              </w:rPr>
              <w:t xml:space="preserve">nă la predarea lucrărilor către Beneficiar. El trebuie să ia măsuri de </w:t>
            </w:r>
            <w:proofErr w:type="spellStart"/>
            <w:r w:rsidR="00460653" w:rsidRPr="00FF430B">
              <w:rPr>
                <w:lang w:val="ro-MD"/>
              </w:rPr>
              <w:t>protecţie</w:t>
            </w:r>
            <w:proofErr w:type="spellEnd"/>
            <w:r w:rsidR="00460653" w:rsidRPr="00FF430B">
              <w:rPr>
                <w:lang w:val="ro-MD"/>
              </w:rPr>
              <w:t xml:space="preserve"> contra degradării lucrării datorită </w:t>
            </w:r>
            <w:proofErr w:type="spellStart"/>
            <w:r w:rsidR="00460653" w:rsidRPr="00FF430B">
              <w:rPr>
                <w:lang w:val="ro-MD"/>
              </w:rPr>
              <w:t>acţiunilor</w:t>
            </w:r>
            <w:proofErr w:type="spellEnd"/>
            <w:r w:rsidR="00460653" w:rsidRPr="00FF430B">
              <w:rPr>
                <w:lang w:val="ro-MD"/>
              </w:rPr>
              <w:t xml:space="preserve"> atmosferice </w:t>
            </w:r>
            <w:proofErr w:type="spellStart"/>
            <w:r w:rsidR="00460653" w:rsidRPr="00FF430B">
              <w:rPr>
                <w:lang w:val="ro-MD"/>
              </w:rPr>
              <w:t>şi</w:t>
            </w:r>
            <w:proofErr w:type="spellEnd"/>
            <w:r w:rsidR="00460653" w:rsidRPr="00FF430B">
              <w:rPr>
                <w:lang w:val="ro-MD"/>
              </w:rPr>
              <w:t xml:space="preserve"> a apei </w:t>
            </w:r>
            <w:proofErr w:type="spellStart"/>
            <w:r w:rsidR="00460653" w:rsidRPr="00FF430B">
              <w:rPr>
                <w:lang w:val="ro-MD"/>
              </w:rPr>
              <w:t>şi</w:t>
            </w:r>
            <w:proofErr w:type="spellEnd"/>
            <w:r w:rsidR="00460653" w:rsidRPr="00FF430B">
              <w:rPr>
                <w:lang w:val="ro-MD"/>
              </w:rPr>
              <w:t xml:space="preserve"> să îndepărteze zăpada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gheaţa</w:t>
            </w:r>
            <w:proofErr w:type="spellEnd"/>
            <w:r w:rsidR="00460653" w:rsidRPr="00FF430B">
              <w:rPr>
                <w:lang w:val="ro-MD"/>
              </w:rPr>
              <w:t xml:space="preserve">. </w:t>
            </w:r>
          </w:p>
          <w:p w14:paraId="399BD9F0"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 xml:space="preserve">Dacă nerespectarea de către Antreprenorul a prevederilor oricărui regulament sau hotărâri ale </w:t>
            </w:r>
            <w:proofErr w:type="spellStart"/>
            <w:r w:rsidR="00460653" w:rsidRPr="00FF430B">
              <w:rPr>
                <w:lang w:val="ro-MD"/>
              </w:rPr>
              <w:t>autorităţilor</w:t>
            </w:r>
            <w:proofErr w:type="spellEnd"/>
            <w:r w:rsidR="00C33344" w:rsidRPr="00FF430B">
              <w:rPr>
                <w:lang w:val="ro-MD"/>
              </w:rPr>
              <w:t xml:space="preserve"> </w:t>
            </w:r>
            <w:proofErr w:type="spellStart"/>
            <w:r w:rsidR="00460653" w:rsidRPr="00FF430B">
              <w:rPr>
                <w:lang w:val="ro-MD"/>
              </w:rPr>
              <w:t>administraţiei</w:t>
            </w:r>
            <w:proofErr w:type="spellEnd"/>
            <w:r w:rsidR="00460653" w:rsidRPr="00FF430B">
              <w:rPr>
                <w:lang w:val="ro-MD"/>
              </w:rPr>
              <w:t xml:space="preserve"> publice locale sau ale altor organe locale, legal constituite, </w:t>
            </w:r>
            <w:proofErr w:type="spellStart"/>
            <w:r w:rsidR="00460653" w:rsidRPr="00FF430B">
              <w:rPr>
                <w:lang w:val="ro-MD"/>
              </w:rPr>
              <w:t>şi</w:t>
            </w:r>
            <w:proofErr w:type="spellEnd"/>
            <w:r w:rsidR="00460653" w:rsidRPr="00FF430B">
              <w:rPr>
                <w:lang w:val="ro-MD"/>
              </w:rPr>
              <w:t xml:space="preserve">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w:t>
            </w:r>
            <w:proofErr w:type="spellStart"/>
            <w:r w:rsidR="00460653" w:rsidRPr="00FF430B">
              <w:rPr>
                <w:lang w:val="ro-MD"/>
              </w:rPr>
              <w:t>părţile</w:t>
            </w:r>
            <w:proofErr w:type="spellEnd"/>
            <w:r w:rsidR="00460653" w:rsidRPr="00FF430B">
              <w:rPr>
                <w:lang w:val="ro-MD"/>
              </w:rPr>
              <w:t xml:space="preserve"> contractante, atunci cealaltă parte poate emite </w:t>
            </w:r>
            <w:proofErr w:type="spellStart"/>
            <w:r w:rsidR="00460653" w:rsidRPr="00FF430B">
              <w:rPr>
                <w:lang w:val="ro-MD"/>
              </w:rPr>
              <w:t>pretenţii</w:t>
            </w:r>
            <w:proofErr w:type="spellEnd"/>
            <w:r w:rsidR="00460653" w:rsidRPr="00FF430B">
              <w:rPr>
                <w:lang w:val="ro-MD"/>
              </w:rPr>
              <w:t xml:space="preserve"> privind despăgubirea pentru daunele intervenite </w:t>
            </w:r>
            <w:proofErr w:type="spellStart"/>
            <w:r w:rsidR="00460653" w:rsidRPr="00FF430B">
              <w:rPr>
                <w:lang w:val="ro-MD"/>
              </w:rPr>
              <w:t>şi</w:t>
            </w:r>
            <w:proofErr w:type="spellEnd"/>
            <w:r w:rsidR="00460653" w:rsidRPr="00FF430B">
              <w:rPr>
                <w:lang w:val="ro-MD"/>
              </w:rPr>
              <w:t xml:space="preserve"> care pot fi dovedite. </w:t>
            </w:r>
          </w:p>
          <w:p w14:paraId="692C11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 xml:space="preserve">Dacă întârzierea în </w:t>
            </w:r>
            <w:proofErr w:type="spellStart"/>
            <w:r w:rsidR="00460653" w:rsidRPr="00FF430B">
              <w:rPr>
                <w:lang w:val="ro-MD"/>
              </w:rPr>
              <w:t>execu</w:t>
            </w:r>
            <w:r w:rsidR="0001066E" w:rsidRPr="00FF430B">
              <w:rPr>
                <w:lang w:val="ro-MD"/>
              </w:rPr>
              <w:t>ţia</w:t>
            </w:r>
            <w:proofErr w:type="spellEnd"/>
            <w:r w:rsidR="0001066E" w:rsidRPr="00FF430B">
              <w:rPr>
                <w:lang w:val="ro-MD"/>
              </w:rPr>
              <w:t xml:space="preserve">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w:t>
            </w:r>
            <w:proofErr w:type="spellStart"/>
            <w:r w:rsidR="00460653" w:rsidRPr="00FF430B">
              <w:rPr>
                <w:lang w:val="ro-MD"/>
              </w:rPr>
              <w:t>părţi</w:t>
            </w:r>
            <w:r w:rsidR="0001066E" w:rsidRPr="00FF430B">
              <w:rPr>
                <w:lang w:val="ro-MD"/>
              </w:rPr>
              <w:t>le</w:t>
            </w:r>
            <w:proofErr w:type="spellEnd"/>
            <w:r w:rsidR="0001066E" w:rsidRPr="00FF430B">
              <w:rPr>
                <w:lang w:val="ro-MD"/>
              </w:rPr>
              <w:t xml:space="preserve"> contractante</w:t>
            </w:r>
            <w:r w:rsidR="00460653" w:rsidRPr="00FF430B">
              <w:rPr>
                <w:lang w:val="ro-MD"/>
              </w:rPr>
              <w:t xml:space="preserve">, partea culpabilă va plăti celeilalte </w:t>
            </w:r>
            <w:proofErr w:type="spellStart"/>
            <w:r w:rsidR="00460653" w:rsidRPr="00FF430B">
              <w:rPr>
                <w:lang w:val="ro-MD"/>
              </w:rPr>
              <w:t>părţi</w:t>
            </w:r>
            <w:proofErr w:type="spellEnd"/>
            <w:r w:rsidR="00460653" w:rsidRPr="00FF430B">
              <w:rPr>
                <w:lang w:val="ro-MD"/>
              </w:rPr>
              <w:t xml:space="preserve"> penalizări</w:t>
            </w:r>
            <w:r w:rsidR="0001066E" w:rsidRPr="00FF430B">
              <w:rPr>
                <w:lang w:val="ro-MD"/>
              </w:rPr>
              <w:t xml:space="preserve"> </w:t>
            </w:r>
            <w:proofErr w:type="spellStart"/>
            <w:r w:rsidR="0001066E" w:rsidRPr="00FF430B">
              <w:rPr>
                <w:lang w:val="ro-MD"/>
              </w:rPr>
              <w:t>şi</w:t>
            </w:r>
            <w:proofErr w:type="spellEnd"/>
            <w:r w:rsidR="0001066E" w:rsidRPr="00FF430B">
              <w:rPr>
                <w:lang w:val="ro-MD"/>
              </w:rPr>
              <w:t>/sau despăgubiri în cuantum de la 0,01% până la 0,1%</w:t>
            </w:r>
            <w:r w:rsidR="00460653" w:rsidRPr="00FF430B">
              <w:rPr>
                <w:lang w:val="ro-MD"/>
              </w:rPr>
              <w:t xml:space="preserve"> din valoarea lucrărilor </w:t>
            </w:r>
            <w:proofErr w:type="spellStart"/>
            <w:r w:rsidR="00D74B95" w:rsidRPr="00FF430B">
              <w:rPr>
                <w:lang w:val="ro-MD"/>
              </w:rPr>
              <w:t>rămase</w:t>
            </w:r>
            <w:r w:rsidR="00460653" w:rsidRPr="00FF430B">
              <w:rPr>
                <w:lang w:val="ro-MD"/>
              </w:rPr>
              <w:t>de</w:t>
            </w:r>
            <w:proofErr w:type="spellEnd"/>
            <w:r w:rsidR="00460653" w:rsidRPr="00FF430B">
              <w:rPr>
                <w:lang w:val="ro-MD"/>
              </w:rPr>
              <w:t xml:space="preserve"> executat/neonorate pentru fiecare zi de întârziere. Penalizarea devine operantă în momentul în care partea </w:t>
            </w:r>
            <w:proofErr w:type="spellStart"/>
            <w:r w:rsidR="00BB2CB2" w:rsidRPr="00FF430B">
              <w:rPr>
                <w:lang w:val="ro-MD"/>
              </w:rPr>
              <w:t>î</w:t>
            </w:r>
            <w:r w:rsidR="00460653" w:rsidRPr="00FF430B">
              <w:rPr>
                <w:lang w:val="ro-MD"/>
              </w:rPr>
              <w:t>nculpă</w:t>
            </w:r>
            <w:proofErr w:type="spellEnd"/>
            <w:r w:rsidR="00460653" w:rsidRPr="00FF430B">
              <w:rPr>
                <w:lang w:val="ro-MD"/>
              </w:rPr>
              <w:t xml:space="preserve">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 xml:space="preserve">interese, </w:t>
            </w:r>
            <w:proofErr w:type="spellStart"/>
            <w:r w:rsidR="00460653" w:rsidRPr="00FF430B">
              <w:rPr>
                <w:lang w:val="ro-MD"/>
              </w:rPr>
              <w:t>compensaţii</w:t>
            </w:r>
            <w:proofErr w:type="spellEnd"/>
            <w:r w:rsidR="00460653" w:rsidRPr="00FF430B">
              <w:rPr>
                <w:lang w:val="ro-MD"/>
              </w:rPr>
              <w:t xml:space="preserve"> plătibile conform prevederilor legale, în </w:t>
            </w:r>
            <w:proofErr w:type="spellStart"/>
            <w:r w:rsidR="00460653" w:rsidRPr="00FF430B">
              <w:rPr>
                <w:lang w:val="ro-MD"/>
              </w:rPr>
              <w:t>privinţa</w:t>
            </w:r>
            <w:proofErr w:type="spellEnd"/>
            <w:r w:rsidR="00460653" w:rsidRPr="00FF430B">
              <w:rPr>
                <w:lang w:val="ro-MD"/>
              </w:rPr>
              <w:t xml:space="preserve"> sau ca urmare a unui accident sau prejudiciu adus unui muncitor sau altei persoane angajate de Antreprenor, cu </w:t>
            </w:r>
            <w:proofErr w:type="spellStart"/>
            <w:r w:rsidR="00460653" w:rsidRPr="00FF430B">
              <w:rPr>
                <w:lang w:val="ro-MD"/>
              </w:rPr>
              <w:t>excepţia</w:t>
            </w:r>
            <w:proofErr w:type="spellEnd"/>
            <w:r w:rsidR="00460653" w:rsidRPr="00FF430B">
              <w:rPr>
                <w:lang w:val="ro-MD"/>
              </w:rPr>
              <w:t xml:space="preserve"> unui accident sau prejudiciu </w:t>
            </w:r>
            <w:proofErr w:type="spellStart"/>
            <w:r w:rsidR="00460653" w:rsidRPr="00FF430B">
              <w:rPr>
                <w:lang w:val="ro-MD"/>
              </w:rPr>
              <w:t>rezult</w:t>
            </w:r>
            <w:r w:rsidR="00D74B95" w:rsidRPr="00FF430B">
              <w:rPr>
                <w:lang w:val="ro-MD"/>
              </w:rPr>
              <w:t>î</w:t>
            </w:r>
            <w:r w:rsidR="00460653" w:rsidRPr="00FF430B">
              <w:rPr>
                <w:lang w:val="ro-MD"/>
              </w:rPr>
              <w:t>nd</w:t>
            </w:r>
            <w:proofErr w:type="spellEnd"/>
            <w:r w:rsidR="00460653" w:rsidRPr="00FF430B">
              <w:rPr>
                <w:lang w:val="ro-MD"/>
              </w:rPr>
              <w:t xml:space="preserve"> din vina Beneficiarului, a </w:t>
            </w:r>
            <w:proofErr w:type="spellStart"/>
            <w:r w:rsidR="00460653" w:rsidRPr="00FF430B">
              <w:rPr>
                <w:lang w:val="ro-MD"/>
              </w:rPr>
              <w:t>agenţilor</w:t>
            </w:r>
            <w:proofErr w:type="spellEnd"/>
            <w:r w:rsidR="00460653" w:rsidRPr="00FF430B">
              <w:rPr>
                <w:lang w:val="ro-MD"/>
              </w:rPr>
              <w:t xml:space="preserve"> sau a </w:t>
            </w:r>
            <w:proofErr w:type="spellStart"/>
            <w:r w:rsidR="00460653" w:rsidRPr="00FF430B">
              <w:rPr>
                <w:lang w:val="ro-MD"/>
              </w:rPr>
              <w:t>angajaţilor</w:t>
            </w:r>
            <w:proofErr w:type="spellEnd"/>
            <w:r w:rsidR="00460653" w:rsidRPr="00FF430B">
              <w:rPr>
                <w:lang w:val="ro-MD"/>
              </w:rPr>
              <w:t xml:space="preserve"> acestora.</w:t>
            </w:r>
          </w:p>
          <w:p w14:paraId="4B7D57BF"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 xml:space="preserve">Antreprenorul </w:t>
            </w:r>
            <w:proofErr w:type="spellStart"/>
            <w:r w:rsidR="00460653" w:rsidRPr="00FF430B">
              <w:rPr>
                <w:lang w:val="ro-MD"/>
              </w:rPr>
              <w:t>şi</w:t>
            </w:r>
            <w:proofErr w:type="spellEnd"/>
            <w:r w:rsidR="00460653" w:rsidRPr="00FF430B">
              <w:rPr>
                <w:lang w:val="ro-MD"/>
              </w:rPr>
              <w:t xml:space="preserve">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 xml:space="preserve">În cazul litigiilor privind calitatea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proprietăţile</w:t>
            </w:r>
            <w:proofErr w:type="spellEnd"/>
            <w:r w:rsidR="00460653" w:rsidRPr="00FF430B">
              <w:rPr>
                <w:lang w:val="ro-MD"/>
              </w:rPr>
              <w:t xml:space="preserve"> materialelor de </w:t>
            </w:r>
            <w:proofErr w:type="spellStart"/>
            <w:r w:rsidR="00460653" w:rsidRPr="00FF430B">
              <w:rPr>
                <w:lang w:val="ro-MD"/>
              </w:rPr>
              <w:t>construcţie</w:t>
            </w:r>
            <w:proofErr w:type="spellEnd"/>
            <w:r w:rsidR="00460653" w:rsidRPr="00FF430B">
              <w:rPr>
                <w:lang w:val="ro-MD"/>
              </w:rPr>
              <w:t xml:space="preserve">, procedurile de verificare, corectitudinea efectuării probelor, a utilajelor de </w:t>
            </w:r>
            <w:proofErr w:type="spellStart"/>
            <w:r w:rsidR="00460653" w:rsidRPr="00FF430B">
              <w:rPr>
                <w:lang w:val="ro-MD"/>
              </w:rPr>
              <w:t>construcţie</w:t>
            </w:r>
            <w:proofErr w:type="spellEnd"/>
            <w:r w:rsidR="00460653" w:rsidRPr="00FF430B">
              <w:rPr>
                <w:lang w:val="ro-MD"/>
              </w:rPr>
              <w:t xml:space="preserve"> folosite, fiecare parte poate, după o </w:t>
            </w:r>
            <w:proofErr w:type="spellStart"/>
            <w:r w:rsidR="00460653" w:rsidRPr="00FF430B">
              <w:rPr>
                <w:lang w:val="ro-MD"/>
              </w:rPr>
              <w:t>înştiinţare</w:t>
            </w:r>
            <w:proofErr w:type="spellEnd"/>
            <w:r w:rsidR="00460653" w:rsidRPr="00FF430B">
              <w:rPr>
                <w:lang w:val="ro-MD"/>
              </w:rPr>
              <w:t xml:space="preserve"> prealabilă a celeilalte </w:t>
            </w:r>
            <w:proofErr w:type="spellStart"/>
            <w:r w:rsidR="00460653" w:rsidRPr="00FF430B">
              <w:rPr>
                <w:lang w:val="ro-MD"/>
              </w:rPr>
              <w:t>părţi</w:t>
            </w:r>
            <w:proofErr w:type="spellEnd"/>
            <w:r w:rsidR="00460653" w:rsidRPr="00FF430B">
              <w:rPr>
                <w:lang w:val="ro-MD"/>
              </w:rPr>
              <w:t xml:space="preserve">, să ceară efectuarea unor cercetări de către o </w:t>
            </w:r>
            <w:proofErr w:type="spellStart"/>
            <w:r w:rsidR="00460653" w:rsidRPr="00FF430B">
              <w:rPr>
                <w:lang w:val="ro-MD"/>
              </w:rPr>
              <w:t>instituţie</w:t>
            </w:r>
            <w:proofErr w:type="spellEnd"/>
            <w:r w:rsidR="00460653" w:rsidRPr="00FF430B">
              <w:rPr>
                <w:lang w:val="ro-MD"/>
              </w:rPr>
              <w:t xml:space="preserv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proofErr w:type="spellStart"/>
            <w:r w:rsidR="00BB2CB2" w:rsidRPr="00FF430B">
              <w:rPr>
                <w:lang w:val="ro-MD"/>
              </w:rPr>
              <w:t>sub</w:t>
            </w:r>
            <w:r w:rsidR="00460653" w:rsidRPr="00FF430B">
              <w:rPr>
                <w:lang w:val="ro-MD"/>
              </w:rPr>
              <w:t>sechestru</w:t>
            </w:r>
            <w:proofErr w:type="spellEnd"/>
            <w:r w:rsidR="00460653" w:rsidRPr="00FF430B">
              <w:rPr>
                <w:lang w:val="ro-MD"/>
              </w:rPr>
              <w:t>;</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w:t>
            </w:r>
            <w:proofErr w:type="spellStart"/>
            <w:r w:rsidR="00460653" w:rsidRPr="00FF430B">
              <w:rPr>
                <w:lang w:val="ro-MD"/>
              </w:rPr>
              <w:t>dispoziţiei</w:t>
            </w:r>
            <w:proofErr w:type="spellEnd"/>
            <w:r w:rsidR="00460653" w:rsidRPr="00FF430B">
              <w:rPr>
                <w:lang w:val="ro-MD"/>
              </w:rPr>
              <w:t xml:space="preserve">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w:t>
            </w:r>
            <w:proofErr w:type="spellStart"/>
            <w:r w:rsidR="00460653" w:rsidRPr="00FF430B">
              <w:rPr>
                <w:lang w:val="ro-MD"/>
              </w:rPr>
              <w:t>şantier</w:t>
            </w:r>
            <w:proofErr w:type="spellEnd"/>
            <w:r w:rsidR="00460653" w:rsidRPr="00FF430B">
              <w:rPr>
                <w:lang w:val="ro-MD"/>
              </w:rPr>
              <w:t xml:space="preserve">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 xml:space="preserve">Beneficiarul notifică antreprenorul că din motive neprevăzute </w:t>
            </w:r>
            <w:proofErr w:type="spellStart"/>
            <w:r w:rsidR="00460653" w:rsidRPr="00FF430B">
              <w:rPr>
                <w:lang w:val="ro-MD"/>
              </w:rPr>
              <w:t>şi</w:t>
            </w:r>
            <w:proofErr w:type="spellEnd"/>
            <w:r w:rsidR="00460653" w:rsidRPr="00FF430B">
              <w:rPr>
                <w:lang w:val="ro-MD"/>
              </w:rPr>
              <w:t xml:space="preserve">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w:t>
            </w:r>
            <w:proofErr w:type="spellStart"/>
            <w:r w:rsidR="00460653" w:rsidRPr="00FF430B">
              <w:rPr>
                <w:lang w:val="ro-MD"/>
              </w:rPr>
              <w:t>obligaţiunilor</w:t>
            </w:r>
            <w:proofErr w:type="spellEnd"/>
            <w:r w:rsidR="00460653" w:rsidRPr="00FF430B">
              <w:rPr>
                <w:lang w:val="ro-MD"/>
              </w:rPr>
              <w:t xml:space="preserve"> contractuale. </w:t>
            </w:r>
          </w:p>
          <w:p w14:paraId="6015D69F"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proofErr w:type="spellStart"/>
            <w:r w:rsidR="00BB2CB2" w:rsidRPr="00FF430B">
              <w:rPr>
                <w:lang w:val="ro-MD"/>
              </w:rPr>
              <w:t>rezolvit</w:t>
            </w:r>
            <w:proofErr w:type="spellEnd"/>
            <w:r w:rsidR="00460653" w:rsidRPr="00FF430B">
              <w:rPr>
                <w:lang w:val="ro-MD"/>
              </w:rPr>
              <w:t>, dacă partea contractantă va comunica în scris cele</w:t>
            </w:r>
            <w:r w:rsidRPr="00FF430B">
              <w:rPr>
                <w:lang w:val="ro-MD"/>
              </w:rPr>
              <w:t>i</w:t>
            </w:r>
            <w:r w:rsidR="00460653" w:rsidRPr="00FF430B">
              <w:rPr>
                <w:lang w:val="ro-MD"/>
              </w:rPr>
              <w:t xml:space="preserve">lalte </w:t>
            </w:r>
            <w:proofErr w:type="spellStart"/>
            <w:r w:rsidR="00460653" w:rsidRPr="00FF430B">
              <w:rPr>
                <w:lang w:val="ro-MD"/>
              </w:rPr>
              <w:t>părţi</w:t>
            </w:r>
            <w:proofErr w:type="spellEnd"/>
            <w:r w:rsidR="00460653" w:rsidRPr="00FF430B">
              <w:rPr>
                <w:lang w:val="ro-MD"/>
              </w:rPr>
              <w:t xml:space="preserve"> contractante în termen de 15 zile motivele indicate la punctele 1</w:t>
            </w:r>
            <w:r w:rsidR="00D379F6" w:rsidRPr="00FF430B">
              <w:rPr>
                <w:lang w:val="ro-MD"/>
              </w:rPr>
              <w:t>2</w:t>
            </w:r>
            <w:r w:rsidR="00460653" w:rsidRPr="00FF430B">
              <w:rPr>
                <w:lang w:val="ro-MD"/>
              </w:rPr>
              <w:t xml:space="preserve">.1 </w:t>
            </w:r>
            <w:proofErr w:type="spellStart"/>
            <w:r w:rsidR="00460653" w:rsidRPr="00FF430B">
              <w:rPr>
                <w:lang w:val="ro-MD"/>
              </w:rPr>
              <w:t>şi</w:t>
            </w:r>
            <w:proofErr w:type="spellEnd"/>
            <w:r w:rsidR="00460653" w:rsidRPr="00FF430B">
              <w:rPr>
                <w:lang w:val="ro-MD"/>
              </w:rPr>
              <w:t xml:space="preserve">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 xml:space="preserve">a contractului, va convoca comisia de </w:t>
            </w:r>
            <w:proofErr w:type="spellStart"/>
            <w:r w:rsidR="00460653" w:rsidRPr="00FF430B">
              <w:rPr>
                <w:lang w:val="ro-MD"/>
              </w:rPr>
              <w:t>recepţie</w:t>
            </w:r>
            <w:proofErr w:type="spellEnd"/>
            <w:r w:rsidR="00460653" w:rsidRPr="00FF430B">
              <w:rPr>
                <w:lang w:val="ro-MD"/>
              </w:rPr>
              <w:t xml:space="preserve"> care va efectua </w:t>
            </w:r>
            <w:proofErr w:type="spellStart"/>
            <w:r w:rsidR="00460653" w:rsidRPr="00FF430B">
              <w:rPr>
                <w:lang w:val="ro-MD"/>
              </w:rPr>
              <w:t>recepţia</w:t>
            </w:r>
            <w:proofErr w:type="spellEnd"/>
            <w:r w:rsidR="00460653" w:rsidRPr="00FF430B">
              <w:rPr>
                <w:lang w:val="ro-MD"/>
              </w:rPr>
              <w:t xml:space="preserve"> cantitativă </w:t>
            </w:r>
            <w:proofErr w:type="spellStart"/>
            <w:r w:rsidR="00460653" w:rsidRPr="00FF430B">
              <w:rPr>
                <w:lang w:val="ro-MD"/>
              </w:rPr>
              <w:t>şi</w:t>
            </w:r>
            <w:proofErr w:type="spellEnd"/>
            <w:r w:rsidR="00460653" w:rsidRPr="00FF430B">
              <w:rPr>
                <w:lang w:val="ro-MD"/>
              </w:rPr>
              <w:t xml:space="preserve">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w:t>
            </w:r>
            <w:proofErr w:type="spellStart"/>
            <w:r w:rsidR="00460653" w:rsidRPr="00FF430B">
              <w:rPr>
                <w:lang w:val="ro-MD"/>
              </w:rPr>
              <w:t>situaţia</w:t>
            </w:r>
            <w:proofErr w:type="spellEnd"/>
            <w:r w:rsidR="00460653" w:rsidRPr="00FF430B">
              <w:rPr>
                <w:lang w:val="ro-MD"/>
              </w:rPr>
              <w:t xml:space="preserve"> lucrărilor efectiv executate, inventarul materialelor, utilajelor </w:t>
            </w:r>
            <w:proofErr w:type="spellStart"/>
            <w:r w:rsidR="00460653" w:rsidRPr="00FF430B">
              <w:rPr>
                <w:lang w:val="ro-MD"/>
              </w:rPr>
              <w:t>şi</w:t>
            </w:r>
            <w:proofErr w:type="spellEnd"/>
            <w:r w:rsidR="00460653" w:rsidRPr="00FF430B">
              <w:rPr>
                <w:lang w:val="ro-MD"/>
              </w:rPr>
              <w:t xml:space="preserve"> lucrărilor provizorii, după care se vor stabili sumele care urmează să le plătească în conformitate cu prevederile contractului, precum </w:t>
            </w:r>
            <w:proofErr w:type="spellStart"/>
            <w:r w:rsidR="00460653" w:rsidRPr="00FF430B">
              <w:rPr>
                <w:lang w:val="ro-MD"/>
              </w:rPr>
              <w:t>şi</w:t>
            </w:r>
            <w:proofErr w:type="spellEnd"/>
            <w:r w:rsidR="00460653" w:rsidRPr="00FF430B">
              <w:rPr>
                <w:lang w:val="ro-MD"/>
              </w:rPr>
              <w:t xml:space="preserve"> daunele pe care trebuie să le suporte Antreprenorul din vina căruia s-a </w:t>
            </w:r>
            <w:proofErr w:type="spellStart"/>
            <w:r w:rsidR="00BB2CB2" w:rsidRPr="00FF430B">
              <w:rPr>
                <w:lang w:val="ro-MD"/>
              </w:rPr>
              <w:t>rezolvit</w:t>
            </w:r>
            <w:proofErr w:type="spellEnd"/>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w:t>
            </w:r>
            <w:proofErr w:type="spellStart"/>
            <w:r w:rsidR="00460653" w:rsidRPr="00FF430B">
              <w:rPr>
                <w:lang w:val="ro-MD"/>
              </w:rPr>
              <w:t>execuţia</w:t>
            </w:r>
            <w:proofErr w:type="spellEnd"/>
            <w:r w:rsidR="00460653" w:rsidRPr="00FF430B">
              <w:rPr>
                <w:lang w:val="ro-MD"/>
              </w:rPr>
              <w:t xml:space="preserve">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 xml:space="preserve">12.7. Cazuri specifice de încetare a contractului de </w:t>
            </w:r>
            <w:proofErr w:type="spellStart"/>
            <w:r w:rsidRPr="00FF430B">
              <w:rPr>
                <w:lang w:val="ro-MD"/>
              </w:rPr>
              <w:t>achiziţii</w:t>
            </w:r>
            <w:proofErr w:type="spellEnd"/>
            <w:r w:rsidRPr="00FF430B">
              <w:rPr>
                <w:lang w:val="ro-MD"/>
              </w:rPr>
              <w:t xml:space="preserve">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 xml:space="preserve">unilateral un contract de </w:t>
            </w:r>
            <w:proofErr w:type="spellStart"/>
            <w:r w:rsidRPr="00FF430B">
              <w:rPr>
                <w:lang w:val="ro-MD"/>
              </w:rPr>
              <w:t>achiziţii</w:t>
            </w:r>
            <w:proofErr w:type="spellEnd"/>
            <w:r w:rsidRPr="00FF430B">
              <w:rPr>
                <w:lang w:val="ro-MD"/>
              </w:rPr>
              <w:t xml:space="preserve"> publice în perioada de valabilitate a acestuia în una dintre următoarele </w:t>
            </w:r>
            <w:proofErr w:type="spellStart"/>
            <w:r w:rsidRPr="00FF430B">
              <w:rPr>
                <w:lang w:val="ro-MD"/>
              </w:rPr>
              <w:t>situaţii</w:t>
            </w:r>
            <w:proofErr w:type="spellEnd"/>
            <w:r w:rsidRPr="00FF430B">
              <w:rPr>
                <w:lang w:val="ro-MD"/>
              </w:rPr>
              <w:t>:</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w:t>
            </w:r>
            <w:proofErr w:type="spellStart"/>
            <w:r w:rsidRPr="00FF430B">
              <w:rPr>
                <w:lang w:val="ro-MD"/>
              </w:rPr>
              <w:t>situaţiile</w:t>
            </w:r>
            <w:proofErr w:type="spellEnd"/>
            <w:r w:rsidRPr="00FF430B">
              <w:rPr>
                <w:lang w:val="ro-MD"/>
              </w:rPr>
              <w:t xml:space="preserv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w:t>
            </w:r>
            <w:proofErr w:type="spellStart"/>
            <w:r w:rsidRPr="00FF430B">
              <w:rPr>
                <w:lang w:val="ro-MD"/>
              </w:rPr>
              <w:t>obligaţiilor</w:t>
            </w:r>
            <w:proofErr w:type="spellEnd"/>
            <w:r w:rsidRPr="00FF430B">
              <w:rPr>
                <w:lang w:val="ro-MD"/>
              </w:rPr>
              <w:t xml:space="preserve">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 xml:space="preserve">131/2015 </w:t>
            </w:r>
            <w:proofErr w:type="spellStart"/>
            <w:r w:rsidR="00802287" w:rsidRPr="00FF430B">
              <w:rPr>
                <w:lang w:val="ro-MD"/>
              </w:rPr>
              <w:t>priviind</w:t>
            </w:r>
            <w:proofErr w:type="spellEnd"/>
            <w:r w:rsidR="00802287" w:rsidRPr="00FF430B">
              <w:rPr>
                <w:lang w:val="ro-MD"/>
              </w:rPr>
              <w:t xml:space="preserve"> achizițiile publice</w:t>
            </w:r>
            <w:r w:rsidRPr="00FF430B">
              <w:rPr>
                <w:lang w:val="ro-MD"/>
              </w:rPr>
              <w:t xml:space="preserv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2F556B">
            <w:pPr>
              <w:pStyle w:val="a"/>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w:t>
            </w:r>
            <w:proofErr w:type="spellStart"/>
            <w:r w:rsidR="00460653" w:rsidRPr="00FF430B">
              <w:rPr>
                <w:lang w:val="ro-MD"/>
              </w:rPr>
              <w:t>şi</w:t>
            </w:r>
            <w:proofErr w:type="spellEnd"/>
            <w:r w:rsidR="00460653" w:rsidRPr="00FF430B">
              <w:rPr>
                <w:lang w:val="ro-MD"/>
              </w:rPr>
              <w:t xml:space="preserve">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 xml:space="preserve">Prezentul Contract reprezintă acordul de </w:t>
            </w:r>
            <w:proofErr w:type="spellStart"/>
            <w:r w:rsidR="00D379F6" w:rsidRPr="00FF430B">
              <w:rPr>
                <w:lang w:val="ro-MD"/>
              </w:rPr>
              <w:t>voinţă</w:t>
            </w:r>
            <w:proofErr w:type="spellEnd"/>
            <w:r w:rsidR="00D379F6" w:rsidRPr="00FF430B">
              <w:rPr>
                <w:lang w:val="ro-MD"/>
              </w:rPr>
              <w:t xml:space="preserve"> al </w:t>
            </w:r>
            <w:proofErr w:type="spellStart"/>
            <w:r w:rsidR="00D379F6" w:rsidRPr="00FF430B">
              <w:rPr>
                <w:lang w:val="ro-MD"/>
              </w:rPr>
              <w:t>părţilor</w:t>
            </w:r>
            <w:proofErr w:type="spellEnd"/>
            <w:r w:rsidR="00C33344" w:rsidRPr="00FF430B">
              <w:rPr>
                <w:lang w:val="ro-MD"/>
              </w:rPr>
              <w:t xml:space="preserve"> </w:t>
            </w:r>
            <w:proofErr w:type="spellStart"/>
            <w:r w:rsidR="00D379F6" w:rsidRPr="00FF430B">
              <w:rPr>
                <w:lang w:val="ro-MD"/>
              </w:rPr>
              <w:t>şi</w:t>
            </w:r>
            <w:proofErr w:type="spellEnd"/>
            <w:r w:rsidR="00D379F6" w:rsidRPr="00FF430B">
              <w:rPr>
                <w:lang w:val="ro-MD"/>
              </w:rPr>
              <w:t xml:space="preserve"> se consideră semnat la data aplicării ultimei semnături de către una dintre părți.</w:t>
            </w:r>
          </w:p>
          <w:p w14:paraId="38644E03" w14:textId="77777777" w:rsidR="00460653" w:rsidRPr="00FF430B" w:rsidRDefault="007323B6" w:rsidP="002F556B">
            <w:pPr>
              <w:pStyle w:val="af2"/>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w:t>
            </w:r>
            <w:proofErr w:type="spellStart"/>
            <w:r w:rsidR="00D379F6" w:rsidRPr="00FF430B">
              <w:rPr>
                <w:lang w:val="ro-MD"/>
              </w:rPr>
              <w:t>menţionate</w:t>
            </w:r>
            <w:proofErr w:type="spellEnd"/>
            <w:r w:rsidR="00D379F6" w:rsidRPr="00FF430B">
              <w:rPr>
                <w:lang w:val="ro-MD"/>
              </w:rPr>
              <w:t xml:space="preserve">, </w:t>
            </w:r>
            <w:proofErr w:type="spellStart"/>
            <w:r w:rsidR="009D3792" w:rsidRPr="00FF430B">
              <w:rPr>
                <w:lang w:val="ro-MD"/>
              </w:rPr>
              <w:t>p</w:t>
            </w:r>
            <w:r w:rsidR="00D379F6" w:rsidRPr="00FF430B">
              <w:rPr>
                <w:lang w:val="ro-MD"/>
              </w:rPr>
              <w:t>ărţile</w:t>
            </w:r>
            <w:proofErr w:type="spellEnd"/>
            <w:r w:rsidR="00D379F6" w:rsidRPr="00FF430B">
              <w:rPr>
                <w:lang w:val="ro-MD"/>
              </w:rPr>
              <w:t xml:space="preserve"> au semnat prezentul Contract în conformitate cu </w:t>
            </w:r>
            <w:proofErr w:type="spellStart"/>
            <w:r w:rsidR="00D379F6" w:rsidRPr="00FF430B">
              <w:rPr>
                <w:lang w:val="ro-MD"/>
              </w:rPr>
              <w:t>legislaţia</w:t>
            </w:r>
            <w:proofErr w:type="spellEnd"/>
            <w:r w:rsidR="00D379F6" w:rsidRPr="00FF430B">
              <w:rPr>
                <w:lang w:val="ro-MD"/>
              </w:rPr>
              <w:t xml:space="preserve"> Republicii Moldova, la data </w:t>
            </w:r>
            <w:proofErr w:type="spellStart"/>
            <w:r w:rsidR="00D379F6" w:rsidRPr="00FF430B">
              <w:rPr>
                <w:lang w:val="ro-MD"/>
              </w:rPr>
              <w:t>şi</w:t>
            </w:r>
            <w:proofErr w:type="spellEnd"/>
            <w:r w:rsidR="00D379F6" w:rsidRPr="00FF430B">
              <w:rPr>
                <w:lang w:val="ro-MD"/>
              </w:rPr>
              <w:t xml:space="preserve">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proofErr w:type="spellStart"/>
                  <w:r w:rsidRPr="00FF430B">
                    <w:rPr>
                      <w:b/>
                      <w:bCs/>
                      <w:noProof w:val="0"/>
                      <w:lang w:val="ro-MD"/>
                    </w:rPr>
                    <w:t>referinţă</w:t>
                  </w:r>
                  <w:proofErr w:type="spellEnd"/>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lastRenderedPageBreak/>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proofErr w:type="spellStart"/>
                  <w:r w:rsidRPr="00FF430B">
                    <w:rPr>
                      <w:b/>
                      <w:bCs/>
                      <w:noProof w:val="0"/>
                      <w:lang w:val="ro-MD"/>
                    </w:rPr>
                    <w:t>Preţ</w:t>
                  </w:r>
                  <w:r w:rsidR="00892A6D" w:rsidRPr="00FF430B">
                    <w:rPr>
                      <w:b/>
                      <w:bCs/>
                      <w:noProof w:val="0"/>
                      <w:lang w:val="ro-MD"/>
                    </w:rPr>
                    <w:t>ul</w:t>
                  </w:r>
                  <w:proofErr w:type="spellEnd"/>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proofErr w:type="spellStart"/>
                  <w:r w:rsidRPr="00FF430B">
                    <w:rPr>
                      <w:b/>
                      <w:bCs/>
                      <w:noProof w:val="0"/>
                      <w:lang w:val="ro-MD"/>
                    </w:rPr>
                    <w:t>Suma</w:t>
                  </w:r>
                  <w:r w:rsidR="0060188C" w:rsidRPr="00FF430B">
                    <w:rPr>
                      <w:b/>
                      <w:bCs/>
                      <w:noProof w:val="0"/>
                      <w:lang w:val="ro-MD"/>
                    </w:rPr>
                    <w:t>l</w:t>
                  </w:r>
                  <w:r w:rsidRPr="00FF430B">
                    <w:rPr>
                      <w:b/>
                      <w:bCs/>
                      <w:noProof w:val="0"/>
                      <w:lang w:val="ro-MD"/>
                    </w:rPr>
                    <w:t>ei</w:t>
                  </w:r>
                  <w:proofErr w:type="spellEnd"/>
                  <w:r w:rsidRPr="00FF430B">
                    <w:rPr>
                      <w:b/>
                      <w:bCs/>
                      <w:noProof w:val="0"/>
                      <w:lang w:val="ro-MD"/>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lastRenderedPageBreak/>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a"/>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 xml:space="preserve">La elaborarea a cca. 30% din proiectul de execuție privind reparația lucrărilor de artă, proiectantul va </w:t>
            </w:r>
            <w:r w:rsidRPr="00FF430B">
              <w:rPr>
                <w:lang w:val="ro-MD"/>
              </w:rPr>
              <w:lastRenderedPageBreak/>
              <w:t>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proofErr w:type="spellStart"/>
            <w:r w:rsidRPr="00FF430B">
              <w:rPr>
                <w:noProof w:val="0"/>
                <w:lang w:val="ro-MD" w:eastAsia="ru-RU"/>
              </w:rPr>
              <w:t>ermenul</w:t>
            </w:r>
            <w:proofErr w:type="spellEnd"/>
            <w:r w:rsidRPr="00FF430B">
              <w:rPr>
                <w:noProof w:val="0"/>
                <w:lang w:val="ro-MD" w:eastAsia="ru-RU"/>
              </w:rPr>
              <w:t xml:space="preserve">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lastRenderedPageBreak/>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w:t>
            </w:r>
            <w:proofErr w:type="spellStart"/>
            <w:r w:rsidRPr="00FF430B">
              <w:rPr>
                <w:lang w:val="ro-MD"/>
              </w:rPr>
              <w:t>avînd</w:t>
            </w:r>
            <w:proofErr w:type="spellEnd"/>
            <w:r w:rsidRPr="00FF430B">
              <w:rPr>
                <w:lang w:val="ro-MD"/>
              </w:rPr>
              <w:t xml:space="preserve"> în vedere o încălcare gravă a </w:t>
            </w:r>
            <w:proofErr w:type="spellStart"/>
            <w:r w:rsidRPr="00FF430B">
              <w:rPr>
                <w:lang w:val="ro-MD"/>
              </w:rPr>
              <w:t>obligaţiilor</w:t>
            </w:r>
            <w:proofErr w:type="spellEnd"/>
            <w:r w:rsidRPr="00FF430B">
              <w:rPr>
                <w:lang w:val="ro-MD"/>
              </w:rPr>
              <w:t xml:space="preserve"> ce rezultă din Legea </w:t>
            </w:r>
            <w:r w:rsidR="00E10240" w:rsidRPr="00FF430B">
              <w:rPr>
                <w:lang w:val="ro-MD"/>
              </w:rPr>
              <w:t>nr.</w:t>
            </w:r>
            <w:r w:rsidR="00FF5CB2">
              <w:rPr>
                <w:lang w:val="ro-MD"/>
              </w:rPr>
              <w:t xml:space="preserve"> </w:t>
            </w:r>
            <w:r w:rsidRPr="00FF430B">
              <w:rPr>
                <w:lang w:val="ro-MD"/>
              </w:rPr>
              <w:t xml:space="preserve">131/2015 </w:t>
            </w:r>
            <w:proofErr w:type="spellStart"/>
            <w:r w:rsidRPr="00FF430B">
              <w:rPr>
                <w:lang w:val="ro-MD"/>
              </w:rPr>
              <w:t>priviind</w:t>
            </w:r>
            <w:proofErr w:type="spellEnd"/>
            <w:r w:rsidRPr="00FF430B">
              <w:rPr>
                <w:lang w:val="ro-MD"/>
              </w:rPr>
              <w:t xml:space="preserve"> achizițiile publice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lastRenderedPageBreak/>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a"/>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a"/>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proofErr w:type="spellStart"/>
                  <w:r w:rsidRPr="00FF430B">
                    <w:rPr>
                      <w:b/>
                      <w:bCs/>
                      <w:noProof w:val="0"/>
                      <w:lang w:val="ro-MD"/>
                    </w:rPr>
                    <w:t>ciilor</w:t>
                  </w:r>
                  <w:proofErr w:type="spellEnd"/>
                  <w:r w:rsidRPr="00FF430B">
                    <w:rPr>
                      <w:b/>
                      <w:bCs/>
                      <w:noProof w:val="0"/>
                      <w:lang w:val="ro-MD"/>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 xml:space="preserve">Specificarea </w:t>
                  </w:r>
                  <w:proofErr w:type="spellStart"/>
                  <w:r w:rsidRPr="00FF430B">
                    <w:rPr>
                      <w:b/>
                      <w:bCs/>
                      <w:noProof w:val="0"/>
                      <w:lang w:val="ro-MD"/>
                    </w:rPr>
                    <w:t>tehnică</w:t>
                  </w:r>
                  <w:r w:rsidRPr="00FF430B">
                    <w:rPr>
                      <w:b/>
                      <w:lang w:val="ro-MD"/>
                    </w:rPr>
                    <w:t>deplină</w:t>
                  </w:r>
                  <w:proofErr w:type="spellEnd"/>
                  <w:r w:rsidRPr="00FF430B">
                    <w:rPr>
                      <w:b/>
                      <w:lang w:val="ro-MD"/>
                    </w:rPr>
                    <w:t xml:space="preserve">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proofErr w:type="spellStart"/>
                  <w:r w:rsidRPr="00FF430B">
                    <w:rPr>
                      <w:b/>
                      <w:bCs/>
                      <w:noProof w:val="0"/>
                      <w:lang w:val="ro-MD"/>
                    </w:rPr>
                    <w:t>referinţă</w:t>
                  </w:r>
                  <w:proofErr w:type="spellEnd"/>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proofErr w:type="spellStart"/>
                  <w:r w:rsidRPr="00FF430B">
                    <w:rPr>
                      <w:b/>
                      <w:bCs/>
                      <w:noProof w:val="0"/>
                      <w:lang w:val="ro-MD"/>
                    </w:rPr>
                    <w:t>Preţ</w:t>
                  </w:r>
                  <w:r w:rsidR="0077604C" w:rsidRPr="00FF430B">
                    <w:rPr>
                      <w:b/>
                      <w:bCs/>
                      <w:noProof w:val="0"/>
                      <w:lang w:val="ro-MD"/>
                    </w:rPr>
                    <w:t>ul</w:t>
                  </w:r>
                  <w:proofErr w:type="spellEnd"/>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 xml:space="preserve">Prezentul acord este semnat astăzi ”___„ ________ 20__, între_____________, </w:t>
                  </w:r>
                  <w:proofErr w:type="spellStart"/>
                  <w:r w:rsidRPr="00FF430B">
                    <w:rPr>
                      <w:sz w:val="24"/>
                      <w:szCs w:val="24"/>
                      <w:lang w:val="ro-MD"/>
                    </w:rPr>
                    <w:t>înpersoana</w:t>
                  </w:r>
                  <w:proofErr w:type="spellEnd"/>
                  <w:r w:rsidRPr="00FF430B">
                    <w:rPr>
                      <w:sz w:val="24"/>
                      <w:szCs w:val="24"/>
                      <w:lang w:val="ro-MD"/>
                    </w:rPr>
                    <w:t>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w:t>
                  </w:r>
                  <w:proofErr w:type="spellStart"/>
                  <w:r w:rsidR="004A5F0C" w:rsidRPr="00FF430B">
                    <w:rPr>
                      <w:sz w:val="24"/>
                      <w:szCs w:val="24"/>
                      <w:lang w:val="ro-MD"/>
                    </w:rPr>
                    <w:t>persoana_________</w:t>
                  </w:r>
                  <w:r w:rsidRPr="00FF430B">
                    <w:rPr>
                      <w:sz w:val="24"/>
                      <w:szCs w:val="24"/>
                      <w:lang w:val="ro-MD"/>
                    </w:rPr>
                    <w:t>____,în</w:t>
                  </w:r>
                  <w:proofErr w:type="spellEnd"/>
                  <w:r w:rsidRPr="00FF430B">
                    <w:rPr>
                      <w:sz w:val="24"/>
                      <w:szCs w:val="24"/>
                      <w:lang w:val="ro-MD"/>
                    </w:rPr>
                    <w:t xml:space="preserve">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 xml:space="preserve">Orice modificare aplicată prin prezentul acord este obligatorie pentru fiecare parte din Contract, celelalte prevederi nemodificate </w:t>
                  </w:r>
                  <w:proofErr w:type="spellStart"/>
                  <w:r w:rsidRPr="00FF430B">
                    <w:rPr>
                      <w:sz w:val="24"/>
                      <w:szCs w:val="24"/>
                      <w:lang w:val="ro-MD"/>
                    </w:rPr>
                    <w:t>rămânînd</w:t>
                  </w:r>
                  <w:proofErr w:type="spellEnd"/>
                  <w:r w:rsidRPr="00FF430B">
                    <w:rPr>
                      <w:sz w:val="24"/>
                      <w:szCs w:val="24"/>
                      <w:lang w:val="ro-MD"/>
                    </w:rPr>
                    <w:t xml:space="preserve">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xml:space="preserve">, respectiv, prin atribuirea </w:t>
            </w:r>
            <w:r w:rsidRPr="00FF430B">
              <w:rPr>
                <w:lang w:val="ro-MD"/>
              </w:rPr>
              <w:lastRenderedPageBreak/>
              <w:t>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a"/>
              <w:numPr>
                <w:ilvl w:val="0"/>
                <w:numId w:val="50"/>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0472106D" w14:textId="77777777" w:rsidR="0063773E" w:rsidRPr="00FF430B" w:rsidRDefault="0063773E" w:rsidP="001278C6">
            <w:pPr>
              <w:pStyle w:val="a"/>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w:t>
            </w:r>
            <w:proofErr w:type="spellStart"/>
            <w:r w:rsidRPr="00FF430B">
              <w:rPr>
                <w:lang w:val="ro-MD"/>
              </w:rPr>
              <w:t>obligaţiilor</w:t>
            </w:r>
            <w:proofErr w:type="spellEnd"/>
            <w:r w:rsidRPr="00FF430B">
              <w:rPr>
                <w:lang w:val="ro-MD"/>
              </w:rPr>
              <w:t xml:space="preserve"> asumate pr</w:t>
            </w:r>
            <w:r w:rsidR="001278C6" w:rsidRPr="00FF430B">
              <w:rPr>
                <w:lang w:val="ro-MD"/>
              </w:rPr>
              <w:t>in prezentul acord–cadru</w:t>
            </w:r>
            <w:r w:rsidRPr="00FF430B">
              <w:rPr>
                <w:lang w:val="ro-MD"/>
              </w:rPr>
              <w:t xml:space="preserve"> de către cealaltă parte, cu notificare prealabilă de.... zile a </w:t>
            </w:r>
            <w:proofErr w:type="spellStart"/>
            <w:r w:rsidRPr="00FF430B">
              <w:rPr>
                <w:lang w:val="ro-MD"/>
              </w:rPr>
              <w:t>părţii</w:t>
            </w:r>
            <w:proofErr w:type="spellEnd"/>
            <w:r w:rsidRPr="00FF430B">
              <w:rPr>
                <w:lang w:val="ro-MD"/>
              </w:rPr>
              <w:t xml:space="preserve">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a"/>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9A8685C" w14:textId="77777777" w:rsidR="00900F99" w:rsidRDefault="00900F99" w:rsidP="00A20ACF">
      <w:r>
        <w:separator/>
      </w:r>
    </w:p>
  </w:endnote>
  <w:endnote w:type="continuationSeparator" w:id="0">
    <w:p w14:paraId="3A50D701" w14:textId="77777777" w:rsidR="00900F99" w:rsidRDefault="00900F9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503D5C" w14:textId="77777777" w:rsidR="00C944AA" w:rsidRDefault="00C944AA"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019529"/>
      <w:docPartObj>
        <w:docPartGallery w:val="Page Numbers (Bottom of Page)"/>
        <w:docPartUnique/>
      </w:docPartObj>
    </w:sdtPr>
    <w:sdtEndPr/>
    <w:sdtContent>
      <w:p w14:paraId="16FD1D34" w14:textId="701F7225" w:rsidR="00C944AA" w:rsidRDefault="00C944AA">
        <w:pPr>
          <w:pStyle w:val="a4"/>
          <w:jc w:val="right"/>
        </w:pPr>
        <w:r>
          <w:fldChar w:fldCharType="begin"/>
        </w:r>
        <w:r>
          <w:instrText xml:space="preserve"> PAGE   \* MERGEFORMAT </w:instrText>
        </w:r>
        <w:r>
          <w:fldChar w:fldCharType="separate"/>
        </w:r>
        <w:r>
          <w:t>60</w:t>
        </w:r>
        <w:r>
          <w:fldChar w:fldCharType="end"/>
        </w:r>
      </w:p>
    </w:sdtContent>
  </w:sdt>
  <w:p w14:paraId="075618FA" w14:textId="77777777" w:rsidR="00C944AA" w:rsidRDefault="00C944AA">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79FC89A" w14:textId="77777777" w:rsidR="00900F99" w:rsidRDefault="00900F99" w:rsidP="00A20ACF">
      <w:r>
        <w:separator/>
      </w:r>
    </w:p>
  </w:footnote>
  <w:footnote w:type="continuationSeparator" w:id="0">
    <w:p w14:paraId="0465D585" w14:textId="77777777" w:rsidR="00900F99" w:rsidRDefault="00900F9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1B2"/>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9B"/>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775"/>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6C8D"/>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37A8"/>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4580"/>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596B"/>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0F99"/>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478"/>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150"/>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3475"/>
    <w:rsid w:val="00A05835"/>
    <w:rsid w:val="00A07B23"/>
    <w:rsid w:val="00A101F6"/>
    <w:rsid w:val="00A109E6"/>
    <w:rsid w:val="00A1178E"/>
    <w:rsid w:val="00A13EAE"/>
    <w:rsid w:val="00A14A10"/>
    <w:rsid w:val="00A14C96"/>
    <w:rsid w:val="00A153CE"/>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374"/>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4AA"/>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5DA6"/>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039"/>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1667"/>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65</Pages>
  <Words>23626</Words>
  <Characters>134674</Characters>
  <Application>Microsoft Office Word</Application>
  <DocSecurity>0</DocSecurity>
  <Lines>1122</Lines>
  <Paragraphs>315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157985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14</cp:revision>
  <cp:lastPrinted>2021-06-01T11:52:00Z</cp:lastPrinted>
  <dcterms:created xsi:type="dcterms:W3CDTF">2021-06-14T10:00:00Z</dcterms:created>
  <dcterms:modified xsi:type="dcterms:W3CDTF">2021-08-20T19:07:00Z</dcterms:modified>
</cp:coreProperties>
</file>