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4CE04329" w14:textId="4B313BA7" w:rsidR="008E125E" w:rsidRPr="008E125E" w:rsidRDefault="0074269A" w:rsidP="008E125E">
      <w:pPr>
        <w:tabs>
          <w:tab w:val="left" w:pos="5103"/>
          <w:tab w:val="left" w:pos="10348"/>
        </w:tabs>
        <w:jc w:val="both"/>
        <w:rPr>
          <w:b/>
          <w:noProof w:val="0"/>
          <w:lang w:eastAsia="ru-RU"/>
        </w:rPr>
      </w:pPr>
      <w:r w:rsidRPr="008E125E">
        <w:rPr>
          <w:b/>
          <w:noProof w:val="0"/>
          <w:lang w:eastAsia="ru-RU"/>
        </w:rPr>
        <w:t xml:space="preserve">Obiectul achiziției: </w:t>
      </w:r>
      <w:r w:rsidR="008E125E" w:rsidRPr="008E125E">
        <w:rPr>
          <w:b/>
          <w:i/>
          <w:noProof w:val="0"/>
          <w:lang w:eastAsia="ru-RU"/>
        </w:rPr>
        <w:t>Lucrări de reparație curentă a încăperilor „Telefilm” și a acoperișului situate în și pe clădire</w:t>
      </w:r>
      <w:r w:rsidR="00FF11EE">
        <w:rPr>
          <w:b/>
          <w:i/>
          <w:noProof w:val="0"/>
          <w:lang w:eastAsia="ru-RU"/>
        </w:rPr>
        <w:t>a</w:t>
      </w:r>
      <w:r w:rsidR="008E125E" w:rsidRPr="008E125E">
        <w:rPr>
          <w:b/>
          <w:i/>
          <w:noProof w:val="0"/>
          <w:lang w:eastAsia="ru-RU"/>
        </w:rPr>
        <w:t xml:space="preserve"> Centrului Tehnic (bloc „L”) șos. Hîncești, mun. Chișinău</w:t>
      </w:r>
      <w:r w:rsidR="008E125E" w:rsidRPr="008E125E">
        <w:rPr>
          <w:b/>
          <w:noProof w:val="0"/>
          <w:lang w:eastAsia="ru-RU"/>
        </w:rPr>
        <w:t xml:space="preserve"> </w:t>
      </w:r>
    </w:p>
    <w:p w14:paraId="05324D19" w14:textId="4D1C2C67" w:rsidR="0074269A" w:rsidRDefault="0074269A" w:rsidP="0074269A">
      <w:pPr>
        <w:tabs>
          <w:tab w:val="left" w:pos="5103"/>
          <w:tab w:val="left" w:pos="10348"/>
        </w:tabs>
        <w:jc w:val="both"/>
        <w:rPr>
          <w:b/>
          <w:noProof w:val="0"/>
          <w:lang w:eastAsia="ru-RU"/>
        </w:rPr>
      </w:pPr>
    </w:p>
    <w:p w14:paraId="09C06DEB" w14:textId="77777777" w:rsidR="0074269A" w:rsidRDefault="0074269A" w:rsidP="003961E7">
      <w:pPr>
        <w:tabs>
          <w:tab w:val="left" w:pos="5103"/>
          <w:tab w:val="left" w:pos="10348"/>
        </w:tabs>
        <w:jc w:val="center"/>
        <w:rPr>
          <w:b/>
          <w:noProof w:val="0"/>
          <w:lang w:eastAsia="ru-RU"/>
        </w:rPr>
      </w:pPr>
    </w:p>
    <w:p w14:paraId="364580DA" w14:textId="77777777" w:rsidR="0074269A" w:rsidRDefault="0074269A" w:rsidP="003961E7">
      <w:pPr>
        <w:tabs>
          <w:tab w:val="left" w:pos="5103"/>
          <w:tab w:val="left" w:pos="10348"/>
        </w:tabs>
        <w:jc w:val="center"/>
        <w:rPr>
          <w:b/>
          <w:noProof w:val="0"/>
          <w:lang w:eastAsia="ru-RU"/>
        </w:rPr>
      </w:pPr>
    </w:p>
    <w:p w14:paraId="236CF2AE" w14:textId="77777777" w:rsidR="0074269A" w:rsidRDefault="0074269A" w:rsidP="003961E7">
      <w:pPr>
        <w:tabs>
          <w:tab w:val="left" w:pos="5103"/>
          <w:tab w:val="left" w:pos="10348"/>
        </w:tabs>
        <w:jc w:val="center"/>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0878CEBB" w14:textId="5EF2D93F" w:rsidR="0074269A" w:rsidRPr="00141A75" w:rsidRDefault="00141A75" w:rsidP="00141A75">
      <w:pPr>
        <w:tabs>
          <w:tab w:val="left" w:pos="5103"/>
          <w:tab w:val="left" w:pos="10348"/>
        </w:tabs>
        <w:rPr>
          <w:noProof w:val="0"/>
          <w:lang w:eastAsia="ru-RU"/>
        </w:rPr>
      </w:pPr>
      <w:r w:rsidRPr="00141A75">
        <w:rPr>
          <w:noProof w:val="0"/>
          <w:lang w:eastAsia="ru-RU"/>
        </w:rPr>
        <w:t>Cod CPV 45</w:t>
      </w:r>
      <w:r w:rsidR="008E125E">
        <w:rPr>
          <w:noProof w:val="0"/>
          <w:lang w:eastAsia="ru-RU"/>
        </w:rPr>
        <w:t>000000-7</w:t>
      </w:r>
    </w:p>
    <w:p w14:paraId="78282C0E" w14:textId="77777777" w:rsidR="00141A75" w:rsidRPr="00141A75" w:rsidRDefault="00141A75" w:rsidP="00141A75">
      <w:pPr>
        <w:tabs>
          <w:tab w:val="left" w:pos="5103"/>
          <w:tab w:val="left" w:pos="10348"/>
        </w:tabs>
        <w:rPr>
          <w:noProof w:val="0"/>
          <w:lang w:eastAsia="ru-RU"/>
        </w:rPr>
      </w:pP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1B8195EC" w14:textId="77777777" w:rsidR="0074269A" w:rsidRDefault="0074269A" w:rsidP="003961E7">
      <w:pPr>
        <w:tabs>
          <w:tab w:val="left" w:pos="5103"/>
          <w:tab w:val="left" w:pos="10348"/>
        </w:tabs>
        <w:jc w:val="center"/>
        <w:rPr>
          <w:b/>
          <w:noProof w:val="0"/>
          <w:lang w:eastAsia="ru-RU"/>
        </w:rPr>
      </w:pPr>
    </w:p>
    <w:p w14:paraId="55614D1C" w14:textId="77777777" w:rsidR="0074269A" w:rsidRDefault="0074269A" w:rsidP="003961E7">
      <w:pPr>
        <w:tabs>
          <w:tab w:val="left" w:pos="5103"/>
          <w:tab w:val="left" w:pos="10348"/>
        </w:tabs>
        <w:jc w:val="center"/>
        <w:rPr>
          <w:b/>
          <w:noProof w:val="0"/>
          <w:lang w:eastAsia="ru-RU"/>
        </w:rPr>
      </w:pPr>
    </w:p>
    <w:p w14:paraId="10D804DD" w14:textId="77777777" w:rsidR="0074269A" w:rsidRDefault="0074269A" w:rsidP="003961E7">
      <w:pPr>
        <w:tabs>
          <w:tab w:val="left" w:pos="5103"/>
          <w:tab w:val="left" w:pos="10348"/>
        </w:tabs>
        <w:jc w:val="center"/>
        <w:rPr>
          <w:b/>
          <w:noProof w:val="0"/>
          <w:lang w:eastAsia="ru-RU"/>
        </w:rPr>
      </w:pPr>
    </w:p>
    <w:p w14:paraId="4A3F5605" w14:textId="77777777" w:rsidR="0074269A" w:rsidRDefault="0074269A" w:rsidP="003961E7">
      <w:pPr>
        <w:tabs>
          <w:tab w:val="left" w:pos="5103"/>
          <w:tab w:val="left" w:pos="10348"/>
        </w:tabs>
        <w:jc w:val="center"/>
        <w:rPr>
          <w:b/>
          <w:noProof w:val="0"/>
          <w:lang w:eastAsia="ru-RU"/>
        </w:rPr>
      </w:pPr>
    </w:p>
    <w:p w14:paraId="7AD3DF72" w14:textId="77777777" w:rsidR="0074269A" w:rsidRDefault="0074269A" w:rsidP="003961E7">
      <w:pPr>
        <w:tabs>
          <w:tab w:val="left" w:pos="5103"/>
          <w:tab w:val="left" w:pos="10348"/>
        </w:tabs>
        <w:jc w:val="center"/>
        <w:rPr>
          <w:b/>
          <w:noProof w:val="0"/>
          <w:lang w:eastAsia="ru-RU"/>
        </w:rPr>
      </w:pPr>
    </w:p>
    <w:p w14:paraId="2D300C41"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013CCD00" w14:textId="77777777" w:rsidR="0074269A" w:rsidRDefault="0074269A" w:rsidP="003961E7">
      <w:pPr>
        <w:tabs>
          <w:tab w:val="left" w:pos="5103"/>
          <w:tab w:val="left" w:pos="10348"/>
        </w:tabs>
        <w:jc w:val="center"/>
        <w:rPr>
          <w:b/>
          <w:noProof w:val="0"/>
          <w:lang w:eastAsia="ru-RU"/>
        </w:rPr>
      </w:pPr>
    </w:p>
    <w:p w14:paraId="13D809C4" w14:textId="77777777" w:rsidR="000877DE" w:rsidRDefault="000877DE"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177C9"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w:t>
      </w:r>
      <w:r w:rsidR="007167E4" w:rsidRPr="00FF430B">
        <w:lastRenderedPageBreak/>
        <w:t>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lastRenderedPageBreak/>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w:t>
      </w:r>
      <w:r w:rsidR="004344C6" w:rsidRPr="00FF430B">
        <w:lastRenderedPageBreak/>
        <w:t>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42A0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42A0C">
      <w:pPr>
        <w:numPr>
          <w:ilvl w:val="0"/>
          <w:numId w:val="22"/>
        </w:numPr>
        <w:spacing w:before="240" w:after="160" w:line="276" w:lineRule="auto"/>
        <w:contextualSpacing/>
        <w:jc w:val="both"/>
        <w:rPr>
          <w:rFonts w:eastAsia="Calibri"/>
          <w:noProof w:val="0"/>
        </w:rPr>
      </w:pPr>
      <w:r w:rsidRPr="00FF430B">
        <w:rPr>
          <w:rFonts w:eastAsia="Calibri"/>
          <w:b/>
          <w:noProof w:val="0"/>
        </w:rPr>
        <w:lastRenderedPageBreak/>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sidRPr="00FF430B">
        <w:rPr>
          <w:rFonts w:eastAsia="Calibri"/>
          <w:i/>
          <w:noProof w:val="0"/>
          <w:color w:val="000000"/>
          <w:bdr w:val="none" w:sz="0" w:space="0" w:color="auto" w:frame="1"/>
          <w:shd w:val="clear" w:color="auto" w:fill="FFFFFF"/>
        </w:rPr>
        <w:lastRenderedPageBreak/>
        <w:t>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42A0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42A0C">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42A0C">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42A0C">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42A0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42A0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42A0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42A0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0"/>
        <w:gridCol w:w="3319"/>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42A0C">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42A0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0AF20E8C" w14:textId="77777777" w:rsidR="00FB5E10" w:rsidRPr="00FF430B" w:rsidRDefault="00FB5E10"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Default="00B65C93" w:rsidP="00950D18">
      <w:pPr>
        <w:pStyle w:val="a7"/>
        <w:tabs>
          <w:tab w:val="left" w:pos="567"/>
        </w:tabs>
        <w:spacing w:line="360" w:lineRule="auto"/>
        <w:rPr>
          <w:rFonts w:ascii="Times New Roman" w:hAnsi="Times New Roman"/>
          <w:szCs w:val="24"/>
        </w:rPr>
      </w:pPr>
    </w:p>
    <w:p w14:paraId="0324D8F2" w14:textId="77777777" w:rsidR="00FB5E10" w:rsidRPr="00FF430B" w:rsidRDefault="00FB5E10"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Default="00BE49DD" w:rsidP="00950D18">
      <w:pPr>
        <w:pStyle w:val="a7"/>
        <w:tabs>
          <w:tab w:val="left" w:pos="567"/>
        </w:tabs>
        <w:spacing w:line="360" w:lineRule="auto"/>
        <w:rPr>
          <w:rFonts w:ascii="Times New Roman" w:hAnsi="Times New Roman"/>
          <w:szCs w:val="24"/>
        </w:rPr>
      </w:pPr>
    </w:p>
    <w:p w14:paraId="37A3655A" w14:textId="77777777" w:rsidR="00FB5E10" w:rsidRPr="00FF430B" w:rsidRDefault="00FB5E10"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Default="00B65C93" w:rsidP="00F43D02">
      <w:pPr>
        <w:jc w:val="both"/>
        <w:rPr>
          <w:rFonts w:eastAsia="PMingLiU"/>
          <w:lang w:eastAsia="zh-CN"/>
        </w:rPr>
      </w:pPr>
    </w:p>
    <w:p w14:paraId="1273F256" w14:textId="77777777" w:rsidR="00FB5E10" w:rsidRPr="00FF430B" w:rsidRDefault="00FB5E10"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Default="002D6E71" w:rsidP="009A7C84">
      <w:pPr>
        <w:jc w:val="center"/>
        <w:rPr>
          <w:rFonts w:eastAsia="PMingLiU"/>
          <w:b/>
          <w:lang w:eastAsia="zh-CN"/>
        </w:rPr>
      </w:pPr>
    </w:p>
    <w:p w14:paraId="0524800C" w14:textId="77777777" w:rsidR="00FB5E10" w:rsidRPr="00FF430B" w:rsidRDefault="00FB5E10"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Default="002D6E71" w:rsidP="00284ED0">
      <w:pPr>
        <w:spacing w:line="276" w:lineRule="auto"/>
        <w:jc w:val="center"/>
        <w:rPr>
          <w:rFonts w:eastAsia="PMingLiU"/>
          <w:b/>
          <w:lang w:eastAsia="zh-CN"/>
        </w:rPr>
      </w:pPr>
    </w:p>
    <w:p w14:paraId="645105AD" w14:textId="77777777" w:rsidR="00FB5E10" w:rsidRPr="00FF430B" w:rsidRDefault="00FB5E10"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Default="002D6E71" w:rsidP="00B322B4">
      <w:pPr>
        <w:spacing w:line="276" w:lineRule="auto"/>
        <w:jc w:val="center"/>
        <w:rPr>
          <w:rFonts w:eastAsia="PMingLiU"/>
          <w:b/>
          <w:lang w:eastAsia="zh-CN"/>
        </w:rPr>
      </w:pPr>
    </w:p>
    <w:p w14:paraId="1353BC54" w14:textId="77777777" w:rsidR="00FB5E10" w:rsidRPr="00FF430B" w:rsidRDefault="00FB5E10"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Default="0019071C" w:rsidP="00BA7FF4">
      <w:pPr>
        <w:jc w:val="right"/>
        <w:rPr>
          <w:noProof w:val="0"/>
        </w:rPr>
      </w:pPr>
    </w:p>
    <w:p w14:paraId="0E6CAD5F" w14:textId="77777777" w:rsidR="00FB5E10" w:rsidRPr="00FF430B" w:rsidRDefault="00FB5E10"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7F8B2283"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r w:rsidR="008168FD">
        <w:rPr>
          <w:rFonts w:ascii="Times New Roman" w:hAnsi="Times New Roman" w:cs="Times New Roman"/>
          <w:bCs w:val="0"/>
          <w:color w:val="auto"/>
          <w:sz w:val="24"/>
          <w:szCs w:val="24"/>
        </w:rPr>
        <w:t>privind</w:t>
      </w:r>
    </w:p>
    <w:bookmarkEnd w:id="62"/>
    <w:p w14:paraId="2DD7BE65" w14:textId="77777777" w:rsidR="00E71F7B" w:rsidRPr="00FF430B" w:rsidRDefault="00E71F7B" w:rsidP="00196AB4">
      <w:pPr>
        <w:jc w:val="both"/>
      </w:pPr>
    </w:p>
    <w:p w14:paraId="23B70912" w14:textId="77777777" w:rsidR="00E71F7B" w:rsidRPr="00FF11EE" w:rsidRDefault="00E71F7B" w:rsidP="00196AB4">
      <w:pPr>
        <w:pStyle w:val="a"/>
        <w:numPr>
          <w:ilvl w:val="0"/>
          <w:numId w:val="0"/>
        </w:numPr>
        <w:rPr>
          <w:lang w:val="ro-RO"/>
        </w:rPr>
      </w:pPr>
    </w:p>
    <w:p w14:paraId="0304675F" w14:textId="3ACA4997" w:rsidR="008E125E" w:rsidRPr="00FF11EE" w:rsidRDefault="0003591A" w:rsidP="008E125E">
      <w:pPr>
        <w:tabs>
          <w:tab w:val="left" w:pos="5103"/>
          <w:tab w:val="left" w:pos="10348"/>
        </w:tabs>
        <w:jc w:val="both"/>
        <w:rPr>
          <w:noProof w:val="0"/>
          <w:lang w:eastAsia="ru-RU"/>
        </w:rPr>
      </w:pPr>
      <w:r w:rsidRPr="00FF11EE">
        <w:rPr>
          <w:b/>
        </w:rPr>
        <w:t>Obiectul</w:t>
      </w:r>
      <w:r w:rsidR="003F12F0" w:rsidRPr="00FF11EE">
        <w:rPr>
          <w:b/>
        </w:rPr>
        <w:t>:</w:t>
      </w:r>
      <w:r w:rsidR="003F12F0" w:rsidRPr="00FF11EE">
        <w:rPr>
          <w:b/>
          <w:i/>
        </w:rPr>
        <w:t xml:space="preserve"> </w:t>
      </w:r>
      <w:r w:rsidR="008E125E" w:rsidRPr="00FF11EE">
        <w:rPr>
          <w:i/>
          <w:noProof w:val="0"/>
          <w:lang w:eastAsia="ru-RU"/>
        </w:rPr>
        <w:t>Lucrări de reparație curentă a încăperilor „Telefilm-Chișinău” și a acoperișului situate în și pe clădire</w:t>
      </w:r>
      <w:r w:rsidR="00FF11EE" w:rsidRPr="00FF11EE">
        <w:rPr>
          <w:i/>
          <w:noProof w:val="0"/>
          <w:lang w:eastAsia="ru-RU"/>
        </w:rPr>
        <w:t>a</w:t>
      </w:r>
      <w:r w:rsidR="008E125E" w:rsidRPr="00FF11EE">
        <w:rPr>
          <w:i/>
          <w:noProof w:val="0"/>
          <w:lang w:eastAsia="ru-RU"/>
        </w:rPr>
        <w:t xml:space="preserve"> Centrului Tehnic (bloc „L”) șos. Hîncești, mun. Chișinău</w:t>
      </w:r>
      <w:r w:rsidR="008E125E" w:rsidRPr="00FF11EE">
        <w:rPr>
          <w:noProof w:val="0"/>
          <w:lang w:eastAsia="ru-RU"/>
        </w:rPr>
        <w:t xml:space="preserve"> </w:t>
      </w:r>
    </w:p>
    <w:p w14:paraId="6E0904C6" w14:textId="258539BA" w:rsidR="003F12F0" w:rsidRPr="00FF11EE" w:rsidRDefault="003F12F0" w:rsidP="003F12F0">
      <w:pPr>
        <w:tabs>
          <w:tab w:val="left" w:pos="5103"/>
          <w:tab w:val="left" w:pos="10348"/>
        </w:tabs>
        <w:jc w:val="both"/>
        <w:rPr>
          <w:noProof w:val="0"/>
          <w:lang w:eastAsia="ru-RU"/>
        </w:rPr>
      </w:pPr>
    </w:p>
    <w:p w14:paraId="6EFC4702" w14:textId="3AFCB4D2" w:rsidR="00233538" w:rsidRDefault="0003591A" w:rsidP="003F12F0">
      <w:pPr>
        <w:jc w:val="both"/>
        <w:rPr>
          <w:i/>
          <w:noProof w:val="0"/>
          <w:lang w:eastAsia="ru-RU"/>
        </w:rPr>
      </w:pPr>
      <w:r w:rsidRPr="00FF11EE">
        <w:rPr>
          <w:b/>
        </w:rPr>
        <w:t>Autoritatea contractantă</w:t>
      </w:r>
      <w:r w:rsidR="003F12F0" w:rsidRPr="00FF11EE">
        <w:t xml:space="preserve">: </w:t>
      </w:r>
      <w:r w:rsidR="003F12F0" w:rsidRPr="00FF11EE">
        <w:rPr>
          <w:i/>
        </w:rPr>
        <w:t xml:space="preserve">IP Compania </w:t>
      </w:r>
      <w:r w:rsidR="003F12F0" w:rsidRPr="00FF11EE">
        <w:rPr>
          <w:i/>
          <w:noProof w:val="0"/>
          <w:lang w:eastAsia="ru-RU"/>
        </w:rPr>
        <w:t>„Teleradio – Moldova”</w:t>
      </w:r>
    </w:p>
    <w:p w14:paraId="03FD71D7" w14:textId="77777777" w:rsidR="008F5CC3" w:rsidRPr="00FF11EE" w:rsidRDefault="008F5CC3" w:rsidP="003F12F0">
      <w:pPr>
        <w:jc w:val="both"/>
        <w:rPr>
          <w:i/>
        </w:rPr>
      </w:pPr>
    </w:p>
    <w:p w14:paraId="1637CDE5" w14:textId="7D76011D" w:rsidR="003F12F0" w:rsidRPr="00FF11EE" w:rsidRDefault="0003591A" w:rsidP="003F12F0">
      <w:pPr>
        <w:tabs>
          <w:tab w:val="left" w:pos="5103"/>
          <w:tab w:val="left" w:pos="10348"/>
        </w:tabs>
        <w:jc w:val="both"/>
        <w:rPr>
          <w:noProof w:val="0"/>
          <w:lang w:eastAsia="ru-RU"/>
        </w:rPr>
      </w:pPr>
      <w:r w:rsidRPr="00FF11EE">
        <w:t>1 . Descriere generală</w:t>
      </w:r>
      <w:r w:rsidR="003F12F0" w:rsidRPr="00FF11EE">
        <w:t>:</w:t>
      </w:r>
      <w:r w:rsidR="003F12F0" w:rsidRPr="00FF11EE">
        <w:rPr>
          <w:b/>
          <w:bCs/>
        </w:rPr>
        <w:t xml:space="preserve"> </w:t>
      </w:r>
      <w:r w:rsidR="003F12F0" w:rsidRPr="00FF11EE">
        <w:t xml:space="preserve">În scopul identificării unor operatori economici care ar efectua </w:t>
      </w:r>
      <w:r w:rsidR="008E125E" w:rsidRPr="00FF11EE">
        <w:rPr>
          <w:i/>
          <w:noProof w:val="0"/>
          <w:lang w:eastAsia="ru-RU"/>
        </w:rPr>
        <w:t>Lucrări de reparație curentă a încăperilor „Telefilm-Chișinău” și a acoperișului situate în și pe clădire</w:t>
      </w:r>
      <w:r w:rsidR="00FF11EE" w:rsidRPr="00FF11EE">
        <w:rPr>
          <w:i/>
          <w:noProof w:val="0"/>
          <w:lang w:eastAsia="ru-RU"/>
        </w:rPr>
        <w:t>a</w:t>
      </w:r>
      <w:r w:rsidR="008E125E" w:rsidRPr="00FF11EE">
        <w:rPr>
          <w:i/>
          <w:noProof w:val="0"/>
          <w:lang w:eastAsia="ru-RU"/>
        </w:rPr>
        <w:t xml:space="preserve"> Centrului Tehnic (bloc „L”) șos. Hîncești, mun. Chișinău</w:t>
      </w:r>
    </w:p>
    <w:p w14:paraId="5F3D0C63" w14:textId="023E6526" w:rsidR="00233538" w:rsidRDefault="00233538" w:rsidP="00196AB4">
      <w:pPr>
        <w:pStyle w:val="cp"/>
        <w:ind w:firstLine="709"/>
        <w:jc w:val="both"/>
      </w:pPr>
    </w:p>
    <w:p w14:paraId="51C1E409" w14:textId="77777777" w:rsidR="003F12F0" w:rsidRDefault="003F12F0" w:rsidP="00196AB4">
      <w:pPr>
        <w:pStyle w:val="cp"/>
        <w:ind w:firstLine="709"/>
        <w:jc w:val="both"/>
      </w:pPr>
    </w:p>
    <w:tbl>
      <w:tblPr>
        <w:tblStyle w:val="af1"/>
        <w:tblW w:w="9606" w:type="dxa"/>
        <w:tblLook w:val="04A0" w:firstRow="1" w:lastRow="0" w:firstColumn="1" w:lastColumn="0" w:noHBand="0" w:noVBand="1"/>
      </w:tblPr>
      <w:tblGrid>
        <w:gridCol w:w="4928"/>
        <w:gridCol w:w="4678"/>
      </w:tblGrid>
      <w:tr w:rsidR="003F12F0" w:rsidRPr="00FF11EE" w14:paraId="1CA4C82A" w14:textId="77777777" w:rsidTr="00E110EC">
        <w:tc>
          <w:tcPr>
            <w:tcW w:w="4928" w:type="dxa"/>
          </w:tcPr>
          <w:p w14:paraId="0C4323F4" w14:textId="77777777" w:rsidR="003F12F0" w:rsidRPr="00FF11EE" w:rsidRDefault="003F12F0" w:rsidP="003F12F0">
            <w:pPr>
              <w:rPr>
                <w:rFonts w:eastAsia="Calibri"/>
                <w:b/>
                <w:sz w:val="22"/>
                <w:szCs w:val="22"/>
              </w:rPr>
            </w:pPr>
            <w:r w:rsidRPr="00FF11EE">
              <w:rPr>
                <w:rFonts w:eastAsia="Calibri"/>
                <w:b/>
                <w:sz w:val="22"/>
                <w:szCs w:val="22"/>
              </w:rPr>
              <w:t>Tip</w:t>
            </w:r>
          </w:p>
        </w:tc>
        <w:tc>
          <w:tcPr>
            <w:tcW w:w="4678" w:type="dxa"/>
          </w:tcPr>
          <w:p w14:paraId="06C708AF" w14:textId="77777777" w:rsidR="003F12F0" w:rsidRPr="00FF11EE" w:rsidRDefault="003F12F0" w:rsidP="003F12F0">
            <w:pPr>
              <w:rPr>
                <w:rFonts w:eastAsia="Calibri"/>
                <w:b/>
                <w:sz w:val="22"/>
                <w:szCs w:val="22"/>
              </w:rPr>
            </w:pPr>
            <w:r w:rsidRPr="00FF11EE">
              <w:rPr>
                <w:rFonts w:eastAsia="Calibri"/>
                <w:b/>
                <w:sz w:val="22"/>
                <w:szCs w:val="22"/>
              </w:rPr>
              <w:t>Preț estimativ</w:t>
            </w:r>
          </w:p>
        </w:tc>
      </w:tr>
      <w:tr w:rsidR="003F12F0" w:rsidRPr="00FF11EE" w14:paraId="2A48AA0E" w14:textId="77777777" w:rsidTr="00E110EC">
        <w:tc>
          <w:tcPr>
            <w:tcW w:w="4928" w:type="dxa"/>
          </w:tcPr>
          <w:p w14:paraId="736DC807" w14:textId="591BAF99" w:rsidR="00E110EC" w:rsidRPr="00FF11EE" w:rsidRDefault="00FF11EE" w:rsidP="00E110EC">
            <w:pPr>
              <w:tabs>
                <w:tab w:val="left" w:pos="5103"/>
                <w:tab w:val="left" w:pos="10348"/>
              </w:tabs>
              <w:jc w:val="both"/>
              <w:rPr>
                <w:noProof w:val="0"/>
                <w:sz w:val="22"/>
                <w:szCs w:val="22"/>
                <w:lang w:eastAsia="ru-RU"/>
              </w:rPr>
            </w:pPr>
            <w:r w:rsidRPr="00FF11EE">
              <w:rPr>
                <w:color w:val="333333"/>
                <w:spacing w:val="-6"/>
                <w:sz w:val="22"/>
                <w:szCs w:val="22"/>
                <w:shd w:val="clear" w:color="auto" w:fill="FFFFFF"/>
              </w:rPr>
              <w:t>Lotul 1:</w:t>
            </w:r>
            <w:r w:rsidR="003F12F0" w:rsidRPr="00FF11EE">
              <w:rPr>
                <w:color w:val="333333"/>
                <w:spacing w:val="-6"/>
                <w:sz w:val="22"/>
                <w:szCs w:val="22"/>
                <w:shd w:val="clear" w:color="auto" w:fill="FFFFFF"/>
              </w:rPr>
              <w:t xml:space="preserve"> </w:t>
            </w:r>
            <w:r w:rsidR="008E125E" w:rsidRPr="00FF11EE">
              <w:rPr>
                <w:noProof w:val="0"/>
                <w:sz w:val="22"/>
                <w:szCs w:val="22"/>
                <w:lang w:eastAsia="ru-RU"/>
              </w:rPr>
              <w:t>Lucrări de reparație c</w:t>
            </w:r>
            <w:r w:rsidR="008F5CC3">
              <w:rPr>
                <w:noProof w:val="0"/>
                <w:sz w:val="22"/>
                <w:szCs w:val="22"/>
                <w:lang w:eastAsia="ru-RU"/>
              </w:rPr>
              <w:t>urentă a încăperilor „Telefilm-</w:t>
            </w:r>
            <w:r w:rsidR="008E125E" w:rsidRPr="00FF11EE">
              <w:rPr>
                <w:noProof w:val="0"/>
                <w:sz w:val="22"/>
                <w:szCs w:val="22"/>
                <w:lang w:eastAsia="ru-RU"/>
              </w:rPr>
              <w:t>Chișinău” situate în clădirea Centrul</w:t>
            </w:r>
            <w:r w:rsidR="008F5CC3">
              <w:rPr>
                <w:noProof w:val="0"/>
                <w:sz w:val="22"/>
                <w:szCs w:val="22"/>
                <w:lang w:eastAsia="ru-RU"/>
              </w:rPr>
              <w:t>ui Tehnic (bloc „L”) din șos. Hî</w:t>
            </w:r>
            <w:r w:rsidR="008E125E" w:rsidRPr="00FF11EE">
              <w:rPr>
                <w:noProof w:val="0"/>
                <w:sz w:val="22"/>
                <w:szCs w:val="22"/>
                <w:lang w:eastAsia="ru-RU"/>
              </w:rPr>
              <w:t>ncești 64, mun. Chișinău</w:t>
            </w:r>
          </w:p>
          <w:p w14:paraId="789FBBA3" w14:textId="55B09C6C" w:rsidR="003F12F0" w:rsidRPr="00FF11EE" w:rsidRDefault="003F12F0" w:rsidP="003F12F0">
            <w:pPr>
              <w:rPr>
                <w:color w:val="333333"/>
                <w:spacing w:val="-6"/>
                <w:sz w:val="22"/>
                <w:szCs w:val="22"/>
                <w:shd w:val="clear" w:color="auto" w:fill="FFFFFF"/>
              </w:rPr>
            </w:pPr>
          </w:p>
        </w:tc>
        <w:tc>
          <w:tcPr>
            <w:tcW w:w="4678" w:type="dxa"/>
          </w:tcPr>
          <w:p w14:paraId="22EE47E4" w14:textId="2D1D68D7" w:rsidR="003F12F0" w:rsidRPr="00FF11EE" w:rsidRDefault="00FF11EE" w:rsidP="00E110EC">
            <w:pPr>
              <w:rPr>
                <w:rFonts w:eastAsia="Calibri"/>
                <w:sz w:val="22"/>
                <w:szCs w:val="22"/>
              </w:rPr>
            </w:pPr>
            <w:r w:rsidRPr="00FF11EE">
              <w:rPr>
                <w:noProof w:val="0"/>
                <w:sz w:val="22"/>
                <w:szCs w:val="22"/>
                <w:lang w:eastAsia="ru-RU"/>
              </w:rPr>
              <w:t xml:space="preserve">507383,30 </w:t>
            </w:r>
            <w:r w:rsidR="003F12F0" w:rsidRPr="00FF11EE">
              <w:rPr>
                <w:sz w:val="22"/>
                <w:szCs w:val="22"/>
              </w:rPr>
              <w:t>lei (fără TVA)</w:t>
            </w:r>
          </w:p>
        </w:tc>
      </w:tr>
      <w:tr w:rsidR="00FF11EE" w:rsidRPr="00FF11EE" w14:paraId="0B3FAC39" w14:textId="77777777" w:rsidTr="00E110EC">
        <w:tc>
          <w:tcPr>
            <w:tcW w:w="4928" w:type="dxa"/>
          </w:tcPr>
          <w:p w14:paraId="4FA11DCD" w14:textId="7B84BA7D" w:rsidR="00FF11EE" w:rsidRPr="00FF11EE" w:rsidRDefault="00FF11EE" w:rsidP="00E110EC">
            <w:pPr>
              <w:tabs>
                <w:tab w:val="left" w:pos="5103"/>
                <w:tab w:val="left" w:pos="10348"/>
              </w:tabs>
              <w:jc w:val="both"/>
              <w:rPr>
                <w:color w:val="333333"/>
                <w:spacing w:val="-6"/>
                <w:sz w:val="22"/>
                <w:szCs w:val="22"/>
                <w:shd w:val="clear" w:color="auto" w:fill="FFFFFF"/>
              </w:rPr>
            </w:pPr>
            <w:r w:rsidRPr="00FF11EE">
              <w:rPr>
                <w:color w:val="333333"/>
                <w:spacing w:val="-6"/>
                <w:sz w:val="22"/>
                <w:szCs w:val="22"/>
                <w:shd w:val="clear" w:color="auto" w:fill="FFFFFF"/>
              </w:rPr>
              <w:t xml:space="preserve">Lotul 2: </w:t>
            </w:r>
            <w:r w:rsidR="00A95F25" w:rsidRPr="00A95F25">
              <w:rPr>
                <w:noProof w:val="0"/>
                <w:sz w:val="22"/>
                <w:szCs w:val="22"/>
                <w:lang w:eastAsia="ru-RU"/>
              </w:rPr>
              <w:t>Lucrări de reparație curentă a acoperișului cu membrană PVC la clădirea Centrului Tehnic (bloc „L”) șos. Hîncești, mun. Chișinău</w:t>
            </w:r>
          </w:p>
        </w:tc>
        <w:tc>
          <w:tcPr>
            <w:tcW w:w="4678" w:type="dxa"/>
          </w:tcPr>
          <w:p w14:paraId="730112EB" w14:textId="2C49317D" w:rsidR="00FF11EE" w:rsidRPr="00FF11EE" w:rsidRDefault="00FF11EE" w:rsidP="00E110EC">
            <w:pPr>
              <w:rPr>
                <w:sz w:val="22"/>
                <w:szCs w:val="22"/>
              </w:rPr>
            </w:pPr>
            <w:r w:rsidRPr="00FF11EE">
              <w:rPr>
                <w:noProof w:val="0"/>
                <w:sz w:val="22"/>
                <w:szCs w:val="22"/>
                <w:lang w:eastAsia="ru-RU"/>
              </w:rPr>
              <w:t xml:space="preserve">593755,37 </w:t>
            </w:r>
            <w:r w:rsidRPr="00FF11EE">
              <w:rPr>
                <w:sz w:val="22"/>
                <w:szCs w:val="22"/>
              </w:rPr>
              <w:t>(fără TVA)</w:t>
            </w:r>
          </w:p>
        </w:tc>
      </w:tr>
      <w:tr w:rsidR="003F12F0" w:rsidRPr="00FF11EE" w14:paraId="42D07268" w14:textId="77777777" w:rsidTr="00E110EC">
        <w:tc>
          <w:tcPr>
            <w:tcW w:w="4928" w:type="dxa"/>
          </w:tcPr>
          <w:p w14:paraId="44CD5311" w14:textId="77777777" w:rsidR="003F12F0" w:rsidRPr="00FF11EE" w:rsidRDefault="003F12F0" w:rsidP="003F12F0">
            <w:pPr>
              <w:rPr>
                <w:rFonts w:eastAsia="Calibri"/>
                <w:b/>
                <w:sz w:val="22"/>
                <w:szCs w:val="22"/>
              </w:rPr>
            </w:pPr>
            <w:r w:rsidRPr="00FF11EE">
              <w:rPr>
                <w:rFonts w:eastAsia="Calibri"/>
                <w:b/>
                <w:sz w:val="22"/>
                <w:szCs w:val="22"/>
              </w:rPr>
              <w:t>Total</w:t>
            </w:r>
          </w:p>
        </w:tc>
        <w:tc>
          <w:tcPr>
            <w:tcW w:w="4678" w:type="dxa"/>
          </w:tcPr>
          <w:p w14:paraId="13F89748" w14:textId="69661699" w:rsidR="003F12F0" w:rsidRPr="00FF11EE" w:rsidRDefault="00FF11EE" w:rsidP="00E110EC">
            <w:pPr>
              <w:rPr>
                <w:rFonts w:eastAsia="Calibri"/>
                <w:b/>
                <w:sz w:val="22"/>
                <w:szCs w:val="22"/>
              </w:rPr>
            </w:pPr>
            <w:r w:rsidRPr="00FF11EE">
              <w:rPr>
                <w:b/>
                <w:noProof w:val="0"/>
                <w:sz w:val="22"/>
                <w:szCs w:val="22"/>
                <w:lang w:eastAsia="ru-RU"/>
              </w:rPr>
              <w:t xml:space="preserve">1101138,67 </w:t>
            </w:r>
            <w:r w:rsidR="00E110EC" w:rsidRPr="00FF11EE">
              <w:rPr>
                <w:b/>
                <w:sz w:val="22"/>
                <w:szCs w:val="22"/>
              </w:rPr>
              <w:t>lei (fără TVA)</w:t>
            </w:r>
          </w:p>
        </w:tc>
      </w:tr>
    </w:tbl>
    <w:p w14:paraId="71F27D81" w14:textId="77777777" w:rsidR="00FF11EE" w:rsidRDefault="00FF11EE" w:rsidP="00196AB4">
      <w:pPr>
        <w:ind w:firstLine="709"/>
        <w:jc w:val="both"/>
        <w:rPr>
          <w:b/>
        </w:rPr>
      </w:pPr>
    </w:p>
    <w:p w14:paraId="61B03973" w14:textId="147E05B0" w:rsidR="00233538" w:rsidRPr="00FF430B" w:rsidRDefault="0003591A" w:rsidP="00196AB4">
      <w:pPr>
        <w:ind w:firstLine="709"/>
        <w:jc w:val="both"/>
        <w:rPr>
          <w:b/>
        </w:rPr>
      </w:pPr>
      <w:r w:rsidRPr="00FF430B">
        <w:rPr>
          <w:b/>
        </w:rPr>
        <w:t>2. Informaţii şi proiectare</w:t>
      </w:r>
      <w:r w:rsidR="00FF11EE">
        <w:rPr>
          <w:b/>
        </w:rPr>
        <w:t xml:space="preserve">: </w:t>
      </w:r>
      <w:r w:rsidR="00FF11EE" w:rsidRPr="00FF11EE">
        <w:rPr>
          <w:i/>
          <w:noProof w:val="0"/>
          <w:lang w:eastAsia="ru-RU"/>
        </w:rPr>
        <w:t>Lucrări de reparație curentă a încăperilor „Telefilm-Chișinău” și a acoperișului situate în și pe clădirea Centrului Tehnic (bloc „L”)</w:t>
      </w:r>
      <w:r w:rsidR="00FF11EE">
        <w:rPr>
          <w:i/>
          <w:noProof w:val="0"/>
          <w:lang w:eastAsia="ru-RU"/>
        </w:rPr>
        <w:t>,</w:t>
      </w:r>
      <w:r w:rsidR="00FF11EE" w:rsidRPr="00FF11EE">
        <w:rPr>
          <w:i/>
          <w:noProof w:val="0"/>
          <w:lang w:eastAsia="ru-RU"/>
        </w:rPr>
        <w:t xml:space="preserve"> șos. Hîncești, mun. Chișinău</w:t>
      </w:r>
    </w:p>
    <w:p w14:paraId="63C7DCF4" w14:textId="77777777" w:rsidR="00FF11EE" w:rsidRDefault="00FF11EE" w:rsidP="00FF11EE">
      <w:pPr>
        <w:jc w:val="both"/>
      </w:pPr>
      <w:r>
        <w:t>s</w:t>
      </w:r>
      <w:r w:rsidR="0003591A" w:rsidRPr="00FF430B">
        <w:t xml:space="preserve">e </w:t>
      </w:r>
      <w:r>
        <w:t>vor efectua în baza Documentației de deviz elaborate de către devizier autorizat.</w:t>
      </w:r>
    </w:p>
    <w:p w14:paraId="115E7C1F" w14:textId="1B30707F" w:rsidR="00233538" w:rsidRPr="00FF430B" w:rsidRDefault="0003591A" w:rsidP="00FF11EE">
      <w:pPr>
        <w:ind w:firstLine="709"/>
        <w:jc w:val="both"/>
      </w:pPr>
      <w:r w:rsidRPr="00FF430B">
        <w:rPr>
          <w:b/>
        </w:rPr>
        <w:t xml:space="preserve">3. </w:t>
      </w:r>
      <w:r w:rsidR="00FF11EE" w:rsidRPr="00FF11EE">
        <w:rPr>
          <w:b/>
        </w:rPr>
        <w:t xml:space="preserve">Materiale, compatibilităţi, reglementări tehnice şi standarde utilizate – </w:t>
      </w:r>
      <w:r w:rsidR="00FF11EE" w:rsidRPr="00FF11EE">
        <w:t>conform listei privind cantitățile de lucrări</w:t>
      </w:r>
      <w:r w:rsidRPr="00FF430B">
        <w:t>.</w:t>
      </w:r>
    </w:p>
    <w:p w14:paraId="70CC699B" w14:textId="5C02F4D6" w:rsidR="00233538" w:rsidRPr="00FF430B" w:rsidRDefault="0003591A" w:rsidP="00196AB4">
      <w:pPr>
        <w:ind w:firstLine="709"/>
        <w:jc w:val="both"/>
        <w:rPr>
          <w:b/>
        </w:rPr>
      </w:pPr>
      <w:r w:rsidRPr="00FF430B">
        <w:rPr>
          <w:b/>
        </w:rPr>
        <w:t>4. Mostre</w:t>
      </w:r>
      <w:r w:rsidR="00FF11EE">
        <w:rPr>
          <w:b/>
        </w:rPr>
        <w:t xml:space="preserve"> </w:t>
      </w:r>
      <w:r w:rsidR="00FF11EE" w:rsidRPr="00FF11EE">
        <w:rPr>
          <w:b/>
        </w:rPr>
        <w:t xml:space="preserve">– </w:t>
      </w:r>
      <w:r w:rsidR="00FF11EE" w:rsidRPr="00FF11EE">
        <w:t>nu se aplică</w:t>
      </w:r>
    </w:p>
    <w:p w14:paraId="6CFC4FEC" w14:textId="77777777" w:rsidR="00233538" w:rsidRPr="00FF430B" w:rsidRDefault="0003591A" w:rsidP="00196AB4">
      <w:pPr>
        <w:ind w:firstLine="709"/>
        <w:jc w:val="both"/>
      </w:pPr>
      <w:r w:rsidRPr="00FF430B">
        <w:t>Se precizează modul de prezentare a mostrelor la toate produsele utilizate.</w:t>
      </w:r>
    </w:p>
    <w:p w14:paraId="27B69C3D" w14:textId="77777777" w:rsidR="00FF11EE" w:rsidRPr="00FF11EE" w:rsidRDefault="00316C81" w:rsidP="00FF11EE">
      <w:pPr>
        <w:ind w:firstLine="709"/>
        <w:jc w:val="both"/>
      </w:pPr>
      <w:r w:rsidRPr="00FF430B">
        <w:rPr>
          <w:b/>
        </w:rPr>
        <w:t xml:space="preserve">5. </w:t>
      </w:r>
      <w:r w:rsidR="00FF11EE" w:rsidRPr="00FF11EE">
        <w:rPr>
          <w:b/>
        </w:rPr>
        <w:t xml:space="preserve">Furnizarea, păstrarea, protecţia materialelor şi a lucrărilor. Securitatea construcţiilor şi a terenurilor aferente: </w:t>
      </w:r>
      <w:r w:rsidR="00FF11EE" w:rsidRPr="00FF11EE">
        <w:t>Transportarea, manipularea și depozitarea produselor și materialelor utilizate se efectiază de către executorul lucrărilor; executorul duce răspundere de protecția lucrărilor în funcție de condițiile atmosferice; executorul duce răspundere de protecția construcțiilor și teritoriilor aferente clădirii.</w:t>
      </w:r>
    </w:p>
    <w:p w14:paraId="4B32409F" w14:textId="77777777" w:rsidR="00FF11EE" w:rsidRPr="00FF11EE" w:rsidRDefault="0003591A" w:rsidP="00FF11EE">
      <w:pPr>
        <w:jc w:val="both"/>
        <w:rPr>
          <w:sz w:val="22"/>
          <w:szCs w:val="22"/>
        </w:rPr>
      </w:pPr>
      <w:r w:rsidRPr="00FF430B">
        <w:rPr>
          <w:b/>
        </w:rPr>
        <w:t xml:space="preserve">6. </w:t>
      </w:r>
      <w:r w:rsidR="00FF11EE" w:rsidRPr="00FF11EE">
        <w:rPr>
          <w:b/>
          <w:sz w:val="22"/>
          <w:szCs w:val="22"/>
        </w:rPr>
        <w:t xml:space="preserve">Remedierea viciilor ascunse şi a defectelor: </w:t>
      </w:r>
      <w:r w:rsidR="00FF11EE" w:rsidRPr="00FF11EE">
        <w:rPr>
          <w:sz w:val="22"/>
          <w:szCs w:val="22"/>
        </w:rPr>
        <w:t xml:space="preserve">La  momentul semnării procesului verbal al recepției finale, se vor constata (după caz) existența viciilor ascunse şi a defectelor, se va solicita remedierea loc de către executor. </w:t>
      </w:r>
    </w:p>
    <w:p w14:paraId="55B269D6" w14:textId="028DECE0" w:rsidR="00233538" w:rsidRPr="00FF430B" w:rsidRDefault="00FF11EE" w:rsidP="00FF11EE">
      <w:pPr>
        <w:ind w:firstLine="709"/>
        <w:jc w:val="both"/>
        <w:rPr>
          <w:b/>
        </w:rPr>
      </w:pPr>
      <w:r>
        <w:rPr>
          <w:b/>
        </w:rPr>
        <w:t>7.</w:t>
      </w:r>
      <w:r w:rsidR="0003591A" w:rsidRPr="00FF430B">
        <w:rPr>
          <w:b/>
        </w:rPr>
        <w:t xml:space="preserve"> Echipamentele, instalaţiile, utilajele, sculele, instrumentele, dispozitivele şi alte obiecte necesare pentru executarea lucrărilor</w:t>
      </w:r>
      <w:r>
        <w:rPr>
          <w:b/>
        </w:rPr>
        <w:t xml:space="preserve">: </w:t>
      </w:r>
      <w:r w:rsidRPr="00FF11EE">
        <w:rPr>
          <w:sz w:val="22"/>
          <w:szCs w:val="22"/>
        </w:rPr>
        <w:t>Conform normelor  și cerințelor tehologice</w:t>
      </w:r>
    </w:p>
    <w:p w14:paraId="53E54292" w14:textId="77777777" w:rsidR="00FF11EE" w:rsidRDefault="00FF11EE" w:rsidP="00FF11EE">
      <w:pPr>
        <w:ind w:firstLine="709"/>
        <w:jc w:val="both"/>
        <w:rPr>
          <w:sz w:val="22"/>
          <w:szCs w:val="22"/>
        </w:rPr>
      </w:pPr>
      <w:r>
        <w:rPr>
          <w:b/>
        </w:rPr>
        <w:t>8</w:t>
      </w:r>
      <w:r w:rsidR="0003591A" w:rsidRPr="00FF430B">
        <w:rPr>
          <w:b/>
        </w:rPr>
        <w:t>.</w:t>
      </w:r>
      <w:r>
        <w:rPr>
          <w:b/>
        </w:rPr>
        <w:t xml:space="preserve"> </w:t>
      </w:r>
      <w:r w:rsidR="0003591A" w:rsidRPr="00FF430B">
        <w:rPr>
          <w:b/>
        </w:rPr>
        <w:t xml:space="preserve"> </w:t>
      </w:r>
      <w:r w:rsidRPr="00FF11EE">
        <w:rPr>
          <w:b/>
          <w:sz w:val="22"/>
          <w:szCs w:val="22"/>
        </w:rPr>
        <w:t xml:space="preserve">Cerinţe privind calculul costului: </w:t>
      </w:r>
      <w:r w:rsidRPr="00FF11EE">
        <w:rPr>
          <w:sz w:val="22"/>
          <w:szCs w:val="22"/>
        </w:rPr>
        <w:t>Prețul ofertei va cuprinde prețul lucrărilor, în lei, fără TVA. Nu se acceptă actualizarea prețurilor pe parcursul derulării contractului. Nu se admit oferte alternative</w:t>
      </w:r>
    </w:p>
    <w:p w14:paraId="0AEECB4D" w14:textId="4FFF4223" w:rsidR="00FF11EE" w:rsidRPr="00FF11EE" w:rsidRDefault="00FF11EE" w:rsidP="00FF11EE">
      <w:pPr>
        <w:tabs>
          <w:tab w:val="left" w:pos="1134"/>
        </w:tabs>
        <w:jc w:val="both"/>
        <w:rPr>
          <w:sz w:val="22"/>
          <w:szCs w:val="22"/>
        </w:rPr>
      </w:pPr>
      <w:r>
        <w:rPr>
          <w:b/>
        </w:rPr>
        <w:t xml:space="preserve">9. </w:t>
      </w:r>
      <w:r w:rsidR="0003591A" w:rsidRPr="00FF430B">
        <w:rPr>
          <w:b/>
        </w:rPr>
        <w:t xml:space="preserve"> </w:t>
      </w:r>
      <w:r w:rsidRPr="00FF11EE">
        <w:rPr>
          <w:b/>
          <w:sz w:val="22"/>
          <w:szCs w:val="22"/>
        </w:rPr>
        <w:t>Criterii de atribuire</w:t>
      </w:r>
      <w:r w:rsidRPr="00FF11EE">
        <w:rPr>
          <w:sz w:val="22"/>
          <w:szCs w:val="22"/>
        </w:rPr>
        <w:t>: Va fi selectată oferta şi atribuirea contractului se va face ofertantului care îndeplineşte toate cerinţele solicitate prin caiet de sarcini (anexele formular nr. 1), are cel mai mic preț fără TVA, are experiență similară în ultimii trei ani.</w:t>
      </w:r>
    </w:p>
    <w:p w14:paraId="1A5E741C" w14:textId="77777777" w:rsidR="00FF11EE" w:rsidRPr="00FF11EE" w:rsidRDefault="00FF11EE" w:rsidP="00FF11EE">
      <w:pPr>
        <w:tabs>
          <w:tab w:val="left" w:pos="1134"/>
        </w:tabs>
        <w:jc w:val="both"/>
        <w:rPr>
          <w:b/>
          <w:sz w:val="22"/>
          <w:szCs w:val="22"/>
        </w:rPr>
      </w:pPr>
      <w:r w:rsidRPr="00FF11EE">
        <w:rPr>
          <w:b/>
          <w:sz w:val="22"/>
          <w:szCs w:val="22"/>
        </w:rPr>
        <w:t>10. Livrarea  și documente însoțitoare</w:t>
      </w:r>
    </w:p>
    <w:p w14:paraId="34991663" w14:textId="77777777" w:rsidR="00FF11EE" w:rsidRPr="00FF11EE" w:rsidRDefault="00FF11EE" w:rsidP="00FF11EE">
      <w:pPr>
        <w:tabs>
          <w:tab w:val="left" w:pos="1134"/>
        </w:tabs>
        <w:rPr>
          <w:sz w:val="22"/>
          <w:szCs w:val="22"/>
        </w:rPr>
      </w:pPr>
      <w:r w:rsidRPr="00FF11EE">
        <w:rPr>
          <w:sz w:val="22"/>
          <w:szCs w:val="22"/>
        </w:rPr>
        <w:t xml:space="preserve">Lucrările executate vor fi însoțite de următoarele documente: </w:t>
      </w:r>
    </w:p>
    <w:p w14:paraId="6FFCA0FD" w14:textId="77777777" w:rsidR="00FF11EE" w:rsidRPr="00FF11EE" w:rsidRDefault="00FF11EE" w:rsidP="00FF11EE">
      <w:pPr>
        <w:tabs>
          <w:tab w:val="left" w:pos="1134"/>
        </w:tabs>
        <w:rPr>
          <w:sz w:val="22"/>
          <w:szCs w:val="22"/>
        </w:rPr>
      </w:pPr>
      <w:r w:rsidRPr="00FF11EE">
        <w:rPr>
          <w:sz w:val="22"/>
          <w:szCs w:val="22"/>
        </w:rPr>
        <w:sym w:font="Symbol" w:char="F0B7"/>
      </w:r>
      <w:r w:rsidRPr="00FF11EE">
        <w:rPr>
          <w:sz w:val="22"/>
          <w:szCs w:val="22"/>
        </w:rPr>
        <w:t xml:space="preserve"> Factura fiscală electronică; </w:t>
      </w:r>
    </w:p>
    <w:p w14:paraId="49B8FF9F"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Proces verbal de îndeplinire a lucrărilor</w:t>
      </w:r>
    </w:p>
    <w:p w14:paraId="22B8DDD3"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Garanția lucrărilor (de 5 ani).</w:t>
      </w:r>
    </w:p>
    <w:p w14:paraId="5A76009E" w14:textId="437C82D7" w:rsidR="000E4D7D" w:rsidRPr="008168FD" w:rsidRDefault="00FF11EE" w:rsidP="008168FD">
      <w:pPr>
        <w:tabs>
          <w:tab w:val="left" w:pos="1134"/>
        </w:tabs>
        <w:rPr>
          <w:sz w:val="22"/>
          <w:szCs w:val="22"/>
        </w:rPr>
      </w:pPr>
      <w:r w:rsidRPr="00FF11EE">
        <w:rPr>
          <w:b/>
          <w:sz w:val="22"/>
          <w:szCs w:val="22"/>
        </w:rPr>
        <w:t xml:space="preserve">11.Termen de executare a </w:t>
      </w:r>
      <w:r w:rsidRPr="007F7B9D">
        <w:rPr>
          <w:b/>
          <w:sz w:val="22"/>
          <w:szCs w:val="22"/>
        </w:rPr>
        <w:t>lucrărilor</w:t>
      </w:r>
      <w:r w:rsidRPr="007F7B9D">
        <w:rPr>
          <w:sz w:val="22"/>
          <w:szCs w:val="22"/>
        </w:rPr>
        <w:t xml:space="preserve">: maxim  30 zile  de la </w:t>
      </w:r>
      <w:r w:rsidR="008168FD">
        <w:rPr>
          <w:sz w:val="22"/>
          <w:szCs w:val="22"/>
        </w:rPr>
        <w:t>demararea lucrărilor</w:t>
      </w:r>
    </w:p>
    <w:p w14:paraId="6E0B2359" w14:textId="77777777" w:rsidR="008F5CC3" w:rsidRPr="00FF430B" w:rsidRDefault="008F5CC3"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4019EE8E" w14:textId="28100918" w:rsidR="00753DAC" w:rsidRDefault="008F5CC3" w:rsidP="008F5CC3">
      <w:pPr>
        <w:tabs>
          <w:tab w:val="left" w:pos="5103"/>
          <w:tab w:val="left" w:pos="10348"/>
        </w:tabs>
        <w:jc w:val="both"/>
        <w:rPr>
          <w:b/>
          <w:i/>
          <w:lang w:val="en-US"/>
        </w:rPr>
      </w:pPr>
      <w:r>
        <w:rPr>
          <w:b/>
          <w:bCs/>
          <w:lang w:val="en-US"/>
        </w:rPr>
        <w:t>Lotul 1: o</w:t>
      </w:r>
      <w:r w:rsidR="00E110EC">
        <w:rPr>
          <w:b/>
          <w:bCs/>
          <w:lang w:val="en-US"/>
        </w:rPr>
        <w:t xml:space="preserve">biectul: </w:t>
      </w:r>
      <w:r w:rsidRPr="00FF11EE">
        <w:rPr>
          <w:noProof w:val="0"/>
          <w:sz w:val="22"/>
          <w:szCs w:val="22"/>
          <w:lang w:eastAsia="ru-RU"/>
        </w:rPr>
        <w:t>Lucrări de reparație c</w:t>
      </w:r>
      <w:r>
        <w:rPr>
          <w:noProof w:val="0"/>
          <w:sz w:val="22"/>
          <w:szCs w:val="22"/>
          <w:lang w:eastAsia="ru-RU"/>
        </w:rPr>
        <w:t>urentă a încăperilor „Telefilm-</w:t>
      </w:r>
      <w:r w:rsidRPr="00FF11EE">
        <w:rPr>
          <w:noProof w:val="0"/>
          <w:sz w:val="22"/>
          <w:szCs w:val="22"/>
          <w:lang w:eastAsia="ru-RU"/>
        </w:rPr>
        <w:t>Chișinău” situate în clădirea Centrul</w:t>
      </w:r>
      <w:r>
        <w:rPr>
          <w:noProof w:val="0"/>
          <w:sz w:val="22"/>
          <w:szCs w:val="22"/>
          <w:lang w:eastAsia="ru-RU"/>
        </w:rPr>
        <w:t>ui Tehnic (bloc „L”) din șos. Hî</w:t>
      </w:r>
      <w:r w:rsidRPr="00FF11EE">
        <w:rPr>
          <w:noProof w:val="0"/>
          <w:sz w:val="22"/>
          <w:szCs w:val="22"/>
          <w:lang w:eastAsia="ru-RU"/>
        </w:rPr>
        <w:t>ncești 64, mun. Chișinău</w:t>
      </w:r>
      <w:r w:rsidR="00B113D3" w:rsidRPr="009A0A6F">
        <w:rPr>
          <w:b/>
          <w:i/>
          <w:lang w:val="en-US"/>
        </w:rPr>
        <w:t xml:space="preserve"> </w:t>
      </w:r>
    </w:p>
    <w:p w14:paraId="2F5F173C" w14:textId="77777777" w:rsidR="008F5CC3" w:rsidRDefault="008F5CC3" w:rsidP="008F5CC3">
      <w:pPr>
        <w:tabs>
          <w:tab w:val="left" w:pos="5103"/>
          <w:tab w:val="left" w:pos="10348"/>
        </w:tabs>
        <w:jc w:val="both"/>
        <w:rPr>
          <w:b/>
          <w:i/>
          <w:lang w:val="en-US"/>
        </w:rPr>
      </w:pPr>
    </w:p>
    <w:p w14:paraId="76BF990A" w14:textId="77777777" w:rsidR="008F5CC3" w:rsidRDefault="008F5CC3" w:rsidP="008F5CC3">
      <w:pPr>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10E44C80" w14:textId="77777777" w:rsidR="008168FD" w:rsidRDefault="008168FD" w:rsidP="008F5CC3">
      <w:pPr>
        <w:jc w:val="both"/>
        <w:rPr>
          <w:i/>
          <w:noProof w:val="0"/>
          <w:lang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168FD" w:rsidRPr="008168FD" w14:paraId="4AB9F663" w14:textId="77777777" w:rsidTr="008168FD">
        <w:trPr>
          <w:cantSplit/>
          <w:tblHeader/>
        </w:trPr>
        <w:tc>
          <w:tcPr>
            <w:tcW w:w="709" w:type="dxa"/>
            <w:tcBorders>
              <w:top w:val="single" w:sz="6" w:space="0" w:color="auto"/>
              <w:left w:val="single" w:sz="6" w:space="0" w:color="auto"/>
              <w:bottom w:val="single" w:sz="6" w:space="0" w:color="auto"/>
              <w:right w:val="nil"/>
            </w:tcBorders>
            <w:shd w:val="pct5" w:color="auto" w:fill="auto"/>
          </w:tcPr>
          <w:p w14:paraId="53A51D91" w14:textId="77777777" w:rsidR="008168FD" w:rsidRPr="00C271E0" w:rsidRDefault="008168FD" w:rsidP="008168FD">
            <w:pPr>
              <w:autoSpaceDE w:val="0"/>
              <w:autoSpaceDN w:val="0"/>
              <w:ind w:right="-108"/>
              <w:jc w:val="center"/>
              <w:rPr>
                <w:noProof w:val="0"/>
                <w:sz w:val="22"/>
                <w:szCs w:val="22"/>
                <w:lang w:val="en-US" w:eastAsia="ru-RU"/>
              </w:rPr>
            </w:pPr>
            <w:r w:rsidRPr="00C271E0">
              <w:rPr>
                <w:noProof w:val="0"/>
                <w:sz w:val="22"/>
                <w:szCs w:val="22"/>
                <w:lang w:val="ru-RU" w:eastAsia="ru-RU"/>
              </w:rPr>
              <w:t>№</w:t>
            </w:r>
          </w:p>
          <w:p w14:paraId="27096659" w14:textId="006C2337" w:rsidR="008168FD" w:rsidRPr="008168FD" w:rsidRDefault="008168FD" w:rsidP="008168FD">
            <w:pPr>
              <w:autoSpaceDE w:val="0"/>
              <w:autoSpaceDN w:val="0"/>
              <w:ind w:right="-108"/>
              <w:jc w:val="center"/>
              <w:rPr>
                <w:noProof w:val="0"/>
                <w:sz w:val="22"/>
                <w:szCs w:val="22"/>
                <w:lang w:val="ru-RU" w:eastAsia="ru-RU"/>
              </w:rPr>
            </w:pPr>
            <w:r w:rsidRPr="00C271E0">
              <w:rPr>
                <w:noProof w:val="0"/>
                <w:sz w:val="22"/>
                <w:szCs w:val="22"/>
                <w:lang w:val="ru-RU" w:eastAsia="ru-RU"/>
              </w:rPr>
              <w:t xml:space="preserve"> </w:t>
            </w:r>
            <w:r w:rsidRPr="00C271E0">
              <w:rPr>
                <w:noProof w:val="0"/>
                <w:sz w:val="22"/>
                <w:szCs w:val="22"/>
                <w:lang w:val="en-US" w:eastAsia="ru-RU"/>
              </w:rPr>
              <w:t>crt</w:t>
            </w:r>
            <w:r w:rsidRPr="00C271E0">
              <w:rPr>
                <w:noProof w:val="0"/>
                <w:sz w:val="22"/>
                <w:szCs w:val="22"/>
                <w:lang w:val="ru-RU" w:eastAsia="ru-RU"/>
              </w:rPr>
              <w:t>.</w:t>
            </w:r>
          </w:p>
        </w:tc>
        <w:tc>
          <w:tcPr>
            <w:tcW w:w="1559" w:type="dxa"/>
            <w:tcBorders>
              <w:top w:val="single" w:sz="6" w:space="0" w:color="auto"/>
              <w:left w:val="single" w:sz="6" w:space="0" w:color="auto"/>
              <w:bottom w:val="single" w:sz="6" w:space="0" w:color="auto"/>
              <w:right w:val="nil"/>
            </w:tcBorders>
            <w:shd w:val="pct5" w:color="auto" w:fill="auto"/>
          </w:tcPr>
          <w:p w14:paraId="2EA81C9B" w14:textId="4F8F98CC" w:rsidR="008168FD" w:rsidRPr="008168FD" w:rsidRDefault="008168FD" w:rsidP="008168FD">
            <w:pPr>
              <w:autoSpaceDE w:val="0"/>
              <w:autoSpaceDN w:val="0"/>
              <w:ind w:left="-120" w:right="-108"/>
              <w:jc w:val="center"/>
              <w:rPr>
                <w:noProof w:val="0"/>
                <w:sz w:val="22"/>
                <w:szCs w:val="22"/>
                <w:lang w:val="en-US" w:eastAsia="ru-RU"/>
              </w:rPr>
            </w:pPr>
            <w:r w:rsidRPr="00C271E0">
              <w:rPr>
                <w:noProof w:val="0"/>
                <w:sz w:val="22"/>
                <w:szCs w:val="22"/>
                <w:lang w:eastAsia="ru-RU"/>
              </w:rPr>
              <w:t>Simbol</w:t>
            </w:r>
            <w:r w:rsidRPr="00C271E0">
              <w:rPr>
                <w:noProof w:val="0"/>
                <w:sz w:val="22"/>
                <w:szCs w:val="22"/>
                <w:lang w:val="en-US" w:eastAsia="ru-RU"/>
              </w:rPr>
              <w:t xml:space="preserve"> </w:t>
            </w:r>
            <w:r w:rsidRPr="00C271E0">
              <w:rPr>
                <w:noProof w:val="0"/>
                <w:sz w:val="22"/>
                <w:szCs w:val="22"/>
                <w:lang w:eastAsia="ru-RU"/>
              </w:rPr>
              <w:t>norme</w:t>
            </w:r>
            <w:r w:rsidRPr="00C271E0">
              <w:rPr>
                <w:noProof w:val="0"/>
                <w:sz w:val="22"/>
                <w:szCs w:val="22"/>
                <w:lang w:val="en-US" w:eastAsia="ru-RU"/>
              </w:rPr>
              <w:t xml:space="preserve"> </w:t>
            </w:r>
            <w:r w:rsidRPr="00C271E0">
              <w:rPr>
                <w:noProof w:val="0"/>
                <w:sz w:val="22"/>
                <w:szCs w:val="22"/>
                <w:lang w:eastAsia="ru-RU"/>
              </w:rPr>
              <w:t xml:space="preserve">şi Cod </w:t>
            </w:r>
            <w:r w:rsidRPr="00C271E0">
              <w:rPr>
                <w:noProof w:val="0"/>
                <w:sz w:val="22"/>
                <w:szCs w:val="22"/>
                <w:lang w:val="en-US" w:eastAsia="ru-RU"/>
              </w:rPr>
              <w:t xml:space="preserve"> </w:t>
            </w:r>
            <w:r w:rsidRPr="00C271E0">
              <w:rPr>
                <w:noProof w:val="0"/>
                <w:sz w:val="22"/>
                <w:szCs w:val="22"/>
                <w:lang w:eastAsia="ru-RU"/>
              </w:rPr>
              <w:t xml:space="preserve">resurse  </w:t>
            </w:r>
          </w:p>
        </w:tc>
        <w:tc>
          <w:tcPr>
            <w:tcW w:w="4678" w:type="dxa"/>
            <w:tcBorders>
              <w:top w:val="single" w:sz="6" w:space="0" w:color="auto"/>
              <w:left w:val="single" w:sz="6" w:space="0" w:color="auto"/>
              <w:bottom w:val="single" w:sz="6" w:space="0" w:color="auto"/>
              <w:right w:val="nil"/>
            </w:tcBorders>
            <w:shd w:val="pct5" w:color="auto" w:fill="auto"/>
          </w:tcPr>
          <w:p w14:paraId="52E59D35" w14:textId="77777777" w:rsidR="008168FD" w:rsidRPr="00C271E0" w:rsidRDefault="008168FD" w:rsidP="008168FD">
            <w:pPr>
              <w:autoSpaceDE w:val="0"/>
              <w:autoSpaceDN w:val="0"/>
              <w:jc w:val="center"/>
              <w:rPr>
                <w:noProof w:val="0"/>
                <w:sz w:val="22"/>
                <w:szCs w:val="22"/>
                <w:lang w:eastAsia="ru-RU"/>
              </w:rPr>
            </w:pPr>
          </w:p>
          <w:p w14:paraId="025E2999" w14:textId="4DCCCA0D" w:rsidR="008168FD" w:rsidRPr="008168FD" w:rsidRDefault="008168FD" w:rsidP="008168FD">
            <w:pPr>
              <w:autoSpaceDE w:val="0"/>
              <w:autoSpaceDN w:val="0"/>
              <w:jc w:val="center"/>
              <w:rPr>
                <w:noProof w:val="0"/>
                <w:sz w:val="22"/>
                <w:szCs w:val="22"/>
                <w:lang w:val="ru-RU" w:eastAsia="ru-RU"/>
              </w:rPr>
            </w:pPr>
            <w:r w:rsidRPr="00C271E0">
              <w:rPr>
                <w:noProof w:val="0"/>
                <w:sz w:val="22"/>
                <w:szCs w:val="22"/>
                <w:lang w:eastAsia="ru-RU"/>
              </w:rPr>
              <w:t xml:space="preserve">Denumire lucrărilor    </w:t>
            </w:r>
          </w:p>
        </w:tc>
        <w:tc>
          <w:tcPr>
            <w:tcW w:w="992" w:type="dxa"/>
            <w:tcBorders>
              <w:top w:val="single" w:sz="6" w:space="0" w:color="auto"/>
              <w:left w:val="single" w:sz="6" w:space="0" w:color="auto"/>
              <w:bottom w:val="single" w:sz="6" w:space="0" w:color="auto"/>
              <w:right w:val="nil"/>
            </w:tcBorders>
            <w:shd w:val="pct5" w:color="auto" w:fill="auto"/>
          </w:tcPr>
          <w:p w14:paraId="716E8A67" w14:textId="44703FB8" w:rsidR="008168FD" w:rsidRPr="008168FD" w:rsidRDefault="008168FD" w:rsidP="008168FD">
            <w:pPr>
              <w:autoSpaceDE w:val="0"/>
              <w:autoSpaceDN w:val="0"/>
              <w:ind w:left="-108" w:right="-108"/>
              <w:jc w:val="center"/>
              <w:rPr>
                <w:noProof w:val="0"/>
                <w:sz w:val="22"/>
                <w:szCs w:val="22"/>
                <w:lang w:val="ru-RU" w:eastAsia="ru-RU"/>
              </w:rPr>
            </w:pPr>
            <w:r w:rsidRPr="00C271E0">
              <w:rPr>
                <w:noProof w:val="0"/>
                <w:sz w:val="22"/>
                <w:szCs w:val="22"/>
                <w:lang w:eastAsia="ru-RU"/>
              </w:rPr>
              <w:t>Unitatea de masura</w:t>
            </w:r>
            <w:r w:rsidRPr="00C271E0">
              <w:rPr>
                <w:noProof w:val="0"/>
                <w:sz w:val="22"/>
                <w:szCs w:val="22"/>
                <w:lang w:val="ru-RU" w:eastAsia="ru-RU"/>
              </w:rPr>
              <w:t xml:space="preserve"> </w:t>
            </w:r>
          </w:p>
        </w:tc>
        <w:tc>
          <w:tcPr>
            <w:tcW w:w="1843" w:type="dxa"/>
            <w:tcBorders>
              <w:top w:val="single" w:sz="6" w:space="0" w:color="auto"/>
              <w:left w:val="single" w:sz="6" w:space="0" w:color="auto"/>
              <w:bottom w:val="single" w:sz="6" w:space="0" w:color="auto"/>
              <w:right w:val="single" w:sz="6" w:space="0" w:color="auto"/>
            </w:tcBorders>
            <w:shd w:val="pct5" w:color="auto" w:fill="auto"/>
          </w:tcPr>
          <w:p w14:paraId="38C077A0" w14:textId="21495E5F" w:rsidR="008168FD" w:rsidRPr="008168FD" w:rsidRDefault="008168FD" w:rsidP="008168FD">
            <w:pPr>
              <w:autoSpaceDE w:val="0"/>
              <w:autoSpaceDN w:val="0"/>
              <w:jc w:val="center"/>
              <w:rPr>
                <w:noProof w:val="0"/>
                <w:sz w:val="22"/>
                <w:szCs w:val="22"/>
                <w:lang w:val="en-US" w:eastAsia="ru-RU"/>
              </w:rPr>
            </w:pPr>
            <w:r w:rsidRPr="00C271E0">
              <w:rPr>
                <w:noProof w:val="0"/>
                <w:sz w:val="22"/>
                <w:szCs w:val="22"/>
                <w:lang w:val="en-US" w:eastAsia="ru-RU"/>
              </w:rPr>
              <w:t>Volum</w:t>
            </w:r>
          </w:p>
        </w:tc>
      </w:tr>
      <w:tr w:rsidR="008168FD" w:rsidRPr="008168FD" w14:paraId="02564E0F" w14:textId="77777777" w:rsidTr="008168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4A29054" w14:textId="77777777" w:rsidR="008168FD" w:rsidRPr="008168FD" w:rsidRDefault="008168FD" w:rsidP="008168FD">
            <w:pPr>
              <w:autoSpaceDE w:val="0"/>
              <w:autoSpaceDN w:val="0"/>
              <w:ind w:right="-108"/>
              <w:jc w:val="center"/>
              <w:rPr>
                <w:noProof w:val="0"/>
                <w:sz w:val="22"/>
                <w:szCs w:val="22"/>
                <w:lang w:val="ru-RU" w:eastAsia="ru-RU"/>
              </w:rPr>
            </w:pPr>
            <w:r w:rsidRPr="008168FD">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B87C12D" w14:textId="77777777" w:rsidR="008168FD" w:rsidRPr="008168FD" w:rsidRDefault="008168FD" w:rsidP="008168FD">
            <w:pPr>
              <w:autoSpaceDE w:val="0"/>
              <w:autoSpaceDN w:val="0"/>
              <w:ind w:left="-120" w:right="-108"/>
              <w:jc w:val="center"/>
              <w:rPr>
                <w:noProof w:val="0"/>
                <w:sz w:val="22"/>
                <w:szCs w:val="22"/>
                <w:lang w:val="ru-RU" w:eastAsia="ru-RU"/>
              </w:rPr>
            </w:pPr>
            <w:r w:rsidRPr="008168FD">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020AD35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7459501E" w14:textId="77777777" w:rsidR="008168FD" w:rsidRPr="008168FD" w:rsidRDefault="008168FD" w:rsidP="008168FD">
            <w:pPr>
              <w:autoSpaceDE w:val="0"/>
              <w:autoSpaceDN w:val="0"/>
              <w:ind w:left="-108" w:right="-108"/>
              <w:jc w:val="center"/>
              <w:rPr>
                <w:noProof w:val="0"/>
                <w:sz w:val="22"/>
                <w:szCs w:val="22"/>
                <w:lang w:val="ru-RU" w:eastAsia="ru-RU"/>
              </w:rPr>
            </w:pPr>
            <w:r w:rsidRPr="008168FD">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163879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w:t>
            </w:r>
          </w:p>
        </w:tc>
      </w:tr>
      <w:tr w:rsidR="008168FD" w:rsidRPr="008168FD" w14:paraId="604B4B0C" w14:textId="77777777" w:rsidTr="008168FD">
        <w:tc>
          <w:tcPr>
            <w:tcW w:w="709" w:type="dxa"/>
            <w:tcBorders>
              <w:top w:val="nil"/>
              <w:left w:val="single" w:sz="6" w:space="0" w:color="auto"/>
              <w:bottom w:val="nil"/>
              <w:right w:val="nil"/>
            </w:tcBorders>
          </w:tcPr>
          <w:p w14:paraId="43FD3585"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3FAFF44"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6FAD2402" w14:textId="16B624E7"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1. Biroul 1</w:t>
            </w:r>
          </w:p>
        </w:tc>
      </w:tr>
      <w:tr w:rsidR="008168FD" w:rsidRPr="008168FD" w14:paraId="1D131A1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B01F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w:t>
            </w:r>
          </w:p>
        </w:tc>
        <w:tc>
          <w:tcPr>
            <w:tcW w:w="1559" w:type="dxa"/>
            <w:tcBorders>
              <w:top w:val="single" w:sz="4" w:space="0" w:color="auto"/>
              <w:bottom w:val="single" w:sz="4" w:space="0" w:color="auto"/>
            </w:tcBorders>
          </w:tcPr>
          <w:p w14:paraId="52C4FEEE" w14:textId="64B262D8"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20140008" w14:textId="2A86E9C3"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3A51F54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53C158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3,300</w:t>
            </w:r>
          </w:p>
        </w:tc>
      </w:tr>
      <w:tr w:rsidR="008168FD" w:rsidRPr="008168FD" w14:paraId="2912EE0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BA3D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w:t>
            </w:r>
          </w:p>
        </w:tc>
        <w:tc>
          <w:tcPr>
            <w:tcW w:w="1559" w:type="dxa"/>
            <w:tcBorders>
              <w:top w:val="single" w:sz="4" w:space="0" w:color="auto"/>
              <w:bottom w:val="single" w:sz="4" w:space="0" w:color="auto"/>
            </w:tcBorders>
          </w:tcPr>
          <w:p w14:paraId="052A3D2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RpCG29A</w:t>
            </w:r>
          </w:p>
          <w:p w14:paraId="4078381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A8CB53" w14:textId="14C2A9E5" w:rsidR="008168FD" w:rsidRPr="008168FD" w:rsidRDefault="008168FD" w:rsidP="008168FD">
            <w:pPr>
              <w:autoSpaceDE w:val="0"/>
              <w:autoSpaceDN w:val="0"/>
              <w:rPr>
                <w:noProof w:val="0"/>
                <w:lang w:val="en-US" w:eastAsia="ru-RU"/>
              </w:rPr>
            </w:pPr>
            <w:r w:rsidRPr="008168FD">
              <w:rPr>
                <w:noProof w:val="0"/>
                <w:lang w:val="en-US" w:eastAsia="ru-RU"/>
              </w:rPr>
              <w:t>Demolarea peretilor de zidarie din caramida sau BCA de 6-8 cm grosime</w:t>
            </w:r>
          </w:p>
        </w:tc>
        <w:tc>
          <w:tcPr>
            <w:tcW w:w="992" w:type="dxa"/>
            <w:tcBorders>
              <w:top w:val="single" w:sz="4" w:space="0" w:color="auto"/>
              <w:bottom w:val="single" w:sz="4" w:space="0" w:color="auto"/>
            </w:tcBorders>
            <w:vAlign w:val="center"/>
          </w:tcPr>
          <w:p w14:paraId="348CF76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EFB485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23,750</w:t>
            </w:r>
          </w:p>
        </w:tc>
      </w:tr>
      <w:tr w:rsidR="008168FD" w:rsidRPr="008168FD" w14:paraId="24FBAA6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138E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w:t>
            </w:r>
          </w:p>
        </w:tc>
        <w:tc>
          <w:tcPr>
            <w:tcW w:w="1559" w:type="dxa"/>
            <w:tcBorders>
              <w:top w:val="single" w:sz="4" w:space="0" w:color="auto"/>
              <w:bottom w:val="single" w:sz="4" w:space="0" w:color="auto"/>
            </w:tcBorders>
          </w:tcPr>
          <w:p w14:paraId="1F31245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3B4C6524"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4E48F4F" w14:textId="0AFC77AF"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7F5AC9C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8FAB4EC"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36833FB7"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54E7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w:t>
            </w:r>
          </w:p>
        </w:tc>
        <w:tc>
          <w:tcPr>
            <w:tcW w:w="1559" w:type="dxa"/>
            <w:tcBorders>
              <w:top w:val="single" w:sz="4" w:space="0" w:color="auto"/>
              <w:bottom w:val="single" w:sz="4" w:space="0" w:color="auto"/>
            </w:tcBorders>
          </w:tcPr>
          <w:p w14:paraId="5D6020A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4BD1259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08CAF91" w14:textId="12881E9D"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6038482F"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A360C50"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5ADD2F2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0237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5</w:t>
            </w:r>
          </w:p>
        </w:tc>
        <w:tc>
          <w:tcPr>
            <w:tcW w:w="1559" w:type="dxa"/>
            <w:tcBorders>
              <w:top w:val="single" w:sz="4" w:space="0" w:color="auto"/>
              <w:bottom w:val="single" w:sz="4" w:space="0" w:color="auto"/>
            </w:tcBorders>
          </w:tcPr>
          <w:p w14:paraId="25CDCA8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62E044C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A8469DC" w14:textId="0B0B1CB1"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(2360x1400) - 1 buc MDF</w:t>
            </w:r>
          </w:p>
        </w:tc>
        <w:tc>
          <w:tcPr>
            <w:tcW w:w="992" w:type="dxa"/>
            <w:tcBorders>
              <w:top w:val="single" w:sz="4" w:space="0" w:color="auto"/>
              <w:bottom w:val="single" w:sz="4" w:space="0" w:color="auto"/>
            </w:tcBorders>
            <w:vAlign w:val="center"/>
          </w:tcPr>
          <w:p w14:paraId="54DE0B3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561253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3,300</w:t>
            </w:r>
          </w:p>
        </w:tc>
      </w:tr>
      <w:tr w:rsidR="008168FD" w:rsidRPr="008168FD" w14:paraId="1372849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5ECC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6</w:t>
            </w:r>
          </w:p>
        </w:tc>
        <w:tc>
          <w:tcPr>
            <w:tcW w:w="1559" w:type="dxa"/>
            <w:tcBorders>
              <w:top w:val="single" w:sz="4" w:space="0" w:color="auto"/>
              <w:bottom w:val="single" w:sz="4" w:space="0" w:color="auto"/>
            </w:tcBorders>
          </w:tcPr>
          <w:p w14:paraId="4B38E4A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60A7F4F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7830068" w14:textId="445879DB"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77B38BDD"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E09A7A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0A92F92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49E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7</w:t>
            </w:r>
          </w:p>
        </w:tc>
        <w:tc>
          <w:tcPr>
            <w:tcW w:w="1559" w:type="dxa"/>
            <w:tcBorders>
              <w:top w:val="single" w:sz="4" w:space="0" w:color="auto"/>
              <w:bottom w:val="single" w:sz="4" w:space="0" w:color="auto"/>
            </w:tcBorders>
          </w:tcPr>
          <w:p w14:paraId="683EFC8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5369E722"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16515E" w14:textId="1147B24F"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73C495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ED7097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13547E0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D9F6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8</w:t>
            </w:r>
          </w:p>
        </w:tc>
        <w:tc>
          <w:tcPr>
            <w:tcW w:w="1559" w:type="dxa"/>
            <w:tcBorders>
              <w:top w:val="single" w:sz="4" w:space="0" w:color="auto"/>
              <w:bottom w:val="single" w:sz="4" w:space="0" w:color="auto"/>
            </w:tcBorders>
          </w:tcPr>
          <w:p w14:paraId="5F89999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3CD55DB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0AE74F" w14:textId="06903BD2"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7158888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C79AFA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5BAC71C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281D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9</w:t>
            </w:r>
          </w:p>
        </w:tc>
        <w:tc>
          <w:tcPr>
            <w:tcW w:w="1559" w:type="dxa"/>
            <w:tcBorders>
              <w:top w:val="single" w:sz="4" w:space="0" w:color="auto"/>
              <w:bottom w:val="single" w:sz="4" w:space="0" w:color="auto"/>
            </w:tcBorders>
          </w:tcPr>
          <w:p w14:paraId="3939536B" w14:textId="3233EE0E"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6A47CAA0" w14:textId="6653A6D4"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5F35487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A2A167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11ADBDB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6A38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10</w:t>
            </w:r>
          </w:p>
        </w:tc>
        <w:tc>
          <w:tcPr>
            <w:tcW w:w="1559" w:type="dxa"/>
            <w:tcBorders>
              <w:top w:val="single" w:sz="4" w:space="0" w:color="auto"/>
              <w:bottom w:val="single" w:sz="4" w:space="0" w:color="auto"/>
            </w:tcBorders>
          </w:tcPr>
          <w:p w14:paraId="0B0B8A7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54CCDC90"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4DE7CA" w14:textId="0D405D2A"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0C1E31D"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93281E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2777BB5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3785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11</w:t>
            </w:r>
          </w:p>
        </w:tc>
        <w:tc>
          <w:tcPr>
            <w:tcW w:w="1559" w:type="dxa"/>
            <w:tcBorders>
              <w:top w:val="single" w:sz="4" w:space="0" w:color="auto"/>
              <w:bottom w:val="single" w:sz="4" w:space="0" w:color="auto"/>
            </w:tcBorders>
          </w:tcPr>
          <w:p w14:paraId="0A3DABC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7AF358D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B205962" w14:textId="7942D212"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1311DDE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F7B47A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6CCD5B24"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BAA6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12</w:t>
            </w:r>
          </w:p>
        </w:tc>
        <w:tc>
          <w:tcPr>
            <w:tcW w:w="1559" w:type="dxa"/>
            <w:tcBorders>
              <w:top w:val="single" w:sz="4" w:space="0" w:color="auto"/>
              <w:bottom w:val="single" w:sz="4" w:space="0" w:color="auto"/>
            </w:tcBorders>
          </w:tcPr>
          <w:p w14:paraId="52A47C5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0B440B47"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21E9137" w14:textId="1381F720"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59B5B8E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2B83728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0,080</w:t>
            </w:r>
          </w:p>
        </w:tc>
      </w:tr>
      <w:tr w:rsidR="008168FD" w:rsidRPr="008168FD" w14:paraId="3D260A10" w14:textId="77777777" w:rsidTr="008168FD">
        <w:tc>
          <w:tcPr>
            <w:tcW w:w="709" w:type="dxa"/>
            <w:tcBorders>
              <w:top w:val="nil"/>
              <w:left w:val="single" w:sz="6" w:space="0" w:color="auto"/>
              <w:bottom w:val="nil"/>
              <w:right w:val="nil"/>
            </w:tcBorders>
          </w:tcPr>
          <w:p w14:paraId="1D2E5377"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544B88D"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3FAF216" w14:textId="7BF24064"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2. Biroul 2</w:t>
            </w:r>
          </w:p>
        </w:tc>
      </w:tr>
      <w:tr w:rsidR="008168FD" w:rsidRPr="008168FD" w14:paraId="787252F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CDA0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13</w:t>
            </w:r>
          </w:p>
        </w:tc>
        <w:tc>
          <w:tcPr>
            <w:tcW w:w="1559" w:type="dxa"/>
            <w:tcBorders>
              <w:top w:val="single" w:sz="4" w:space="0" w:color="auto"/>
              <w:bottom w:val="single" w:sz="4" w:space="0" w:color="auto"/>
            </w:tcBorders>
          </w:tcPr>
          <w:p w14:paraId="4EE4D326" w14:textId="066A1C42"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7E3CE966" w14:textId="179D3E42" w:rsidR="008168FD" w:rsidRPr="008168FD" w:rsidRDefault="008168FD" w:rsidP="008168FD">
            <w:pPr>
              <w:autoSpaceDE w:val="0"/>
              <w:autoSpaceDN w:val="0"/>
              <w:rPr>
                <w:noProof w:val="0"/>
                <w:lang w:val="en-US" w:eastAsia="ru-RU"/>
              </w:rPr>
            </w:pPr>
            <w:r w:rsidRPr="008168FD">
              <w:rPr>
                <w:noProof w:val="0"/>
                <w:lang w:val="en-US" w:eastAsia="ru-RU"/>
              </w:rPr>
              <w:t>Demontari: timplarie din lemn ( 3 usi)</w:t>
            </w:r>
          </w:p>
        </w:tc>
        <w:tc>
          <w:tcPr>
            <w:tcW w:w="992" w:type="dxa"/>
            <w:tcBorders>
              <w:top w:val="single" w:sz="4" w:space="0" w:color="auto"/>
              <w:bottom w:val="single" w:sz="4" w:space="0" w:color="auto"/>
            </w:tcBorders>
            <w:vAlign w:val="center"/>
          </w:tcPr>
          <w:p w14:paraId="01D2D82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0BB31C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6,310</w:t>
            </w:r>
          </w:p>
        </w:tc>
      </w:tr>
      <w:tr w:rsidR="008168FD" w:rsidRPr="008168FD" w14:paraId="61AE778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51E1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14</w:t>
            </w:r>
          </w:p>
        </w:tc>
        <w:tc>
          <w:tcPr>
            <w:tcW w:w="1559" w:type="dxa"/>
            <w:tcBorders>
              <w:top w:val="single" w:sz="4" w:space="0" w:color="auto"/>
              <w:bottom w:val="single" w:sz="4" w:space="0" w:color="auto"/>
            </w:tcBorders>
          </w:tcPr>
          <w:p w14:paraId="74BFAB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7810E32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E9BD89A" w14:textId="2FCABEE2"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7BD16D8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C62B45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78,800</w:t>
            </w:r>
          </w:p>
        </w:tc>
      </w:tr>
      <w:tr w:rsidR="008168FD" w:rsidRPr="008168FD" w14:paraId="1C2E378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B654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15</w:t>
            </w:r>
          </w:p>
        </w:tc>
        <w:tc>
          <w:tcPr>
            <w:tcW w:w="1559" w:type="dxa"/>
            <w:tcBorders>
              <w:top w:val="single" w:sz="4" w:space="0" w:color="auto"/>
              <w:bottom w:val="single" w:sz="4" w:space="0" w:color="auto"/>
            </w:tcBorders>
          </w:tcPr>
          <w:p w14:paraId="04D957B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210607B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001CDC6" w14:textId="1009B2B4"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003FE57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E5208F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596381C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4474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16</w:t>
            </w:r>
          </w:p>
        </w:tc>
        <w:tc>
          <w:tcPr>
            <w:tcW w:w="1559" w:type="dxa"/>
            <w:tcBorders>
              <w:top w:val="single" w:sz="4" w:space="0" w:color="auto"/>
              <w:bottom w:val="single" w:sz="4" w:space="0" w:color="auto"/>
            </w:tcBorders>
          </w:tcPr>
          <w:p w14:paraId="09001CF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6464920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426C36" w14:textId="77777777"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(2280x1400), (1950x800) - 2 buc MDF</w:t>
            </w:r>
          </w:p>
          <w:p w14:paraId="6C3E1567" w14:textId="77777777" w:rsidR="008168FD" w:rsidRPr="008168FD" w:rsidRDefault="008168FD" w:rsidP="008168FD">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C7FCB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2735E37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4,750</w:t>
            </w:r>
          </w:p>
        </w:tc>
      </w:tr>
      <w:tr w:rsidR="008168FD" w:rsidRPr="008168FD" w14:paraId="5C9B5B1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58DD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lastRenderedPageBreak/>
              <w:t>17</w:t>
            </w:r>
          </w:p>
        </w:tc>
        <w:tc>
          <w:tcPr>
            <w:tcW w:w="1559" w:type="dxa"/>
            <w:tcBorders>
              <w:top w:val="single" w:sz="4" w:space="0" w:color="auto"/>
              <w:bottom w:val="single" w:sz="4" w:space="0" w:color="auto"/>
            </w:tcBorders>
          </w:tcPr>
          <w:p w14:paraId="0DCEA0C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CD55A</w:t>
            </w:r>
          </w:p>
          <w:p w14:paraId="4AFAFD4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4145D8" w14:textId="5F196B9F" w:rsidR="008168FD" w:rsidRPr="008168FD" w:rsidRDefault="008168FD" w:rsidP="008168FD">
            <w:pPr>
              <w:autoSpaceDE w:val="0"/>
              <w:autoSpaceDN w:val="0"/>
              <w:rPr>
                <w:noProof w:val="0"/>
                <w:lang w:val="en-US" w:eastAsia="ru-RU"/>
              </w:rPr>
            </w:pPr>
            <w:r w:rsidRPr="008168FD">
              <w:rPr>
                <w:noProof w:val="0"/>
                <w:lang w:val="en-US" w:eastAsia="ru-RU"/>
              </w:rPr>
              <w:t>Zidarie din blocuri de calcar (cotilet)  la pereti cu inaltimea pina la 4 m, zidarie ordinara (zidire usa existenta 1950mmx800mm)</w:t>
            </w:r>
          </w:p>
        </w:tc>
        <w:tc>
          <w:tcPr>
            <w:tcW w:w="992" w:type="dxa"/>
            <w:tcBorders>
              <w:top w:val="single" w:sz="4" w:space="0" w:color="auto"/>
              <w:bottom w:val="single" w:sz="4" w:space="0" w:color="auto"/>
            </w:tcBorders>
            <w:vAlign w:val="center"/>
          </w:tcPr>
          <w:p w14:paraId="08214D4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m3</w:t>
            </w:r>
          </w:p>
        </w:tc>
        <w:tc>
          <w:tcPr>
            <w:tcW w:w="1843" w:type="dxa"/>
            <w:tcBorders>
              <w:top w:val="single" w:sz="4" w:space="0" w:color="auto"/>
              <w:bottom w:val="single" w:sz="4" w:space="0" w:color="auto"/>
            </w:tcBorders>
            <w:vAlign w:val="center"/>
          </w:tcPr>
          <w:p w14:paraId="009E868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0,468</w:t>
            </w:r>
          </w:p>
        </w:tc>
      </w:tr>
      <w:tr w:rsidR="008168FD" w:rsidRPr="008168FD" w14:paraId="545D71FA"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2FCE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18</w:t>
            </w:r>
          </w:p>
        </w:tc>
        <w:tc>
          <w:tcPr>
            <w:tcW w:w="1559" w:type="dxa"/>
            <w:tcBorders>
              <w:top w:val="single" w:sz="4" w:space="0" w:color="auto"/>
              <w:bottom w:val="single" w:sz="4" w:space="0" w:color="auto"/>
            </w:tcBorders>
          </w:tcPr>
          <w:p w14:paraId="40AC933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37987D66"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BA54DD6" w14:textId="6D42907F"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2FA7D20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43019D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78,800</w:t>
            </w:r>
          </w:p>
        </w:tc>
      </w:tr>
      <w:tr w:rsidR="008168FD" w:rsidRPr="008168FD" w14:paraId="7201DAF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A683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19</w:t>
            </w:r>
          </w:p>
        </w:tc>
        <w:tc>
          <w:tcPr>
            <w:tcW w:w="1559" w:type="dxa"/>
            <w:tcBorders>
              <w:top w:val="single" w:sz="4" w:space="0" w:color="auto"/>
              <w:bottom w:val="single" w:sz="4" w:space="0" w:color="auto"/>
            </w:tcBorders>
          </w:tcPr>
          <w:p w14:paraId="7EAD3BD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56DD2E26"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2962372" w14:textId="2DAE3AE5"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54DA743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BA8B3A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4C39427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973B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20</w:t>
            </w:r>
          </w:p>
        </w:tc>
        <w:tc>
          <w:tcPr>
            <w:tcW w:w="1559" w:type="dxa"/>
            <w:tcBorders>
              <w:top w:val="single" w:sz="4" w:space="0" w:color="auto"/>
              <w:bottom w:val="single" w:sz="4" w:space="0" w:color="auto"/>
            </w:tcBorders>
          </w:tcPr>
          <w:p w14:paraId="531932C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08BE13C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B53396" w14:textId="10162641"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0188D125"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8CC2F2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0946315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85C4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21</w:t>
            </w:r>
          </w:p>
        </w:tc>
        <w:tc>
          <w:tcPr>
            <w:tcW w:w="1559" w:type="dxa"/>
            <w:tcBorders>
              <w:top w:val="single" w:sz="4" w:space="0" w:color="auto"/>
              <w:bottom w:val="single" w:sz="4" w:space="0" w:color="auto"/>
            </w:tcBorders>
          </w:tcPr>
          <w:p w14:paraId="7AB9B3D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CI11A</w:t>
            </w:r>
          </w:p>
          <w:p w14:paraId="4136007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06ACEE7" w14:textId="3CC654E5" w:rsidR="008168FD" w:rsidRPr="008168FD" w:rsidRDefault="008168FD" w:rsidP="008168FD">
            <w:pPr>
              <w:autoSpaceDE w:val="0"/>
              <w:autoSpaceDN w:val="0"/>
              <w:rPr>
                <w:noProof w:val="0"/>
                <w:lang w:val="en-US" w:eastAsia="ru-RU"/>
              </w:rPr>
            </w:pPr>
            <w:r w:rsidRPr="008168FD">
              <w:rPr>
                <w:noProof w:val="0"/>
                <w:lang w:val="en-US" w:eastAsia="ru-RU"/>
              </w:rPr>
              <w:t>Placaje din klinker, fixate cu  mortar de ciment M 100-T cu adaos de var de 3 cm grosime, rostuite cu mortar de ciment alb si praf de marmura, respectiv travertin, pentru dimensiuni ale placilor pina la 0,2 mp/buc inclusiv</w:t>
            </w:r>
          </w:p>
        </w:tc>
        <w:tc>
          <w:tcPr>
            <w:tcW w:w="992" w:type="dxa"/>
            <w:tcBorders>
              <w:top w:val="single" w:sz="4" w:space="0" w:color="auto"/>
              <w:bottom w:val="single" w:sz="4" w:space="0" w:color="auto"/>
            </w:tcBorders>
            <w:vAlign w:val="center"/>
          </w:tcPr>
          <w:p w14:paraId="3C9044C4"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5AAECAC"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19,440</w:t>
            </w:r>
          </w:p>
        </w:tc>
      </w:tr>
      <w:tr w:rsidR="008168FD" w:rsidRPr="008168FD" w14:paraId="26C09CA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EB80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22</w:t>
            </w:r>
          </w:p>
        </w:tc>
        <w:tc>
          <w:tcPr>
            <w:tcW w:w="1559" w:type="dxa"/>
            <w:tcBorders>
              <w:top w:val="single" w:sz="4" w:space="0" w:color="auto"/>
              <w:bottom w:val="single" w:sz="4" w:space="0" w:color="auto"/>
            </w:tcBorders>
          </w:tcPr>
          <w:p w14:paraId="13FB0CD6" w14:textId="49436F1D"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1D6C5D8D" w14:textId="1FB3A165"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614DA3B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A8DA35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148D5FA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7386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23</w:t>
            </w:r>
          </w:p>
        </w:tc>
        <w:tc>
          <w:tcPr>
            <w:tcW w:w="1559" w:type="dxa"/>
            <w:tcBorders>
              <w:top w:val="single" w:sz="4" w:space="0" w:color="auto"/>
              <w:bottom w:val="single" w:sz="4" w:space="0" w:color="auto"/>
            </w:tcBorders>
          </w:tcPr>
          <w:p w14:paraId="354B403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22EBBA21"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FF3B4E" w14:textId="3B0A9A0E"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2930CB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E5C434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064F534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C1D6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24</w:t>
            </w:r>
          </w:p>
        </w:tc>
        <w:tc>
          <w:tcPr>
            <w:tcW w:w="1559" w:type="dxa"/>
            <w:tcBorders>
              <w:top w:val="single" w:sz="4" w:space="0" w:color="auto"/>
              <w:bottom w:val="single" w:sz="4" w:space="0" w:color="auto"/>
            </w:tcBorders>
          </w:tcPr>
          <w:p w14:paraId="1620E30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06B2E2AF"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041144F" w14:textId="20C4E1DB"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4BB4F73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87D9F2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78,870</w:t>
            </w:r>
          </w:p>
        </w:tc>
      </w:tr>
      <w:tr w:rsidR="008168FD" w:rsidRPr="008168FD" w14:paraId="376071B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B19A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25</w:t>
            </w:r>
          </w:p>
        </w:tc>
        <w:tc>
          <w:tcPr>
            <w:tcW w:w="1559" w:type="dxa"/>
            <w:tcBorders>
              <w:top w:val="single" w:sz="4" w:space="0" w:color="auto"/>
              <w:bottom w:val="single" w:sz="4" w:space="0" w:color="auto"/>
            </w:tcBorders>
          </w:tcPr>
          <w:p w14:paraId="7254A28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33EB834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B16DB32" w14:textId="3C194F13"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16E3FCE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43693D4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0,080</w:t>
            </w:r>
          </w:p>
        </w:tc>
      </w:tr>
      <w:tr w:rsidR="008168FD" w:rsidRPr="008168FD" w14:paraId="564CAD08" w14:textId="77777777" w:rsidTr="008168FD">
        <w:tc>
          <w:tcPr>
            <w:tcW w:w="709" w:type="dxa"/>
            <w:tcBorders>
              <w:top w:val="nil"/>
              <w:left w:val="single" w:sz="6" w:space="0" w:color="auto"/>
              <w:bottom w:val="nil"/>
              <w:right w:val="nil"/>
            </w:tcBorders>
          </w:tcPr>
          <w:p w14:paraId="09F801D5"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A6AF544"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46F59472" w14:textId="31FB4E71"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3. Biroul 3</w:t>
            </w:r>
          </w:p>
        </w:tc>
      </w:tr>
      <w:tr w:rsidR="008168FD" w:rsidRPr="008168FD" w14:paraId="3CA48E5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701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26</w:t>
            </w:r>
          </w:p>
        </w:tc>
        <w:tc>
          <w:tcPr>
            <w:tcW w:w="1559" w:type="dxa"/>
            <w:tcBorders>
              <w:top w:val="single" w:sz="4" w:space="0" w:color="auto"/>
              <w:bottom w:val="single" w:sz="4" w:space="0" w:color="auto"/>
            </w:tcBorders>
          </w:tcPr>
          <w:p w14:paraId="2A8C830B" w14:textId="558C110E"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740AD2D0" w14:textId="10FD03EB"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5E4676A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043306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2,340</w:t>
            </w:r>
          </w:p>
        </w:tc>
      </w:tr>
      <w:tr w:rsidR="008168FD" w:rsidRPr="008168FD" w14:paraId="6BF69CC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4D4C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27</w:t>
            </w:r>
          </w:p>
        </w:tc>
        <w:tc>
          <w:tcPr>
            <w:tcW w:w="1559" w:type="dxa"/>
            <w:tcBorders>
              <w:top w:val="single" w:sz="4" w:space="0" w:color="auto"/>
              <w:bottom w:val="single" w:sz="4" w:space="0" w:color="auto"/>
            </w:tcBorders>
          </w:tcPr>
          <w:p w14:paraId="3E92B85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1DB6E5B5"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E02DB8" w14:textId="7977393F"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4846A73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988B0E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190FFE2E"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94D7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28</w:t>
            </w:r>
          </w:p>
        </w:tc>
        <w:tc>
          <w:tcPr>
            <w:tcW w:w="1559" w:type="dxa"/>
            <w:tcBorders>
              <w:top w:val="single" w:sz="4" w:space="0" w:color="auto"/>
              <w:bottom w:val="single" w:sz="4" w:space="0" w:color="auto"/>
            </w:tcBorders>
          </w:tcPr>
          <w:p w14:paraId="074EB47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716DFD0A"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8E63428" w14:textId="6DDC2D0E"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526B8F56"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366C7E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287DC63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6D79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29</w:t>
            </w:r>
          </w:p>
        </w:tc>
        <w:tc>
          <w:tcPr>
            <w:tcW w:w="1559" w:type="dxa"/>
            <w:tcBorders>
              <w:top w:val="single" w:sz="4" w:space="0" w:color="auto"/>
              <w:bottom w:val="single" w:sz="4" w:space="0" w:color="auto"/>
            </w:tcBorders>
          </w:tcPr>
          <w:p w14:paraId="56D9B47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78EE0A2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9AFB6B" w14:textId="32B96600"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(2340x1000) - 1 buc MDF</w:t>
            </w:r>
          </w:p>
        </w:tc>
        <w:tc>
          <w:tcPr>
            <w:tcW w:w="992" w:type="dxa"/>
            <w:tcBorders>
              <w:top w:val="single" w:sz="4" w:space="0" w:color="auto"/>
              <w:bottom w:val="single" w:sz="4" w:space="0" w:color="auto"/>
            </w:tcBorders>
            <w:vAlign w:val="center"/>
          </w:tcPr>
          <w:p w14:paraId="76ABE7A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BE3AD5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2,340</w:t>
            </w:r>
          </w:p>
        </w:tc>
      </w:tr>
      <w:tr w:rsidR="008168FD" w:rsidRPr="008168FD" w14:paraId="75536CBE"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8E24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30</w:t>
            </w:r>
          </w:p>
        </w:tc>
        <w:tc>
          <w:tcPr>
            <w:tcW w:w="1559" w:type="dxa"/>
            <w:tcBorders>
              <w:top w:val="single" w:sz="4" w:space="0" w:color="auto"/>
              <w:bottom w:val="single" w:sz="4" w:space="0" w:color="auto"/>
            </w:tcBorders>
          </w:tcPr>
          <w:p w14:paraId="477D722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3291B44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D78645" w14:textId="0D8AE7D8"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0C46F3A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8FE7822"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42AEFED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F9E4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31</w:t>
            </w:r>
          </w:p>
        </w:tc>
        <w:tc>
          <w:tcPr>
            <w:tcW w:w="1559" w:type="dxa"/>
            <w:tcBorders>
              <w:top w:val="single" w:sz="4" w:space="0" w:color="auto"/>
              <w:bottom w:val="single" w:sz="4" w:space="0" w:color="auto"/>
            </w:tcBorders>
          </w:tcPr>
          <w:p w14:paraId="66E8AB6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0703F6BF"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CC7A58" w14:textId="24ECF4C7"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6C7E31B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40456E8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3ACB0A4A"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3ACB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32</w:t>
            </w:r>
          </w:p>
        </w:tc>
        <w:tc>
          <w:tcPr>
            <w:tcW w:w="1559" w:type="dxa"/>
            <w:tcBorders>
              <w:top w:val="single" w:sz="4" w:space="0" w:color="auto"/>
              <w:bottom w:val="single" w:sz="4" w:space="0" w:color="auto"/>
            </w:tcBorders>
          </w:tcPr>
          <w:p w14:paraId="46B4BE5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1EF6163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B8F79B" w14:textId="31774FAF"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w:t>
            </w:r>
            <w:r w:rsidRPr="008168FD">
              <w:rPr>
                <w:noProof w:val="0"/>
                <w:lang w:val="en-US" w:eastAsia="ru-RU"/>
              </w:rPr>
              <w:lastRenderedPageBreak/>
              <w:t xml:space="preserve">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46FFAF3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59F22D9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3D9A871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680F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lastRenderedPageBreak/>
              <w:t>33</w:t>
            </w:r>
          </w:p>
        </w:tc>
        <w:tc>
          <w:tcPr>
            <w:tcW w:w="1559" w:type="dxa"/>
            <w:tcBorders>
              <w:top w:val="single" w:sz="4" w:space="0" w:color="auto"/>
              <w:bottom w:val="single" w:sz="4" w:space="0" w:color="auto"/>
            </w:tcBorders>
          </w:tcPr>
          <w:p w14:paraId="6BF74D0A" w14:textId="2063163A"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5EC3245B" w14:textId="4938BACD"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7F56955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7AB319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25788E9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D1BE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34</w:t>
            </w:r>
          </w:p>
        </w:tc>
        <w:tc>
          <w:tcPr>
            <w:tcW w:w="1559" w:type="dxa"/>
            <w:tcBorders>
              <w:top w:val="single" w:sz="4" w:space="0" w:color="auto"/>
              <w:bottom w:val="single" w:sz="4" w:space="0" w:color="auto"/>
            </w:tcBorders>
          </w:tcPr>
          <w:p w14:paraId="7F65312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681ABDB1"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F0D7167" w14:textId="14587B0D"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51C46564"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672998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62CF3A2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3C3E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35</w:t>
            </w:r>
          </w:p>
        </w:tc>
        <w:tc>
          <w:tcPr>
            <w:tcW w:w="1559" w:type="dxa"/>
            <w:tcBorders>
              <w:top w:val="single" w:sz="4" w:space="0" w:color="auto"/>
              <w:bottom w:val="single" w:sz="4" w:space="0" w:color="auto"/>
            </w:tcBorders>
          </w:tcPr>
          <w:p w14:paraId="348018F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314B7D1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A8E8A9" w14:textId="21755C3E"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7FF249FF"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D0DBB1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39A17D9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680A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36</w:t>
            </w:r>
          </w:p>
        </w:tc>
        <w:tc>
          <w:tcPr>
            <w:tcW w:w="1559" w:type="dxa"/>
            <w:tcBorders>
              <w:top w:val="single" w:sz="4" w:space="0" w:color="auto"/>
              <w:bottom w:val="single" w:sz="4" w:space="0" w:color="auto"/>
            </w:tcBorders>
          </w:tcPr>
          <w:p w14:paraId="05B226A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1E8210B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12D19A" w14:textId="2E608B0B"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0FFFEDF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685901A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0,020</w:t>
            </w:r>
          </w:p>
        </w:tc>
      </w:tr>
      <w:tr w:rsidR="008168FD" w:rsidRPr="008168FD" w14:paraId="3EB2D35D" w14:textId="77777777" w:rsidTr="008168FD">
        <w:tc>
          <w:tcPr>
            <w:tcW w:w="709" w:type="dxa"/>
            <w:tcBorders>
              <w:top w:val="nil"/>
              <w:left w:val="single" w:sz="6" w:space="0" w:color="auto"/>
              <w:bottom w:val="nil"/>
              <w:right w:val="nil"/>
            </w:tcBorders>
          </w:tcPr>
          <w:p w14:paraId="035B2754"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B007A76"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1262052" w14:textId="48C2FAA4"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4. Hol</w:t>
            </w:r>
          </w:p>
        </w:tc>
      </w:tr>
      <w:tr w:rsidR="008168FD" w:rsidRPr="008168FD" w14:paraId="781B693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36E0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37</w:t>
            </w:r>
          </w:p>
        </w:tc>
        <w:tc>
          <w:tcPr>
            <w:tcW w:w="1559" w:type="dxa"/>
            <w:tcBorders>
              <w:top w:val="single" w:sz="4" w:space="0" w:color="auto"/>
              <w:bottom w:val="single" w:sz="4" w:space="0" w:color="auto"/>
            </w:tcBorders>
          </w:tcPr>
          <w:p w14:paraId="36CDA067" w14:textId="1D557706"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5B1C994C" w14:textId="7B1630A7"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7331E39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BF599D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2,800</w:t>
            </w:r>
          </w:p>
        </w:tc>
      </w:tr>
      <w:tr w:rsidR="008168FD" w:rsidRPr="008168FD" w14:paraId="2F92C98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FCE2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38</w:t>
            </w:r>
          </w:p>
        </w:tc>
        <w:tc>
          <w:tcPr>
            <w:tcW w:w="1559" w:type="dxa"/>
            <w:tcBorders>
              <w:top w:val="single" w:sz="4" w:space="0" w:color="auto"/>
              <w:bottom w:val="single" w:sz="4" w:space="0" w:color="auto"/>
            </w:tcBorders>
          </w:tcPr>
          <w:p w14:paraId="1CFE26FE" w14:textId="5EA2389D"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RpCM33E</w:t>
            </w:r>
          </w:p>
        </w:tc>
        <w:tc>
          <w:tcPr>
            <w:tcW w:w="4678" w:type="dxa"/>
            <w:tcBorders>
              <w:top w:val="single" w:sz="4" w:space="0" w:color="auto"/>
              <w:bottom w:val="single" w:sz="4" w:space="0" w:color="auto"/>
            </w:tcBorders>
            <w:vAlign w:val="center"/>
          </w:tcPr>
          <w:p w14:paraId="457C808B" w14:textId="72C3DA7F" w:rsidR="008168FD" w:rsidRPr="008168FD" w:rsidRDefault="008168FD" w:rsidP="008168FD">
            <w:pPr>
              <w:autoSpaceDE w:val="0"/>
              <w:autoSpaceDN w:val="0"/>
              <w:rPr>
                <w:noProof w:val="0"/>
                <w:lang w:val="en-US" w:eastAsia="ru-RU"/>
              </w:rPr>
            </w:pPr>
            <w:r w:rsidRPr="008168FD">
              <w:rPr>
                <w:noProof w:val="0"/>
                <w:lang w:val="en-US" w:eastAsia="ru-RU"/>
              </w:rPr>
              <w:t>Demontarea placajelor din gips-carton</w:t>
            </w:r>
          </w:p>
        </w:tc>
        <w:tc>
          <w:tcPr>
            <w:tcW w:w="992" w:type="dxa"/>
            <w:tcBorders>
              <w:top w:val="single" w:sz="4" w:space="0" w:color="auto"/>
              <w:bottom w:val="single" w:sz="4" w:space="0" w:color="auto"/>
            </w:tcBorders>
            <w:vAlign w:val="center"/>
          </w:tcPr>
          <w:p w14:paraId="545C255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E117A6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5A642F28"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9BB0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39</w:t>
            </w:r>
          </w:p>
        </w:tc>
        <w:tc>
          <w:tcPr>
            <w:tcW w:w="1559" w:type="dxa"/>
            <w:tcBorders>
              <w:top w:val="single" w:sz="4" w:space="0" w:color="auto"/>
              <w:bottom w:val="single" w:sz="4" w:space="0" w:color="auto"/>
            </w:tcBorders>
          </w:tcPr>
          <w:p w14:paraId="0098A88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7B850FBC"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14589A" w14:textId="1062D041"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2797AFC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13E9EF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3DC7B278"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206C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40</w:t>
            </w:r>
          </w:p>
        </w:tc>
        <w:tc>
          <w:tcPr>
            <w:tcW w:w="1559" w:type="dxa"/>
            <w:tcBorders>
              <w:top w:val="single" w:sz="4" w:space="0" w:color="auto"/>
              <w:bottom w:val="single" w:sz="4" w:space="0" w:color="auto"/>
            </w:tcBorders>
          </w:tcPr>
          <w:p w14:paraId="3B4FADA9" w14:textId="4AC622A3"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RpCG29A</w:t>
            </w:r>
          </w:p>
        </w:tc>
        <w:tc>
          <w:tcPr>
            <w:tcW w:w="4678" w:type="dxa"/>
            <w:tcBorders>
              <w:top w:val="single" w:sz="4" w:space="0" w:color="auto"/>
              <w:bottom w:val="single" w:sz="4" w:space="0" w:color="auto"/>
            </w:tcBorders>
            <w:vAlign w:val="center"/>
          </w:tcPr>
          <w:p w14:paraId="18F88856" w14:textId="39DC12B3" w:rsidR="008168FD" w:rsidRPr="008168FD" w:rsidRDefault="008168FD" w:rsidP="008168FD">
            <w:pPr>
              <w:autoSpaceDE w:val="0"/>
              <w:autoSpaceDN w:val="0"/>
              <w:rPr>
                <w:noProof w:val="0"/>
                <w:lang w:val="en-US" w:eastAsia="ru-RU"/>
              </w:rPr>
            </w:pPr>
            <w:r w:rsidRPr="008168FD">
              <w:rPr>
                <w:noProof w:val="0"/>
                <w:lang w:val="en-US" w:eastAsia="ru-RU"/>
              </w:rPr>
              <w:t xml:space="preserve">Demolarea peretilor de zidarie din caramida </w:t>
            </w:r>
          </w:p>
        </w:tc>
        <w:tc>
          <w:tcPr>
            <w:tcW w:w="992" w:type="dxa"/>
            <w:tcBorders>
              <w:top w:val="single" w:sz="4" w:space="0" w:color="auto"/>
              <w:bottom w:val="single" w:sz="4" w:space="0" w:color="auto"/>
            </w:tcBorders>
            <w:vAlign w:val="center"/>
          </w:tcPr>
          <w:p w14:paraId="1192FF5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4F59A97B"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3,390</w:t>
            </w:r>
          </w:p>
        </w:tc>
      </w:tr>
      <w:tr w:rsidR="008168FD" w:rsidRPr="008168FD" w14:paraId="1891345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676D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41</w:t>
            </w:r>
          </w:p>
        </w:tc>
        <w:tc>
          <w:tcPr>
            <w:tcW w:w="1559" w:type="dxa"/>
            <w:tcBorders>
              <w:top w:val="single" w:sz="4" w:space="0" w:color="auto"/>
              <w:bottom w:val="single" w:sz="4" w:space="0" w:color="auto"/>
            </w:tcBorders>
          </w:tcPr>
          <w:p w14:paraId="45D905D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31C2FC9A"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41741E2" w14:textId="2E2B973D"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1B47648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CE8585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525635F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2567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42</w:t>
            </w:r>
          </w:p>
        </w:tc>
        <w:tc>
          <w:tcPr>
            <w:tcW w:w="1559" w:type="dxa"/>
            <w:tcBorders>
              <w:top w:val="single" w:sz="4" w:space="0" w:color="auto"/>
              <w:bottom w:val="single" w:sz="4" w:space="0" w:color="auto"/>
            </w:tcBorders>
          </w:tcPr>
          <w:p w14:paraId="2A0C9B3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CK22C</w:t>
            </w:r>
          </w:p>
          <w:p w14:paraId="40AAF0A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3D042F" w14:textId="5955D8B3" w:rsidR="008168FD" w:rsidRPr="008168FD" w:rsidRDefault="008168FD" w:rsidP="008168FD">
            <w:pPr>
              <w:autoSpaceDE w:val="0"/>
              <w:autoSpaceDN w:val="0"/>
              <w:rPr>
                <w:noProof w:val="0"/>
                <w:lang w:val="en-US" w:eastAsia="ru-RU"/>
              </w:rPr>
            </w:pPr>
            <w:r w:rsidRPr="008168FD">
              <w:rPr>
                <w:noProof w:val="0"/>
                <w:lang w:val="en-US" w:eastAsia="ru-RU"/>
              </w:rPr>
              <w:t>Vitralii din profile din aluminiu la constructii cu inaltimi pina la 35 m din panouri fixe si foi de usa</w:t>
            </w:r>
          </w:p>
        </w:tc>
        <w:tc>
          <w:tcPr>
            <w:tcW w:w="992" w:type="dxa"/>
            <w:tcBorders>
              <w:top w:val="single" w:sz="4" w:space="0" w:color="auto"/>
              <w:bottom w:val="single" w:sz="4" w:space="0" w:color="auto"/>
            </w:tcBorders>
            <w:vAlign w:val="center"/>
          </w:tcPr>
          <w:p w14:paraId="47D63DF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113093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6,190</w:t>
            </w:r>
          </w:p>
        </w:tc>
      </w:tr>
      <w:tr w:rsidR="008168FD" w:rsidRPr="008168FD" w14:paraId="4A158E3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0FF2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43</w:t>
            </w:r>
          </w:p>
        </w:tc>
        <w:tc>
          <w:tcPr>
            <w:tcW w:w="1559" w:type="dxa"/>
            <w:tcBorders>
              <w:top w:val="single" w:sz="4" w:space="0" w:color="auto"/>
              <w:bottom w:val="single" w:sz="4" w:space="0" w:color="auto"/>
            </w:tcBorders>
          </w:tcPr>
          <w:p w14:paraId="342A3A5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530DD38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D86714F" w14:textId="4D672730"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69B5AFD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A27207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7B72C02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E6A5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44</w:t>
            </w:r>
          </w:p>
        </w:tc>
        <w:tc>
          <w:tcPr>
            <w:tcW w:w="1559" w:type="dxa"/>
            <w:tcBorders>
              <w:top w:val="single" w:sz="4" w:space="0" w:color="auto"/>
              <w:bottom w:val="single" w:sz="4" w:space="0" w:color="auto"/>
            </w:tcBorders>
          </w:tcPr>
          <w:p w14:paraId="36425D9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2B0CC5A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636189" w14:textId="09574651"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2A1A90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EDE265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1CF183B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2D7D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45</w:t>
            </w:r>
          </w:p>
        </w:tc>
        <w:tc>
          <w:tcPr>
            <w:tcW w:w="1559" w:type="dxa"/>
            <w:tcBorders>
              <w:top w:val="single" w:sz="4" w:space="0" w:color="auto"/>
              <w:bottom w:val="single" w:sz="4" w:space="0" w:color="auto"/>
            </w:tcBorders>
          </w:tcPr>
          <w:p w14:paraId="2B5EF8C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757B6BA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468893D" w14:textId="743137C9"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1965E565"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51E0D4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07EF01E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5D7A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46</w:t>
            </w:r>
          </w:p>
        </w:tc>
        <w:tc>
          <w:tcPr>
            <w:tcW w:w="1559" w:type="dxa"/>
            <w:tcBorders>
              <w:top w:val="single" w:sz="4" w:space="0" w:color="auto"/>
              <w:bottom w:val="single" w:sz="4" w:space="0" w:color="auto"/>
            </w:tcBorders>
          </w:tcPr>
          <w:p w14:paraId="751F7235" w14:textId="7998CE73"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481E0C0B" w14:textId="1F361A39"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43C0CCC6"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67CAC6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01F53B3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7BE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47</w:t>
            </w:r>
          </w:p>
        </w:tc>
        <w:tc>
          <w:tcPr>
            <w:tcW w:w="1559" w:type="dxa"/>
            <w:tcBorders>
              <w:top w:val="single" w:sz="4" w:space="0" w:color="auto"/>
              <w:bottom w:val="single" w:sz="4" w:space="0" w:color="auto"/>
            </w:tcBorders>
          </w:tcPr>
          <w:p w14:paraId="4AB1C93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21821A14"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D74E34" w14:textId="7635187F"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0DFC90E"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430DF5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382BB3BF"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C8E5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48</w:t>
            </w:r>
          </w:p>
        </w:tc>
        <w:tc>
          <w:tcPr>
            <w:tcW w:w="1559" w:type="dxa"/>
            <w:tcBorders>
              <w:top w:val="single" w:sz="4" w:space="0" w:color="auto"/>
              <w:bottom w:val="single" w:sz="4" w:space="0" w:color="auto"/>
            </w:tcBorders>
          </w:tcPr>
          <w:p w14:paraId="091CB4E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2D53B657"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55865B" w14:textId="6DF9B0C0"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4A103C6E"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BEB2D0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0224E2E7"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B7B6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49</w:t>
            </w:r>
          </w:p>
        </w:tc>
        <w:tc>
          <w:tcPr>
            <w:tcW w:w="1559" w:type="dxa"/>
            <w:tcBorders>
              <w:top w:val="single" w:sz="4" w:space="0" w:color="auto"/>
              <w:bottom w:val="single" w:sz="4" w:space="0" w:color="auto"/>
            </w:tcBorders>
          </w:tcPr>
          <w:p w14:paraId="0ADB0B0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10429390"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7765038" w14:textId="1EFEB641"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00F02919"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186552C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0,030</w:t>
            </w:r>
          </w:p>
        </w:tc>
      </w:tr>
    </w:tbl>
    <w:p w14:paraId="21577EA7" w14:textId="77777777" w:rsidR="008168FD" w:rsidRDefault="008168FD" w:rsidP="008F5CC3">
      <w:pPr>
        <w:jc w:val="both"/>
        <w:rPr>
          <w:i/>
          <w:noProof w:val="0"/>
          <w:lang w:eastAsia="ru-RU"/>
        </w:rPr>
      </w:pPr>
    </w:p>
    <w:p w14:paraId="7ADAD4F6" w14:textId="77777777" w:rsidR="008168FD" w:rsidRDefault="008168FD" w:rsidP="008F5CC3">
      <w:pPr>
        <w:jc w:val="both"/>
        <w:rPr>
          <w:i/>
          <w:noProof w:val="0"/>
          <w:lang w:eastAsia="ru-RU"/>
        </w:rPr>
      </w:pPr>
    </w:p>
    <w:p w14:paraId="05382987" w14:textId="77777777" w:rsidR="007F7B9D" w:rsidRDefault="007F7B9D" w:rsidP="008F5CC3">
      <w:pPr>
        <w:jc w:val="both"/>
        <w:rPr>
          <w:i/>
        </w:rPr>
      </w:pPr>
    </w:p>
    <w:p w14:paraId="52E11411" w14:textId="77777777" w:rsidR="00A2764E" w:rsidRDefault="00A2764E" w:rsidP="008F5CC3">
      <w:pPr>
        <w:jc w:val="both"/>
        <w:rPr>
          <w:i/>
        </w:rPr>
      </w:pPr>
    </w:p>
    <w:p w14:paraId="1FCBB4A8" w14:textId="77777777" w:rsidR="00A2764E" w:rsidRPr="00FF11EE" w:rsidRDefault="00A2764E" w:rsidP="008F5CC3">
      <w:pPr>
        <w:jc w:val="both"/>
        <w:rPr>
          <w:i/>
        </w:rPr>
      </w:pPr>
    </w:p>
    <w:p w14:paraId="67F27264" w14:textId="00833E96" w:rsidR="008F5CC3" w:rsidRPr="007F7B9D" w:rsidRDefault="008F5CC3" w:rsidP="008F5CC3">
      <w:pPr>
        <w:tabs>
          <w:tab w:val="left" w:pos="5103"/>
          <w:tab w:val="left" w:pos="10348"/>
        </w:tabs>
        <w:jc w:val="both"/>
        <w:rPr>
          <w:noProof w:val="0"/>
          <w:lang w:eastAsia="ru-RU"/>
        </w:rPr>
      </w:pPr>
      <w:r w:rsidRPr="009111FF">
        <w:rPr>
          <w:b/>
          <w:bCs/>
        </w:rPr>
        <w:lastRenderedPageBreak/>
        <w:t xml:space="preserve">Lotul 2: obiectul: </w:t>
      </w:r>
      <w:r w:rsidR="007F7B9D" w:rsidRPr="007F7B9D">
        <w:rPr>
          <w:noProof w:val="0"/>
          <w:lang w:eastAsia="ru-RU"/>
        </w:rPr>
        <w:t>Lucrări de reparație curentă a acoperișului cu membrană PVC la clădirea Centrului Tehnic (bloc „L”) șos. Hîncești, mun. Chișinău</w:t>
      </w:r>
    </w:p>
    <w:p w14:paraId="5DC33923" w14:textId="77777777" w:rsidR="00C271E0" w:rsidRPr="008F5CC3" w:rsidRDefault="00C271E0" w:rsidP="008F5CC3">
      <w:pPr>
        <w:tabs>
          <w:tab w:val="left" w:pos="5103"/>
          <w:tab w:val="left" w:pos="10348"/>
        </w:tabs>
        <w:jc w:val="both"/>
        <w:rPr>
          <w:b/>
          <w:i/>
        </w:rPr>
      </w:pPr>
    </w:p>
    <w:p w14:paraId="3866B9B1" w14:textId="77777777" w:rsidR="008F5CC3" w:rsidRDefault="008F5CC3" w:rsidP="008F5CC3">
      <w:pPr>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2573E7DB" w14:textId="77777777" w:rsidR="00C271E0" w:rsidRPr="00FF11EE" w:rsidRDefault="00C271E0" w:rsidP="008F5CC3">
      <w:pPr>
        <w:jc w:val="both"/>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71E0" w:rsidRPr="00C271E0" w14:paraId="0C008204" w14:textId="77777777" w:rsidTr="00C271E0">
        <w:trPr>
          <w:cantSplit/>
          <w:trHeight w:val="592"/>
        </w:trPr>
        <w:tc>
          <w:tcPr>
            <w:tcW w:w="709" w:type="dxa"/>
            <w:tcBorders>
              <w:top w:val="single" w:sz="6" w:space="0" w:color="auto"/>
              <w:left w:val="single" w:sz="6" w:space="0" w:color="auto"/>
              <w:bottom w:val="nil"/>
              <w:right w:val="nil"/>
            </w:tcBorders>
            <w:shd w:val="pct5" w:color="auto" w:fill="auto"/>
          </w:tcPr>
          <w:p w14:paraId="7046DE70" w14:textId="77777777" w:rsidR="00C271E0" w:rsidRPr="00C271E0" w:rsidRDefault="00C271E0" w:rsidP="00C271E0">
            <w:pPr>
              <w:autoSpaceDE w:val="0"/>
              <w:autoSpaceDN w:val="0"/>
              <w:ind w:right="-108"/>
              <w:jc w:val="center"/>
              <w:rPr>
                <w:rFonts w:eastAsia="SimSun"/>
                <w:noProof w:val="0"/>
                <w:sz w:val="22"/>
                <w:lang w:val="en-US" w:eastAsia="ru-RU"/>
              </w:rPr>
            </w:pPr>
            <w:r w:rsidRPr="00C271E0">
              <w:rPr>
                <w:rFonts w:eastAsia="SimSun"/>
                <w:noProof w:val="0"/>
                <w:sz w:val="22"/>
                <w:lang w:val="ru-RU" w:eastAsia="ru-RU"/>
              </w:rPr>
              <w:t>№</w:t>
            </w:r>
          </w:p>
          <w:p w14:paraId="69D0715C" w14:textId="77777777" w:rsidR="00C271E0" w:rsidRPr="00C271E0" w:rsidRDefault="00C271E0" w:rsidP="00C271E0">
            <w:pPr>
              <w:autoSpaceDE w:val="0"/>
              <w:autoSpaceDN w:val="0"/>
              <w:ind w:right="-108"/>
              <w:jc w:val="center"/>
              <w:rPr>
                <w:rFonts w:eastAsia="SimSun"/>
                <w:noProof w:val="0"/>
                <w:sz w:val="22"/>
                <w:lang w:val="ru-RU" w:eastAsia="ru-RU"/>
              </w:rPr>
            </w:pPr>
            <w:r w:rsidRPr="00C271E0">
              <w:rPr>
                <w:rFonts w:eastAsia="SimSun"/>
                <w:noProof w:val="0"/>
                <w:sz w:val="22"/>
                <w:lang w:val="ru-RU" w:eastAsia="ru-RU"/>
              </w:rPr>
              <w:t xml:space="preserve"> </w:t>
            </w:r>
            <w:r w:rsidRPr="00C271E0">
              <w:rPr>
                <w:rFonts w:eastAsia="SimSun"/>
                <w:noProof w:val="0"/>
                <w:sz w:val="22"/>
                <w:lang w:val="en-US" w:eastAsia="ru-RU"/>
              </w:rPr>
              <w:t>crt</w:t>
            </w:r>
            <w:r w:rsidRPr="00C271E0">
              <w:rPr>
                <w:rFonts w:eastAsia="SimSun"/>
                <w:noProof w:val="0"/>
                <w:sz w:val="22"/>
                <w:lang w:val="ru-RU" w:eastAsia="ru-RU"/>
              </w:rPr>
              <w:t>.</w:t>
            </w:r>
          </w:p>
        </w:tc>
        <w:tc>
          <w:tcPr>
            <w:tcW w:w="1559" w:type="dxa"/>
            <w:tcBorders>
              <w:top w:val="single" w:sz="6" w:space="0" w:color="auto"/>
              <w:left w:val="single" w:sz="6" w:space="0" w:color="auto"/>
              <w:bottom w:val="nil"/>
              <w:right w:val="nil"/>
            </w:tcBorders>
            <w:shd w:val="pct5" w:color="auto" w:fill="auto"/>
          </w:tcPr>
          <w:p w14:paraId="7C99CE3B" w14:textId="77777777" w:rsidR="00C271E0" w:rsidRPr="00C271E0" w:rsidRDefault="00C271E0" w:rsidP="00C271E0">
            <w:pPr>
              <w:autoSpaceDE w:val="0"/>
              <w:autoSpaceDN w:val="0"/>
              <w:ind w:left="-120" w:right="-108"/>
              <w:jc w:val="center"/>
              <w:rPr>
                <w:rFonts w:eastAsia="SimSun"/>
                <w:noProof w:val="0"/>
                <w:sz w:val="22"/>
                <w:lang w:val="en-US" w:eastAsia="ru-RU"/>
              </w:rPr>
            </w:pPr>
            <w:r w:rsidRPr="00C271E0">
              <w:rPr>
                <w:rFonts w:eastAsia="SimSun"/>
                <w:noProof w:val="0"/>
                <w:sz w:val="22"/>
                <w:lang w:eastAsia="ru-RU"/>
              </w:rPr>
              <w:t>Simbol</w:t>
            </w:r>
            <w:r w:rsidRPr="00C271E0">
              <w:rPr>
                <w:rFonts w:eastAsia="SimSun"/>
                <w:noProof w:val="0"/>
                <w:sz w:val="22"/>
                <w:lang w:val="en-US" w:eastAsia="ru-RU"/>
              </w:rPr>
              <w:t xml:space="preserve"> </w:t>
            </w:r>
            <w:r w:rsidRPr="00C271E0">
              <w:rPr>
                <w:rFonts w:eastAsia="SimSun"/>
                <w:noProof w:val="0"/>
                <w:sz w:val="22"/>
                <w:lang w:eastAsia="ru-RU"/>
              </w:rPr>
              <w:t>norme</w:t>
            </w:r>
            <w:r w:rsidRPr="00C271E0">
              <w:rPr>
                <w:rFonts w:eastAsia="SimSun"/>
                <w:noProof w:val="0"/>
                <w:sz w:val="22"/>
                <w:lang w:val="en-US" w:eastAsia="ru-RU"/>
              </w:rPr>
              <w:t xml:space="preserve"> </w:t>
            </w:r>
            <w:r w:rsidRPr="00C271E0">
              <w:rPr>
                <w:rFonts w:eastAsia="SimSun"/>
                <w:noProof w:val="0"/>
                <w:sz w:val="22"/>
                <w:lang w:eastAsia="ru-RU"/>
              </w:rPr>
              <w:t>ş</w:t>
            </w:r>
            <w:r w:rsidRPr="00C271E0">
              <w:rPr>
                <w:noProof w:val="0"/>
                <w:sz w:val="22"/>
                <w:lang w:eastAsia="ru-RU"/>
              </w:rPr>
              <w:t xml:space="preserve">i Cod </w:t>
            </w:r>
            <w:r w:rsidRPr="00C271E0">
              <w:rPr>
                <w:rFonts w:eastAsia="SimSun"/>
                <w:noProof w:val="0"/>
                <w:sz w:val="22"/>
                <w:lang w:val="en-US" w:eastAsia="ru-RU"/>
              </w:rPr>
              <w:t xml:space="preserve"> </w:t>
            </w:r>
            <w:r w:rsidRPr="00C271E0">
              <w:rPr>
                <w:rFonts w:eastAsia="SimSun"/>
                <w:noProof w:val="0"/>
                <w:sz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33899848" w14:textId="77777777" w:rsidR="00C271E0" w:rsidRPr="00C271E0" w:rsidRDefault="00C271E0" w:rsidP="00C271E0">
            <w:pPr>
              <w:autoSpaceDE w:val="0"/>
              <w:autoSpaceDN w:val="0"/>
              <w:jc w:val="center"/>
              <w:rPr>
                <w:rFonts w:eastAsia="SimSun"/>
                <w:noProof w:val="0"/>
                <w:sz w:val="22"/>
                <w:lang w:eastAsia="ru-RU"/>
              </w:rPr>
            </w:pPr>
          </w:p>
          <w:p w14:paraId="40A3DCE5" w14:textId="77777777" w:rsidR="00C271E0" w:rsidRPr="00C271E0" w:rsidRDefault="00C271E0" w:rsidP="00C271E0">
            <w:pPr>
              <w:autoSpaceDE w:val="0"/>
              <w:autoSpaceDN w:val="0"/>
              <w:jc w:val="center"/>
              <w:rPr>
                <w:rFonts w:eastAsia="SimSun"/>
                <w:noProof w:val="0"/>
                <w:sz w:val="22"/>
                <w:lang w:val="en-US" w:eastAsia="ru-RU"/>
              </w:rPr>
            </w:pPr>
            <w:r w:rsidRPr="00C271E0">
              <w:rPr>
                <w:noProof w:val="0"/>
                <w:sz w:val="22"/>
                <w:lang w:eastAsia="ru-RU"/>
              </w:rPr>
              <w:t>Denumire lucr</w:t>
            </w:r>
            <w:r w:rsidRPr="00C271E0">
              <w:rPr>
                <w:rFonts w:eastAsia="SimSun"/>
                <w:noProof w:val="0"/>
                <w:sz w:val="22"/>
                <w:lang w:eastAsia="ru-RU"/>
              </w:rPr>
              <w:t>ă</w:t>
            </w:r>
            <w:r w:rsidRPr="00C271E0">
              <w:rPr>
                <w:noProof w:val="0"/>
                <w:sz w:val="22"/>
                <w:lang w:eastAsia="ru-RU"/>
              </w:rPr>
              <w:t>ri</w:t>
            </w:r>
            <w:r w:rsidRPr="00C271E0">
              <w:rPr>
                <w:rFonts w:eastAsia="SimSun"/>
                <w:noProof w:val="0"/>
                <w:sz w:val="22"/>
                <w:lang w:eastAsia="ru-RU"/>
              </w:rPr>
              <w:t xml:space="preserve">lor    </w:t>
            </w:r>
          </w:p>
        </w:tc>
        <w:tc>
          <w:tcPr>
            <w:tcW w:w="992" w:type="dxa"/>
            <w:tcBorders>
              <w:top w:val="single" w:sz="6" w:space="0" w:color="auto"/>
              <w:left w:val="single" w:sz="6" w:space="0" w:color="auto"/>
              <w:bottom w:val="nil"/>
              <w:right w:val="nil"/>
            </w:tcBorders>
            <w:shd w:val="pct5" w:color="auto" w:fill="auto"/>
          </w:tcPr>
          <w:p w14:paraId="695E15C1" w14:textId="77777777" w:rsidR="00C271E0" w:rsidRPr="00C271E0" w:rsidRDefault="00C271E0" w:rsidP="00C271E0">
            <w:pPr>
              <w:autoSpaceDE w:val="0"/>
              <w:autoSpaceDN w:val="0"/>
              <w:ind w:left="-108" w:right="-108"/>
              <w:jc w:val="center"/>
              <w:rPr>
                <w:rFonts w:eastAsia="SimSun"/>
                <w:noProof w:val="0"/>
                <w:sz w:val="22"/>
                <w:lang w:val="ru-RU" w:eastAsia="ru-RU"/>
              </w:rPr>
            </w:pPr>
            <w:r w:rsidRPr="00C271E0">
              <w:rPr>
                <w:rFonts w:eastAsia="SimSun"/>
                <w:noProof w:val="0"/>
                <w:sz w:val="22"/>
                <w:lang w:eastAsia="ru-RU"/>
              </w:rPr>
              <w:t>Unitatea de masura</w:t>
            </w:r>
            <w:r w:rsidRPr="00C271E0">
              <w:rPr>
                <w:rFonts w:eastAsia="SimSun"/>
                <w:noProof w:val="0"/>
                <w:sz w:val="22"/>
                <w:lang w:val="ru-RU" w:eastAsia="ru-RU"/>
              </w:rPr>
              <w:t xml:space="preserve"> </w:t>
            </w:r>
          </w:p>
        </w:tc>
        <w:tc>
          <w:tcPr>
            <w:tcW w:w="1843" w:type="dxa"/>
            <w:tcBorders>
              <w:top w:val="single" w:sz="6" w:space="0" w:color="auto"/>
              <w:left w:val="single" w:sz="6" w:space="0" w:color="auto"/>
              <w:bottom w:val="nil"/>
              <w:right w:val="single" w:sz="6" w:space="0" w:color="auto"/>
            </w:tcBorders>
            <w:shd w:val="pct5" w:color="auto" w:fill="auto"/>
          </w:tcPr>
          <w:p w14:paraId="597581C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Volum</w:t>
            </w:r>
          </w:p>
        </w:tc>
      </w:tr>
    </w:tbl>
    <w:p w14:paraId="0A889B50" w14:textId="77777777" w:rsidR="00C271E0" w:rsidRPr="00C271E0" w:rsidRDefault="00C271E0" w:rsidP="00C271E0">
      <w:pPr>
        <w:autoSpaceDE w:val="0"/>
        <w:autoSpaceDN w:val="0"/>
        <w:rPr>
          <w:rFonts w:eastAsia="SimSun"/>
          <w:noProof w:val="0"/>
          <w:sz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71E0" w:rsidRPr="00C271E0" w14:paraId="287BBF80" w14:textId="77777777" w:rsidTr="00C271E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BB06F5" w14:textId="77777777" w:rsidR="00C271E0" w:rsidRPr="00C271E0" w:rsidRDefault="00C271E0" w:rsidP="00C271E0">
            <w:pPr>
              <w:autoSpaceDE w:val="0"/>
              <w:autoSpaceDN w:val="0"/>
              <w:ind w:right="-108"/>
              <w:jc w:val="center"/>
              <w:rPr>
                <w:rFonts w:eastAsia="SimSun"/>
                <w:noProof w:val="0"/>
                <w:sz w:val="22"/>
                <w:lang w:val="ru-RU" w:eastAsia="ru-RU"/>
              </w:rPr>
            </w:pPr>
            <w:r w:rsidRPr="00C271E0">
              <w:rPr>
                <w:rFonts w:eastAsia="SimSun"/>
                <w:noProof w:val="0"/>
                <w:sz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306B600" w14:textId="77777777" w:rsidR="00C271E0" w:rsidRPr="00C271E0" w:rsidRDefault="00C271E0" w:rsidP="00C271E0">
            <w:pPr>
              <w:autoSpaceDE w:val="0"/>
              <w:autoSpaceDN w:val="0"/>
              <w:ind w:left="-120" w:right="-108"/>
              <w:jc w:val="center"/>
              <w:rPr>
                <w:rFonts w:eastAsia="SimSun"/>
                <w:noProof w:val="0"/>
                <w:sz w:val="22"/>
                <w:lang w:val="ru-RU" w:eastAsia="ru-RU"/>
              </w:rPr>
            </w:pPr>
            <w:r w:rsidRPr="00C271E0">
              <w:rPr>
                <w:rFonts w:eastAsia="SimSun"/>
                <w:noProof w:val="0"/>
                <w:sz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3810567"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7B90D5E" w14:textId="77777777" w:rsidR="00C271E0" w:rsidRPr="00C271E0" w:rsidRDefault="00C271E0" w:rsidP="00C271E0">
            <w:pPr>
              <w:autoSpaceDE w:val="0"/>
              <w:autoSpaceDN w:val="0"/>
              <w:ind w:left="-108" w:right="-108"/>
              <w:jc w:val="center"/>
              <w:rPr>
                <w:rFonts w:eastAsia="SimSun"/>
                <w:noProof w:val="0"/>
                <w:sz w:val="22"/>
                <w:lang w:val="ru-RU" w:eastAsia="ru-RU"/>
              </w:rPr>
            </w:pPr>
            <w:r w:rsidRPr="00C271E0">
              <w:rPr>
                <w:rFonts w:eastAsia="SimSun"/>
                <w:noProof w:val="0"/>
                <w:sz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142BDE4"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5</w:t>
            </w:r>
          </w:p>
        </w:tc>
      </w:tr>
      <w:tr w:rsidR="00C271E0" w:rsidRPr="00C271E0" w14:paraId="76525B6A" w14:textId="77777777" w:rsidTr="00C271E0">
        <w:tc>
          <w:tcPr>
            <w:tcW w:w="709" w:type="dxa"/>
            <w:tcBorders>
              <w:top w:val="nil"/>
              <w:left w:val="single" w:sz="6" w:space="0" w:color="auto"/>
              <w:bottom w:val="nil"/>
              <w:right w:val="nil"/>
            </w:tcBorders>
          </w:tcPr>
          <w:p w14:paraId="2E6E6C17" w14:textId="77777777" w:rsidR="00C271E0" w:rsidRPr="00C271E0" w:rsidRDefault="00C271E0" w:rsidP="00C271E0">
            <w:pPr>
              <w:autoSpaceDE w:val="0"/>
              <w:autoSpaceDN w:val="0"/>
              <w:jc w:val="center"/>
              <w:rPr>
                <w:rFonts w:eastAsia="SimSun"/>
                <w:noProof w:val="0"/>
                <w:sz w:val="20"/>
                <w:lang w:val="ru-RU" w:eastAsia="ru-RU"/>
              </w:rPr>
            </w:pPr>
          </w:p>
        </w:tc>
        <w:tc>
          <w:tcPr>
            <w:tcW w:w="1559" w:type="dxa"/>
            <w:tcBorders>
              <w:top w:val="nil"/>
              <w:left w:val="single" w:sz="6" w:space="0" w:color="auto"/>
              <w:bottom w:val="nil"/>
              <w:right w:val="nil"/>
            </w:tcBorders>
          </w:tcPr>
          <w:p w14:paraId="5D3578FC" w14:textId="77777777" w:rsidR="00C271E0" w:rsidRPr="00C271E0" w:rsidRDefault="00C271E0" w:rsidP="00C271E0">
            <w:pPr>
              <w:autoSpaceDE w:val="0"/>
              <w:autoSpaceDN w:val="0"/>
              <w:rPr>
                <w:rFonts w:eastAsia="SimSun"/>
                <w:noProof w:val="0"/>
                <w:sz w:val="20"/>
                <w:lang w:val="ru-RU" w:eastAsia="ru-RU"/>
              </w:rPr>
            </w:pPr>
          </w:p>
        </w:tc>
        <w:tc>
          <w:tcPr>
            <w:tcW w:w="7513" w:type="dxa"/>
            <w:gridSpan w:val="3"/>
            <w:tcBorders>
              <w:top w:val="nil"/>
              <w:left w:val="single" w:sz="6" w:space="0" w:color="auto"/>
              <w:bottom w:val="nil"/>
              <w:right w:val="single" w:sz="6" w:space="0" w:color="auto"/>
            </w:tcBorders>
          </w:tcPr>
          <w:p w14:paraId="2FE16E54" w14:textId="3F32B033" w:rsidR="00C271E0" w:rsidRPr="00C271E0" w:rsidRDefault="00C271E0" w:rsidP="00C271E0">
            <w:pPr>
              <w:autoSpaceDE w:val="0"/>
              <w:autoSpaceDN w:val="0"/>
              <w:rPr>
                <w:rFonts w:eastAsia="SimSun"/>
                <w:b/>
                <w:noProof w:val="0"/>
                <w:sz w:val="22"/>
                <w:lang w:val="en-US" w:eastAsia="ru-RU"/>
              </w:rPr>
            </w:pPr>
            <w:r w:rsidRPr="00C271E0">
              <w:rPr>
                <w:rFonts w:eastAsia="SimSun"/>
                <w:b/>
                <w:noProof w:val="0"/>
                <w:sz w:val="22"/>
                <w:lang w:val="ru-RU" w:eastAsia="ru-RU"/>
              </w:rPr>
              <w:t xml:space="preserve">1. Acoperis </w:t>
            </w:r>
          </w:p>
        </w:tc>
      </w:tr>
      <w:tr w:rsidR="00C271E0" w:rsidRPr="00C271E0" w14:paraId="13E1DD2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9D59C"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w:t>
            </w:r>
          </w:p>
        </w:tc>
        <w:tc>
          <w:tcPr>
            <w:tcW w:w="1559" w:type="dxa"/>
            <w:tcBorders>
              <w:top w:val="single" w:sz="4" w:space="0" w:color="auto"/>
              <w:bottom w:val="single" w:sz="4" w:space="0" w:color="auto"/>
            </w:tcBorders>
          </w:tcPr>
          <w:p w14:paraId="52D4B54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RpCI50A</w:t>
            </w:r>
          </w:p>
          <w:p w14:paraId="453B95C6"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D5762E9" w14:textId="169E76F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Reparatii la acoperisuri flexibile cu incalzire termica</w:t>
            </w:r>
          </w:p>
        </w:tc>
        <w:tc>
          <w:tcPr>
            <w:tcW w:w="992" w:type="dxa"/>
            <w:tcBorders>
              <w:top w:val="single" w:sz="4" w:space="0" w:color="auto"/>
              <w:bottom w:val="single" w:sz="4" w:space="0" w:color="auto"/>
            </w:tcBorders>
            <w:vAlign w:val="center"/>
          </w:tcPr>
          <w:p w14:paraId="2C7A609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DD8091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100,000</w:t>
            </w:r>
          </w:p>
        </w:tc>
      </w:tr>
      <w:tr w:rsidR="00C271E0" w:rsidRPr="00C271E0" w14:paraId="1B69C94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EB9C6"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2</w:t>
            </w:r>
          </w:p>
        </w:tc>
        <w:tc>
          <w:tcPr>
            <w:tcW w:w="1559" w:type="dxa"/>
            <w:tcBorders>
              <w:top w:val="single" w:sz="4" w:space="0" w:color="auto"/>
              <w:bottom w:val="single" w:sz="4" w:space="0" w:color="auto"/>
            </w:tcBorders>
          </w:tcPr>
          <w:p w14:paraId="1359C42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RpSB05C aplicativ</w:t>
            </w:r>
          </w:p>
          <w:p w14:paraId="75C63912"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979F2F2" w14:textId="58476EF2"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Demontarea gura de scurgere de pe acoperis, cu diametrul de 100 mm</w:t>
            </w:r>
          </w:p>
        </w:tc>
        <w:tc>
          <w:tcPr>
            <w:tcW w:w="992" w:type="dxa"/>
            <w:tcBorders>
              <w:top w:val="single" w:sz="4" w:space="0" w:color="auto"/>
              <w:bottom w:val="single" w:sz="4" w:space="0" w:color="auto"/>
            </w:tcBorders>
            <w:vAlign w:val="center"/>
          </w:tcPr>
          <w:p w14:paraId="7669F56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buc</w:t>
            </w:r>
          </w:p>
        </w:tc>
        <w:tc>
          <w:tcPr>
            <w:tcW w:w="1843" w:type="dxa"/>
            <w:tcBorders>
              <w:top w:val="single" w:sz="4" w:space="0" w:color="auto"/>
              <w:bottom w:val="single" w:sz="4" w:space="0" w:color="auto"/>
            </w:tcBorders>
            <w:vAlign w:val="center"/>
          </w:tcPr>
          <w:p w14:paraId="59F8087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7,000</w:t>
            </w:r>
          </w:p>
        </w:tc>
      </w:tr>
      <w:tr w:rsidR="00C271E0" w:rsidRPr="00C271E0" w14:paraId="231BE5F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B489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3</w:t>
            </w:r>
          </w:p>
        </w:tc>
        <w:tc>
          <w:tcPr>
            <w:tcW w:w="1559" w:type="dxa"/>
            <w:tcBorders>
              <w:top w:val="single" w:sz="4" w:space="0" w:color="auto"/>
              <w:bottom w:val="single" w:sz="4" w:space="0" w:color="auto"/>
            </w:tcBorders>
          </w:tcPr>
          <w:p w14:paraId="7CFB96BF"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RpCB18F</w:t>
            </w:r>
          </w:p>
          <w:p w14:paraId="5AD326C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4F2E3BB" w14:textId="47782C1B"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Demolarea betoanelor vechi cu mijloace mecanice,  beton simplu</w:t>
            </w:r>
          </w:p>
        </w:tc>
        <w:tc>
          <w:tcPr>
            <w:tcW w:w="992" w:type="dxa"/>
            <w:tcBorders>
              <w:top w:val="single" w:sz="4" w:space="0" w:color="auto"/>
              <w:bottom w:val="single" w:sz="4" w:space="0" w:color="auto"/>
            </w:tcBorders>
            <w:vAlign w:val="center"/>
          </w:tcPr>
          <w:p w14:paraId="7517246B"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13DD128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0,400</w:t>
            </w:r>
          </w:p>
        </w:tc>
      </w:tr>
      <w:tr w:rsidR="00C271E0" w:rsidRPr="00C271E0" w14:paraId="5CB5825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1D4F4"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4</w:t>
            </w:r>
          </w:p>
        </w:tc>
        <w:tc>
          <w:tcPr>
            <w:tcW w:w="1559" w:type="dxa"/>
            <w:tcBorders>
              <w:top w:val="single" w:sz="4" w:space="0" w:color="auto"/>
              <w:bottom w:val="single" w:sz="4" w:space="0" w:color="auto"/>
            </w:tcBorders>
          </w:tcPr>
          <w:p w14:paraId="5E634C2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RpCI42A</w:t>
            </w:r>
          </w:p>
          <w:p w14:paraId="226DB197"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B6FE64E" w14:textId="6840DAC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Demontarea elementelor de acoperis -  burlane</w:t>
            </w:r>
          </w:p>
        </w:tc>
        <w:tc>
          <w:tcPr>
            <w:tcW w:w="992" w:type="dxa"/>
            <w:tcBorders>
              <w:top w:val="single" w:sz="4" w:space="0" w:color="auto"/>
              <w:bottom w:val="single" w:sz="4" w:space="0" w:color="auto"/>
            </w:tcBorders>
            <w:vAlign w:val="center"/>
          </w:tcPr>
          <w:p w14:paraId="1EE31A20"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096E04A9"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1BF646A9"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701C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5</w:t>
            </w:r>
          </w:p>
        </w:tc>
        <w:tc>
          <w:tcPr>
            <w:tcW w:w="1559" w:type="dxa"/>
            <w:tcBorders>
              <w:top w:val="single" w:sz="4" w:space="0" w:color="auto"/>
              <w:bottom w:val="single" w:sz="4" w:space="0" w:color="auto"/>
            </w:tcBorders>
          </w:tcPr>
          <w:p w14:paraId="36EB060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SB26A</w:t>
            </w:r>
          </w:p>
          <w:p w14:paraId="71532E3B"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21E9C2C" w14:textId="1B14FAE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Gura de scurgere (receptor)  din plastic, pentru evacuarea apelor de pe terase si acoperisuri, avind diametrul de 100-150 mm</w:t>
            </w:r>
          </w:p>
        </w:tc>
        <w:tc>
          <w:tcPr>
            <w:tcW w:w="992" w:type="dxa"/>
            <w:tcBorders>
              <w:top w:val="single" w:sz="4" w:space="0" w:color="auto"/>
              <w:bottom w:val="single" w:sz="4" w:space="0" w:color="auto"/>
            </w:tcBorders>
            <w:vAlign w:val="center"/>
          </w:tcPr>
          <w:p w14:paraId="4B5A2757"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buc</w:t>
            </w:r>
          </w:p>
        </w:tc>
        <w:tc>
          <w:tcPr>
            <w:tcW w:w="1843" w:type="dxa"/>
            <w:tcBorders>
              <w:top w:val="single" w:sz="4" w:space="0" w:color="auto"/>
              <w:bottom w:val="single" w:sz="4" w:space="0" w:color="auto"/>
            </w:tcBorders>
            <w:vAlign w:val="center"/>
          </w:tcPr>
          <w:p w14:paraId="5CA408E6"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39F0610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1727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6</w:t>
            </w:r>
          </w:p>
        </w:tc>
        <w:tc>
          <w:tcPr>
            <w:tcW w:w="1559" w:type="dxa"/>
            <w:tcBorders>
              <w:top w:val="single" w:sz="4" w:space="0" w:color="auto"/>
              <w:bottom w:val="single" w:sz="4" w:space="0" w:color="auto"/>
            </w:tcBorders>
          </w:tcPr>
          <w:p w14:paraId="1C9164D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SB08E apli</w:t>
            </w:r>
          </w:p>
          <w:p w14:paraId="10D5B677"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8CF85F3" w14:textId="0EE93846"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Teava din material plastic pentru canalizare, avind diametrul de 110 mm ( teava de scurgere a apelor pluviale 7 buc)</w:t>
            </w:r>
          </w:p>
        </w:tc>
        <w:tc>
          <w:tcPr>
            <w:tcW w:w="992" w:type="dxa"/>
            <w:tcBorders>
              <w:top w:val="single" w:sz="4" w:space="0" w:color="auto"/>
              <w:bottom w:val="single" w:sz="4" w:space="0" w:color="auto"/>
            </w:tcBorders>
            <w:vAlign w:val="center"/>
          </w:tcPr>
          <w:p w14:paraId="5C528E8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66327CF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2D7BE43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80357"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7</w:t>
            </w:r>
          </w:p>
        </w:tc>
        <w:tc>
          <w:tcPr>
            <w:tcW w:w="1559" w:type="dxa"/>
            <w:tcBorders>
              <w:top w:val="single" w:sz="4" w:space="0" w:color="auto"/>
              <w:bottom w:val="single" w:sz="4" w:space="0" w:color="auto"/>
            </w:tcBorders>
          </w:tcPr>
          <w:p w14:paraId="753515B7"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CA04C</w:t>
            </w:r>
          </w:p>
          <w:p w14:paraId="108F0A04"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85CF95F" w14:textId="2420813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Beton turnat in placi, grinzi, stilpi, preparat cu centrala de betoane si turnarea cu mijloace clasice beton armat clasa C 20/16 (Bc 20/B 250), la inaltimi pina la 35 m inclusiv</w:t>
            </w:r>
          </w:p>
        </w:tc>
        <w:tc>
          <w:tcPr>
            <w:tcW w:w="992" w:type="dxa"/>
            <w:tcBorders>
              <w:top w:val="single" w:sz="4" w:space="0" w:color="auto"/>
              <w:bottom w:val="single" w:sz="4" w:space="0" w:color="auto"/>
            </w:tcBorders>
            <w:vAlign w:val="center"/>
          </w:tcPr>
          <w:p w14:paraId="21D7B1DE"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6ACF4AF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0,400</w:t>
            </w:r>
          </w:p>
        </w:tc>
      </w:tr>
      <w:tr w:rsidR="00C271E0" w:rsidRPr="00C271E0" w14:paraId="43BC2220"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EB67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8</w:t>
            </w:r>
          </w:p>
        </w:tc>
        <w:tc>
          <w:tcPr>
            <w:tcW w:w="1559" w:type="dxa"/>
            <w:tcBorders>
              <w:top w:val="single" w:sz="4" w:space="0" w:color="auto"/>
              <w:bottom w:val="single" w:sz="4" w:space="0" w:color="auto"/>
            </w:tcBorders>
          </w:tcPr>
          <w:p w14:paraId="54DB050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CE17A</w:t>
            </w:r>
          </w:p>
          <w:p w14:paraId="715D3C9A"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C2D546A" w14:textId="0E08EB47"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suplimentar de geotextil montat sub stratul de invelitoare C250 </w:t>
            </w:r>
            <w:r w:rsidRPr="00C271E0">
              <w:rPr>
                <w:rFonts w:eastAsia="SimSun"/>
                <w:noProof w:val="0"/>
                <w:lang w:val="ru-RU" w:eastAsia="ru-RU"/>
              </w:rPr>
              <w:t>Геотекс</w:t>
            </w:r>
            <w:r w:rsidRPr="00C271E0">
              <w:rPr>
                <w:rFonts w:eastAsia="SimSun"/>
                <w:noProof w:val="0"/>
                <w:lang w:val="en-US" w:eastAsia="ru-RU"/>
              </w:rPr>
              <w:t xml:space="preserve"> </w:t>
            </w:r>
            <w:r w:rsidRPr="00C271E0">
              <w:rPr>
                <w:rFonts w:eastAsia="SimSun"/>
                <w:noProof w:val="0"/>
                <w:lang w:val="ru-RU" w:eastAsia="ru-RU"/>
              </w:rPr>
              <w:t>С</w:t>
            </w:r>
            <w:r w:rsidRPr="00C271E0">
              <w:rPr>
                <w:rFonts w:eastAsia="SimSun"/>
                <w:noProof w:val="0"/>
                <w:lang w:val="en-US" w:eastAsia="ru-RU"/>
              </w:rPr>
              <w:t xml:space="preserve"> 250 x 2,15</w:t>
            </w:r>
          </w:p>
        </w:tc>
        <w:tc>
          <w:tcPr>
            <w:tcW w:w="992" w:type="dxa"/>
            <w:tcBorders>
              <w:top w:val="single" w:sz="4" w:space="0" w:color="auto"/>
              <w:bottom w:val="single" w:sz="4" w:space="0" w:color="auto"/>
            </w:tcBorders>
            <w:vAlign w:val="center"/>
          </w:tcPr>
          <w:p w14:paraId="220C6909"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512641EE"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1 287,000</w:t>
            </w:r>
          </w:p>
        </w:tc>
      </w:tr>
      <w:tr w:rsidR="00C271E0" w:rsidRPr="00C271E0" w14:paraId="196538C7"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5F73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9</w:t>
            </w:r>
          </w:p>
        </w:tc>
        <w:tc>
          <w:tcPr>
            <w:tcW w:w="1559" w:type="dxa"/>
            <w:tcBorders>
              <w:top w:val="single" w:sz="4" w:space="0" w:color="auto"/>
              <w:bottom w:val="single" w:sz="4" w:space="0" w:color="auto"/>
            </w:tcBorders>
          </w:tcPr>
          <w:p w14:paraId="7F9A182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CE13B</w:t>
            </w:r>
          </w:p>
          <w:p w14:paraId="559C7C55"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6B91523" w14:textId="0736B84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Invelitori la acoperisuri cu membrane bituminoase PVC LOGICROOF 1,5MM V-RP sura, modificate fixate mecanic cu Element de prindere PVC-5280 buc, Diblu telescopic cu surub de metal-5280 buc in sistem monostrat pe suprafata orizontala montate pe suport continuu </w:t>
            </w:r>
          </w:p>
        </w:tc>
        <w:tc>
          <w:tcPr>
            <w:tcW w:w="992" w:type="dxa"/>
            <w:tcBorders>
              <w:top w:val="single" w:sz="4" w:space="0" w:color="auto"/>
              <w:bottom w:val="single" w:sz="4" w:space="0" w:color="auto"/>
            </w:tcBorders>
            <w:vAlign w:val="center"/>
          </w:tcPr>
          <w:p w14:paraId="056C8482"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2F2429D2"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1 470,000</w:t>
            </w:r>
          </w:p>
        </w:tc>
      </w:tr>
      <w:tr w:rsidR="00C271E0" w:rsidRPr="00C271E0" w14:paraId="0EAB07BC"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FFBD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10</w:t>
            </w:r>
          </w:p>
        </w:tc>
        <w:tc>
          <w:tcPr>
            <w:tcW w:w="1559" w:type="dxa"/>
            <w:tcBorders>
              <w:top w:val="single" w:sz="4" w:space="0" w:color="auto"/>
              <w:bottom w:val="single" w:sz="4" w:space="0" w:color="auto"/>
            </w:tcBorders>
          </w:tcPr>
          <w:p w14:paraId="40AC4C61"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CE25A</w:t>
            </w:r>
          </w:p>
          <w:p w14:paraId="2CFAFBB5"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6C3FA7F" w14:textId="5948E33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Etansarea suplimentara pe contur, la strapungeri sau rosturi cu Ghermetic PU 30  (Chit polimeric se exclude, Ghermetic PU 30 se include)</w:t>
            </w:r>
          </w:p>
        </w:tc>
        <w:tc>
          <w:tcPr>
            <w:tcW w:w="992" w:type="dxa"/>
            <w:tcBorders>
              <w:top w:val="single" w:sz="4" w:space="0" w:color="auto"/>
              <w:bottom w:val="single" w:sz="4" w:space="0" w:color="auto"/>
            </w:tcBorders>
            <w:vAlign w:val="center"/>
          </w:tcPr>
          <w:p w14:paraId="676DBDDD"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7819BE6B"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154,000</w:t>
            </w:r>
          </w:p>
        </w:tc>
      </w:tr>
      <w:tr w:rsidR="00C271E0" w:rsidRPr="00C271E0" w14:paraId="72301821" w14:textId="77777777" w:rsidTr="00C271E0">
        <w:tc>
          <w:tcPr>
            <w:tcW w:w="709" w:type="dxa"/>
            <w:tcBorders>
              <w:top w:val="nil"/>
              <w:left w:val="single" w:sz="6" w:space="0" w:color="auto"/>
              <w:bottom w:val="nil"/>
              <w:right w:val="nil"/>
            </w:tcBorders>
          </w:tcPr>
          <w:p w14:paraId="52546A52" w14:textId="77777777" w:rsidR="00C271E0" w:rsidRPr="00C271E0" w:rsidRDefault="00C271E0" w:rsidP="00C271E0">
            <w:pPr>
              <w:autoSpaceDE w:val="0"/>
              <w:autoSpaceDN w:val="0"/>
              <w:jc w:val="center"/>
              <w:rPr>
                <w:rFonts w:eastAsia="SimSun"/>
                <w:noProof w:val="0"/>
                <w:sz w:val="20"/>
                <w:lang w:val="ru-RU" w:eastAsia="ru-RU"/>
              </w:rPr>
            </w:pPr>
          </w:p>
        </w:tc>
        <w:tc>
          <w:tcPr>
            <w:tcW w:w="1559" w:type="dxa"/>
            <w:tcBorders>
              <w:top w:val="nil"/>
              <w:left w:val="single" w:sz="6" w:space="0" w:color="auto"/>
              <w:bottom w:val="nil"/>
              <w:right w:val="nil"/>
            </w:tcBorders>
          </w:tcPr>
          <w:p w14:paraId="0B7FC062" w14:textId="77777777" w:rsidR="00C271E0" w:rsidRPr="00C271E0" w:rsidRDefault="00C271E0" w:rsidP="00C271E0">
            <w:pPr>
              <w:autoSpaceDE w:val="0"/>
              <w:autoSpaceDN w:val="0"/>
              <w:rPr>
                <w:rFonts w:eastAsia="SimSun"/>
                <w:noProof w:val="0"/>
                <w:sz w:val="20"/>
                <w:lang w:val="ru-RU" w:eastAsia="ru-RU"/>
              </w:rPr>
            </w:pPr>
          </w:p>
        </w:tc>
        <w:tc>
          <w:tcPr>
            <w:tcW w:w="7513" w:type="dxa"/>
            <w:gridSpan w:val="3"/>
            <w:tcBorders>
              <w:top w:val="nil"/>
              <w:left w:val="single" w:sz="6" w:space="0" w:color="auto"/>
              <w:bottom w:val="nil"/>
              <w:right w:val="single" w:sz="6" w:space="0" w:color="auto"/>
            </w:tcBorders>
          </w:tcPr>
          <w:p w14:paraId="1AA62041" w14:textId="5C42C519" w:rsidR="00C271E0" w:rsidRPr="00C271E0" w:rsidRDefault="00C271E0" w:rsidP="00C271E0">
            <w:pPr>
              <w:autoSpaceDE w:val="0"/>
              <w:autoSpaceDN w:val="0"/>
              <w:rPr>
                <w:rFonts w:eastAsia="SimSun"/>
                <w:b/>
                <w:noProof w:val="0"/>
                <w:sz w:val="22"/>
                <w:lang w:val="en-US" w:eastAsia="ru-RU"/>
              </w:rPr>
            </w:pPr>
            <w:r w:rsidRPr="00C271E0">
              <w:rPr>
                <w:rFonts w:eastAsia="SimSun"/>
                <w:b/>
                <w:noProof w:val="0"/>
                <w:sz w:val="22"/>
                <w:lang w:val="ru-RU" w:eastAsia="ru-RU"/>
              </w:rPr>
              <w:t>2. Lift (arborele de ridicare)</w:t>
            </w:r>
          </w:p>
        </w:tc>
      </w:tr>
      <w:tr w:rsidR="00C271E0" w:rsidRPr="00C271E0" w14:paraId="6A5F06FA"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AA4DF"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11</w:t>
            </w:r>
          </w:p>
        </w:tc>
        <w:tc>
          <w:tcPr>
            <w:tcW w:w="1559" w:type="dxa"/>
            <w:tcBorders>
              <w:top w:val="single" w:sz="4" w:space="0" w:color="auto"/>
              <w:bottom w:val="single" w:sz="4" w:space="0" w:color="auto"/>
            </w:tcBorders>
          </w:tcPr>
          <w:p w14:paraId="2B33D4A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RpCK42A</w:t>
            </w:r>
          </w:p>
          <w:p w14:paraId="7E71FC1B"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A973C93" w14:textId="0890286D"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Desfacerea pardoselilor reci din beton sau mortar de ciment</w:t>
            </w:r>
          </w:p>
        </w:tc>
        <w:tc>
          <w:tcPr>
            <w:tcW w:w="992" w:type="dxa"/>
            <w:tcBorders>
              <w:top w:val="single" w:sz="4" w:space="0" w:color="auto"/>
              <w:bottom w:val="single" w:sz="4" w:space="0" w:color="auto"/>
            </w:tcBorders>
            <w:vAlign w:val="center"/>
          </w:tcPr>
          <w:p w14:paraId="46FBD1F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45B275D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19B3E07B"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B912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12</w:t>
            </w:r>
          </w:p>
        </w:tc>
        <w:tc>
          <w:tcPr>
            <w:tcW w:w="1559" w:type="dxa"/>
            <w:tcBorders>
              <w:top w:val="single" w:sz="4" w:space="0" w:color="auto"/>
              <w:bottom w:val="single" w:sz="4" w:space="0" w:color="auto"/>
            </w:tcBorders>
          </w:tcPr>
          <w:p w14:paraId="1D1CEB2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CD50D</w:t>
            </w:r>
          </w:p>
          <w:p w14:paraId="7974EF8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00C81E4" w14:textId="1D6B96F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Zidarie din caramida medie, format 250 x 120 x 65 la pereti exteriori cu inaltimea peste 4 m</w:t>
            </w:r>
          </w:p>
        </w:tc>
        <w:tc>
          <w:tcPr>
            <w:tcW w:w="992" w:type="dxa"/>
            <w:tcBorders>
              <w:top w:val="single" w:sz="4" w:space="0" w:color="auto"/>
              <w:bottom w:val="single" w:sz="4" w:space="0" w:color="auto"/>
            </w:tcBorders>
            <w:vAlign w:val="center"/>
          </w:tcPr>
          <w:p w14:paraId="4ADFC139"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050486CC"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0,010</w:t>
            </w:r>
          </w:p>
        </w:tc>
      </w:tr>
      <w:tr w:rsidR="00C271E0" w:rsidRPr="00C271E0" w14:paraId="025A9F51"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79425"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13</w:t>
            </w:r>
          </w:p>
        </w:tc>
        <w:tc>
          <w:tcPr>
            <w:tcW w:w="1559" w:type="dxa"/>
            <w:tcBorders>
              <w:top w:val="single" w:sz="4" w:space="0" w:color="auto"/>
              <w:bottom w:val="single" w:sz="4" w:space="0" w:color="auto"/>
            </w:tcBorders>
          </w:tcPr>
          <w:p w14:paraId="31BB118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CF02A</w:t>
            </w:r>
          </w:p>
          <w:p w14:paraId="709C49D2"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57EDF9BA" w14:textId="438C6D5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14:paraId="5F924A81"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0A41335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20,000</w:t>
            </w:r>
          </w:p>
        </w:tc>
      </w:tr>
      <w:tr w:rsidR="00C271E0" w:rsidRPr="00C271E0" w14:paraId="3123ECB0"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EA7B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14</w:t>
            </w:r>
          </w:p>
        </w:tc>
        <w:tc>
          <w:tcPr>
            <w:tcW w:w="1559" w:type="dxa"/>
            <w:tcBorders>
              <w:top w:val="single" w:sz="4" w:space="0" w:color="auto"/>
              <w:bottom w:val="single" w:sz="4" w:space="0" w:color="auto"/>
            </w:tcBorders>
          </w:tcPr>
          <w:p w14:paraId="0693ECCD"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CG01A</w:t>
            </w:r>
          </w:p>
          <w:p w14:paraId="73F02121"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527ADB2" w14:textId="7D4C2927"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5E3F38C3"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3A718C66"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73D1E0CF"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BE84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lastRenderedPageBreak/>
              <w:t>15</w:t>
            </w:r>
          </w:p>
        </w:tc>
        <w:tc>
          <w:tcPr>
            <w:tcW w:w="1559" w:type="dxa"/>
            <w:tcBorders>
              <w:top w:val="single" w:sz="4" w:space="0" w:color="auto"/>
              <w:bottom w:val="single" w:sz="4" w:space="0" w:color="auto"/>
            </w:tcBorders>
          </w:tcPr>
          <w:p w14:paraId="774B3C3E"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CG01A1</w:t>
            </w:r>
          </w:p>
          <w:p w14:paraId="1C52FCC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676789C" w14:textId="6DD3A8FD"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Strat suport pentru pardoseli executat din mortar din ciment M 100-T de 3 cm grosime cu fata driscuita fin.Diferenta in plus sau in minus pentru fiecare 0,5 cm de strat suport din mortar M 100-T,  se adauga sau se scade k=4</w:t>
            </w:r>
          </w:p>
        </w:tc>
        <w:tc>
          <w:tcPr>
            <w:tcW w:w="992" w:type="dxa"/>
            <w:tcBorders>
              <w:top w:val="single" w:sz="4" w:space="0" w:color="auto"/>
              <w:bottom w:val="single" w:sz="4" w:space="0" w:color="auto"/>
            </w:tcBorders>
            <w:vAlign w:val="center"/>
          </w:tcPr>
          <w:p w14:paraId="39FE00F8"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077ED2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3B294654"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A57C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16</w:t>
            </w:r>
          </w:p>
        </w:tc>
        <w:tc>
          <w:tcPr>
            <w:tcW w:w="1559" w:type="dxa"/>
            <w:tcBorders>
              <w:top w:val="single" w:sz="4" w:space="0" w:color="auto"/>
              <w:bottom w:val="single" w:sz="4" w:space="0" w:color="auto"/>
            </w:tcBorders>
          </w:tcPr>
          <w:p w14:paraId="02F5C9B5"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CE17A</w:t>
            </w:r>
          </w:p>
          <w:p w14:paraId="2A47CD84"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490D2D5" w14:textId="6C06DA6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suplimentar de geotextil montat sub stratul de invelitoare C250 </w:t>
            </w:r>
            <w:r w:rsidRPr="00C271E0">
              <w:rPr>
                <w:rFonts w:eastAsia="SimSun"/>
                <w:noProof w:val="0"/>
                <w:lang w:val="ru-RU" w:eastAsia="ru-RU"/>
              </w:rPr>
              <w:t>Геотекс</w:t>
            </w:r>
            <w:r w:rsidRPr="00C271E0">
              <w:rPr>
                <w:rFonts w:eastAsia="SimSun"/>
                <w:noProof w:val="0"/>
                <w:lang w:val="en-US" w:eastAsia="ru-RU"/>
              </w:rPr>
              <w:t xml:space="preserve"> </w:t>
            </w:r>
            <w:r w:rsidRPr="00C271E0">
              <w:rPr>
                <w:rFonts w:eastAsia="SimSun"/>
                <w:noProof w:val="0"/>
                <w:lang w:val="ru-RU" w:eastAsia="ru-RU"/>
              </w:rPr>
              <w:t>С</w:t>
            </w:r>
            <w:r w:rsidRPr="00C271E0">
              <w:rPr>
                <w:rFonts w:eastAsia="SimSun"/>
                <w:noProof w:val="0"/>
                <w:lang w:val="en-US" w:eastAsia="ru-RU"/>
              </w:rPr>
              <w:t xml:space="preserve"> 250 x 2,15</w:t>
            </w:r>
          </w:p>
        </w:tc>
        <w:tc>
          <w:tcPr>
            <w:tcW w:w="992" w:type="dxa"/>
            <w:tcBorders>
              <w:top w:val="single" w:sz="4" w:space="0" w:color="auto"/>
              <w:bottom w:val="single" w:sz="4" w:space="0" w:color="auto"/>
            </w:tcBorders>
            <w:vAlign w:val="center"/>
          </w:tcPr>
          <w:p w14:paraId="72F5380D"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4474428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41D26327"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BE61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17</w:t>
            </w:r>
          </w:p>
        </w:tc>
        <w:tc>
          <w:tcPr>
            <w:tcW w:w="1559" w:type="dxa"/>
            <w:tcBorders>
              <w:top w:val="single" w:sz="4" w:space="0" w:color="auto"/>
              <w:bottom w:val="single" w:sz="4" w:space="0" w:color="auto"/>
            </w:tcBorders>
          </w:tcPr>
          <w:p w14:paraId="61362D6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CE13B</w:t>
            </w:r>
          </w:p>
          <w:p w14:paraId="7678EC0F"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0821B13" w14:textId="5DF6BD26"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Invelitori la acoperisuri cu membrane bituminoase PVC LOGICROOF 1,5MM V-RP sura, modificate fixate mecanic cu Element de prindere PVC-132 buc, Diblu telescopic cu surub de metal-132 buc in sistem monostrat pe suprafata orizontala montate pe suport continuu </w:t>
            </w:r>
          </w:p>
        </w:tc>
        <w:tc>
          <w:tcPr>
            <w:tcW w:w="992" w:type="dxa"/>
            <w:tcBorders>
              <w:top w:val="single" w:sz="4" w:space="0" w:color="auto"/>
              <w:bottom w:val="single" w:sz="4" w:space="0" w:color="auto"/>
            </w:tcBorders>
            <w:vAlign w:val="center"/>
          </w:tcPr>
          <w:p w14:paraId="6A556E7C"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A7C68EE"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bl>
    <w:p w14:paraId="4DB2FABA" w14:textId="77777777" w:rsidR="00D459CB" w:rsidRDefault="00D459CB" w:rsidP="00103537">
      <w:pPr>
        <w:ind w:right="567"/>
        <w:rPr>
          <w:b/>
          <w:bCs/>
          <w:sz w:val="28"/>
          <w:szCs w:val="28"/>
        </w:rPr>
      </w:pPr>
    </w:p>
    <w:p w14:paraId="313F3BBB" w14:textId="77777777" w:rsidR="007F7B9D" w:rsidRDefault="007F7B9D" w:rsidP="009E2657">
      <w:pPr>
        <w:pStyle w:val="a7"/>
        <w:tabs>
          <w:tab w:val="left" w:pos="567"/>
        </w:tabs>
        <w:rPr>
          <w:rFonts w:ascii="Times New Roman" w:hAnsi="Times New Roman"/>
          <w:i/>
          <w:szCs w:val="24"/>
        </w:rPr>
      </w:pPr>
    </w:p>
    <w:p w14:paraId="61E33C43" w14:textId="77777777" w:rsidR="007F7B9D" w:rsidRDefault="007F7B9D" w:rsidP="009E2657">
      <w:pPr>
        <w:pStyle w:val="a7"/>
        <w:tabs>
          <w:tab w:val="left" w:pos="567"/>
        </w:tabs>
        <w:rPr>
          <w:rFonts w:ascii="Times New Roman" w:hAnsi="Times New Roman"/>
          <w:i/>
          <w:szCs w:val="24"/>
        </w:rPr>
      </w:pPr>
    </w:p>
    <w:p w14:paraId="658BD38B" w14:textId="59494892" w:rsidR="007F7B9D" w:rsidRDefault="00A177C9" w:rsidP="009E2657">
      <w:pPr>
        <w:pStyle w:val="a7"/>
        <w:tabs>
          <w:tab w:val="left" w:pos="567"/>
        </w:tabs>
        <w:rPr>
          <w:rFonts w:ascii="Times New Roman" w:hAnsi="Times New Roman"/>
          <w:i/>
          <w:szCs w:val="24"/>
        </w:rPr>
      </w:pPr>
      <w:r>
        <w:rPr>
          <w:rFonts w:ascii="Times New Roman" w:hAnsi="Times New Roman"/>
          <w:i/>
          <w:szCs w:val="24"/>
        </w:rPr>
        <w:t xml:space="preserve">Lot 1 </w:t>
      </w:r>
    </w:p>
    <w:tbl>
      <w:tblPr>
        <w:tblW w:w="0" w:type="auto"/>
        <w:tblLayout w:type="fixed"/>
        <w:tblLook w:val="0000" w:firstRow="0" w:lastRow="0" w:firstColumn="0" w:lastColumn="0" w:noHBand="0" w:noVBand="0"/>
      </w:tblPr>
      <w:tblGrid>
        <w:gridCol w:w="4786"/>
        <w:gridCol w:w="5245"/>
      </w:tblGrid>
      <w:tr w:rsidR="00A177C9" w:rsidRPr="00A177C9" w14:paraId="3045DD59" w14:textId="77777777" w:rsidTr="002E5877">
        <w:tc>
          <w:tcPr>
            <w:tcW w:w="4786" w:type="dxa"/>
            <w:tcBorders>
              <w:top w:val="nil"/>
              <w:left w:val="nil"/>
              <w:bottom w:val="single" w:sz="6" w:space="0" w:color="auto"/>
              <w:right w:val="nil"/>
            </w:tcBorders>
          </w:tcPr>
          <w:p w14:paraId="669A4233" w14:textId="77777777" w:rsidR="00A177C9" w:rsidRPr="00A177C9" w:rsidRDefault="00A177C9" w:rsidP="00A177C9">
            <w:pPr>
              <w:autoSpaceDE w:val="0"/>
              <w:autoSpaceDN w:val="0"/>
              <w:jc w:val="center"/>
              <w:rPr>
                <w:rFonts w:eastAsia="SimSun"/>
                <w:b/>
                <w:noProof w:val="0"/>
                <w:sz w:val="32"/>
                <w:lang w:val="en-US" w:eastAsia="ru-RU"/>
              </w:rPr>
            </w:pPr>
            <w:r w:rsidRPr="00A177C9">
              <w:rPr>
                <w:rFonts w:eastAsia="SimSun"/>
                <w:b/>
                <w:noProof w:val="0"/>
                <w:sz w:val="32"/>
                <w:lang w:val="en-US" w:eastAsia="ru-RU"/>
              </w:rPr>
              <w:t>Cladirea Centrului Tehnic, Blocul L</w:t>
            </w:r>
          </w:p>
        </w:tc>
        <w:tc>
          <w:tcPr>
            <w:tcW w:w="5245" w:type="dxa"/>
            <w:tcBorders>
              <w:top w:val="nil"/>
              <w:left w:val="nil"/>
              <w:bottom w:val="nil"/>
              <w:right w:val="nil"/>
            </w:tcBorders>
          </w:tcPr>
          <w:p w14:paraId="46EA943E" w14:textId="77777777" w:rsidR="00A177C9" w:rsidRPr="00A177C9" w:rsidRDefault="00A177C9" w:rsidP="00A177C9">
            <w:pPr>
              <w:autoSpaceDE w:val="0"/>
              <w:autoSpaceDN w:val="0"/>
              <w:jc w:val="right"/>
              <w:rPr>
                <w:rFonts w:eastAsia="SimSun"/>
                <w:noProof w:val="0"/>
                <w:sz w:val="22"/>
                <w:lang w:val="ru-RU" w:eastAsia="ru-RU"/>
              </w:rPr>
            </w:pPr>
            <w:r w:rsidRPr="00A177C9">
              <w:rPr>
                <w:rFonts w:eastAsia="SimSun"/>
                <w:noProof w:val="0"/>
                <w:sz w:val="22"/>
                <w:lang w:val="en-US" w:eastAsia="ru-RU"/>
              </w:rPr>
              <w:t>Formular Nr.1A</w:t>
            </w:r>
          </w:p>
        </w:tc>
      </w:tr>
      <w:tr w:rsidR="00A177C9" w:rsidRPr="00A177C9" w14:paraId="60E85F9C" w14:textId="77777777" w:rsidTr="002E5877">
        <w:tc>
          <w:tcPr>
            <w:tcW w:w="4786" w:type="dxa"/>
            <w:tcBorders>
              <w:top w:val="nil"/>
              <w:left w:val="nil"/>
              <w:bottom w:val="nil"/>
              <w:right w:val="nil"/>
            </w:tcBorders>
          </w:tcPr>
          <w:p w14:paraId="03497C79"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sz w:val="20"/>
                <w:lang w:val="ru-RU" w:eastAsia="ru-RU"/>
              </w:rPr>
              <w:t>(</w:t>
            </w:r>
            <w:r w:rsidRPr="00A177C9">
              <w:rPr>
                <w:rFonts w:eastAsia="SimSun"/>
                <w:noProof w:val="0"/>
                <w:sz w:val="20"/>
                <w:lang w:val="en-US" w:eastAsia="ru-RU"/>
              </w:rPr>
              <w:t>denumirea obiectivului)</w:t>
            </w:r>
          </w:p>
        </w:tc>
        <w:tc>
          <w:tcPr>
            <w:tcW w:w="5245" w:type="dxa"/>
            <w:tcBorders>
              <w:top w:val="nil"/>
              <w:left w:val="nil"/>
              <w:bottom w:val="nil"/>
              <w:right w:val="nil"/>
            </w:tcBorders>
          </w:tcPr>
          <w:p w14:paraId="3538D8F8" w14:textId="77777777" w:rsidR="00A177C9" w:rsidRPr="00A177C9" w:rsidRDefault="00A177C9" w:rsidP="00A177C9">
            <w:pPr>
              <w:autoSpaceDE w:val="0"/>
              <w:autoSpaceDN w:val="0"/>
              <w:jc w:val="right"/>
              <w:rPr>
                <w:rFonts w:eastAsia="SimSun"/>
                <w:noProof w:val="0"/>
                <w:sz w:val="20"/>
                <w:lang w:val="en-US" w:eastAsia="ru-RU"/>
              </w:rPr>
            </w:pPr>
            <w:r w:rsidRPr="00A177C9">
              <w:rPr>
                <w:rFonts w:eastAsia="SimSun"/>
                <w:noProof w:val="0"/>
                <w:sz w:val="16"/>
                <w:lang w:val="en-US" w:eastAsia="ru-RU"/>
              </w:rPr>
              <w:t>WinCmeta</w:t>
            </w:r>
          </w:p>
        </w:tc>
      </w:tr>
    </w:tbl>
    <w:p w14:paraId="4DA8D962" w14:textId="77777777" w:rsidR="00A177C9" w:rsidRPr="00A177C9" w:rsidRDefault="00A177C9" w:rsidP="00A177C9">
      <w:pPr>
        <w:autoSpaceDE w:val="0"/>
        <w:autoSpaceDN w:val="0"/>
        <w:rPr>
          <w:rFonts w:eastAsia="SimSun"/>
          <w:noProof w:val="0"/>
          <w:sz w:val="20"/>
          <w:lang w:val="ru-RU" w:eastAsia="ru-RU"/>
        </w:rPr>
      </w:pPr>
    </w:p>
    <w:p w14:paraId="61A86C27" w14:textId="77777777" w:rsidR="00A177C9" w:rsidRPr="00A177C9" w:rsidRDefault="00A177C9" w:rsidP="00A177C9">
      <w:pPr>
        <w:autoSpaceDE w:val="0"/>
        <w:autoSpaceDN w:val="0"/>
        <w:jc w:val="center"/>
        <w:rPr>
          <w:rFonts w:eastAsia="SimSun"/>
          <w:noProof w:val="0"/>
          <w:lang w:val="en-US" w:eastAsia="ru-RU"/>
        </w:rPr>
      </w:pPr>
      <w:r w:rsidRPr="00A177C9">
        <w:rPr>
          <w:rFonts w:eastAsia="SimSun"/>
          <w:b/>
          <w:noProof w:val="0"/>
          <w:sz w:val="40"/>
          <w:lang w:val="en-US" w:eastAsia="ru-RU"/>
        </w:rPr>
        <w:t>Deviz-oferta</w:t>
      </w:r>
      <w:r w:rsidRPr="00A177C9">
        <w:rPr>
          <w:rFonts w:eastAsia="SimSun"/>
          <w:b/>
          <w:noProof w:val="0"/>
          <w:sz w:val="28"/>
          <w:lang w:val="en-US" w:eastAsia="ru-RU"/>
        </w:rPr>
        <w:t xml:space="preserve"> </w:t>
      </w:r>
      <w:r w:rsidRPr="00A177C9">
        <w:rPr>
          <w:rFonts w:eastAsia="SimSun"/>
          <w:b/>
          <w:noProof w:val="0"/>
          <w:sz w:val="40"/>
          <w:lang w:val="en-US" w:eastAsia="ru-RU"/>
        </w:rPr>
        <w:t xml:space="preserve"> № 2-1-1</w:t>
      </w:r>
    </w:p>
    <w:p w14:paraId="1549EF0F" w14:textId="77777777" w:rsidR="00A177C9" w:rsidRPr="00A177C9" w:rsidRDefault="00A177C9" w:rsidP="00A177C9">
      <w:pPr>
        <w:autoSpaceDE w:val="0"/>
        <w:autoSpaceDN w:val="0"/>
        <w:jc w:val="center"/>
        <w:rPr>
          <w:rFonts w:eastAsia="SimSun"/>
          <w:b/>
          <w:noProof w:val="0"/>
          <w:sz w:val="28"/>
          <w:lang w:eastAsia="ru-RU"/>
        </w:rPr>
      </w:pPr>
      <w:r w:rsidRPr="00A177C9">
        <w:rPr>
          <w:rFonts w:eastAsia="SimSun"/>
          <w:b/>
          <w:noProof w:val="0"/>
          <w:sz w:val="28"/>
          <w:lang w:val="en-US" w:eastAsia="ru-RU"/>
        </w:rPr>
        <w:t>Lucrari de reparatie a acoperisului cu membrane PVC</w:t>
      </w:r>
    </w:p>
    <w:p w14:paraId="5064D296" w14:textId="77777777" w:rsidR="00A177C9" w:rsidRPr="00A177C9" w:rsidRDefault="00A177C9" w:rsidP="00A177C9">
      <w:pPr>
        <w:autoSpaceDE w:val="0"/>
        <w:autoSpaceDN w:val="0"/>
        <w:jc w:val="center"/>
        <w:rPr>
          <w:noProof w:val="0"/>
          <w:sz w:val="20"/>
          <w:lang w:eastAsia="ru-RU"/>
        </w:rPr>
      </w:pPr>
      <w:r w:rsidRPr="00A177C9">
        <w:rPr>
          <w:noProof w:val="0"/>
          <w:sz w:val="20"/>
          <w:lang w:eastAsia="ru-RU"/>
        </w:rPr>
        <w:t>(denumirea lucr</w:t>
      </w:r>
      <w:r w:rsidRPr="00A177C9">
        <w:rPr>
          <w:rFonts w:eastAsia="SimSun"/>
          <w:noProof w:val="0"/>
          <w:sz w:val="20"/>
          <w:lang w:eastAsia="ru-RU"/>
        </w:rPr>
        <w:t>ă</w:t>
      </w:r>
      <w:r w:rsidRPr="00A177C9">
        <w:rPr>
          <w:noProof w:val="0"/>
          <w:sz w:val="20"/>
          <w:lang w:eastAsia="ru-RU"/>
        </w:rPr>
        <w:t>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1134"/>
        <w:gridCol w:w="1418"/>
      </w:tblGrid>
      <w:tr w:rsidR="00A177C9" w:rsidRPr="00A177C9" w14:paraId="7146F0A6" w14:textId="77777777" w:rsidTr="002E5877">
        <w:trPr>
          <w:cantSplit/>
          <w:trHeight w:val="1246"/>
        </w:trPr>
        <w:tc>
          <w:tcPr>
            <w:tcW w:w="709" w:type="dxa"/>
            <w:tcBorders>
              <w:top w:val="single" w:sz="4" w:space="0" w:color="auto"/>
              <w:bottom w:val="single" w:sz="4" w:space="0" w:color="auto"/>
            </w:tcBorders>
            <w:shd w:val="pct5" w:color="auto" w:fill="auto"/>
          </w:tcPr>
          <w:p w14:paraId="46EFB0EA" w14:textId="77777777" w:rsidR="00A177C9" w:rsidRPr="00A177C9" w:rsidRDefault="00A177C9" w:rsidP="00A177C9">
            <w:pPr>
              <w:autoSpaceDE w:val="0"/>
              <w:autoSpaceDN w:val="0"/>
              <w:ind w:right="-108"/>
              <w:jc w:val="center"/>
              <w:rPr>
                <w:rFonts w:eastAsia="SimSun"/>
                <w:noProof w:val="0"/>
                <w:sz w:val="22"/>
                <w:lang w:val="en-US" w:eastAsia="ru-RU"/>
              </w:rPr>
            </w:pPr>
            <w:r w:rsidRPr="00A177C9">
              <w:rPr>
                <w:rFonts w:eastAsia="SimSun"/>
                <w:noProof w:val="0"/>
                <w:sz w:val="22"/>
                <w:lang w:val="ru-RU" w:eastAsia="ru-RU"/>
              </w:rPr>
              <w:t>№</w:t>
            </w:r>
          </w:p>
          <w:p w14:paraId="7462D47A"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 xml:space="preserve"> </w:t>
            </w:r>
            <w:r w:rsidRPr="00A177C9">
              <w:rPr>
                <w:rFonts w:eastAsia="SimSun"/>
                <w:noProof w:val="0"/>
                <w:sz w:val="22"/>
                <w:lang w:val="en-US" w:eastAsia="ru-RU"/>
              </w:rPr>
              <w:t>crt</w:t>
            </w:r>
            <w:r w:rsidRPr="00A177C9">
              <w:rPr>
                <w:rFonts w:eastAsia="SimSun"/>
                <w:noProof w:val="0"/>
                <w:sz w:val="22"/>
                <w:lang w:val="ru-RU" w:eastAsia="ru-RU"/>
              </w:rPr>
              <w:t>.</w:t>
            </w:r>
          </w:p>
        </w:tc>
        <w:tc>
          <w:tcPr>
            <w:tcW w:w="1276" w:type="dxa"/>
            <w:tcBorders>
              <w:top w:val="single" w:sz="4" w:space="0" w:color="auto"/>
              <w:bottom w:val="single" w:sz="4" w:space="0" w:color="auto"/>
            </w:tcBorders>
            <w:shd w:val="pct5" w:color="auto" w:fill="auto"/>
          </w:tcPr>
          <w:p w14:paraId="0E7E3380" w14:textId="77777777" w:rsidR="00A177C9" w:rsidRPr="00A177C9" w:rsidRDefault="00A177C9" w:rsidP="00A177C9">
            <w:pPr>
              <w:autoSpaceDE w:val="0"/>
              <w:autoSpaceDN w:val="0"/>
              <w:ind w:left="-120" w:right="-108"/>
              <w:jc w:val="center"/>
              <w:rPr>
                <w:rFonts w:eastAsia="SimSun"/>
                <w:noProof w:val="0"/>
                <w:sz w:val="22"/>
                <w:lang w:val="en-US" w:eastAsia="ru-RU"/>
              </w:rPr>
            </w:pPr>
            <w:r w:rsidRPr="00A177C9">
              <w:rPr>
                <w:rFonts w:eastAsia="SimSun"/>
                <w:noProof w:val="0"/>
                <w:sz w:val="22"/>
                <w:lang w:eastAsia="ru-RU"/>
              </w:rPr>
              <w:t>Simbol</w:t>
            </w:r>
            <w:r w:rsidRPr="00A177C9">
              <w:rPr>
                <w:rFonts w:eastAsia="SimSun"/>
                <w:noProof w:val="0"/>
                <w:sz w:val="22"/>
                <w:lang w:val="en-US" w:eastAsia="ru-RU"/>
              </w:rPr>
              <w:t xml:space="preserve"> </w:t>
            </w:r>
            <w:r w:rsidRPr="00A177C9">
              <w:rPr>
                <w:rFonts w:eastAsia="SimSun"/>
                <w:noProof w:val="0"/>
                <w:sz w:val="22"/>
                <w:lang w:eastAsia="ru-RU"/>
              </w:rPr>
              <w:t>norme</w:t>
            </w:r>
            <w:r w:rsidRPr="00A177C9">
              <w:rPr>
                <w:rFonts w:eastAsia="SimSun"/>
                <w:noProof w:val="0"/>
                <w:sz w:val="22"/>
                <w:lang w:val="en-US" w:eastAsia="ru-RU"/>
              </w:rPr>
              <w:t xml:space="preserve"> </w:t>
            </w:r>
            <w:r w:rsidRPr="00A177C9">
              <w:rPr>
                <w:rFonts w:eastAsia="SimSun"/>
                <w:noProof w:val="0"/>
                <w:sz w:val="22"/>
                <w:lang w:eastAsia="ru-RU"/>
              </w:rPr>
              <w:t xml:space="preserve">şi Cod </w:t>
            </w:r>
            <w:r w:rsidRPr="00A177C9">
              <w:rPr>
                <w:rFonts w:eastAsia="SimSun"/>
                <w:noProof w:val="0"/>
                <w:sz w:val="22"/>
                <w:lang w:val="en-US" w:eastAsia="ru-RU"/>
              </w:rPr>
              <w:t xml:space="preserve"> </w:t>
            </w:r>
            <w:r w:rsidRPr="00A177C9">
              <w:rPr>
                <w:rFonts w:eastAsia="SimSun"/>
                <w:noProof w:val="0"/>
                <w:sz w:val="22"/>
                <w:lang w:eastAsia="ru-RU"/>
              </w:rPr>
              <w:t xml:space="preserve">resurse  </w:t>
            </w:r>
          </w:p>
        </w:tc>
        <w:tc>
          <w:tcPr>
            <w:tcW w:w="5386" w:type="dxa"/>
            <w:tcBorders>
              <w:top w:val="single" w:sz="4" w:space="0" w:color="auto"/>
              <w:bottom w:val="single" w:sz="4" w:space="0" w:color="auto"/>
            </w:tcBorders>
            <w:shd w:val="pct5" w:color="auto" w:fill="auto"/>
          </w:tcPr>
          <w:p w14:paraId="1A8A6DA0" w14:textId="77777777" w:rsidR="00A177C9" w:rsidRPr="00A177C9" w:rsidRDefault="00A177C9" w:rsidP="00A177C9">
            <w:pPr>
              <w:autoSpaceDE w:val="0"/>
              <w:autoSpaceDN w:val="0"/>
              <w:jc w:val="center"/>
              <w:rPr>
                <w:rFonts w:eastAsia="SimSun"/>
                <w:noProof w:val="0"/>
                <w:sz w:val="22"/>
                <w:lang w:eastAsia="ru-RU"/>
              </w:rPr>
            </w:pPr>
          </w:p>
          <w:p w14:paraId="4B9C4879" w14:textId="77777777" w:rsidR="00A177C9" w:rsidRPr="00A177C9" w:rsidRDefault="00A177C9" w:rsidP="00A177C9">
            <w:pPr>
              <w:autoSpaceDE w:val="0"/>
              <w:autoSpaceDN w:val="0"/>
              <w:jc w:val="center"/>
              <w:rPr>
                <w:rFonts w:eastAsia="SimSun"/>
                <w:noProof w:val="0"/>
                <w:sz w:val="22"/>
                <w:lang w:val="ru-RU" w:eastAsia="ru-RU"/>
              </w:rPr>
            </w:pPr>
            <w:r w:rsidRPr="00A177C9">
              <w:rPr>
                <w:noProof w:val="0"/>
                <w:sz w:val="22"/>
                <w:lang w:eastAsia="ru-RU"/>
              </w:rPr>
              <w:t>Denumire lucr</w:t>
            </w:r>
            <w:r w:rsidRPr="00A177C9">
              <w:rPr>
                <w:rFonts w:eastAsia="SimSun"/>
                <w:noProof w:val="0"/>
                <w:sz w:val="22"/>
                <w:lang w:eastAsia="ru-RU"/>
              </w:rPr>
              <w:t>ă</w:t>
            </w:r>
            <w:r w:rsidRPr="00A177C9">
              <w:rPr>
                <w:noProof w:val="0"/>
                <w:sz w:val="22"/>
                <w:lang w:eastAsia="ru-RU"/>
              </w:rPr>
              <w:t xml:space="preserve">ri       </w:t>
            </w:r>
          </w:p>
        </w:tc>
        <w:tc>
          <w:tcPr>
            <w:tcW w:w="1134" w:type="dxa"/>
            <w:tcBorders>
              <w:top w:val="single" w:sz="4" w:space="0" w:color="auto"/>
              <w:bottom w:val="single" w:sz="4" w:space="0" w:color="auto"/>
            </w:tcBorders>
            <w:shd w:val="pct5" w:color="auto" w:fill="auto"/>
          </w:tcPr>
          <w:p w14:paraId="45953062" w14:textId="77777777" w:rsidR="00A177C9" w:rsidRPr="00A177C9" w:rsidRDefault="00A177C9" w:rsidP="00A177C9">
            <w:pPr>
              <w:autoSpaceDE w:val="0"/>
              <w:autoSpaceDN w:val="0"/>
              <w:ind w:left="-108" w:right="-108"/>
              <w:jc w:val="center"/>
              <w:rPr>
                <w:rFonts w:eastAsia="SimSun"/>
                <w:noProof w:val="0"/>
                <w:sz w:val="22"/>
                <w:lang w:eastAsia="ru-RU"/>
              </w:rPr>
            </w:pPr>
          </w:p>
          <w:p w14:paraId="076E050F" w14:textId="77777777" w:rsidR="00A177C9" w:rsidRPr="00A177C9" w:rsidRDefault="00A177C9" w:rsidP="00A177C9">
            <w:pPr>
              <w:autoSpaceDE w:val="0"/>
              <w:autoSpaceDN w:val="0"/>
              <w:ind w:left="-108" w:right="-108"/>
              <w:jc w:val="center"/>
              <w:rPr>
                <w:rFonts w:eastAsia="SimSun"/>
                <w:noProof w:val="0"/>
                <w:sz w:val="22"/>
                <w:lang w:val="ru-RU" w:eastAsia="ru-RU"/>
              </w:rPr>
            </w:pPr>
            <w:r w:rsidRPr="00A177C9">
              <w:rPr>
                <w:rFonts w:eastAsia="SimSun"/>
                <w:noProof w:val="0"/>
                <w:sz w:val="22"/>
                <w:lang w:eastAsia="ru-RU"/>
              </w:rPr>
              <w:t>U.M.</w:t>
            </w:r>
            <w:r w:rsidRPr="00A177C9">
              <w:rPr>
                <w:rFonts w:eastAsia="SimSun"/>
                <w:noProof w:val="0"/>
                <w:sz w:val="22"/>
                <w:lang w:val="ru-RU" w:eastAsia="ru-RU"/>
              </w:rPr>
              <w:t xml:space="preserve"> </w:t>
            </w:r>
          </w:p>
        </w:tc>
        <w:tc>
          <w:tcPr>
            <w:tcW w:w="1418" w:type="dxa"/>
            <w:tcBorders>
              <w:top w:val="single" w:sz="4" w:space="0" w:color="auto"/>
              <w:bottom w:val="single" w:sz="4" w:space="0" w:color="auto"/>
            </w:tcBorders>
            <w:shd w:val="pct5" w:color="auto" w:fill="auto"/>
          </w:tcPr>
          <w:p w14:paraId="22C4C1AE" w14:textId="77777777" w:rsidR="00A177C9" w:rsidRPr="00A177C9" w:rsidRDefault="00A177C9" w:rsidP="00A177C9">
            <w:pPr>
              <w:autoSpaceDE w:val="0"/>
              <w:autoSpaceDN w:val="0"/>
              <w:ind w:left="-108" w:right="-108"/>
              <w:jc w:val="center"/>
              <w:rPr>
                <w:rFonts w:eastAsia="SimSun"/>
                <w:noProof w:val="0"/>
                <w:sz w:val="22"/>
                <w:lang w:val="en-US" w:eastAsia="ru-RU"/>
              </w:rPr>
            </w:pPr>
            <w:r w:rsidRPr="00A177C9">
              <w:rPr>
                <w:rFonts w:eastAsia="SimSun"/>
                <w:noProof w:val="0"/>
                <w:sz w:val="22"/>
                <w:lang w:eastAsia="ru-RU"/>
              </w:rPr>
              <w:t>Cantitate conform datelor din proiect</w:t>
            </w:r>
          </w:p>
        </w:tc>
      </w:tr>
    </w:tbl>
    <w:p w14:paraId="498AF23C" w14:textId="77777777" w:rsidR="00A177C9" w:rsidRPr="00A177C9" w:rsidRDefault="00A177C9" w:rsidP="00A177C9">
      <w:pPr>
        <w:autoSpaceDE w:val="0"/>
        <w:autoSpaceDN w:val="0"/>
        <w:rPr>
          <w:rFonts w:eastAsia="SimSun"/>
          <w:noProof w:val="0"/>
          <w:sz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4677"/>
        <w:gridCol w:w="1134"/>
        <w:gridCol w:w="1418"/>
      </w:tblGrid>
      <w:tr w:rsidR="00A177C9" w:rsidRPr="00A177C9" w14:paraId="159AE9DB" w14:textId="77777777" w:rsidTr="002E58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7BD138"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31640FD" w14:textId="77777777" w:rsidR="00A177C9" w:rsidRPr="00A177C9" w:rsidRDefault="00A177C9" w:rsidP="00A177C9">
            <w:pPr>
              <w:autoSpaceDE w:val="0"/>
              <w:autoSpaceDN w:val="0"/>
              <w:ind w:left="-120" w:right="-108"/>
              <w:jc w:val="center"/>
              <w:rPr>
                <w:rFonts w:eastAsia="SimSun"/>
                <w:noProof w:val="0"/>
                <w:sz w:val="22"/>
                <w:lang w:val="ru-RU" w:eastAsia="ru-RU"/>
              </w:rPr>
            </w:pPr>
            <w:r w:rsidRPr="00A177C9">
              <w:rPr>
                <w:rFonts w:eastAsia="SimSun"/>
                <w:noProof w:val="0"/>
                <w:sz w:val="22"/>
                <w:lang w:val="ru-RU" w:eastAsia="ru-RU"/>
              </w:rPr>
              <w:t>2</w:t>
            </w:r>
          </w:p>
        </w:tc>
        <w:tc>
          <w:tcPr>
            <w:tcW w:w="5386" w:type="dxa"/>
            <w:gridSpan w:val="2"/>
            <w:tcBorders>
              <w:top w:val="single" w:sz="6" w:space="0" w:color="auto"/>
              <w:left w:val="single" w:sz="6" w:space="0" w:color="auto"/>
              <w:bottom w:val="double" w:sz="6" w:space="0" w:color="auto"/>
              <w:right w:val="nil"/>
            </w:tcBorders>
            <w:shd w:val="pct5" w:color="auto" w:fill="auto"/>
          </w:tcPr>
          <w:p w14:paraId="57C7F643" w14:textId="77777777" w:rsidR="00A177C9" w:rsidRPr="00A177C9" w:rsidRDefault="00A177C9" w:rsidP="00A177C9">
            <w:pPr>
              <w:autoSpaceDE w:val="0"/>
              <w:autoSpaceDN w:val="0"/>
              <w:jc w:val="center"/>
              <w:rPr>
                <w:rFonts w:eastAsia="SimSun"/>
                <w:noProof w:val="0"/>
                <w:sz w:val="22"/>
                <w:lang w:val="ru-RU" w:eastAsia="ru-RU"/>
              </w:rPr>
            </w:pPr>
            <w:r w:rsidRPr="00A177C9">
              <w:rPr>
                <w:rFonts w:eastAsia="SimSun"/>
                <w:noProof w:val="0"/>
                <w:sz w:val="22"/>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2D3F45B4" w14:textId="77777777" w:rsidR="00A177C9" w:rsidRPr="00A177C9" w:rsidRDefault="00A177C9" w:rsidP="00A177C9">
            <w:pPr>
              <w:autoSpaceDE w:val="0"/>
              <w:autoSpaceDN w:val="0"/>
              <w:ind w:left="-108" w:right="-108"/>
              <w:jc w:val="center"/>
              <w:rPr>
                <w:rFonts w:eastAsia="SimSun"/>
                <w:noProof w:val="0"/>
                <w:sz w:val="22"/>
                <w:lang w:val="ru-RU" w:eastAsia="ru-RU"/>
              </w:rPr>
            </w:pPr>
            <w:r w:rsidRPr="00A177C9">
              <w:rPr>
                <w:rFonts w:eastAsia="SimSun"/>
                <w:noProof w:val="0"/>
                <w:sz w:val="22"/>
                <w:lang w:val="ru-RU" w:eastAsia="ru-RU"/>
              </w:rPr>
              <w:t>4</w:t>
            </w:r>
          </w:p>
        </w:tc>
        <w:tc>
          <w:tcPr>
            <w:tcW w:w="1418" w:type="dxa"/>
            <w:tcBorders>
              <w:top w:val="single" w:sz="6" w:space="0" w:color="auto"/>
              <w:left w:val="single" w:sz="6" w:space="0" w:color="auto"/>
              <w:bottom w:val="double" w:sz="6" w:space="0" w:color="auto"/>
              <w:right w:val="nil"/>
            </w:tcBorders>
            <w:shd w:val="pct5" w:color="auto" w:fill="auto"/>
          </w:tcPr>
          <w:p w14:paraId="6F61CA4D" w14:textId="77777777" w:rsidR="00A177C9" w:rsidRPr="00A177C9" w:rsidRDefault="00A177C9" w:rsidP="00A177C9">
            <w:pPr>
              <w:autoSpaceDE w:val="0"/>
              <w:autoSpaceDN w:val="0"/>
              <w:ind w:left="-108" w:right="-108"/>
              <w:jc w:val="center"/>
              <w:rPr>
                <w:rFonts w:eastAsia="SimSun"/>
                <w:noProof w:val="0"/>
                <w:sz w:val="22"/>
                <w:lang w:val="ru-RU" w:eastAsia="ru-RU"/>
              </w:rPr>
            </w:pPr>
            <w:r w:rsidRPr="00A177C9">
              <w:rPr>
                <w:rFonts w:eastAsia="SimSun"/>
                <w:noProof w:val="0"/>
                <w:sz w:val="22"/>
                <w:lang w:val="ru-RU" w:eastAsia="ru-RU"/>
              </w:rPr>
              <w:t>5</w:t>
            </w:r>
          </w:p>
        </w:tc>
      </w:tr>
      <w:tr w:rsidR="00A177C9" w:rsidRPr="00A177C9" w14:paraId="30632E38" w14:textId="77777777" w:rsidTr="002E5877">
        <w:tc>
          <w:tcPr>
            <w:tcW w:w="709" w:type="dxa"/>
            <w:tcBorders>
              <w:top w:val="nil"/>
              <w:left w:val="single" w:sz="6" w:space="0" w:color="auto"/>
              <w:bottom w:val="nil"/>
              <w:right w:val="nil"/>
            </w:tcBorders>
          </w:tcPr>
          <w:p w14:paraId="730A3007" w14:textId="77777777" w:rsidR="00A177C9" w:rsidRPr="00A177C9" w:rsidRDefault="00A177C9" w:rsidP="00A177C9">
            <w:pPr>
              <w:autoSpaceDE w:val="0"/>
              <w:autoSpaceDN w:val="0"/>
              <w:jc w:val="center"/>
              <w:rPr>
                <w:rFonts w:eastAsia="SimSun"/>
                <w:noProof w:val="0"/>
                <w:sz w:val="20"/>
                <w:lang w:val="ru-RU" w:eastAsia="ru-RU"/>
              </w:rPr>
            </w:pPr>
          </w:p>
        </w:tc>
        <w:tc>
          <w:tcPr>
            <w:tcW w:w="1276" w:type="dxa"/>
            <w:gridSpan w:val="2"/>
            <w:tcBorders>
              <w:top w:val="nil"/>
              <w:left w:val="single" w:sz="6" w:space="0" w:color="auto"/>
              <w:bottom w:val="nil"/>
              <w:right w:val="nil"/>
            </w:tcBorders>
          </w:tcPr>
          <w:p w14:paraId="68E16298" w14:textId="77777777" w:rsidR="00A177C9" w:rsidRPr="00A177C9" w:rsidRDefault="00A177C9" w:rsidP="00A177C9">
            <w:pPr>
              <w:autoSpaceDE w:val="0"/>
              <w:autoSpaceDN w:val="0"/>
              <w:rPr>
                <w:rFonts w:eastAsia="SimSun"/>
                <w:noProof w:val="0"/>
                <w:sz w:val="20"/>
                <w:lang w:val="ru-RU" w:eastAsia="ru-RU"/>
              </w:rPr>
            </w:pPr>
          </w:p>
        </w:tc>
        <w:tc>
          <w:tcPr>
            <w:tcW w:w="5386" w:type="dxa"/>
            <w:gridSpan w:val="2"/>
            <w:tcBorders>
              <w:top w:val="nil"/>
              <w:left w:val="single" w:sz="6" w:space="0" w:color="auto"/>
              <w:bottom w:val="nil"/>
              <w:right w:val="single" w:sz="6" w:space="0" w:color="auto"/>
            </w:tcBorders>
          </w:tcPr>
          <w:p w14:paraId="29904A58"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 xml:space="preserve">1. Acoperis </w:t>
            </w:r>
          </w:p>
          <w:p w14:paraId="1F80E5BE" w14:textId="77777777" w:rsidR="00A177C9" w:rsidRPr="00A177C9" w:rsidRDefault="00A177C9" w:rsidP="00A177C9">
            <w:pPr>
              <w:autoSpaceDE w:val="0"/>
              <w:autoSpaceDN w:val="0"/>
              <w:rPr>
                <w:rFonts w:eastAsia="SimSun"/>
                <w:noProof w:val="0"/>
                <w:sz w:val="20"/>
                <w:lang w:val="ru-RU" w:eastAsia="ru-RU"/>
              </w:rPr>
            </w:pPr>
          </w:p>
        </w:tc>
        <w:tc>
          <w:tcPr>
            <w:tcW w:w="1134" w:type="dxa"/>
            <w:tcBorders>
              <w:top w:val="nil"/>
              <w:left w:val="single" w:sz="6" w:space="0" w:color="auto"/>
              <w:bottom w:val="nil"/>
              <w:right w:val="nil"/>
            </w:tcBorders>
          </w:tcPr>
          <w:p w14:paraId="2EFA6059" w14:textId="77777777" w:rsidR="00A177C9" w:rsidRPr="00A177C9" w:rsidRDefault="00A177C9" w:rsidP="00A177C9">
            <w:pPr>
              <w:autoSpaceDE w:val="0"/>
              <w:autoSpaceDN w:val="0"/>
              <w:rPr>
                <w:rFonts w:eastAsia="SimSun"/>
                <w:b/>
                <w:noProof w:val="0"/>
                <w:sz w:val="22"/>
                <w:lang w:val="ru-RU" w:eastAsia="ru-RU"/>
              </w:rPr>
            </w:pPr>
          </w:p>
        </w:tc>
        <w:tc>
          <w:tcPr>
            <w:tcW w:w="1418" w:type="dxa"/>
            <w:tcBorders>
              <w:top w:val="nil"/>
              <w:left w:val="single" w:sz="6" w:space="0" w:color="auto"/>
              <w:bottom w:val="nil"/>
              <w:right w:val="nil"/>
            </w:tcBorders>
          </w:tcPr>
          <w:p w14:paraId="564F0442"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1DB35A93"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0F6CE"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w:t>
            </w:r>
          </w:p>
        </w:tc>
        <w:tc>
          <w:tcPr>
            <w:tcW w:w="1276" w:type="dxa"/>
            <w:gridSpan w:val="2"/>
            <w:tcBorders>
              <w:top w:val="single" w:sz="4" w:space="0" w:color="auto"/>
              <w:bottom w:val="single" w:sz="4" w:space="0" w:color="auto"/>
            </w:tcBorders>
          </w:tcPr>
          <w:p w14:paraId="22391C3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RpCI50A</w:t>
            </w:r>
          </w:p>
          <w:p w14:paraId="03FC72F4"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06D2AF9E"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Reparatii la acoperisuri flexibile cu incalzire termica</w:t>
            </w:r>
            <w:r w:rsidRPr="00A177C9">
              <w:rPr>
                <w:rFonts w:ascii="Times New Roman CYR" w:eastAsia="SimSun" w:hAnsi="Times New Roman CYR"/>
                <w:noProof w:val="0"/>
                <w:sz w:val="16"/>
                <w:lang w:val="en-US" w:eastAsia="ru-RU"/>
              </w:rPr>
              <w:t xml:space="preserve"> </w:t>
            </w:r>
          </w:p>
          <w:p w14:paraId="5BA803FB"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57ADAE3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3D02563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100,000</w:t>
            </w:r>
          </w:p>
        </w:tc>
      </w:tr>
      <w:tr w:rsidR="00A177C9" w:rsidRPr="00A177C9" w14:paraId="0826234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A668E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F136C4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9310060019930</w:t>
            </w:r>
          </w:p>
        </w:tc>
        <w:tc>
          <w:tcPr>
            <w:tcW w:w="5386" w:type="dxa"/>
            <w:gridSpan w:val="2"/>
            <w:tcBorders>
              <w:top w:val="nil"/>
              <w:bottom w:val="single" w:sz="2" w:space="0" w:color="auto"/>
            </w:tcBorders>
          </w:tcPr>
          <w:p w14:paraId="272D3A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Borders>
              <w:top w:val="nil"/>
              <w:bottom w:val="single" w:sz="2" w:space="0" w:color="auto"/>
            </w:tcBorders>
          </w:tcPr>
          <w:p w14:paraId="0D23894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275522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48,000</w:t>
            </w:r>
          </w:p>
        </w:tc>
      </w:tr>
      <w:tr w:rsidR="00A177C9" w:rsidRPr="00A177C9" w14:paraId="3F621D0E"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3B20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671BDF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2320322600036</w:t>
            </w:r>
          </w:p>
        </w:tc>
        <w:tc>
          <w:tcPr>
            <w:tcW w:w="5386" w:type="dxa"/>
            <w:gridSpan w:val="2"/>
            <w:tcBorders>
              <w:top w:val="nil"/>
              <w:bottom w:val="single" w:sz="2" w:space="0" w:color="auto"/>
            </w:tcBorders>
          </w:tcPr>
          <w:p w14:paraId="549082A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Bitum pt. hidroizolatii </w:t>
            </w:r>
          </w:p>
        </w:tc>
        <w:tc>
          <w:tcPr>
            <w:tcW w:w="1134" w:type="dxa"/>
            <w:tcBorders>
              <w:top w:val="nil"/>
              <w:bottom w:val="single" w:sz="2" w:space="0" w:color="auto"/>
            </w:tcBorders>
          </w:tcPr>
          <w:p w14:paraId="46F0C15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1D3618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8,000</w:t>
            </w:r>
          </w:p>
        </w:tc>
      </w:tr>
      <w:tr w:rsidR="00A177C9" w:rsidRPr="00A177C9" w14:paraId="2F67ECC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17ED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E6C1FB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4011106202741</w:t>
            </w:r>
          </w:p>
        </w:tc>
        <w:tc>
          <w:tcPr>
            <w:tcW w:w="5386" w:type="dxa"/>
            <w:gridSpan w:val="2"/>
            <w:tcBorders>
              <w:top w:val="nil"/>
              <w:bottom w:val="single" w:sz="2" w:space="0" w:color="auto"/>
            </w:tcBorders>
          </w:tcPr>
          <w:p w14:paraId="1509F4B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Energie electrica</w:t>
            </w:r>
          </w:p>
        </w:tc>
        <w:tc>
          <w:tcPr>
            <w:tcW w:w="1134" w:type="dxa"/>
            <w:tcBorders>
              <w:top w:val="nil"/>
              <w:bottom w:val="single" w:sz="2" w:space="0" w:color="auto"/>
            </w:tcBorders>
          </w:tcPr>
          <w:p w14:paraId="39FD07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kw</w:t>
            </w:r>
          </w:p>
        </w:tc>
        <w:tc>
          <w:tcPr>
            <w:tcW w:w="1418" w:type="dxa"/>
            <w:tcBorders>
              <w:top w:val="nil"/>
              <w:bottom w:val="single" w:sz="2" w:space="0" w:color="auto"/>
            </w:tcBorders>
          </w:tcPr>
          <w:p w14:paraId="3B07A59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100,000</w:t>
            </w:r>
          </w:p>
        </w:tc>
      </w:tr>
      <w:tr w:rsidR="00A177C9" w:rsidRPr="00A177C9" w14:paraId="7CB0A6FA"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2F86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430D2D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3410540000003</w:t>
            </w:r>
          </w:p>
        </w:tc>
        <w:tc>
          <w:tcPr>
            <w:tcW w:w="5386" w:type="dxa"/>
            <w:gridSpan w:val="2"/>
            <w:tcBorders>
              <w:top w:val="nil"/>
              <w:bottom w:val="single" w:sz="2" w:space="0" w:color="auto"/>
            </w:tcBorders>
          </w:tcPr>
          <w:p w14:paraId="2015AE9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Element de incalzire JRPAN - 2 elemente</w:t>
            </w:r>
          </w:p>
        </w:tc>
        <w:tc>
          <w:tcPr>
            <w:tcW w:w="1134" w:type="dxa"/>
            <w:tcBorders>
              <w:top w:val="nil"/>
              <w:bottom w:val="single" w:sz="2" w:space="0" w:color="auto"/>
            </w:tcBorders>
          </w:tcPr>
          <w:p w14:paraId="7AD7B5F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406BA5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24,000</w:t>
            </w:r>
          </w:p>
        </w:tc>
      </w:tr>
      <w:tr w:rsidR="00A177C9" w:rsidRPr="00A177C9" w14:paraId="5F5198F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02AD4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1BE120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1111000100058</w:t>
            </w:r>
          </w:p>
        </w:tc>
        <w:tc>
          <w:tcPr>
            <w:tcW w:w="5386" w:type="dxa"/>
            <w:gridSpan w:val="2"/>
            <w:tcBorders>
              <w:top w:val="nil"/>
              <w:bottom w:val="single" w:sz="2" w:space="0" w:color="auto"/>
            </w:tcBorders>
          </w:tcPr>
          <w:p w14:paraId="13C54CF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Transformator TDM-10</w:t>
            </w:r>
          </w:p>
        </w:tc>
        <w:tc>
          <w:tcPr>
            <w:tcW w:w="1134" w:type="dxa"/>
            <w:tcBorders>
              <w:top w:val="nil"/>
              <w:bottom w:val="single" w:sz="2" w:space="0" w:color="auto"/>
            </w:tcBorders>
          </w:tcPr>
          <w:p w14:paraId="132748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650A83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12,000</w:t>
            </w:r>
          </w:p>
        </w:tc>
      </w:tr>
      <w:tr w:rsidR="00A177C9" w:rsidRPr="00A177C9" w14:paraId="5A661FA8"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65BAA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1B7909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1111000100059</w:t>
            </w:r>
          </w:p>
        </w:tc>
        <w:tc>
          <w:tcPr>
            <w:tcW w:w="5386" w:type="dxa"/>
            <w:gridSpan w:val="2"/>
            <w:tcBorders>
              <w:top w:val="nil"/>
              <w:bottom w:val="single" w:sz="2" w:space="0" w:color="auto"/>
            </w:tcBorders>
          </w:tcPr>
          <w:p w14:paraId="0A3289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Ascensor vertical</w:t>
            </w:r>
          </w:p>
        </w:tc>
        <w:tc>
          <w:tcPr>
            <w:tcW w:w="1134" w:type="dxa"/>
            <w:tcBorders>
              <w:top w:val="nil"/>
              <w:bottom w:val="single" w:sz="2" w:space="0" w:color="auto"/>
            </w:tcBorders>
          </w:tcPr>
          <w:p w14:paraId="4FC3B1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217D2E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2,000</w:t>
            </w:r>
          </w:p>
        </w:tc>
      </w:tr>
      <w:tr w:rsidR="00A177C9" w:rsidRPr="00A177C9" w14:paraId="03A96458"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94826"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w:t>
            </w:r>
          </w:p>
        </w:tc>
        <w:tc>
          <w:tcPr>
            <w:tcW w:w="1276" w:type="dxa"/>
            <w:gridSpan w:val="2"/>
            <w:tcBorders>
              <w:top w:val="single" w:sz="4" w:space="0" w:color="auto"/>
              <w:bottom w:val="single" w:sz="4" w:space="0" w:color="auto"/>
            </w:tcBorders>
          </w:tcPr>
          <w:p w14:paraId="1CB1A4A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RpSB05C aplicativ</w:t>
            </w:r>
          </w:p>
          <w:p w14:paraId="6606AC7A"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2913B04B"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Demontarea gura de scurgere de pe acoperis, cu diametrul de 100 mm</w:t>
            </w:r>
            <w:r w:rsidRPr="00A177C9">
              <w:rPr>
                <w:rFonts w:ascii="Times New Roman CYR" w:eastAsia="SimSun" w:hAnsi="Times New Roman CYR"/>
                <w:noProof w:val="0"/>
                <w:sz w:val="16"/>
                <w:lang w:val="en-US" w:eastAsia="ru-RU"/>
              </w:rPr>
              <w:t xml:space="preserve"> </w:t>
            </w:r>
          </w:p>
          <w:p w14:paraId="735EFD44"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1E27199C"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buc</w:t>
            </w:r>
          </w:p>
        </w:tc>
        <w:tc>
          <w:tcPr>
            <w:tcW w:w="1418" w:type="dxa"/>
            <w:tcBorders>
              <w:top w:val="single" w:sz="4" w:space="0" w:color="auto"/>
              <w:bottom w:val="single" w:sz="4" w:space="0" w:color="auto"/>
            </w:tcBorders>
            <w:vAlign w:val="center"/>
          </w:tcPr>
          <w:p w14:paraId="5D0E2B8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7,000</w:t>
            </w:r>
          </w:p>
        </w:tc>
      </w:tr>
      <w:tr w:rsidR="00A177C9" w:rsidRPr="00A177C9" w14:paraId="65C1E50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B263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375BFD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7136020011620</w:t>
            </w:r>
          </w:p>
        </w:tc>
        <w:tc>
          <w:tcPr>
            <w:tcW w:w="5386" w:type="dxa"/>
            <w:gridSpan w:val="2"/>
            <w:tcBorders>
              <w:top w:val="nil"/>
              <w:bottom w:val="single" w:sz="2" w:space="0" w:color="auto"/>
            </w:tcBorders>
          </w:tcPr>
          <w:p w14:paraId="674D1C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Instalator apa, canal</w:t>
            </w:r>
          </w:p>
        </w:tc>
        <w:tc>
          <w:tcPr>
            <w:tcW w:w="1134" w:type="dxa"/>
            <w:tcBorders>
              <w:top w:val="nil"/>
              <w:bottom w:val="single" w:sz="2" w:space="0" w:color="auto"/>
            </w:tcBorders>
          </w:tcPr>
          <w:p w14:paraId="144C523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EF9F1E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5,600</w:t>
            </w:r>
          </w:p>
        </w:tc>
      </w:tr>
      <w:tr w:rsidR="00A177C9" w:rsidRPr="00A177C9" w14:paraId="734C27FD"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D6EDA"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w:t>
            </w:r>
          </w:p>
        </w:tc>
        <w:tc>
          <w:tcPr>
            <w:tcW w:w="1276" w:type="dxa"/>
            <w:gridSpan w:val="2"/>
            <w:tcBorders>
              <w:top w:val="single" w:sz="4" w:space="0" w:color="auto"/>
              <w:bottom w:val="single" w:sz="4" w:space="0" w:color="auto"/>
            </w:tcBorders>
          </w:tcPr>
          <w:p w14:paraId="19128B7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RpCB18F</w:t>
            </w:r>
          </w:p>
          <w:p w14:paraId="777C5D9E"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792061FE"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Demolarea betoanelor vechi cu mijloace mecanice,  beton simplu</w:t>
            </w:r>
            <w:r w:rsidRPr="00A177C9">
              <w:rPr>
                <w:rFonts w:ascii="Times New Roman CYR" w:eastAsia="SimSun" w:hAnsi="Times New Roman CYR"/>
                <w:noProof w:val="0"/>
                <w:sz w:val="16"/>
                <w:lang w:val="en-US" w:eastAsia="ru-RU"/>
              </w:rPr>
              <w:t xml:space="preserve"> </w:t>
            </w:r>
          </w:p>
          <w:p w14:paraId="6A5C472E"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71239DE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m3</w:t>
            </w:r>
          </w:p>
        </w:tc>
        <w:tc>
          <w:tcPr>
            <w:tcW w:w="1418" w:type="dxa"/>
            <w:tcBorders>
              <w:top w:val="single" w:sz="4" w:space="0" w:color="auto"/>
              <w:bottom w:val="single" w:sz="4" w:space="0" w:color="auto"/>
            </w:tcBorders>
            <w:vAlign w:val="center"/>
          </w:tcPr>
          <w:p w14:paraId="7E6E94B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0,400</w:t>
            </w:r>
          </w:p>
        </w:tc>
      </w:tr>
      <w:tr w:rsidR="00A177C9" w:rsidRPr="00A177C9" w14:paraId="1E5D01B2"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A70A5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6243DDE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7123010010200</w:t>
            </w:r>
          </w:p>
        </w:tc>
        <w:tc>
          <w:tcPr>
            <w:tcW w:w="5386" w:type="dxa"/>
            <w:gridSpan w:val="2"/>
            <w:tcBorders>
              <w:top w:val="nil"/>
              <w:bottom w:val="single" w:sz="2" w:space="0" w:color="auto"/>
            </w:tcBorders>
          </w:tcPr>
          <w:p w14:paraId="60A4D9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Betonist</w:t>
            </w:r>
          </w:p>
        </w:tc>
        <w:tc>
          <w:tcPr>
            <w:tcW w:w="1134" w:type="dxa"/>
            <w:tcBorders>
              <w:top w:val="nil"/>
              <w:bottom w:val="single" w:sz="2" w:space="0" w:color="auto"/>
            </w:tcBorders>
          </w:tcPr>
          <w:p w14:paraId="2F2F99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502E617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0,840</w:t>
            </w:r>
          </w:p>
        </w:tc>
      </w:tr>
      <w:tr w:rsidR="00A177C9" w:rsidRPr="00A177C9" w14:paraId="0DE8232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16D4B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3EC570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6CD2EDC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72F89D0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6ADA0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0,528</w:t>
            </w:r>
          </w:p>
        </w:tc>
      </w:tr>
      <w:tr w:rsidR="00A177C9" w:rsidRPr="00A177C9" w14:paraId="5A95F11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98E8A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E2240F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5321EAB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57372D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7AD1B83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0,020</w:t>
            </w:r>
          </w:p>
        </w:tc>
      </w:tr>
      <w:tr w:rsidR="00A177C9" w:rsidRPr="00A177C9" w14:paraId="4412E91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020E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E0C2F2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2912340002509</w:t>
            </w:r>
          </w:p>
        </w:tc>
        <w:tc>
          <w:tcPr>
            <w:tcW w:w="5386" w:type="dxa"/>
            <w:gridSpan w:val="2"/>
            <w:tcBorders>
              <w:top w:val="nil"/>
              <w:bottom w:val="single" w:sz="2" w:space="0" w:color="auto"/>
            </w:tcBorders>
          </w:tcPr>
          <w:p w14:paraId="247A3CE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Motocompresor mobil de aer de joasa presiune, debit 4,0 - 5,9 mc/min</w:t>
            </w:r>
          </w:p>
        </w:tc>
        <w:tc>
          <w:tcPr>
            <w:tcW w:w="1134" w:type="dxa"/>
            <w:tcBorders>
              <w:top w:val="nil"/>
              <w:bottom w:val="single" w:sz="2" w:space="0" w:color="auto"/>
            </w:tcBorders>
          </w:tcPr>
          <w:p w14:paraId="007EE07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1E7686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0,116</w:t>
            </w:r>
          </w:p>
        </w:tc>
      </w:tr>
      <w:tr w:rsidR="00A177C9" w:rsidRPr="00A177C9" w14:paraId="6DCB82E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840D3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8FC365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2952270003370</w:t>
            </w:r>
          </w:p>
        </w:tc>
        <w:tc>
          <w:tcPr>
            <w:tcW w:w="5386" w:type="dxa"/>
            <w:gridSpan w:val="2"/>
            <w:tcBorders>
              <w:top w:val="nil"/>
              <w:bottom w:val="single" w:sz="2" w:space="0" w:color="auto"/>
            </w:tcBorders>
          </w:tcPr>
          <w:p w14:paraId="7EBDCA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Ciocan pneumatic 8-15 kg</w:t>
            </w:r>
          </w:p>
        </w:tc>
        <w:tc>
          <w:tcPr>
            <w:tcW w:w="1134" w:type="dxa"/>
            <w:tcBorders>
              <w:top w:val="nil"/>
              <w:bottom w:val="single" w:sz="2" w:space="0" w:color="auto"/>
            </w:tcBorders>
          </w:tcPr>
          <w:p w14:paraId="521705A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841C2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0,116</w:t>
            </w:r>
          </w:p>
        </w:tc>
      </w:tr>
      <w:tr w:rsidR="00A177C9" w:rsidRPr="00A177C9" w14:paraId="6135A02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95BB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6BF145B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386" w:type="dxa"/>
            <w:gridSpan w:val="2"/>
            <w:tcBorders>
              <w:top w:val="nil"/>
              <w:bottom w:val="single" w:sz="2" w:space="0" w:color="auto"/>
            </w:tcBorders>
          </w:tcPr>
          <w:p w14:paraId="220B5D9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Borders>
              <w:top w:val="nil"/>
              <w:bottom w:val="single" w:sz="2" w:space="0" w:color="auto"/>
            </w:tcBorders>
          </w:tcPr>
          <w:p w14:paraId="291205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336FC06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0,060</w:t>
            </w:r>
          </w:p>
        </w:tc>
      </w:tr>
      <w:tr w:rsidR="00A177C9" w:rsidRPr="00A177C9" w14:paraId="310203B5"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E362F"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w:t>
            </w:r>
          </w:p>
        </w:tc>
        <w:tc>
          <w:tcPr>
            <w:tcW w:w="1276" w:type="dxa"/>
            <w:gridSpan w:val="2"/>
            <w:tcBorders>
              <w:top w:val="single" w:sz="4" w:space="0" w:color="auto"/>
              <w:bottom w:val="single" w:sz="4" w:space="0" w:color="auto"/>
            </w:tcBorders>
          </w:tcPr>
          <w:p w14:paraId="10819B7E"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RpCI42A</w:t>
            </w:r>
          </w:p>
          <w:p w14:paraId="5736F242"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71F8C4B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Demontarea elementelor de acoperis -  burlane</w:t>
            </w:r>
            <w:r w:rsidRPr="00A177C9">
              <w:rPr>
                <w:rFonts w:ascii="Times New Roman CYR" w:eastAsia="SimSun" w:hAnsi="Times New Roman CYR"/>
                <w:noProof w:val="0"/>
                <w:sz w:val="16"/>
                <w:lang w:val="ru-RU" w:eastAsia="ru-RU"/>
              </w:rPr>
              <w:t xml:space="preserve"> </w:t>
            </w:r>
          </w:p>
          <w:p w14:paraId="6FA05CAD" w14:textId="77777777" w:rsidR="00A177C9" w:rsidRPr="00A177C9" w:rsidRDefault="00A177C9" w:rsidP="00A177C9">
            <w:pPr>
              <w:autoSpaceDE w:val="0"/>
              <w:autoSpaceDN w:val="0"/>
              <w:rPr>
                <w:rFonts w:eastAsia="SimSun"/>
                <w:noProof w:val="0"/>
                <w:lang w:val="ru-RU" w:eastAsia="ru-RU"/>
              </w:rPr>
            </w:pPr>
          </w:p>
        </w:tc>
        <w:tc>
          <w:tcPr>
            <w:tcW w:w="1134" w:type="dxa"/>
            <w:tcBorders>
              <w:top w:val="single" w:sz="4" w:space="0" w:color="auto"/>
              <w:bottom w:val="single" w:sz="4" w:space="0" w:color="auto"/>
            </w:tcBorders>
            <w:vAlign w:val="center"/>
          </w:tcPr>
          <w:p w14:paraId="761046C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w:t>
            </w:r>
          </w:p>
        </w:tc>
        <w:tc>
          <w:tcPr>
            <w:tcW w:w="1418" w:type="dxa"/>
            <w:tcBorders>
              <w:top w:val="single" w:sz="4" w:space="0" w:color="auto"/>
              <w:bottom w:val="single" w:sz="4" w:space="0" w:color="auto"/>
            </w:tcBorders>
            <w:vAlign w:val="center"/>
          </w:tcPr>
          <w:p w14:paraId="6977B90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w:t>
            </w:r>
          </w:p>
        </w:tc>
      </w:tr>
      <w:tr w:rsidR="00A177C9" w:rsidRPr="00A177C9" w14:paraId="0F94240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4F92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7E6B15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7213050013100</w:t>
            </w:r>
          </w:p>
        </w:tc>
        <w:tc>
          <w:tcPr>
            <w:tcW w:w="5386" w:type="dxa"/>
            <w:gridSpan w:val="2"/>
            <w:tcBorders>
              <w:top w:val="nil"/>
              <w:bottom w:val="single" w:sz="2" w:space="0" w:color="auto"/>
            </w:tcBorders>
          </w:tcPr>
          <w:p w14:paraId="082F54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Tinichigiu</w:t>
            </w:r>
          </w:p>
        </w:tc>
        <w:tc>
          <w:tcPr>
            <w:tcW w:w="1134" w:type="dxa"/>
            <w:tcBorders>
              <w:top w:val="nil"/>
              <w:bottom w:val="single" w:sz="2" w:space="0" w:color="auto"/>
            </w:tcBorders>
          </w:tcPr>
          <w:p w14:paraId="1AC73F1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68CCB04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1,260</w:t>
            </w:r>
          </w:p>
        </w:tc>
      </w:tr>
      <w:tr w:rsidR="00A177C9" w:rsidRPr="00A177C9" w14:paraId="42C1550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3636B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7DF04F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21CD7D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634CAE1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0FBF8E4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0,700</w:t>
            </w:r>
          </w:p>
        </w:tc>
      </w:tr>
      <w:tr w:rsidR="00A177C9" w:rsidRPr="00A177C9" w14:paraId="0DAF0A2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7488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CD6473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386" w:type="dxa"/>
            <w:gridSpan w:val="2"/>
            <w:tcBorders>
              <w:top w:val="nil"/>
              <w:bottom w:val="single" w:sz="2" w:space="0" w:color="auto"/>
            </w:tcBorders>
          </w:tcPr>
          <w:p w14:paraId="437729E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Borders>
              <w:top w:val="nil"/>
              <w:bottom w:val="single" w:sz="2" w:space="0" w:color="auto"/>
            </w:tcBorders>
          </w:tcPr>
          <w:p w14:paraId="4D90493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335637F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0,140</w:t>
            </w:r>
          </w:p>
        </w:tc>
      </w:tr>
      <w:tr w:rsidR="00A177C9" w:rsidRPr="00A177C9" w14:paraId="404DB2D0"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45B53"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5</w:t>
            </w:r>
          </w:p>
        </w:tc>
        <w:tc>
          <w:tcPr>
            <w:tcW w:w="1276" w:type="dxa"/>
            <w:gridSpan w:val="2"/>
            <w:tcBorders>
              <w:top w:val="single" w:sz="4" w:space="0" w:color="auto"/>
              <w:bottom w:val="single" w:sz="4" w:space="0" w:color="auto"/>
            </w:tcBorders>
          </w:tcPr>
          <w:p w14:paraId="00D02FA3"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SB26A</w:t>
            </w:r>
          </w:p>
          <w:p w14:paraId="4DC02155"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5ECB9EA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Gura de scurgere (receptor)  din plastic, pentru evacuarea apelor de pe terase si acoperisuri, avind diametrul de 100-150 mm</w:t>
            </w:r>
            <w:r w:rsidRPr="00A177C9">
              <w:rPr>
                <w:rFonts w:ascii="Times New Roman CYR" w:eastAsia="SimSun" w:hAnsi="Times New Roman CYR"/>
                <w:noProof w:val="0"/>
                <w:sz w:val="16"/>
                <w:lang w:val="en-US" w:eastAsia="ru-RU"/>
              </w:rPr>
              <w:t xml:space="preserve"> </w:t>
            </w:r>
          </w:p>
          <w:p w14:paraId="44928419"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43E2909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buc</w:t>
            </w:r>
          </w:p>
        </w:tc>
        <w:tc>
          <w:tcPr>
            <w:tcW w:w="1418" w:type="dxa"/>
            <w:tcBorders>
              <w:top w:val="single" w:sz="4" w:space="0" w:color="auto"/>
              <w:bottom w:val="single" w:sz="4" w:space="0" w:color="auto"/>
            </w:tcBorders>
            <w:vAlign w:val="center"/>
          </w:tcPr>
          <w:p w14:paraId="65D1E51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w:t>
            </w:r>
          </w:p>
        </w:tc>
      </w:tr>
      <w:tr w:rsidR="00A177C9" w:rsidRPr="00A177C9" w14:paraId="024080F2"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1B62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B45887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7136020011620</w:t>
            </w:r>
          </w:p>
        </w:tc>
        <w:tc>
          <w:tcPr>
            <w:tcW w:w="5386" w:type="dxa"/>
            <w:gridSpan w:val="2"/>
            <w:tcBorders>
              <w:top w:val="nil"/>
              <w:bottom w:val="single" w:sz="2" w:space="0" w:color="auto"/>
            </w:tcBorders>
          </w:tcPr>
          <w:p w14:paraId="259089E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Instalator apa, canal</w:t>
            </w:r>
          </w:p>
        </w:tc>
        <w:tc>
          <w:tcPr>
            <w:tcW w:w="1134" w:type="dxa"/>
            <w:tcBorders>
              <w:top w:val="nil"/>
              <w:bottom w:val="single" w:sz="2" w:space="0" w:color="auto"/>
            </w:tcBorders>
          </w:tcPr>
          <w:p w14:paraId="350752D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502A9F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15,400</w:t>
            </w:r>
          </w:p>
        </w:tc>
      </w:tr>
      <w:tr w:rsidR="00A177C9" w:rsidRPr="00A177C9" w14:paraId="0B2AF73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F673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14724F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28751142038701</w:t>
            </w:r>
          </w:p>
        </w:tc>
        <w:tc>
          <w:tcPr>
            <w:tcW w:w="5386" w:type="dxa"/>
            <w:gridSpan w:val="2"/>
            <w:tcBorders>
              <w:top w:val="nil"/>
              <w:bottom w:val="single" w:sz="2" w:space="0" w:color="auto"/>
            </w:tcBorders>
          </w:tcPr>
          <w:p w14:paraId="4160DD1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Gura de scurgere din plastic d 110 mm</w:t>
            </w:r>
          </w:p>
        </w:tc>
        <w:tc>
          <w:tcPr>
            <w:tcW w:w="1134" w:type="dxa"/>
            <w:tcBorders>
              <w:top w:val="nil"/>
              <w:bottom w:val="single" w:sz="2" w:space="0" w:color="auto"/>
            </w:tcBorders>
          </w:tcPr>
          <w:p w14:paraId="3C0E5CE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0E0FB1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14,560</w:t>
            </w:r>
          </w:p>
        </w:tc>
      </w:tr>
      <w:tr w:rsidR="00A177C9" w:rsidRPr="00A177C9" w14:paraId="74F4A6B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BED4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3AB6C6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1725127333925</w:t>
            </w:r>
          </w:p>
        </w:tc>
        <w:tc>
          <w:tcPr>
            <w:tcW w:w="5386" w:type="dxa"/>
            <w:gridSpan w:val="2"/>
            <w:tcBorders>
              <w:top w:val="nil"/>
              <w:bottom w:val="single" w:sz="2" w:space="0" w:color="auto"/>
            </w:tcBorders>
          </w:tcPr>
          <w:p w14:paraId="626A858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Pinza sac din fire de cinepa de 0,7 m latime</w:t>
            </w:r>
          </w:p>
        </w:tc>
        <w:tc>
          <w:tcPr>
            <w:tcW w:w="1134" w:type="dxa"/>
            <w:tcBorders>
              <w:top w:val="nil"/>
              <w:bottom w:val="single" w:sz="2" w:space="0" w:color="auto"/>
            </w:tcBorders>
          </w:tcPr>
          <w:p w14:paraId="2B9286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418" w:type="dxa"/>
            <w:tcBorders>
              <w:top w:val="nil"/>
              <w:bottom w:val="single" w:sz="2" w:space="0" w:color="auto"/>
            </w:tcBorders>
          </w:tcPr>
          <w:p w14:paraId="2F308F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1,165</w:t>
            </w:r>
          </w:p>
        </w:tc>
      </w:tr>
      <w:tr w:rsidR="00A177C9" w:rsidRPr="00A177C9" w14:paraId="6EA69F2C"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C050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A4AD6C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1752117307055</w:t>
            </w:r>
          </w:p>
        </w:tc>
        <w:tc>
          <w:tcPr>
            <w:tcW w:w="5386" w:type="dxa"/>
            <w:gridSpan w:val="2"/>
            <w:tcBorders>
              <w:top w:val="nil"/>
              <w:bottom w:val="single" w:sz="2" w:space="0" w:color="auto"/>
            </w:tcBorders>
          </w:tcPr>
          <w:p w14:paraId="141F8C2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Calafat alb</w:t>
            </w:r>
          </w:p>
        </w:tc>
        <w:tc>
          <w:tcPr>
            <w:tcW w:w="1134" w:type="dxa"/>
            <w:tcBorders>
              <w:top w:val="nil"/>
              <w:bottom w:val="single" w:sz="2" w:space="0" w:color="auto"/>
            </w:tcBorders>
          </w:tcPr>
          <w:p w14:paraId="195197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6A2A2A5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0,801</w:t>
            </w:r>
          </w:p>
        </w:tc>
      </w:tr>
      <w:tr w:rsidR="00A177C9" w:rsidRPr="00A177C9" w14:paraId="10CCEA5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53FD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ADEE17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2320322600294</w:t>
            </w:r>
          </w:p>
        </w:tc>
        <w:tc>
          <w:tcPr>
            <w:tcW w:w="5386" w:type="dxa"/>
            <w:gridSpan w:val="2"/>
            <w:tcBorders>
              <w:top w:val="nil"/>
              <w:bottom w:val="single" w:sz="2" w:space="0" w:color="auto"/>
            </w:tcBorders>
          </w:tcPr>
          <w:p w14:paraId="337C5B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Bitum de protectie </w:t>
            </w:r>
          </w:p>
        </w:tc>
        <w:tc>
          <w:tcPr>
            <w:tcW w:w="1134" w:type="dxa"/>
            <w:tcBorders>
              <w:top w:val="nil"/>
              <w:bottom w:val="single" w:sz="2" w:space="0" w:color="auto"/>
            </w:tcBorders>
          </w:tcPr>
          <w:p w14:paraId="44C3FD4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2DD99F9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5,824</w:t>
            </w:r>
          </w:p>
        </w:tc>
      </w:tr>
      <w:tr w:rsidR="00A177C9" w:rsidRPr="00A177C9" w14:paraId="1781EF92"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67D5F"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6</w:t>
            </w:r>
          </w:p>
        </w:tc>
        <w:tc>
          <w:tcPr>
            <w:tcW w:w="1276" w:type="dxa"/>
            <w:gridSpan w:val="2"/>
            <w:tcBorders>
              <w:top w:val="single" w:sz="4" w:space="0" w:color="auto"/>
              <w:bottom w:val="single" w:sz="4" w:space="0" w:color="auto"/>
            </w:tcBorders>
          </w:tcPr>
          <w:p w14:paraId="4B446BB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SB08E apli</w:t>
            </w:r>
          </w:p>
          <w:p w14:paraId="1AE55341"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6AB79D2F"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Teava din material plastic pentru canalizare, avind diametrul de 110 mm ( teava de scurgere a apelor pluviale 7 buc)</w:t>
            </w:r>
            <w:r w:rsidRPr="00A177C9">
              <w:rPr>
                <w:rFonts w:ascii="Times New Roman CYR" w:eastAsia="SimSun" w:hAnsi="Times New Roman CYR"/>
                <w:noProof w:val="0"/>
                <w:sz w:val="16"/>
                <w:lang w:val="en-US" w:eastAsia="ru-RU"/>
              </w:rPr>
              <w:t xml:space="preserve"> </w:t>
            </w:r>
          </w:p>
          <w:p w14:paraId="2115F33C"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6221127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w:t>
            </w:r>
          </w:p>
        </w:tc>
        <w:tc>
          <w:tcPr>
            <w:tcW w:w="1418" w:type="dxa"/>
            <w:tcBorders>
              <w:top w:val="single" w:sz="4" w:space="0" w:color="auto"/>
              <w:bottom w:val="single" w:sz="4" w:space="0" w:color="auto"/>
            </w:tcBorders>
            <w:vAlign w:val="center"/>
          </w:tcPr>
          <w:p w14:paraId="29CF79D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w:t>
            </w:r>
          </w:p>
        </w:tc>
      </w:tr>
      <w:tr w:rsidR="00A177C9" w:rsidRPr="00A177C9" w14:paraId="12E675E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06BE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CC99CF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7136020011620</w:t>
            </w:r>
          </w:p>
        </w:tc>
        <w:tc>
          <w:tcPr>
            <w:tcW w:w="5386" w:type="dxa"/>
            <w:gridSpan w:val="2"/>
            <w:tcBorders>
              <w:top w:val="nil"/>
              <w:bottom w:val="single" w:sz="2" w:space="0" w:color="auto"/>
            </w:tcBorders>
          </w:tcPr>
          <w:p w14:paraId="6D98AF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Instalator apa, canal</w:t>
            </w:r>
          </w:p>
        </w:tc>
        <w:tc>
          <w:tcPr>
            <w:tcW w:w="1134" w:type="dxa"/>
            <w:tcBorders>
              <w:top w:val="nil"/>
              <w:bottom w:val="single" w:sz="2" w:space="0" w:color="auto"/>
            </w:tcBorders>
          </w:tcPr>
          <w:p w14:paraId="1583BD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9F6FA1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4,480</w:t>
            </w:r>
          </w:p>
        </w:tc>
      </w:tr>
      <w:tr w:rsidR="00A177C9" w:rsidRPr="00A177C9" w14:paraId="22512570"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4584C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C03445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252121672016054</w:t>
            </w:r>
          </w:p>
        </w:tc>
        <w:tc>
          <w:tcPr>
            <w:tcW w:w="5386" w:type="dxa"/>
            <w:gridSpan w:val="2"/>
            <w:tcBorders>
              <w:top w:val="nil"/>
              <w:bottom w:val="single" w:sz="2" w:space="0" w:color="auto"/>
            </w:tcBorders>
          </w:tcPr>
          <w:p w14:paraId="6461C87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Teava din material plastic d 110 mm</w:t>
            </w:r>
          </w:p>
        </w:tc>
        <w:tc>
          <w:tcPr>
            <w:tcW w:w="1134" w:type="dxa"/>
            <w:tcBorders>
              <w:top w:val="nil"/>
              <w:bottom w:val="single" w:sz="2" w:space="0" w:color="auto"/>
            </w:tcBorders>
          </w:tcPr>
          <w:p w14:paraId="1653AD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418" w:type="dxa"/>
            <w:tcBorders>
              <w:top w:val="nil"/>
              <w:bottom w:val="single" w:sz="2" w:space="0" w:color="auto"/>
            </w:tcBorders>
          </w:tcPr>
          <w:p w14:paraId="233423E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14,420</w:t>
            </w:r>
          </w:p>
        </w:tc>
      </w:tr>
      <w:tr w:rsidR="00A177C9" w:rsidRPr="00A177C9" w14:paraId="389B5656"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6041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DA7CE5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2451437345967</w:t>
            </w:r>
          </w:p>
        </w:tc>
        <w:tc>
          <w:tcPr>
            <w:tcW w:w="5386" w:type="dxa"/>
            <w:gridSpan w:val="2"/>
            <w:tcBorders>
              <w:top w:val="nil"/>
              <w:bottom w:val="single" w:sz="2" w:space="0" w:color="auto"/>
            </w:tcBorders>
          </w:tcPr>
          <w:p w14:paraId="39A457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Solutie unguenta</w:t>
            </w:r>
          </w:p>
        </w:tc>
        <w:tc>
          <w:tcPr>
            <w:tcW w:w="1134" w:type="dxa"/>
            <w:tcBorders>
              <w:top w:val="nil"/>
              <w:bottom w:val="single" w:sz="2" w:space="0" w:color="auto"/>
            </w:tcBorders>
          </w:tcPr>
          <w:p w14:paraId="70B98B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192842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0,210</w:t>
            </w:r>
          </w:p>
        </w:tc>
      </w:tr>
      <w:tr w:rsidR="00A177C9" w:rsidRPr="00A177C9" w14:paraId="398E0BA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BE07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BEFB43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2112307325046</w:t>
            </w:r>
          </w:p>
        </w:tc>
        <w:tc>
          <w:tcPr>
            <w:tcW w:w="5386" w:type="dxa"/>
            <w:gridSpan w:val="2"/>
            <w:tcBorders>
              <w:top w:val="nil"/>
              <w:bottom w:val="single" w:sz="2" w:space="0" w:color="auto"/>
            </w:tcBorders>
          </w:tcPr>
          <w:p w14:paraId="05E15A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Hirtie absorbanta</w:t>
            </w:r>
          </w:p>
        </w:tc>
        <w:tc>
          <w:tcPr>
            <w:tcW w:w="1134" w:type="dxa"/>
            <w:tcBorders>
              <w:top w:val="nil"/>
              <w:bottom w:val="single" w:sz="2" w:space="0" w:color="auto"/>
            </w:tcBorders>
          </w:tcPr>
          <w:p w14:paraId="314D53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7E7715D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0,210</w:t>
            </w:r>
          </w:p>
        </w:tc>
      </w:tr>
      <w:tr w:rsidR="00A177C9" w:rsidRPr="00A177C9" w14:paraId="2BFCFC2C"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2268B"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7</w:t>
            </w:r>
          </w:p>
        </w:tc>
        <w:tc>
          <w:tcPr>
            <w:tcW w:w="1276" w:type="dxa"/>
            <w:gridSpan w:val="2"/>
            <w:tcBorders>
              <w:top w:val="single" w:sz="4" w:space="0" w:color="auto"/>
              <w:bottom w:val="single" w:sz="4" w:space="0" w:color="auto"/>
            </w:tcBorders>
          </w:tcPr>
          <w:p w14:paraId="656D554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CA04C</w:t>
            </w:r>
          </w:p>
          <w:p w14:paraId="2E6E244B"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5273295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Beton turnat in placi, grinzi, stilpi, preparat cu centrala de betoane si turnarea cu mijloace clasice beton armat clasa C 20/16 (Bc 20/B 250), la inaltimi pina la 35 m inclusiv</w:t>
            </w:r>
            <w:r w:rsidRPr="00A177C9">
              <w:rPr>
                <w:rFonts w:ascii="Times New Roman CYR" w:eastAsia="SimSun" w:hAnsi="Times New Roman CYR"/>
                <w:noProof w:val="0"/>
                <w:sz w:val="16"/>
                <w:lang w:val="en-US" w:eastAsia="ru-RU"/>
              </w:rPr>
              <w:t xml:space="preserve"> </w:t>
            </w:r>
          </w:p>
          <w:p w14:paraId="27069FA4"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44271BA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m3</w:t>
            </w:r>
          </w:p>
        </w:tc>
        <w:tc>
          <w:tcPr>
            <w:tcW w:w="1418" w:type="dxa"/>
            <w:tcBorders>
              <w:top w:val="single" w:sz="4" w:space="0" w:color="auto"/>
              <w:bottom w:val="single" w:sz="4" w:space="0" w:color="auto"/>
            </w:tcBorders>
            <w:vAlign w:val="center"/>
          </w:tcPr>
          <w:p w14:paraId="2B5D0E5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0,400</w:t>
            </w:r>
          </w:p>
        </w:tc>
      </w:tr>
      <w:tr w:rsidR="00A177C9" w:rsidRPr="00A177C9" w14:paraId="4938D9B8"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62FD8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7A4D9D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7123010010200</w:t>
            </w:r>
          </w:p>
        </w:tc>
        <w:tc>
          <w:tcPr>
            <w:tcW w:w="5386" w:type="dxa"/>
            <w:gridSpan w:val="2"/>
            <w:tcBorders>
              <w:top w:val="nil"/>
              <w:bottom w:val="single" w:sz="2" w:space="0" w:color="auto"/>
            </w:tcBorders>
          </w:tcPr>
          <w:p w14:paraId="7A45F6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Betonist</w:t>
            </w:r>
          </w:p>
        </w:tc>
        <w:tc>
          <w:tcPr>
            <w:tcW w:w="1134" w:type="dxa"/>
            <w:tcBorders>
              <w:top w:val="nil"/>
              <w:bottom w:val="single" w:sz="2" w:space="0" w:color="auto"/>
            </w:tcBorders>
          </w:tcPr>
          <w:p w14:paraId="6920C7E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29A20F7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1,980</w:t>
            </w:r>
          </w:p>
        </w:tc>
      </w:tr>
      <w:tr w:rsidR="00A177C9" w:rsidRPr="00A177C9" w14:paraId="6102B6A7"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5413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5A4690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1F5DD6E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6E0B5AC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4A74B5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0,180</w:t>
            </w:r>
          </w:p>
        </w:tc>
      </w:tr>
      <w:tr w:rsidR="00A177C9" w:rsidRPr="00A177C9" w14:paraId="1C93B6E6"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6014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D0BEE1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2663102100001</w:t>
            </w:r>
          </w:p>
        </w:tc>
        <w:tc>
          <w:tcPr>
            <w:tcW w:w="5386" w:type="dxa"/>
            <w:gridSpan w:val="2"/>
            <w:tcBorders>
              <w:top w:val="nil"/>
              <w:bottom w:val="single" w:sz="2" w:space="0" w:color="auto"/>
            </w:tcBorders>
          </w:tcPr>
          <w:p w14:paraId="1DBAA8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Beton clasa...(pt.informatie)</w:t>
            </w:r>
          </w:p>
        </w:tc>
        <w:tc>
          <w:tcPr>
            <w:tcW w:w="1134" w:type="dxa"/>
            <w:tcBorders>
              <w:top w:val="nil"/>
              <w:bottom w:val="single" w:sz="2" w:space="0" w:color="auto"/>
            </w:tcBorders>
          </w:tcPr>
          <w:p w14:paraId="1CEE5B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7F3E857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0,422</w:t>
            </w:r>
          </w:p>
        </w:tc>
      </w:tr>
      <w:tr w:rsidR="00A177C9" w:rsidRPr="00A177C9" w14:paraId="2DC4714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C48B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2DF0A1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2651122100414</w:t>
            </w:r>
          </w:p>
        </w:tc>
        <w:tc>
          <w:tcPr>
            <w:tcW w:w="5386" w:type="dxa"/>
            <w:gridSpan w:val="2"/>
            <w:tcBorders>
              <w:top w:val="nil"/>
              <w:bottom w:val="single" w:sz="2" w:space="0" w:color="auto"/>
            </w:tcBorders>
          </w:tcPr>
          <w:p w14:paraId="01932499"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Ciment portland cu adaosuri PA 35 vrac S1500</w:t>
            </w:r>
          </w:p>
        </w:tc>
        <w:tc>
          <w:tcPr>
            <w:tcW w:w="1134" w:type="dxa"/>
            <w:tcBorders>
              <w:top w:val="nil"/>
              <w:bottom w:val="single" w:sz="2" w:space="0" w:color="auto"/>
            </w:tcBorders>
          </w:tcPr>
          <w:p w14:paraId="04EFA7F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790AC8C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138,432</w:t>
            </w:r>
          </w:p>
        </w:tc>
      </w:tr>
      <w:tr w:rsidR="00A177C9" w:rsidRPr="00A177C9" w14:paraId="312614D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AB79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BA1ECE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1421102200525</w:t>
            </w:r>
          </w:p>
        </w:tc>
        <w:tc>
          <w:tcPr>
            <w:tcW w:w="5386" w:type="dxa"/>
            <w:gridSpan w:val="2"/>
            <w:tcBorders>
              <w:top w:val="nil"/>
              <w:bottom w:val="single" w:sz="2" w:space="0" w:color="auto"/>
            </w:tcBorders>
          </w:tcPr>
          <w:p w14:paraId="4E0B2E7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Nisip sortat nespalat de riu si lacuri 0,0-7,0 mm</w:t>
            </w:r>
          </w:p>
        </w:tc>
        <w:tc>
          <w:tcPr>
            <w:tcW w:w="1134" w:type="dxa"/>
            <w:tcBorders>
              <w:top w:val="nil"/>
              <w:bottom w:val="single" w:sz="2" w:space="0" w:color="auto"/>
            </w:tcBorders>
          </w:tcPr>
          <w:p w14:paraId="1E027A6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601F705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0,305</w:t>
            </w:r>
          </w:p>
        </w:tc>
      </w:tr>
      <w:tr w:rsidR="00A177C9" w:rsidRPr="00A177C9" w14:paraId="4381593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A8EB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342D48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1421102200290</w:t>
            </w:r>
          </w:p>
        </w:tc>
        <w:tc>
          <w:tcPr>
            <w:tcW w:w="5386" w:type="dxa"/>
            <w:gridSpan w:val="2"/>
            <w:tcBorders>
              <w:top w:val="nil"/>
              <w:bottom w:val="single" w:sz="2" w:space="0" w:color="auto"/>
            </w:tcBorders>
          </w:tcPr>
          <w:p w14:paraId="45E13B0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Pietris ciuruit  spalat de mal 7-30 mm</w:t>
            </w:r>
          </w:p>
        </w:tc>
        <w:tc>
          <w:tcPr>
            <w:tcW w:w="1134" w:type="dxa"/>
            <w:tcBorders>
              <w:top w:val="nil"/>
              <w:bottom w:val="single" w:sz="2" w:space="0" w:color="auto"/>
            </w:tcBorders>
          </w:tcPr>
          <w:p w14:paraId="6CA173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08C688F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0,276</w:t>
            </w:r>
          </w:p>
        </w:tc>
      </w:tr>
      <w:tr w:rsidR="00A177C9" w:rsidRPr="00A177C9" w14:paraId="40101BF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7E1D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64AF55D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357DBC9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33B8439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3F050E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0,140</w:t>
            </w:r>
          </w:p>
        </w:tc>
      </w:tr>
      <w:tr w:rsidR="00A177C9" w:rsidRPr="00A177C9" w14:paraId="73BD082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DEA3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1DFE44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2952270003700</w:t>
            </w:r>
          </w:p>
        </w:tc>
        <w:tc>
          <w:tcPr>
            <w:tcW w:w="5386" w:type="dxa"/>
            <w:gridSpan w:val="2"/>
            <w:tcBorders>
              <w:top w:val="nil"/>
              <w:bottom w:val="single" w:sz="2" w:space="0" w:color="auto"/>
            </w:tcBorders>
          </w:tcPr>
          <w:p w14:paraId="4545418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Centrala de beton</w:t>
            </w:r>
          </w:p>
        </w:tc>
        <w:tc>
          <w:tcPr>
            <w:tcW w:w="1134" w:type="dxa"/>
            <w:tcBorders>
              <w:top w:val="nil"/>
              <w:bottom w:val="single" w:sz="2" w:space="0" w:color="auto"/>
            </w:tcBorders>
          </w:tcPr>
          <w:p w14:paraId="0CEF81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B41509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0,023</w:t>
            </w:r>
          </w:p>
        </w:tc>
      </w:tr>
      <w:tr w:rsidR="00A177C9" w:rsidRPr="00A177C9" w14:paraId="594CA690"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EF419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6B54F1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2952260003540</w:t>
            </w:r>
          </w:p>
        </w:tc>
        <w:tc>
          <w:tcPr>
            <w:tcW w:w="5386" w:type="dxa"/>
            <w:gridSpan w:val="2"/>
            <w:tcBorders>
              <w:top w:val="nil"/>
              <w:bottom w:val="single" w:sz="2" w:space="0" w:color="auto"/>
            </w:tcBorders>
          </w:tcPr>
          <w:p w14:paraId="64A83FD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Buldozer</w:t>
            </w:r>
          </w:p>
        </w:tc>
        <w:tc>
          <w:tcPr>
            <w:tcW w:w="1134" w:type="dxa"/>
            <w:tcBorders>
              <w:top w:val="nil"/>
              <w:bottom w:val="single" w:sz="2" w:space="0" w:color="auto"/>
            </w:tcBorders>
          </w:tcPr>
          <w:p w14:paraId="25A6A33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04D0CCC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0,007</w:t>
            </w:r>
          </w:p>
        </w:tc>
      </w:tr>
      <w:tr w:rsidR="00A177C9" w:rsidRPr="00A177C9" w14:paraId="77943E92"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ECBF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3037A8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2952270003100</w:t>
            </w:r>
          </w:p>
        </w:tc>
        <w:tc>
          <w:tcPr>
            <w:tcW w:w="5386" w:type="dxa"/>
            <w:gridSpan w:val="2"/>
            <w:tcBorders>
              <w:top w:val="nil"/>
              <w:bottom w:val="single" w:sz="2" w:space="0" w:color="auto"/>
            </w:tcBorders>
          </w:tcPr>
          <w:p w14:paraId="5781598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Vibrator de adincime</w:t>
            </w:r>
          </w:p>
        </w:tc>
        <w:tc>
          <w:tcPr>
            <w:tcW w:w="1134" w:type="dxa"/>
            <w:tcBorders>
              <w:top w:val="nil"/>
              <w:bottom w:val="single" w:sz="2" w:space="0" w:color="auto"/>
            </w:tcBorders>
          </w:tcPr>
          <w:p w14:paraId="18535B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0D788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0,240</w:t>
            </w:r>
          </w:p>
        </w:tc>
      </w:tr>
      <w:tr w:rsidR="00A177C9" w:rsidRPr="00A177C9" w14:paraId="20D9E3C7"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1500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7D76F5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2922140007000</w:t>
            </w:r>
          </w:p>
        </w:tc>
        <w:tc>
          <w:tcPr>
            <w:tcW w:w="5386" w:type="dxa"/>
            <w:gridSpan w:val="2"/>
            <w:tcBorders>
              <w:top w:val="nil"/>
              <w:bottom w:val="single" w:sz="2" w:space="0" w:color="auto"/>
            </w:tcBorders>
          </w:tcPr>
          <w:p w14:paraId="5ED8085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Macara </w:t>
            </w:r>
          </w:p>
        </w:tc>
        <w:tc>
          <w:tcPr>
            <w:tcW w:w="1134" w:type="dxa"/>
            <w:tcBorders>
              <w:top w:val="nil"/>
              <w:bottom w:val="single" w:sz="2" w:space="0" w:color="auto"/>
            </w:tcBorders>
          </w:tcPr>
          <w:p w14:paraId="20C3FAD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197B0E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0,112</w:t>
            </w:r>
          </w:p>
        </w:tc>
      </w:tr>
      <w:tr w:rsidR="00A177C9" w:rsidRPr="00A177C9" w14:paraId="15C2E15F"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41053"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8</w:t>
            </w:r>
          </w:p>
        </w:tc>
        <w:tc>
          <w:tcPr>
            <w:tcW w:w="1276" w:type="dxa"/>
            <w:gridSpan w:val="2"/>
            <w:tcBorders>
              <w:top w:val="single" w:sz="4" w:space="0" w:color="auto"/>
              <w:bottom w:val="single" w:sz="4" w:space="0" w:color="auto"/>
            </w:tcBorders>
          </w:tcPr>
          <w:p w14:paraId="50F3217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CE17A</w:t>
            </w:r>
          </w:p>
          <w:p w14:paraId="1A586A04"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4CE7D85F"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Strat suplimentar de geotextil montat sub stratul de invelitoare C250 </w:t>
            </w:r>
            <w:r w:rsidRPr="00A177C9">
              <w:rPr>
                <w:rFonts w:eastAsia="SimSun"/>
                <w:noProof w:val="0"/>
                <w:lang w:val="ru-RU" w:eastAsia="ru-RU"/>
              </w:rPr>
              <w:t>Геотекс</w:t>
            </w:r>
            <w:r w:rsidRPr="00A177C9">
              <w:rPr>
                <w:rFonts w:eastAsia="SimSun"/>
                <w:noProof w:val="0"/>
                <w:lang w:val="en-US" w:eastAsia="ru-RU"/>
              </w:rPr>
              <w:t xml:space="preserve"> </w:t>
            </w:r>
            <w:r w:rsidRPr="00A177C9">
              <w:rPr>
                <w:rFonts w:eastAsia="SimSun"/>
                <w:noProof w:val="0"/>
                <w:lang w:val="ru-RU" w:eastAsia="ru-RU"/>
              </w:rPr>
              <w:t>С</w:t>
            </w:r>
            <w:r w:rsidRPr="00A177C9">
              <w:rPr>
                <w:rFonts w:eastAsia="SimSun"/>
                <w:noProof w:val="0"/>
                <w:lang w:val="en-US" w:eastAsia="ru-RU"/>
              </w:rPr>
              <w:t xml:space="preserve"> 250 x 2,15</w:t>
            </w:r>
            <w:r w:rsidRPr="00A177C9">
              <w:rPr>
                <w:rFonts w:ascii="Times New Roman CYR" w:eastAsia="SimSun" w:hAnsi="Times New Roman CYR"/>
                <w:noProof w:val="0"/>
                <w:sz w:val="16"/>
                <w:lang w:val="en-US" w:eastAsia="ru-RU"/>
              </w:rPr>
              <w:t xml:space="preserve"> </w:t>
            </w:r>
          </w:p>
          <w:p w14:paraId="756481D6"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2BD5D9F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4617AFD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1 287,000</w:t>
            </w:r>
          </w:p>
        </w:tc>
      </w:tr>
      <w:tr w:rsidR="00A177C9" w:rsidRPr="00A177C9" w14:paraId="06C8903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4CA77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7C0812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7134030012200</w:t>
            </w:r>
          </w:p>
        </w:tc>
        <w:tc>
          <w:tcPr>
            <w:tcW w:w="5386" w:type="dxa"/>
            <w:gridSpan w:val="2"/>
            <w:tcBorders>
              <w:top w:val="nil"/>
              <w:bottom w:val="single" w:sz="2" w:space="0" w:color="auto"/>
            </w:tcBorders>
          </w:tcPr>
          <w:p w14:paraId="3F278C9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Izolator hidrofug</w:t>
            </w:r>
          </w:p>
        </w:tc>
        <w:tc>
          <w:tcPr>
            <w:tcW w:w="1134" w:type="dxa"/>
            <w:tcBorders>
              <w:top w:val="nil"/>
              <w:bottom w:val="single" w:sz="2" w:space="0" w:color="auto"/>
            </w:tcBorders>
          </w:tcPr>
          <w:p w14:paraId="6B4A158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142912F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257,400</w:t>
            </w:r>
          </w:p>
        </w:tc>
      </w:tr>
      <w:tr w:rsidR="00A177C9" w:rsidRPr="00A177C9" w14:paraId="36193D3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1D16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8DADEB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7F9FEAB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34FBC08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3916ADE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64,350</w:t>
            </w:r>
          </w:p>
        </w:tc>
      </w:tr>
      <w:tr w:rsidR="00A177C9" w:rsidRPr="00A177C9" w14:paraId="71D5DC8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F6FA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F7C3F3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26821326004654</w:t>
            </w:r>
          </w:p>
        </w:tc>
        <w:tc>
          <w:tcPr>
            <w:tcW w:w="5386" w:type="dxa"/>
            <w:gridSpan w:val="2"/>
            <w:tcBorders>
              <w:top w:val="nil"/>
              <w:bottom w:val="single" w:sz="2" w:space="0" w:color="auto"/>
            </w:tcBorders>
          </w:tcPr>
          <w:p w14:paraId="3C9265D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Strat de Geotextil C250 x 2,15</w:t>
            </w:r>
          </w:p>
        </w:tc>
        <w:tc>
          <w:tcPr>
            <w:tcW w:w="1134" w:type="dxa"/>
            <w:tcBorders>
              <w:top w:val="nil"/>
              <w:bottom w:val="single" w:sz="2" w:space="0" w:color="auto"/>
            </w:tcBorders>
          </w:tcPr>
          <w:p w14:paraId="5758EEB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418" w:type="dxa"/>
            <w:tcBorders>
              <w:top w:val="nil"/>
              <w:bottom w:val="single" w:sz="2" w:space="0" w:color="auto"/>
            </w:tcBorders>
          </w:tcPr>
          <w:p w14:paraId="09CBFDD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1 524,451</w:t>
            </w:r>
          </w:p>
        </w:tc>
      </w:tr>
      <w:tr w:rsidR="00A177C9" w:rsidRPr="00A177C9" w14:paraId="2A6E6B2C"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9DC1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1FD4F4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28752763120001</w:t>
            </w:r>
          </w:p>
        </w:tc>
        <w:tc>
          <w:tcPr>
            <w:tcW w:w="5386" w:type="dxa"/>
            <w:gridSpan w:val="2"/>
            <w:tcBorders>
              <w:top w:val="nil"/>
              <w:bottom w:val="single" w:sz="2" w:space="0" w:color="auto"/>
            </w:tcBorders>
          </w:tcPr>
          <w:p w14:paraId="2DD7000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Шпильки (fise)</w:t>
            </w:r>
          </w:p>
        </w:tc>
        <w:tc>
          <w:tcPr>
            <w:tcW w:w="1134" w:type="dxa"/>
            <w:tcBorders>
              <w:top w:val="nil"/>
              <w:bottom w:val="single" w:sz="2" w:space="0" w:color="auto"/>
            </w:tcBorders>
          </w:tcPr>
          <w:p w14:paraId="2C27FC7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150CE3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15 907,320</w:t>
            </w:r>
          </w:p>
        </w:tc>
      </w:tr>
      <w:tr w:rsidR="00A177C9" w:rsidRPr="00A177C9" w14:paraId="0F4DE36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2327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A2754B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51E943D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7CDBC59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163877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12,870</w:t>
            </w:r>
          </w:p>
        </w:tc>
      </w:tr>
      <w:tr w:rsidR="00A177C9" w:rsidRPr="00A177C9" w14:paraId="77CFE64C"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91E0A"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9</w:t>
            </w:r>
          </w:p>
        </w:tc>
        <w:tc>
          <w:tcPr>
            <w:tcW w:w="1276" w:type="dxa"/>
            <w:gridSpan w:val="2"/>
            <w:tcBorders>
              <w:top w:val="single" w:sz="4" w:space="0" w:color="auto"/>
              <w:bottom w:val="single" w:sz="4" w:space="0" w:color="auto"/>
            </w:tcBorders>
          </w:tcPr>
          <w:p w14:paraId="70A22DA3"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CE13B</w:t>
            </w:r>
          </w:p>
          <w:p w14:paraId="18BDB569"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40E545E6"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Invelitori la acoperisuri cu membrane bituminoase PVC LOGICROOF 1,5MM V-RP sura, modificate fixate mecanic cu Element de prindere PVC-5280 buc, Diblu telescopic cu surub de metal-5280 buc in sistem monostrat pe suprafata orizontala montate pe suport continuu </w:t>
            </w:r>
            <w:r w:rsidRPr="00A177C9">
              <w:rPr>
                <w:rFonts w:ascii="Times New Roman CYR" w:eastAsia="SimSun" w:hAnsi="Times New Roman CYR"/>
                <w:noProof w:val="0"/>
                <w:sz w:val="16"/>
                <w:lang w:val="en-US" w:eastAsia="ru-RU"/>
              </w:rPr>
              <w:t xml:space="preserve"> </w:t>
            </w:r>
          </w:p>
          <w:p w14:paraId="36B770B5"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366B95A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5859604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1 470,000</w:t>
            </w:r>
          </w:p>
        </w:tc>
      </w:tr>
      <w:tr w:rsidR="00A177C9" w:rsidRPr="00A177C9" w14:paraId="1CBDA57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2F5A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B5623C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7134030012200</w:t>
            </w:r>
          </w:p>
        </w:tc>
        <w:tc>
          <w:tcPr>
            <w:tcW w:w="5386" w:type="dxa"/>
            <w:gridSpan w:val="2"/>
            <w:tcBorders>
              <w:top w:val="nil"/>
              <w:bottom w:val="single" w:sz="2" w:space="0" w:color="auto"/>
            </w:tcBorders>
          </w:tcPr>
          <w:p w14:paraId="72A7D16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Izolator hidrofug</w:t>
            </w:r>
          </w:p>
        </w:tc>
        <w:tc>
          <w:tcPr>
            <w:tcW w:w="1134" w:type="dxa"/>
            <w:tcBorders>
              <w:top w:val="nil"/>
              <w:bottom w:val="single" w:sz="2" w:space="0" w:color="auto"/>
            </w:tcBorders>
          </w:tcPr>
          <w:p w14:paraId="2B1A22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24B05BC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441,000</w:t>
            </w:r>
          </w:p>
        </w:tc>
      </w:tr>
      <w:tr w:rsidR="00A177C9" w:rsidRPr="00A177C9" w14:paraId="00A301E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21E6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4D50A2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3BF3E8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1731A1D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6619A3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176,400</w:t>
            </w:r>
          </w:p>
        </w:tc>
      </w:tr>
      <w:tr w:rsidR="00A177C9" w:rsidRPr="00A177C9" w14:paraId="563B84F0"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DCE6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334B93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268213260047007</w:t>
            </w:r>
          </w:p>
        </w:tc>
        <w:tc>
          <w:tcPr>
            <w:tcW w:w="5386" w:type="dxa"/>
            <w:gridSpan w:val="2"/>
            <w:tcBorders>
              <w:top w:val="nil"/>
              <w:bottom w:val="single" w:sz="2" w:space="0" w:color="auto"/>
            </w:tcBorders>
          </w:tcPr>
          <w:p w14:paraId="58B31A6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Membrana PVC LOGICROOF 1,5 mm V-RP sura</w:t>
            </w:r>
          </w:p>
        </w:tc>
        <w:tc>
          <w:tcPr>
            <w:tcW w:w="1134" w:type="dxa"/>
            <w:tcBorders>
              <w:top w:val="nil"/>
              <w:bottom w:val="single" w:sz="2" w:space="0" w:color="auto"/>
            </w:tcBorders>
          </w:tcPr>
          <w:p w14:paraId="6A08133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418" w:type="dxa"/>
            <w:tcBorders>
              <w:top w:val="nil"/>
              <w:bottom w:val="single" w:sz="2" w:space="0" w:color="auto"/>
            </w:tcBorders>
          </w:tcPr>
          <w:p w14:paraId="52D526B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1 775,025</w:t>
            </w:r>
          </w:p>
        </w:tc>
      </w:tr>
      <w:tr w:rsidR="00A177C9" w:rsidRPr="00A177C9" w14:paraId="1D88CC68"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7BD1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ACDBCE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2320216201058</w:t>
            </w:r>
          </w:p>
        </w:tc>
        <w:tc>
          <w:tcPr>
            <w:tcW w:w="5386" w:type="dxa"/>
            <w:gridSpan w:val="2"/>
            <w:tcBorders>
              <w:top w:val="nil"/>
              <w:bottom w:val="single" w:sz="2" w:space="0" w:color="auto"/>
            </w:tcBorders>
          </w:tcPr>
          <w:p w14:paraId="21D591F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Gaz butan (butelii)</w:t>
            </w:r>
          </w:p>
        </w:tc>
        <w:tc>
          <w:tcPr>
            <w:tcW w:w="1134" w:type="dxa"/>
            <w:tcBorders>
              <w:top w:val="nil"/>
              <w:bottom w:val="single" w:sz="2" w:space="0" w:color="auto"/>
            </w:tcBorders>
          </w:tcPr>
          <w:p w14:paraId="194D573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4718CD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463,050</w:t>
            </w:r>
          </w:p>
        </w:tc>
      </w:tr>
      <w:tr w:rsidR="00A177C9" w:rsidRPr="00A177C9" w14:paraId="6EE936B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6658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A42E62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28752763125999</w:t>
            </w:r>
          </w:p>
        </w:tc>
        <w:tc>
          <w:tcPr>
            <w:tcW w:w="5386" w:type="dxa"/>
            <w:gridSpan w:val="2"/>
            <w:tcBorders>
              <w:top w:val="nil"/>
              <w:bottom w:val="single" w:sz="2" w:space="0" w:color="auto"/>
            </w:tcBorders>
          </w:tcPr>
          <w:p w14:paraId="43836F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Element de prindere PVC</w:t>
            </w:r>
          </w:p>
        </w:tc>
        <w:tc>
          <w:tcPr>
            <w:tcW w:w="1134" w:type="dxa"/>
            <w:tcBorders>
              <w:top w:val="nil"/>
              <w:bottom w:val="single" w:sz="2" w:space="0" w:color="auto"/>
            </w:tcBorders>
          </w:tcPr>
          <w:p w14:paraId="245006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2D1DE5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5 280,000</w:t>
            </w:r>
          </w:p>
        </w:tc>
      </w:tr>
      <w:tr w:rsidR="00A177C9" w:rsidRPr="00A177C9" w14:paraId="27E25888"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58C5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8448D9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444475823</w:t>
            </w:r>
          </w:p>
        </w:tc>
        <w:tc>
          <w:tcPr>
            <w:tcW w:w="5386" w:type="dxa"/>
            <w:gridSpan w:val="2"/>
            <w:tcBorders>
              <w:top w:val="nil"/>
              <w:bottom w:val="single" w:sz="2" w:space="0" w:color="auto"/>
            </w:tcBorders>
          </w:tcPr>
          <w:p w14:paraId="18F899F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Diblu telescopic cu surub de metal </w:t>
            </w:r>
          </w:p>
        </w:tc>
        <w:tc>
          <w:tcPr>
            <w:tcW w:w="1134" w:type="dxa"/>
            <w:tcBorders>
              <w:top w:val="nil"/>
              <w:bottom w:val="single" w:sz="2" w:space="0" w:color="auto"/>
            </w:tcBorders>
          </w:tcPr>
          <w:p w14:paraId="143891B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593A2D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5 280,000</w:t>
            </w:r>
          </w:p>
        </w:tc>
      </w:tr>
      <w:tr w:rsidR="00A177C9" w:rsidRPr="00A177C9" w14:paraId="7B767F3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B117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38963E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2921140007681</w:t>
            </w:r>
          </w:p>
        </w:tc>
        <w:tc>
          <w:tcPr>
            <w:tcW w:w="5386" w:type="dxa"/>
            <w:gridSpan w:val="2"/>
            <w:tcBorders>
              <w:top w:val="nil"/>
              <w:bottom w:val="single" w:sz="2" w:space="0" w:color="auto"/>
            </w:tcBorders>
          </w:tcPr>
          <w:p w14:paraId="78C9BF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Arzator cu flacara</w:t>
            </w:r>
          </w:p>
        </w:tc>
        <w:tc>
          <w:tcPr>
            <w:tcW w:w="1134" w:type="dxa"/>
            <w:tcBorders>
              <w:top w:val="nil"/>
              <w:bottom w:val="single" w:sz="2" w:space="0" w:color="auto"/>
            </w:tcBorders>
          </w:tcPr>
          <w:p w14:paraId="6ECA288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C81D2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73,500</w:t>
            </w:r>
          </w:p>
        </w:tc>
      </w:tr>
      <w:tr w:rsidR="00A177C9" w:rsidRPr="00A177C9" w14:paraId="67B6B18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C9DE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542973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16B0BD5A"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155CF6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2A6B0BF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58,800</w:t>
            </w:r>
          </w:p>
        </w:tc>
      </w:tr>
      <w:tr w:rsidR="00A177C9" w:rsidRPr="00A177C9" w14:paraId="3F2B6B3B"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6A8F1"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10</w:t>
            </w:r>
          </w:p>
        </w:tc>
        <w:tc>
          <w:tcPr>
            <w:tcW w:w="1276" w:type="dxa"/>
            <w:gridSpan w:val="2"/>
            <w:tcBorders>
              <w:top w:val="single" w:sz="4" w:space="0" w:color="auto"/>
              <w:bottom w:val="single" w:sz="4" w:space="0" w:color="auto"/>
            </w:tcBorders>
          </w:tcPr>
          <w:p w14:paraId="6E4C1843"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CE25A</w:t>
            </w:r>
          </w:p>
          <w:p w14:paraId="784BC610"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0DFA3A3E"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Etansarea suplimentara pe contur, la strapungeri sau rosturi cu Ghermetic PU 30  (Chit polimeric se exclude, Ghermetic PU 30 se include)</w:t>
            </w:r>
            <w:r w:rsidRPr="00A177C9">
              <w:rPr>
                <w:rFonts w:ascii="Times New Roman CYR" w:eastAsia="SimSun" w:hAnsi="Times New Roman CYR"/>
                <w:noProof w:val="0"/>
                <w:sz w:val="16"/>
                <w:lang w:val="en-US" w:eastAsia="ru-RU"/>
              </w:rPr>
              <w:t xml:space="preserve"> </w:t>
            </w:r>
          </w:p>
          <w:p w14:paraId="53991BB0"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33C80D8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w:t>
            </w:r>
          </w:p>
        </w:tc>
        <w:tc>
          <w:tcPr>
            <w:tcW w:w="1418" w:type="dxa"/>
            <w:tcBorders>
              <w:top w:val="single" w:sz="4" w:space="0" w:color="auto"/>
              <w:bottom w:val="single" w:sz="4" w:space="0" w:color="auto"/>
            </w:tcBorders>
            <w:vAlign w:val="center"/>
          </w:tcPr>
          <w:p w14:paraId="1CBAA3D2"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154,000</w:t>
            </w:r>
          </w:p>
        </w:tc>
      </w:tr>
      <w:tr w:rsidR="00A177C9" w:rsidRPr="00A177C9" w14:paraId="71E45F3E"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D9C4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8208A6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7134030012200</w:t>
            </w:r>
          </w:p>
        </w:tc>
        <w:tc>
          <w:tcPr>
            <w:tcW w:w="5386" w:type="dxa"/>
            <w:gridSpan w:val="2"/>
            <w:tcBorders>
              <w:top w:val="nil"/>
              <w:bottom w:val="single" w:sz="2" w:space="0" w:color="auto"/>
            </w:tcBorders>
          </w:tcPr>
          <w:p w14:paraId="036AB0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Izolator hidrofug</w:t>
            </w:r>
          </w:p>
        </w:tc>
        <w:tc>
          <w:tcPr>
            <w:tcW w:w="1134" w:type="dxa"/>
            <w:tcBorders>
              <w:top w:val="nil"/>
              <w:bottom w:val="single" w:sz="2" w:space="0" w:color="auto"/>
            </w:tcBorders>
          </w:tcPr>
          <w:p w14:paraId="2F019D2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6BF6B0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46,200</w:t>
            </w:r>
          </w:p>
        </w:tc>
      </w:tr>
      <w:tr w:rsidR="00A177C9" w:rsidRPr="00A177C9" w14:paraId="3C10C28D"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6C68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79B36B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088F90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069EE6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1903A6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7,700</w:t>
            </w:r>
          </w:p>
        </w:tc>
      </w:tr>
      <w:tr w:rsidR="00A177C9" w:rsidRPr="00A177C9" w14:paraId="79F377A6"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4737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7CF5B3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243022610300025</w:t>
            </w:r>
          </w:p>
        </w:tc>
        <w:tc>
          <w:tcPr>
            <w:tcW w:w="5386" w:type="dxa"/>
            <w:gridSpan w:val="2"/>
            <w:tcBorders>
              <w:top w:val="nil"/>
              <w:bottom w:val="single" w:sz="2" w:space="0" w:color="auto"/>
            </w:tcBorders>
          </w:tcPr>
          <w:p w14:paraId="78EA96B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Ghermetik PU 30</w:t>
            </w:r>
          </w:p>
        </w:tc>
        <w:tc>
          <w:tcPr>
            <w:tcW w:w="1134" w:type="dxa"/>
            <w:tcBorders>
              <w:top w:val="nil"/>
              <w:bottom w:val="single" w:sz="2" w:space="0" w:color="auto"/>
            </w:tcBorders>
          </w:tcPr>
          <w:p w14:paraId="5AA570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17DFA61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24,255</w:t>
            </w:r>
          </w:p>
        </w:tc>
      </w:tr>
      <w:tr w:rsidR="00A177C9" w:rsidRPr="00A177C9" w14:paraId="5822874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21D7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F70D89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2413337345800</w:t>
            </w:r>
          </w:p>
        </w:tc>
        <w:tc>
          <w:tcPr>
            <w:tcW w:w="5386" w:type="dxa"/>
            <w:gridSpan w:val="2"/>
            <w:tcBorders>
              <w:top w:val="nil"/>
              <w:bottom w:val="single" w:sz="2" w:space="0" w:color="auto"/>
            </w:tcBorders>
          </w:tcPr>
          <w:p w14:paraId="0732C0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Solutie de amorsaj</w:t>
            </w:r>
          </w:p>
        </w:tc>
        <w:tc>
          <w:tcPr>
            <w:tcW w:w="1134" w:type="dxa"/>
            <w:tcBorders>
              <w:top w:val="nil"/>
              <w:bottom w:val="single" w:sz="2" w:space="0" w:color="auto"/>
            </w:tcBorders>
          </w:tcPr>
          <w:p w14:paraId="4121E4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w:t>
            </w:r>
          </w:p>
        </w:tc>
        <w:tc>
          <w:tcPr>
            <w:tcW w:w="1418" w:type="dxa"/>
            <w:tcBorders>
              <w:top w:val="nil"/>
              <w:bottom w:val="single" w:sz="2" w:space="0" w:color="auto"/>
            </w:tcBorders>
          </w:tcPr>
          <w:p w14:paraId="4C4041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1,617</w:t>
            </w:r>
          </w:p>
        </w:tc>
      </w:tr>
      <w:tr w:rsidR="00A177C9" w:rsidRPr="00A177C9" w14:paraId="0694B676" w14:textId="77777777" w:rsidTr="002E587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FAD1EDD"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Borders>
              <w:left w:val="nil"/>
              <w:bottom w:val="nil"/>
              <w:right w:val="nil"/>
            </w:tcBorders>
          </w:tcPr>
          <w:p w14:paraId="6F85DD39" w14:textId="77777777" w:rsidR="00A177C9" w:rsidRPr="00A177C9" w:rsidRDefault="00A177C9" w:rsidP="00A177C9">
            <w:pPr>
              <w:autoSpaceDE w:val="0"/>
              <w:autoSpaceDN w:val="0"/>
              <w:rPr>
                <w:rFonts w:eastAsia="SimSun"/>
                <w:noProof w:val="0"/>
                <w:sz w:val="8"/>
                <w:lang w:val="ru-RU" w:eastAsia="ru-RU"/>
              </w:rPr>
            </w:pPr>
          </w:p>
        </w:tc>
        <w:tc>
          <w:tcPr>
            <w:tcW w:w="5386" w:type="dxa"/>
            <w:gridSpan w:val="2"/>
            <w:tcBorders>
              <w:left w:val="nil"/>
              <w:bottom w:val="nil"/>
              <w:right w:val="nil"/>
            </w:tcBorders>
          </w:tcPr>
          <w:p w14:paraId="7D84C4D8" w14:textId="77777777" w:rsidR="00A177C9" w:rsidRPr="00A177C9" w:rsidRDefault="00A177C9" w:rsidP="00A177C9">
            <w:pPr>
              <w:autoSpaceDE w:val="0"/>
              <w:autoSpaceDN w:val="0"/>
              <w:rPr>
                <w:rFonts w:eastAsia="SimSun"/>
                <w:noProof w:val="0"/>
                <w:sz w:val="8"/>
                <w:lang w:val="en-US" w:eastAsia="ru-RU"/>
              </w:rPr>
            </w:pPr>
          </w:p>
          <w:p w14:paraId="69809D75" w14:textId="77777777" w:rsidR="00A177C9" w:rsidRPr="00A177C9" w:rsidRDefault="00A177C9" w:rsidP="00A177C9">
            <w:pPr>
              <w:autoSpaceDE w:val="0"/>
              <w:autoSpaceDN w:val="0"/>
              <w:rPr>
                <w:rFonts w:eastAsia="SimSun"/>
                <w:noProof w:val="0"/>
                <w:sz w:val="8"/>
                <w:lang w:val="en-US" w:eastAsia="ru-RU"/>
              </w:rPr>
            </w:pPr>
          </w:p>
          <w:p w14:paraId="06258F9D" w14:textId="77777777" w:rsidR="00A177C9" w:rsidRPr="00A177C9" w:rsidRDefault="00A177C9" w:rsidP="00A177C9">
            <w:pPr>
              <w:autoSpaceDE w:val="0"/>
              <w:autoSpaceDN w:val="0"/>
              <w:rPr>
                <w:rFonts w:eastAsia="SimSun"/>
                <w:noProof w:val="0"/>
                <w:sz w:val="8"/>
                <w:lang w:val="en-US" w:eastAsia="ru-RU"/>
              </w:rPr>
            </w:pPr>
          </w:p>
        </w:tc>
        <w:tc>
          <w:tcPr>
            <w:tcW w:w="1134" w:type="dxa"/>
            <w:tcBorders>
              <w:left w:val="nil"/>
              <w:bottom w:val="nil"/>
              <w:right w:val="nil"/>
            </w:tcBorders>
          </w:tcPr>
          <w:p w14:paraId="6A03220B" w14:textId="77777777" w:rsidR="00A177C9" w:rsidRPr="00A177C9" w:rsidRDefault="00A177C9" w:rsidP="00A177C9">
            <w:pPr>
              <w:autoSpaceDE w:val="0"/>
              <w:autoSpaceDN w:val="0"/>
              <w:rPr>
                <w:rFonts w:eastAsia="SimSun"/>
                <w:noProof w:val="0"/>
                <w:sz w:val="8"/>
                <w:lang w:val="ru-RU" w:eastAsia="ru-RU"/>
              </w:rPr>
            </w:pPr>
          </w:p>
        </w:tc>
        <w:tc>
          <w:tcPr>
            <w:tcW w:w="1418" w:type="dxa"/>
            <w:tcBorders>
              <w:left w:val="nil"/>
              <w:bottom w:val="nil"/>
              <w:right w:val="nil"/>
            </w:tcBorders>
          </w:tcPr>
          <w:p w14:paraId="153E000D"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283520E8" w14:textId="77777777" w:rsidTr="002E587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22888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Borders>
              <w:top w:val="single" w:sz="4" w:space="0" w:color="auto"/>
              <w:left w:val="nil"/>
              <w:bottom w:val="single" w:sz="4" w:space="0" w:color="auto"/>
              <w:right w:val="nil"/>
            </w:tcBorders>
          </w:tcPr>
          <w:p w14:paraId="37FB743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single" w:sz="4" w:space="0" w:color="auto"/>
              <w:left w:val="nil"/>
              <w:bottom w:val="single" w:sz="4" w:space="0" w:color="auto"/>
              <w:right w:val="nil"/>
            </w:tcBorders>
          </w:tcPr>
          <w:p w14:paraId="44A54E99" w14:textId="77777777" w:rsidR="00A177C9" w:rsidRPr="00A177C9" w:rsidRDefault="00A177C9" w:rsidP="00A177C9">
            <w:pPr>
              <w:autoSpaceDE w:val="0"/>
              <w:autoSpaceDN w:val="0"/>
              <w:rPr>
                <w:rFonts w:eastAsia="SimSun"/>
                <w:noProof w:val="0"/>
                <w:sz w:val="20"/>
                <w:lang w:val="ru-RU" w:eastAsia="ru-RU"/>
              </w:rPr>
            </w:pPr>
          </w:p>
        </w:tc>
        <w:tc>
          <w:tcPr>
            <w:tcW w:w="4677" w:type="dxa"/>
            <w:tcBorders>
              <w:top w:val="single" w:sz="4" w:space="0" w:color="auto"/>
              <w:left w:val="nil"/>
              <w:bottom w:val="single" w:sz="4" w:space="0" w:color="auto"/>
              <w:right w:val="nil"/>
            </w:tcBorders>
          </w:tcPr>
          <w:p w14:paraId="14C51269" w14:textId="77777777" w:rsidR="00A177C9" w:rsidRPr="00A177C9" w:rsidRDefault="00A177C9" w:rsidP="00A177C9">
            <w:pPr>
              <w:autoSpaceDE w:val="0"/>
              <w:autoSpaceDN w:val="0"/>
              <w:rPr>
                <w:rFonts w:eastAsia="SimSun"/>
                <w:noProof w:val="0"/>
                <w:sz w:val="8"/>
                <w:lang w:val="ru-RU"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sz w:val="22"/>
                <w:lang w:val="ru-RU" w:eastAsia="ru-RU"/>
              </w:rPr>
              <w:t xml:space="preserve">Acoperis </w:t>
            </w:r>
          </w:p>
        </w:tc>
        <w:tc>
          <w:tcPr>
            <w:tcW w:w="1134" w:type="dxa"/>
            <w:tcBorders>
              <w:top w:val="single" w:sz="4" w:space="0" w:color="auto"/>
              <w:left w:val="nil"/>
              <w:bottom w:val="single" w:sz="4" w:space="0" w:color="auto"/>
              <w:right w:val="nil"/>
            </w:tcBorders>
          </w:tcPr>
          <w:p w14:paraId="675FFCEA" w14:textId="77777777" w:rsidR="00A177C9" w:rsidRPr="00A177C9" w:rsidRDefault="00A177C9" w:rsidP="00A177C9">
            <w:pPr>
              <w:autoSpaceDE w:val="0"/>
              <w:autoSpaceDN w:val="0"/>
              <w:rPr>
                <w:rFonts w:eastAsia="SimSun"/>
                <w:noProof w:val="0"/>
                <w:sz w:val="20"/>
                <w:lang w:val="ru-RU" w:eastAsia="ru-RU"/>
              </w:rPr>
            </w:pPr>
            <w:r w:rsidRPr="00A177C9">
              <w:rPr>
                <w:rFonts w:eastAsia="SimSun"/>
                <w:b/>
                <w:noProof w:val="0"/>
                <w:lang w:val="ru-RU" w:eastAsia="ru-RU"/>
              </w:rPr>
              <w:t xml:space="preserve"> </w:t>
            </w:r>
            <w:r w:rsidRPr="00A177C9">
              <w:rPr>
                <w:rFonts w:eastAsia="SimSun"/>
                <w:b/>
                <w:noProof w:val="0"/>
                <w:lang w:val="en-US" w:eastAsia="ru-RU"/>
              </w:rPr>
              <w:t xml:space="preserve">           </w:t>
            </w:r>
          </w:p>
        </w:tc>
        <w:tc>
          <w:tcPr>
            <w:tcW w:w="1418" w:type="dxa"/>
            <w:tcBorders>
              <w:top w:val="single" w:sz="4" w:space="0" w:color="auto"/>
              <w:left w:val="nil"/>
              <w:bottom w:val="single" w:sz="4" w:space="0" w:color="auto"/>
              <w:right w:val="nil"/>
            </w:tcBorders>
          </w:tcPr>
          <w:p w14:paraId="687694BE"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260DC43C" w14:textId="77777777" w:rsidTr="002E5877">
        <w:tc>
          <w:tcPr>
            <w:tcW w:w="709" w:type="dxa"/>
            <w:tcBorders>
              <w:top w:val="nil"/>
              <w:left w:val="single" w:sz="6" w:space="0" w:color="auto"/>
              <w:bottom w:val="nil"/>
              <w:right w:val="nil"/>
            </w:tcBorders>
          </w:tcPr>
          <w:p w14:paraId="193C1CA1"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lang w:val="ru-RU" w:eastAsia="ru-RU"/>
              </w:rPr>
              <w:t xml:space="preserve"> </w:t>
            </w:r>
          </w:p>
        </w:tc>
        <w:tc>
          <w:tcPr>
            <w:tcW w:w="1276" w:type="dxa"/>
            <w:gridSpan w:val="2"/>
            <w:tcBorders>
              <w:top w:val="nil"/>
              <w:left w:val="single" w:sz="6" w:space="0" w:color="auto"/>
              <w:bottom w:val="nil"/>
              <w:right w:val="nil"/>
            </w:tcBorders>
          </w:tcPr>
          <w:p w14:paraId="322316BE" w14:textId="77777777" w:rsidR="00A177C9" w:rsidRPr="00A177C9" w:rsidRDefault="00A177C9" w:rsidP="00A177C9">
            <w:pPr>
              <w:autoSpaceDE w:val="0"/>
              <w:autoSpaceDN w:val="0"/>
              <w:rPr>
                <w:rFonts w:eastAsia="SimSun"/>
                <w:noProof w:val="0"/>
                <w:sz w:val="20"/>
                <w:lang w:val="ru-RU" w:eastAsia="ru-RU"/>
              </w:rPr>
            </w:pPr>
          </w:p>
        </w:tc>
        <w:tc>
          <w:tcPr>
            <w:tcW w:w="5386" w:type="dxa"/>
            <w:gridSpan w:val="2"/>
            <w:tcBorders>
              <w:top w:val="nil"/>
              <w:left w:val="single" w:sz="6" w:space="0" w:color="auto"/>
              <w:bottom w:val="nil"/>
              <w:right w:val="single" w:sz="6" w:space="0" w:color="auto"/>
            </w:tcBorders>
          </w:tcPr>
          <w:p w14:paraId="072C5117"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2. Lift (arborele de ridicare)</w:t>
            </w:r>
          </w:p>
          <w:p w14:paraId="4A2F9F92" w14:textId="77777777" w:rsidR="00A177C9" w:rsidRPr="00A177C9" w:rsidRDefault="00A177C9" w:rsidP="00A177C9">
            <w:pPr>
              <w:autoSpaceDE w:val="0"/>
              <w:autoSpaceDN w:val="0"/>
              <w:rPr>
                <w:rFonts w:eastAsia="SimSun"/>
                <w:noProof w:val="0"/>
                <w:sz w:val="20"/>
                <w:lang w:val="ru-RU" w:eastAsia="ru-RU"/>
              </w:rPr>
            </w:pPr>
          </w:p>
        </w:tc>
        <w:tc>
          <w:tcPr>
            <w:tcW w:w="1134" w:type="dxa"/>
            <w:tcBorders>
              <w:top w:val="nil"/>
              <w:left w:val="single" w:sz="6" w:space="0" w:color="auto"/>
              <w:bottom w:val="nil"/>
              <w:right w:val="nil"/>
            </w:tcBorders>
          </w:tcPr>
          <w:p w14:paraId="20097111" w14:textId="77777777" w:rsidR="00A177C9" w:rsidRPr="00A177C9" w:rsidRDefault="00A177C9" w:rsidP="00A177C9">
            <w:pPr>
              <w:autoSpaceDE w:val="0"/>
              <w:autoSpaceDN w:val="0"/>
              <w:rPr>
                <w:rFonts w:eastAsia="SimSun"/>
                <w:b/>
                <w:noProof w:val="0"/>
                <w:sz w:val="22"/>
                <w:lang w:val="ru-RU" w:eastAsia="ru-RU"/>
              </w:rPr>
            </w:pPr>
          </w:p>
        </w:tc>
        <w:tc>
          <w:tcPr>
            <w:tcW w:w="1418" w:type="dxa"/>
            <w:tcBorders>
              <w:top w:val="nil"/>
              <w:left w:val="single" w:sz="6" w:space="0" w:color="auto"/>
              <w:bottom w:val="nil"/>
              <w:right w:val="nil"/>
            </w:tcBorders>
          </w:tcPr>
          <w:p w14:paraId="25436887"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4B7DB639"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DE65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11</w:t>
            </w:r>
          </w:p>
        </w:tc>
        <w:tc>
          <w:tcPr>
            <w:tcW w:w="1276" w:type="dxa"/>
            <w:gridSpan w:val="2"/>
            <w:tcBorders>
              <w:top w:val="single" w:sz="4" w:space="0" w:color="auto"/>
              <w:bottom w:val="single" w:sz="4" w:space="0" w:color="auto"/>
            </w:tcBorders>
          </w:tcPr>
          <w:p w14:paraId="70E9BE4A"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RpCK42A</w:t>
            </w:r>
          </w:p>
          <w:p w14:paraId="5236094E"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7E0FC8E1"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Desfacerea pardoselilor reci din beton sau mortar de ciment</w:t>
            </w:r>
            <w:r w:rsidRPr="00A177C9">
              <w:rPr>
                <w:rFonts w:ascii="Times New Roman CYR" w:eastAsia="SimSun" w:hAnsi="Times New Roman CYR"/>
                <w:noProof w:val="0"/>
                <w:sz w:val="16"/>
                <w:lang w:val="en-US" w:eastAsia="ru-RU"/>
              </w:rPr>
              <w:t xml:space="preserve"> </w:t>
            </w:r>
          </w:p>
          <w:p w14:paraId="3E9A4DE2"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40AAB18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6F69DE2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33,000</w:t>
            </w:r>
          </w:p>
        </w:tc>
      </w:tr>
      <w:tr w:rsidR="00A177C9" w:rsidRPr="00A177C9" w14:paraId="4B0C3F2C"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47A0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C89554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386" w:type="dxa"/>
            <w:gridSpan w:val="2"/>
            <w:tcBorders>
              <w:top w:val="nil"/>
              <w:bottom w:val="single" w:sz="2" w:space="0" w:color="auto"/>
            </w:tcBorders>
          </w:tcPr>
          <w:p w14:paraId="3B99414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Borders>
              <w:top w:val="nil"/>
              <w:bottom w:val="single" w:sz="2" w:space="0" w:color="auto"/>
            </w:tcBorders>
          </w:tcPr>
          <w:p w14:paraId="0169714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52C2EC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4,950</w:t>
            </w:r>
          </w:p>
        </w:tc>
      </w:tr>
      <w:tr w:rsidR="00A177C9" w:rsidRPr="00A177C9" w14:paraId="699181E6"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051F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BB5B93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159035B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5868D4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89A7BF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4,950</w:t>
            </w:r>
          </w:p>
        </w:tc>
      </w:tr>
      <w:tr w:rsidR="00A177C9" w:rsidRPr="00A177C9" w14:paraId="4FB7FCCA"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13AF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1B094A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386" w:type="dxa"/>
            <w:gridSpan w:val="2"/>
            <w:tcBorders>
              <w:top w:val="nil"/>
              <w:bottom w:val="single" w:sz="2" w:space="0" w:color="auto"/>
            </w:tcBorders>
          </w:tcPr>
          <w:p w14:paraId="3E4308C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Apa</w:t>
            </w:r>
          </w:p>
        </w:tc>
        <w:tc>
          <w:tcPr>
            <w:tcW w:w="1134" w:type="dxa"/>
            <w:tcBorders>
              <w:top w:val="nil"/>
              <w:bottom w:val="single" w:sz="2" w:space="0" w:color="auto"/>
            </w:tcBorders>
          </w:tcPr>
          <w:p w14:paraId="2CB5ADA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50D3282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1,650</w:t>
            </w:r>
          </w:p>
        </w:tc>
      </w:tr>
      <w:tr w:rsidR="00A177C9" w:rsidRPr="00A177C9" w14:paraId="11C3144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9BA0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313A1C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386" w:type="dxa"/>
            <w:gridSpan w:val="2"/>
            <w:tcBorders>
              <w:top w:val="nil"/>
              <w:bottom w:val="single" w:sz="2" w:space="0" w:color="auto"/>
            </w:tcBorders>
          </w:tcPr>
          <w:p w14:paraId="3331F7F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Borders>
              <w:top w:val="nil"/>
              <w:bottom w:val="single" w:sz="2" w:space="0" w:color="auto"/>
            </w:tcBorders>
          </w:tcPr>
          <w:p w14:paraId="1F0323D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6839A4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1,320</w:t>
            </w:r>
          </w:p>
        </w:tc>
      </w:tr>
      <w:tr w:rsidR="00A177C9" w:rsidRPr="00A177C9" w14:paraId="2A1B8AE1"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CAF66"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12</w:t>
            </w:r>
          </w:p>
        </w:tc>
        <w:tc>
          <w:tcPr>
            <w:tcW w:w="1276" w:type="dxa"/>
            <w:gridSpan w:val="2"/>
            <w:tcBorders>
              <w:top w:val="single" w:sz="4" w:space="0" w:color="auto"/>
              <w:bottom w:val="single" w:sz="4" w:space="0" w:color="auto"/>
            </w:tcBorders>
          </w:tcPr>
          <w:p w14:paraId="2A118ED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CD50D</w:t>
            </w:r>
          </w:p>
          <w:p w14:paraId="7EA2473D"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3293EDA4"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Zidarie din caramida medie, format 250 x 120 x 65 la pereti exteriori cu inaltimea peste 4 m</w:t>
            </w:r>
            <w:r w:rsidRPr="00A177C9">
              <w:rPr>
                <w:rFonts w:ascii="Times New Roman CYR" w:eastAsia="SimSun" w:hAnsi="Times New Roman CYR"/>
                <w:noProof w:val="0"/>
                <w:sz w:val="16"/>
                <w:lang w:val="en-US" w:eastAsia="ru-RU"/>
              </w:rPr>
              <w:t xml:space="preserve"> </w:t>
            </w:r>
          </w:p>
          <w:p w14:paraId="7010776E"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42C2A26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m3</w:t>
            </w:r>
          </w:p>
        </w:tc>
        <w:tc>
          <w:tcPr>
            <w:tcW w:w="1418" w:type="dxa"/>
            <w:tcBorders>
              <w:top w:val="single" w:sz="4" w:space="0" w:color="auto"/>
              <w:bottom w:val="single" w:sz="4" w:space="0" w:color="auto"/>
            </w:tcBorders>
            <w:vAlign w:val="center"/>
          </w:tcPr>
          <w:p w14:paraId="3FDD5BE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0,010</w:t>
            </w:r>
          </w:p>
        </w:tc>
      </w:tr>
      <w:tr w:rsidR="00A177C9" w:rsidRPr="00A177C9" w14:paraId="324019B0"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ABAB0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DCD552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386" w:type="dxa"/>
            <w:gridSpan w:val="2"/>
            <w:tcBorders>
              <w:top w:val="nil"/>
              <w:bottom w:val="single" w:sz="2" w:space="0" w:color="auto"/>
            </w:tcBorders>
          </w:tcPr>
          <w:p w14:paraId="0949A8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Borders>
              <w:top w:val="nil"/>
              <w:bottom w:val="single" w:sz="2" w:space="0" w:color="auto"/>
            </w:tcBorders>
          </w:tcPr>
          <w:p w14:paraId="69D3A6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7A28E7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0,046</w:t>
            </w:r>
          </w:p>
        </w:tc>
      </w:tr>
      <w:tr w:rsidR="00A177C9" w:rsidRPr="00A177C9" w14:paraId="26A3CD9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6401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675935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9310060019930</w:t>
            </w:r>
          </w:p>
        </w:tc>
        <w:tc>
          <w:tcPr>
            <w:tcW w:w="5386" w:type="dxa"/>
            <w:gridSpan w:val="2"/>
            <w:tcBorders>
              <w:top w:val="nil"/>
              <w:bottom w:val="single" w:sz="2" w:space="0" w:color="auto"/>
            </w:tcBorders>
          </w:tcPr>
          <w:p w14:paraId="57A13F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Borders>
              <w:top w:val="nil"/>
              <w:bottom w:val="single" w:sz="2" w:space="0" w:color="auto"/>
            </w:tcBorders>
          </w:tcPr>
          <w:p w14:paraId="600FD5B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5A87CBD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0,009</w:t>
            </w:r>
          </w:p>
        </w:tc>
      </w:tr>
      <w:tr w:rsidR="00A177C9" w:rsidRPr="00A177C9" w14:paraId="4EAB48ED"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24B6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9E3A7C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2640112302501</w:t>
            </w:r>
          </w:p>
        </w:tc>
        <w:tc>
          <w:tcPr>
            <w:tcW w:w="5386" w:type="dxa"/>
            <w:gridSpan w:val="2"/>
            <w:tcBorders>
              <w:top w:val="nil"/>
              <w:bottom w:val="single" w:sz="2" w:space="0" w:color="auto"/>
            </w:tcBorders>
          </w:tcPr>
          <w:p w14:paraId="0DA9473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Caramizi ceramice pline, cu goluri sau silicate de dim. 250 x 120 x 65 mm</w:t>
            </w:r>
          </w:p>
        </w:tc>
        <w:tc>
          <w:tcPr>
            <w:tcW w:w="1134" w:type="dxa"/>
            <w:tcBorders>
              <w:top w:val="nil"/>
              <w:bottom w:val="single" w:sz="2" w:space="0" w:color="auto"/>
            </w:tcBorders>
          </w:tcPr>
          <w:p w14:paraId="321D66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2CF85A4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4,000</w:t>
            </w:r>
          </w:p>
        </w:tc>
      </w:tr>
      <w:tr w:rsidR="00A177C9" w:rsidRPr="00A177C9" w14:paraId="41EE337E"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1999B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D2AF7B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2624102101102</w:t>
            </w:r>
          </w:p>
        </w:tc>
        <w:tc>
          <w:tcPr>
            <w:tcW w:w="5386" w:type="dxa"/>
            <w:gridSpan w:val="2"/>
            <w:tcBorders>
              <w:top w:val="nil"/>
              <w:bottom w:val="single" w:sz="2" w:space="0" w:color="auto"/>
            </w:tcBorders>
          </w:tcPr>
          <w:p w14:paraId="146E197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gata preparat pentru zidarie, var-ciment, M 50</w:t>
            </w:r>
          </w:p>
        </w:tc>
        <w:tc>
          <w:tcPr>
            <w:tcW w:w="1134" w:type="dxa"/>
            <w:tcBorders>
              <w:top w:val="nil"/>
              <w:bottom w:val="single" w:sz="2" w:space="0" w:color="auto"/>
            </w:tcBorders>
          </w:tcPr>
          <w:p w14:paraId="5ED30ED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61EC510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0,002</w:t>
            </w:r>
          </w:p>
        </w:tc>
      </w:tr>
      <w:tr w:rsidR="00A177C9" w:rsidRPr="00A177C9" w14:paraId="611ADACC"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A457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8878DC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2010102918804</w:t>
            </w:r>
          </w:p>
        </w:tc>
        <w:tc>
          <w:tcPr>
            <w:tcW w:w="5386" w:type="dxa"/>
            <w:gridSpan w:val="2"/>
            <w:tcBorders>
              <w:top w:val="nil"/>
              <w:bottom w:val="single" w:sz="2" w:space="0" w:color="auto"/>
            </w:tcBorders>
          </w:tcPr>
          <w:p w14:paraId="63577AF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Cherestea, rasin., calitatea IV</w:t>
            </w:r>
          </w:p>
        </w:tc>
        <w:tc>
          <w:tcPr>
            <w:tcW w:w="1134" w:type="dxa"/>
            <w:tcBorders>
              <w:top w:val="nil"/>
              <w:bottom w:val="single" w:sz="2" w:space="0" w:color="auto"/>
            </w:tcBorders>
          </w:tcPr>
          <w:p w14:paraId="2E1618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20B1D3E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30BBDD1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89F7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319C25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2E423D7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3E3D6D6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559ADA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0,004</w:t>
            </w:r>
          </w:p>
        </w:tc>
      </w:tr>
      <w:tr w:rsidR="00A177C9" w:rsidRPr="00A177C9" w14:paraId="6018DAE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DE81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05CA1C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2922140007000</w:t>
            </w:r>
          </w:p>
        </w:tc>
        <w:tc>
          <w:tcPr>
            <w:tcW w:w="5386" w:type="dxa"/>
            <w:gridSpan w:val="2"/>
            <w:tcBorders>
              <w:top w:val="nil"/>
              <w:bottom w:val="single" w:sz="2" w:space="0" w:color="auto"/>
            </w:tcBorders>
          </w:tcPr>
          <w:p w14:paraId="3CB8163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Macara </w:t>
            </w:r>
          </w:p>
        </w:tc>
        <w:tc>
          <w:tcPr>
            <w:tcW w:w="1134" w:type="dxa"/>
            <w:tcBorders>
              <w:top w:val="nil"/>
              <w:bottom w:val="single" w:sz="2" w:space="0" w:color="auto"/>
            </w:tcBorders>
          </w:tcPr>
          <w:p w14:paraId="7D38B5D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03A4B0A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0,003</w:t>
            </w:r>
          </w:p>
        </w:tc>
      </w:tr>
      <w:tr w:rsidR="00A177C9" w:rsidRPr="00A177C9" w14:paraId="6BE2F8D8"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244D4"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13</w:t>
            </w:r>
          </w:p>
        </w:tc>
        <w:tc>
          <w:tcPr>
            <w:tcW w:w="1276" w:type="dxa"/>
            <w:gridSpan w:val="2"/>
            <w:tcBorders>
              <w:top w:val="single" w:sz="4" w:space="0" w:color="auto"/>
              <w:bottom w:val="single" w:sz="4" w:space="0" w:color="auto"/>
            </w:tcBorders>
          </w:tcPr>
          <w:p w14:paraId="6A67575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CF02A</w:t>
            </w:r>
          </w:p>
          <w:p w14:paraId="198EE579"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1A061B44"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r w:rsidRPr="00A177C9">
              <w:rPr>
                <w:rFonts w:ascii="Times New Roman CYR" w:eastAsia="SimSun" w:hAnsi="Times New Roman CYR"/>
                <w:noProof w:val="0"/>
                <w:sz w:val="16"/>
                <w:lang w:val="en-US" w:eastAsia="ru-RU"/>
              </w:rPr>
              <w:t xml:space="preserve"> </w:t>
            </w:r>
          </w:p>
          <w:p w14:paraId="7750BE0A"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6F978AA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23AE2C3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20,000</w:t>
            </w:r>
          </w:p>
        </w:tc>
      </w:tr>
      <w:tr w:rsidR="00A177C9" w:rsidRPr="00A177C9" w14:paraId="564C2B4D"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715F8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16A3E4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386" w:type="dxa"/>
            <w:gridSpan w:val="2"/>
            <w:tcBorders>
              <w:top w:val="nil"/>
              <w:bottom w:val="single" w:sz="2" w:space="0" w:color="auto"/>
            </w:tcBorders>
          </w:tcPr>
          <w:p w14:paraId="63E3A5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Borders>
              <w:top w:val="nil"/>
              <w:bottom w:val="single" w:sz="2" w:space="0" w:color="auto"/>
            </w:tcBorders>
          </w:tcPr>
          <w:p w14:paraId="2F51D1F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0F085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20,000</w:t>
            </w:r>
          </w:p>
        </w:tc>
      </w:tr>
      <w:tr w:rsidR="00A177C9" w:rsidRPr="00A177C9" w14:paraId="0073B1C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615D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720D66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31CD626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2F455D2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1313FA3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4,000</w:t>
            </w:r>
          </w:p>
        </w:tc>
      </w:tr>
      <w:tr w:rsidR="00A177C9" w:rsidRPr="00A177C9" w14:paraId="1A60193A"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8F5C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87A2AF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2664102101000</w:t>
            </w:r>
          </w:p>
        </w:tc>
        <w:tc>
          <w:tcPr>
            <w:tcW w:w="5386" w:type="dxa"/>
            <w:gridSpan w:val="2"/>
            <w:tcBorders>
              <w:top w:val="nil"/>
              <w:bottom w:val="single" w:sz="2" w:space="0" w:color="auto"/>
            </w:tcBorders>
          </w:tcPr>
          <w:p w14:paraId="11CE156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var-ciment M 25-T(pt.informatie)</w:t>
            </w:r>
          </w:p>
        </w:tc>
        <w:tc>
          <w:tcPr>
            <w:tcW w:w="1134" w:type="dxa"/>
            <w:tcBorders>
              <w:top w:val="nil"/>
              <w:bottom w:val="single" w:sz="2" w:space="0" w:color="auto"/>
            </w:tcBorders>
          </w:tcPr>
          <w:p w14:paraId="2A18C1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12B3E4E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0,100</w:t>
            </w:r>
          </w:p>
        </w:tc>
      </w:tr>
      <w:tr w:rsidR="00A177C9" w:rsidRPr="00A177C9" w14:paraId="50EF60C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4943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1A7137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2664102102000</w:t>
            </w:r>
          </w:p>
        </w:tc>
        <w:tc>
          <w:tcPr>
            <w:tcW w:w="5386" w:type="dxa"/>
            <w:gridSpan w:val="2"/>
            <w:tcBorders>
              <w:top w:val="nil"/>
              <w:bottom w:val="single" w:sz="2" w:space="0" w:color="auto"/>
            </w:tcBorders>
          </w:tcPr>
          <w:p w14:paraId="31A3990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var-ciment M 10-T(pt.informatie)</w:t>
            </w:r>
          </w:p>
        </w:tc>
        <w:tc>
          <w:tcPr>
            <w:tcW w:w="1134" w:type="dxa"/>
            <w:tcBorders>
              <w:top w:val="nil"/>
              <w:bottom w:val="single" w:sz="2" w:space="0" w:color="auto"/>
            </w:tcBorders>
          </w:tcPr>
          <w:p w14:paraId="6C3243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5F4E110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0,320</w:t>
            </w:r>
          </w:p>
        </w:tc>
      </w:tr>
      <w:tr w:rsidR="00A177C9" w:rsidRPr="00A177C9" w14:paraId="1BB11C98"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F9C9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107037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2651122100402</w:t>
            </w:r>
          </w:p>
        </w:tc>
        <w:tc>
          <w:tcPr>
            <w:tcW w:w="5386" w:type="dxa"/>
            <w:gridSpan w:val="2"/>
            <w:tcBorders>
              <w:top w:val="nil"/>
              <w:bottom w:val="single" w:sz="2" w:space="0" w:color="auto"/>
            </w:tcBorders>
          </w:tcPr>
          <w:p w14:paraId="551D491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Ciment metalurgic cu adaosuri M 30 saci S1500</w:t>
            </w:r>
          </w:p>
        </w:tc>
        <w:tc>
          <w:tcPr>
            <w:tcW w:w="1134" w:type="dxa"/>
            <w:tcBorders>
              <w:top w:val="nil"/>
              <w:bottom w:val="single" w:sz="2" w:space="0" w:color="auto"/>
            </w:tcBorders>
          </w:tcPr>
          <w:p w14:paraId="5F8AF0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7026CDC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63,000</w:t>
            </w:r>
          </w:p>
        </w:tc>
      </w:tr>
      <w:tr w:rsidR="00A177C9" w:rsidRPr="00A177C9" w14:paraId="2A23B9A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2A9D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F5A86E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2652102100737</w:t>
            </w:r>
          </w:p>
        </w:tc>
        <w:tc>
          <w:tcPr>
            <w:tcW w:w="5386" w:type="dxa"/>
            <w:gridSpan w:val="2"/>
            <w:tcBorders>
              <w:top w:val="nil"/>
              <w:bottom w:val="single" w:sz="2" w:space="0" w:color="auto"/>
            </w:tcBorders>
          </w:tcPr>
          <w:p w14:paraId="6EF6380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Var hidratat</w:t>
            </w:r>
          </w:p>
        </w:tc>
        <w:tc>
          <w:tcPr>
            <w:tcW w:w="1134" w:type="dxa"/>
            <w:tcBorders>
              <w:top w:val="nil"/>
              <w:bottom w:val="single" w:sz="2" w:space="0" w:color="auto"/>
            </w:tcBorders>
          </w:tcPr>
          <w:p w14:paraId="76D0B59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3FD359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72,000</w:t>
            </w:r>
          </w:p>
        </w:tc>
      </w:tr>
      <w:tr w:rsidR="00A177C9" w:rsidRPr="00A177C9" w14:paraId="6442F28D"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9729C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D2A311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1421102200513</w:t>
            </w:r>
          </w:p>
        </w:tc>
        <w:tc>
          <w:tcPr>
            <w:tcW w:w="5386" w:type="dxa"/>
            <w:gridSpan w:val="2"/>
            <w:tcBorders>
              <w:top w:val="nil"/>
              <w:bottom w:val="single" w:sz="2" w:space="0" w:color="auto"/>
            </w:tcBorders>
          </w:tcPr>
          <w:p w14:paraId="16A97CD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Nisip sortat nespalat de riu si lacuri 0,0-3,0 mm</w:t>
            </w:r>
          </w:p>
        </w:tc>
        <w:tc>
          <w:tcPr>
            <w:tcW w:w="1134" w:type="dxa"/>
            <w:tcBorders>
              <w:top w:val="nil"/>
              <w:bottom w:val="single" w:sz="2" w:space="0" w:color="auto"/>
            </w:tcBorders>
          </w:tcPr>
          <w:p w14:paraId="7F2652B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7C40FD5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0,520</w:t>
            </w:r>
          </w:p>
        </w:tc>
      </w:tr>
      <w:tr w:rsidR="00A177C9" w:rsidRPr="00A177C9" w14:paraId="4B10C19B"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FFB3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836423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1496A63A"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7273B0A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5B4D99C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0,120</w:t>
            </w:r>
          </w:p>
        </w:tc>
      </w:tr>
      <w:tr w:rsidR="00A177C9" w:rsidRPr="00A177C9" w14:paraId="28227DA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0232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DB0C8A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220ED82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2E874B6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176566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0,040</w:t>
            </w:r>
          </w:p>
        </w:tc>
      </w:tr>
      <w:tr w:rsidR="00A177C9" w:rsidRPr="00A177C9" w14:paraId="0708398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3C581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C0B9EE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2952270003817</w:t>
            </w:r>
          </w:p>
        </w:tc>
        <w:tc>
          <w:tcPr>
            <w:tcW w:w="5386" w:type="dxa"/>
            <w:gridSpan w:val="2"/>
            <w:tcBorders>
              <w:top w:val="nil"/>
              <w:bottom w:val="single" w:sz="2" w:space="0" w:color="auto"/>
            </w:tcBorders>
          </w:tcPr>
          <w:p w14:paraId="64DBE12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Malaxor  pentru mortar de 200 L actionat electric</w:t>
            </w:r>
          </w:p>
        </w:tc>
        <w:tc>
          <w:tcPr>
            <w:tcW w:w="1134" w:type="dxa"/>
            <w:tcBorders>
              <w:top w:val="nil"/>
              <w:bottom w:val="single" w:sz="2" w:space="0" w:color="auto"/>
            </w:tcBorders>
          </w:tcPr>
          <w:p w14:paraId="625887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794C814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0,100</w:t>
            </w:r>
          </w:p>
        </w:tc>
      </w:tr>
      <w:tr w:rsidR="00A177C9" w:rsidRPr="00A177C9" w14:paraId="41C15E97"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343C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14</w:t>
            </w:r>
          </w:p>
        </w:tc>
        <w:tc>
          <w:tcPr>
            <w:tcW w:w="1276" w:type="dxa"/>
            <w:gridSpan w:val="2"/>
            <w:tcBorders>
              <w:top w:val="single" w:sz="4" w:space="0" w:color="auto"/>
              <w:bottom w:val="single" w:sz="4" w:space="0" w:color="auto"/>
            </w:tcBorders>
          </w:tcPr>
          <w:p w14:paraId="699B5C44"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CG01A</w:t>
            </w:r>
          </w:p>
          <w:p w14:paraId="082F8109"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2175F211"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Strat suport pentru pardoseli executat din mortar din ciment M 100-T de 3 cm grosime cu fata driscuita fin </w:t>
            </w:r>
            <w:r w:rsidRPr="00A177C9">
              <w:rPr>
                <w:rFonts w:ascii="Times New Roman CYR" w:eastAsia="SimSun" w:hAnsi="Times New Roman CYR"/>
                <w:noProof w:val="0"/>
                <w:sz w:val="16"/>
                <w:lang w:val="en-US" w:eastAsia="ru-RU"/>
              </w:rPr>
              <w:t xml:space="preserve"> </w:t>
            </w:r>
          </w:p>
          <w:p w14:paraId="44D427B4"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1A0400B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269BCAD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33,000</w:t>
            </w:r>
          </w:p>
        </w:tc>
      </w:tr>
      <w:tr w:rsidR="00A177C9" w:rsidRPr="00A177C9" w14:paraId="5491CEAC"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6A17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07C5D0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7132030012600</w:t>
            </w:r>
          </w:p>
        </w:tc>
        <w:tc>
          <w:tcPr>
            <w:tcW w:w="5386" w:type="dxa"/>
            <w:gridSpan w:val="2"/>
            <w:tcBorders>
              <w:top w:val="nil"/>
              <w:bottom w:val="single" w:sz="2" w:space="0" w:color="auto"/>
            </w:tcBorders>
          </w:tcPr>
          <w:p w14:paraId="7E0A458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Mozaicar</w:t>
            </w:r>
          </w:p>
        </w:tc>
        <w:tc>
          <w:tcPr>
            <w:tcW w:w="1134" w:type="dxa"/>
            <w:tcBorders>
              <w:top w:val="nil"/>
              <w:bottom w:val="single" w:sz="2" w:space="0" w:color="auto"/>
            </w:tcBorders>
          </w:tcPr>
          <w:p w14:paraId="6B1A911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53D87D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19,800</w:t>
            </w:r>
          </w:p>
        </w:tc>
      </w:tr>
      <w:tr w:rsidR="00A177C9" w:rsidRPr="00A177C9" w14:paraId="60C7377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B28EE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520F56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0C7367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424FE5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0E25F22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3,300</w:t>
            </w:r>
          </w:p>
        </w:tc>
      </w:tr>
      <w:tr w:rsidR="00A177C9" w:rsidRPr="00A177C9" w14:paraId="3C55952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A737F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B1A6B2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2664102102010</w:t>
            </w:r>
          </w:p>
        </w:tc>
        <w:tc>
          <w:tcPr>
            <w:tcW w:w="5386" w:type="dxa"/>
            <w:gridSpan w:val="2"/>
            <w:tcBorders>
              <w:top w:val="nil"/>
              <w:bottom w:val="single" w:sz="2" w:space="0" w:color="auto"/>
            </w:tcBorders>
          </w:tcPr>
          <w:p w14:paraId="0F8E678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ciment 100-T(pt.informatie)</w:t>
            </w:r>
          </w:p>
        </w:tc>
        <w:tc>
          <w:tcPr>
            <w:tcW w:w="1134" w:type="dxa"/>
            <w:tcBorders>
              <w:top w:val="nil"/>
              <w:bottom w:val="single" w:sz="2" w:space="0" w:color="auto"/>
            </w:tcBorders>
          </w:tcPr>
          <w:p w14:paraId="652679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10021E6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1,089</w:t>
            </w:r>
          </w:p>
        </w:tc>
      </w:tr>
      <w:tr w:rsidR="00A177C9" w:rsidRPr="00A177C9" w14:paraId="4A1117C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818C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AEAECF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2651122100402</w:t>
            </w:r>
          </w:p>
        </w:tc>
        <w:tc>
          <w:tcPr>
            <w:tcW w:w="5386" w:type="dxa"/>
            <w:gridSpan w:val="2"/>
            <w:tcBorders>
              <w:top w:val="nil"/>
              <w:bottom w:val="single" w:sz="2" w:space="0" w:color="auto"/>
            </w:tcBorders>
          </w:tcPr>
          <w:p w14:paraId="2192CBA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Ciment metalurgic cu adaosuri M 30 saci S1500</w:t>
            </w:r>
          </w:p>
        </w:tc>
        <w:tc>
          <w:tcPr>
            <w:tcW w:w="1134" w:type="dxa"/>
            <w:tcBorders>
              <w:top w:val="nil"/>
              <w:bottom w:val="single" w:sz="2" w:space="0" w:color="auto"/>
            </w:tcBorders>
          </w:tcPr>
          <w:p w14:paraId="179B976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470C9DD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429,000</w:t>
            </w:r>
          </w:p>
        </w:tc>
      </w:tr>
      <w:tr w:rsidR="00A177C9" w:rsidRPr="00A177C9" w14:paraId="0080D30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9133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8F3F9F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1421102200513</w:t>
            </w:r>
          </w:p>
        </w:tc>
        <w:tc>
          <w:tcPr>
            <w:tcW w:w="5386" w:type="dxa"/>
            <w:gridSpan w:val="2"/>
            <w:tcBorders>
              <w:top w:val="nil"/>
              <w:bottom w:val="single" w:sz="2" w:space="0" w:color="auto"/>
            </w:tcBorders>
          </w:tcPr>
          <w:p w14:paraId="62C9DE7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Nisip sortat nespalat de riu si lacuri 0,0-3,0 mm</w:t>
            </w:r>
          </w:p>
        </w:tc>
        <w:tc>
          <w:tcPr>
            <w:tcW w:w="1134" w:type="dxa"/>
            <w:tcBorders>
              <w:top w:val="nil"/>
              <w:bottom w:val="single" w:sz="2" w:space="0" w:color="auto"/>
            </w:tcBorders>
          </w:tcPr>
          <w:p w14:paraId="75682B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38506D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1,386</w:t>
            </w:r>
          </w:p>
        </w:tc>
      </w:tr>
      <w:tr w:rsidR="00A177C9" w:rsidRPr="00A177C9" w14:paraId="6BD0809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2C23C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D66907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42C2245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2CF8ED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64AA14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0,330</w:t>
            </w:r>
          </w:p>
        </w:tc>
      </w:tr>
      <w:tr w:rsidR="00A177C9" w:rsidRPr="00A177C9" w14:paraId="6838A497"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194A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4110408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27894D6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596BE6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1B8213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0,990</w:t>
            </w:r>
          </w:p>
        </w:tc>
      </w:tr>
      <w:tr w:rsidR="00A177C9" w:rsidRPr="00A177C9" w14:paraId="2E3C5BF7"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F142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D856AE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2952270003817</w:t>
            </w:r>
          </w:p>
        </w:tc>
        <w:tc>
          <w:tcPr>
            <w:tcW w:w="5386" w:type="dxa"/>
            <w:gridSpan w:val="2"/>
            <w:tcBorders>
              <w:top w:val="nil"/>
              <w:bottom w:val="single" w:sz="2" w:space="0" w:color="auto"/>
            </w:tcBorders>
          </w:tcPr>
          <w:p w14:paraId="4262B2A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Malaxor  pentru mortar de 200 L actionat electric</w:t>
            </w:r>
          </w:p>
        </w:tc>
        <w:tc>
          <w:tcPr>
            <w:tcW w:w="1134" w:type="dxa"/>
            <w:tcBorders>
              <w:top w:val="nil"/>
              <w:bottom w:val="single" w:sz="2" w:space="0" w:color="auto"/>
            </w:tcBorders>
          </w:tcPr>
          <w:p w14:paraId="5F6C73E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5EA655F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0,396</w:t>
            </w:r>
          </w:p>
        </w:tc>
      </w:tr>
      <w:tr w:rsidR="00A177C9" w:rsidRPr="00A177C9" w14:paraId="743E804D"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0E2E7"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15</w:t>
            </w:r>
          </w:p>
        </w:tc>
        <w:tc>
          <w:tcPr>
            <w:tcW w:w="1276" w:type="dxa"/>
            <w:gridSpan w:val="2"/>
            <w:tcBorders>
              <w:top w:val="single" w:sz="4" w:space="0" w:color="auto"/>
              <w:bottom w:val="single" w:sz="4" w:space="0" w:color="auto"/>
            </w:tcBorders>
          </w:tcPr>
          <w:p w14:paraId="232D9F6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CG01A1</w:t>
            </w:r>
          </w:p>
          <w:p w14:paraId="2848B99D"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0905804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Strat suport pentru pardoseli executat din mortar din ciment M 100-T de 3 cm grosime cu fata driscuita fin.Diferenta in plus sau in minus pentru fiecare 0,5 cm de strat suport din mortar M 100-T,  se adauga sau se scade k=4</w:t>
            </w:r>
            <w:r w:rsidRPr="00A177C9">
              <w:rPr>
                <w:rFonts w:ascii="Times New Roman CYR" w:eastAsia="SimSun" w:hAnsi="Times New Roman CYR"/>
                <w:noProof w:val="0"/>
                <w:sz w:val="16"/>
                <w:lang w:val="en-US" w:eastAsia="ru-RU"/>
              </w:rPr>
              <w:t xml:space="preserve"> </w:t>
            </w:r>
          </w:p>
          <w:p w14:paraId="3317A94B"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2DC6793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3225EE9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33,000</w:t>
            </w:r>
          </w:p>
        </w:tc>
      </w:tr>
      <w:tr w:rsidR="00A177C9" w:rsidRPr="00A177C9" w14:paraId="4A3BC49D"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CF05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D2C7EC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7132030012600</w:t>
            </w:r>
          </w:p>
        </w:tc>
        <w:tc>
          <w:tcPr>
            <w:tcW w:w="5386" w:type="dxa"/>
            <w:gridSpan w:val="2"/>
            <w:tcBorders>
              <w:top w:val="nil"/>
              <w:bottom w:val="single" w:sz="2" w:space="0" w:color="auto"/>
            </w:tcBorders>
          </w:tcPr>
          <w:p w14:paraId="2F08CE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Mozaicar</w:t>
            </w:r>
          </w:p>
        </w:tc>
        <w:tc>
          <w:tcPr>
            <w:tcW w:w="1134" w:type="dxa"/>
            <w:tcBorders>
              <w:top w:val="nil"/>
              <w:bottom w:val="single" w:sz="2" w:space="0" w:color="auto"/>
            </w:tcBorders>
          </w:tcPr>
          <w:p w14:paraId="7FED547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4ECDDA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13,200</w:t>
            </w:r>
          </w:p>
        </w:tc>
      </w:tr>
      <w:tr w:rsidR="00A177C9" w:rsidRPr="00A177C9" w14:paraId="65AB31C2"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2874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03DDE7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608BF2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73E74F2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0BD42C1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2,640</w:t>
            </w:r>
          </w:p>
        </w:tc>
      </w:tr>
      <w:tr w:rsidR="00A177C9" w:rsidRPr="00A177C9" w14:paraId="46A63142"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A0D86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7C9B146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2664102102010</w:t>
            </w:r>
          </w:p>
        </w:tc>
        <w:tc>
          <w:tcPr>
            <w:tcW w:w="5386" w:type="dxa"/>
            <w:gridSpan w:val="2"/>
            <w:tcBorders>
              <w:top w:val="nil"/>
              <w:bottom w:val="single" w:sz="2" w:space="0" w:color="auto"/>
            </w:tcBorders>
          </w:tcPr>
          <w:p w14:paraId="646B832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ciment 100-T(pt.informatie)</w:t>
            </w:r>
          </w:p>
        </w:tc>
        <w:tc>
          <w:tcPr>
            <w:tcW w:w="1134" w:type="dxa"/>
            <w:tcBorders>
              <w:top w:val="nil"/>
              <w:bottom w:val="single" w:sz="2" w:space="0" w:color="auto"/>
            </w:tcBorders>
          </w:tcPr>
          <w:p w14:paraId="0B94064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48C19C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0,726</w:t>
            </w:r>
          </w:p>
        </w:tc>
      </w:tr>
      <w:tr w:rsidR="00A177C9" w:rsidRPr="00A177C9" w14:paraId="02E72447"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C98D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E3FCD6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2651122100402</w:t>
            </w:r>
          </w:p>
        </w:tc>
        <w:tc>
          <w:tcPr>
            <w:tcW w:w="5386" w:type="dxa"/>
            <w:gridSpan w:val="2"/>
            <w:tcBorders>
              <w:top w:val="nil"/>
              <w:bottom w:val="single" w:sz="2" w:space="0" w:color="auto"/>
            </w:tcBorders>
          </w:tcPr>
          <w:p w14:paraId="40B8319A"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Ciment metalurgic cu adaosuri M 30 saci S1500</w:t>
            </w:r>
          </w:p>
        </w:tc>
        <w:tc>
          <w:tcPr>
            <w:tcW w:w="1134" w:type="dxa"/>
            <w:tcBorders>
              <w:top w:val="nil"/>
              <w:bottom w:val="single" w:sz="2" w:space="0" w:color="auto"/>
            </w:tcBorders>
          </w:tcPr>
          <w:p w14:paraId="7553AF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267F763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283,800</w:t>
            </w:r>
          </w:p>
        </w:tc>
      </w:tr>
      <w:tr w:rsidR="00A177C9" w:rsidRPr="00A177C9" w14:paraId="34FB37C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77AC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4DE0CF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1421102200513</w:t>
            </w:r>
          </w:p>
        </w:tc>
        <w:tc>
          <w:tcPr>
            <w:tcW w:w="5386" w:type="dxa"/>
            <w:gridSpan w:val="2"/>
            <w:tcBorders>
              <w:top w:val="nil"/>
              <w:bottom w:val="single" w:sz="2" w:space="0" w:color="auto"/>
            </w:tcBorders>
          </w:tcPr>
          <w:p w14:paraId="45A46D6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Nisip sortat nespalat de riu si lacuri 0,0-3,0 mm</w:t>
            </w:r>
          </w:p>
        </w:tc>
        <w:tc>
          <w:tcPr>
            <w:tcW w:w="1134" w:type="dxa"/>
            <w:tcBorders>
              <w:top w:val="nil"/>
              <w:bottom w:val="single" w:sz="2" w:space="0" w:color="auto"/>
            </w:tcBorders>
          </w:tcPr>
          <w:p w14:paraId="50068E3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268AC6D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0,924</w:t>
            </w:r>
          </w:p>
        </w:tc>
      </w:tr>
      <w:tr w:rsidR="00A177C9" w:rsidRPr="00A177C9" w14:paraId="4867D9F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7383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855546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386" w:type="dxa"/>
            <w:gridSpan w:val="2"/>
            <w:tcBorders>
              <w:top w:val="nil"/>
              <w:bottom w:val="single" w:sz="2" w:space="0" w:color="auto"/>
            </w:tcBorders>
          </w:tcPr>
          <w:p w14:paraId="5C94B26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Borders>
              <w:top w:val="nil"/>
              <w:bottom w:val="single" w:sz="2" w:space="0" w:color="auto"/>
            </w:tcBorders>
          </w:tcPr>
          <w:p w14:paraId="4F8C632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418" w:type="dxa"/>
            <w:tcBorders>
              <w:top w:val="nil"/>
              <w:bottom w:val="single" w:sz="2" w:space="0" w:color="auto"/>
            </w:tcBorders>
          </w:tcPr>
          <w:p w14:paraId="57C5555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0,264</w:t>
            </w:r>
          </w:p>
        </w:tc>
      </w:tr>
      <w:tr w:rsidR="00A177C9" w:rsidRPr="00A177C9" w14:paraId="710F43B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115F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754AB0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46310C0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62A700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3BD18CB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0,396</w:t>
            </w:r>
          </w:p>
        </w:tc>
      </w:tr>
      <w:tr w:rsidR="00A177C9" w:rsidRPr="00A177C9" w14:paraId="0D44945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555A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6ED5202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2952270003817</w:t>
            </w:r>
          </w:p>
        </w:tc>
        <w:tc>
          <w:tcPr>
            <w:tcW w:w="5386" w:type="dxa"/>
            <w:gridSpan w:val="2"/>
            <w:tcBorders>
              <w:top w:val="nil"/>
              <w:bottom w:val="single" w:sz="2" w:space="0" w:color="auto"/>
            </w:tcBorders>
          </w:tcPr>
          <w:p w14:paraId="01400CB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Malaxor  pentru mortar de 200 L actionat electric</w:t>
            </w:r>
          </w:p>
        </w:tc>
        <w:tc>
          <w:tcPr>
            <w:tcW w:w="1134" w:type="dxa"/>
            <w:tcBorders>
              <w:top w:val="nil"/>
              <w:bottom w:val="single" w:sz="2" w:space="0" w:color="auto"/>
            </w:tcBorders>
          </w:tcPr>
          <w:p w14:paraId="1135263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3F0711D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0,198</w:t>
            </w:r>
          </w:p>
        </w:tc>
      </w:tr>
      <w:tr w:rsidR="00A177C9" w:rsidRPr="00A177C9" w14:paraId="623D3FDB"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B184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16</w:t>
            </w:r>
          </w:p>
        </w:tc>
        <w:tc>
          <w:tcPr>
            <w:tcW w:w="1276" w:type="dxa"/>
            <w:gridSpan w:val="2"/>
            <w:tcBorders>
              <w:top w:val="single" w:sz="4" w:space="0" w:color="auto"/>
              <w:bottom w:val="single" w:sz="4" w:space="0" w:color="auto"/>
            </w:tcBorders>
          </w:tcPr>
          <w:p w14:paraId="2DDE693B"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CE17A</w:t>
            </w:r>
          </w:p>
          <w:p w14:paraId="4877BA53"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3433DD57"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Strat suplimentar de geotextil montat sub stratul de invelitoare C250 </w:t>
            </w:r>
            <w:r w:rsidRPr="00A177C9">
              <w:rPr>
                <w:rFonts w:eastAsia="SimSun"/>
                <w:noProof w:val="0"/>
                <w:lang w:val="ru-RU" w:eastAsia="ru-RU"/>
              </w:rPr>
              <w:t>Геотекс</w:t>
            </w:r>
            <w:r w:rsidRPr="00A177C9">
              <w:rPr>
                <w:rFonts w:eastAsia="SimSun"/>
                <w:noProof w:val="0"/>
                <w:lang w:val="en-US" w:eastAsia="ru-RU"/>
              </w:rPr>
              <w:t xml:space="preserve"> </w:t>
            </w:r>
            <w:r w:rsidRPr="00A177C9">
              <w:rPr>
                <w:rFonts w:eastAsia="SimSun"/>
                <w:noProof w:val="0"/>
                <w:lang w:val="ru-RU" w:eastAsia="ru-RU"/>
              </w:rPr>
              <w:t>С</w:t>
            </w:r>
            <w:r w:rsidRPr="00A177C9">
              <w:rPr>
                <w:rFonts w:eastAsia="SimSun"/>
                <w:noProof w:val="0"/>
                <w:lang w:val="en-US" w:eastAsia="ru-RU"/>
              </w:rPr>
              <w:t xml:space="preserve"> 250 x 2,15</w:t>
            </w:r>
            <w:r w:rsidRPr="00A177C9">
              <w:rPr>
                <w:rFonts w:ascii="Times New Roman CYR" w:eastAsia="SimSun" w:hAnsi="Times New Roman CYR"/>
                <w:noProof w:val="0"/>
                <w:sz w:val="16"/>
                <w:lang w:val="en-US" w:eastAsia="ru-RU"/>
              </w:rPr>
              <w:t xml:space="preserve"> </w:t>
            </w:r>
          </w:p>
          <w:p w14:paraId="44BF2E9E"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756C3F55"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54C69B3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33,000</w:t>
            </w:r>
          </w:p>
        </w:tc>
      </w:tr>
      <w:tr w:rsidR="00A177C9" w:rsidRPr="00A177C9" w14:paraId="6850626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79B3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E9A3A9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7134030012200</w:t>
            </w:r>
          </w:p>
        </w:tc>
        <w:tc>
          <w:tcPr>
            <w:tcW w:w="5386" w:type="dxa"/>
            <w:gridSpan w:val="2"/>
            <w:tcBorders>
              <w:top w:val="nil"/>
              <w:bottom w:val="single" w:sz="2" w:space="0" w:color="auto"/>
            </w:tcBorders>
          </w:tcPr>
          <w:p w14:paraId="1DC764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Izolator hidrofug</w:t>
            </w:r>
          </w:p>
        </w:tc>
        <w:tc>
          <w:tcPr>
            <w:tcW w:w="1134" w:type="dxa"/>
            <w:tcBorders>
              <w:top w:val="nil"/>
              <w:bottom w:val="single" w:sz="2" w:space="0" w:color="auto"/>
            </w:tcBorders>
          </w:tcPr>
          <w:p w14:paraId="055E464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0CBA761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6,600</w:t>
            </w:r>
          </w:p>
        </w:tc>
      </w:tr>
      <w:tr w:rsidR="00A177C9" w:rsidRPr="00A177C9" w14:paraId="4F35FB9F"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D2A9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5B8D7A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0F34E2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7AD1E1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60CA62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1,650</w:t>
            </w:r>
          </w:p>
        </w:tc>
      </w:tr>
      <w:tr w:rsidR="00A177C9" w:rsidRPr="00A177C9" w14:paraId="6920E98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2F3C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D4E09A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26821326004654</w:t>
            </w:r>
          </w:p>
        </w:tc>
        <w:tc>
          <w:tcPr>
            <w:tcW w:w="5386" w:type="dxa"/>
            <w:gridSpan w:val="2"/>
            <w:tcBorders>
              <w:top w:val="nil"/>
              <w:bottom w:val="single" w:sz="2" w:space="0" w:color="auto"/>
            </w:tcBorders>
          </w:tcPr>
          <w:p w14:paraId="75D5440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Strat de Geotextil C250 x 2,15</w:t>
            </w:r>
          </w:p>
        </w:tc>
        <w:tc>
          <w:tcPr>
            <w:tcW w:w="1134" w:type="dxa"/>
            <w:tcBorders>
              <w:top w:val="nil"/>
              <w:bottom w:val="single" w:sz="2" w:space="0" w:color="auto"/>
            </w:tcBorders>
          </w:tcPr>
          <w:p w14:paraId="119EA9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418" w:type="dxa"/>
            <w:tcBorders>
              <w:top w:val="nil"/>
              <w:bottom w:val="single" w:sz="2" w:space="0" w:color="auto"/>
            </w:tcBorders>
          </w:tcPr>
          <w:p w14:paraId="0ED0538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39,088</w:t>
            </w:r>
          </w:p>
        </w:tc>
      </w:tr>
      <w:tr w:rsidR="00A177C9" w:rsidRPr="00A177C9" w14:paraId="430E97A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C0CE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977D57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28752763120001</w:t>
            </w:r>
          </w:p>
        </w:tc>
        <w:tc>
          <w:tcPr>
            <w:tcW w:w="5386" w:type="dxa"/>
            <w:gridSpan w:val="2"/>
            <w:tcBorders>
              <w:top w:val="nil"/>
              <w:bottom w:val="single" w:sz="2" w:space="0" w:color="auto"/>
            </w:tcBorders>
          </w:tcPr>
          <w:p w14:paraId="2545A82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Шпильки (fise)</w:t>
            </w:r>
          </w:p>
        </w:tc>
        <w:tc>
          <w:tcPr>
            <w:tcW w:w="1134" w:type="dxa"/>
            <w:tcBorders>
              <w:top w:val="nil"/>
              <w:bottom w:val="single" w:sz="2" w:space="0" w:color="auto"/>
            </w:tcBorders>
          </w:tcPr>
          <w:p w14:paraId="7C518D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5FB5230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407,880</w:t>
            </w:r>
          </w:p>
        </w:tc>
      </w:tr>
      <w:tr w:rsidR="00A177C9" w:rsidRPr="00A177C9" w14:paraId="76AC0AB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C5A5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1D8203A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1FD243C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607E1E2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61578C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0,330</w:t>
            </w:r>
          </w:p>
        </w:tc>
      </w:tr>
      <w:tr w:rsidR="00A177C9" w:rsidRPr="00A177C9" w14:paraId="393AA737" w14:textId="77777777" w:rsidTr="002E58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36F9C"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17</w:t>
            </w:r>
          </w:p>
        </w:tc>
        <w:tc>
          <w:tcPr>
            <w:tcW w:w="1276" w:type="dxa"/>
            <w:gridSpan w:val="2"/>
            <w:tcBorders>
              <w:top w:val="single" w:sz="4" w:space="0" w:color="auto"/>
              <w:bottom w:val="single" w:sz="4" w:space="0" w:color="auto"/>
            </w:tcBorders>
          </w:tcPr>
          <w:p w14:paraId="077D93C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CE13B</w:t>
            </w:r>
          </w:p>
          <w:p w14:paraId="779C2165" w14:textId="77777777" w:rsidR="00A177C9" w:rsidRPr="00A177C9" w:rsidRDefault="00A177C9" w:rsidP="00A177C9">
            <w:pPr>
              <w:autoSpaceDE w:val="0"/>
              <w:autoSpaceDN w:val="0"/>
              <w:rPr>
                <w:rFonts w:eastAsia="SimSun"/>
                <w:noProof w:val="0"/>
                <w:lang w:val="ru-RU" w:eastAsia="ru-RU"/>
              </w:rPr>
            </w:pPr>
          </w:p>
        </w:tc>
        <w:tc>
          <w:tcPr>
            <w:tcW w:w="5386" w:type="dxa"/>
            <w:gridSpan w:val="2"/>
            <w:tcBorders>
              <w:top w:val="single" w:sz="4" w:space="0" w:color="auto"/>
              <w:bottom w:val="single" w:sz="4" w:space="0" w:color="auto"/>
            </w:tcBorders>
          </w:tcPr>
          <w:p w14:paraId="3BBA1E8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Invelitori la acoperisuri cu membrane bituminoase PVC LOGICROOF 1,5MM V-RP sura, modificate fixate mecanic cu Element de prindere PVC-132 buc, Diblu telescopic cu surub de metal-132 buc in sistem monostrat pe suprafata orizontala montate pe suport continuu </w:t>
            </w:r>
            <w:r w:rsidRPr="00A177C9">
              <w:rPr>
                <w:rFonts w:ascii="Times New Roman CYR" w:eastAsia="SimSun" w:hAnsi="Times New Roman CYR"/>
                <w:noProof w:val="0"/>
                <w:sz w:val="16"/>
                <w:lang w:val="en-US" w:eastAsia="ru-RU"/>
              </w:rPr>
              <w:t xml:space="preserve"> </w:t>
            </w:r>
          </w:p>
          <w:p w14:paraId="6E32A843" w14:textId="77777777" w:rsidR="00A177C9" w:rsidRPr="00A177C9" w:rsidRDefault="00A177C9" w:rsidP="00A177C9">
            <w:pPr>
              <w:autoSpaceDE w:val="0"/>
              <w:autoSpaceDN w:val="0"/>
              <w:rPr>
                <w:rFonts w:eastAsia="SimSun"/>
                <w:noProof w:val="0"/>
                <w:lang w:val="en-US" w:eastAsia="ru-RU"/>
              </w:rPr>
            </w:pPr>
          </w:p>
        </w:tc>
        <w:tc>
          <w:tcPr>
            <w:tcW w:w="1134" w:type="dxa"/>
            <w:tcBorders>
              <w:top w:val="single" w:sz="4" w:space="0" w:color="auto"/>
              <w:bottom w:val="single" w:sz="4" w:space="0" w:color="auto"/>
            </w:tcBorders>
            <w:vAlign w:val="center"/>
          </w:tcPr>
          <w:p w14:paraId="286E168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418" w:type="dxa"/>
            <w:tcBorders>
              <w:top w:val="single" w:sz="4" w:space="0" w:color="auto"/>
              <w:bottom w:val="single" w:sz="4" w:space="0" w:color="auto"/>
            </w:tcBorders>
            <w:vAlign w:val="center"/>
          </w:tcPr>
          <w:p w14:paraId="2262895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33,000</w:t>
            </w:r>
          </w:p>
        </w:tc>
      </w:tr>
      <w:tr w:rsidR="00A177C9" w:rsidRPr="00A177C9" w14:paraId="0D784935"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DCB1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69D3F5B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7134030012200</w:t>
            </w:r>
          </w:p>
        </w:tc>
        <w:tc>
          <w:tcPr>
            <w:tcW w:w="5386" w:type="dxa"/>
            <w:gridSpan w:val="2"/>
            <w:tcBorders>
              <w:top w:val="nil"/>
              <w:bottom w:val="single" w:sz="2" w:space="0" w:color="auto"/>
            </w:tcBorders>
          </w:tcPr>
          <w:p w14:paraId="03870DB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Izolator hidrofug</w:t>
            </w:r>
          </w:p>
        </w:tc>
        <w:tc>
          <w:tcPr>
            <w:tcW w:w="1134" w:type="dxa"/>
            <w:tcBorders>
              <w:top w:val="nil"/>
              <w:bottom w:val="single" w:sz="2" w:space="0" w:color="auto"/>
            </w:tcBorders>
          </w:tcPr>
          <w:p w14:paraId="6F26900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356F64B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9,900</w:t>
            </w:r>
          </w:p>
        </w:tc>
      </w:tr>
      <w:tr w:rsidR="00A177C9" w:rsidRPr="00A177C9" w14:paraId="55ADA2C1"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D1F9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8D2AE1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386" w:type="dxa"/>
            <w:gridSpan w:val="2"/>
            <w:tcBorders>
              <w:top w:val="nil"/>
              <w:bottom w:val="single" w:sz="2" w:space="0" w:color="auto"/>
            </w:tcBorders>
          </w:tcPr>
          <w:p w14:paraId="256C887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Borders>
              <w:top w:val="nil"/>
              <w:bottom w:val="single" w:sz="2" w:space="0" w:color="auto"/>
            </w:tcBorders>
          </w:tcPr>
          <w:p w14:paraId="4FBBD8E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418" w:type="dxa"/>
            <w:tcBorders>
              <w:top w:val="nil"/>
              <w:bottom w:val="single" w:sz="2" w:space="0" w:color="auto"/>
            </w:tcBorders>
          </w:tcPr>
          <w:p w14:paraId="747C0A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3,960</w:t>
            </w:r>
          </w:p>
        </w:tc>
      </w:tr>
      <w:tr w:rsidR="00A177C9" w:rsidRPr="00A177C9" w14:paraId="5D98AB0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9B6B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03F3FE0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268213260047007</w:t>
            </w:r>
          </w:p>
        </w:tc>
        <w:tc>
          <w:tcPr>
            <w:tcW w:w="5386" w:type="dxa"/>
            <w:gridSpan w:val="2"/>
            <w:tcBorders>
              <w:top w:val="nil"/>
              <w:bottom w:val="single" w:sz="2" w:space="0" w:color="auto"/>
            </w:tcBorders>
          </w:tcPr>
          <w:p w14:paraId="4264063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Membrana PVC LOGICROOF 1,5 mm V-RP sura</w:t>
            </w:r>
          </w:p>
        </w:tc>
        <w:tc>
          <w:tcPr>
            <w:tcW w:w="1134" w:type="dxa"/>
            <w:tcBorders>
              <w:top w:val="nil"/>
              <w:bottom w:val="single" w:sz="2" w:space="0" w:color="auto"/>
            </w:tcBorders>
          </w:tcPr>
          <w:p w14:paraId="124F44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418" w:type="dxa"/>
            <w:tcBorders>
              <w:top w:val="nil"/>
              <w:bottom w:val="single" w:sz="2" w:space="0" w:color="auto"/>
            </w:tcBorders>
          </w:tcPr>
          <w:p w14:paraId="0603DF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39,847</w:t>
            </w:r>
          </w:p>
        </w:tc>
      </w:tr>
      <w:tr w:rsidR="00A177C9" w:rsidRPr="00A177C9" w14:paraId="3C663FB6"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5693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002DFC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2320216201058</w:t>
            </w:r>
          </w:p>
        </w:tc>
        <w:tc>
          <w:tcPr>
            <w:tcW w:w="5386" w:type="dxa"/>
            <w:gridSpan w:val="2"/>
            <w:tcBorders>
              <w:top w:val="nil"/>
              <w:bottom w:val="single" w:sz="2" w:space="0" w:color="auto"/>
            </w:tcBorders>
          </w:tcPr>
          <w:p w14:paraId="79501C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Gaz butan (butelii)</w:t>
            </w:r>
          </w:p>
        </w:tc>
        <w:tc>
          <w:tcPr>
            <w:tcW w:w="1134" w:type="dxa"/>
            <w:tcBorders>
              <w:top w:val="nil"/>
              <w:bottom w:val="single" w:sz="2" w:space="0" w:color="auto"/>
            </w:tcBorders>
          </w:tcPr>
          <w:p w14:paraId="1168FFF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042FE4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10,395</w:t>
            </w:r>
          </w:p>
        </w:tc>
      </w:tr>
      <w:tr w:rsidR="00A177C9" w:rsidRPr="00A177C9" w14:paraId="753AC753"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6ECE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53DC28B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28752763125999</w:t>
            </w:r>
          </w:p>
        </w:tc>
        <w:tc>
          <w:tcPr>
            <w:tcW w:w="5386" w:type="dxa"/>
            <w:gridSpan w:val="2"/>
            <w:tcBorders>
              <w:top w:val="nil"/>
              <w:bottom w:val="single" w:sz="2" w:space="0" w:color="auto"/>
            </w:tcBorders>
          </w:tcPr>
          <w:p w14:paraId="4012246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Element de prindere PVC</w:t>
            </w:r>
          </w:p>
        </w:tc>
        <w:tc>
          <w:tcPr>
            <w:tcW w:w="1134" w:type="dxa"/>
            <w:tcBorders>
              <w:top w:val="nil"/>
              <w:bottom w:val="single" w:sz="2" w:space="0" w:color="auto"/>
            </w:tcBorders>
          </w:tcPr>
          <w:p w14:paraId="130A96C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418" w:type="dxa"/>
            <w:tcBorders>
              <w:top w:val="nil"/>
              <w:bottom w:val="single" w:sz="2" w:space="0" w:color="auto"/>
            </w:tcBorders>
          </w:tcPr>
          <w:p w14:paraId="1846F5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132,000</w:t>
            </w:r>
          </w:p>
        </w:tc>
      </w:tr>
      <w:tr w:rsidR="00A177C9" w:rsidRPr="00A177C9" w14:paraId="5979640E"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DB4C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20C6F3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444475823</w:t>
            </w:r>
          </w:p>
        </w:tc>
        <w:tc>
          <w:tcPr>
            <w:tcW w:w="5386" w:type="dxa"/>
            <w:gridSpan w:val="2"/>
            <w:tcBorders>
              <w:top w:val="nil"/>
              <w:bottom w:val="single" w:sz="2" w:space="0" w:color="auto"/>
            </w:tcBorders>
          </w:tcPr>
          <w:p w14:paraId="52124FE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Diblu telescopic cu surub de metal </w:t>
            </w:r>
          </w:p>
        </w:tc>
        <w:tc>
          <w:tcPr>
            <w:tcW w:w="1134" w:type="dxa"/>
            <w:tcBorders>
              <w:top w:val="nil"/>
              <w:bottom w:val="single" w:sz="2" w:space="0" w:color="auto"/>
            </w:tcBorders>
          </w:tcPr>
          <w:p w14:paraId="238FB44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418" w:type="dxa"/>
            <w:tcBorders>
              <w:top w:val="nil"/>
              <w:bottom w:val="single" w:sz="2" w:space="0" w:color="auto"/>
            </w:tcBorders>
          </w:tcPr>
          <w:p w14:paraId="5B04929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132,000</w:t>
            </w:r>
          </w:p>
        </w:tc>
      </w:tr>
      <w:tr w:rsidR="00A177C9" w:rsidRPr="00A177C9" w14:paraId="55842A24"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050D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242932B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2921140007681</w:t>
            </w:r>
          </w:p>
        </w:tc>
        <w:tc>
          <w:tcPr>
            <w:tcW w:w="5386" w:type="dxa"/>
            <w:gridSpan w:val="2"/>
            <w:tcBorders>
              <w:top w:val="nil"/>
              <w:bottom w:val="single" w:sz="2" w:space="0" w:color="auto"/>
            </w:tcBorders>
          </w:tcPr>
          <w:p w14:paraId="5B8ACF8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Arzator cu flacara</w:t>
            </w:r>
          </w:p>
        </w:tc>
        <w:tc>
          <w:tcPr>
            <w:tcW w:w="1134" w:type="dxa"/>
            <w:tcBorders>
              <w:top w:val="nil"/>
              <w:bottom w:val="single" w:sz="2" w:space="0" w:color="auto"/>
            </w:tcBorders>
          </w:tcPr>
          <w:p w14:paraId="774820F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25269DE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1,650</w:t>
            </w:r>
          </w:p>
        </w:tc>
      </w:tr>
      <w:tr w:rsidR="00A177C9" w:rsidRPr="00A177C9" w14:paraId="617788C9" w14:textId="77777777" w:rsidTr="002E587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179A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nil"/>
              <w:bottom w:val="single" w:sz="2" w:space="0" w:color="auto"/>
            </w:tcBorders>
            <w:vAlign w:val="center"/>
          </w:tcPr>
          <w:p w14:paraId="32B4B59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386" w:type="dxa"/>
            <w:gridSpan w:val="2"/>
            <w:tcBorders>
              <w:top w:val="nil"/>
              <w:bottom w:val="single" w:sz="2" w:space="0" w:color="auto"/>
            </w:tcBorders>
          </w:tcPr>
          <w:p w14:paraId="59A724F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Borders>
              <w:top w:val="nil"/>
              <w:bottom w:val="single" w:sz="2" w:space="0" w:color="auto"/>
            </w:tcBorders>
          </w:tcPr>
          <w:p w14:paraId="7C42F4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418" w:type="dxa"/>
            <w:tcBorders>
              <w:top w:val="nil"/>
              <w:bottom w:val="single" w:sz="2" w:space="0" w:color="auto"/>
            </w:tcBorders>
          </w:tcPr>
          <w:p w14:paraId="2FAB80C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1,320</w:t>
            </w:r>
          </w:p>
        </w:tc>
      </w:tr>
      <w:tr w:rsidR="00A177C9" w:rsidRPr="00A177C9" w14:paraId="5D0952F9" w14:textId="77777777" w:rsidTr="002E587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1C77FF4"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Borders>
              <w:left w:val="nil"/>
              <w:bottom w:val="nil"/>
              <w:right w:val="nil"/>
            </w:tcBorders>
          </w:tcPr>
          <w:p w14:paraId="1D8493ED" w14:textId="77777777" w:rsidR="00A177C9" w:rsidRPr="00A177C9" w:rsidRDefault="00A177C9" w:rsidP="00A177C9">
            <w:pPr>
              <w:autoSpaceDE w:val="0"/>
              <w:autoSpaceDN w:val="0"/>
              <w:rPr>
                <w:rFonts w:eastAsia="SimSun"/>
                <w:noProof w:val="0"/>
                <w:sz w:val="8"/>
                <w:lang w:val="ru-RU" w:eastAsia="ru-RU"/>
              </w:rPr>
            </w:pPr>
          </w:p>
        </w:tc>
        <w:tc>
          <w:tcPr>
            <w:tcW w:w="5386" w:type="dxa"/>
            <w:gridSpan w:val="2"/>
            <w:tcBorders>
              <w:left w:val="nil"/>
              <w:bottom w:val="nil"/>
              <w:right w:val="nil"/>
            </w:tcBorders>
          </w:tcPr>
          <w:p w14:paraId="022BAE3D" w14:textId="77777777" w:rsidR="00A177C9" w:rsidRPr="00A177C9" w:rsidRDefault="00A177C9" w:rsidP="00A177C9">
            <w:pPr>
              <w:autoSpaceDE w:val="0"/>
              <w:autoSpaceDN w:val="0"/>
              <w:rPr>
                <w:rFonts w:eastAsia="SimSun"/>
                <w:noProof w:val="0"/>
                <w:sz w:val="8"/>
                <w:lang w:val="en-US" w:eastAsia="ru-RU"/>
              </w:rPr>
            </w:pPr>
          </w:p>
          <w:p w14:paraId="60C8040B" w14:textId="77777777" w:rsidR="00A177C9" w:rsidRPr="00A177C9" w:rsidRDefault="00A177C9" w:rsidP="00A177C9">
            <w:pPr>
              <w:autoSpaceDE w:val="0"/>
              <w:autoSpaceDN w:val="0"/>
              <w:rPr>
                <w:rFonts w:eastAsia="SimSun"/>
                <w:noProof w:val="0"/>
                <w:sz w:val="8"/>
                <w:lang w:val="en-US" w:eastAsia="ru-RU"/>
              </w:rPr>
            </w:pPr>
          </w:p>
          <w:p w14:paraId="74500871" w14:textId="77777777" w:rsidR="00A177C9" w:rsidRPr="00A177C9" w:rsidRDefault="00A177C9" w:rsidP="00A177C9">
            <w:pPr>
              <w:autoSpaceDE w:val="0"/>
              <w:autoSpaceDN w:val="0"/>
              <w:rPr>
                <w:rFonts w:eastAsia="SimSun"/>
                <w:noProof w:val="0"/>
                <w:sz w:val="8"/>
                <w:lang w:val="en-US" w:eastAsia="ru-RU"/>
              </w:rPr>
            </w:pPr>
          </w:p>
        </w:tc>
        <w:tc>
          <w:tcPr>
            <w:tcW w:w="1134" w:type="dxa"/>
            <w:tcBorders>
              <w:left w:val="nil"/>
              <w:bottom w:val="nil"/>
              <w:right w:val="nil"/>
            </w:tcBorders>
          </w:tcPr>
          <w:p w14:paraId="3D60BDDA" w14:textId="77777777" w:rsidR="00A177C9" w:rsidRPr="00A177C9" w:rsidRDefault="00A177C9" w:rsidP="00A177C9">
            <w:pPr>
              <w:autoSpaceDE w:val="0"/>
              <w:autoSpaceDN w:val="0"/>
              <w:rPr>
                <w:rFonts w:eastAsia="SimSun"/>
                <w:noProof w:val="0"/>
                <w:sz w:val="8"/>
                <w:lang w:val="ru-RU" w:eastAsia="ru-RU"/>
              </w:rPr>
            </w:pPr>
          </w:p>
        </w:tc>
        <w:tc>
          <w:tcPr>
            <w:tcW w:w="1418" w:type="dxa"/>
            <w:tcBorders>
              <w:left w:val="nil"/>
              <w:bottom w:val="nil"/>
              <w:right w:val="nil"/>
            </w:tcBorders>
          </w:tcPr>
          <w:p w14:paraId="43603620"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53B4221F" w14:textId="77777777" w:rsidTr="002E5877">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9C103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Borders>
              <w:top w:val="single" w:sz="4" w:space="0" w:color="auto"/>
              <w:left w:val="nil"/>
              <w:bottom w:val="single" w:sz="4" w:space="0" w:color="auto"/>
              <w:right w:val="nil"/>
            </w:tcBorders>
          </w:tcPr>
          <w:p w14:paraId="0CA1FFA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Borders>
              <w:top w:val="single" w:sz="4" w:space="0" w:color="auto"/>
              <w:left w:val="nil"/>
              <w:bottom w:val="single" w:sz="4" w:space="0" w:color="auto"/>
              <w:right w:val="nil"/>
            </w:tcBorders>
          </w:tcPr>
          <w:p w14:paraId="3DDA5EE6" w14:textId="77777777" w:rsidR="00A177C9" w:rsidRPr="00A177C9" w:rsidRDefault="00A177C9" w:rsidP="00A177C9">
            <w:pPr>
              <w:autoSpaceDE w:val="0"/>
              <w:autoSpaceDN w:val="0"/>
              <w:rPr>
                <w:rFonts w:eastAsia="SimSun"/>
                <w:noProof w:val="0"/>
                <w:sz w:val="20"/>
                <w:lang w:val="ru-RU" w:eastAsia="ru-RU"/>
              </w:rPr>
            </w:pPr>
          </w:p>
        </w:tc>
        <w:tc>
          <w:tcPr>
            <w:tcW w:w="4677" w:type="dxa"/>
            <w:tcBorders>
              <w:top w:val="single" w:sz="4" w:space="0" w:color="auto"/>
              <w:left w:val="nil"/>
              <w:bottom w:val="single" w:sz="4" w:space="0" w:color="auto"/>
              <w:right w:val="nil"/>
            </w:tcBorders>
          </w:tcPr>
          <w:p w14:paraId="7D77693B" w14:textId="77777777" w:rsidR="00A177C9" w:rsidRPr="00A177C9" w:rsidRDefault="00A177C9" w:rsidP="00A177C9">
            <w:pPr>
              <w:autoSpaceDE w:val="0"/>
              <w:autoSpaceDN w:val="0"/>
              <w:rPr>
                <w:rFonts w:eastAsia="SimSun"/>
                <w:noProof w:val="0"/>
                <w:sz w:val="8"/>
                <w:lang w:val="en-US" w:eastAsia="ru-RU"/>
              </w:rPr>
            </w:pPr>
            <w:r w:rsidRPr="00A177C9">
              <w:rPr>
                <w:rFonts w:eastAsia="SimSun"/>
                <w:b/>
                <w:noProof w:val="0"/>
                <w:lang w:val="en-US" w:eastAsia="ru-RU"/>
              </w:rPr>
              <w:t xml:space="preserve">Total </w:t>
            </w:r>
            <w:r w:rsidRPr="00A177C9">
              <w:rPr>
                <w:rFonts w:eastAsia="SimSun"/>
                <w:b/>
                <w:noProof w:val="0"/>
                <w:sz w:val="22"/>
                <w:lang w:val="en-US" w:eastAsia="ru-RU"/>
              </w:rPr>
              <w:t>Lift (arborele de ridicare)</w:t>
            </w:r>
          </w:p>
        </w:tc>
        <w:tc>
          <w:tcPr>
            <w:tcW w:w="1134" w:type="dxa"/>
            <w:tcBorders>
              <w:top w:val="single" w:sz="4" w:space="0" w:color="auto"/>
              <w:left w:val="nil"/>
              <w:bottom w:val="single" w:sz="4" w:space="0" w:color="auto"/>
              <w:right w:val="nil"/>
            </w:tcBorders>
          </w:tcPr>
          <w:p w14:paraId="690CE7CE" w14:textId="77777777" w:rsidR="00A177C9" w:rsidRPr="00A177C9" w:rsidRDefault="00A177C9" w:rsidP="00A177C9">
            <w:pPr>
              <w:autoSpaceDE w:val="0"/>
              <w:autoSpaceDN w:val="0"/>
              <w:rPr>
                <w:rFonts w:eastAsia="SimSun"/>
                <w:noProof w:val="0"/>
                <w:sz w:val="20"/>
                <w:lang w:val="en-US" w:eastAsia="ru-RU"/>
              </w:rPr>
            </w:pPr>
            <w:r w:rsidRPr="00A177C9">
              <w:rPr>
                <w:rFonts w:eastAsia="SimSun"/>
                <w:b/>
                <w:noProof w:val="0"/>
                <w:lang w:val="en-US" w:eastAsia="ru-RU"/>
              </w:rPr>
              <w:t xml:space="preserve">            </w:t>
            </w:r>
          </w:p>
        </w:tc>
        <w:tc>
          <w:tcPr>
            <w:tcW w:w="1418" w:type="dxa"/>
            <w:tcBorders>
              <w:top w:val="single" w:sz="4" w:space="0" w:color="auto"/>
              <w:left w:val="nil"/>
              <w:bottom w:val="single" w:sz="4" w:space="0" w:color="auto"/>
              <w:right w:val="nil"/>
            </w:tcBorders>
          </w:tcPr>
          <w:p w14:paraId="2F25AEEA" w14:textId="77777777" w:rsidR="00A177C9" w:rsidRPr="00A177C9" w:rsidRDefault="00A177C9" w:rsidP="00A177C9">
            <w:pPr>
              <w:autoSpaceDE w:val="0"/>
              <w:autoSpaceDN w:val="0"/>
              <w:rPr>
                <w:rFonts w:eastAsia="SimSun"/>
                <w:noProof w:val="0"/>
                <w:sz w:val="20"/>
                <w:lang w:val="en-US" w:eastAsia="ru-RU"/>
              </w:rPr>
            </w:pPr>
          </w:p>
        </w:tc>
      </w:tr>
    </w:tbl>
    <w:p w14:paraId="408DD44E" w14:textId="77777777" w:rsidR="00A177C9" w:rsidRPr="00A177C9" w:rsidRDefault="00A177C9" w:rsidP="00A177C9">
      <w:pPr>
        <w:autoSpaceDE w:val="0"/>
        <w:autoSpaceDN w:val="0"/>
        <w:ind w:right="-142"/>
        <w:rPr>
          <w:rFonts w:eastAsia="SimSun"/>
          <w:noProof w:val="0"/>
          <w:sz w:val="6"/>
          <w:lang w:val="en-US" w:eastAsia="ru-RU"/>
        </w:rPr>
      </w:pPr>
      <w:r w:rsidRPr="00A177C9">
        <w:rPr>
          <w:rFonts w:eastAsia="SimSun"/>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A177C9" w:rsidRPr="00A177C9" w14:paraId="5EA6C775" w14:textId="77777777" w:rsidTr="002E5877">
        <w:trPr>
          <w:cantSplit/>
          <w:trHeight w:val="394"/>
        </w:trPr>
        <w:tc>
          <w:tcPr>
            <w:tcW w:w="709" w:type="dxa"/>
            <w:tcBorders>
              <w:top w:val="single" w:sz="4" w:space="0" w:color="auto"/>
              <w:bottom w:val="single" w:sz="4" w:space="0" w:color="auto"/>
              <w:right w:val="nil"/>
            </w:tcBorders>
          </w:tcPr>
          <w:p w14:paraId="1C169466" w14:textId="77777777" w:rsidR="00A177C9" w:rsidRPr="00A177C9" w:rsidRDefault="00A177C9" w:rsidP="00A177C9">
            <w:pPr>
              <w:autoSpaceDE w:val="0"/>
              <w:autoSpaceDN w:val="0"/>
              <w:rPr>
                <w:rFonts w:eastAsia="SimSun"/>
                <w:noProof w:val="0"/>
                <w:sz w:val="20"/>
                <w:lang w:val="en-US" w:eastAsia="ru-RU"/>
              </w:rPr>
            </w:pPr>
          </w:p>
        </w:tc>
        <w:tc>
          <w:tcPr>
            <w:tcW w:w="4678" w:type="dxa"/>
            <w:tcBorders>
              <w:top w:val="single" w:sz="4" w:space="0" w:color="auto"/>
              <w:left w:val="nil"/>
              <w:bottom w:val="single" w:sz="4" w:space="0" w:color="auto"/>
              <w:right w:val="nil"/>
            </w:tcBorders>
          </w:tcPr>
          <w:p w14:paraId="2947BB4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3FE8BC22"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5E862B4F"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5C385010"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776451E5"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6C47B262" w14:textId="77777777" w:rsidTr="002E5877">
        <w:trPr>
          <w:cantSplit/>
          <w:trHeight w:val="394"/>
        </w:trPr>
        <w:tc>
          <w:tcPr>
            <w:tcW w:w="709" w:type="dxa"/>
            <w:tcBorders>
              <w:top w:val="single" w:sz="4" w:space="0" w:color="auto"/>
              <w:bottom w:val="single" w:sz="4" w:space="0" w:color="auto"/>
              <w:right w:val="nil"/>
            </w:tcBorders>
          </w:tcPr>
          <w:p w14:paraId="3F3ECAB7"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66F3A7F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Asigurarea sociala</w:t>
            </w:r>
          </w:p>
        </w:tc>
        <w:tc>
          <w:tcPr>
            <w:tcW w:w="1134" w:type="dxa"/>
            <w:tcBorders>
              <w:top w:val="single" w:sz="4" w:space="0" w:color="auto"/>
              <w:left w:val="nil"/>
              <w:bottom w:val="single" w:sz="4" w:space="0" w:color="auto"/>
              <w:right w:val="nil"/>
            </w:tcBorders>
          </w:tcPr>
          <w:p w14:paraId="2C7EC41C"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16362DCE"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37880430"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781582CC"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2C2BEBA3" w14:textId="77777777" w:rsidTr="002E5877">
        <w:trPr>
          <w:cantSplit/>
          <w:trHeight w:val="394"/>
        </w:trPr>
        <w:tc>
          <w:tcPr>
            <w:tcW w:w="709" w:type="dxa"/>
            <w:tcBorders>
              <w:top w:val="single" w:sz="4" w:space="0" w:color="auto"/>
              <w:bottom w:val="single" w:sz="4" w:space="0" w:color="auto"/>
              <w:right w:val="nil"/>
            </w:tcBorders>
          </w:tcPr>
          <w:p w14:paraId="1593578F"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5092C97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2A479CC5"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1855F06F"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33F59503"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6F6260E4"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0598D67D" w14:textId="77777777" w:rsidTr="002E5877">
        <w:trPr>
          <w:cantSplit/>
          <w:trHeight w:val="394"/>
        </w:trPr>
        <w:tc>
          <w:tcPr>
            <w:tcW w:w="709" w:type="dxa"/>
            <w:tcBorders>
              <w:top w:val="single" w:sz="4" w:space="0" w:color="auto"/>
              <w:bottom w:val="single" w:sz="4" w:space="0" w:color="auto"/>
              <w:right w:val="nil"/>
            </w:tcBorders>
          </w:tcPr>
          <w:p w14:paraId="2BFB99C4"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6E46CD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Transportarea materialelor</w:t>
            </w:r>
          </w:p>
        </w:tc>
        <w:tc>
          <w:tcPr>
            <w:tcW w:w="1134" w:type="dxa"/>
            <w:tcBorders>
              <w:top w:val="single" w:sz="4" w:space="0" w:color="auto"/>
              <w:left w:val="nil"/>
              <w:bottom w:val="single" w:sz="4" w:space="0" w:color="auto"/>
              <w:right w:val="nil"/>
            </w:tcBorders>
          </w:tcPr>
          <w:p w14:paraId="2D586DCC"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347908B2"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224F697C"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5B8E8533"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0F485DD1" w14:textId="77777777" w:rsidTr="002E5877">
        <w:trPr>
          <w:cantSplit/>
          <w:trHeight w:val="394"/>
        </w:trPr>
        <w:tc>
          <w:tcPr>
            <w:tcW w:w="709" w:type="dxa"/>
            <w:tcBorders>
              <w:top w:val="single" w:sz="4" w:space="0" w:color="auto"/>
              <w:bottom w:val="single" w:sz="4" w:space="0" w:color="auto"/>
              <w:right w:val="nil"/>
            </w:tcBorders>
          </w:tcPr>
          <w:p w14:paraId="53692E89"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052B0F4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5FF67BB2"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0DF4587F"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71F3CB23"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30C4F71A"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62DA0DB0" w14:textId="77777777" w:rsidTr="002E5877">
        <w:trPr>
          <w:cantSplit/>
          <w:trHeight w:val="394"/>
        </w:trPr>
        <w:tc>
          <w:tcPr>
            <w:tcW w:w="709" w:type="dxa"/>
            <w:tcBorders>
              <w:top w:val="single" w:sz="4" w:space="0" w:color="auto"/>
              <w:bottom w:val="single" w:sz="4" w:space="0" w:color="auto"/>
              <w:right w:val="nil"/>
            </w:tcBorders>
          </w:tcPr>
          <w:p w14:paraId="6643C555"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50F646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Cheltuieli de regie</w:t>
            </w:r>
          </w:p>
        </w:tc>
        <w:tc>
          <w:tcPr>
            <w:tcW w:w="1134" w:type="dxa"/>
            <w:tcBorders>
              <w:top w:val="single" w:sz="4" w:space="0" w:color="auto"/>
              <w:left w:val="nil"/>
              <w:bottom w:val="single" w:sz="4" w:space="0" w:color="auto"/>
              <w:right w:val="nil"/>
            </w:tcBorders>
          </w:tcPr>
          <w:p w14:paraId="130499FA"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3293D314"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6C157623"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0E620EAF"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7AF55B8D" w14:textId="77777777" w:rsidTr="002E5877">
        <w:trPr>
          <w:cantSplit/>
          <w:trHeight w:val="394"/>
        </w:trPr>
        <w:tc>
          <w:tcPr>
            <w:tcW w:w="709" w:type="dxa"/>
            <w:tcBorders>
              <w:top w:val="single" w:sz="4" w:space="0" w:color="auto"/>
              <w:bottom w:val="single" w:sz="4" w:space="0" w:color="auto"/>
              <w:right w:val="nil"/>
            </w:tcBorders>
          </w:tcPr>
          <w:p w14:paraId="624C0907"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1A0347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0ADCEFA7"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58E27DB5"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03FD70C2"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2CDB7A73"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5B95F1BA" w14:textId="77777777" w:rsidTr="002E5877">
        <w:trPr>
          <w:cantSplit/>
          <w:trHeight w:val="394"/>
        </w:trPr>
        <w:tc>
          <w:tcPr>
            <w:tcW w:w="709" w:type="dxa"/>
            <w:tcBorders>
              <w:top w:val="single" w:sz="4" w:space="0" w:color="auto"/>
              <w:bottom w:val="single" w:sz="4" w:space="0" w:color="auto"/>
              <w:right w:val="nil"/>
            </w:tcBorders>
          </w:tcPr>
          <w:p w14:paraId="31C61EE5"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189BF59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Beneficiul de deviz</w:t>
            </w:r>
          </w:p>
        </w:tc>
        <w:tc>
          <w:tcPr>
            <w:tcW w:w="1134" w:type="dxa"/>
            <w:tcBorders>
              <w:top w:val="single" w:sz="4" w:space="0" w:color="auto"/>
              <w:left w:val="nil"/>
              <w:bottom w:val="single" w:sz="4" w:space="0" w:color="auto"/>
              <w:right w:val="nil"/>
            </w:tcBorders>
          </w:tcPr>
          <w:p w14:paraId="322A20EA"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153D702D"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7105268B"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6DA4852D"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5393EFAD" w14:textId="77777777" w:rsidTr="002E5877">
        <w:trPr>
          <w:cantSplit/>
          <w:trHeight w:val="394"/>
        </w:trPr>
        <w:tc>
          <w:tcPr>
            <w:tcW w:w="709" w:type="dxa"/>
            <w:tcBorders>
              <w:top w:val="single" w:sz="4" w:space="0" w:color="auto"/>
              <w:bottom w:val="single" w:sz="4" w:space="0" w:color="auto"/>
              <w:right w:val="nil"/>
            </w:tcBorders>
          </w:tcPr>
          <w:p w14:paraId="22675971"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71DF1A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171A6A8C"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6B76373A"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31319904"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56C80C7D"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143C8846" w14:textId="77777777" w:rsidTr="002E5877">
        <w:trPr>
          <w:cantSplit/>
          <w:trHeight w:val="394"/>
        </w:trPr>
        <w:tc>
          <w:tcPr>
            <w:tcW w:w="709" w:type="dxa"/>
            <w:tcBorders>
              <w:top w:val="single" w:sz="4" w:space="0" w:color="auto"/>
              <w:bottom w:val="single" w:sz="4" w:space="0" w:color="auto"/>
              <w:right w:val="nil"/>
            </w:tcBorders>
          </w:tcPr>
          <w:p w14:paraId="6D5E98A3"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6112886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Taxa de valoare adaugata</w:t>
            </w:r>
          </w:p>
        </w:tc>
        <w:tc>
          <w:tcPr>
            <w:tcW w:w="1134" w:type="dxa"/>
            <w:tcBorders>
              <w:top w:val="single" w:sz="4" w:space="0" w:color="auto"/>
              <w:left w:val="nil"/>
              <w:bottom w:val="single" w:sz="4" w:space="0" w:color="auto"/>
              <w:right w:val="nil"/>
            </w:tcBorders>
          </w:tcPr>
          <w:p w14:paraId="1F085D98"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1EFB5934"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2B99D039"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46D5D440"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54C7B68F" w14:textId="77777777" w:rsidTr="002E58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144A3EB" w14:textId="77777777" w:rsidR="00A177C9" w:rsidRPr="00A177C9" w:rsidRDefault="00A177C9" w:rsidP="00A177C9">
            <w:pPr>
              <w:autoSpaceDE w:val="0"/>
              <w:autoSpaceDN w:val="0"/>
              <w:rPr>
                <w:rFonts w:eastAsia="SimSun"/>
                <w:noProof w:val="0"/>
                <w:lang w:val="ru-RU" w:eastAsia="ru-RU"/>
              </w:rPr>
            </w:pPr>
          </w:p>
        </w:tc>
        <w:tc>
          <w:tcPr>
            <w:tcW w:w="4678" w:type="dxa"/>
            <w:tcBorders>
              <w:top w:val="nil"/>
              <w:left w:val="nil"/>
              <w:bottom w:val="nil"/>
              <w:right w:val="nil"/>
            </w:tcBorders>
            <w:vAlign w:val="bottom"/>
          </w:tcPr>
          <w:p w14:paraId="71515AF1" w14:textId="77777777" w:rsidR="00A177C9" w:rsidRPr="00A177C9" w:rsidRDefault="00A177C9" w:rsidP="00A177C9">
            <w:pPr>
              <w:autoSpaceDE w:val="0"/>
              <w:autoSpaceDN w:val="0"/>
              <w:rPr>
                <w:rFonts w:eastAsia="SimSun"/>
                <w:b/>
                <w:noProof w:val="0"/>
                <w:lang w:val="en-US"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lang w:val="en-US" w:eastAsia="ru-RU"/>
              </w:rPr>
              <w:t>deviz</w:t>
            </w:r>
            <w:r w:rsidRPr="00A177C9">
              <w:rPr>
                <w:rFonts w:eastAsia="SimSun"/>
                <w:b/>
                <w:noProof w:val="0"/>
                <w:lang w:val="ru-RU" w:eastAsia="ru-RU"/>
              </w:rPr>
              <w:t>:</w:t>
            </w:r>
          </w:p>
          <w:p w14:paraId="591AB108" w14:textId="77777777" w:rsidR="00A177C9" w:rsidRPr="00A177C9" w:rsidRDefault="00A177C9" w:rsidP="00A177C9">
            <w:pPr>
              <w:autoSpaceDE w:val="0"/>
              <w:autoSpaceDN w:val="0"/>
              <w:rPr>
                <w:rFonts w:eastAsia="SimSun"/>
                <w:noProof w:val="0"/>
                <w:lang w:val="en-US" w:eastAsia="ru-RU"/>
              </w:rPr>
            </w:pPr>
            <w:r w:rsidRPr="00A177C9">
              <w:rPr>
                <w:rFonts w:eastAsia="SimSun"/>
                <w:b/>
                <w:noProof w:val="0"/>
                <w:lang w:val="en-US" w:eastAsia="ru-RU"/>
              </w:rPr>
              <w:t>Inclusiv salariu</w:t>
            </w:r>
          </w:p>
        </w:tc>
        <w:tc>
          <w:tcPr>
            <w:tcW w:w="1134" w:type="dxa"/>
            <w:tcBorders>
              <w:top w:val="nil"/>
              <w:left w:val="nil"/>
              <w:bottom w:val="nil"/>
              <w:right w:val="nil"/>
            </w:tcBorders>
            <w:vAlign w:val="bottom"/>
          </w:tcPr>
          <w:p w14:paraId="700665E2" w14:textId="77777777" w:rsidR="00A177C9" w:rsidRPr="00A177C9" w:rsidRDefault="00A177C9" w:rsidP="00A177C9">
            <w:pPr>
              <w:autoSpaceDE w:val="0"/>
              <w:autoSpaceDN w:val="0"/>
              <w:rPr>
                <w:rFonts w:eastAsia="SimSun"/>
                <w:noProof w:val="0"/>
                <w:lang w:val="ru-RU" w:eastAsia="ru-RU"/>
              </w:rPr>
            </w:pPr>
          </w:p>
        </w:tc>
        <w:tc>
          <w:tcPr>
            <w:tcW w:w="1134" w:type="dxa"/>
            <w:tcBorders>
              <w:top w:val="nil"/>
              <w:left w:val="nil"/>
              <w:bottom w:val="nil"/>
              <w:right w:val="nil"/>
            </w:tcBorders>
            <w:vAlign w:val="bottom"/>
          </w:tcPr>
          <w:p w14:paraId="407F711C" w14:textId="77777777" w:rsidR="00A177C9" w:rsidRPr="00A177C9" w:rsidRDefault="00A177C9" w:rsidP="00A177C9">
            <w:pPr>
              <w:autoSpaceDE w:val="0"/>
              <w:autoSpaceDN w:val="0"/>
              <w:rPr>
                <w:rFonts w:eastAsia="SimSun"/>
                <w:noProof w:val="0"/>
                <w:lang w:val="ru-RU" w:eastAsia="ru-RU"/>
              </w:rPr>
            </w:pPr>
          </w:p>
        </w:tc>
        <w:tc>
          <w:tcPr>
            <w:tcW w:w="1417" w:type="dxa"/>
            <w:tcBorders>
              <w:top w:val="nil"/>
              <w:left w:val="nil"/>
              <w:bottom w:val="nil"/>
              <w:right w:val="nil"/>
            </w:tcBorders>
            <w:vAlign w:val="bottom"/>
          </w:tcPr>
          <w:p w14:paraId="74230920" w14:textId="77777777" w:rsidR="00A177C9" w:rsidRPr="00A177C9" w:rsidRDefault="00A177C9" w:rsidP="00A177C9">
            <w:pPr>
              <w:autoSpaceDE w:val="0"/>
              <w:autoSpaceDN w:val="0"/>
              <w:rPr>
                <w:rFonts w:eastAsia="SimSun"/>
                <w:noProof w:val="0"/>
                <w:lang w:val="ru-RU" w:eastAsia="ru-RU"/>
              </w:rPr>
            </w:pPr>
          </w:p>
        </w:tc>
        <w:tc>
          <w:tcPr>
            <w:tcW w:w="1420" w:type="dxa"/>
            <w:tcBorders>
              <w:top w:val="nil"/>
              <w:left w:val="nil"/>
              <w:bottom w:val="nil"/>
              <w:right w:val="nil"/>
            </w:tcBorders>
            <w:vAlign w:val="bottom"/>
          </w:tcPr>
          <w:p w14:paraId="7F21F52D" w14:textId="77777777" w:rsidR="00A177C9" w:rsidRPr="00A177C9" w:rsidRDefault="00A177C9" w:rsidP="00A177C9">
            <w:pPr>
              <w:autoSpaceDE w:val="0"/>
              <w:autoSpaceDN w:val="0"/>
              <w:rPr>
                <w:rFonts w:eastAsia="SimSun"/>
                <w:b/>
                <w:noProof w:val="0"/>
                <w:lang w:val="ru-RU" w:eastAsia="ru-RU"/>
              </w:rPr>
            </w:pPr>
          </w:p>
        </w:tc>
      </w:tr>
    </w:tbl>
    <w:p w14:paraId="403F6957" w14:textId="77777777" w:rsidR="007F7B9D" w:rsidRDefault="007F7B9D" w:rsidP="009E2657">
      <w:pPr>
        <w:pStyle w:val="a7"/>
        <w:tabs>
          <w:tab w:val="left" w:pos="567"/>
        </w:tabs>
        <w:rPr>
          <w:rFonts w:ascii="Times New Roman" w:hAnsi="Times New Roman"/>
          <w:i/>
          <w:szCs w:val="24"/>
        </w:rPr>
      </w:pPr>
    </w:p>
    <w:p w14:paraId="5BB91362" w14:textId="77777777" w:rsidR="007F7B9D" w:rsidRDefault="007F7B9D" w:rsidP="009E2657">
      <w:pPr>
        <w:pStyle w:val="a7"/>
        <w:tabs>
          <w:tab w:val="left" w:pos="567"/>
        </w:tabs>
        <w:rPr>
          <w:rFonts w:ascii="Times New Roman" w:hAnsi="Times New Roman"/>
          <w:i/>
          <w:szCs w:val="24"/>
        </w:rPr>
      </w:pPr>
    </w:p>
    <w:p w14:paraId="66297C34" w14:textId="77777777" w:rsidR="007F7B9D" w:rsidRDefault="007F7B9D" w:rsidP="009E2657">
      <w:pPr>
        <w:pStyle w:val="a7"/>
        <w:tabs>
          <w:tab w:val="left" w:pos="567"/>
        </w:tabs>
        <w:rPr>
          <w:rFonts w:ascii="Times New Roman" w:hAnsi="Times New Roman"/>
          <w:i/>
          <w:szCs w:val="24"/>
        </w:rPr>
      </w:pPr>
    </w:p>
    <w:p w14:paraId="49312E0B" w14:textId="77777777" w:rsidR="00A177C9" w:rsidRDefault="00A177C9" w:rsidP="009E2657">
      <w:pPr>
        <w:pStyle w:val="a7"/>
        <w:tabs>
          <w:tab w:val="left" w:pos="567"/>
        </w:tabs>
        <w:rPr>
          <w:rFonts w:ascii="Times New Roman" w:hAnsi="Times New Roman"/>
          <w:i/>
          <w:szCs w:val="24"/>
        </w:rPr>
      </w:pPr>
      <w:r>
        <w:rPr>
          <w:rFonts w:ascii="Times New Roman" w:hAnsi="Times New Roman"/>
          <w:i/>
          <w:szCs w:val="24"/>
        </w:rPr>
        <w:t>Lot 2</w:t>
      </w:r>
    </w:p>
    <w:tbl>
      <w:tblPr>
        <w:tblW w:w="0" w:type="auto"/>
        <w:tblLayout w:type="fixed"/>
        <w:tblLook w:val="0000" w:firstRow="0" w:lastRow="0" w:firstColumn="0" w:lastColumn="0" w:noHBand="0" w:noVBand="0"/>
      </w:tblPr>
      <w:tblGrid>
        <w:gridCol w:w="4786"/>
        <w:gridCol w:w="5245"/>
      </w:tblGrid>
      <w:tr w:rsidR="00A177C9" w:rsidRPr="00A177C9" w14:paraId="5E40605B" w14:textId="77777777" w:rsidTr="002E5877">
        <w:tc>
          <w:tcPr>
            <w:tcW w:w="4786" w:type="dxa"/>
            <w:tcBorders>
              <w:top w:val="nil"/>
              <w:left w:val="nil"/>
              <w:bottom w:val="single" w:sz="6" w:space="0" w:color="auto"/>
              <w:right w:val="nil"/>
            </w:tcBorders>
          </w:tcPr>
          <w:p w14:paraId="7EC03023" w14:textId="77777777" w:rsidR="00A177C9" w:rsidRPr="00A177C9" w:rsidRDefault="00A177C9" w:rsidP="00A177C9">
            <w:pPr>
              <w:autoSpaceDE w:val="0"/>
              <w:autoSpaceDN w:val="0"/>
              <w:jc w:val="center"/>
              <w:rPr>
                <w:rFonts w:eastAsia="SimSun"/>
                <w:b/>
                <w:noProof w:val="0"/>
                <w:sz w:val="32"/>
                <w:lang w:val="ru-RU" w:eastAsia="ru-RU"/>
              </w:rPr>
            </w:pPr>
            <w:r w:rsidRPr="00A177C9">
              <w:rPr>
                <w:rFonts w:eastAsia="SimSun"/>
                <w:b/>
                <w:noProof w:val="0"/>
                <w:sz w:val="32"/>
                <w:lang w:val="ru-RU" w:eastAsia="ru-RU"/>
              </w:rPr>
              <w:t>Reparatii curente Telefilm</w:t>
            </w:r>
          </w:p>
        </w:tc>
        <w:tc>
          <w:tcPr>
            <w:tcW w:w="5245" w:type="dxa"/>
            <w:tcBorders>
              <w:top w:val="nil"/>
              <w:left w:val="nil"/>
              <w:bottom w:val="nil"/>
              <w:right w:val="nil"/>
            </w:tcBorders>
          </w:tcPr>
          <w:p w14:paraId="2E03AE3F" w14:textId="77777777" w:rsidR="00A177C9" w:rsidRPr="00A177C9" w:rsidRDefault="00A177C9" w:rsidP="00A177C9">
            <w:pPr>
              <w:autoSpaceDE w:val="0"/>
              <w:autoSpaceDN w:val="0"/>
              <w:jc w:val="right"/>
              <w:rPr>
                <w:rFonts w:eastAsia="SimSun"/>
                <w:noProof w:val="0"/>
                <w:sz w:val="22"/>
                <w:lang w:val="ru-RU" w:eastAsia="ru-RU"/>
              </w:rPr>
            </w:pPr>
            <w:r w:rsidRPr="00A177C9">
              <w:rPr>
                <w:rFonts w:eastAsia="SimSun"/>
                <w:noProof w:val="0"/>
                <w:sz w:val="22"/>
                <w:lang w:val="en-US" w:eastAsia="ru-RU"/>
              </w:rPr>
              <w:t>Formular Nr.1A</w:t>
            </w:r>
          </w:p>
        </w:tc>
      </w:tr>
      <w:tr w:rsidR="00A177C9" w:rsidRPr="00A177C9" w14:paraId="5287B7A3" w14:textId="77777777" w:rsidTr="002E5877">
        <w:tc>
          <w:tcPr>
            <w:tcW w:w="4786" w:type="dxa"/>
            <w:tcBorders>
              <w:top w:val="nil"/>
              <w:left w:val="nil"/>
              <w:bottom w:val="nil"/>
              <w:right w:val="nil"/>
            </w:tcBorders>
          </w:tcPr>
          <w:p w14:paraId="66BD691C"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sz w:val="20"/>
                <w:lang w:val="ru-RU" w:eastAsia="ru-RU"/>
              </w:rPr>
              <w:t>(</w:t>
            </w:r>
            <w:r w:rsidRPr="00A177C9">
              <w:rPr>
                <w:rFonts w:eastAsia="SimSun"/>
                <w:noProof w:val="0"/>
                <w:sz w:val="20"/>
                <w:lang w:val="en-US" w:eastAsia="ru-RU"/>
              </w:rPr>
              <w:t>denumirea obiectivului)</w:t>
            </w:r>
          </w:p>
        </w:tc>
        <w:tc>
          <w:tcPr>
            <w:tcW w:w="5245" w:type="dxa"/>
            <w:tcBorders>
              <w:top w:val="nil"/>
              <w:left w:val="nil"/>
              <w:bottom w:val="nil"/>
              <w:right w:val="nil"/>
            </w:tcBorders>
          </w:tcPr>
          <w:p w14:paraId="0B764026" w14:textId="77777777" w:rsidR="00A177C9" w:rsidRPr="00A177C9" w:rsidRDefault="00A177C9" w:rsidP="00A177C9">
            <w:pPr>
              <w:autoSpaceDE w:val="0"/>
              <w:autoSpaceDN w:val="0"/>
              <w:jc w:val="right"/>
              <w:rPr>
                <w:rFonts w:eastAsia="SimSun"/>
                <w:noProof w:val="0"/>
                <w:sz w:val="20"/>
                <w:lang w:val="en-US" w:eastAsia="ru-RU"/>
              </w:rPr>
            </w:pPr>
            <w:r w:rsidRPr="00A177C9">
              <w:rPr>
                <w:rFonts w:eastAsia="SimSun"/>
                <w:noProof w:val="0"/>
                <w:sz w:val="16"/>
                <w:lang w:val="en-US" w:eastAsia="ru-RU"/>
              </w:rPr>
              <w:t>WinCmeta</w:t>
            </w:r>
          </w:p>
        </w:tc>
      </w:tr>
    </w:tbl>
    <w:p w14:paraId="3B9CCD25" w14:textId="77777777" w:rsidR="00A177C9" w:rsidRPr="00A177C9" w:rsidRDefault="00A177C9" w:rsidP="00A177C9">
      <w:pPr>
        <w:autoSpaceDE w:val="0"/>
        <w:autoSpaceDN w:val="0"/>
        <w:rPr>
          <w:rFonts w:eastAsia="SimSun"/>
          <w:noProof w:val="0"/>
          <w:sz w:val="20"/>
          <w:lang w:val="ru-RU" w:eastAsia="ru-RU"/>
        </w:rPr>
      </w:pPr>
    </w:p>
    <w:p w14:paraId="0976D19F" w14:textId="77777777" w:rsidR="00A177C9" w:rsidRPr="00A177C9" w:rsidRDefault="00A177C9" w:rsidP="00A177C9">
      <w:pPr>
        <w:autoSpaceDE w:val="0"/>
        <w:autoSpaceDN w:val="0"/>
        <w:jc w:val="center"/>
        <w:rPr>
          <w:rFonts w:eastAsia="SimSun"/>
          <w:noProof w:val="0"/>
          <w:lang w:val="en-US" w:eastAsia="ru-RU"/>
        </w:rPr>
      </w:pPr>
      <w:r w:rsidRPr="00A177C9">
        <w:rPr>
          <w:rFonts w:eastAsia="SimSun"/>
          <w:b/>
          <w:noProof w:val="0"/>
          <w:sz w:val="40"/>
          <w:lang w:val="en-US" w:eastAsia="ru-RU"/>
        </w:rPr>
        <w:t>Deviz-oferta</w:t>
      </w:r>
      <w:r w:rsidRPr="00A177C9">
        <w:rPr>
          <w:rFonts w:eastAsia="SimSun"/>
          <w:b/>
          <w:noProof w:val="0"/>
          <w:sz w:val="28"/>
          <w:lang w:val="en-US" w:eastAsia="ru-RU"/>
        </w:rPr>
        <w:t xml:space="preserve"> </w:t>
      </w:r>
      <w:r w:rsidRPr="00A177C9">
        <w:rPr>
          <w:rFonts w:eastAsia="SimSun"/>
          <w:b/>
          <w:noProof w:val="0"/>
          <w:sz w:val="40"/>
          <w:lang w:val="en-US" w:eastAsia="ru-RU"/>
        </w:rPr>
        <w:t xml:space="preserve"> № </w:t>
      </w:r>
    </w:p>
    <w:p w14:paraId="2E5477B0" w14:textId="77777777" w:rsidR="00A177C9" w:rsidRPr="00A177C9" w:rsidRDefault="00A177C9" w:rsidP="00A177C9">
      <w:pPr>
        <w:autoSpaceDE w:val="0"/>
        <w:autoSpaceDN w:val="0"/>
        <w:jc w:val="center"/>
        <w:rPr>
          <w:rFonts w:eastAsia="SimSun"/>
          <w:b/>
          <w:noProof w:val="0"/>
          <w:sz w:val="28"/>
          <w:lang w:eastAsia="ru-RU"/>
        </w:rPr>
      </w:pPr>
    </w:p>
    <w:p w14:paraId="798053E1" w14:textId="77777777" w:rsidR="00A177C9" w:rsidRPr="00A177C9" w:rsidRDefault="00A177C9" w:rsidP="00A177C9">
      <w:pPr>
        <w:autoSpaceDE w:val="0"/>
        <w:autoSpaceDN w:val="0"/>
        <w:jc w:val="center"/>
        <w:rPr>
          <w:noProof w:val="0"/>
          <w:sz w:val="20"/>
          <w:lang w:eastAsia="ru-RU"/>
        </w:rPr>
      </w:pPr>
      <w:r w:rsidRPr="00A177C9">
        <w:rPr>
          <w:noProof w:val="0"/>
          <w:sz w:val="20"/>
          <w:lang w:eastAsia="ru-RU"/>
        </w:rPr>
        <w:t>(denumirea lucr</w:t>
      </w:r>
      <w:r w:rsidRPr="00A177C9">
        <w:rPr>
          <w:rFonts w:eastAsia="SimSun"/>
          <w:noProof w:val="0"/>
          <w:sz w:val="20"/>
          <w:lang w:eastAsia="ru-RU"/>
        </w:rPr>
        <w:t>ă</w:t>
      </w:r>
      <w:r w:rsidRPr="00A177C9">
        <w:rPr>
          <w:noProof w:val="0"/>
          <w:sz w:val="20"/>
          <w:lang w:eastAsia="ru-RU"/>
        </w:rPr>
        <w:t>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528"/>
        <w:gridCol w:w="1134"/>
        <w:gridCol w:w="1134"/>
      </w:tblGrid>
      <w:tr w:rsidR="00A177C9" w:rsidRPr="00A177C9" w14:paraId="711B9AE5" w14:textId="77777777" w:rsidTr="002E5877">
        <w:trPr>
          <w:cantSplit/>
          <w:trHeight w:val="1246"/>
        </w:trPr>
        <w:tc>
          <w:tcPr>
            <w:tcW w:w="709" w:type="dxa"/>
            <w:tcBorders>
              <w:top w:val="single" w:sz="4" w:space="0" w:color="auto"/>
              <w:bottom w:val="single" w:sz="4" w:space="0" w:color="auto"/>
            </w:tcBorders>
            <w:shd w:val="pct5" w:color="auto" w:fill="auto"/>
          </w:tcPr>
          <w:p w14:paraId="4B1EE0BD" w14:textId="77777777" w:rsidR="00A177C9" w:rsidRPr="00A177C9" w:rsidRDefault="00A177C9" w:rsidP="00A177C9">
            <w:pPr>
              <w:autoSpaceDE w:val="0"/>
              <w:autoSpaceDN w:val="0"/>
              <w:ind w:right="-108"/>
              <w:jc w:val="center"/>
              <w:rPr>
                <w:rFonts w:eastAsia="SimSun"/>
                <w:noProof w:val="0"/>
                <w:sz w:val="22"/>
                <w:lang w:val="en-US" w:eastAsia="ru-RU"/>
              </w:rPr>
            </w:pPr>
            <w:r w:rsidRPr="00A177C9">
              <w:rPr>
                <w:rFonts w:eastAsia="SimSun"/>
                <w:noProof w:val="0"/>
                <w:sz w:val="22"/>
                <w:lang w:val="ru-RU" w:eastAsia="ru-RU"/>
              </w:rPr>
              <w:t>№</w:t>
            </w:r>
          </w:p>
          <w:p w14:paraId="7AA09231"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 xml:space="preserve"> </w:t>
            </w:r>
            <w:r w:rsidRPr="00A177C9">
              <w:rPr>
                <w:rFonts w:eastAsia="SimSun"/>
                <w:noProof w:val="0"/>
                <w:sz w:val="22"/>
                <w:lang w:val="en-US" w:eastAsia="ru-RU"/>
              </w:rPr>
              <w:t>crt</w:t>
            </w:r>
            <w:r w:rsidRPr="00A177C9">
              <w:rPr>
                <w:rFonts w:eastAsia="SimSun"/>
                <w:noProof w:val="0"/>
                <w:sz w:val="22"/>
                <w:lang w:val="ru-RU" w:eastAsia="ru-RU"/>
              </w:rPr>
              <w:t>.</w:t>
            </w:r>
          </w:p>
        </w:tc>
        <w:tc>
          <w:tcPr>
            <w:tcW w:w="1276" w:type="dxa"/>
            <w:tcBorders>
              <w:top w:val="single" w:sz="4" w:space="0" w:color="auto"/>
              <w:bottom w:val="single" w:sz="4" w:space="0" w:color="auto"/>
            </w:tcBorders>
            <w:shd w:val="pct5" w:color="auto" w:fill="auto"/>
          </w:tcPr>
          <w:p w14:paraId="7D155257" w14:textId="77777777" w:rsidR="00A177C9" w:rsidRPr="00A177C9" w:rsidRDefault="00A177C9" w:rsidP="00A177C9">
            <w:pPr>
              <w:autoSpaceDE w:val="0"/>
              <w:autoSpaceDN w:val="0"/>
              <w:ind w:right="-108"/>
              <w:jc w:val="center"/>
              <w:rPr>
                <w:rFonts w:eastAsia="SimSun"/>
                <w:noProof w:val="0"/>
                <w:sz w:val="22"/>
                <w:lang w:val="en-US" w:eastAsia="ru-RU"/>
              </w:rPr>
            </w:pPr>
            <w:r w:rsidRPr="00A177C9">
              <w:rPr>
                <w:rFonts w:eastAsia="SimSun"/>
                <w:noProof w:val="0"/>
                <w:sz w:val="22"/>
                <w:lang w:eastAsia="ru-RU"/>
              </w:rPr>
              <w:t>Simbol</w:t>
            </w:r>
            <w:r w:rsidRPr="00A177C9">
              <w:rPr>
                <w:rFonts w:eastAsia="SimSun"/>
                <w:noProof w:val="0"/>
                <w:sz w:val="22"/>
                <w:lang w:val="en-US" w:eastAsia="ru-RU"/>
              </w:rPr>
              <w:t xml:space="preserve"> </w:t>
            </w:r>
            <w:r w:rsidRPr="00A177C9">
              <w:rPr>
                <w:rFonts w:eastAsia="SimSun"/>
                <w:noProof w:val="0"/>
                <w:sz w:val="22"/>
                <w:lang w:eastAsia="ru-RU"/>
              </w:rPr>
              <w:t>norme</w:t>
            </w:r>
            <w:r w:rsidRPr="00A177C9">
              <w:rPr>
                <w:rFonts w:eastAsia="SimSun"/>
                <w:noProof w:val="0"/>
                <w:sz w:val="22"/>
                <w:lang w:val="en-US" w:eastAsia="ru-RU"/>
              </w:rPr>
              <w:t xml:space="preserve"> </w:t>
            </w:r>
            <w:r w:rsidRPr="00A177C9">
              <w:rPr>
                <w:rFonts w:eastAsia="SimSun"/>
                <w:noProof w:val="0"/>
                <w:sz w:val="22"/>
                <w:lang w:eastAsia="ru-RU"/>
              </w:rPr>
              <w:t xml:space="preserve">şi Cod </w:t>
            </w:r>
            <w:r w:rsidRPr="00A177C9">
              <w:rPr>
                <w:rFonts w:eastAsia="SimSun"/>
                <w:noProof w:val="0"/>
                <w:sz w:val="22"/>
                <w:lang w:val="en-US" w:eastAsia="ru-RU"/>
              </w:rPr>
              <w:t xml:space="preserve"> </w:t>
            </w:r>
            <w:r w:rsidRPr="00A177C9">
              <w:rPr>
                <w:rFonts w:eastAsia="SimSun"/>
                <w:noProof w:val="0"/>
                <w:sz w:val="22"/>
                <w:lang w:eastAsia="ru-RU"/>
              </w:rPr>
              <w:t xml:space="preserve">resurse  </w:t>
            </w:r>
          </w:p>
        </w:tc>
        <w:tc>
          <w:tcPr>
            <w:tcW w:w="5528" w:type="dxa"/>
            <w:tcBorders>
              <w:top w:val="single" w:sz="4" w:space="0" w:color="auto"/>
              <w:bottom w:val="single" w:sz="4" w:space="0" w:color="auto"/>
            </w:tcBorders>
            <w:shd w:val="pct5" w:color="auto" w:fill="auto"/>
          </w:tcPr>
          <w:p w14:paraId="3604CD37" w14:textId="77777777" w:rsidR="00A177C9" w:rsidRPr="00A177C9" w:rsidRDefault="00A177C9" w:rsidP="00A177C9">
            <w:pPr>
              <w:autoSpaceDE w:val="0"/>
              <w:autoSpaceDN w:val="0"/>
              <w:jc w:val="center"/>
              <w:rPr>
                <w:rFonts w:eastAsia="SimSun"/>
                <w:noProof w:val="0"/>
                <w:sz w:val="22"/>
                <w:lang w:eastAsia="ru-RU"/>
              </w:rPr>
            </w:pPr>
          </w:p>
          <w:p w14:paraId="71418953" w14:textId="77777777" w:rsidR="00A177C9" w:rsidRPr="00A177C9" w:rsidRDefault="00A177C9" w:rsidP="00A177C9">
            <w:pPr>
              <w:autoSpaceDE w:val="0"/>
              <w:autoSpaceDN w:val="0"/>
              <w:jc w:val="center"/>
              <w:rPr>
                <w:rFonts w:eastAsia="SimSun"/>
                <w:noProof w:val="0"/>
                <w:sz w:val="22"/>
                <w:lang w:val="ru-RU" w:eastAsia="ru-RU"/>
              </w:rPr>
            </w:pPr>
            <w:r w:rsidRPr="00A177C9">
              <w:rPr>
                <w:noProof w:val="0"/>
                <w:sz w:val="22"/>
                <w:lang w:eastAsia="ru-RU"/>
              </w:rPr>
              <w:t>Denumire lucr</w:t>
            </w:r>
            <w:r w:rsidRPr="00A177C9">
              <w:rPr>
                <w:rFonts w:eastAsia="SimSun"/>
                <w:noProof w:val="0"/>
                <w:sz w:val="22"/>
                <w:lang w:eastAsia="ru-RU"/>
              </w:rPr>
              <w:t>ă</w:t>
            </w:r>
            <w:r w:rsidRPr="00A177C9">
              <w:rPr>
                <w:noProof w:val="0"/>
                <w:sz w:val="22"/>
                <w:lang w:eastAsia="ru-RU"/>
              </w:rPr>
              <w:t xml:space="preserve">ri       </w:t>
            </w:r>
          </w:p>
        </w:tc>
        <w:tc>
          <w:tcPr>
            <w:tcW w:w="1134" w:type="dxa"/>
            <w:tcBorders>
              <w:top w:val="single" w:sz="4" w:space="0" w:color="auto"/>
              <w:bottom w:val="single" w:sz="4" w:space="0" w:color="auto"/>
            </w:tcBorders>
            <w:shd w:val="pct5" w:color="auto" w:fill="auto"/>
          </w:tcPr>
          <w:p w14:paraId="7A3E26E4" w14:textId="77777777" w:rsidR="00A177C9" w:rsidRPr="00A177C9" w:rsidRDefault="00A177C9" w:rsidP="00A177C9">
            <w:pPr>
              <w:autoSpaceDE w:val="0"/>
              <w:autoSpaceDN w:val="0"/>
              <w:ind w:right="-108"/>
              <w:jc w:val="center"/>
              <w:rPr>
                <w:rFonts w:eastAsia="SimSun"/>
                <w:noProof w:val="0"/>
                <w:sz w:val="22"/>
                <w:lang w:eastAsia="ru-RU"/>
              </w:rPr>
            </w:pPr>
          </w:p>
          <w:p w14:paraId="3D66EED7"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eastAsia="ru-RU"/>
              </w:rPr>
              <w:t>U.M.</w:t>
            </w:r>
            <w:r w:rsidRPr="00A177C9">
              <w:rPr>
                <w:rFonts w:eastAsia="SimSun"/>
                <w:noProof w:val="0"/>
                <w:sz w:val="22"/>
                <w:lang w:val="ru-RU" w:eastAsia="ru-RU"/>
              </w:rPr>
              <w:t xml:space="preserve"> </w:t>
            </w:r>
          </w:p>
        </w:tc>
        <w:tc>
          <w:tcPr>
            <w:tcW w:w="1134" w:type="dxa"/>
            <w:tcBorders>
              <w:top w:val="single" w:sz="4" w:space="0" w:color="auto"/>
              <w:bottom w:val="single" w:sz="4" w:space="0" w:color="auto"/>
            </w:tcBorders>
            <w:shd w:val="pct5" w:color="auto" w:fill="auto"/>
          </w:tcPr>
          <w:p w14:paraId="30E58B3E" w14:textId="77777777" w:rsidR="00A177C9" w:rsidRPr="00A177C9" w:rsidRDefault="00A177C9" w:rsidP="00A177C9">
            <w:pPr>
              <w:autoSpaceDE w:val="0"/>
              <w:autoSpaceDN w:val="0"/>
              <w:ind w:right="-108"/>
              <w:jc w:val="center"/>
              <w:rPr>
                <w:rFonts w:eastAsia="SimSun"/>
                <w:noProof w:val="0"/>
                <w:sz w:val="22"/>
                <w:lang w:val="en-US" w:eastAsia="ru-RU"/>
              </w:rPr>
            </w:pPr>
            <w:r w:rsidRPr="00A177C9">
              <w:rPr>
                <w:rFonts w:eastAsia="SimSun"/>
                <w:noProof w:val="0"/>
                <w:sz w:val="22"/>
                <w:lang w:eastAsia="ru-RU"/>
              </w:rPr>
              <w:t>Cantitate conform datelor din proiect</w:t>
            </w:r>
          </w:p>
        </w:tc>
      </w:tr>
    </w:tbl>
    <w:p w14:paraId="4B122712" w14:textId="77777777" w:rsidR="00A177C9" w:rsidRPr="00A177C9" w:rsidRDefault="00A177C9" w:rsidP="00A177C9">
      <w:pPr>
        <w:autoSpaceDE w:val="0"/>
        <w:autoSpaceDN w:val="0"/>
        <w:rPr>
          <w:rFonts w:eastAsia="SimSun"/>
          <w:noProof w:val="0"/>
          <w:sz w:val="2"/>
          <w:lang w:val="en-US"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567"/>
        <w:gridCol w:w="709"/>
        <w:gridCol w:w="4819"/>
        <w:gridCol w:w="1134"/>
        <w:gridCol w:w="1134"/>
      </w:tblGrid>
      <w:tr w:rsidR="00A177C9" w:rsidRPr="00A177C9" w14:paraId="629935A1" w14:textId="77777777" w:rsidTr="002E5877">
        <w:trPr>
          <w:cantSplit/>
          <w:tblHeader/>
        </w:trPr>
        <w:tc>
          <w:tcPr>
            <w:tcW w:w="709" w:type="dxa"/>
            <w:shd w:val="pct5" w:color="auto" w:fill="auto"/>
          </w:tcPr>
          <w:p w14:paraId="1271BC54"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1</w:t>
            </w:r>
          </w:p>
        </w:tc>
        <w:tc>
          <w:tcPr>
            <w:tcW w:w="1276" w:type="dxa"/>
            <w:gridSpan w:val="2"/>
            <w:shd w:val="pct5" w:color="auto" w:fill="auto"/>
          </w:tcPr>
          <w:p w14:paraId="30528D60"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2</w:t>
            </w:r>
          </w:p>
        </w:tc>
        <w:tc>
          <w:tcPr>
            <w:tcW w:w="5528" w:type="dxa"/>
            <w:gridSpan w:val="2"/>
            <w:shd w:val="pct5" w:color="auto" w:fill="auto"/>
          </w:tcPr>
          <w:p w14:paraId="6A0671D1" w14:textId="77777777" w:rsidR="00A177C9" w:rsidRPr="00A177C9" w:rsidRDefault="00A177C9" w:rsidP="00A177C9">
            <w:pPr>
              <w:autoSpaceDE w:val="0"/>
              <w:autoSpaceDN w:val="0"/>
              <w:jc w:val="center"/>
              <w:rPr>
                <w:rFonts w:eastAsia="SimSun"/>
                <w:noProof w:val="0"/>
                <w:sz w:val="22"/>
                <w:lang w:val="ru-RU" w:eastAsia="ru-RU"/>
              </w:rPr>
            </w:pPr>
            <w:r w:rsidRPr="00A177C9">
              <w:rPr>
                <w:rFonts w:eastAsia="SimSun"/>
                <w:noProof w:val="0"/>
                <w:sz w:val="22"/>
                <w:lang w:val="ru-RU" w:eastAsia="ru-RU"/>
              </w:rPr>
              <w:t>3</w:t>
            </w:r>
          </w:p>
        </w:tc>
        <w:tc>
          <w:tcPr>
            <w:tcW w:w="1134" w:type="dxa"/>
            <w:shd w:val="pct5" w:color="auto" w:fill="auto"/>
          </w:tcPr>
          <w:p w14:paraId="144945E1"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4</w:t>
            </w:r>
          </w:p>
        </w:tc>
        <w:tc>
          <w:tcPr>
            <w:tcW w:w="1134" w:type="dxa"/>
            <w:shd w:val="pct5" w:color="auto" w:fill="auto"/>
          </w:tcPr>
          <w:p w14:paraId="5A0A923E" w14:textId="77777777" w:rsidR="00A177C9" w:rsidRPr="00A177C9" w:rsidRDefault="00A177C9" w:rsidP="00A177C9">
            <w:pPr>
              <w:autoSpaceDE w:val="0"/>
              <w:autoSpaceDN w:val="0"/>
              <w:ind w:right="-108"/>
              <w:jc w:val="center"/>
              <w:rPr>
                <w:rFonts w:eastAsia="SimSun"/>
                <w:noProof w:val="0"/>
                <w:sz w:val="22"/>
                <w:lang w:val="ru-RU" w:eastAsia="ru-RU"/>
              </w:rPr>
            </w:pPr>
            <w:r w:rsidRPr="00A177C9">
              <w:rPr>
                <w:rFonts w:eastAsia="SimSun"/>
                <w:noProof w:val="0"/>
                <w:sz w:val="22"/>
                <w:lang w:val="ru-RU" w:eastAsia="ru-RU"/>
              </w:rPr>
              <w:t>5</w:t>
            </w:r>
          </w:p>
        </w:tc>
      </w:tr>
      <w:tr w:rsidR="00A177C9" w:rsidRPr="00A177C9" w14:paraId="3A431372" w14:textId="77777777" w:rsidTr="002E5877">
        <w:tc>
          <w:tcPr>
            <w:tcW w:w="709" w:type="dxa"/>
          </w:tcPr>
          <w:p w14:paraId="2AAB4AEA" w14:textId="77777777" w:rsidR="00A177C9" w:rsidRPr="00A177C9" w:rsidRDefault="00A177C9" w:rsidP="00A177C9">
            <w:pPr>
              <w:autoSpaceDE w:val="0"/>
              <w:autoSpaceDN w:val="0"/>
              <w:jc w:val="center"/>
              <w:rPr>
                <w:rFonts w:eastAsia="SimSun"/>
                <w:noProof w:val="0"/>
                <w:sz w:val="20"/>
                <w:lang w:val="ru-RU" w:eastAsia="ru-RU"/>
              </w:rPr>
            </w:pPr>
          </w:p>
        </w:tc>
        <w:tc>
          <w:tcPr>
            <w:tcW w:w="1276" w:type="dxa"/>
            <w:gridSpan w:val="2"/>
          </w:tcPr>
          <w:p w14:paraId="0865BC4B" w14:textId="77777777" w:rsidR="00A177C9" w:rsidRPr="00A177C9" w:rsidRDefault="00A177C9" w:rsidP="00A177C9">
            <w:pPr>
              <w:autoSpaceDE w:val="0"/>
              <w:autoSpaceDN w:val="0"/>
              <w:rPr>
                <w:rFonts w:eastAsia="SimSun"/>
                <w:noProof w:val="0"/>
                <w:sz w:val="20"/>
                <w:lang w:val="ru-RU" w:eastAsia="ru-RU"/>
              </w:rPr>
            </w:pPr>
          </w:p>
        </w:tc>
        <w:tc>
          <w:tcPr>
            <w:tcW w:w="5528" w:type="dxa"/>
            <w:gridSpan w:val="2"/>
          </w:tcPr>
          <w:p w14:paraId="41F52F16"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1. Biroul 1</w:t>
            </w:r>
          </w:p>
          <w:p w14:paraId="761C2E6A" w14:textId="77777777" w:rsidR="00A177C9" w:rsidRPr="00A177C9" w:rsidRDefault="00A177C9" w:rsidP="00A177C9">
            <w:pPr>
              <w:autoSpaceDE w:val="0"/>
              <w:autoSpaceDN w:val="0"/>
              <w:rPr>
                <w:rFonts w:eastAsia="SimSun"/>
                <w:noProof w:val="0"/>
                <w:sz w:val="20"/>
                <w:lang w:val="ru-RU" w:eastAsia="ru-RU"/>
              </w:rPr>
            </w:pPr>
          </w:p>
        </w:tc>
        <w:tc>
          <w:tcPr>
            <w:tcW w:w="1134" w:type="dxa"/>
          </w:tcPr>
          <w:p w14:paraId="322D8707" w14:textId="77777777" w:rsidR="00A177C9" w:rsidRPr="00A177C9" w:rsidRDefault="00A177C9" w:rsidP="00A177C9">
            <w:pPr>
              <w:autoSpaceDE w:val="0"/>
              <w:autoSpaceDN w:val="0"/>
              <w:rPr>
                <w:rFonts w:eastAsia="SimSun"/>
                <w:b/>
                <w:noProof w:val="0"/>
                <w:sz w:val="22"/>
                <w:lang w:val="ru-RU" w:eastAsia="ru-RU"/>
              </w:rPr>
            </w:pPr>
          </w:p>
        </w:tc>
        <w:tc>
          <w:tcPr>
            <w:tcW w:w="1134" w:type="dxa"/>
          </w:tcPr>
          <w:p w14:paraId="17A1EE63"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7FE16E95" w14:textId="77777777" w:rsidTr="002E5877">
        <w:tc>
          <w:tcPr>
            <w:tcW w:w="709" w:type="dxa"/>
          </w:tcPr>
          <w:p w14:paraId="3A4DE131"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w:t>
            </w:r>
          </w:p>
        </w:tc>
        <w:tc>
          <w:tcPr>
            <w:tcW w:w="1276" w:type="dxa"/>
            <w:gridSpan w:val="2"/>
          </w:tcPr>
          <w:p w14:paraId="58C4FA67"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RpCO56A</w:t>
            </w:r>
          </w:p>
          <w:p w14:paraId="17C726F3"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4E2DF079"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Demontari: timplarie din lemn (usi)</w:t>
            </w:r>
            <w:r w:rsidRPr="00A177C9">
              <w:rPr>
                <w:rFonts w:ascii="Times New Roman CYR" w:eastAsia="SimSun" w:hAnsi="Times New Roman CYR"/>
                <w:noProof w:val="0"/>
                <w:sz w:val="16"/>
                <w:lang w:val="en-US" w:eastAsia="ru-RU"/>
              </w:rPr>
              <w:t xml:space="preserve"> </w:t>
            </w:r>
          </w:p>
          <w:p w14:paraId="536F34A3"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C433385"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691C5B2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w:t>
            </w:r>
          </w:p>
        </w:tc>
      </w:tr>
      <w:tr w:rsidR="00A177C9" w:rsidRPr="00A177C9" w14:paraId="23D28647" w14:textId="77777777" w:rsidTr="002E5877">
        <w:tc>
          <w:tcPr>
            <w:tcW w:w="709" w:type="dxa"/>
          </w:tcPr>
          <w:p w14:paraId="065C49A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D8291D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3522B15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0EFA193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BA63F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0,693</w:t>
            </w:r>
          </w:p>
        </w:tc>
      </w:tr>
      <w:tr w:rsidR="00A177C9" w:rsidRPr="00A177C9" w14:paraId="176726CC" w14:textId="77777777" w:rsidTr="002E5877">
        <w:tc>
          <w:tcPr>
            <w:tcW w:w="709" w:type="dxa"/>
          </w:tcPr>
          <w:p w14:paraId="5E761EF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48EED6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2A3581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61B7B3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F6DEE9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0,693</w:t>
            </w:r>
          </w:p>
        </w:tc>
      </w:tr>
      <w:tr w:rsidR="00A177C9" w:rsidRPr="00A177C9" w14:paraId="296D1B33" w14:textId="77777777" w:rsidTr="002E5877">
        <w:tc>
          <w:tcPr>
            <w:tcW w:w="709" w:type="dxa"/>
          </w:tcPr>
          <w:p w14:paraId="6B4810F6"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w:t>
            </w:r>
          </w:p>
        </w:tc>
        <w:tc>
          <w:tcPr>
            <w:tcW w:w="1276" w:type="dxa"/>
            <w:gridSpan w:val="2"/>
          </w:tcPr>
          <w:p w14:paraId="46BF97B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RpCG29A</w:t>
            </w:r>
          </w:p>
          <w:p w14:paraId="3F2B318D"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718B64D"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Demolarea peretilor de zidarie din caramida sau BCA de 6-8 cm grosime</w:t>
            </w:r>
            <w:r w:rsidRPr="00A177C9">
              <w:rPr>
                <w:rFonts w:ascii="Times New Roman CYR" w:eastAsia="SimSun" w:hAnsi="Times New Roman CYR"/>
                <w:noProof w:val="0"/>
                <w:sz w:val="16"/>
                <w:lang w:val="en-US" w:eastAsia="ru-RU"/>
              </w:rPr>
              <w:t xml:space="preserve"> </w:t>
            </w:r>
          </w:p>
          <w:p w14:paraId="0A169E23"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0BD696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D8243B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23,750</w:t>
            </w:r>
          </w:p>
        </w:tc>
      </w:tr>
      <w:tr w:rsidR="00A177C9" w:rsidRPr="00A177C9" w14:paraId="430808BE" w14:textId="77777777" w:rsidTr="002E5877">
        <w:tc>
          <w:tcPr>
            <w:tcW w:w="709" w:type="dxa"/>
          </w:tcPr>
          <w:p w14:paraId="59B94B3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486849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2798B2D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281218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944E4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31,350</w:t>
            </w:r>
          </w:p>
        </w:tc>
      </w:tr>
      <w:tr w:rsidR="00A177C9" w:rsidRPr="00A177C9" w14:paraId="5D6DA5BC" w14:textId="77777777" w:rsidTr="002E5877">
        <w:tc>
          <w:tcPr>
            <w:tcW w:w="709" w:type="dxa"/>
          </w:tcPr>
          <w:p w14:paraId="264431F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13CF15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3A03B4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3B2CC1C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3F132B3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0,238</w:t>
            </w:r>
          </w:p>
        </w:tc>
      </w:tr>
      <w:tr w:rsidR="00A177C9" w:rsidRPr="00A177C9" w14:paraId="24B63F69" w14:textId="77777777" w:rsidTr="002E5877">
        <w:tc>
          <w:tcPr>
            <w:tcW w:w="709" w:type="dxa"/>
          </w:tcPr>
          <w:p w14:paraId="527C057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AE9D2A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77446F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17753E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07D8D6D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1,425</w:t>
            </w:r>
          </w:p>
        </w:tc>
      </w:tr>
      <w:tr w:rsidR="00A177C9" w:rsidRPr="00A177C9" w14:paraId="499A2B9C" w14:textId="77777777" w:rsidTr="002E5877">
        <w:tc>
          <w:tcPr>
            <w:tcW w:w="709" w:type="dxa"/>
          </w:tcPr>
          <w:p w14:paraId="7EAB620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w:t>
            </w:r>
          </w:p>
        </w:tc>
        <w:tc>
          <w:tcPr>
            <w:tcW w:w="1276" w:type="dxa"/>
            <w:gridSpan w:val="2"/>
          </w:tcPr>
          <w:p w14:paraId="0FDD94C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RpCK41C</w:t>
            </w:r>
          </w:p>
          <w:p w14:paraId="42A20431"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C879A79"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Desfacerea pardoselilor din covor din PVC (linoleum)</w:t>
            </w:r>
            <w:r w:rsidRPr="00A177C9">
              <w:rPr>
                <w:rFonts w:ascii="Times New Roman CYR" w:eastAsia="SimSun" w:hAnsi="Times New Roman CYR"/>
                <w:noProof w:val="0"/>
                <w:sz w:val="16"/>
                <w:lang w:val="en-US" w:eastAsia="ru-RU"/>
              </w:rPr>
              <w:t xml:space="preserve"> </w:t>
            </w:r>
          </w:p>
          <w:p w14:paraId="593E0985"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C000CE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68FCE99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59,520</w:t>
            </w:r>
          </w:p>
        </w:tc>
      </w:tr>
      <w:tr w:rsidR="00A177C9" w:rsidRPr="00A177C9" w14:paraId="56FE1930" w14:textId="77777777" w:rsidTr="002E5877">
        <w:tc>
          <w:tcPr>
            <w:tcW w:w="709" w:type="dxa"/>
          </w:tcPr>
          <w:p w14:paraId="3A87CCC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6C79E4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330EBA5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570E90B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4D192E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13,690</w:t>
            </w:r>
          </w:p>
        </w:tc>
      </w:tr>
      <w:tr w:rsidR="00A177C9" w:rsidRPr="00A177C9" w14:paraId="457C56A5" w14:textId="77777777" w:rsidTr="002E5877">
        <w:tc>
          <w:tcPr>
            <w:tcW w:w="709" w:type="dxa"/>
          </w:tcPr>
          <w:p w14:paraId="6D191BC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74B9D3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2ADB7E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418A48A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11173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13,690</w:t>
            </w:r>
          </w:p>
        </w:tc>
      </w:tr>
      <w:tr w:rsidR="00A177C9" w:rsidRPr="00A177C9" w14:paraId="2F68054F" w14:textId="77777777" w:rsidTr="002E5877">
        <w:tc>
          <w:tcPr>
            <w:tcW w:w="709" w:type="dxa"/>
          </w:tcPr>
          <w:p w14:paraId="4E14D4E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03971E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2320166200729</w:t>
            </w:r>
          </w:p>
        </w:tc>
        <w:tc>
          <w:tcPr>
            <w:tcW w:w="5528" w:type="dxa"/>
            <w:gridSpan w:val="2"/>
          </w:tcPr>
          <w:p w14:paraId="06D34A5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Parchetin</w:t>
            </w:r>
          </w:p>
        </w:tc>
        <w:tc>
          <w:tcPr>
            <w:tcW w:w="1134" w:type="dxa"/>
          </w:tcPr>
          <w:p w14:paraId="72D6BD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w:t>
            </w:r>
          </w:p>
        </w:tc>
        <w:tc>
          <w:tcPr>
            <w:tcW w:w="1134" w:type="dxa"/>
          </w:tcPr>
          <w:p w14:paraId="331E60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1,786</w:t>
            </w:r>
          </w:p>
        </w:tc>
      </w:tr>
      <w:tr w:rsidR="00A177C9" w:rsidRPr="00A177C9" w14:paraId="4B7114BC" w14:textId="77777777" w:rsidTr="002E5877">
        <w:tc>
          <w:tcPr>
            <w:tcW w:w="709" w:type="dxa"/>
          </w:tcPr>
          <w:p w14:paraId="44A06B2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93AE37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433576E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751FE6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63E10B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1,786</w:t>
            </w:r>
          </w:p>
        </w:tc>
      </w:tr>
      <w:tr w:rsidR="00A177C9" w:rsidRPr="00A177C9" w14:paraId="635D706E" w14:textId="77777777" w:rsidTr="002E5877">
        <w:tc>
          <w:tcPr>
            <w:tcW w:w="709" w:type="dxa"/>
          </w:tcPr>
          <w:p w14:paraId="4C35608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6C56BB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4EC246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0E1DB2E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465759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1,786</w:t>
            </w:r>
          </w:p>
        </w:tc>
      </w:tr>
      <w:tr w:rsidR="00A177C9" w:rsidRPr="00A177C9" w14:paraId="3423C863" w14:textId="77777777" w:rsidTr="002E5877">
        <w:tc>
          <w:tcPr>
            <w:tcW w:w="709" w:type="dxa"/>
          </w:tcPr>
          <w:p w14:paraId="12AF23D9"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w:t>
            </w:r>
          </w:p>
        </w:tc>
        <w:tc>
          <w:tcPr>
            <w:tcW w:w="1276" w:type="dxa"/>
            <w:gridSpan w:val="2"/>
          </w:tcPr>
          <w:p w14:paraId="63FF074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RpCJ35A</w:t>
            </w:r>
          </w:p>
          <w:p w14:paraId="49C751FD"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EA121E9"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Desfaceri de tencuieli interioare sau exterioare driscuite la pereti </w:t>
            </w:r>
            <w:r w:rsidRPr="00A177C9">
              <w:rPr>
                <w:rFonts w:ascii="Times New Roman CYR" w:eastAsia="SimSun" w:hAnsi="Times New Roman CYR"/>
                <w:noProof w:val="0"/>
                <w:sz w:val="16"/>
                <w:lang w:val="en-US" w:eastAsia="ru-RU"/>
              </w:rPr>
              <w:t xml:space="preserve"> </w:t>
            </w:r>
          </w:p>
          <w:p w14:paraId="069EE108"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182BAD4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EA32733"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68,750</w:t>
            </w:r>
          </w:p>
        </w:tc>
      </w:tr>
      <w:tr w:rsidR="00A177C9" w:rsidRPr="00A177C9" w14:paraId="2E4FB25F" w14:textId="77777777" w:rsidTr="002E5877">
        <w:tc>
          <w:tcPr>
            <w:tcW w:w="709" w:type="dxa"/>
          </w:tcPr>
          <w:p w14:paraId="5BCB574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2E02C6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0D14AE6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6D72B13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404FC4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8,250</w:t>
            </w:r>
          </w:p>
        </w:tc>
      </w:tr>
      <w:tr w:rsidR="00A177C9" w:rsidRPr="00A177C9" w14:paraId="3D12F4E7" w14:textId="77777777" w:rsidTr="002E5877">
        <w:tc>
          <w:tcPr>
            <w:tcW w:w="709" w:type="dxa"/>
          </w:tcPr>
          <w:p w14:paraId="427ABA4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94938D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0916846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3FE1ECE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94B69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10,313</w:t>
            </w:r>
          </w:p>
        </w:tc>
      </w:tr>
      <w:tr w:rsidR="00A177C9" w:rsidRPr="00A177C9" w14:paraId="43F2B3A9" w14:textId="77777777" w:rsidTr="002E5877">
        <w:tc>
          <w:tcPr>
            <w:tcW w:w="709" w:type="dxa"/>
          </w:tcPr>
          <w:p w14:paraId="1B4A248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668040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5F6EF76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3F15FE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49C2744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3,438</w:t>
            </w:r>
          </w:p>
        </w:tc>
      </w:tr>
      <w:tr w:rsidR="00A177C9" w:rsidRPr="00A177C9" w14:paraId="59AB8682" w14:textId="77777777" w:rsidTr="002E5877">
        <w:tc>
          <w:tcPr>
            <w:tcW w:w="709" w:type="dxa"/>
          </w:tcPr>
          <w:p w14:paraId="50E3304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6BF5A5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528" w:type="dxa"/>
            <w:gridSpan w:val="2"/>
          </w:tcPr>
          <w:p w14:paraId="65F8EFC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Pr>
          <w:p w14:paraId="1A1386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7A09811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0,688</w:t>
            </w:r>
          </w:p>
        </w:tc>
      </w:tr>
      <w:tr w:rsidR="00A177C9" w:rsidRPr="00A177C9" w14:paraId="2A49C92A" w14:textId="77777777" w:rsidTr="002E5877">
        <w:tc>
          <w:tcPr>
            <w:tcW w:w="709" w:type="dxa"/>
          </w:tcPr>
          <w:p w14:paraId="245419FF"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5</w:t>
            </w:r>
          </w:p>
        </w:tc>
        <w:tc>
          <w:tcPr>
            <w:tcW w:w="1276" w:type="dxa"/>
            <w:gridSpan w:val="2"/>
          </w:tcPr>
          <w:p w14:paraId="49760D46"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RpCO22A</w:t>
            </w:r>
          </w:p>
          <w:p w14:paraId="50E814C4"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27170FA"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Montarea usilor interioare, gata confectionate din lemn, simple, confectionate din orice fel de material, pe toc, inclusiv montarea tocului (2360x1400) - 1 buc MDF</w:t>
            </w:r>
            <w:r w:rsidRPr="00A177C9">
              <w:rPr>
                <w:rFonts w:ascii="Times New Roman CYR" w:eastAsia="SimSun" w:hAnsi="Times New Roman CYR"/>
                <w:noProof w:val="0"/>
                <w:sz w:val="16"/>
                <w:lang w:val="en-US" w:eastAsia="ru-RU"/>
              </w:rPr>
              <w:t xml:space="preserve"> </w:t>
            </w:r>
          </w:p>
          <w:p w14:paraId="0508157E"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22D413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3D2AB40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3,300</w:t>
            </w:r>
          </w:p>
        </w:tc>
      </w:tr>
      <w:tr w:rsidR="00A177C9" w:rsidRPr="00A177C9" w14:paraId="16C7415D" w14:textId="77777777" w:rsidTr="002E5877">
        <w:tc>
          <w:tcPr>
            <w:tcW w:w="709" w:type="dxa"/>
          </w:tcPr>
          <w:p w14:paraId="6BB7087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7CC2CD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1EE056A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1F69CAE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89A695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5,610</w:t>
            </w:r>
          </w:p>
        </w:tc>
      </w:tr>
      <w:tr w:rsidR="00A177C9" w:rsidRPr="00A177C9" w14:paraId="351420FD" w14:textId="77777777" w:rsidTr="002E5877">
        <w:tc>
          <w:tcPr>
            <w:tcW w:w="709" w:type="dxa"/>
          </w:tcPr>
          <w:p w14:paraId="752346B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55C50E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21980B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60EDC65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CDF14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1,815</w:t>
            </w:r>
          </w:p>
        </w:tc>
      </w:tr>
      <w:tr w:rsidR="00A177C9" w:rsidRPr="00A177C9" w14:paraId="6A58B751" w14:textId="77777777" w:rsidTr="002E5877">
        <w:tc>
          <w:tcPr>
            <w:tcW w:w="709" w:type="dxa"/>
          </w:tcPr>
          <w:p w14:paraId="60424C1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A6D374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7AEEE9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3A742E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62025D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0,990</w:t>
            </w:r>
          </w:p>
        </w:tc>
      </w:tr>
      <w:tr w:rsidR="00A177C9" w:rsidRPr="00A177C9" w14:paraId="6A3F1DD7" w14:textId="77777777" w:rsidTr="002E5877">
        <w:tc>
          <w:tcPr>
            <w:tcW w:w="709" w:type="dxa"/>
          </w:tcPr>
          <w:p w14:paraId="687D952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4D1287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20301129310007</w:t>
            </w:r>
          </w:p>
        </w:tc>
        <w:tc>
          <w:tcPr>
            <w:tcW w:w="5528" w:type="dxa"/>
            <w:gridSpan w:val="2"/>
          </w:tcPr>
          <w:p w14:paraId="5709D8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Usi din MDF</w:t>
            </w:r>
          </w:p>
        </w:tc>
        <w:tc>
          <w:tcPr>
            <w:tcW w:w="1134" w:type="dxa"/>
          </w:tcPr>
          <w:p w14:paraId="2FB2A3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32B96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3,300</w:t>
            </w:r>
          </w:p>
        </w:tc>
      </w:tr>
      <w:tr w:rsidR="00A177C9" w:rsidRPr="00A177C9" w14:paraId="4F631DA5" w14:textId="77777777" w:rsidTr="002E5877">
        <w:tc>
          <w:tcPr>
            <w:tcW w:w="709" w:type="dxa"/>
          </w:tcPr>
          <w:p w14:paraId="1268C28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7FAC34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2030122948050</w:t>
            </w:r>
          </w:p>
        </w:tc>
        <w:tc>
          <w:tcPr>
            <w:tcW w:w="5528" w:type="dxa"/>
            <w:gridSpan w:val="2"/>
          </w:tcPr>
          <w:p w14:paraId="4A23452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Ghermele carbonilizate</w:t>
            </w:r>
          </w:p>
        </w:tc>
        <w:tc>
          <w:tcPr>
            <w:tcW w:w="1134" w:type="dxa"/>
          </w:tcPr>
          <w:p w14:paraId="4620BD6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710E5F1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9,900</w:t>
            </w:r>
          </w:p>
        </w:tc>
      </w:tr>
      <w:tr w:rsidR="00A177C9" w:rsidRPr="00A177C9" w14:paraId="24764BAA" w14:textId="77777777" w:rsidTr="002E5877">
        <w:tc>
          <w:tcPr>
            <w:tcW w:w="709" w:type="dxa"/>
          </w:tcPr>
          <w:p w14:paraId="28751B9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FAFF86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2873145886928</w:t>
            </w:r>
          </w:p>
        </w:tc>
        <w:tc>
          <w:tcPr>
            <w:tcW w:w="5528" w:type="dxa"/>
            <w:gridSpan w:val="2"/>
          </w:tcPr>
          <w:p w14:paraId="0CD92FA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Cuie cu cap con. Tip A 1 3,0 x 60  S2111</w:t>
            </w:r>
          </w:p>
        </w:tc>
        <w:tc>
          <w:tcPr>
            <w:tcW w:w="1134" w:type="dxa"/>
          </w:tcPr>
          <w:p w14:paraId="030608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977D0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0,314</w:t>
            </w:r>
          </w:p>
        </w:tc>
      </w:tr>
      <w:tr w:rsidR="00A177C9" w:rsidRPr="00A177C9" w14:paraId="6F977B75" w14:textId="77777777" w:rsidTr="002E5877">
        <w:tc>
          <w:tcPr>
            <w:tcW w:w="709" w:type="dxa"/>
          </w:tcPr>
          <w:p w14:paraId="69416C4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DE4EB5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22253DE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09C388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D6AA70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0,264</w:t>
            </w:r>
          </w:p>
        </w:tc>
      </w:tr>
      <w:tr w:rsidR="00A177C9" w:rsidRPr="00A177C9" w14:paraId="0E0B6C15" w14:textId="77777777" w:rsidTr="002E5877">
        <w:tc>
          <w:tcPr>
            <w:tcW w:w="709" w:type="dxa"/>
          </w:tcPr>
          <w:p w14:paraId="21681A4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1C43F6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2682162605828</w:t>
            </w:r>
          </w:p>
        </w:tc>
        <w:tc>
          <w:tcPr>
            <w:tcW w:w="5528" w:type="dxa"/>
            <w:gridSpan w:val="2"/>
          </w:tcPr>
          <w:p w14:paraId="50C11BB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Vata minerala fara liant vrac tip I 70 kg/mc</w:t>
            </w:r>
          </w:p>
        </w:tc>
        <w:tc>
          <w:tcPr>
            <w:tcW w:w="1134" w:type="dxa"/>
          </w:tcPr>
          <w:p w14:paraId="1B506E3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77A19CD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0,363</w:t>
            </w:r>
          </w:p>
        </w:tc>
      </w:tr>
      <w:tr w:rsidR="00A177C9" w:rsidRPr="00A177C9" w14:paraId="6CB4DEBE" w14:textId="77777777" w:rsidTr="002E5877">
        <w:tc>
          <w:tcPr>
            <w:tcW w:w="709" w:type="dxa"/>
          </w:tcPr>
          <w:p w14:paraId="673E121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34983A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2682132600933</w:t>
            </w:r>
          </w:p>
        </w:tc>
        <w:tc>
          <w:tcPr>
            <w:tcW w:w="5528" w:type="dxa"/>
            <w:gridSpan w:val="2"/>
          </w:tcPr>
          <w:p w14:paraId="464C82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Carton bitumat tip CA 400</w:t>
            </w:r>
          </w:p>
        </w:tc>
        <w:tc>
          <w:tcPr>
            <w:tcW w:w="1134" w:type="dxa"/>
          </w:tcPr>
          <w:p w14:paraId="003535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143FBFF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1,485</w:t>
            </w:r>
          </w:p>
        </w:tc>
      </w:tr>
      <w:tr w:rsidR="00A177C9" w:rsidRPr="00A177C9" w14:paraId="51679FEB" w14:textId="77777777" w:rsidTr="002E5877">
        <w:tc>
          <w:tcPr>
            <w:tcW w:w="709" w:type="dxa"/>
          </w:tcPr>
          <w:p w14:paraId="71D2101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2BF67E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2010212946000</w:t>
            </w:r>
          </w:p>
        </w:tc>
        <w:tc>
          <w:tcPr>
            <w:tcW w:w="5528" w:type="dxa"/>
            <w:gridSpan w:val="2"/>
          </w:tcPr>
          <w:p w14:paraId="2402731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Pervazuri sau bagete pentru usi si ferestre</w:t>
            </w:r>
          </w:p>
        </w:tc>
        <w:tc>
          <w:tcPr>
            <w:tcW w:w="1134" w:type="dxa"/>
          </w:tcPr>
          <w:p w14:paraId="0D05451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1E377A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11,220</w:t>
            </w:r>
          </w:p>
        </w:tc>
      </w:tr>
      <w:tr w:rsidR="00A177C9" w:rsidRPr="00A177C9" w14:paraId="2B27990B" w14:textId="77777777" w:rsidTr="002E5877">
        <w:tc>
          <w:tcPr>
            <w:tcW w:w="709" w:type="dxa"/>
          </w:tcPr>
          <w:p w14:paraId="0F6ECDC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8D8B86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1D2776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0E009F3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8E8EF0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0,066</w:t>
            </w:r>
          </w:p>
        </w:tc>
      </w:tr>
      <w:tr w:rsidR="00A177C9" w:rsidRPr="00A177C9" w14:paraId="22158594" w14:textId="77777777" w:rsidTr="002E5877">
        <w:tc>
          <w:tcPr>
            <w:tcW w:w="709" w:type="dxa"/>
          </w:tcPr>
          <w:p w14:paraId="2927143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6</w:t>
            </w:r>
          </w:p>
        </w:tc>
        <w:tc>
          <w:tcPr>
            <w:tcW w:w="1276" w:type="dxa"/>
            <w:gridSpan w:val="2"/>
          </w:tcPr>
          <w:p w14:paraId="5B402873"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CG36A</w:t>
            </w:r>
          </w:p>
          <w:p w14:paraId="475C97C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4637522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Pardoseli din placi laminat montale pe uscat cu pozarea stratului sintetic pe suport existent, inclusiv plintele de lemn si curatarea, in incaperii mai mare de 16 mp </w:t>
            </w:r>
            <w:r w:rsidRPr="00A177C9">
              <w:rPr>
                <w:rFonts w:ascii="Times New Roman CYR" w:eastAsia="SimSun" w:hAnsi="Times New Roman CYR"/>
                <w:noProof w:val="0"/>
                <w:sz w:val="16"/>
                <w:lang w:val="en-US" w:eastAsia="ru-RU"/>
              </w:rPr>
              <w:t xml:space="preserve"> </w:t>
            </w:r>
          </w:p>
          <w:p w14:paraId="5357B075"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6194FD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419EFE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59,520</w:t>
            </w:r>
          </w:p>
        </w:tc>
      </w:tr>
      <w:tr w:rsidR="00A177C9" w:rsidRPr="00A177C9" w14:paraId="26102E71" w14:textId="77777777" w:rsidTr="002E5877">
        <w:tc>
          <w:tcPr>
            <w:tcW w:w="709" w:type="dxa"/>
          </w:tcPr>
          <w:p w14:paraId="2EB240A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7662D5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75E730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413ECDB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167CC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68,448</w:t>
            </w:r>
          </w:p>
        </w:tc>
      </w:tr>
      <w:tr w:rsidR="00A177C9" w:rsidRPr="00A177C9" w14:paraId="1F1BCD3B" w14:textId="77777777" w:rsidTr="002E5877">
        <w:tc>
          <w:tcPr>
            <w:tcW w:w="709" w:type="dxa"/>
          </w:tcPr>
          <w:p w14:paraId="55D26DF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4D11FB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65BB069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52F908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6BD81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8,928</w:t>
            </w:r>
          </w:p>
        </w:tc>
      </w:tr>
      <w:tr w:rsidR="00A177C9" w:rsidRPr="00A177C9" w14:paraId="75518C99" w14:textId="77777777" w:rsidTr="002E5877">
        <w:tc>
          <w:tcPr>
            <w:tcW w:w="709" w:type="dxa"/>
          </w:tcPr>
          <w:p w14:paraId="089D099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B86497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2670112204051</w:t>
            </w:r>
          </w:p>
        </w:tc>
        <w:tc>
          <w:tcPr>
            <w:tcW w:w="5528" w:type="dxa"/>
            <w:gridSpan w:val="2"/>
          </w:tcPr>
          <w:p w14:paraId="39BE13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Placi din laminat</w:t>
            </w:r>
          </w:p>
        </w:tc>
        <w:tc>
          <w:tcPr>
            <w:tcW w:w="1134" w:type="dxa"/>
          </w:tcPr>
          <w:p w14:paraId="4BFF269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16772EF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63,121</w:t>
            </w:r>
          </w:p>
        </w:tc>
      </w:tr>
      <w:tr w:rsidR="00A177C9" w:rsidRPr="00A177C9" w14:paraId="3BA21A82" w14:textId="77777777" w:rsidTr="002E5877">
        <w:tc>
          <w:tcPr>
            <w:tcW w:w="709" w:type="dxa"/>
          </w:tcPr>
          <w:p w14:paraId="548BC5B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12DBCC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1111000100048</w:t>
            </w:r>
          </w:p>
        </w:tc>
        <w:tc>
          <w:tcPr>
            <w:tcW w:w="5528" w:type="dxa"/>
            <w:gridSpan w:val="2"/>
          </w:tcPr>
          <w:p w14:paraId="22AEEA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Strat sintetic</w:t>
            </w:r>
          </w:p>
        </w:tc>
        <w:tc>
          <w:tcPr>
            <w:tcW w:w="1134" w:type="dxa"/>
          </w:tcPr>
          <w:p w14:paraId="2B65B3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7A2CD1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63,121</w:t>
            </w:r>
          </w:p>
        </w:tc>
      </w:tr>
      <w:tr w:rsidR="00A177C9" w:rsidRPr="00A177C9" w14:paraId="17AB4D2F" w14:textId="77777777" w:rsidTr="002E5877">
        <w:tc>
          <w:tcPr>
            <w:tcW w:w="709" w:type="dxa"/>
          </w:tcPr>
          <w:p w14:paraId="54DFC78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7F5E81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20301229467661</w:t>
            </w:r>
          </w:p>
        </w:tc>
        <w:tc>
          <w:tcPr>
            <w:tcW w:w="5528" w:type="dxa"/>
            <w:gridSpan w:val="2"/>
          </w:tcPr>
          <w:p w14:paraId="1FD4E19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Plinte din plastic</w:t>
            </w:r>
          </w:p>
        </w:tc>
        <w:tc>
          <w:tcPr>
            <w:tcW w:w="1134" w:type="dxa"/>
          </w:tcPr>
          <w:p w14:paraId="44DE482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1E82B6C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54,104</w:t>
            </w:r>
          </w:p>
        </w:tc>
      </w:tr>
      <w:tr w:rsidR="00A177C9" w:rsidRPr="00A177C9" w14:paraId="402B33C9" w14:textId="77777777" w:rsidTr="002E5877">
        <w:tc>
          <w:tcPr>
            <w:tcW w:w="709" w:type="dxa"/>
          </w:tcPr>
          <w:p w14:paraId="21BCC9D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297CE5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74D3B0E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78366AD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5AAD29D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1,786</w:t>
            </w:r>
          </w:p>
        </w:tc>
      </w:tr>
      <w:tr w:rsidR="00A177C9" w:rsidRPr="00A177C9" w14:paraId="7B8376A8" w14:textId="77777777" w:rsidTr="002E5877">
        <w:tc>
          <w:tcPr>
            <w:tcW w:w="709" w:type="dxa"/>
          </w:tcPr>
          <w:p w14:paraId="546E8A93"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7</w:t>
            </w:r>
          </w:p>
        </w:tc>
        <w:tc>
          <w:tcPr>
            <w:tcW w:w="1276" w:type="dxa"/>
            <w:gridSpan w:val="2"/>
          </w:tcPr>
          <w:p w14:paraId="2FC6FA1A"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CF17C</w:t>
            </w:r>
          </w:p>
          <w:p w14:paraId="7F7582F8"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A2E67E4"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Diverse lucrari - strat de impaslitura din fibra de sticla aplicat pe suprafata elementelor prefabricate din b.c.a. lipit cu aracet, inclusiv stratul de amorsaj</w:t>
            </w:r>
            <w:r w:rsidRPr="00A177C9">
              <w:rPr>
                <w:rFonts w:ascii="Times New Roman CYR" w:eastAsia="SimSun" w:hAnsi="Times New Roman CYR"/>
                <w:noProof w:val="0"/>
                <w:sz w:val="16"/>
                <w:lang w:val="en-US" w:eastAsia="ru-RU"/>
              </w:rPr>
              <w:t xml:space="preserve"> </w:t>
            </w:r>
          </w:p>
          <w:p w14:paraId="41548326"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238232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EAA04B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68,750</w:t>
            </w:r>
          </w:p>
        </w:tc>
      </w:tr>
      <w:tr w:rsidR="00A177C9" w:rsidRPr="00A177C9" w14:paraId="4B6DF617" w14:textId="77777777" w:rsidTr="002E5877">
        <w:tc>
          <w:tcPr>
            <w:tcW w:w="709" w:type="dxa"/>
          </w:tcPr>
          <w:p w14:paraId="7D6C023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39EDE1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70B9E80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2708053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9BC64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13,750</w:t>
            </w:r>
          </w:p>
        </w:tc>
      </w:tr>
      <w:tr w:rsidR="00A177C9" w:rsidRPr="00A177C9" w14:paraId="06110E19" w14:textId="77777777" w:rsidTr="002E5877">
        <w:tc>
          <w:tcPr>
            <w:tcW w:w="709" w:type="dxa"/>
          </w:tcPr>
          <w:p w14:paraId="5486BCC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004F1C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2614122601913</w:t>
            </w:r>
          </w:p>
        </w:tc>
        <w:tc>
          <w:tcPr>
            <w:tcW w:w="5528" w:type="dxa"/>
            <w:gridSpan w:val="2"/>
          </w:tcPr>
          <w:p w14:paraId="68BBAD0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Impaslitura din fibra de sticla tip 160gr/m2</w:t>
            </w:r>
          </w:p>
        </w:tc>
        <w:tc>
          <w:tcPr>
            <w:tcW w:w="1134" w:type="dxa"/>
          </w:tcPr>
          <w:p w14:paraId="02E950D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4BD003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75,625</w:t>
            </w:r>
          </w:p>
        </w:tc>
      </w:tr>
      <w:tr w:rsidR="00A177C9" w:rsidRPr="00A177C9" w14:paraId="56FB0589" w14:textId="77777777" w:rsidTr="002E5877">
        <w:tc>
          <w:tcPr>
            <w:tcW w:w="709" w:type="dxa"/>
          </w:tcPr>
          <w:p w14:paraId="5756847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D238EB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2462106110132</w:t>
            </w:r>
          </w:p>
        </w:tc>
        <w:tc>
          <w:tcPr>
            <w:tcW w:w="5528" w:type="dxa"/>
            <w:gridSpan w:val="2"/>
          </w:tcPr>
          <w:p w14:paraId="482798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Aracet CPMB</w:t>
            </w:r>
          </w:p>
        </w:tc>
        <w:tc>
          <w:tcPr>
            <w:tcW w:w="1134" w:type="dxa"/>
          </w:tcPr>
          <w:p w14:paraId="320563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3BD0F2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10,313</w:t>
            </w:r>
          </w:p>
        </w:tc>
      </w:tr>
      <w:tr w:rsidR="00A177C9" w:rsidRPr="00A177C9" w14:paraId="1FB654C6" w14:textId="77777777" w:rsidTr="002E5877">
        <w:tc>
          <w:tcPr>
            <w:tcW w:w="709" w:type="dxa"/>
          </w:tcPr>
          <w:p w14:paraId="771045B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64F5B5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6D70EF8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20A2DC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22E7550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0,021</w:t>
            </w:r>
          </w:p>
        </w:tc>
      </w:tr>
      <w:tr w:rsidR="00A177C9" w:rsidRPr="00A177C9" w14:paraId="0A0C8CEF" w14:textId="77777777" w:rsidTr="002E5877">
        <w:tc>
          <w:tcPr>
            <w:tcW w:w="709" w:type="dxa"/>
          </w:tcPr>
          <w:p w14:paraId="30DEF83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8</w:t>
            </w:r>
          </w:p>
        </w:tc>
        <w:tc>
          <w:tcPr>
            <w:tcW w:w="1276" w:type="dxa"/>
            <w:gridSpan w:val="2"/>
          </w:tcPr>
          <w:p w14:paraId="74E5FA7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CF50B</w:t>
            </w:r>
          </w:p>
          <w:p w14:paraId="35C7DF23"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4FC80513"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Tencuieli interioare de 5 mm grosime, executate manual, cu amestec uscat pe baza de ipsos, la pereti si pereti despartitori, preparare manuala a mortarului. </w:t>
            </w:r>
            <w:r w:rsidRPr="00A177C9">
              <w:rPr>
                <w:rFonts w:eastAsia="SimSun"/>
                <w:noProof w:val="0"/>
                <w:lang w:val="ru-RU" w:eastAsia="ru-RU"/>
              </w:rPr>
              <w:t>(Tencuiala decorativa Coroed , norma 3 kg/m2)</w:t>
            </w:r>
            <w:r w:rsidRPr="00A177C9">
              <w:rPr>
                <w:rFonts w:ascii="Times New Roman CYR" w:eastAsia="SimSun" w:hAnsi="Times New Roman CYR"/>
                <w:noProof w:val="0"/>
                <w:sz w:val="16"/>
                <w:lang w:val="ru-RU" w:eastAsia="ru-RU"/>
              </w:rPr>
              <w:t xml:space="preserve"> </w:t>
            </w:r>
          </w:p>
          <w:p w14:paraId="47778F0E"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50B7EE2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3B38B88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68,750</w:t>
            </w:r>
          </w:p>
        </w:tc>
      </w:tr>
      <w:tr w:rsidR="00A177C9" w:rsidRPr="00A177C9" w14:paraId="7602143C" w14:textId="77777777" w:rsidTr="002E5877">
        <w:tc>
          <w:tcPr>
            <w:tcW w:w="709" w:type="dxa"/>
          </w:tcPr>
          <w:p w14:paraId="1E87578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935EAC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7122050013442</w:t>
            </w:r>
          </w:p>
        </w:tc>
        <w:tc>
          <w:tcPr>
            <w:tcW w:w="5528" w:type="dxa"/>
            <w:gridSpan w:val="2"/>
          </w:tcPr>
          <w:p w14:paraId="347C9D2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Tencuitor</w:t>
            </w:r>
          </w:p>
        </w:tc>
        <w:tc>
          <w:tcPr>
            <w:tcW w:w="1134" w:type="dxa"/>
          </w:tcPr>
          <w:p w14:paraId="2BA49D6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5367A6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83,875</w:t>
            </w:r>
          </w:p>
        </w:tc>
      </w:tr>
      <w:tr w:rsidR="00A177C9" w:rsidRPr="00A177C9" w14:paraId="31733B5C" w14:textId="77777777" w:rsidTr="002E5877">
        <w:tc>
          <w:tcPr>
            <w:tcW w:w="709" w:type="dxa"/>
          </w:tcPr>
          <w:p w14:paraId="48CF2DB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F18CEB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2653102100831</w:t>
            </w:r>
          </w:p>
        </w:tc>
        <w:tc>
          <w:tcPr>
            <w:tcW w:w="5528" w:type="dxa"/>
            <w:gridSpan w:val="2"/>
          </w:tcPr>
          <w:p w14:paraId="05BF46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Tencuiala decorativa Coroed</w:t>
            </w:r>
          </w:p>
        </w:tc>
        <w:tc>
          <w:tcPr>
            <w:tcW w:w="1134" w:type="dxa"/>
          </w:tcPr>
          <w:p w14:paraId="16009E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30D333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206,250</w:t>
            </w:r>
          </w:p>
        </w:tc>
      </w:tr>
      <w:tr w:rsidR="00A177C9" w:rsidRPr="00A177C9" w14:paraId="08A88860" w14:textId="77777777" w:rsidTr="002E5877">
        <w:tc>
          <w:tcPr>
            <w:tcW w:w="709" w:type="dxa"/>
          </w:tcPr>
          <w:p w14:paraId="2CB9106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2B6893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3FBC033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2AD419D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25F0242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0,275</w:t>
            </w:r>
          </w:p>
        </w:tc>
      </w:tr>
      <w:tr w:rsidR="00A177C9" w:rsidRPr="00A177C9" w14:paraId="74640F1A" w14:textId="77777777" w:rsidTr="002E5877">
        <w:tc>
          <w:tcPr>
            <w:tcW w:w="709" w:type="dxa"/>
          </w:tcPr>
          <w:p w14:paraId="44847CE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B976D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4B10579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4CFE0F8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9A5B0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5,431</w:t>
            </w:r>
          </w:p>
        </w:tc>
      </w:tr>
      <w:tr w:rsidR="00A177C9" w:rsidRPr="00A177C9" w14:paraId="53800A11" w14:textId="77777777" w:rsidTr="002E5877">
        <w:tc>
          <w:tcPr>
            <w:tcW w:w="709" w:type="dxa"/>
          </w:tcPr>
          <w:p w14:paraId="3DA43C1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0A27B6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2952240004021</w:t>
            </w:r>
          </w:p>
        </w:tc>
        <w:tc>
          <w:tcPr>
            <w:tcW w:w="5528" w:type="dxa"/>
            <w:gridSpan w:val="2"/>
          </w:tcPr>
          <w:p w14:paraId="5464DC9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Mixer electric</w:t>
            </w:r>
          </w:p>
        </w:tc>
        <w:tc>
          <w:tcPr>
            <w:tcW w:w="1134" w:type="dxa"/>
          </w:tcPr>
          <w:p w14:paraId="3C701D5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3423910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1,100</w:t>
            </w:r>
          </w:p>
        </w:tc>
      </w:tr>
      <w:tr w:rsidR="00A177C9" w:rsidRPr="00A177C9" w14:paraId="262DB19E" w14:textId="77777777" w:rsidTr="002E5877">
        <w:tc>
          <w:tcPr>
            <w:tcW w:w="709" w:type="dxa"/>
          </w:tcPr>
          <w:p w14:paraId="720F1B6B"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9</w:t>
            </w:r>
          </w:p>
        </w:tc>
        <w:tc>
          <w:tcPr>
            <w:tcW w:w="1276" w:type="dxa"/>
            <w:gridSpan w:val="2"/>
          </w:tcPr>
          <w:p w14:paraId="489BD1A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CN53A</w:t>
            </w:r>
          </w:p>
          <w:p w14:paraId="1CC5EDC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03F8810"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 xml:space="preserve">Grunduirea suprafetelor interioare a peretilor </w:t>
            </w:r>
            <w:r w:rsidRPr="00A177C9">
              <w:rPr>
                <w:rFonts w:ascii="Times New Roman CYR" w:eastAsia="SimSun" w:hAnsi="Times New Roman CYR"/>
                <w:noProof w:val="0"/>
                <w:sz w:val="16"/>
                <w:lang w:val="ru-RU" w:eastAsia="ru-RU"/>
              </w:rPr>
              <w:t xml:space="preserve"> </w:t>
            </w:r>
          </w:p>
          <w:p w14:paraId="5053C46C"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38A351C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6C842FE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68,750</w:t>
            </w:r>
          </w:p>
        </w:tc>
      </w:tr>
      <w:tr w:rsidR="00A177C9" w:rsidRPr="00A177C9" w14:paraId="5D6AF838" w14:textId="77777777" w:rsidTr="002E5877">
        <w:tc>
          <w:tcPr>
            <w:tcW w:w="709" w:type="dxa"/>
          </w:tcPr>
          <w:p w14:paraId="4203BD0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476E1E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7FC5FF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69EDE9E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73453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2,063</w:t>
            </w:r>
          </w:p>
        </w:tc>
      </w:tr>
      <w:tr w:rsidR="00A177C9" w:rsidRPr="00A177C9" w14:paraId="0607028E" w14:textId="77777777" w:rsidTr="002E5877">
        <w:tc>
          <w:tcPr>
            <w:tcW w:w="709" w:type="dxa"/>
          </w:tcPr>
          <w:p w14:paraId="6BC1761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7DCA3A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2416586105303</w:t>
            </w:r>
          </w:p>
        </w:tc>
        <w:tc>
          <w:tcPr>
            <w:tcW w:w="5528" w:type="dxa"/>
            <w:gridSpan w:val="2"/>
          </w:tcPr>
          <w:p w14:paraId="667F203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Amorsa-grund Supraton Extra </w:t>
            </w:r>
          </w:p>
        </w:tc>
        <w:tc>
          <w:tcPr>
            <w:tcW w:w="1134" w:type="dxa"/>
          </w:tcPr>
          <w:p w14:paraId="360318F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FE1D7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10,313</w:t>
            </w:r>
          </w:p>
        </w:tc>
      </w:tr>
      <w:tr w:rsidR="00A177C9" w:rsidRPr="00A177C9" w14:paraId="1E2D8C1A" w14:textId="77777777" w:rsidTr="002E5877">
        <w:tc>
          <w:tcPr>
            <w:tcW w:w="709" w:type="dxa"/>
          </w:tcPr>
          <w:p w14:paraId="55F9B4D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79B58D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810741</w:t>
            </w:r>
          </w:p>
        </w:tc>
        <w:tc>
          <w:tcPr>
            <w:tcW w:w="5528" w:type="dxa"/>
            <w:gridSpan w:val="2"/>
          </w:tcPr>
          <w:p w14:paraId="4DAD48C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Hirtie pentru slefuit uscata</w:t>
            </w:r>
          </w:p>
        </w:tc>
        <w:tc>
          <w:tcPr>
            <w:tcW w:w="1134" w:type="dxa"/>
          </w:tcPr>
          <w:p w14:paraId="0BCD544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5F280A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3,438</w:t>
            </w:r>
          </w:p>
        </w:tc>
      </w:tr>
      <w:tr w:rsidR="00A177C9" w:rsidRPr="00A177C9" w14:paraId="1A6C6E4F" w14:textId="77777777" w:rsidTr="002E5877">
        <w:tc>
          <w:tcPr>
            <w:tcW w:w="709" w:type="dxa"/>
          </w:tcPr>
          <w:p w14:paraId="5464765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10</w:t>
            </w:r>
          </w:p>
        </w:tc>
        <w:tc>
          <w:tcPr>
            <w:tcW w:w="1276" w:type="dxa"/>
            <w:gridSpan w:val="2"/>
          </w:tcPr>
          <w:p w14:paraId="2D1CF0F3"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CN06A</w:t>
            </w:r>
          </w:p>
          <w:p w14:paraId="4A547218"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24A9D810"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Vopsitorii interioare cu vopsea pe baza de copolimeri vinilici in emulsie apoasa,  aplicate in 2 straturi pe glet existent, executate manual la pereti </w:t>
            </w:r>
            <w:r w:rsidRPr="00A177C9">
              <w:rPr>
                <w:rFonts w:ascii="Times New Roman CYR" w:eastAsia="SimSun" w:hAnsi="Times New Roman CYR"/>
                <w:noProof w:val="0"/>
                <w:sz w:val="16"/>
                <w:lang w:val="en-US" w:eastAsia="ru-RU"/>
              </w:rPr>
              <w:t xml:space="preserve"> </w:t>
            </w:r>
          </w:p>
          <w:p w14:paraId="22D2B36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08387AB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9C8763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68,750</w:t>
            </w:r>
          </w:p>
        </w:tc>
      </w:tr>
      <w:tr w:rsidR="00A177C9" w:rsidRPr="00A177C9" w14:paraId="57364EEB" w14:textId="77777777" w:rsidTr="002E5877">
        <w:tc>
          <w:tcPr>
            <w:tcW w:w="709" w:type="dxa"/>
          </w:tcPr>
          <w:p w14:paraId="4CD07B1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50E98D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4C0948A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1B3496C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B88B93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37,813</w:t>
            </w:r>
          </w:p>
        </w:tc>
      </w:tr>
      <w:tr w:rsidR="00A177C9" w:rsidRPr="00A177C9" w14:paraId="05ED0CF4" w14:textId="77777777" w:rsidTr="002E5877">
        <w:tc>
          <w:tcPr>
            <w:tcW w:w="709" w:type="dxa"/>
          </w:tcPr>
          <w:p w14:paraId="597E625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08F7CB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2430116103800</w:t>
            </w:r>
          </w:p>
        </w:tc>
        <w:tc>
          <w:tcPr>
            <w:tcW w:w="5528" w:type="dxa"/>
            <w:gridSpan w:val="2"/>
          </w:tcPr>
          <w:p w14:paraId="7BAF916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Vopsea  pe baza de copolimeri  vinilici </w:t>
            </w:r>
          </w:p>
        </w:tc>
        <w:tc>
          <w:tcPr>
            <w:tcW w:w="1134" w:type="dxa"/>
          </w:tcPr>
          <w:p w14:paraId="196912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EF69CD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27,500</w:t>
            </w:r>
          </w:p>
        </w:tc>
      </w:tr>
      <w:tr w:rsidR="00A177C9" w:rsidRPr="00A177C9" w14:paraId="7FBA0D6A" w14:textId="77777777" w:rsidTr="002E5877">
        <w:tc>
          <w:tcPr>
            <w:tcW w:w="709" w:type="dxa"/>
          </w:tcPr>
          <w:p w14:paraId="72169C8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87F76C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7CFC8FD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002682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05D8B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4,125</w:t>
            </w:r>
          </w:p>
        </w:tc>
      </w:tr>
      <w:tr w:rsidR="00A177C9" w:rsidRPr="00A177C9" w14:paraId="511B0AA9" w14:textId="77777777" w:rsidTr="002E5877">
        <w:tc>
          <w:tcPr>
            <w:tcW w:w="709" w:type="dxa"/>
          </w:tcPr>
          <w:p w14:paraId="1FA194A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4D1330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2681126001472</w:t>
            </w:r>
          </w:p>
        </w:tc>
        <w:tc>
          <w:tcPr>
            <w:tcW w:w="5528" w:type="dxa"/>
            <w:gridSpan w:val="2"/>
          </w:tcPr>
          <w:p w14:paraId="389F2AE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Hirtie slefuita uscata 23x30 gr 6</w:t>
            </w:r>
          </w:p>
        </w:tc>
        <w:tc>
          <w:tcPr>
            <w:tcW w:w="1134" w:type="dxa"/>
          </w:tcPr>
          <w:p w14:paraId="4D3E6CF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EE7E3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34,375</w:t>
            </w:r>
          </w:p>
        </w:tc>
      </w:tr>
      <w:tr w:rsidR="00A177C9" w:rsidRPr="00A177C9" w14:paraId="1573B6BF" w14:textId="77777777" w:rsidTr="002E5877">
        <w:tc>
          <w:tcPr>
            <w:tcW w:w="709" w:type="dxa"/>
          </w:tcPr>
          <w:p w14:paraId="1574D17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D953E9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1711317306661</w:t>
            </w:r>
          </w:p>
        </w:tc>
        <w:tc>
          <w:tcPr>
            <w:tcW w:w="5528" w:type="dxa"/>
            <w:gridSpan w:val="2"/>
          </w:tcPr>
          <w:p w14:paraId="218EF7B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Bumbac de sters</w:t>
            </w:r>
          </w:p>
        </w:tc>
        <w:tc>
          <w:tcPr>
            <w:tcW w:w="1134" w:type="dxa"/>
          </w:tcPr>
          <w:p w14:paraId="04C18D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06BDFC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3,438</w:t>
            </w:r>
          </w:p>
        </w:tc>
      </w:tr>
      <w:tr w:rsidR="00A177C9" w:rsidRPr="00A177C9" w14:paraId="5979828A" w14:textId="77777777" w:rsidTr="002E5877">
        <w:tc>
          <w:tcPr>
            <w:tcW w:w="709" w:type="dxa"/>
          </w:tcPr>
          <w:p w14:paraId="133689B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E4EF50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261AA71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67891B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11E6ACA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0,138</w:t>
            </w:r>
          </w:p>
        </w:tc>
      </w:tr>
      <w:tr w:rsidR="00A177C9" w:rsidRPr="00A177C9" w14:paraId="019F604D" w14:textId="77777777" w:rsidTr="002E5877">
        <w:tc>
          <w:tcPr>
            <w:tcW w:w="709" w:type="dxa"/>
          </w:tcPr>
          <w:p w14:paraId="2591D11C"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11</w:t>
            </w:r>
          </w:p>
        </w:tc>
        <w:tc>
          <w:tcPr>
            <w:tcW w:w="1276" w:type="dxa"/>
            <w:gridSpan w:val="2"/>
          </w:tcPr>
          <w:p w14:paraId="660FE50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CK29F</w:t>
            </w:r>
          </w:p>
          <w:p w14:paraId="0AD13C4C"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802D66D"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Tavane suspendate din panouri prefabricate "Armstrong", inclusiv sistemul-grila</w:t>
            </w:r>
            <w:r w:rsidRPr="00A177C9">
              <w:rPr>
                <w:rFonts w:ascii="Times New Roman CYR" w:eastAsia="SimSun" w:hAnsi="Times New Roman CYR"/>
                <w:noProof w:val="0"/>
                <w:sz w:val="16"/>
                <w:lang w:val="en-US" w:eastAsia="ru-RU"/>
              </w:rPr>
              <w:t xml:space="preserve"> </w:t>
            </w:r>
          </w:p>
          <w:p w14:paraId="3FE8CA85"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0AE2FA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565E8C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59,520</w:t>
            </w:r>
          </w:p>
        </w:tc>
      </w:tr>
      <w:tr w:rsidR="00A177C9" w:rsidRPr="00A177C9" w14:paraId="1A267DD9" w14:textId="77777777" w:rsidTr="002E5877">
        <w:tc>
          <w:tcPr>
            <w:tcW w:w="709" w:type="dxa"/>
          </w:tcPr>
          <w:p w14:paraId="5A3E2D2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E583B4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39E77BA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00803D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2C9935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8,928</w:t>
            </w:r>
          </w:p>
        </w:tc>
      </w:tr>
      <w:tr w:rsidR="00A177C9" w:rsidRPr="00A177C9" w14:paraId="71FFD405" w14:textId="77777777" w:rsidTr="002E5877">
        <w:tc>
          <w:tcPr>
            <w:tcW w:w="709" w:type="dxa"/>
          </w:tcPr>
          <w:p w14:paraId="51B6BBD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A50B79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359FF43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546801E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51E99D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122,016</w:t>
            </w:r>
          </w:p>
        </w:tc>
      </w:tr>
      <w:tr w:rsidR="00A177C9" w:rsidRPr="00A177C9" w14:paraId="0A022AA8" w14:textId="77777777" w:rsidTr="002E5877">
        <w:tc>
          <w:tcPr>
            <w:tcW w:w="709" w:type="dxa"/>
          </w:tcPr>
          <w:p w14:paraId="7E75AFA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3DFE8B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2874136313300</w:t>
            </w:r>
          </w:p>
        </w:tc>
        <w:tc>
          <w:tcPr>
            <w:tcW w:w="5528" w:type="dxa"/>
            <w:gridSpan w:val="2"/>
          </w:tcPr>
          <w:p w14:paraId="3FF0837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Diblu din metal</w:t>
            </w:r>
          </w:p>
        </w:tc>
        <w:tc>
          <w:tcPr>
            <w:tcW w:w="1134" w:type="dxa"/>
          </w:tcPr>
          <w:p w14:paraId="08F10A4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22253F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238,080</w:t>
            </w:r>
          </w:p>
        </w:tc>
      </w:tr>
      <w:tr w:rsidR="00A177C9" w:rsidRPr="00A177C9" w14:paraId="10EAF643" w14:textId="77777777" w:rsidTr="002E5877">
        <w:tc>
          <w:tcPr>
            <w:tcW w:w="709" w:type="dxa"/>
          </w:tcPr>
          <w:p w14:paraId="102B2D0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36A14C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2732103646151</w:t>
            </w:r>
          </w:p>
        </w:tc>
        <w:tc>
          <w:tcPr>
            <w:tcW w:w="5528" w:type="dxa"/>
            <w:gridSpan w:val="2"/>
          </w:tcPr>
          <w:p w14:paraId="77AC87A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Panouri "Armstrong" cu sistem grila (aparenta sau ascunsa) pentru suspendarea panourilor prefabricate</w:t>
            </w:r>
          </w:p>
        </w:tc>
        <w:tc>
          <w:tcPr>
            <w:tcW w:w="1134" w:type="dxa"/>
          </w:tcPr>
          <w:p w14:paraId="30DC54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0FA3907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62,496</w:t>
            </w:r>
          </w:p>
        </w:tc>
      </w:tr>
      <w:tr w:rsidR="00A177C9" w:rsidRPr="00A177C9" w14:paraId="6AADCE8E" w14:textId="77777777" w:rsidTr="002E5877">
        <w:tc>
          <w:tcPr>
            <w:tcW w:w="709" w:type="dxa"/>
          </w:tcPr>
          <w:p w14:paraId="20F61C9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CB2B14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0E48D3E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1AF530B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B5A85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0,893</w:t>
            </w:r>
          </w:p>
        </w:tc>
      </w:tr>
      <w:tr w:rsidR="00A177C9" w:rsidRPr="00A177C9" w14:paraId="7FC239A2" w14:textId="77777777" w:rsidTr="002E5877">
        <w:tc>
          <w:tcPr>
            <w:tcW w:w="709" w:type="dxa"/>
          </w:tcPr>
          <w:p w14:paraId="28DA1134"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12</w:t>
            </w:r>
          </w:p>
        </w:tc>
        <w:tc>
          <w:tcPr>
            <w:tcW w:w="1276" w:type="dxa"/>
            <w:gridSpan w:val="2"/>
          </w:tcPr>
          <w:p w14:paraId="50D2B5C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08-03-594-2</w:t>
            </w:r>
          </w:p>
          <w:p w14:paraId="3E9494D8"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651EFE7B"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Corp de iluminat cu lampi luminescente montat separat pe pivoti, Corp de iluminat LED 48w 6000-6500(rece)</w:t>
            </w:r>
            <w:r w:rsidRPr="00A177C9">
              <w:rPr>
                <w:rFonts w:ascii="Times New Roman CYR" w:eastAsia="SimSun" w:hAnsi="Times New Roman CYR"/>
                <w:noProof w:val="0"/>
                <w:sz w:val="16"/>
                <w:lang w:val="en-US" w:eastAsia="ru-RU"/>
              </w:rPr>
              <w:t xml:space="preserve"> </w:t>
            </w:r>
          </w:p>
          <w:p w14:paraId="7115909E"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359F8B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100 buc</w:t>
            </w:r>
          </w:p>
        </w:tc>
        <w:tc>
          <w:tcPr>
            <w:tcW w:w="1134" w:type="dxa"/>
            <w:vAlign w:val="center"/>
          </w:tcPr>
          <w:p w14:paraId="0DA7F72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0,080</w:t>
            </w:r>
          </w:p>
        </w:tc>
      </w:tr>
      <w:tr w:rsidR="00A177C9" w:rsidRPr="00A177C9" w14:paraId="15510AA3" w14:textId="77777777" w:rsidTr="002E5877">
        <w:tc>
          <w:tcPr>
            <w:tcW w:w="709" w:type="dxa"/>
          </w:tcPr>
          <w:p w14:paraId="5929F63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9D740E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w:t>
            </w:r>
          </w:p>
        </w:tc>
        <w:tc>
          <w:tcPr>
            <w:tcW w:w="5528" w:type="dxa"/>
            <w:gridSpan w:val="2"/>
          </w:tcPr>
          <w:p w14:paraId="11E2664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Pr>
          <w:p w14:paraId="357A11F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70F698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9,280</w:t>
            </w:r>
          </w:p>
        </w:tc>
      </w:tr>
      <w:tr w:rsidR="00A177C9" w:rsidRPr="00A177C9" w14:paraId="13A6B9BF" w14:textId="77777777" w:rsidTr="002E5877">
        <w:tc>
          <w:tcPr>
            <w:tcW w:w="709" w:type="dxa"/>
          </w:tcPr>
          <w:p w14:paraId="6111BC7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0783CB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1111-9</w:t>
            </w:r>
          </w:p>
        </w:tc>
        <w:tc>
          <w:tcPr>
            <w:tcW w:w="5528" w:type="dxa"/>
            <w:gridSpan w:val="2"/>
          </w:tcPr>
          <w:p w14:paraId="1FBDC1E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Corp de iluminat LED 48w 6000-6500(rece)</w:t>
            </w:r>
          </w:p>
        </w:tc>
        <w:tc>
          <w:tcPr>
            <w:tcW w:w="1134" w:type="dxa"/>
          </w:tcPr>
          <w:p w14:paraId="4DC550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25A3B0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8,000</w:t>
            </w:r>
          </w:p>
        </w:tc>
      </w:tr>
      <w:tr w:rsidR="00A177C9" w:rsidRPr="00A177C9" w14:paraId="09EBBC39" w14:textId="77777777" w:rsidTr="002E5877">
        <w:tc>
          <w:tcPr>
            <w:tcW w:w="709" w:type="dxa"/>
          </w:tcPr>
          <w:p w14:paraId="7E309CF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A03967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1010219</w:t>
            </w:r>
          </w:p>
        </w:tc>
        <w:tc>
          <w:tcPr>
            <w:tcW w:w="5528" w:type="dxa"/>
            <w:gridSpan w:val="2"/>
          </w:tcPr>
          <w:p w14:paraId="66B107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Lianti de ipsos "Г-3"</w:t>
            </w:r>
          </w:p>
        </w:tc>
        <w:tc>
          <w:tcPr>
            <w:tcW w:w="1134" w:type="dxa"/>
          </w:tcPr>
          <w:p w14:paraId="307BE41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w:t>
            </w:r>
          </w:p>
        </w:tc>
        <w:tc>
          <w:tcPr>
            <w:tcW w:w="1134" w:type="dxa"/>
          </w:tcPr>
          <w:p w14:paraId="1BEA632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1FD220C4" w14:textId="77777777" w:rsidTr="002E5877">
        <w:tc>
          <w:tcPr>
            <w:tcW w:w="709" w:type="dxa"/>
          </w:tcPr>
          <w:p w14:paraId="33A0886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09D01D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5009113</w:t>
            </w:r>
          </w:p>
        </w:tc>
        <w:tc>
          <w:tcPr>
            <w:tcW w:w="5528" w:type="dxa"/>
            <w:gridSpan w:val="2"/>
          </w:tcPr>
          <w:p w14:paraId="125CD16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Prezoane</w:t>
            </w:r>
          </w:p>
        </w:tc>
        <w:tc>
          <w:tcPr>
            <w:tcW w:w="1134" w:type="dxa"/>
          </w:tcPr>
          <w:p w14:paraId="0DDA21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0449D73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16,320</w:t>
            </w:r>
          </w:p>
        </w:tc>
      </w:tr>
      <w:tr w:rsidR="00A177C9" w:rsidRPr="00A177C9" w14:paraId="7135B987" w14:textId="77777777" w:rsidTr="002E5877">
        <w:tc>
          <w:tcPr>
            <w:tcW w:w="709" w:type="dxa"/>
          </w:tcPr>
          <w:p w14:paraId="5B3FB32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5C7CE1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5009129</w:t>
            </w:r>
          </w:p>
        </w:tc>
        <w:tc>
          <w:tcPr>
            <w:tcW w:w="5528" w:type="dxa"/>
            <w:gridSpan w:val="2"/>
          </w:tcPr>
          <w:p w14:paraId="4D3AC8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Priza de tavan</w:t>
            </w:r>
          </w:p>
        </w:tc>
        <w:tc>
          <w:tcPr>
            <w:tcW w:w="1134" w:type="dxa"/>
          </w:tcPr>
          <w:p w14:paraId="63378A3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100 buc</w:t>
            </w:r>
          </w:p>
        </w:tc>
        <w:tc>
          <w:tcPr>
            <w:tcW w:w="1134" w:type="dxa"/>
          </w:tcPr>
          <w:p w14:paraId="64BE3C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0,163</w:t>
            </w:r>
          </w:p>
        </w:tc>
      </w:tr>
      <w:tr w:rsidR="00A177C9" w:rsidRPr="00A177C9" w14:paraId="1022C38E" w14:textId="77777777" w:rsidTr="002E5877">
        <w:tc>
          <w:tcPr>
            <w:tcW w:w="709" w:type="dxa"/>
          </w:tcPr>
          <w:p w14:paraId="351B5C2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5AB954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5009264</w:t>
            </w:r>
          </w:p>
        </w:tc>
        <w:tc>
          <w:tcPr>
            <w:tcW w:w="5528" w:type="dxa"/>
            <w:gridSpan w:val="2"/>
          </w:tcPr>
          <w:p w14:paraId="528B368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Teava de policlorvinila</w:t>
            </w:r>
          </w:p>
        </w:tc>
        <w:tc>
          <w:tcPr>
            <w:tcW w:w="1134" w:type="dxa"/>
          </w:tcPr>
          <w:p w14:paraId="41B7188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834E43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0,224</w:t>
            </w:r>
          </w:p>
        </w:tc>
      </w:tr>
      <w:tr w:rsidR="00A177C9" w:rsidRPr="00A177C9" w14:paraId="448CACFA" w14:textId="77777777" w:rsidTr="002E5877">
        <w:tc>
          <w:tcPr>
            <w:tcW w:w="709" w:type="dxa"/>
          </w:tcPr>
          <w:p w14:paraId="20B4E85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7413B1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21101</w:t>
            </w:r>
          </w:p>
        </w:tc>
        <w:tc>
          <w:tcPr>
            <w:tcW w:w="5528" w:type="dxa"/>
            <w:gridSpan w:val="2"/>
          </w:tcPr>
          <w:p w14:paraId="7C8424F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pe sasiu auto, tonaj 6,3 t</w:t>
            </w:r>
          </w:p>
        </w:tc>
        <w:tc>
          <w:tcPr>
            <w:tcW w:w="1134" w:type="dxa"/>
          </w:tcPr>
          <w:p w14:paraId="748AE2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0F121A6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0,214</w:t>
            </w:r>
          </w:p>
        </w:tc>
      </w:tr>
      <w:tr w:rsidR="00A177C9" w:rsidRPr="00A177C9" w14:paraId="26F237C1" w14:textId="77777777" w:rsidTr="002E5877">
        <w:tc>
          <w:tcPr>
            <w:tcW w:w="709" w:type="dxa"/>
          </w:tcPr>
          <w:p w14:paraId="63D4C37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45AB0F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30902</w:t>
            </w:r>
          </w:p>
        </w:tc>
        <w:tc>
          <w:tcPr>
            <w:tcW w:w="5528" w:type="dxa"/>
            <w:gridSpan w:val="2"/>
          </w:tcPr>
          <w:p w14:paraId="5644220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Ascensor hidraulic, capacitate de ridicare 10 m</w:t>
            </w:r>
          </w:p>
        </w:tc>
        <w:tc>
          <w:tcPr>
            <w:tcW w:w="1134" w:type="dxa"/>
          </w:tcPr>
          <w:p w14:paraId="0ED9BA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51C5A90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3,392</w:t>
            </w:r>
          </w:p>
        </w:tc>
      </w:tr>
      <w:tr w:rsidR="00A177C9" w:rsidRPr="00A177C9" w14:paraId="21695C5A" w14:textId="77777777" w:rsidTr="002E5877">
        <w:tc>
          <w:tcPr>
            <w:tcW w:w="709" w:type="dxa"/>
          </w:tcPr>
          <w:p w14:paraId="3551A22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7C6B77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400002</w:t>
            </w:r>
          </w:p>
        </w:tc>
        <w:tc>
          <w:tcPr>
            <w:tcW w:w="5528" w:type="dxa"/>
            <w:gridSpan w:val="2"/>
          </w:tcPr>
          <w:p w14:paraId="3D792F6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Automobile cu bord, tonaj pina la 8 t</w:t>
            </w:r>
          </w:p>
        </w:tc>
        <w:tc>
          <w:tcPr>
            <w:tcW w:w="1134" w:type="dxa"/>
          </w:tcPr>
          <w:p w14:paraId="6D1BDD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0FB3D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0,214</w:t>
            </w:r>
          </w:p>
        </w:tc>
      </w:tr>
      <w:tr w:rsidR="00A177C9" w:rsidRPr="00A177C9" w14:paraId="5D996110" w14:textId="77777777" w:rsidTr="002E5877">
        <w:tc>
          <w:tcPr>
            <w:tcW w:w="709" w:type="dxa"/>
          </w:tcPr>
          <w:p w14:paraId="6208A097"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Pr>
          <w:p w14:paraId="0005AE08" w14:textId="77777777" w:rsidR="00A177C9" w:rsidRPr="00A177C9" w:rsidRDefault="00A177C9" w:rsidP="00A177C9">
            <w:pPr>
              <w:autoSpaceDE w:val="0"/>
              <w:autoSpaceDN w:val="0"/>
              <w:rPr>
                <w:rFonts w:eastAsia="SimSun"/>
                <w:noProof w:val="0"/>
                <w:sz w:val="8"/>
                <w:lang w:val="ru-RU" w:eastAsia="ru-RU"/>
              </w:rPr>
            </w:pPr>
          </w:p>
        </w:tc>
        <w:tc>
          <w:tcPr>
            <w:tcW w:w="5528" w:type="dxa"/>
            <w:gridSpan w:val="2"/>
          </w:tcPr>
          <w:p w14:paraId="74F20EF8" w14:textId="77777777" w:rsidR="00A177C9" w:rsidRPr="00A177C9" w:rsidRDefault="00A177C9" w:rsidP="00A177C9">
            <w:pPr>
              <w:autoSpaceDE w:val="0"/>
              <w:autoSpaceDN w:val="0"/>
              <w:rPr>
                <w:rFonts w:eastAsia="SimSun"/>
                <w:noProof w:val="0"/>
                <w:sz w:val="8"/>
                <w:lang w:val="en-US" w:eastAsia="ru-RU"/>
              </w:rPr>
            </w:pPr>
          </w:p>
          <w:p w14:paraId="0535246E" w14:textId="77777777" w:rsidR="00A177C9" w:rsidRPr="00A177C9" w:rsidRDefault="00A177C9" w:rsidP="00A177C9">
            <w:pPr>
              <w:autoSpaceDE w:val="0"/>
              <w:autoSpaceDN w:val="0"/>
              <w:rPr>
                <w:rFonts w:eastAsia="SimSun"/>
                <w:noProof w:val="0"/>
                <w:sz w:val="8"/>
                <w:lang w:val="en-US" w:eastAsia="ru-RU"/>
              </w:rPr>
            </w:pPr>
          </w:p>
          <w:p w14:paraId="62C33340" w14:textId="77777777" w:rsidR="00A177C9" w:rsidRPr="00A177C9" w:rsidRDefault="00A177C9" w:rsidP="00A177C9">
            <w:pPr>
              <w:autoSpaceDE w:val="0"/>
              <w:autoSpaceDN w:val="0"/>
              <w:rPr>
                <w:rFonts w:eastAsia="SimSun"/>
                <w:noProof w:val="0"/>
                <w:sz w:val="8"/>
                <w:lang w:val="en-US" w:eastAsia="ru-RU"/>
              </w:rPr>
            </w:pPr>
          </w:p>
        </w:tc>
        <w:tc>
          <w:tcPr>
            <w:tcW w:w="1134" w:type="dxa"/>
          </w:tcPr>
          <w:p w14:paraId="75920D4A" w14:textId="77777777" w:rsidR="00A177C9" w:rsidRPr="00A177C9" w:rsidRDefault="00A177C9" w:rsidP="00A177C9">
            <w:pPr>
              <w:autoSpaceDE w:val="0"/>
              <w:autoSpaceDN w:val="0"/>
              <w:rPr>
                <w:rFonts w:eastAsia="SimSun"/>
                <w:noProof w:val="0"/>
                <w:sz w:val="8"/>
                <w:lang w:val="ru-RU" w:eastAsia="ru-RU"/>
              </w:rPr>
            </w:pPr>
          </w:p>
        </w:tc>
        <w:tc>
          <w:tcPr>
            <w:tcW w:w="1134" w:type="dxa"/>
          </w:tcPr>
          <w:p w14:paraId="7F14D76D"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050E9787" w14:textId="77777777" w:rsidTr="002E5877">
        <w:trPr>
          <w:trHeight w:val="160"/>
        </w:trPr>
        <w:tc>
          <w:tcPr>
            <w:tcW w:w="709" w:type="dxa"/>
          </w:tcPr>
          <w:p w14:paraId="602D95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Pr>
          <w:p w14:paraId="4FC879A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Pr>
          <w:p w14:paraId="58F036EA" w14:textId="77777777" w:rsidR="00A177C9" w:rsidRPr="00A177C9" w:rsidRDefault="00A177C9" w:rsidP="00A177C9">
            <w:pPr>
              <w:autoSpaceDE w:val="0"/>
              <w:autoSpaceDN w:val="0"/>
              <w:rPr>
                <w:rFonts w:eastAsia="SimSun"/>
                <w:noProof w:val="0"/>
                <w:sz w:val="20"/>
                <w:lang w:val="ru-RU" w:eastAsia="ru-RU"/>
              </w:rPr>
            </w:pPr>
          </w:p>
        </w:tc>
        <w:tc>
          <w:tcPr>
            <w:tcW w:w="4819" w:type="dxa"/>
          </w:tcPr>
          <w:p w14:paraId="127785C7" w14:textId="77777777" w:rsidR="00A177C9" w:rsidRPr="00A177C9" w:rsidRDefault="00A177C9" w:rsidP="00A177C9">
            <w:pPr>
              <w:autoSpaceDE w:val="0"/>
              <w:autoSpaceDN w:val="0"/>
              <w:rPr>
                <w:rFonts w:eastAsia="SimSun"/>
                <w:noProof w:val="0"/>
                <w:sz w:val="8"/>
                <w:lang w:val="ru-RU"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sz w:val="22"/>
                <w:lang w:val="ru-RU" w:eastAsia="ru-RU"/>
              </w:rPr>
              <w:t>Biroul 1</w:t>
            </w:r>
          </w:p>
        </w:tc>
        <w:tc>
          <w:tcPr>
            <w:tcW w:w="1134" w:type="dxa"/>
          </w:tcPr>
          <w:p w14:paraId="0E53E3CF" w14:textId="77777777" w:rsidR="00A177C9" w:rsidRPr="00A177C9" w:rsidRDefault="00A177C9" w:rsidP="00A177C9">
            <w:pPr>
              <w:autoSpaceDE w:val="0"/>
              <w:autoSpaceDN w:val="0"/>
              <w:rPr>
                <w:rFonts w:eastAsia="SimSun"/>
                <w:noProof w:val="0"/>
                <w:sz w:val="20"/>
                <w:lang w:val="ru-RU" w:eastAsia="ru-RU"/>
              </w:rPr>
            </w:pPr>
            <w:r w:rsidRPr="00A177C9">
              <w:rPr>
                <w:rFonts w:eastAsia="SimSun"/>
                <w:b/>
                <w:noProof w:val="0"/>
                <w:lang w:val="ru-RU" w:eastAsia="ru-RU"/>
              </w:rPr>
              <w:t xml:space="preserve"> </w:t>
            </w:r>
            <w:r w:rsidRPr="00A177C9">
              <w:rPr>
                <w:rFonts w:eastAsia="SimSun"/>
                <w:b/>
                <w:noProof w:val="0"/>
                <w:lang w:val="en-US" w:eastAsia="ru-RU"/>
              </w:rPr>
              <w:t xml:space="preserve">           </w:t>
            </w:r>
          </w:p>
        </w:tc>
        <w:tc>
          <w:tcPr>
            <w:tcW w:w="1134" w:type="dxa"/>
          </w:tcPr>
          <w:p w14:paraId="43573EBC"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7F2F2596" w14:textId="77777777" w:rsidTr="002E5877">
        <w:tc>
          <w:tcPr>
            <w:tcW w:w="709" w:type="dxa"/>
          </w:tcPr>
          <w:p w14:paraId="1BD7D8BB"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lang w:val="ru-RU" w:eastAsia="ru-RU"/>
              </w:rPr>
              <w:t xml:space="preserve"> </w:t>
            </w:r>
          </w:p>
        </w:tc>
        <w:tc>
          <w:tcPr>
            <w:tcW w:w="1276" w:type="dxa"/>
            <w:gridSpan w:val="2"/>
          </w:tcPr>
          <w:p w14:paraId="42A24ABC" w14:textId="77777777" w:rsidR="00A177C9" w:rsidRPr="00A177C9" w:rsidRDefault="00A177C9" w:rsidP="00A177C9">
            <w:pPr>
              <w:autoSpaceDE w:val="0"/>
              <w:autoSpaceDN w:val="0"/>
              <w:rPr>
                <w:rFonts w:eastAsia="SimSun"/>
                <w:noProof w:val="0"/>
                <w:sz w:val="20"/>
                <w:lang w:val="ru-RU" w:eastAsia="ru-RU"/>
              </w:rPr>
            </w:pPr>
          </w:p>
        </w:tc>
        <w:tc>
          <w:tcPr>
            <w:tcW w:w="5528" w:type="dxa"/>
            <w:gridSpan w:val="2"/>
          </w:tcPr>
          <w:p w14:paraId="6719EF1A"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2. Biroul 2</w:t>
            </w:r>
          </w:p>
          <w:p w14:paraId="68F6AC5B" w14:textId="77777777" w:rsidR="00A177C9" w:rsidRPr="00A177C9" w:rsidRDefault="00A177C9" w:rsidP="00A177C9">
            <w:pPr>
              <w:autoSpaceDE w:val="0"/>
              <w:autoSpaceDN w:val="0"/>
              <w:rPr>
                <w:rFonts w:eastAsia="SimSun"/>
                <w:noProof w:val="0"/>
                <w:sz w:val="20"/>
                <w:lang w:val="ru-RU" w:eastAsia="ru-RU"/>
              </w:rPr>
            </w:pPr>
          </w:p>
        </w:tc>
        <w:tc>
          <w:tcPr>
            <w:tcW w:w="1134" w:type="dxa"/>
          </w:tcPr>
          <w:p w14:paraId="5A3F1F2F" w14:textId="77777777" w:rsidR="00A177C9" w:rsidRPr="00A177C9" w:rsidRDefault="00A177C9" w:rsidP="00A177C9">
            <w:pPr>
              <w:autoSpaceDE w:val="0"/>
              <w:autoSpaceDN w:val="0"/>
              <w:rPr>
                <w:rFonts w:eastAsia="SimSun"/>
                <w:b/>
                <w:noProof w:val="0"/>
                <w:sz w:val="22"/>
                <w:lang w:val="ru-RU" w:eastAsia="ru-RU"/>
              </w:rPr>
            </w:pPr>
          </w:p>
        </w:tc>
        <w:tc>
          <w:tcPr>
            <w:tcW w:w="1134" w:type="dxa"/>
          </w:tcPr>
          <w:p w14:paraId="429C3F24"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211ECC35" w14:textId="77777777" w:rsidTr="002E5877">
        <w:tc>
          <w:tcPr>
            <w:tcW w:w="709" w:type="dxa"/>
          </w:tcPr>
          <w:p w14:paraId="4EC1DFB5"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13</w:t>
            </w:r>
          </w:p>
        </w:tc>
        <w:tc>
          <w:tcPr>
            <w:tcW w:w="1276" w:type="dxa"/>
            <w:gridSpan w:val="2"/>
          </w:tcPr>
          <w:p w14:paraId="7EAFF21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RpCO56A</w:t>
            </w:r>
          </w:p>
          <w:p w14:paraId="3EE7B6FF"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A642FA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Demontari: timplarie din lemn ( 3 usi)</w:t>
            </w:r>
            <w:r w:rsidRPr="00A177C9">
              <w:rPr>
                <w:rFonts w:ascii="Times New Roman CYR" w:eastAsia="SimSun" w:hAnsi="Times New Roman CYR"/>
                <w:noProof w:val="0"/>
                <w:sz w:val="16"/>
                <w:lang w:val="en-US" w:eastAsia="ru-RU"/>
              </w:rPr>
              <w:t xml:space="preserve"> </w:t>
            </w:r>
          </w:p>
          <w:p w14:paraId="5085CDEC"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839BAE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9C4773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6,310</w:t>
            </w:r>
          </w:p>
        </w:tc>
      </w:tr>
      <w:tr w:rsidR="00A177C9" w:rsidRPr="00A177C9" w14:paraId="497DB8F9" w14:textId="77777777" w:rsidTr="002E5877">
        <w:tc>
          <w:tcPr>
            <w:tcW w:w="709" w:type="dxa"/>
          </w:tcPr>
          <w:p w14:paraId="358CC27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40CB4A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267A722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427B4BE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F1C3DD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1,325</w:t>
            </w:r>
          </w:p>
        </w:tc>
      </w:tr>
      <w:tr w:rsidR="00A177C9" w:rsidRPr="00A177C9" w14:paraId="424F3DE1" w14:textId="77777777" w:rsidTr="002E5877">
        <w:tc>
          <w:tcPr>
            <w:tcW w:w="709" w:type="dxa"/>
          </w:tcPr>
          <w:p w14:paraId="772E0E0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CDE3AF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3489677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1652B6C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E3B419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1,325</w:t>
            </w:r>
          </w:p>
        </w:tc>
      </w:tr>
      <w:tr w:rsidR="00A177C9" w:rsidRPr="00A177C9" w14:paraId="71D1C243" w14:textId="77777777" w:rsidTr="002E5877">
        <w:tc>
          <w:tcPr>
            <w:tcW w:w="709" w:type="dxa"/>
          </w:tcPr>
          <w:p w14:paraId="7505B149"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14</w:t>
            </w:r>
          </w:p>
        </w:tc>
        <w:tc>
          <w:tcPr>
            <w:tcW w:w="1276" w:type="dxa"/>
            <w:gridSpan w:val="2"/>
          </w:tcPr>
          <w:p w14:paraId="766F217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RpCK41C</w:t>
            </w:r>
          </w:p>
          <w:p w14:paraId="206404C9"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818672A"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Desfacerea pardoselilor din covor din PVC (linoleum)</w:t>
            </w:r>
            <w:r w:rsidRPr="00A177C9">
              <w:rPr>
                <w:rFonts w:ascii="Times New Roman CYR" w:eastAsia="SimSun" w:hAnsi="Times New Roman CYR"/>
                <w:noProof w:val="0"/>
                <w:sz w:val="16"/>
                <w:lang w:val="en-US" w:eastAsia="ru-RU"/>
              </w:rPr>
              <w:t xml:space="preserve"> </w:t>
            </w:r>
          </w:p>
          <w:p w14:paraId="1B3A8F6D"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09D01E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25F6C7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78,800</w:t>
            </w:r>
          </w:p>
        </w:tc>
      </w:tr>
      <w:tr w:rsidR="00A177C9" w:rsidRPr="00A177C9" w14:paraId="5EA00757" w14:textId="77777777" w:rsidTr="002E5877">
        <w:tc>
          <w:tcPr>
            <w:tcW w:w="709" w:type="dxa"/>
          </w:tcPr>
          <w:p w14:paraId="17166FC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2CB5E2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5EE7690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6EB575E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27A085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18,124</w:t>
            </w:r>
          </w:p>
        </w:tc>
      </w:tr>
      <w:tr w:rsidR="00A177C9" w:rsidRPr="00A177C9" w14:paraId="76981191" w14:textId="77777777" w:rsidTr="002E5877">
        <w:tc>
          <w:tcPr>
            <w:tcW w:w="709" w:type="dxa"/>
          </w:tcPr>
          <w:p w14:paraId="3C4684D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863566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15F71BB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43EE207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15FE31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18,124</w:t>
            </w:r>
          </w:p>
        </w:tc>
      </w:tr>
      <w:tr w:rsidR="00A177C9" w:rsidRPr="00A177C9" w14:paraId="3703B990" w14:textId="77777777" w:rsidTr="002E5877">
        <w:tc>
          <w:tcPr>
            <w:tcW w:w="709" w:type="dxa"/>
          </w:tcPr>
          <w:p w14:paraId="42E6DF9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E1B62C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2320166200729</w:t>
            </w:r>
          </w:p>
        </w:tc>
        <w:tc>
          <w:tcPr>
            <w:tcW w:w="5528" w:type="dxa"/>
            <w:gridSpan w:val="2"/>
          </w:tcPr>
          <w:p w14:paraId="6BA8CF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Parchetin</w:t>
            </w:r>
          </w:p>
        </w:tc>
        <w:tc>
          <w:tcPr>
            <w:tcW w:w="1134" w:type="dxa"/>
          </w:tcPr>
          <w:p w14:paraId="4633C4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w:t>
            </w:r>
          </w:p>
        </w:tc>
        <w:tc>
          <w:tcPr>
            <w:tcW w:w="1134" w:type="dxa"/>
          </w:tcPr>
          <w:p w14:paraId="4B05C28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2,364</w:t>
            </w:r>
          </w:p>
        </w:tc>
      </w:tr>
      <w:tr w:rsidR="00A177C9" w:rsidRPr="00A177C9" w14:paraId="4701A494" w14:textId="77777777" w:rsidTr="002E5877">
        <w:tc>
          <w:tcPr>
            <w:tcW w:w="709" w:type="dxa"/>
          </w:tcPr>
          <w:p w14:paraId="24F295F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96FF79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277AA4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270EBF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BDC219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2,364</w:t>
            </w:r>
          </w:p>
        </w:tc>
      </w:tr>
      <w:tr w:rsidR="00A177C9" w:rsidRPr="00A177C9" w14:paraId="5055C4B9" w14:textId="77777777" w:rsidTr="002E5877">
        <w:tc>
          <w:tcPr>
            <w:tcW w:w="709" w:type="dxa"/>
          </w:tcPr>
          <w:p w14:paraId="25138C0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9EF75E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728A1F5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37E033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F25987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2,364</w:t>
            </w:r>
          </w:p>
        </w:tc>
      </w:tr>
      <w:tr w:rsidR="00A177C9" w:rsidRPr="00A177C9" w14:paraId="73074E32" w14:textId="77777777" w:rsidTr="002E5877">
        <w:tc>
          <w:tcPr>
            <w:tcW w:w="709" w:type="dxa"/>
          </w:tcPr>
          <w:p w14:paraId="0568C45A"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15</w:t>
            </w:r>
          </w:p>
        </w:tc>
        <w:tc>
          <w:tcPr>
            <w:tcW w:w="1276" w:type="dxa"/>
            <w:gridSpan w:val="2"/>
          </w:tcPr>
          <w:p w14:paraId="1F416DB0"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RpCJ35A</w:t>
            </w:r>
          </w:p>
          <w:p w14:paraId="2C19CD3C"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4E3378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Desfaceri de tencuieli interioare sau exterioare driscuite la pereti </w:t>
            </w:r>
            <w:r w:rsidRPr="00A177C9">
              <w:rPr>
                <w:rFonts w:ascii="Times New Roman CYR" w:eastAsia="SimSun" w:hAnsi="Times New Roman CYR"/>
                <w:noProof w:val="0"/>
                <w:sz w:val="16"/>
                <w:lang w:val="en-US" w:eastAsia="ru-RU"/>
              </w:rPr>
              <w:t xml:space="preserve"> </w:t>
            </w:r>
          </w:p>
          <w:p w14:paraId="4BD65A36"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794FA28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F1C12B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140,000</w:t>
            </w:r>
          </w:p>
        </w:tc>
      </w:tr>
      <w:tr w:rsidR="00A177C9" w:rsidRPr="00A177C9" w14:paraId="0DDA6E39" w14:textId="77777777" w:rsidTr="002E5877">
        <w:tc>
          <w:tcPr>
            <w:tcW w:w="709" w:type="dxa"/>
          </w:tcPr>
          <w:p w14:paraId="7A4FD24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3426F8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06BCFBB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1B10558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CADAD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16,800</w:t>
            </w:r>
          </w:p>
        </w:tc>
      </w:tr>
      <w:tr w:rsidR="00A177C9" w:rsidRPr="00A177C9" w14:paraId="5CB0DF89" w14:textId="77777777" w:rsidTr="002E5877">
        <w:tc>
          <w:tcPr>
            <w:tcW w:w="709" w:type="dxa"/>
          </w:tcPr>
          <w:p w14:paraId="0FC33B6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FC9B45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0817EE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191D0BF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A6195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21,000</w:t>
            </w:r>
          </w:p>
        </w:tc>
      </w:tr>
      <w:tr w:rsidR="00A177C9" w:rsidRPr="00A177C9" w14:paraId="66126999" w14:textId="77777777" w:rsidTr="002E5877">
        <w:tc>
          <w:tcPr>
            <w:tcW w:w="709" w:type="dxa"/>
          </w:tcPr>
          <w:p w14:paraId="087C5FA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66ECEE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04036A9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121C65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6665AF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7,000</w:t>
            </w:r>
          </w:p>
        </w:tc>
      </w:tr>
      <w:tr w:rsidR="00A177C9" w:rsidRPr="00A177C9" w14:paraId="60945B70" w14:textId="77777777" w:rsidTr="002E5877">
        <w:tc>
          <w:tcPr>
            <w:tcW w:w="709" w:type="dxa"/>
          </w:tcPr>
          <w:p w14:paraId="6B6A114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F25FD4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528" w:type="dxa"/>
            <w:gridSpan w:val="2"/>
          </w:tcPr>
          <w:p w14:paraId="4F726C0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Pr>
          <w:p w14:paraId="73A71D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D18843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1,400</w:t>
            </w:r>
          </w:p>
        </w:tc>
      </w:tr>
      <w:tr w:rsidR="00A177C9" w:rsidRPr="00A177C9" w14:paraId="3C990054" w14:textId="77777777" w:rsidTr="002E5877">
        <w:tc>
          <w:tcPr>
            <w:tcW w:w="709" w:type="dxa"/>
          </w:tcPr>
          <w:p w14:paraId="3684B97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16</w:t>
            </w:r>
          </w:p>
        </w:tc>
        <w:tc>
          <w:tcPr>
            <w:tcW w:w="1276" w:type="dxa"/>
            <w:gridSpan w:val="2"/>
          </w:tcPr>
          <w:p w14:paraId="1CCC0C0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RpCO22A</w:t>
            </w:r>
          </w:p>
          <w:p w14:paraId="5AF57347"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55460B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Montarea usilor interioare, gata confectionate din lemn, simple, confectionate din orice fel de material, pe toc, inclusiv montarea tocului (2280x1400), (1950x800) - 2 buc MDF</w:t>
            </w:r>
            <w:r w:rsidRPr="00A177C9">
              <w:rPr>
                <w:rFonts w:ascii="Times New Roman CYR" w:eastAsia="SimSun" w:hAnsi="Times New Roman CYR"/>
                <w:noProof w:val="0"/>
                <w:sz w:val="16"/>
                <w:lang w:val="en-US" w:eastAsia="ru-RU"/>
              </w:rPr>
              <w:t xml:space="preserve"> </w:t>
            </w:r>
          </w:p>
          <w:p w14:paraId="610FBC06"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3AD2712"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4C09EC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4,750</w:t>
            </w:r>
          </w:p>
        </w:tc>
      </w:tr>
      <w:tr w:rsidR="00A177C9" w:rsidRPr="00A177C9" w14:paraId="13C09897" w14:textId="77777777" w:rsidTr="002E5877">
        <w:tc>
          <w:tcPr>
            <w:tcW w:w="709" w:type="dxa"/>
          </w:tcPr>
          <w:p w14:paraId="54AE78E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460D5F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51FE1A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1C593C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6728E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8,075</w:t>
            </w:r>
          </w:p>
        </w:tc>
      </w:tr>
      <w:tr w:rsidR="00A177C9" w:rsidRPr="00A177C9" w14:paraId="03F2D7C0" w14:textId="77777777" w:rsidTr="002E5877">
        <w:tc>
          <w:tcPr>
            <w:tcW w:w="709" w:type="dxa"/>
          </w:tcPr>
          <w:p w14:paraId="5EAA82B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E667B1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4C8D8A9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6D0B47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4BB63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2,613</w:t>
            </w:r>
          </w:p>
        </w:tc>
      </w:tr>
      <w:tr w:rsidR="00A177C9" w:rsidRPr="00A177C9" w14:paraId="2B2C3255" w14:textId="77777777" w:rsidTr="002E5877">
        <w:tc>
          <w:tcPr>
            <w:tcW w:w="709" w:type="dxa"/>
          </w:tcPr>
          <w:p w14:paraId="164B98A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D2BDF1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471B27F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77D8ECB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7FD4AD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1,425</w:t>
            </w:r>
          </w:p>
        </w:tc>
      </w:tr>
      <w:tr w:rsidR="00A177C9" w:rsidRPr="00A177C9" w14:paraId="24B4CBA2" w14:textId="77777777" w:rsidTr="002E5877">
        <w:tc>
          <w:tcPr>
            <w:tcW w:w="709" w:type="dxa"/>
          </w:tcPr>
          <w:p w14:paraId="5993AAC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10AEA6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20301129310007</w:t>
            </w:r>
          </w:p>
        </w:tc>
        <w:tc>
          <w:tcPr>
            <w:tcW w:w="5528" w:type="dxa"/>
            <w:gridSpan w:val="2"/>
          </w:tcPr>
          <w:p w14:paraId="6ACF83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Usi din MDF</w:t>
            </w:r>
          </w:p>
        </w:tc>
        <w:tc>
          <w:tcPr>
            <w:tcW w:w="1134" w:type="dxa"/>
          </w:tcPr>
          <w:p w14:paraId="35EFF3C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51682DE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4,750</w:t>
            </w:r>
          </w:p>
        </w:tc>
      </w:tr>
      <w:tr w:rsidR="00A177C9" w:rsidRPr="00A177C9" w14:paraId="7E8030E8" w14:textId="77777777" w:rsidTr="002E5877">
        <w:tc>
          <w:tcPr>
            <w:tcW w:w="709" w:type="dxa"/>
          </w:tcPr>
          <w:p w14:paraId="46F4D6D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9E32A3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2030122948050</w:t>
            </w:r>
          </w:p>
        </w:tc>
        <w:tc>
          <w:tcPr>
            <w:tcW w:w="5528" w:type="dxa"/>
            <w:gridSpan w:val="2"/>
          </w:tcPr>
          <w:p w14:paraId="5AD80CB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Ghermele carbonilizate</w:t>
            </w:r>
          </w:p>
        </w:tc>
        <w:tc>
          <w:tcPr>
            <w:tcW w:w="1134" w:type="dxa"/>
          </w:tcPr>
          <w:p w14:paraId="2D6DEA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CBBDF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14,250</w:t>
            </w:r>
          </w:p>
        </w:tc>
      </w:tr>
      <w:tr w:rsidR="00A177C9" w:rsidRPr="00A177C9" w14:paraId="671016DD" w14:textId="77777777" w:rsidTr="002E5877">
        <w:tc>
          <w:tcPr>
            <w:tcW w:w="709" w:type="dxa"/>
          </w:tcPr>
          <w:p w14:paraId="16E11E4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554711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2873145886928</w:t>
            </w:r>
          </w:p>
        </w:tc>
        <w:tc>
          <w:tcPr>
            <w:tcW w:w="5528" w:type="dxa"/>
            <w:gridSpan w:val="2"/>
          </w:tcPr>
          <w:p w14:paraId="2382BE7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Cuie cu cap con. Tip A 1 3,0 x 60  S2111</w:t>
            </w:r>
          </w:p>
        </w:tc>
        <w:tc>
          <w:tcPr>
            <w:tcW w:w="1134" w:type="dxa"/>
          </w:tcPr>
          <w:p w14:paraId="69D1CFE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312156E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0,451</w:t>
            </w:r>
          </w:p>
        </w:tc>
      </w:tr>
      <w:tr w:rsidR="00A177C9" w:rsidRPr="00A177C9" w14:paraId="222C80A6" w14:textId="77777777" w:rsidTr="002E5877">
        <w:tc>
          <w:tcPr>
            <w:tcW w:w="709" w:type="dxa"/>
          </w:tcPr>
          <w:p w14:paraId="6F49FD8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4908E7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38B75F4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6DCDEE2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036D23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0,380</w:t>
            </w:r>
          </w:p>
        </w:tc>
      </w:tr>
      <w:tr w:rsidR="00A177C9" w:rsidRPr="00A177C9" w14:paraId="5DED8503" w14:textId="77777777" w:rsidTr="002E5877">
        <w:tc>
          <w:tcPr>
            <w:tcW w:w="709" w:type="dxa"/>
          </w:tcPr>
          <w:p w14:paraId="205017E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BB1CA3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2682162605828</w:t>
            </w:r>
          </w:p>
        </w:tc>
        <w:tc>
          <w:tcPr>
            <w:tcW w:w="5528" w:type="dxa"/>
            <w:gridSpan w:val="2"/>
          </w:tcPr>
          <w:p w14:paraId="2EA77CE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Vata minerala fara liant vrac tip I 70 kg/mc</w:t>
            </w:r>
          </w:p>
        </w:tc>
        <w:tc>
          <w:tcPr>
            <w:tcW w:w="1134" w:type="dxa"/>
          </w:tcPr>
          <w:p w14:paraId="6A6F19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338324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0,522</w:t>
            </w:r>
          </w:p>
        </w:tc>
      </w:tr>
      <w:tr w:rsidR="00A177C9" w:rsidRPr="00A177C9" w14:paraId="033F8FFD" w14:textId="77777777" w:rsidTr="002E5877">
        <w:tc>
          <w:tcPr>
            <w:tcW w:w="709" w:type="dxa"/>
          </w:tcPr>
          <w:p w14:paraId="7C14BF4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2FAAB9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2682132600933</w:t>
            </w:r>
          </w:p>
        </w:tc>
        <w:tc>
          <w:tcPr>
            <w:tcW w:w="5528" w:type="dxa"/>
            <w:gridSpan w:val="2"/>
          </w:tcPr>
          <w:p w14:paraId="259554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Carton bitumat tip CA 400</w:t>
            </w:r>
          </w:p>
        </w:tc>
        <w:tc>
          <w:tcPr>
            <w:tcW w:w="1134" w:type="dxa"/>
          </w:tcPr>
          <w:p w14:paraId="6CCA8B5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3150C91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2,138</w:t>
            </w:r>
          </w:p>
        </w:tc>
      </w:tr>
      <w:tr w:rsidR="00A177C9" w:rsidRPr="00A177C9" w14:paraId="5065C5D0" w14:textId="77777777" w:rsidTr="002E5877">
        <w:tc>
          <w:tcPr>
            <w:tcW w:w="709" w:type="dxa"/>
          </w:tcPr>
          <w:p w14:paraId="3883907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A49D78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2010212946000</w:t>
            </w:r>
          </w:p>
        </w:tc>
        <w:tc>
          <w:tcPr>
            <w:tcW w:w="5528" w:type="dxa"/>
            <w:gridSpan w:val="2"/>
          </w:tcPr>
          <w:p w14:paraId="6DDD827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Pervazuri sau bagete pentru usi si ferestre</w:t>
            </w:r>
          </w:p>
        </w:tc>
        <w:tc>
          <w:tcPr>
            <w:tcW w:w="1134" w:type="dxa"/>
          </w:tcPr>
          <w:p w14:paraId="65E42E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7DC6D85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16,150</w:t>
            </w:r>
          </w:p>
        </w:tc>
      </w:tr>
      <w:tr w:rsidR="00A177C9" w:rsidRPr="00A177C9" w14:paraId="00DEC826" w14:textId="77777777" w:rsidTr="002E5877">
        <w:tc>
          <w:tcPr>
            <w:tcW w:w="709" w:type="dxa"/>
          </w:tcPr>
          <w:p w14:paraId="6B62987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0813B7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38D343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1BDE29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34D8EB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0,095</w:t>
            </w:r>
          </w:p>
        </w:tc>
      </w:tr>
      <w:tr w:rsidR="00A177C9" w:rsidRPr="00A177C9" w14:paraId="2596B973" w14:textId="77777777" w:rsidTr="002E5877">
        <w:tc>
          <w:tcPr>
            <w:tcW w:w="709" w:type="dxa"/>
          </w:tcPr>
          <w:p w14:paraId="7DB11B5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17</w:t>
            </w:r>
          </w:p>
        </w:tc>
        <w:tc>
          <w:tcPr>
            <w:tcW w:w="1276" w:type="dxa"/>
            <w:gridSpan w:val="2"/>
          </w:tcPr>
          <w:p w14:paraId="0E73BC8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CD55A</w:t>
            </w:r>
          </w:p>
          <w:p w14:paraId="0913F164"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D205035"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Zidarie din blocuri de calcar (cotilet)  la pereti cu inaltimea pina la 4 m, zidarie ordinara (zidire usa existenta 1950mmx800mm)</w:t>
            </w:r>
            <w:r w:rsidRPr="00A177C9">
              <w:rPr>
                <w:rFonts w:ascii="Times New Roman CYR" w:eastAsia="SimSun" w:hAnsi="Times New Roman CYR"/>
                <w:noProof w:val="0"/>
                <w:sz w:val="16"/>
                <w:lang w:val="en-US" w:eastAsia="ru-RU"/>
              </w:rPr>
              <w:t xml:space="preserve"> </w:t>
            </w:r>
          </w:p>
          <w:p w14:paraId="3BB1FB03"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5F7824C"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m3</w:t>
            </w:r>
          </w:p>
        </w:tc>
        <w:tc>
          <w:tcPr>
            <w:tcW w:w="1134" w:type="dxa"/>
            <w:vAlign w:val="center"/>
          </w:tcPr>
          <w:p w14:paraId="734E8023"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0,468</w:t>
            </w:r>
          </w:p>
        </w:tc>
      </w:tr>
      <w:tr w:rsidR="00A177C9" w:rsidRPr="00A177C9" w14:paraId="3EA357CF" w14:textId="77777777" w:rsidTr="002E5877">
        <w:tc>
          <w:tcPr>
            <w:tcW w:w="709" w:type="dxa"/>
          </w:tcPr>
          <w:p w14:paraId="225538A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A6A801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22C183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74D1F0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4F1E32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1,446</w:t>
            </w:r>
          </w:p>
        </w:tc>
      </w:tr>
      <w:tr w:rsidR="00A177C9" w:rsidRPr="00A177C9" w14:paraId="36E6FA33" w14:textId="77777777" w:rsidTr="002E5877">
        <w:tc>
          <w:tcPr>
            <w:tcW w:w="709" w:type="dxa"/>
          </w:tcPr>
          <w:p w14:paraId="1B6C6C7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8A5AB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9310060019930</w:t>
            </w:r>
          </w:p>
        </w:tc>
        <w:tc>
          <w:tcPr>
            <w:tcW w:w="5528" w:type="dxa"/>
            <w:gridSpan w:val="2"/>
          </w:tcPr>
          <w:p w14:paraId="3BC6E28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Pr>
          <w:p w14:paraId="57ECB91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F85B11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0,295</w:t>
            </w:r>
          </w:p>
        </w:tc>
      </w:tr>
      <w:tr w:rsidR="00A177C9" w:rsidRPr="00A177C9" w14:paraId="69E2D65E" w14:textId="77777777" w:rsidTr="002E5877">
        <w:tc>
          <w:tcPr>
            <w:tcW w:w="709" w:type="dxa"/>
          </w:tcPr>
          <w:p w14:paraId="5619374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06A032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1411122201275</w:t>
            </w:r>
          </w:p>
        </w:tc>
        <w:tc>
          <w:tcPr>
            <w:tcW w:w="5528" w:type="dxa"/>
            <w:gridSpan w:val="2"/>
          </w:tcPr>
          <w:p w14:paraId="1E077B4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Blocuri de calcar (cotilet)</w:t>
            </w:r>
          </w:p>
        </w:tc>
        <w:tc>
          <w:tcPr>
            <w:tcW w:w="1134" w:type="dxa"/>
          </w:tcPr>
          <w:p w14:paraId="2012498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89AE8D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0,421</w:t>
            </w:r>
          </w:p>
        </w:tc>
      </w:tr>
      <w:tr w:rsidR="00A177C9" w:rsidRPr="00A177C9" w14:paraId="54E5A4A2" w14:textId="77777777" w:rsidTr="002E5877">
        <w:tc>
          <w:tcPr>
            <w:tcW w:w="709" w:type="dxa"/>
          </w:tcPr>
          <w:p w14:paraId="3E46CDC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D505DC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2624102101102</w:t>
            </w:r>
          </w:p>
        </w:tc>
        <w:tc>
          <w:tcPr>
            <w:tcW w:w="5528" w:type="dxa"/>
            <w:gridSpan w:val="2"/>
          </w:tcPr>
          <w:p w14:paraId="4F295329"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gata preparat pentru zidarie, var-ciment, M 50</w:t>
            </w:r>
          </w:p>
        </w:tc>
        <w:tc>
          <w:tcPr>
            <w:tcW w:w="1134" w:type="dxa"/>
          </w:tcPr>
          <w:p w14:paraId="7F681F8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588DD9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0,033</w:t>
            </w:r>
          </w:p>
        </w:tc>
      </w:tr>
      <w:tr w:rsidR="00A177C9" w:rsidRPr="00A177C9" w14:paraId="65B35E97" w14:textId="77777777" w:rsidTr="002E5877">
        <w:tc>
          <w:tcPr>
            <w:tcW w:w="709" w:type="dxa"/>
          </w:tcPr>
          <w:p w14:paraId="08E9B75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92A577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2664102101101</w:t>
            </w:r>
          </w:p>
        </w:tc>
        <w:tc>
          <w:tcPr>
            <w:tcW w:w="5528" w:type="dxa"/>
            <w:gridSpan w:val="2"/>
          </w:tcPr>
          <w:p w14:paraId="3869930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Mortar gata preparat pentru zidarie, var-ciment, M 25</w:t>
            </w:r>
          </w:p>
        </w:tc>
        <w:tc>
          <w:tcPr>
            <w:tcW w:w="1134" w:type="dxa"/>
          </w:tcPr>
          <w:p w14:paraId="453A022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5D717C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0,047</w:t>
            </w:r>
          </w:p>
        </w:tc>
      </w:tr>
      <w:tr w:rsidR="00A177C9" w:rsidRPr="00A177C9" w14:paraId="61BCE209" w14:textId="77777777" w:rsidTr="002E5877">
        <w:tc>
          <w:tcPr>
            <w:tcW w:w="709" w:type="dxa"/>
          </w:tcPr>
          <w:p w14:paraId="2D40C2F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883433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2010102918804</w:t>
            </w:r>
          </w:p>
        </w:tc>
        <w:tc>
          <w:tcPr>
            <w:tcW w:w="5528" w:type="dxa"/>
            <w:gridSpan w:val="2"/>
          </w:tcPr>
          <w:p w14:paraId="4EB72A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Cherestea, rasin., calitatea IV</w:t>
            </w:r>
          </w:p>
        </w:tc>
        <w:tc>
          <w:tcPr>
            <w:tcW w:w="1134" w:type="dxa"/>
          </w:tcPr>
          <w:p w14:paraId="63EC9B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071F95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3B008D12" w14:textId="77777777" w:rsidTr="002E5877">
        <w:tc>
          <w:tcPr>
            <w:tcW w:w="709" w:type="dxa"/>
          </w:tcPr>
          <w:p w14:paraId="2638603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BCFFBD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2922140007000</w:t>
            </w:r>
          </w:p>
        </w:tc>
        <w:tc>
          <w:tcPr>
            <w:tcW w:w="5528" w:type="dxa"/>
            <w:gridSpan w:val="2"/>
          </w:tcPr>
          <w:p w14:paraId="54FE3D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Macara </w:t>
            </w:r>
          </w:p>
        </w:tc>
        <w:tc>
          <w:tcPr>
            <w:tcW w:w="1134" w:type="dxa"/>
          </w:tcPr>
          <w:p w14:paraId="389C80D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7080DA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0,173</w:t>
            </w:r>
          </w:p>
        </w:tc>
      </w:tr>
      <w:tr w:rsidR="00A177C9" w:rsidRPr="00A177C9" w14:paraId="5E324D05" w14:textId="77777777" w:rsidTr="002E5877">
        <w:tc>
          <w:tcPr>
            <w:tcW w:w="709" w:type="dxa"/>
          </w:tcPr>
          <w:p w14:paraId="1F30B75E"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18</w:t>
            </w:r>
          </w:p>
        </w:tc>
        <w:tc>
          <w:tcPr>
            <w:tcW w:w="1276" w:type="dxa"/>
            <w:gridSpan w:val="2"/>
          </w:tcPr>
          <w:p w14:paraId="2AF7641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CG36A</w:t>
            </w:r>
          </w:p>
          <w:p w14:paraId="6FC7C97A"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E894893"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Pardoseli din placi laminat montale pe uscat cu pozarea stratului sintetic pe suport existent, inclusiv plintele de lemn si curatarea, in incaperii mai mare de 16 mp </w:t>
            </w:r>
            <w:r w:rsidRPr="00A177C9">
              <w:rPr>
                <w:rFonts w:ascii="Times New Roman CYR" w:eastAsia="SimSun" w:hAnsi="Times New Roman CYR"/>
                <w:noProof w:val="0"/>
                <w:sz w:val="16"/>
                <w:lang w:val="en-US" w:eastAsia="ru-RU"/>
              </w:rPr>
              <w:t xml:space="preserve"> </w:t>
            </w:r>
          </w:p>
          <w:p w14:paraId="53B227F6"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74B3EC2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lastRenderedPageBreak/>
              <w:t>m2</w:t>
            </w:r>
          </w:p>
        </w:tc>
        <w:tc>
          <w:tcPr>
            <w:tcW w:w="1134" w:type="dxa"/>
            <w:vAlign w:val="center"/>
          </w:tcPr>
          <w:p w14:paraId="35782BB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78,800</w:t>
            </w:r>
          </w:p>
        </w:tc>
      </w:tr>
      <w:tr w:rsidR="00A177C9" w:rsidRPr="00A177C9" w14:paraId="4EF5CA57" w14:textId="77777777" w:rsidTr="002E5877">
        <w:tc>
          <w:tcPr>
            <w:tcW w:w="709" w:type="dxa"/>
          </w:tcPr>
          <w:p w14:paraId="4AC1997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0299CF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57765ED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7320DB5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E8B3ED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90,620</w:t>
            </w:r>
          </w:p>
        </w:tc>
      </w:tr>
      <w:tr w:rsidR="00A177C9" w:rsidRPr="00A177C9" w14:paraId="3FAAD70C" w14:textId="77777777" w:rsidTr="002E5877">
        <w:tc>
          <w:tcPr>
            <w:tcW w:w="709" w:type="dxa"/>
          </w:tcPr>
          <w:p w14:paraId="4660537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86E7FE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422D96F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6A043CB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F9B30C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11,820</w:t>
            </w:r>
          </w:p>
        </w:tc>
      </w:tr>
      <w:tr w:rsidR="00A177C9" w:rsidRPr="00A177C9" w14:paraId="57525928" w14:textId="77777777" w:rsidTr="002E5877">
        <w:tc>
          <w:tcPr>
            <w:tcW w:w="709" w:type="dxa"/>
          </w:tcPr>
          <w:p w14:paraId="1808CD4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4B75E6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2670112204051</w:t>
            </w:r>
          </w:p>
        </w:tc>
        <w:tc>
          <w:tcPr>
            <w:tcW w:w="5528" w:type="dxa"/>
            <w:gridSpan w:val="2"/>
          </w:tcPr>
          <w:p w14:paraId="29AC7D5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Placi din laminat</w:t>
            </w:r>
          </w:p>
        </w:tc>
        <w:tc>
          <w:tcPr>
            <w:tcW w:w="1134" w:type="dxa"/>
          </w:tcPr>
          <w:p w14:paraId="59504A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83D00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83,567</w:t>
            </w:r>
          </w:p>
        </w:tc>
      </w:tr>
      <w:tr w:rsidR="00A177C9" w:rsidRPr="00A177C9" w14:paraId="587D6999" w14:textId="77777777" w:rsidTr="002E5877">
        <w:tc>
          <w:tcPr>
            <w:tcW w:w="709" w:type="dxa"/>
          </w:tcPr>
          <w:p w14:paraId="0D332F2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FA5641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1111000100048</w:t>
            </w:r>
          </w:p>
        </w:tc>
        <w:tc>
          <w:tcPr>
            <w:tcW w:w="5528" w:type="dxa"/>
            <w:gridSpan w:val="2"/>
          </w:tcPr>
          <w:p w14:paraId="06FD3CD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Strat sintetic</w:t>
            </w:r>
          </w:p>
        </w:tc>
        <w:tc>
          <w:tcPr>
            <w:tcW w:w="1134" w:type="dxa"/>
          </w:tcPr>
          <w:p w14:paraId="3C13DB6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60D4A2F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83,567</w:t>
            </w:r>
          </w:p>
        </w:tc>
      </w:tr>
      <w:tr w:rsidR="00A177C9" w:rsidRPr="00A177C9" w14:paraId="349904A5" w14:textId="77777777" w:rsidTr="002E5877">
        <w:tc>
          <w:tcPr>
            <w:tcW w:w="709" w:type="dxa"/>
          </w:tcPr>
          <w:p w14:paraId="5E48FA6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0BC44B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20301229467661</w:t>
            </w:r>
          </w:p>
        </w:tc>
        <w:tc>
          <w:tcPr>
            <w:tcW w:w="5528" w:type="dxa"/>
            <w:gridSpan w:val="2"/>
          </w:tcPr>
          <w:p w14:paraId="41A543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Plinte din plastic</w:t>
            </w:r>
          </w:p>
        </w:tc>
        <w:tc>
          <w:tcPr>
            <w:tcW w:w="1134" w:type="dxa"/>
          </w:tcPr>
          <w:p w14:paraId="7C10CF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2BFA18E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71,629</w:t>
            </w:r>
          </w:p>
        </w:tc>
      </w:tr>
      <w:tr w:rsidR="00A177C9" w:rsidRPr="00A177C9" w14:paraId="353139CD" w14:textId="77777777" w:rsidTr="002E5877">
        <w:tc>
          <w:tcPr>
            <w:tcW w:w="709" w:type="dxa"/>
          </w:tcPr>
          <w:p w14:paraId="6D53FB6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9E10AA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5963110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4890D0E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76ABBAF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2,364</w:t>
            </w:r>
          </w:p>
        </w:tc>
      </w:tr>
      <w:tr w:rsidR="00A177C9" w:rsidRPr="00A177C9" w14:paraId="28F5F92C" w14:textId="77777777" w:rsidTr="002E5877">
        <w:tc>
          <w:tcPr>
            <w:tcW w:w="709" w:type="dxa"/>
          </w:tcPr>
          <w:p w14:paraId="3C8348D0"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19</w:t>
            </w:r>
          </w:p>
        </w:tc>
        <w:tc>
          <w:tcPr>
            <w:tcW w:w="1276" w:type="dxa"/>
            <w:gridSpan w:val="2"/>
          </w:tcPr>
          <w:p w14:paraId="138D1727"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CF17C</w:t>
            </w:r>
          </w:p>
          <w:p w14:paraId="26BDE080"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D5A6437"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Diverse lucrari - strat de impaslitura din fibra de sticla aplicat pe suprafata elementelor prefabricate din b.c.a. lipit cu aracet, inclusiv stratul de amorsaj</w:t>
            </w:r>
            <w:r w:rsidRPr="00A177C9">
              <w:rPr>
                <w:rFonts w:ascii="Times New Roman CYR" w:eastAsia="SimSun" w:hAnsi="Times New Roman CYR"/>
                <w:noProof w:val="0"/>
                <w:sz w:val="16"/>
                <w:lang w:val="en-US" w:eastAsia="ru-RU"/>
              </w:rPr>
              <w:t xml:space="preserve"> </w:t>
            </w:r>
          </w:p>
          <w:p w14:paraId="6FC38A63"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BA0F432"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28C5024C"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140,000</w:t>
            </w:r>
          </w:p>
        </w:tc>
      </w:tr>
      <w:tr w:rsidR="00A177C9" w:rsidRPr="00A177C9" w14:paraId="4687A5C5" w14:textId="77777777" w:rsidTr="002E5877">
        <w:tc>
          <w:tcPr>
            <w:tcW w:w="709" w:type="dxa"/>
          </w:tcPr>
          <w:p w14:paraId="7F64E57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CC440A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6FF11D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1005F21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F2481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28,000</w:t>
            </w:r>
          </w:p>
        </w:tc>
      </w:tr>
      <w:tr w:rsidR="00A177C9" w:rsidRPr="00A177C9" w14:paraId="3705CAFC" w14:textId="77777777" w:rsidTr="002E5877">
        <w:tc>
          <w:tcPr>
            <w:tcW w:w="709" w:type="dxa"/>
          </w:tcPr>
          <w:p w14:paraId="5CEF53D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470B18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2614122601913</w:t>
            </w:r>
          </w:p>
        </w:tc>
        <w:tc>
          <w:tcPr>
            <w:tcW w:w="5528" w:type="dxa"/>
            <w:gridSpan w:val="2"/>
          </w:tcPr>
          <w:p w14:paraId="52567D8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Impaslitura din fibra de sticla tip 160gr/m2</w:t>
            </w:r>
          </w:p>
        </w:tc>
        <w:tc>
          <w:tcPr>
            <w:tcW w:w="1134" w:type="dxa"/>
          </w:tcPr>
          <w:p w14:paraId="5B1976F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AF57E9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154,000</w:t>
            </w:r>
          </w:p>
        </w:tc>
      </w:tr>
      <w:tr w:rsidR="00A177C9" w:rsidRPr="00A177C9" w14:paraId="4ABB6762" w14:textId="77777777" w:rsidTr="002E5877">
        <w:tc>
          <w:tcPr>
            <w:tcW w:w="709" w:type="dxa"/>
          </w:tcPr>
          <w:p w14:paraId="7448E98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C32F06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2462106110132</w:t>
            </w:r>
          </w:p>
        </w:tc>
        <w:tc>
          <w:tcPr>
            <w:tcW w:w="5528" w:type="dxa"/>
            <w:gridSpan w:val="2"/>
          </w:tcPr>
          <w:p w14:paraId="393D60A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Aracet CPMB</w:t>
            </w:r>
          </w:p>
        </w:tc>
        <w:tc>
          <w:tcPr>
            <w:tcW w:w="1134" w:type="dxa"/>
          </w:tcPr>
          <w:p w14:paraId="02B2D51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1A4CF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21,000</w:t>
            </w:r>
          </w:p>
        </w:tc>
      </w:tr>
      <w:tr w:rsidR="00A177C9" w:rsidRPr="00A177C9" w14:paraId="5B7BFA65" w14:textId="77777777" w:rsidTr="002E5877">
        <w:tc>
          <w:tcPr>
            <w:tcW w:w="709" w:type="dxa"/>
          </w:tcPr>
          <w:p w14:paraId="127A018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D9A6E1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587E497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7FD51D4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2DD18F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0,042</w:t>
            </w:r>
          </w:p>
        </w:tc>
      </w:tr>
      <w:tr w:rsidR="00A177C9" w:rsidRPr="00A177C9" w14:paraId="17F5B5D2" w14:textId="77777777" w:rsidTr="002E5877">
        <w:tc>
          <w:tcPr>
            <w:tcW w:w="709" w:type="dxa"/>
          </w:tcPr>
          <w:p w14:paraId="3E41D20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20</w:t>
            </w:r>
          </w:p>
        </w:tc>
        <w:tc>
          <w:tcPr>
            <w:tcW w:w="1276" w:type="dxa"/>
            <w:gridSpan w:val="2"/>
          </w:tcPr>
          <w:p w14:paraId="7E2422F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CF50B</w:t>
            </w:r>
          </w:p>
          <w:p w14:paraId="4B5F8E84"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2BEB3DCA"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Tencuieli interioare de 5 mm grosime, executate manual, cu amestec uscat pe baza de ipsos, la pereti si pereti despartitori, preparare manuala a mortarului. </w:t>
            </w:r>
            <w:r w:rsidRPr="00A177C9">
              <w:rPr>
                <w:rFonts w:eastAsia="SimSun"/>
                <w:noProof w:val="0"/>
                <w:lang w:val="ru-RU" w:eastAsia="ru-RU"/>
              </w:rPr>
              <w:t>(Tencuiala decorativa Coroed , norma 3 kg/m2)</w:t>
            </w:r>
            <w:r w:rsidRPr="00A177C9">
              <w:rPr>
                <w:rFonts w:ascii="Times New Roman CYR" w:eastAsia="SimSun" w:hAnsi="Times New Roman CYR"/>
                <w:noProof w:val="0"/>
                <w:sz w:val="16"/>
                <w:lang w:val="ru-RU" w:eastAsia="ru-RU"/>
              </w:rPr>
              <w:t xml:space="preserve"> </w:t>
            </w:r>
          </w:p>
          <w:p w14:paraId="7AAE2E12"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072A518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D85FADC"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140,000</w:t>
            </w:r>
          </w:p>
        </w:tc>
      </w:tr>
      <w:tr w:rsidR="00A177C9" w:rsidRPr="00A177C9" w14:paraId="6EB65B83" w14:textId="77777777" w:rsidTr="002E5877">
        <w:tc>
          <w:tcPr>
            <w:tcW w:w="709" w:type="dxa"/>
          </w:tcPr>
          <w:p w14:paraId="484D025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D5FC7A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7122050013442</w:t>
            </w:r>
          </w:p>
        </w:tc>
        <w:tc>
          <w:tcPr>
            <w:tcW w:w="5528" w:type="dxa"/>
            <w:gridSpan w:val="2"/>
          </w:tcPr>
          <w:p w14:paraId="6E7A474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Tencuitor</w:t>
            </w:r>
          </w:p>
        </w:tc>
        <w:tc>
          <w:tcPr>
            <w:tcW w:w="1134" w:type="dxa"/>
          </w:tcPr>
          <w:p w14:paraId="640D35D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9D6C0F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170,800</w:t>
            </w:r>
          </w:p>
        </w:tc>
      </w:tr>
      <w:tr w:rsidR="00A177C9" w:rsidRPr="00A177C9" w14:paraId="118BAA6D" w14:textId="77777777" w:rsidTr="002E5877">
        <w:tc>
          <w:tcPr>
            <w:tcW w:w="709" w:type="dxa"/>
          </w:tcPr>
          <w:p w14:paraId="64E193D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CF29F6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2653102100831</w:t>
            </w:r>
          </w:p>
        </w:tc>
        <w:tc>
          <w:tcPr>
            <w:tcW w:w="5528" w:type="dxa"/>
            <w:gridSpan w:val="2"/>
          </w:tcPr>
          <w:p w14:paraId="42DA715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Tencuiala decorativa Coroed</w:t>
            </w:r>
          </w:p>
        </w:tc>
        <w:tc>
          <w:tcPr>
            <w:tcW w:w="1134" w:type="dxa"/>
          </w:tcPr>
          <w:p w14:paraId="513AC33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565EE5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420,000</w:t>
            </w:r>
          </w:p>
        </w:tc>
      </w:tr>
      <w:tr w:rsidR="00A177C9" w:rsidRPr="00A177C9" w14:paraId="05FCD204" w14:textId="77777777" w:rsidTr="002E5877">
        <w:tc>
          <w:tcPr>
            <w:tcW w:w="709" w:type="dxa"/>
          </w:tcPr>
          <w:p w14:paraId="3615C35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BF456E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67B66B0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5C35C6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1602D6F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0,560</w:t>
            </w:r>
          </w:p>
        </w:tc>
      </w:tr>
      <w:tr w:rsidR="00A177C9" w:rsidRPr="00A177C9" w14:paraId="075C6DAB" w14:textId="77777777" w:rsidTr="002E5877">
        <w:tc>
          <w:tcPr>
            <w:tcW w:w="709" w:type="dxa"/>
          </w:tcPr>
          <w:p w14:paraId="4F119D9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1D7CE9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7F1E940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532100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341AE8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11,060</w:t>
            </w:r>
          </w:p>
        </w:tc>
      </w:tr>
      <w:tr w:rsidR="00A177C9" w:rsidRPr="00A177C9" w14:paraId="2F89E3CE" w14:textId="77777777" w:rsidTr="002E5877">
        <w:tc>
          <w:tcPr>
            <w:tcW w:w="709" w:type="dxa"/>
          </w:tcPr>
          <w:p w14:paraId="7FE7FD8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1F61E0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2952240004021</w:t>
            </w:r>
          </w:p>
        </w:tc>
        <w:tc>
          <w:tcPr>
            <w:tcW w:w="5528" w:type="dxa"/>
            <w:gridSpan w:val="2"/>
          </w:tcPr>
          <w:p w14:paraId="59EAC14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Mixer electric</w:t>
            </w:r>
          </w:p>
        </w:tc>
        <w:tc>
          <w:tcPr>
            <w:tcW w:w="1134" w:type="dxa"/>
          </w:tcPr>
          <w:p w14:paraId="1E06306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E7C3F0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2,240</w:t>
            </w:r>
          </w:p>
        </w:tc>
      </w:tr>
      <w:tr w:rsidR="00A177C9" w:rsidRPr="00A177C9" w14:paraId="0C94B31A" w14:textId="77777777" w:rsidTr="002E5877">
        <w:tc>
          <w:tcPr>
            <w:tcW w:w="709" w:type="dxa"/>
          </w:tcPr>
          <w:p w14:paraId="57F5129A"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21</w:t>
            </w:r>
          </w:p>
        </w:tc>
        <w:tc>
          <w:tcPr>
            <w:tcW w:w="1276" w:type="dxa"/>
            <w:gridSpan w:val="2"/>
          </w:tcPr>
          <w:p w14:paraId="6FD783B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CI11A</w:t>
            </w:r>
          </w:p>
          <w:p w14:paraId="39E43721"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0323C362"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Placaje din klinker, fixate cu  mortar de ciment M 100-T cu adaos de var de 3 cm grosime, rostuite cu mortar de ciment alb si praf de marmura, respectiv travertin, pentru dimensiuni ale placilor pina la 0,2 mp/buc inclusiv</w:t>
            </w:r>
            <w:r w:rsidRPr="00A177C9">
              <w:rPr>
                <w:rFonts w:ascii="Times New Roman CYR" w:eastAsia="SimSun" w:hAnsi="Times New Roman CYR"/>
                <w:noProof w:val="0"/>
                <w:sz w:val="16"/>
                <w:lang w:val="en-US" w:eastAsia="ru-RU"/>
              </w:rPr>
              <w:t xml:space="preserve"> </w:t>
            </w:r>
          </w:p>
          <w:p w14:paraId="0E0B4AA4"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23B265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23B6B6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19,440</w:t>
            </w:r>
          </w:p>
        </w:tc>
      </w:tr>
      <w:tr w:rsidR="00A177C9" w:rsidRPr="00A177C9" w14:paraId="2E7D74E7" w14:textId="77777777" w:rsidTr="002E5877">
        <w:tc>
          <w:tcPr>
            <w:tcW w:w="709" w:type="dxa"/>
          </w:tcPr>
          <w:p w14:paraId="3FA7AE0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ECB5A1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7A4C1C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54F2A1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B23FB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15,552</w:t>
            </w:r>
          </w:p>
        </w:tc>
      </w:tr>
      <w:tr w:rsidR="00A177C9" w:rsidRPr="00A177C9" w14:paraId="272FF1EC" w14:textId="77777777" w:rsidTr="002E5877">
        <w:tc>
          <w:tcPr>
            <w:tcW w:w="709" w:type="dxa"/>
          </w:tcPr>
          <w:p w14:paraId="1DFA837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E92DD0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7122030012940</w:t>
            </w:r>
          </w:p>
        </w:tc>
        <w:tc>
          <w:tcPr>
            <w:tcW w:w="5528" w:type="dxa"/>
            <w:gridSpan w:val="2"/>
          </w:tcPr>
          <w:p w14:paraId="53370D9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Pietrar</w:t>
            </w:r>
          </w:p>
        </w:tc>
        <w:tc>
          <w:tcPr>
            <w:tcW w:w="1134" w:type="dxa"/>
          </w:tcPr>
          <w:p w14:paraId="021254B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447F2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116,640</w:t>
            </w:r>
          </w:p>
        </w:tc>
      </w:tr>
      <w:tr w:rsidR="00A177C9" w:rsidRPr="00A177C9" w14:paraId="2AED3E14" w14:textId="77777777" w:rsidTr="002E5877">
        <w:tc>
          <w:tcPr>
            <w:tcW w:w="709" w:type="dxa"/>
          </w:tcPr>
          <w:p w14:paraId="7560C32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C2B6F8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26641021020026</w:t>
            </w:r>
          </w:p>
        </w:tc>
        <w:tc>
          <w:tcPr>
            <w:tcW w:w="5528" w:type="dxa"/>
            <w:gridSpan w:val="2"/>
          </w:tcPr>
          <w:p w14:paraId="49628F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Mortar ciment-var 100-T</w:t>
            </w:r>
          </w:p>
        </w:tc>
        <w:tc>
          <w:tcPr>
            <w:tcW w:w="1134" w:type="dxa"/>
          </w:tcPr>
          <w:p w14:paraId="6525D6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7A25D9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0,687</w:t>
            </w:r>
          </w:p>
        </w:tc>
      </w:tr>
      <w:tr w:rsidR="00A177C9" w:rsidRPr="00A177C9" w14:paraId="1864F90C" w14:textId="77777777" w:rsidTr="002E5877">
        <w:tc>
          <w:tcPr>
            <w:tcW w:w="709" w:type="dxa"/>
          </w:tcPr>
          <w:p w14:paraId="6A733F0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24617D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26611128008000</w:t>
            </w:r>
          </w:p>
        </w:tc>
        <w:tc>
          <w:tcPr>
            <w:tcW w:w="5528" w:type="dxa"/>
            <w:gridSpan w:val="2"/>
          </w:tcPr>
          <w:p w14:paraId="360D1ED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Placi klinker</w:t>
            </w:r>
          </w:p>
        </w:tc>
        <w:tc>
          <w:tcPr>
            <w:tcW w:w="1134" w:type="dxa"/>
          </w:tcPr>
          <w:p w14:paraId="3066185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57C0BE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20,027</w:t>
            </w:r>
          </w:p>
        </w:tc>
      </w:tr>
      <w:tr w:rsidR="00A177C9" w:rsidRPr="00A177C9" w14:paraId="5C9BEF76" w14:textId="77777777" w:rsidTr="002E5877">
        <w:tc>
          <w:tcPr>
            <w:tcW w:w="709" w:type="dxa"/>
          </w:tcPr>
          <w:p w14:paraId="74B2FFC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20B348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52EB2AE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22DAF16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446B1F4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0,393</w:t>
            </w:r>
          </w:p>
        </w:tc>
      </w:tr>
      <w:tr w:rsidR="00A177C9" w:rsidRPr="00A177C9" w14:paraId="6D5F9899" w14:textId="77777777" w:rsidTr="002E5877">
        <w:tc>
          <w:tcPr>
            <w:tcW w:w="709" w:type="dxa"/>
          </w:tcPr>
          <w:p w14:paraId="653E67B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61CEBB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2551447335247</w:t>
            </w:r>
          </w:p>
        </w:tc>
        <w:tc>
          <w:tcPr>
            <w:tcW w:w="5528" w:type="dxa"/>
            <w:gridSpan w:val="2"/>
          </w:tcPr>
          <w:p w14:paraId="3E8C5D7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Praf de frecat</w:t>
            </w:r>
          </w:p>
        </w:tc>
        <w:tc>
          <w:tcPr>
            <w:tcW w:w="1134" w:type="dxa"/>
          </w:tcPr>
          <w:p w14:paraId="29EB8E9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CC99B8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7,461</w:t>
            </w:r>
          </w:p>
        </w:tc>
      </w:tr>
      <w:tr w:rsidR="00A177C9" w:rsidRPr="00A177C9" w14:paraId="4F86DDA5" w14:textId="77777777" w:rsidTr="002E5877">
        <w:tc>
          <w:tcPr>
            <w:tcW w:w="709" w:type="dxa"/>
          </w:tcPr>
          <w:p w14:paraId="076E25A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7A6A20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2952270003817</w:t>
            </w:r>
          </w:p>
        </w:tc>
        <w:tc>
          <w:tcPr>
            <w:tcW w:w="5528" w:type="dxa"/>
            <w:gridSpan w:val="2"/>
          </w:tcPr>
          <w:p w14:paraId="3EA2A8C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Malaxor  pentru mortar de 200 L actionat electric</w:t>
            </w:r>
          </w:p>
        </w:tc>
        <w:tc>
          <w:tcPr>
            <w:tcW w:w="1134" w:type="dxa"/>
          </w:tcPr>
          <w:p w14:paraId="0131CA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E1FA8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0,486</w:t>
            </w:r>
          </w:p>
        </w:tc>
      </w:tr>
      <w:tr w:rsidR="00A177C9" w:rsidRPr="00A177C9" w14:paraId="6A42C729" w14:textId="77777777" w:rsidTr="002E5877">
        <w:tc>
          <w:tcPr>
            <w:tcW w:w="709" w:type="dxa"/>
          </w:tcPr>
          <w:p w14:paraId="03F1D71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FD5402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630B1E3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3C92FC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DE0F5C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0,972</w:t>
            </w:r>
          </w:p>
        </w:tc>
      </w:tr>
      <w:tr w:rsidR="00A177C9" w:rsidRPr="00A177C9" w14:paraId="051EEA55" w14:textId="77777777" w:rsidTr="002E5877">
        <w:tc>
          <w:tcPr>
            <w:tcW w:w="709" w:type="dxa"/>
          </w:tcPr>
          <w:p w14:paraId="1EDF5C51"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22</w:t>
            </w:r>
          </w:p>
        </w:tc>
        <w:tc>
          <w:tcPr>
            <w:tcW w:w="1276" w:type="dxa"/>
            <w:gridSpan w:val="2"/>
          </w:tcPr>
          <w:p w14:paraId="79E562E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CN53A</w:t>
            </w:r>
          </w:p>
          <w:p w14:paraId="700FD25D"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2A063EA2"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 xml:space="preserve">Grunduirea suprafetelor interioare a peretilor </w:t>
            </w:r>
            <w:r w:rsidRPr="00A177C9">
              <w:rPr>
                <w:rFonts w:ascii="Times New Roman CYR" w:eastAsia="SimSun" w:hAnsi="Times New Roman CYR"/>
                <w:noProof w:val="0"/>
                <w:sz w:val="16"/>
                <w:lang w:val="ru-RU" w:eastAsia="ru-RU"/>
              </w:rPr>
              <w:t xml:space="preserve"> </w:t>
            </w:r>
          </w:p>
          <w:p w14:paraId="4C9DA8A3"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575B629C"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67E2DC0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140,000</w:t>
            </w:r>
          </w:p>
        </w:tc>
      </w:tr>
      <w:tr w:rsidR="00A177C9" w:rsidRPr="00A177C9" w14:paraId="6DBF9576" w14:textId="77777777" w:rsidTr="002E5877">
        <w:tc>
          <w:tcPr>
            <w:tcW w:w="709" w:type="dxa"/>
          </w:tcPr>
          <w:p w14:paraId="0E107BC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6A0E7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64B8A38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1A6708E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DCE487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4,200</w:t>
            </w:r>
          </w:p>
        </w:tc>
      </w:tr>
      <w:tr w:rsidR="00A177C9" w:rsidRPr="00A177C9" w14:paraId="3A29A8B8" w14:textId="77777777" w:rsidTr="002E5877">
        <w:tc>
          <w:tcPr>
            <w:tcW w:w="709" w:type="dxa"/>
          </w:tcPr>
          <w:p w14:paraId="69D5B69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6CAC04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2416586105303</w:t>
            </w:r>
          </w:p>
        </w:tc>
        <w:tc>
          <w:tcPr>
            <w:tcW w:w="5528" w:type="dxa"/>
            <w:gridSpan w:val="2"/>
          </w:tcPr>
          <w:p w14:paraId="6B3E720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Amorsa-grund Supraton Extra </w:t>
            </w:r>
          </w:p>
        </w:tc>
        <w:tc>
          <w:tcPr>
            <w:tcW w:w="1134" w:type="dxa"/>
          </w:tcPr>
          <w:p w14:paraId="55AA40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7F88B23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21,000</w:t>
            </w:r>
          </w:p>
        </w:tc>
      </w:tr>
      <w:tr w:rsidR="00A177C9" w:rsidRPr="00A177C9" w14:paraId="47ECC26A" w14:textId="77777777" w:rsidTr="002E5877">
        <w:tc>
          <w:tcPr>
            <w:tcW w:w="709" w:type="dxa"/>
          </w:tcPr>
          <w:p w14:paraId="6B3A724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C3F336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810741</w:t>
            </w:r>
          </w:p>
        </w:tc>
        <w:tc>
          <w:tcPr>
            <w:tcW w:w="5528" w:type="dxa"/>
            <w:gridSpan w:val="2"/>
          </w:tcPr>
          <w:p w14:paraId="5FA320E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Hirtie pentru slefuit uscata</w:t>
            </w:r>
          </w:p>
        </w:tc>
        <w:tc>
          <w:tcPr>
            <w:tcW w:w="1134" w:type="dxa"/>
          </w:tcPr>
          <w:p w14:paraId="1032F44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0DD1E2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7,000</w:t>
            </w:r>
          </w:p>
        </w:tc>
      </w:tr>
      <w:tr w:rsidR="00A177C9" w:rsidRPr="00A177C9" w14:paraId="7E3E2838" w14:textId="77777777" w:rsidTr="002E5877">
        <w:tc>
          <w:tcPr>
            <w:tcW w:w="709" w:type="dxa"/>
          </w:tcPr>
          <w:p w14:paraId="60EB4721"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23</w:t>
            </w:r>
          </w:p>
        </w:tc>
        <w:tc>
          <w:tcPr>
            <w:tcW w:w="1276" w:type="dxa"/>
            <w:gridSpan w:val="2"/>
          </w:tcPr>
          <w:p w14:paraId="3D14A909"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CN06A</w:t>
            </w:r>
          </w:p>
          <w:p w14:paraId="5CA59543"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75C00C2"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Vopsitorii interioare cu vopsea pe baza de copolimeri vinilici in emulsie apoasa,  aplicate in 2 straturi pe glet existent, executate manual la pereti </w:t>
            </w:r>
            <w:r w:rsidRPr="00A177C9">
              <w:rPr>
                <w:rFonts w:ascii="Times New Roman CYR" w:eastAsia="SimSun" w:hAnsi="Times New Roman CYR"/>
                <w:noProof w:val="0"/>
                <w:sz w:val="16"/>
                <w:lang w:val="en-US" w:eastAsia="ru-RU"/>
              </w:rPr>
              <w:t xml:space="preserve"> </w:t>
            </w:r>
          </w:p>
          <w:p w14:paraId="7F95EF0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5FF2C7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958C9B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140,000</w:t>
            </w:r>
          </w:p>
        </w:tc>
      </w:tr>
      <w:tr w:rsidR="00A177C9" w:rsidRPr="00A177C9" w14:paraId="1386C28F" w14:textId="77777777" w:rsidTr="002E5877">
        <w:tc>
          <w:tcPr>
            <w:tcW w:w="709" w:type="dxa"/>
          </w:tcPr>
          <w:p w14:paraId="3199F0E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9BB411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1FBD80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43F0CFF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867DC9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77,000</w:t>
            </w:r>
          </w:p>
        </w:tc>
      </w:tr>
      <w:tr w:rsidR="00A177C9" w:rsidRPr="00A177C9" w14:paraId="6B3DFB60" w14:textId="77777777" w:rsidTr="002E5877">
        <w:tc>
          <w:tcPr>
            <w:tcW w:w="709" w:type="dxa"/>
          </w:tcPr>
          <w:p w14:paraId="33E2ADC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A31B69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2430116103800</w:t>
            </w:r>
          </w:p>
        </w:tc>
        <w:tc>
          <w:tcPr>
            <w:tcW w:w="5528" w:type="dxa"/>
            <w:gridSpan w:val="2"/>
          </w:tcPr>
          <w:p w14:paraId="003665A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Vopsea  pe baza de copolimeri  vinilici </w:t>
            </w:r>
          </w:p>
        </w:tc>
        <w:tc>
          <w:tcPr>
            <w:tcW w:w="1134" w:type="dxa"/>
          </w:tcPr>
          <w:p w14:paraId="41E72E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5CEC2B1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56,000</w:t>
            </w:r>
          </w:p>
        </w:tc>
      </w:tr>
      <w:tr w:rsidR="00A177C9" w:rsidRPr="00A177C9" w14:paraId="63B5703A" w14:textId="77777777" w:rsidTr="002E5877">
        <w:tc>
          <w:tcPr>
            <w:tcW w:w="709" w:type="dxa"/>
          </w:tcPr>
          <w:p w14:paraId="43E192E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FCD79A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48C14F1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3B04FC0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9447E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8,400</w:t>
            </w:r>
          </w:p>
        </w:tc>
      </w:tr>
      <w:tr w:rsidR="00A177C9" w:rsidRPr="00A177C9" w14:paraId="499F1CBE" w14:textId="77777777" w:rsidTr="002E5877">
        <w:tc>
          <w:tcPr>
            <w:tcW w:w="709" w:type="dxa"/>
          </w:tcPr>
          <w:p w14:paraId="429F53B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55B438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2681126001472</w:t>
            </w:r>
          </w:p>
        </w:tc>
        <w:tc>
          <w:tcPr>
            <w:tcW w:w="5528" w:type="dxa"/>
            <w:gridSpan w:val="2"/>
          </w:tcPr>
          <w:p w14:paraId="4939BCA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Hirtie slefuita uscata 23x30 gr 6</w:t>
            </w:r>
          </w:p>
        </w:tc>
        <w:tc>
          <w:tcPr>
            <w:tcW w:w="1134" w:type="dxa"/>
          </w:tcPr>
          <w:p w14:paraId="47061D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509D9D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70,000</w:t>
            </w:r>
          </w:p>
        </w:tc>
      </w:tr>
      <w:tr w:rsidR="00A177C9" w:rsidRPr="00A177C9" w14:paraId="5FF8463E" w14:textId="77777777" w:rsidTr="002E5877">
        <w:tc>
          <w:tcPr>
            <w:tcW w:w="709" w:type="dxa"/>
          </w:tcPr>
          <w:p w14:paraId="781E8C1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6F27F1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1711317306661</w:t>
            </w:r>
          </w:p>
        </w:tc>
        <w:tc>
          <w:tcPr>
            <w:tcW w:w="5528" w:type="dxa"/>
            <w:gridSpan w:val="2"/>
          </w:tcPr>
          <w:p w14:paraId="600188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Bumbac de sters</w:t>
            </w:r>
          </w:p>
        </w:tc>
        <w:tc>
          <w:tcPr>
            <w:tcW w:w="1134" w:type="dxa"/>
          </w:tcPr>
          <w:p w14:paraId="35CFB1A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7BE01E5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7,000</w:t>
            </w:r>
          </w:p>
        </w:tc>
      </w:tr>
      <w:tr w:rsidR="00A177C9" w:rsidRPr="00A177C9" w14:paraId="541705EC" w14:textId="77777777" w:rsidTr="002E5877">
        <w:tc>
          <w:tcPr>
            <w:tcW w:w="709" w:type="dxa"/>
          </w:tcPr>
          <w:p w14:paraId="52ABAE8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F539AD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6567A7C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549C8B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14A68A5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0,280</w:t>
            </w:r>
          </w:p>
        </w:tc>
      </w:tr>
      <w:tr w:rsidR="00A177C9" w:rsidRPr="00A177C9" w14:paraId="59430716" w14:textId="77777777" w:rsidTr="002E5877">
        <w:tc>
          <w:tcPr>
            <w:tcW w:w="709" w:type="dxa"/>
          </w:tcPr>
          <w:p w14:paraId="124B1D6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24</w:t>
            </w:r>
          </w:p>
        </w:tc>
        <w:tc>
          <w:tcPr>
            <w:tcW w:w="1276" w:type="dxa"/>
            <w:gridSpan w:val="2"/>
          </w:tcPr>
          <w:p w14:paraId="66B3DD1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CK29F</w:t>
            </w:r>
          </w:p>
          <w:p w14:paraId="1D36CCE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A5F56D7"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Tavane suspendate din panouri prefabricate "Armstrong", inclusiv sistemul-grila</w:t>
            </w:r>
            <w:r w:rsidRPr="00A177C9">
              <w:rPr>
                <w:rFonts w:ascii="Times New Roman CYR" w:eastAsia="SimSun" w:hAnsi="Times New Roman CYR"/>
                <w:noProof w:val="0"/>
                <w:sz w:val="16"/>
                <w:lang w:val="en-US" w:eastAsia="ru-RU"/>
              </w:rPr>
              <w:t xml:space="preserve"> </w:t>
            </w:r>
          </w:p>
          <w:p w14:paraId="1693544B"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D15811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2D05F98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78,870</w:t>
            </w:r>
          </w:p>
        </w:tc>
      </w:tr>
      <w:tr w:rsidR="00A177C9" w:rsidRPr="00A177C9" w14:paraId="1236616B" w14:textId="77777777" w:rsidTr="002E5877">
        <w:tc>
          <w:tcPr>
            <w:tcW w:w="709" w:type="dxa"/>
          </w:tcPr>
          <w:p w14:paraId="7B73BCA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219D89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5497FF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663E97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A524BE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11,831</w:t>
            </w:r>
          </w:p>
        </w:tc>
      </w:tr>
      <w:tr w:rsidR="00A177C9" w:rsidRPr="00A177C9" w14:paraId="551F9157" w14:textId="77777777" w:rsidTr="002E5877">
        <w:tc>
          <w:tcPr>
            <w:tcW w:w="709" w:type="dxa"/>
          </w:tcPr>
          <w:p w14:paraId="4B43F57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92C23B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7D63866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6E2957C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319F0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161,684</w:t>
            </w:r>
          </w:p>
        </w:tc>
      </w:tr>
      <w:tr w:rsidR="00A177C9" w:rsidRPr="00A177C9" w14:paraId="202F23DF" w14:textId="77777777" w:rsidTr="002E5877">
        <w:tc>
          <w:tcPr>
            <w:tcW w:w="709" w:type="dxa"/>
          </w:tcPr>
          <w:p w14:paraId="371789C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D0D629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2874136313300</w:t>
            </w:r>
          </w:p>
        </w:tc>
        <w:tc>
          <w:tcPr>
            <w:tcW w:w="5528" w:type="dxa"/>
            <w:gridSpan w:val="2"/>
          </w:tcPr>
          <w:p w14:paraId="258C50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Diblu din metal</w:t>
            </w:r>
          </w:p>
        </w:tc>
        <w:tc>
          <w:tcPr>
            <w:tcW w:w="1134" w:type="dxa"/>
          </w:tcPr>
          <w:p w14:paraId="12EA3BC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3F0439E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315,480</w:t>
            </w:r>
          </w:p>
        </w:tc>
      </w:tr>
      <w:tr w:rsidR="00A177C9" w:rsidRPr="00A177C9" w14:paraId="4ED09B95" w14:textId="77777777" w:rsidTr="002E5877">
        <w:tc>
          <w:tcPr>
            <w:tcW w:w="709" w:type="dxa"/>
          </w:tcPr>
          <w:p w14:paraId="4B7FF5A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6FF169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2732103646151</w:t>
            </w:r>
          </w:p>
        </w:tc>
        <w:tc>
          <w:tcPr>
            <w:tcW w:w="5528" w:type="dxa"/>
            <w:gridSpan w:val="2"/>
          </w:tcPr>
          <w:p w14:paraId="0312E81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Panouri "Armstrong" cu sistem grila (aparenta sau ascunsa) pentru suspendarea panourilor prefabricate</w:t>
            </w:r>
          </w:p>
        </w:tc>
        <w:tc>
          <w:tcPr>
            <w:tcW w:w="1134" w:type="dxa"/>
          </w:tcPr>
          <w:p w14:paraId="075F760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43FCE0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82,814</w:t>
            </w:r>
          </w:p>
        </w:tc>
      </w:tr>
      <w:tr w:rsidR="00A177C9" w:rsidRPr="00A177C9" w14:paraId="26D1AEA6" w14:textId="77777777" w:rsidTr="002E5877">
        <w:tc>
          <w:tcPr>
            <w:tcW w:w="709" w:type="dxa"/>
          </w:tcPr>
          <w:p w14:paraId="33ED902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BBFE6A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4C00A79A"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502AA05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0E567BA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1,183</w:t>
            </w:r>
          </w:p>
        </w:tc>
      </w:tr>
      <w:tr w:rsidR="00A177C9" w:rsidRPr="00A177C9" w14:paraId="0ABCDDE7" w14:textId="77777777" w:rsidTr="002E5877">
        <w:tc>
          <w:tcPr>
            <w:tcW w:w="709" w:type="dxa"/>
          </w:tcPr>
          <w:p w14:paraId="5525E401"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25</w:t>
            </w:r>
          </w:p>
        </w:tc>
        <w:tc>
          <w:tcPr>
            <w:tcW w:w="1276" w:type="dxa"/>
            <w:gridSpan w:val="2"/>
          </w:tcPr>
          <w:p w14:paraId="29A8E21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08-03-594-2</w:t>
            </w:r>
          </w:p>
          <w:p w14:paraId="4EF568A3"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7BC137A"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Corp de iluminat cu lampi luminescente montat separat pe pivoti, Corp de iluminat LED 48w 6000-6500(rece)</w:t>
            </w:r>
            <w:r w:rsidRPr="00A177C9">
              <w:rPr>
                <w:rFonts w:ascii="Times New Roman CYR" w:eastAsia="SimSun" w:hAnsi="Times New Roman CYR"/>
                <w:noProof w:val="0"/>
                <w:sz w:val="16"/>
                <w:lang w:val="en-US" w:eastAsia="ru-RU"/>
              </w:rPr>
              <w:t xml:space="preserve"> </w:t>
            </w:r>
          </w:p>
          <w:p w14:paraId="4543F621"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5B461C6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100 buc</w:t>
            </w:r>
          </w:p>
        </w:tc>
        <w:tc>
          <w:tcPr>
            <w:tcW w:w="1134" w:type="dxa"/>
            <w:vAlign w:val="center"/>
          </w:tcPr>
          <w:p w14:paraId="2BBCF2D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0,080</w:t>
            </w:r>
          </w:p>
        </w:tc>
      </w:tr>
      <w:tr w:rsidR="00A177C9" w:rsidRPr="00A177C9" w14:paraId="363544F1" w14:textId="77777777" w:rsidTr="002E5877">
        <w:tc>
          <w:tcPr>
            <w:tcW w:w="709" w:type="dxa"/>
          </w:tcPr>
          <w:p w14:paraId="0A99987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17A29B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w:t>
            </w:r>
          </w:p>
        </w:tc>
        <w:tc>
          <w:tcPr>
            <w:tcW w:w="5528" w:type="dxa"/>
            <w:gridSpan w:val="2"/>
          </w:tcPr>
          <w:p w14:paraId="069F96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Pr>
          <w:p w14:paraId="334B02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FA41E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9,280</w:t>
            </w:r>
          </w:p>
        </w:tc>
      </w:tr>
      <w:tr w:rsidR="00A177C9" w:rsidRPr="00A177C9" w14:paraId="7E3690B2" w14:textId="77777777" w:rsidTr="002E5877">
        <w:tc>
          <w:tcPr>
            <w:tcW w:w="709" w:type="dxa"/>
          </w:tcPr>
          <w:p w14:paraId="34A2A81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F1772B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1111-9</w:t>
            </w:r>
          </w:p>
        </w:tc>
        <w:tc>
          <w:tcPr>
            <w:tcW w:w="5528" w:type="dxa"/>
            <w:gridSpan w:val="2"/>
          </w:tcPr>
          <w:p w14:paraId="2197BF3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Corp de iluminat LED 48w 6000-6500(rece)</w:t>
            </w:r>
          </w:p>
        </w:tc>
        <w:tc>
          <w:tcPr>
            <w:tcW w:w="1134" w:type="dxa"/>
          </w:tcPr>
          <w:p w14:paraId="558EEBA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6F2731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8,000</w:t>
            </w:r>
          </w:p>
        </w:tc>
      </w:tr>
      <w:tr w:rsidR="00A177C9" w:rsidRPr="00A177C9" w14:paraId="1713A237" w14:textId="77777777" w:rsidTr="002E5877">
        <w:tc>
          <w:tcPr>
            <w:tcW w:w="709" w:type="dxa"/>
          </w:tcPr>
          <w:p w14:paraId="0E59FE3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D7A601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1010219</w:t>
            </w:r>
          </w:p>
        </w:tc>
        <w:tc>
          <w:tcPr>
            <w:tcW w:w="5528" w:type="dxa"/>
            <w:gridSpan w:val="2"/>
          </w:tcPr>
          <w:p w14:paraId="4AC44F1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Lianti de ipsos "Г-3"</w:t>
            </w:r>
          </w:p>
        </w:tc>
        <w:tc>
          <w:tcPr>
            <w:tcW w:w="1134" w:type="dxa"/>
          </w:tcPr>
          <w:p w14:paraId="681AA97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w:t>
            </w:r>
          </w:p>
        </w:tc>
        <w:tc>
          <w:tcPr>
            <w:tcW w:w="1134" w:type="dxa"/>
          </w:tcPr>
          <w:p w14:paraId="61E486C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15968A28" w14:textId="77777777" w:rsidTr="002E5877">
        <w:tc>
          <w:tcPr>
            <w:tcW w:w="709" w:type="dxa"/>
          </w:tcPr>
          <w:p w14:paraId="6742DF9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B89566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5009113</w:t>
            </w:r>
          </w:p>
        </w:tc>
        <w:tc>
          <w:tcPr>
            <w:tcW w:w="5528" w:type="dxa"/>
            <w:gridSpan w:val="2"/>
          </w:tcPr>
          <w:p w14:paraId="2EC3F1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Prezoane</w:t>
            </w:r>
          </w:p>
        </w:tc>
        <w:tc>
          <w:tcPr>
            <w:tcW w:w="1134" w:type="dxa"/>
          </w:tcPr>
          <w:p w14:paraId="2E0DE36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5DACA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16,320</w:t>
            </w:r>
          </w:p>
        </w:tc>
      </w:tr>
      <w:tr w:rsidR="00A177C9" w:rsidRPr="00A177C9" w14:paraId="5EB04C9B" w14:textId="77777777" w:rsidTr="002E5877">
        <w:tc>
          <w:tcPr>
            <w:tcW w:w="709" w:type="dxa"/>
          </w:tcPr>
          <w:p w14:paraId="4B3EE03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62CAD5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5009129</w:t>
            </w:r>
          </w:p>
        </w:tc>
        <w:tc>
          <w:tcPr>
            <w:tcW w:w="5528" w:type="dxa"/>
            <w:gridSpan w:val="2"/>
          </w:tcPr>
          <w:p w14:paraId="3B01E89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Priza de tavan</w:t>
            </w:r>
          </w:p>
        </w:tc>
        <w:tc>
          <w:tcPr>
            <w:tcW w:w="1134" w:type="dxa"/>
          </w:tcPr>
          <w:p w14:paraId="534600B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100 buc</w:t>
            </w:r>
          </w:p>
        </w:tc>
        <w:tc>
          <w:tcPr>
            <w:tcW w:w="1134" w:type="dxa"/>
          </w:tcPr>
          <w:p w14:paraId="3F9553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0,163</w:t>
            </w:r>
          </w:p>
        </w:tc>
      </w:tr>
      <w:tr w:rsidR="00A177C9" w:rsidRPr="00A177C9" w14:paraId="7283045A" w14:textId="77777777" w:rsidTr="002E5877">
        <w:tc>
          <w:tcPr>
            <w:tcW w:w="709" w:type="dxa"/>
          </w:tcPr>
          <w:p w14:paraId="2C77B59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77F4A0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5009264</w:t>
            </w:r>
          </w:p>
        </w:tc>
        <w:tc>
          <w:tcPr>
            <w:tcW w:w="5528" w:type="dxa"/>
            <w:gridSpan w:val="2"/>
          </w:tcPr>
          <w:p w14:paraId="39481AB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Teava de policlorvinila</w:t>
            </w:r>
          </w:p>
        </w:tc>
        <w:tc>
          <w:tcPr>
            <w:tcW w:w="1134" w:type="dxa"/>
          </w:tcPr>
          <w:p w14:paraId="1E363B2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187D1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0,224</w:t>
            </w:r>
          </w:p>
        </w:tc>
      </w:tr>
      <w:tr w:rsidR="00A177C9" w:rsidRPr="00A177C9" w14:paraId="5740AD86" w14:textId="77777777" w:rsidTr="002E5877">
        <w:tc>
          <w:tcPr>
            <w:tcW w:w="709" w:type="dxa"/>
          </w:tcPr>
          <w:p w14:paraId="274AE73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F95AA0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21101</w:t>
            </w:r>
          </w:p>
        </w:tc>
        <w:tc>
          <w:tcPr>
            <w:tcW w:w="5528" w:type="dxa"/>
            <w:gridSpan w:val="2"/>
          </w:tcPr>
          <w:p w14:paraId="2BA9E34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pe sasiu auto, tonaj 6,3 t</w:t>
            </w:r>
          </w:p>
        </w:tc>
        <w:tc>
          <w:tcPr>
            <w:tcW w:w="1134" w:type="dxa"/>
          </w:tcPr>
          <w:p w14:paraId="2F8209D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AC15E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0,214</w:t>
            </w:r>
          </w:p>
        </w:tc>
      </w:tr>
      <w:tr w:rsidR="00A177C9" w:rsidRPr="00A177C9" w14:paraId="65889A45" w14:textId="77777777" w:rsidTr="002E5877">
        <w:tc>
          <w:tcPr>
            <w:tcW w:w="709" w:type="dxa"/>
          </w:tcPr>
          <w:p w14:paraId="674DC0F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CF1F63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30902</w:t>
            </w:r>
          </w:p>
        </w:tc>
        <w:tc>
          <w:tcPr>
            <w:tcW w:w="5528" w:type="dxa"/>
            <w:gridSpan w:val="2"/>
          </w:tcPr>
          <w:p w14:paraId="598068D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Ascensor hidraulic, capacitate de ridicare 10 m</w:t>
            </w:r>
          </w:p>
        </w:tc>
        <w:tc>
          <w:tcPr>
            <w:tcW w:w="1134" w:type="dxa"/>
          </w:tcPr>
          <w:p w14:paraId="2E41C7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C9184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3,392</w:t>
            </w:r>
          </w:p>
        </w:tc>
      </w:tr>
      <w:tr w:rsidR="00A177C9" w:rsidRPr="00A177C9" w14:paraId="003CD620" w14:textId="77777777" w:rsidTr="002E5877">
        <w:tc>
          <w:tcPr>
            <w:tcW w:w="709" w:type="dxa"/>
          </w:tcPr>
          <w:p w14:paraId="449346C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10FD20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400002</w:t>
            </w:r>
          </w:p>
        </w:tc>
        <w:tc>
          <w:tcPr>
            <w:tcW w:w="5528" w:type="dxa"/>
            <w:gridSpan w:val="2"/>
          </w:tcPr>
          <w:p w14:paraId="36F85EA9"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Automobile cu bord, tonaj pina la 8 t</w:t>
            </w:r>
          </w:p>
        </w:tc>
        <w:tc>
          <w:tcPr>
            <w:tcW w:w="1134" w:type="dxa"/>
          </w:tcPr>
          <w:p w14:paraId="71543B4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7721FD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0,214</w:t>
            </w:r>
          </w:p>
        </w:tc>
      </w:tr>
      <w:tr w:rsidR="00A177C9" w:rsidRPr="00A177C9" w14:paraId="30181A1D" w14:textId="77777777" w:rsidTr="002E5877">
        <w:tc>
          <w:tcPr>
            <w:tcW w:w="709" w:type="dxa"/>
          </w:tcPr>
          <w:p w14:paraId="38EF3AA1"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Pr>
          <w:p w14:paraId="4CA90463" w14:textId="77777777" w:rsidR="00A177C9" w:rsidRPr="00A177C9" w:rsidRDefault="00A177C9" w:rsidP="00A177C9">
            <w:pPr>
              <w:autoSpaceDE w:val="0"/>
              <w:autoSpaceDN w:val="0"/>
              <w:rPr>
                <w:rFonts w:eastAsia="SimSun"/>
                <w:noProof w:val="0"/>
                <w:sz w:val="8"/>
                <w:lang w:val="ru-RU" w:eastAsia="ru-RU"/>
              </w:rPr>
            </w:pPr>
          </w:p>
        </w:tc>
        <w:tc>
          <w:tcPr>
            <w:tcW w:w="5528" w:type="dxa"/>
            <w:gridSpan w:val="2"/>
          </w:tcPr>
          <w:p w14:paraId="0B1A2049" w14:textId="77777777" w:rsidR="00A177C9" w:rsidRPr="00A177C9" w:rsidRDefault="00A177C9" w:rsidP="00A177C9">
            <w:pPr>
              <w:autoSpaceDE w:val="0"/>
              <w:autoSpaceDN w:val="0"/>
              <w:rPr>
                <w:rFonts w:eastAsia="SimSun"/>
                <w:noProof w:val="0"/>
                <w:sz w:val="8"/>
                <w:lang w:val="en-US" w:eastAsia="ru-RU"/>
              </w:rPr>
            </w:pPr>
          </w:p>
          <w:p w14:paraId="04554D97" w14:textId="77777777" w:rsidR="00A177C9" w:rsidRPr="00A177C9" w:rsidRDefault="00A177C9" w:rsidP="00A177C9">
            <w:pPr>
              <w:autoSpaceDE w:val="0"/>
              <w:autoSpaceDN w:val="0"/>
              <w:rPr>
                <w:rFonts w:eastAsia="SimSun"/>
                <w:noProof w:val="0"/>
                <w:sz w:val="8"/>
                <w:lang w:val="en-US" w:eastAsia="ru-RU"/>
              </w:rPr>
            </w:pPr>
          </w:p>
          <w:p w14:paraId="578E4EC1" w14:textId="77777777" w:rsidR="00A177C9" w:rsidRPr="00A177C9" w:rsidRDefault="00A177C9" w:rsidP="00A177C9">
            <w:pPr>
              <w:autoSpaceDE w:val="0"/>
              <w:autoSpaceDN w:val="0"/>
              <w:rPr>
                <w:rFonts w:eastAsia="SimSun"/>
                <w:noProof w:val="0"/>
                <w:sz w:val="8"/>
                <w:lang w:val="en-US" w:eastAsia="ru-RU"/>
              </w:rPr>
            </w:pPr>
          </w:p>
        </w:tc>
        <w:tc>
          <w:tcPr>
            <w:tcW w:w="1134" w:type="dxa"/>
          </w:tcPr>
          <w:p w14:paraId="09702519" w14:textId="77777777" w:rsidR="00A177C9" w:rsidRPr="00A177C9" w:rsidRDefault="00A177C9" w:rsidP="00A177C9">
            <w:pPr>
              <w:autoSpaceDE w:val="0"/>
              <w:autoSpaceDN w:val="0"/>
              <w:rPr>
                <w:rFonts w:eastAsia="SimSun"/>
                <w:noProof w:val="0"/>
                <w:sz w:val="8"/>
                <w:lang w:val="ru-RU" w:eastAsia="ru-RU"/>
              </w:rPr>
            </w:pPr>
          </w:p>
        </w:tc>
        <w:tc>
          <w:tcPr>
            <w:tcW w:w="1134" w:type="dxa"/>
          </w:tcPr>
          <w:p w14:paraId="2E4BE189"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6FB04CD0" w14:textId="77777777" w:rsidTr="002E5877">
        <w:trPr>
          <w:trHeight w:val="160"/>
        </w:trPr>
        <w:tc>
          <w:tcPr>
            <w:tcW w:w="709" w:type="dxa"/>
          </w:tcPr>
          <w:p w14:paraId="27AEA01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Pr>
          <w:p w14:paraId="7140EFE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Pr>
          <w:p w14:paraId="6340E87B" w14:textId="77777777" w:rsidR="00A177C9" w:rsidRPr="00A177C9" w:rsidRDefault="00A177C9" w:rsidP="00A177C9">
            <w:pPr>
              <w:autoSpaceDE w:val="0"/>
              <w:autoSpaceDN w:val="0"/>
              <w:rPr>
                <w:rFonts w:eastAsia="SimSun"/>
                <w:noProof w:val="0"/>
                <w:sz w:val="20"/>
                <w:lang w:val="ru-RU" w:eastAsia="ru-RU"/>
              </w:rPr>
            </w:pPr>
          </w:p>
        </w:tc>
        <w:tc>
          <w:tcPr>
            <w:tcW w:w="4819" w:type="dxa"/>
          </w:tcPr>
          <w:p w14:paraId="4C2395EB" w14:textId="77777777" w:rsidR="00A177C9" w:rsidRPr="00A177C9" w:rsidRDefault="00A177C9" w:rsidP="00A177C9">
            <w:pPr>
              <w:autoSpaceDE w:val="0"/>
              <w:autoSpaceDN w:val="0"/>
              <w:rPr>
                <w:rFonts w:eastAsia="SimSun"/>
                <w:noProof w:val="0"/>
                <w:sz w:val="8"/>
                <w:lang w:val="ru-RU"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sz w:val="22"/>
                <w:lang w:val="ru-RU" w:eastAsia="ru-RU"/>
              </w:rPr>
              <w:t>Biroul 2</w:t>
            </w:r>
          </w:p>
        </w:tc>
        <w:tc>
          <w:tcPr>
            <w:tcW w:w="1134" w:type="dxa"/>
          </w:tcPr>
          <w:p w14:paraId="0C3B2D0B" w14:textId="77777777" w:rsidR="00A177C9" w:rsidRPr="00A177C9" w:rsidRDefault="00A177C9" w:rsidP="00A177C9">
            <w:pPr>
              <w:autoSpaceDE w:val="0"/>
              <w:autoSpaceDN w:val="0"/>
              <w:rPr>
                <w:rFonts w:eastAsia="SimSun"/>
                <w:noProof w:val="0"/>
                <w:sz w:val="20"/>
                <w:lang w:val="ru-RU" w:eastAsia="ru-RU"/>
              </w:rPr>
            </w:pPr>
            <w:r w:rsidRPr="00A177C9">
              <w:rPr>
                <w:rFonts w:eastAsia="SimSun"/>
                <w:b/>
                <w:noProof w:val="0"/>
                <w:lang w:val="ru-RU" w:eastAsia="ru-RU"/>
              </w:rPr>
              <w:t xml:space="preserve"> </w:t>
            </w:r>
            <w:r w:rsidRPr="00A177C9">
              <w:rPr>
                <w:rFonts w:eastAsia="SimSun"/>
                <w:b/>
                <w:noProof w:val="0"/>
                <w:lang w:val="en-US" w:eastAsia="ru-RU"/>
              </w:rPr>
              <w:t xml:space="preserve">           </w:t>
            </w:r>
          </w:p>
        </w:tc>
        <w:tc>
          <w:tcPr>
            <w:tcW w:w="1134" w:type="dxa"/>
          </w:tcPr>
          <w:p w14:paraId="553BBC36"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3016790A" w14:textId="77777777" w:rsidTr="002E5877">
        <w:tc>
          <w:tcPr>
            <w:tcW w:w="709" w:type="dxa"/>
          </w:tcPr>
          <w:p w14:paraId="597FC8AA"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lang w:val="ru-RU" w:eastAsia="ru-RU"/>
              </w:rPr>
              <w:t xml:space="preserve"> </w:t>
            </w:r>
          </w:p>
        </w:tc>
        <w:tc>
          <w:tcPr>
            <w:tcW w:w="1276" w:type="dxa"/>
            <w:gridSpan w:val="2"/>
          </w:tcPr>
          <w:p w14:paraId="1641FA67" w14:textId="77777777" w:rsidR="00A177C9" w:rsidRPr="00A177C9" w:rsidRDefault="00A177C9" w:rsidP="00A177C9">
            <w:pPr>
              <w:autoSpaceDE w:val="0"/>
              <w:autoSpaceDN w:val="0"/>
              <w:rPr>
                <w:rFonts w:eastAsia="SimSun"/>
                <w:noProof w:val="0"/>
                <w:sz w:val="20"/>
                <w:lang w:val="ru-RU" w:eastAsia="ru-RU"/>
              </w:rPr>
            </w:pPr>
          </w:p>
        </w:tc>
        <w:tc>
          <w:tcPr>
            <w:tcW w:w="5528" w:type="dxa"/>
            <w:gridSpan w:val="2"/>
          </w:tcPr>
          <w:p w14:paraId="7C2FF052"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3. Biroul 3</w:t>
            </w:r>
          </w:p>
          <w:p w14:paraId="56236EC0" w14:textId="77777777" w:rsidR="00A177C9" w:rsidRPr="00A177C9" w:rsidRDefault="00A177C9" w:rsidP="00A177C9">
            <w:pPr>
              <w:autoSpaceDE w:val="0"/>
              <w:autoSpaceDN w:val="0"/>
              <w:rPr>
                <w:rFonts w:eastAsia="SimSun"/>
                <w:noProof w:val="0"/>
                <w:sz w:val="20"/>
                <w:lang w:val="ru-RU" w:eastAsia="ru-RU"/>
              </w:rPr>
            </w:pPr>
          </w:p>
        </w:tc>
        <w:tc>
          <w:tcPr>
            <w:tcW w:w="1134" w:type="dxa"/>
          </w:tcPr>
          <w:p w14:paraId="285CAA6C" w14:textId="77777777" w:rsidR="00A177C9" w:rsidRPr="00A177C9" w:rsidRDefault="00A177C9" w:rsidP="00A177C9">
            <w:pPr>
              <w:autoSpaceDE w:val="0"/>
              <w:autoSpaceDN w:val="0"/>
              <w:rPr>
                <w:rFonts w:eastAsia="SimSun"/>
                <w:b/>
                <w:noProof w:val="0"/>
                <w:sz w:val="22"/>
                <w:lang w:val="ru-RU" w:eastAsia="ru-RU"/>
              </w:rPr>
            </w:pPr>
          </w:p>
        </w:tc>
        <w:tc>
          <w:tcPr>
            <w:tcW w:w="1134" w:type="dxa"/>
          </w:tcPr>
          <w:p w14:paraId="0602AF94"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2105A27B" w14:textId="77777777" w:rsidTr="002E5877">
        <w:tc>
          <w:tcPr>
            <w:tcW w:w="709" w:type="dxa"/>
          </w:tcPr>
          <w:p w14:paraId="692E37EB"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26</w:t>
            </w:r>
          </w:p>
        </w:tc>
        <w:tc>
          <w:tcPr>
            <w:tcW w:w="1276" w:type="dxa"/>
            <w:gridSpan w:val="2"/>
          </w:tcPr>
          <w:p w14:paraId="2D24108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RpCO56A</w:t>
            </w:r>
          </w:p>
          <w:p w14:paraId="5B9BFDC9"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0A63FEEF"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Demontari: timplarie din lemn (usi)</w:t>
            </w:r>
            <w:r w:rsidRPr="00A177C9">
              <w:rPr>
                <w:rFonts w:ascii="Times New Roman CYR" w:eastAsia="SimSun" w:hAnsi="Times New Roman CYR"/>
                <w:noProof w:val="0"/>
                <w:sz w:val="16"/>
                <w:lang w:val="en-US" w:eastAsia="ru-RU"/>
              </w:rPr>
              <w:t xml:space="preserve"> </w:t>
            </w:r>
          </w:p>
          <w:p w14:paraId="3937D46B"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DDCCC3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0A921393"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2,340</w:t>
            </w:r>
          </w:p>
        </w:tc>
      </w:tr>
      <w:tr w:rsidR="00A177C9" w:rsidRPr="00A177C9" w14:paraId="3ABDF8A8" w14:textId="77777777" w:rsidTr="002E5877">
        <w:tc>
          <w:tcPr>
            <w:tcW w:w="709" w:type="dxa"/>
          </w:tcPr>
          <w:p w14:paraId="7037055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9D612A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7496AEB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53B899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BDA8F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0,491</w:t>
            </w:r>
          </w:p>
        </w:tc>
      </w:tr>
      <w:tr w:rsidR="00A177C9" w:rsidRPr="00A177C9" w14:paraId="5A00E496" w14:textId="77777777" w:rsidTr="002E5877">
        <w:tc>
          <w:tcPr>
            <w:tcW w:w="709" w:type="dxa"/>
          </w:tcPr>
          <w:p w14:paraId="24F922C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4B79BF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12E6EF4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4076588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72DFAF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0,491</w:t>
            </w:r>
          </w:p>
        </w:tc>
      </w:tr>
      <w:tr w:rsidR="00A177C9" w:rsidRPr="00A177C9" w14:paraId="5DF3A500" w14:textId="77777777" w:rsidTr="002E5877">
        <w:tc>
          <w:tcPr>
            <w:tcW w:w="709" w:type="dxa"/>
          </w:tcPr>
          <w:p w14:paraId="6F4E440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27</w:t>
            </w:r>
          </w:p>
        </w:tc>
        <w:tc>
          <w:tcPr>
            <w:tcW w:w="1276" w:type="dxa"/>
            <w:gridSpan w:val="2"/>
          </w:tcPr>
          <w:p w14:paraId="2895A6B4"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RpCK41C</w:t>
            </w:r>
          </w:p>
          <w:p w14:paraId="10290429"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0915849"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Desfacerea pardoselilor din covor din PVC (linoleum)</w:t>
            </w:r>
            <w:r w:rsidRPr="00A177C9">
              <w:rPr>
                <w:rFonts w:ascii="Times New Roman CYR" w:eastAsia="SimSun" w:hAnsi="Times New Roman CYR"/>
                <w:noProof w:val="0"/>
                <w:sz w:val="16"/>
                <w:lang w:val="en-US" w:eastAsia="ru-RU"/>
              </w:rPr>
              <w:t xml:space="preserve"> </w:t>
            </w:r>
          </w:p>
          <w:p w14:paraId="32F4B59F"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70E86B1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F60C1B3"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18,110</w:t>
            </w:r>
          </w:p>
        </w:tc>
      </w:tr>
      <w:tr w:rsidR="00A177C9" w:rsidRPr="00A177C9" w14:paraId="291AD2EF" w14:textId="77777777" w:rsidTr="002E5877">
        <w:tc>
          <w:tcPr>
            <w:tcW w:w="709" w:type="dxa"/>
          </w:tcPr>
          <w:p w14:paraId="670DDAF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9956FF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14F579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283685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EA8498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4,165</w:t>
            </w:r>
          </w:p>
        </w:tc>
      </w:tr>
      <w:tr w:rsidR="00A177C9" w:rsidRPr="00A177C9" w14:paraId="1BF9886C" w14:textId="77777777" w:rsidTr="002E5877">
        <w:tc>
          <w:tcPr>
            <w:tcW w:w="709" w:type="dxa"/>
          </w:tcPr>
          <w:p w14:paraId="051AE87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454648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64A0BC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055FC20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5A3121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4,165</w:t>
            </w:r>
          </w:p>
        </w:tc>
      </w:tr>
      <w:tr w:rsidR="00A177C9" w:rsidRPr="00A177C9" w14:paraId="771872CD" w14:textId="77777777" w:rsidTr="002E5877">
        <w:tc>
          <w:tcPr>
            <w:tcW w:w="709" w:type="dxa"/>
          </w:tcPr>
          <w:p w14:paraId="4EF3541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7ED499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2320166200729</w:t>
            </w:r>
          </w:p>
        </w:tc>
        <w:tc>
          <w:tcPr>
            <w:tcW w:w="5528" w:type="dxa"/>
            <w:gridSpan w:val="2"/>
          </w:tcPr>
          <w:p w14:paraId="152E48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Parchetin</w:t>
            </w:r>
          </w:p>
        </w:tc>
        <w:tc>
          <w:tcPr>
            <w:tcW w:w="1134" w:type="dxa"/>
          </w:tcPr>
          <w:p w14:paraId="2B910A8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w:t>
            </w:r>
          </w:p>
        </w:tc>
        <w:tc>
          <w:tcPr>
            <w:tcW w:w="1134" w:type="dxa"/>
          </w:tcPr>
          <w:p w14:paraId="764CB0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0,543</w:t>
            </w:r>
          </w:p>
        </w:tc>
      </w:tr>
      <w:tr w:rsidR="00A177C9" w:rsidRPr="00A177C9" w14:paraId="639420CA" w14:textId="77777777" w:rsidTr="002E5877">
        <w:tc>
          <w:tcPr>
            <w:tcW w:w="709" w:type="dxa"/>
          </w:tcPr>
          <w:p w14:paraId="7FF9076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F9DC7A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3301CF7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678050E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40ADB8B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0,543</w:t>
            </w:r>
          </w:p>
        </w:tc>
      </w:tr>
      <w:tr w:rsidR="00A177C9" w:rsidRPr="00A177C9" w14:paraId="3433635B" w14:textId="77777777" w:rsidTr="002E5877">
        <w:tc>
          <w:tcPr>
            <w:tcW w:w="709" w:type="dxa"/>
          </w:tcPr>
          <w:p w14:paraId="44BADD3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FC48BA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422E39E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026FD0D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16AADE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0,543</w:t>
            </w:r>
          </w:p>
        </w:tc>
      </w:tr>
      <w:tr w:rsidR="00A177C9" w:rsidRPr="00A177C9" w14:paraId="39029144" w14:textId="77777777" w:rsidTr="002E5877">
        <w:tc>
          <w:tcPr>
            <w:tcW w:w="709" w:type="dxa"/>
          </w:tcPr>
          <w:p w14:paraId="32775999"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28</w:t>
            </w:r>
          </w:p>
        </w:tc>
        <w:tc>
          <w:tcPr>
            <w:tcW w:w="1276" w:type="dxa"/>
            <w:gridSpan w:val="2"/>
          </w:tcPr>
          <w:p w14:paraId="27B51D9F"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RpCJ35A</w:t>
            </w:r>
          </w:p>
          <w:p w14:paraId="6A3E2AD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6DFE37EB"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Desfaceri de tencuieli interioare sau exterioare driscuite la pereti </w:t>
            </w:r>
            <w:r w:rsidRPr="00A177C9">
              <w:rPr>
                <w:rFonts w:ascii="Times New Roman CYR" w:eastAsia="SimSun" w:hAnsi="Times New Roman CYR"/>
                <w:noProof w:val="0"/>
                <w:sz w:val="16"/>
                <w:lang w:val="en-US" w:eastAsia="ru-RU"/>
              </w:rPr>
              <w:t xml:space="preserve"> </w:t>
            </w:r>
          </w:p>
          <w:p w14:paraId="4CB42CF4"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72D6CC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64B2C37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56,170</w:t>
            </w:r>
          </w:p>
        </w:tc>
      </w:tr>
      <w:tr w:rsidR="00A177C9" w:rsidRPr="00A177C9" w14:paraId="745146AA" w14:textId="77777777" w:rsidTr="002E5877">
        <w:tc>
          <w:tcPr>
            <w:tcW w:w="709" w:type="dxa"/>
          </w:tcPr>
          <w:p w14:paraId="328BA50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247211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6DCE1D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173C07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4EE48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6,740</w:t>
            </w:r>
          </w:p>
        </w:tc>
      </w:tr>
      <w:tr w:rsidR="00A177C9" w:rsidRPr="00A177C9" w14:paraId="2CAE9AA6" w14:textId="77777777" w:rsidTr="002E5877">
        <w:tc>
          <w:tcPr>
            <w:tcW w:w="709" w:type="dxa"/>
          </w:tcPr>
          <w:p w14:paraId="6D10E88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CB6991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441B7A1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6D27BEC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8CF1D9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8,425</w:t>
            </w:r>
          </w:p>
        </w:tc>
      </w:tr>
      <w:tr w:rsidR="00A177C9" w:rsidRPr="00A177C9" w14:paraId="4C4D7FDC" w14:textId="77777777" w:rsidTr="002E5877">
        <w:tc>
          <w:tcPr>
            <w:tcW w:w="709" w:type="dxa"/>
          </w:tcPr>
          <w:p w14:paraId="416F8AA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F26F2E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444221C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381775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7106D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2,809</w:t>
            </w:r>
          </w:p>
        </w:tc>
      </w:tr>
      <w:tr w:rsidR="00A177C9" w:rsidRPr="00A177C9" w14:paraId="059C7563" w14:textId="77777777" w:rsidTr="002E5877">
        <w:tc>
          <w:tcPr>
            <w:tcW w:w="709" w:type="dxa"/>
          </w:tcPr>
          <w:p w14:paraId="542F034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A9E556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528" w:type="dxa"/>
            <w:gridSpan w:val="2"/>
          </w:tcPr>
          <w:p w14:paraId="173FEFC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Pr>
          <w:p w14:paraId="0ADE22C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06E7CC7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0,562</w:t>
            </w:r>
          </w:p>
        </w:tc>
      </w:tr>
      <w:tr w:rsidR="00A177C9" w:rsidRPr="00A177C9" w14:paraId="0073054A" w14:textId="77777777" w:rsidTr="002E5877">
        <w:tc>
          <w:tcPr>
            <w:tcW w:w="709" w:type="dxa"/>
          </w:tcPr>
          <w:p w14:paraId="5E4FFD40"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29</w:t>
            </w:r>
          </w:p>
        </w:tc>
        <w:tc>
          <w:tcPr>
            <w:tcW w:w="1276" w:type="dxa"/>
            <w:gridSpan w:val="2"/>
          </w:tcPr>
          <w:p w14:paraId="3DB3797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RpCO22A</w:t>
            </w:r>
          </w:p>
          <w:p w14:paraId="29485FD7"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891941E"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Montarea usilor interioare, gata confectionate din lemn, simple, confectionate din orice fel de material, pe toc, inclusiv montarea tocului (2340x1000) - 1 buc MDF</w:t>
            </w:r>
            <w:r w:rsidRPr="00A177C9">
              <w:rPr>
                <w:rFonts w:ascii="Times New Roman CYR" w:eastAsia="SimSun" w:hAnsi="Times New Roman CYR"/>
                <w:noProof w:val="0"/>
                <w:sz w:val="16"/>
                <w:lang w:val="en-US" w:eastAsia="ru-RU"/>
              </w:rPr>
              <w:t xml:space="preserve"> </w:t>
            </w:r>
          </w:p>
          <w:p w14:paraId="63EC3B0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78A09C15"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4490C21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2,340</w:t>
            </w:r>
          </w:p>
        </w:tc>
      </w:tr>
      <w:tr w:rsidR="00A177C9" w:rsidRPr="00A177C9" w14:paraId="012D5E19" w14:textId="77777777" w:rsidTr="002E5877">
        <w:tc>
          <w:tcPr>
            <w:tcW w:w="709" w:type="dxa"/>
          </w:tcPr>
          <w:p w14:paraId="579E90F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92B5C1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0F7800C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09C2648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19661A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3,978</w:t>
            </w:r>
          </w:p>
        </w:tc>
      </w:tr>
      <w:tr w:rsidR="00A177C9" w:rsidRPr="00A177C9" w14:paraId="027715F8" w14:textId="77777777" w:rsidTr="002E5877">
        <w:tc>
          <w:tcPr>
            <w:tcW w:w="709" w:type="dxa"/>
          </w:tcPr>
          <w:p w14:paraId="447FA66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0204B3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21F193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4BA559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174373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1,287</w:t>
            </w:r>
          </w:p>
        </w:tc>
      </w:tr>
      <w:tr w:rsidR="00A177C9" w:rsidRPr="00A177C9" w14:paraId="6DC4337D" w14:textId="77777777" w:rsidTr="002E5877">
        <w:tc>
          <w:tcPr>
            <w:tcW w:w="709" w:type="dxa"/>
          </w:tcPr>
          <w:p w14:paraId="2D928E8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A72BD2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4ECFE93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1932F7F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35E8FE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0,702</w:t>
            </w:r>
          </w:p>
        </w:tc>
      </w:tr>
      <w:tr w:rsidR="00A177C9" w:rsidRPr="00A177C9" w14:paraId="4637CA5A" w14:textId="77777777" w:rsidTr="002E5877">
        <w:tc>
          <w:tcPr>
            <w:tcW w:w="709" w:type="dxa"/>
          </w:tcPr>
          <w:p w14:paraId="1AF82BB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DB0BA5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20301129310007</w:t>
            </w:r>
          </w:p>
        </w:tc>
        <w:tc>
          <w:tcPr>
            <w:tcW w:w="5528" w:type="dxa"/>
            <w:gridSpan w:val="2"/>
          </w:tcPr>
          <w:p w14:paraId="3FEA107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Usi din MDF</w:t>
            </w:r>
          </w:p>
        </w:tc>
        <w:tc>
          <w:tcPr>
            <w:tcW w:w="1134" w:type="dxa"/>
          </w:tcPr>
          <w:p w14:paraId="1186BC8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8FABD2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2,340</w:t>
            </w:r>
          </w:p>
        </w:tc>
      </w:tr>
      <w:tr w:rsidR="00A177C9" w:rsidRPr="00A177C9" w14:paraId="1C1033E0" w14:textId="77777777" w:rsidTr="002E5877">
        <w:tc>
          <w:tcPr>
            <w:tcW w:w="709" w:type="dxa"/>
          </w:tcPr>
          <w:p w14:paraId="655AAD4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2B704D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2030122948050</w:t>
            </w:r>
          </w:p>
        </w:tc>
        <w:tc>
          <w:tcPr>
            <w:tcW w:w="5528" w:type="dxa"/>
            <w:gridSpan w:val="2"/>
          </w:tcPr>
          <w:p w14:paraId="224189D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Ghermele carbonilizate</w:t>
            </w:r>
          </w:p>
        </w:tc>
        <w:tc>
          <w:tcPr>
            <w:tcW w:w="1134" w:type="dxa"/>
          </w:tcPr>
          <w:p w14:paraId="4751DF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2B05E4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7,020</w:t>
            </w:r>
          </w:p>
        </w:tc>
      </w:tr>
      <w:tr w:rsidR="00A177C9" w:rsidRPr="00A177C9" w14:paraId="312FF490" w14:textId="77777777" w:rsidTr="002E5877">
        <w:tc>
          <w:tcPr>
            <w:tcW w:w="709" w:type="dxa"/>
          </w:tcPr>
          <w:p w14:paraId="34A2C67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3A4452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2873145886928</w:t>
            </w:r>
          </w:p>
        </w:tc>
        <w:tc>
          <w:tcPr>
            <w:tcW w:w="5528" w:type="dxa"/>
            <w:gridSpan w:val="2"/>
          </w:tcPr>
          <w:p w14:paraId="2FFEC4E9"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Cuie cu cap con. Tip A 1 3,0 x 60  S2111</w:t>
            </w:r>
          </w:p>
        </w:tc>
        <w:tc>
          <w:tcPr>
            <w:tcW w:w="1134" w:type="dxa"/>
          </w:tcPr>
          <w:p w14:paraId="5BD4F84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444DF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0,222</w:t>
            </w:r>
          </w:p>
        </w:tc>
      </w:tr>
      <w:tr w:rsidR="00A177C9" w:rsidRPr="00A177C9" w14:paraId="7EA8F903" w14:textId="77777777" w:rsidTr="002E5877">
        <w:tc>
          <w:tcPr>
            <w:tcW w:w="709" w:type="dxa"/>
          </w:tcPr>
          <w:p w14:paraId="17C6056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2CA89D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4F16471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24B1CBE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53E7CC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0,187</w:t>
            </w:r>
          </w:p>
        </w:tc>
      </w:tr>
      <w:tr w:rsidR="00A177C9" w:rsidRPr="00A177C9" w14:paraId="45EE3F6C" w14:textId="77777777" w:rsidTr="002E5877">
        <w:tc>
          <w:tcPr>
            <w:tcW w:w="709" w:type="dxa"/>
          </w:tcPr>
          <w:p w14:paraId="3365E3C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6E0DEC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2682162605828</w:t>
            </w:r>
          </w:p>
        </w:tc>
        <w:tc>
          <w:tcPr>
            <w:tcW w:w="5528" w:type="dxa"/>
            <w:gridSpan w:val="2"/>
          </w:tcPr>
          <w:p w14:paraId="5BCE5D3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Vata minerala fara liant vrac tip I 70 kg/mc</w:t>
            </w:r>
          </w:p>
        </w:tc>
        <w:tc>
          <w:tcPr>
            <w:tcW w:w="1134" w:type="dxa"/>
          </w:tcPr>
          <w:p w14:paraId="16D9FAC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376F6F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0,257</w:t>
            </w:r>
          </w:p>
        </w:tc>
      </w:tr>
      <w:tr w:rsidR="00A177C9" w:rsidRPr="00A177C9" w14:paraId="68599129" w14:textId="77777777" w:rsidTr="002E5877">
        <w:tc>
          <w:tcPr>
            <w:tcW w:w="709" w:type="dxa"/>
          </w:tcPr>
          <w:p w14:paraId="6003E13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FE3995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2682132600933</w:t>
            </w:r>
          </w:p>
        </w:tc>
        <w:tc>
          <w:tcPr>
            <w:tcW w:w="5528" w:type="dxa"/>
            <w:gridSpan w:val="2"/>
          </w:tcPr>
          <w:p w14:paraId="297DF4A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Carton bitumat tip CA 400</w:t>
            </w:r>
          </w:p>
        </w:tc>
        <w:tc>
          <w:tcPr>
            <w:tcW w:w="1134" w:type="dxa"/>
          </w:tcPr>
          <w:p w14:paraId="601F429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2A49B2B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1,053</w:t>
            </w:r>
          </w:p>
        </w:tc>
      </w:tr>
      <w:tr w:rsidR="00A177C9" w:rsidRPr="00A177C9" w14:paraId="0B40183F" w14:textId="77777777" w:rsidTr="002E5877">
        <w:tc>
          <w:tcPr>
            <w:tcW w:w="709" w:type="dxa"/>
          </w:tcPr>
          <w:p w14:paraId="4F22AFB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0BB761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2010212946000</w:t>
            </w:r>
          </w:p>
        </w:tc>
        <w:tc>
          <w:tcPr>
            <w:tcW w:w="5528" w:type="dxa"/>
            <w:gridSpan w:val="2"/>
          </w:tcPr>
          <w:p w14:paraId="32AF1BB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Pervazuri sau bagete pentru usi si ferestre</w:t>
            </w:r>
          </w:p>
        </w:tc>
        <w:tc>
          <w:tcPr>
            <w:tcW w:w="1134" w:type="dxa"/>
          </w:tcPr>
          <w:p w14:paraId="02C6110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0387C93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7,956</w:t>
            </w:r>
          </w:p>
        </w:tc>
      </w:tr>
      <w:tr w:rsidR="00A177C9" w:rsidRPr="00A177C9" w14:paraId="66D9E81A" w14:textId="77777777" w:rsidTr="002E5877">
        <w:tc>
          <w:tcPr>
            <w:tcW w:w="709" w:type="dxa"/>
          </w:tcPr>
          <w:p w14:paraId="34EEEB0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CBA483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21704B4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6C0542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0E75C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0,047</w:t>
            </w:r>
          </w:p>
        </w:tc>
      </w:tr>
      <w:tr w:rsidR="00A177C9" w:rsidRPr="00A177C9" w14:paraId="1ED498F7" w14:textId="77777777" w:rsidTr="002E5877">
        <w:tc>
          <w:tcPr>
            <w:tcW w:w="709" w:type="dxa"/>
          </w:tcPr>
          <w:p w14:paraId="50AA163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30</w:t>
            </w:r>
          </w:p>
        </w:tc>
        <w:tc>
          <w:tcPr>
            <w:tcW w:w="1276" w:type="dxa"/>
            <w:gridSpan w:val="2"/>
          </w:tcPr>
          <w:p w14:paraId="2822537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CG36A</w:t>
            </w:r>
          </w:p>
          <w:p w14:paraId="47E87A6F"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CADC061"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Pardoseli din placi laminat montale pe uscat cu pozarea stratului sintetic pe suport existent, inclusiv plintele de lemn si curatarea, in incaperii mai mare de 16 mp </w:t>
            </w:r>
            <w:r w:rsidRPr="00A177C9">
              <w:rPr>
                <w:rFonts w:ascii="Times New Roman CYR" w:eastAsia="SimSun" w:hAnsi="Times New Roman CYR"/>
                <w:noProof w:val="0"/>
                <w:sz w:val="16"/>
                <w:lang w:val="en-US" w:eastAsia="ru-RU"/>
              </w:rPr>
              <w:t xml:space="preserve"> </w:t>
            </w:r>
          </w:p>
          <w:p w14:paraId="70BA0AB9"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C3A51F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4676D2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18,110</w:t>
            </w:r>
          </w:p>
        </w:tc>
      </w:tr>
      <w:tr w:rsidR="00A177C9" w:rsidRPr="00A177C9" w14:paraId="35FCD5BF" w14:textId="77777777" w:rsidTr="002E5877">
        <w:tc>
          <w:tcPr>
            <w:tcW w:w="709" w:type="dxa"/>
          </w:tcPr>
          <w:p w14:paraId="5CFCFCF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0827E2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592D9A5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4587F50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BCF97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20,826</w:t>
            </w:r>
          </w:p>
        </w:tc>
      </w:tr>
      <w:tr w:rsidR="00A177C9" w:rsidRPr="00A177C9" w14:paraId="2F4E5D30" w14:textId="77777777" w:rsidTr="002E5877">
        <w:tc>
          <w:tcPr>
            <w:tcW w:w="709" w:type="dxa"/>
          </w:tcPr>
          <w:p w14:paraId="3FA0E10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9E648F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328A5A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00BD513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9E05C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2,716</w:t>
            </w:r>
          </w:p>
        </w:tc>
      </w:tr>
      <w:tr w:rsidR="00A177C9" w:rsidRPr="00A177C9" w14:paraId="4BE89653" w14:textId="77777777" w:rsidTr="002E5877">
        <w:tc>
          <w:tcPr>
            <w:tcW w:w="709" w:type="dxa"/>
          </w:tcPr>
          <w:p w14:paraId="6C59D19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CC9FE1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2670112204051</w:t>
            </w:r>
          </w:p>
        </w:tc>
        <w:tc>
          <w:tcPr>
            <w:tcW w:w="5528" w:type="dxa"/>
            <w:gridSpan w:val="2"/>
          </w:tcPr>
          <w:p w14:paraId="7C26BF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Placi din laminat</w:t>
            </w:r>
          </w:p>
        </w:tc>
        <w:tc>
          <w:tcPr>
            <w:tcW w:w="1134" w:type="dxa"/>
          </w:tcPr>
          <w:p w14:paraId="7595516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C61B84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19,206</w:t>
            </w:r>
          </w:p>
        </w:tc>
      </w:tr>
      <w:tr w:rsidR="00A177C9" w:rsidRPr="00A177C9" w14:paraId="19C146F1" w14:textId="77777777" w:rsidTr="002E5877">
        <w:tc>
          <w:tcPr>
            <w:tcW w:w="709" w:type="dxa"/>
          </w:tcPr>
          <w:p w14:paraId="34DBD01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FCA9EF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1111000100048</w:t>
            </w:r>
          </w:p>
        </w:tc>
        <w:tc>
          <w:tcPr>
            <w:tcW w:w="5528" w:type="dxa"/>
            <w:gridSpan w:val="2"/>
          </w:tcPr>
          <w:p w14:paraId="4B41C5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Strat sintetic</w:t>
            </w:r>
          </w:p>
        </w:tc>
        <w:tc>
          <w:tcPr>
            <w:tcW w:w="1134" w:type="dxa"/>
          </w:tcPr>
          <w:p w14:paraId="3542698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4FD782C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19,206</w:t>
            </w:r>
          </w:p>
        </w:tc>
      </w:tr>
      <w:tr w:rsidR="00A177C9" w:rsidRPr="00A177C9" w14:paraId="3F0BC8FF" w14:textId="77777777" w:rsidTr="002E5877">
        <w:tc>
          <w:tcPr>
            <w:tcW w:w="709" w:type="dxa"/>
          </w:tcPr>
          <w:p w14:paraId="26CB50F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0ECC24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20301229467661</w:t>
            </w:r>
          </w:p>
        </w:tc>
        <w:tc>
          <w:tcPr>
            <w:tcW w:w="5528" w:type="dxa"/>
            <w:gridSpan w:val="2"/>
          </w:tcPr>
          <w:p w14:paraId="75E710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Plinte din plastic</w:t>
            </w:r>
          </w:p>
        </w:tc>
        <w:tc>
          <w:tcPr>
            <w:tcW w:w="1134" w:type="dxa"/>
          </w:tcPr>
          <w:p w14:paraId="3C66CF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4F27A5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16,462</w:t>
            </w:r>
          </w:p>
        </w:tc>
      </w:tr>
      <w:tr w:rsidR="00A177C9" w:rsidRPr="00A177C9" w14:paraId="05A6C602" w14:textId="77777777" w:rsidTr="002E5877">
        <w:tc>
          <w:tcPr>
            <w:tcW w:w="709" w:type="dxa"/>
          </w:tcPr>
          <w:p w14:paraId="422AAEB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A7E42C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58D5B0E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18EF6BB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3403823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0,543</w:t>
            </w:r>
          </w:p>
        </w:tc>
      </w:tr>
      <w:tr w:rsidR="00A177C9" w:rsidRPr="00A177C9" w14:paraId="742D66BE" w14:textId="77777777" w:rsidTr="002E5877">
        <w:tc>
          <w:tcPr>
            <w:tcW w:w="709" w:type="dxa"/>
          </w:tcPr>
          <w:p w14:paraId="6A06E84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31</w:t>
            </w:r>
          </w:p>
        </w:tc>
        <w:tc>
          <w:tcPr>
            <w:tcW w:w="1276" w:type="dxa"/>
            <w:gridSpan w:val="2"/>
          </w:tcPr>
          <w:p w14:paraId="2609FCC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CF17C</w:t>
            </w:r>
          </w:p>
          <w:p w14:paraId="68334A5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2B7C29A"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Diverse lucrari - strat de impaslitura din fibra de sticla aplicat pe suprafata elementelor prefabricate din b.c.a. lipit cu aracet, inclusiv stratul de amorsaj</w:t>
            </w:r>
            <w:r w:rsidRPr="00A177C9">
              <w:rPr>
                <w:rFonts w:ascii="Times New Roman CYR" w:eastAsia="SimSun" w:hAnsi="Times New Roman CYR"/>
                <w:noProof w:val="0"/>
                <w:sz w:val="16"/>
                <w:lang w:val="en-US" w:eastAsia="ru-RU"/>
              </w:rPr>
              <w:t xml:space="preserve"> </w:t>
            </w:r>
          </w:p>
          <w:p w14:paraId="2EB13D00"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07E058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DA73F1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56,170</w:t>
            </w:r>
          </w:p>
        </w:tc>
      </w:tr>
      <w:tr w:rsidR="00A177C9" w:rsidRPr="00A177C9" w14:paraId="3F0EFA03" w14:textId="77777777" w:rsidTr="002E5877">
        <w:tc>
          <w:tcPr>
            <w:tcW w:w="709" w:type="dxa"/>
          </w:tcPr>
          <w:p w14:paraId="0CCB891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7576A8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6F9DE2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170E04F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FE0D31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11,234</w:t>
            </w:r>
          </w:p>
        </w:tc>
      </w:tr>
      <w:tr w:rsidR="00A177C9" w:rsidRPr="00A177C9" w14:paraId="6CF38265" w14:textId="77777777" w:rsidTr="002E5877">
        <w:tc>
          <w:tcPr>
            <w:tcW w:w="709" w:type="dxa"/>
          </w:tcPr>
          <w:p w14:paraId="3C9A2B1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1730D3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2614122601913</w:t>
            </w:r>
          </w:p>
        </w:tc>
        <w:tc>
          <w:tcPr>
            <w:tcW w:w="5528" w:type="dxa"/>
            <w:gridSpan w:val="2"/>
          </w:tcPr>
          <w:p w14:paraId="35CD8E0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Impaslitura din fibra de sticla tip 160gr/m2</w:t>
            </w:r>
          </w:p>
        </w:tc>
        <w:tc>
          <w:tcPr>
            <w:tcW w:w="1134" w:type="dxa"/>
          </w:tcPr>
          <w:p w14:paraId="29CE871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7321A6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61,787</w:t>
            </w:r>
          </w:p>
        </w:tc>
      </w:tr>
      <w:tr w:rsidR="00A177C9" w:rsidRPr="00A177C9" w14:paraId="55385E87" w14:textId="77777777" w:rsidTr="002E5877">
        <w:tc>
          <w:tcPr>
            <w:tcW w:w="709" w:type="dxa"/>
          </w:tcPr>
          <w:p w14:paraId="54DE4FD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FAA657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2462106110132</w:t>
            </w:r>
          </w:p>
        </w:tc>
        <w:tc>
          <w:tcPr>
            <w:tcW w:w="5528" w:type="dxa"/>
            <w:gridSpan w:val="2"/>
          </w:tcPr>
          <w:p w14:paraId="7702749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Aracet CPMB</w:t>
            </w:r>
          </w:p>
        </w:tc>
        <w:tc>
          <w:tcPr>
            <w:tcW w:w="1134" w:type="dxa"/>
          </w:tcPr>
          <w:p w14:paraId="343EDAA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A5836B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8,425</w:t>
            </w:r>
          </w:p>
        </w:tc>
      </w:tr>
      <w:tr w:rsidR="00A177C9" w:rsidRPr="00A177C9" w14:paraId="0799302D" w14:textId="77777777" w:rsidTr="002E5877">
        <w:tc>
          <w:tcPr>
            <w:tcW w:w="709" w:type="dxa"/>
          </w:tcPr>
          <w:p w14:paraId="6E8F3C8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811FEE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356DBBEA"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4DCED67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1306D1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0,017</w:t>
            </w:r>
          </w:p>
        </w:tc>
      </w:tr>
      <w:tr w:rsidR="00A177C9" w:rsidRPr="00A177C9" w14:paraId="3314FA91" w14:textId="77777777" w:rsidTr="002E5877">
        <w:tc>
          <w:tcPr>
            <w:tcW w:w="709" w:type="dxa"/>
          </w:tcPr>
          <w:p w14:paraId="1AD9EBB7"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32</w:t>
            </w:r>
          </w:p>
        </w:tc>
        <w:tc>
          <w:tcPr>
            <w:tcW w:w="1276" w:type="dxa"/>
            <w:gridSpan w:val="2"/>
          </w:tcPr>
          <w:p w14:paraId="35349C4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CF50B</w:t>
            </w:r>
          </w:p>
          <w:p w14:paraId="3E5B3C1C"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4D1DD77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Tencuieli interioare de 5 mm grosime, executate manual, cu amestec uscat pe baza de ipsos, la pereti si pereti despartitori, preparare manuala a mortarului. </w:t>
            </w:r>
            <w:r w:rsidRPr="00A177C9">
              <w:rPr>
                <w:rFonts w:eastAsia="SimSun"/>
                <w:noProof w:val="0"/>
                <w:lang w:val="ru-RU" w:eastAsia="ru-RU"/>
              </w:rPr>
              <w:t>(Tencuiala decorativa Coroed , norma 3 kg/m2)</w:t>
            </w:r>
            <w:r w:rsidRPr="00A177C9">
              <w:rPr>
                <w:rFonts w:ascii="Times New Roman CYR" w:eastAsia="SimSun" w:hAnsi="Times New Roman CYR"/>
                <w:noProof w:val="0"/>
                <w:sz w:val="16"/>
                <w:lang w:val="ru-RU" w:eastAsia="ru-RU"/>
              </w:rPr>
              <w:t xml:space="preserve"> </w:t>
            </w:r>
          </w:p>
          <w:p w14:paraId="0CE09DAC"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200D78F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3FE79A3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56,170</w:t>
            </w:r>
          </w:p>
        </w:tc>
      </w:tr>
      <w:tr w:rsidR="00A177C9" w:rsidRPr="00A177C9" w14:paraId="264C4E07" w14:textId="77777777" w:rsidTr="002E5877">
        <w:tc>
          <w:tcPr>
            <w:tcW w:w="709" w:type="dxa"/>
          </w:tcPr>
          <w:p w14:paraId="46DD4F7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33D4F7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7122050013442</w:t>
            </w:r>
          </w:p>
        </w:tc>
        <w:tc>
          <w:tcPr>
            <w:tcW w:w="5528" w:type="dxa"/>
            <w:gridSpan w:val="2"/>
          </w:tcPr>
          <w:p w14:paraId="521E183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Tencuitor</w:t>
            </w:r>
          </w:p>
        </w:tc>
        <w:tc>
          <w:tcPr>
            <w:tcW w:w="1134" w:type="dxa"/>
          </w:tcPr>
          <w:p w14:paraId="6792DD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850FED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68,527</w:t>
            </w:r>
          </w:p>
        </w:tc>
      </w:tr>
      <w:tr w:rsidR="00A177C9" w:rsidRPr="00A177C9" w14:paraId="7AE35AB5" w14:textId="77777777" w:rsidTr="002E5877">
        <w:tc>
          <w:tcPr>
            <w:tcW w:w="709" w:type="dxa"/>
          </w:tcPr>
          <w:p w14:paraId="585A1B9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3E045E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2653102100831</w:t>
            </w:r>
          </w:p>
        </w:tc>
        <w:tc>
          <w:tcPr>
            <w:tcW w:w="5528" w:type="dxa"/>
            <w:gridSpan w:val="2"/>
          </w:tcPr>
          <w:p w14:paraId="1DE723B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Tencuiala decorativa Coroed</w:t>
            </w:r>
          </w:p>
        </w:tc>
        <w:tc>
          <w:tcPr>
            <w:tcW w:w="1134" w:type="dxa"/>
          </w:tcPr>
          <w:p w14:paraId="4751C0B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265A8D1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168,510</w:t>
            </w:r>
          </w:p>
        </w:tc>
      </w:tr>
      <w:tr w:rsidR="00A177C9" w:rsidRPr="00A177C9" w14:paraId="02353A21" w14:textId="77777777" w:rsidTr="002E5877">
        <w:tc>
          <w:tcPr>
            <w:tcW w:w="709" w:type="dxa"/>
          </w:tcPr>
          <w:p w14:paraId="7F1BCA2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827833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4EE1228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2DF7720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08DF867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0,225</w:t>
            </w:r>
          </w:p>
        </w:tc>
      </w:tr>
      <w:tr w:rsidR="00A177C9" w:rsidRPr="00A177C9" w14:paraId="51E0557F" w14:textId="77777777" w:rsidTr="002E5877">
        <w:tc>
          <w:tcPr>
            <w:tcW w:w="709" w:type="dxa"/>
          </w:tcPr>
          <w:p w14:paraId="4F03A36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99FC49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6144B09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23384AE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19D7D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4,437</w:t>
            </w:r>
          </w:p>
        </w:tc>
      </w:tr>
      <w:tr w:rsidR="00A177C9" w:rsidRPr="00A177C9" w14:paraId="398AD179" w14:textId="77777777" w:rsidTr="002E5877">
        <w:tc>
          <w:tcPr>
            <w:tcW w:w="709" w:type="dxa"/>
          </w:tcPr>
          <w:p w14:paraId="263CBFC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395280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2952240004021</w:t>
            </w:r>
          </w:p>
        </w:tc>
        <w:tc>
          <w:tcPr>
            <w:tcW w:w="5528" w:type="dxa"/>
            <w:gridSpan w:val="2"/>
          </w:tcPr>
          <w:p w14:paraId="0C2E6BD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Mixer electric</w:t>
            </w:r>
          </w:p>
        </w:tc>
        <w:tc>
          <w:tcPr>
            <w:tcW w:w="1134" w:type="dxa"/>
          </w:tcPr>
          <w:p w14:paraId="6BECE1C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799DE5E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0,899</w:t>
            </w:r>
          </w:p>
        </w:tc>
      </w:tr>
      <w:tr w:rsidR="00A177C9" w:rsidRPr="00A177C9" w14:paraId="1585F2C2" w14:textId="77777777" w:rsidTr="002E5877">
        <w:tc>
          <w:tcPr>
            <w:tcW w:w="709" w:type="dxa"/>
          </w:tcPr>
          <w:p w14:paraId="1D92EC1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33</w:t>
            </w:r>
          </w:p>
        </w:tc>
        <w:tc>
          <w:tcPr>
            <w:tcW w:w="1276" w:type="dxa"/>
            <w:gridSpan w:val="2"/>
          </w:tcPr>
          <w:p w14:paraId="28782618"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CN53A</w:t>
            </w:r>
          </w:p>
          <w:p w14:paraId="245A243D"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12CF082"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 xml:space="preserve">Grunduirea suprafetelor interioare a peretilor </w:t>
            </w:r>
            <w:r w:rsidRPr="00A177C9">
              <w:rPr>
                <w:rFonts w:ascii="Times New Roman CYR" w:eastAsia="SimSun" w:hAnsi="Times New Roman CYR"/>
                <w:noProof w:val="0"/>
                <w:sz w:val="16"/>
                <w:lang w:val="ru-RU" w:eastAsia="ru-RU"/>
              </w:rPr>
              <w:t xml:space="preserve"> </w:t>
            </w:r>
          </w:p>
          <w:p w14:paraId="2413757C"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198EC9C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5DE8AF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56,170</w:t>
            </w:r>
          </w:p>
        </w:tc>
      </w:tr>
      <w:tr w:rsidR="00A177C9" w:rsidRPr="00A177C9" w14:paraId="0D8D4318" w14:textId="77777777" w:rsidTr="002E5877">
        <w:tc>
          <w:tcPr>
            <w:tcW w:w="709" w:type="dxa"/>
          </w:tcPr>
          <w:p w14:paraId="4EBECBD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89E453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3AD1B6C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1A5DD6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D06162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1,685</w:t>
            </w:r>
          </w:p>
        </w:tc>
      </w:tr>
      <w:tr w:rsidR="00A177C9" w:rsidRPr="00A177C9" w14:paraId="1EBF0762" w14:textId="77777777" w:rsidTr="002E5877">
        <w:tc>
          <w:tcPr>
            <w:tcW w:w="709" w:type="dxa"/>
          </w:tcPr>
          <w:p w14:paraId="7F53B08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8A82FD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2416586105303</w:t>
            </w:r>
          </w:p>
        </w:tc>
        <w:tc>
          <w:tcPr>
            <w:tcW w:w="5528" w:type="dxa"/>
            <w:gridSpan w:val="2"/>
          </w:tcPr>
          <w:p w14:paraId="773F39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Amorsa-grund Supraton Extra </w:t>
            </w:r>
          </w:p>
        </w:tc>
        <w:tc>
          <w:tcPr>
            <w:tcW w:w="1134" w:type="dxa"/>
          </w:tcPr>
          <w:p w14:paraId="4F943F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055B685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8,425</w:t>
            </w:r>
          </w:p>
        </w:tc>
      </w:tr>
      <w:tr w:rsidR="00A177C9" w:rsidRPr="00A177C9" w14:paraId="5CB3CDC9" w14:textId="77777777" w:rsidTr="002E5877">
        <w:tc>
          <w:tcPr>
            <w:tcW w:w="709" w:type="dxa"/>
          </w:tcPr>
          <w:p w14:paraId="218B076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DA7DB3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810741</w:t>
            </w:r>
          </w:p>
        </w:tc>
        <w:tc>
          <w:tcPr>
            <w:tcW w:w="5528" w:type="dxa"/>
            <w:gridSpan w:val="2"/>
          </w:tcPr>
          <w:p w14:paraId="5B920D9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Hirtie pentru slefuit uscata</w:t>
            </w:r>
          </w:p>
        </w:tc>
        <w:tc>
          <w:tcPr>
            <w:tcW w:w="1134" w:type="dxa"/>
          </w:tcPr>
          <w:p w14:paraId="0D21669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5569F39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2,809</w:t>
            </w:r>
          </w:p>
        </w:tc>
      </w:tr>
      <w:tr w:rsidR="00A177C9" w:rsidRPr="00A177C9" w14:paraId="3D90D0E8" w14:textId="77777777" w:rsidTr="002E5877">
        <w:tc>
          <w:tcPr>
            <w:tcW w:w="709" w:type="dxa"/>
          </w:tcPr>
          <w:p w14:paraId="78EA8C9B"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34</w:t>
            </w:r>
          </w:p>
        </w:tc>
        <w:tc>
          <w:tcPr>
            <w:tcW w:w="1276" w:type="dxa"/>
            <w:gridSpan w:val="2"/>
          </w:tcPr>
          <w:p w14:paraId="5921086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CN06A</w:t>
            </w:r>
          </w:p>
          <w:p w14:paraId="634D09A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D780D2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Vopsitorii interioare cu vopsea pe baza de copolimeri vinilici in emulsie apoasa,  aplicate in 2 straturi pe glet existent, executate manual la pereti </w:t>
            </w:r>
            <w:r w:rsidRPr="00A177C9">
              <w:rPr>
                <w:rFonts w:ascii="Times New Roman CYR" w:eastAsia="SimSun" w:hAnsi="Times New Roman CYR"/>
                <w:noProof w:val="0"/>
                <w:sz w:val="16"/>
                <w:lang w:val="en-US" w:eastAsia="ru-RU"/>
              </w:rPr>
              <w:t xml:space="preserve"> </w:t>
            </w:r>
          </w:p>
          <w:p w14:paraId="219D87EE"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33748B7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1917B53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56,170</w:t>
            </w:r>
          </w:p>
        </w:tc>
      </w:tr>
      <w:tr w:rsidR="00A177C9" w:rsidRPr="00A177C9" w14:paraId="5BCB7E0D" w14:textId="77777777" w:rsidTr="002E5877">
        <w:tc>
          <w:tcPr>
            <w:tcW w:w="709" w:type="dxa"/>
          </w:tcPr>
          <w:p w14:paraId="77AB35C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E3A5FB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2077D71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30824E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21C1E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30,894</w:t>
            </w:r>
          </w:p>
        </w:tc>
      </w:tr>
      <w:tr w:rsidR="00A177C9" w:rsidRPr="00A177C9" w14:paraId="2D827AEC" w14:textId="77777777" w:rsidTr="002E5877">
        <w:tc>
          <w:tcPr>
            <w:tcW w:w="709" w:type="dxa"/>
          </w:tcPr>
          <w:p w14:paraId="28AF993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396447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2430116103800</w:t>
            </w:r>
          </w:p>
        </w:tc>
        <w:tc>
          <w:tcPr>
            <w:tcW w:w="5528" w:type="dxa"/>
            <w:gridSpan w:val="2"/>
          </w:tcPr>
          <w:p w14:paraId="66CDC034"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Vopsea  pe baza de copolimeri  vinilici </w:t>
            </w:r>
          </w:p>
        </w:tc>
        <w:tc>
          <w:tcPr>
            <w:tcW w:w="1134" w:type="dxa"/>
          </w:tcPr>
          <w:p w14:paraId="7E537A9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39385D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22,468</w:t>
            </w:r>
          </w:p>
        </w:tc>
      </w:tr>
      <w:tr w:rsidR="00A177C9" w:rsidRPr="00A177C9" w14:paraId="660E7FBC" w14:textId="77777777" w:rsidTr="002E5877">
        <w:tc>
          <w:tcPr>
            <w:tcW w:w="709" w:type="dxa"/>
          </w:tcPr>
          <w:p w14:paraId="01B2863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8D343E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1BE07B38"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0DE3C15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757D616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3,370</w:t>
            </w:r>
          </w:p>
        </w:tc>
      </w:tr>
      <w:tr w:rsidR="00A177C9" w:rsidRPr="00A177C9" w14:paraId="74907740" w14:textId="77777777" w:rsidTr="002E5877">
        <w:tc>
          <w:tcPr>
            <w:tcW w:w="709" w:type="dxa"/>
          </w:tcPr>
          <w:p w14:paraId="55474EE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BAAB43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2681126001472</w:t>
            </w:r>
          </w:p>
        </w:tc>
        <w:tc>
          <w:tcPr>
            <w:tcW w:w="5528" w:type="dxa"/>
            <w:gridSpan w:val="2"/>
          </w:tcPr>
          <w:p w14:paraId="4ED0293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Hirtie slefuita uscata 23x30 gr 6</w:t>
            </w:r>
          </w:p>
        </w:tc>
        <w:tc>
          <w:tcPr>
            <w:tcW w:w="1134" w:type="dxa"/>
          </w:tcPr>
          <w:p w14:paraId="22CB477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B81FB3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28,085</w:t>
            </w:r>
          </w:p>
        </w:tc>
      </w:tr>
      <w:tr w:rsidR="00A177C9" w:rsidRPr="00A177C9" w14:paraId="203B835E" w14:textId="77777777" w:rsidTr="002E5877">
        <w:tc>
          <w:tcPr>
            <w:tcW w:w="709" w:type="dxa"/>
          </w:tcPr>
          <w:p w14:paraId="653BCAA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1DA8B5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1711317306661</w:t>
            </w:r>
          </w:p>
        </w:tc>
        <w:tc>
          <w:tcPr>
            <w:tcW w:w="5528" w:type="dxa"/>
            <w:gridSpan w:val="2"/>
          </w:tcPr>
          <w:p w14:paraId="7820493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Bumbac de sters</w:t>
            </w:r>
          </w:p>
        </w:tc>
        <w:tc>
          <w:tcPr>
            <w:tcW w:w="1134" w:type="dxa"/>
          </w:tcPr>
          <w:p w14:paraId="09A4CCA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24C9D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2,809</w:t>
            </w:r>
          </w:p>
        </w:tc>
      </w:tr>
      <w:tr w:rsidR="00A177C9" w:rsidRPr="00A177C9" w14:paraId="07C600F2" w14:textId="77777777" w:rsidTr="002E5877">
        <w:tc>
          <w:tcPr>
            <w:tcW w:w="709" w:type="dxa"/>
          </w:tcPr>
          <w:p w14:paraId="262B724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BCD0D4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348328B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26BD0E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3DE7FC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0,112</w:t>
            </w:r>
          </w:p>
        </w:tc>
      </w:tr>
      <w:tr w:rsidR="00A177C9" w:rsidRPr="00A177C9" w14:paraId="56F162C2" w14:textId="77777777" w:rsidTr="002E5877">
        <w:tc>
          <w:tcPr>
            <w:tcW w:w="709" w:type="dxa"/>
          </w:tcPr>
          <w:p w14:paraId="521EEC86"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35</w:t>
            </w:r>
          </w:p>
        </w:tc>
        <w:tc>
          <w:tcPr>
            <w:tcW w:w="1276" w:type="dxa"/>
            <w:gridSpan w:val="2"/>
          </w:tcPr>
          <w:p w14:paraId="0764BBC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CK29F</w:t>
            </w:r>
          </w:p>
          <w:p w14:paraId="3E83A43E"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B40C327"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Tavane suspendate din panouri prefabricate "Armstrong", inclusiv sistemul-grila</w:t>
            </w:r>
            <w:r w:rsidRPr="00A177C9">
              <w:rPr>
                <w:rFonts w:ascii="Times New Roman CYR" w:eastAsia="SimSun" w:hAnsi="Times New Roman CYR"/>
                <w:noProof w:val="0"/>
                <w:sz w:val="16"/>
                <w:lang w:val="en-US" w:eastAsia="ru-RU"/>
              </w:rPr>
              <w:t xml:space="preserve"> </w:t>
            </w:r>
          </w:p>
          <w:p w14:paraId="5E8B86D5"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9C0872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A0D9A9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18,110</w:t>
            </w:r>
          </w:p>
        </w:tc>
      </w:tr>
      <w:tr w:rsidR="00A177C9" w:rsidRPr="00A177C9" w14:paraId="38494104" w14:textId="77777777" w:rsidTr="002E5877">
        <w:tc>
          <w:tcPr>
            <w:tcW w:w="709" w:type="dxa"/>
          </w:tcPr>
          <w:p w14:paraId="056691A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AEDAF9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1B7544F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7CE371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C9196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2,716</w:t>
            </w:r>
          </w:p>
        </w:tc>
      </w:tr>
      <w:tr w:rsidR="00A177C9" w:rsidRPr="00A177C9" w14:paraId="6557B78D" w14:textId="77777777" w:rsidTr="002E5877">
        <w:tc>
          <w:tcPr>
            <w:tcW w:w="709" w:type="dxa"/>
          </w:tcPr>
          <w:p w14:paraId="6D500D3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318043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3B66C15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70132C9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AA3B4B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37,125</w:t>
            </w:r>
          </w:p>
        </w:tc>
      </w:tr>
      <w:tr w:rsidR="00A177C9" w:rsidRPr="00A177C9" w14:paraId="3524A604" w14:textId="77777777" w:rsidTr="002E5877">
        <w:tc>
          <w:tcPr>
            <w:tcW w:w="709" w:type="dxa"/>
          </w:tcPr>
          <w:p w14:paraId="71298079"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032A38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2874136313300</w:t>
            </w:r>
          </w:p>
        </w:tc>
        <w:tc>
          <w:tcPr>
            <w:tcW w:w="5528" w:type="dxa"/>
            <w:gridSpan w:val="2"/>
          </w:tcPr>
          <w:p w14:paraId="11B78E5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Diblu din metal</w:t>
            </w:r>
          </w:p>
        </w:tc>
        <w:tc>
          <w:tcPr>
            <w:tcW w:w="1134" w:type="dxa"/>
          </w:tcPr>
          <w:p w14:paraId="49DB75F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03497BF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72,440</w:t>
            </w:r>
          </w:p>
        </w:tc>
      </w:tr>
      <w:tr w:rsidR="00A177C9" w:rsidRPr="00A177C9" w14:paraId="51070D85" w14:textId="77777777" w:rsidTr="002E5877">
        <w:tc>
          <w:tcPr>
            <w:tcW w:w="709" w:type="dxa"/>
          </w:tcPr>
          <w:p w14:paraId="5A01BCA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FAF0AF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2732103646151</w:t>
            </w:r>
          </w:p>
        </w:tc>
        <w:tc>
          <w:tcPr>
            <w:tcW w:w="5528" w:type="dxa"/>
            <w:gridSpan w:val="2"/>
          </w:tcPr>
          <w:p w14:paraId="494382D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Panouri "Armstrong" cu sistem grila (aparenta sau ascunsa) pentru suspendarea panourilor prefabricate</w:t>
            </w:r>
          </w:p>
        </w:tc>
        <w:tc>
          <w:tcPr>
            <w:tcW w:w="1134" w:type="dxa"/>
          </w:tcPr>
          <w:p w14:paraId="3DFF29E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00F84F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19,015</w:t>
            </w:r>
          </w:p>
        </w:tc>
      </w:tr>
      <w:tr w:rsidR="00A177C9" w:rsidRPr="00A177C9" w14:paraId="4A30E6DD" w14:textId="77777777" w:rsidTr="002E5877">
        <w:tc>
          <w:tcPr>
            <w:tcW w:w="709" w:type="dxa"/>
          </w:tcPr>
          <w:p w14:paraId="169E8B4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B51C73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6B5420B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157896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E205A3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0,272</w:t>
            </w:r>
          </w:p>
        </w:tc>
      </w:tr>
      <w:tr w:rsidR="00A177C9" w:rsidRPr="00A177C9" w14:paraId="6E7AE7DE" w14:textId="77777777" w:rsidTr="002E5877">
        <w:tc>
          <w:tcPr>
            <w:tcW w:w="709" w:type="dxa"/>
          </w:tcPr>
          <w:p w14:paraId="511576B0"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36</w:t>
            </w:r>
          </w:p>
        </w:tc>
        <w:tc>
          <w:tcPr>
            <w:tcW w:w="1276" w:type="dxa"/>
            <w:gridSpan w:val="2"/>
          </w:tcPr>
          <w:p w14:paraId="3F7725F0"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08-03-594-2</w:t>
            </w:r>
          </w:p>
          <w:p w14:paraId="58F74685"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21595075"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Corp de iluminat cu lampi luminescente montat separat pe pivoti, Corp de iluminat LED 48w 6000-6500(rece)</w:t>
            </w:r>
            <w:r w:rsidRPr="00A177C9">
              <w:rPr>
                <w:rFonts w:ascii="Times New Roman CYR" w:eastAsia="SimSun" w:hAnsi="Times New Roman CYR"/>
                <w:noProof w:val="0"/>
                <w:sz w:val="16"/>
                <w:lang w:val="en-US" w:eastAsia="ru-RU"/>
              </w:rPr>
              <w:t xml:space="preserve"> </w:t>
            </w:r>
          </w:p>
          <w:p w14:paraId="7A7060CE"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443EC9E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100 buc</w:t>
            </w:r>
          </w:p>
        </w:tc>
        <w:tc>
          <w:tcPr>
            <w:tcW w:w="1134" w:type="dxa"/>
            <w:vAlign w:val="center"/>
          </w:tcPr>
          <w:p w14:paraId="37D4818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0,020</w:t>
            </w:r>
          </w:p>
        </w:tc>
      </w:tr>
      <w:tr w:rsidR="00A177C9" w:rsidRPr="00A177C9" w14:paraId="41B6A9F8" w14:textId="77777777" w:rsidTr="002E5877">
        <w:tc>
          <w:tcPr>
            <w:tcW w:w="709" w:type="dxa"/>
          </w:tcPr>
          <w:p w14:paraId="7C1E343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DC5487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w:t>
            </w:r>
          </w:p>
        </w:tc>
        <w:tc>
          <w:tcPr>
            <w:tcW w:w="5528" w:type="dxa"/>
            <w:gridSpan w:val="2"/>
          </w:tcPr>
          <w:p w14:paraId="0478EE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Pr>
          <w:p w14:paraId="2E67F06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47D9B2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2,320</w:t>
            </w:r>
          </w:p>
        </w:tc>
      </w:tr>
      <w:tr w:rsidR="00A177C9" w:rsidRPr="00A177C9" w14:paraId="2F83C7A2" w14:textId="77777777" w:rsidTr="002E5877">
        <w:tc>
          <w:tcPr>
            <w:tcW w:w="709" w:type="dxa"/>
          </w:tcPr>
          <w:p w14:paraId="17A377C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53690E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1111-9</w:t>
            </w:r>
          </w:p>
        </w:tc>
        <w:tc>
          <w:tcPr>
            <w:tcW w:w="5528" w:type="dxa"/>
            <w:gridSpan w:val="2"/>
          </w:tcPr>
          <w:p w14:paraId="496149E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Corp de iluminat LED 48w 6000-6500(rece)</w:t>
            </w:r>
          </w:p>
        </w:tc>
        <w:tc>
          <w:tcPr>
            <w:tcW w:w="1134" w:type="dxa"/>
          </w:tcPr>
          <w:p w14:paraId="345C087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49BE95C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2,000</w:t>
            </w:r>
          </w:p>
        </w:tc>
      </w:tr>
      <w:tr w:rsidR="00A177C9" w:rsidRPr="00A177C9" w14:paraId="738965B6" w14:textId="77777777" w:rsidTr="002E5877">
        <w:tc>
          <w:tcPr>
            <w:tcW w:w="709" w:type="dxa"/>
          </w:tcPr>
          <w:p w14:paraId="6D8E665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AFA202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1010219</w:t>
            </w:r>
          </w:p>
        </w:tc>
        <w:tc>
          <w:tcPr>
            <w:tcW w:w="5528" w:type="dxa"/>
            <w:gridSpan w:val="2"/>
          </w:tcPr>
          <w:p w14:paraId="38B069A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Lianti de ipsos "Г-3"</w:t>
            </w:r>
          </w:p>
        </w:tc>
        <w:tc>
          <w:tcPr>
            <w:tcW w:w="1134" w:type="dxa"/>
          </w:tcPr>
          <w:p w14:paraId="62D33F8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w:t>
            </w:r>
          </w:p>
        </w:tc>
        <w:tc>
          <w:tcPr>
            <w:tcW w:w="1134" w:type="dxa"/>
          </w:tcPr>
          <w:p w14:paraId="5D391FE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42018758" w14:textId="77777777" w:rsidTr="002E5877">
        <w:tc>
          <w:tcPr>
            <w:tcW w:w="709" w:type="dxa"/>
          </w:tcPr>
          <w:p w14:paraId="790FE8E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267EF5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5009113</w:t>
            </w:r>
          </w:p>
        </w:tc>
        <w:tc>
          <w:tcPr>
            <w:tcW w:w="5528" w:type="dxa"/>
            <w:gridSpan w:val="2"/>
          </w:tcPr>
          <w:p w14:paraId="1856BB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Prezoane</w:t>
            </w:r>
          </w:p>
        </w:tc>
        <w:tc>
          <w:tcPr>
            <w:tcW w:w="1134" w:type="dxa"/>
          </w:tcPr>
          <w:p w14:paraId="5258431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1F1349C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4,080</w:t>
            </w:r>
          </w:p>
        </w:tc>
      </w:tr>
      <w:tr w:rsidR="00A177C9" w:rsidRPr="00A177C9" w14:paraId="6B7F6A58" w14:textId="77777777" w:rsidTr="002E5877">
        <w:tc>
          <w:tcPr>
            <w:tcW w:w="709" w:type="dxa"/>
          </w:tcPr>
          <w:p w14:paraId="4FB21C1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EEBEE5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5009129</w:t>
            </w:r>
          </w:p>
        </w:tc>
        <w:tc>
          <w:tcPr>
            <w:tcW w:w="5528" w:type="dxa"/>
            <w:gridSpan w:val="2"/>
          </w:tcPr>
          <w:p w14:paraId="3C22D5C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Priza de tavan</w:t>
            </w:r>
          </w:p>
        </w:tc>
        <w:tc>
          <w:tcPr>
            <w:tcW w:w="1134" w:type="dxa"/>
          </w:tcPr>
          <w:p w14:paraId="1F70BF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100 buc</w:t>
            </w:r>
          </w:p>
        </w:tc>
        <w:tc>
          <w:tcPr>
            <w:tcW w:w="1134" w:type="dxa"/>
          </w:tcPr>
          <w:p w14:paraId="436DEF3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0,041</w:t>
            </w:r>
          </w:p>
        </w:tc>
      </w:tr>
      <w:tr w:rsidR="00A177C9" w:rsidRPr="00A177C9" w14:paraId="6D121DA3" w14:textId="77777777" w:rsidTr="002E5877">
        <w:tc>
          <w:tcPr>
            <w:tcW w:w="709" w:type="dxa"/>
          </w:tcPr>
          <w:p w14:paraId="121FAFD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4A9F7A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5009264</w:t>
            </w:r>
          </w:p>
        </w:tc>
        <w:tc>
          <w:tcPr>
            <w:tcW w:w="5528" w:type="dxa"/>
            <w:gridSpan w:val="2"/>
          </w:tcPr>
          <w:p w14:paraId="678F1A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Teava de policlorvinila</w:t>
            </w:r>
          </w:p>
        </w:tc>
        <w:tc>
          <w:tcPr>
            <w:tcW w:w="1134" w:type="dxa"/>
          </w:tcPr>
          <w:p w14:paraId="7804602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5AEA64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0,056</w:t>
            </w:r>
          </w:p>
        </w:tc>
      </w:tr>
      <w:tr w:rsidR="00A177C9" w:rsidRPr="00A177C9" w14:paraId="39777DE4" w14:textId="77777777" w:rsidTr="002E5877">
        <w:tc>
          <w:tcPr>
            <w:tcW w:w="709" w:type="dxa"/>
          </w:tcPr>
          <w:p w14:paraId="6B07E9C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9F6E8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21101</w:t>
            </w:r>
          </w:p>
        </w:tc>
        <w:tc>
          <w:tcPr>
            <w:tcW w:w="5528" w:type="dxa"/>
            <w:gridSpan w:val="2"/>
          </w:tcPr>
          <w:p w14:paraId="6460DE2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pe sasiu auto, tonaj 6,3 t</w:t>
            </w:r>
          </w:p>
        </w:tc>
        <w:tc>
          <w:tcPr>
            <w:tcW w:w="1134" w:type="dxa"/>
          </w:tcPr>
          <w:p w14:paraId="7338651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558A65F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0,054</w:t>
            </w:r>
          </w:p>
        </w:tc>
      </w:tr>
      <w:tr w:rsidR="00A177C9" w:rsidRPr="00A177C9" w14:paraId="26FD01D7" w14:textId="77777777" w:rsidTr="002E5877">
        <w:tc>
          <w:tcPr>
            <w:tcW w:w="709" w:type="dxa"/>
          </w:tcPr>
          <w:p w14:paraId="38256BA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E9F6E4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30902</w:t>
            </w:r>
          </w:p>
        </w:tc>
        <w:tc>
          <w:tcPr>
            <w:tcW w:w="5528" w:type="dxa"/>
            <w:gridSpan w:val="2"/>
          </w:tcPr>
          <w:p w14:paraId="1556BC1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Ascensor hidraulic, capacitate de ridicare 10 m</w:t>
            </w:r>
          </w:p>
        </w:tc>
        <w:tc>
          <w:tcPr>
            <w:tcW w:w="1134" w:type="dxa"/>
          </w:tcPr>
          <w:p w14:paraId="3B7A82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5EBED5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0,848</w:t>
            </w:r>
          </w:p>
        </w:tc>
      </w:tr>
      <w:tr w:rsidR="00A177C9" w:rsidRPr="00A177C9" w14:paraId="24B45A80" w14:textId="77777777" w:rsidTr="002E5877">
        <w:tc>
          <w:tcPr>
            <w:tcW w:w="709" w:type="dxa"/>
          </w:tcPr>
          <w:p w14:paraId="533C69C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FB2B48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400002</w:t>
            </w:r>
          </w:p>
        </w:tc>
        <w:tc>
          <w:tcPr>
            <w:tcW w:w="5528" w:type="dxa"/>
            <w:gridSpan w:val="2"/>
          </w:tcPr>
          <w:p w14:paraId="15C3C86E"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Automobile cu bord, tonaj pina la 8 t</w:t>
            </w:r>
          </w:p>
        </w:tc>
        <w:tc>
          <w:tcPr>
            <w:tcW w:w="1134" w:type="dxa"/>
          </w:tcPr>
          <w:p w14:paraId="12ECD85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33433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0,054</w:t>
            </w:r>
          </w:p>
        </w:tc>
      </w:tr>
      <w:tr w:rsidR="00A177C9" w:rsidRPr="00A177C9" w14:paraId="412F23D9" w14:textId="77777777" w:rsidTr="002E5877">
        <w:tc>
          <w:tcPr>
            <w:tcW w:w="709" w:type="dxa"/>
          </w:tcPr>
          <w:p w14:paraId="3600B339"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Pr>
          <w:p w14:paraId="53E85990" w14:textId="77777777" w:rsidR="00A177C9" w:rsidRPr="00A177C9" w:rsidRDefault="00A177C9" w:rsidP="00A177C9">
            <w:pPr>
              <w:autoSpaceDE w:val="0"/>
              <w:autoSpaceDN w:val="0"/>
              <w:rPr>
                <w:rFonts w:eastAsia="SimSun"/>
                <w:noProof w:val="0"/>
                <w:sz w:val="8"/>
                <w:lang w:val="ru-RU" w:eastAsia="ru-RU"/>
              </w:rPr>
            </w:pPr>
          </w:p>
        </w:tc>
        <w:tc>
          <w:tcPr>
            <w:tcW w:w="5528" w:type="dxa"/>
            <w:gridSpan w:val="2"/>
          </w:tcPr>
          <w:p w14:paraId="13C0CA93" w14:textId="77777777" w:rsidR="00A177C9" w:rsidRPr="00A177C9" w:rsidRDefault="00A177C9" w:rsidP="00A177C9">
            <w:pPr>
              <w:autoSpaceDE w:val="0"/>
              <w:autoSpaceDN w:val="0"/>
              <w:rPr>
                <w:rFonts w:eastAsia="SimSun"/>
                <w:noProof w:val="0"/>
                <w:sz w:val="8"/>
                <w:lang w:val="en-US" w:eastAsia="ru-RU"/>
              </w:rPr>
            </w:pPr>
          </w:p>
          <w:p w14:paraId="66281409" w14:textId="77777777" w:rsidR="00A177C9" w:rsidRPr="00A177C9" w:rsidRDefault="00A177C9" w:rsidP="00A177C9">
            <w:pPr>
              <w:autoSpaceDE w:val="0"/>
              <w:autoSpaceDN w:val="0"/>
              <w:rPr>
                <w:rFonts w:eastAsia="SimSun"/>
                <w:noProof w:val="0"/>
                <w:sz w:val="8"/>
                <w:lang w:val="en-US" w:eastAsia="ru-RU"/>
              </w:rPr>
            </w:pPr>
          </w:p>
          <w:p w14:paraId="2A9584AC" w14:textId="77777777" w:rsidR="00A177C9" w:rsidRPr="00A177C9" w:rsidRDefault="00A177C9" w:rsidP="00A177C9">
            <w:pPr>
              <w:autoSpaceDE w:val="0"/>
              <w:autoSpaceDN w:val="0"/>
              <w:rPr>
                <w:rFonts w:eastAsia="SimSun"/>
                <w:noProof w:val="0"/>
                <w:sz w:val="8"/>
                <w:lang w:val="en-US" w:eastAsia="ru-RU"/>
              </w:rPr>
            </w:pPr>
          </w:p>
        </w:tc>
        <w:tc>
          <w:tcPr>
            <w:tcW w:w="1134" w:type="dxa"/>
          </w:tcPr>
          <w:p w14:paraId="450F8770" w14:textId="77777777" w:rsidR="00A177C9" w:rsidRPr="00A177C9" w:rsidRDefault="00A177C9" w:rsidP="00A177C9">
            <w:pPr>
              <w:autoSpaceDE w:val="0"/>
              <w:autoSpaceDN w:val="0"/>
              <w:rPr>
                <w:rFonts w:eastAsia="SimSun"/>
                <w:noProof w:val="0"/>
                <w:sz w:val="8"/>
                <w:lang w:val="ru-RU" w:eastAsia="ru-RU"/>
              </w:rPr>
            </w:pPr>
          </w:p>
        </w:tc>
        <w:tc>
          <w:tcPr>
            <w:tcW w:w="1134" w:type="dxa"/>
          </w:tcPr>
          <w:p w14:paraId="7FCB9C11"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23036797" w14:textId="77777777" w:rsidTr="002E5877">
        <w:trPr>
          <w:trHeight w:val="160"/>
        </w:trPr>
        <w:tc>
          <w:tcPr>
            <w:tcW w:w="709" w:type="dxa"/>
          </w:tcPr>
          <w:p w14:paraId="487F166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Pr>
          <w:p w14:paraId="4E8BF7D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Pr>
          <w:p w14:paraId="6AB0AFD3" w14:textId="77777777" w:rsidR="00A177C9" w:rsidRPr="00A177C9" w:rsidRDefault="00A177C9" w:rsidP="00A177C9">
            <w:pPr>
              <w:autoSpaceDE w:val="0"/>
              <w:autoSpaceDN w:val="0"/>
              <w:rPr>
                <w:rFonts w:eastAsia="SimSun"/>
                <w:noProof w:val="0"/>
                <w:sz w:val="20"/>
                <w:lang w:val="ru-RU" w:eastAsia="ru-RU"/>
              </w:rPr>
            </w:pPr>
          </w:p>
        </w:tc>
        <w:tc>
          <w:tcPr>
            <w:tcW w:w="4819" w:type="dxa"/>
          </w:tcPr>
          <w:p w14:paraId="175629FD" w14:textId="77777777" w:rsidR="00A177C9" w:rsidRPr="00A177C9" w:rsidRDefault="00A177C9" w:rsidP="00A177C9">
            <w:pPr>
              <w:autoSpaceDE w:val="0"/>
              <w:autoSpaceDN w:val="0"/>
              <w:rPr>
                <w:rFonts w:eastAsia="SimSun"/>
                <w:noProof w:val="0"/>
                <w:sz w:val="8"/>
                <w:lang w:val="ru-RU"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sz w:val="22"/>
                <w:lang w:val="ru-RU" w:eastAsia="ru-RU"/>
              </w:rPr>
              <w:t>Biroul 3</w:t>
            </w:r>
          </w:p>
        </w:tc>
        <w:tc>
          <w:tcPr>
            <w:tcW w:w="1134" w:type="dxa"/>
          </w:tcPr>
          <w:p w14:paraId="5F959DCF" w14:textId="77777777" w:rsidR="00A177C9" w:rsidRPr="00A177C9" w:rsidRDefault="00A177C9" w:rsidP="00A177C9">
            <w:pPr>
              <w:autoSpaceDE w:val="0"/>
              <w:autoSpaceDN w:val="0"/>
              <w:rPr>
                <w:rFonts w:eastAsia="SimSun"/>
                <w:noProof w:val="0"/>
                <w:sz w:val="20"/>
                <w:lang w:val="ru-RU" w:eastAsia="ru-RU"/>
              </w:rPr>
            </w:pPr>
            <w:r w:rsidRPr="00A177C9">
              <w:rPr>
                <w:rFonts w:eastAsia="SimSun"/>
                <w:b/>
                <w:noProof w:val="0"/>
                <w:lang w:val="ru-RU" w:eastAsia="ru-RU"/>
              </w:rPr>
              <w:t xml:space="preserve"> </w:t>
            </w:r>
            <w:r w:rsidRPr="00A177C9">
              <w:rPr>
                <w:rFonts w:eastAsia="SimSun"/>
                <w:b/>
                <w:noProof w:val="0"/>
                <w:lang w:val="en-US" w:eastAsia="ru-RU"/>
              </w:rPr>
              <w:t xml:space="preserve">           </w:t>
            </w:r>
          </w:p>
        </w:tc>
        <w:tc>
          <w:tcPr>
            <w:tcW w:w="1134" w:type="dxa"/>
          </w:tcPr>
          <w:p w14:paraId="09D3F24F"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418F86E8" w14:textId="77777777" w:rsidTr="002E5877">
        <w:tc>
          <w:tcPr>
            <w:tcW w:w="709" w:type="dxa"/>
          </w:tcPr>
          <w:p w14:paraId="54A9C9BF" w14:textId="77777777" w:rsidR="00A177C9" w:rsidRPr="00A177C9" w:rsidRDefault="00A177C9" w:rsidP="00A177C9">
            <w:pPr>
              <w:autoSpaceDE w:val="0"/>
              <w:autoSpaceDN w:val="0"/>
              <w:jc w:val="center"/>
              <w:rPr>
                <w:rFonts w:eastAsia="SimSun"/>
                <w:noProof w:val="0"/>
                <w:sz w:val="20"/>
                <w:lang w:val="ru-RU" w:eastAsia="ru-RU"/>
              </w:rPr>
            </w:pPr>
            <w:r w:rsidRPr="00A177C9">
              <w:rPr>
                <w:rFonts w:eastAsia="SimSun"/>
                <w:noProof w:val="0"/>
                <w:lang w:val="ru-RU" w:eastAsia="ru-RU"/>
              </w:rPr>
              <w:t xml:space="preserve"> </w:t>
            </w:r>
          </w:p>
        </w:tc>
        <w:tc>
          <w:tcPr>
            <w:tcW w:w="1276" w:type="dxa"/>
            <w:gridSpan w:val="2"/>
          </w:tcPr>
          <w:p w14:paraId="10AD7F94" w14:textId="77777777" w:rsidR="00A177C9" w:rsidRPr="00A177C9" w:rsidRDefault="00A177C9" w:rsidP="00A177C9">
            <w:pPr>
              <w:autoSpaceDE w:val="0"/>
              <w:autoSpaceDN w:val="0"/>
              <w:rPr>
                <w:rFonts w:eastAsia="SimSun"/>
                <w:noProof w:val="0"/>
                <w:sz w:val="20"/>
                <w:lang w:val="ru-RU" w:eastAsia="ru-RU"/>
              </w:rPr>
            </w:pPr>
          </w:p>
        </w:tc>
        <w:tc>
          <w:tcPr>
            <w:tcW w:w="5528" w:type="dxa"/>
            <w:gridSpan w:val="2"/>
          </w:tcPr>
          <w:p w14:paraId="6B040669" w14:textId="77777777" w:rsidR="00A177C9" w:rsidRPr="00A177C9" w:rsidRDefault="00A177C9" w:rsidP="00A177C9">
            <w:pPr>
              <w:autoSpaceDE w:val="0"/>
              <w:autoSpaceDN w:val="0"/>
              <w:rPr>
                <w:rFonts w:eastAsia="SimSun"/>
                <w:b/>
                <w:noProof w:val="0"/>
                <w:sz w:val="22"/>
                <w:lang w:val="en-US" w:eastAsia="ru-RU"/>
              </w:rPr>
            </w:pPr>
            <w:r w:rsidRPr="00A177C9">
              <w:rPr>
                <w:rFonts w:eastAsia="SimSun"/>
                <w:b/>
                <w:noProof w:val="0"/>
                <w:sz w:val="22"/>
                <w:lang w:val="ru-RU" w:eastAsia="ru-RU"/>
              </w:rPr>
              <w:t>4. Hol</w:t>
            </w:r>
          </w:p>
          <w:p w14:paraId="1476EC73" w14:textId="77777777" w:rsidR="00A177C9" w:rsidRPr="00A177C9" w:rsidRDefault="00A177C9" w:rsidP="00A177C9">
            <w:pPr>
              <w:autoSpaceDE w:val="0"/>
              <w:autoSpaceDN w:val="0"/>
              <w:rPr>
                <w:rFonts w:eastAsia="SimSun"/>
                <w:noProof w:val="0"/>
                <w:sz w:val="20"/>
                <w:lang w:val="ru-RU" w:eastAsia="ru-RU"/>
              </w:rPr>
            </w:pPr>
          </w:p>
        </w:tc>
        <w:tc>
          <w:tcPr>
            <w:tcW w:w="1134" w:type="dxa"/>
          </w:tcPr>
          <w:p w14:paraId="3159A675" w14:textId="77777777" w:rsidR="00A177C9" w:rsidRPr="00A177C9" w:rsidRDefault="00A177C9" w:rsidP="00A177C9">
            <w:pPr>
              <w:autoSpaceDE w:val="0"/>
              <w:autoSpaceDN w:val="0"/>
              <w:rPr>
                <w:rFonts w:eastAsia="SimSun"/>
                <w:b/>
                <w:noProof w:val="0"/>
                <w:sz w:val="22"/>
                <w:lang w:val="ru-RU" w:eastAsia="ru-RU"/>
              </w:rPr>
            </w:pPr>
          </w:p>
        </w:tc>
        <w:tc>
          <w:tcPr>
            <w:tcW w:w="1134" w:type="dxa"/>
          </w:tcPr>
          <w:p w14:paraId="5753B690" w14:textId="77777777" w:rsidR="00A177C9" w:rsidRPr="00A177C9" w:rsidRDefault="00A177C9" w:rsidP="00A177C9">
            <w:pPr>
              <w:autoSpaceDE w:val="0"/>
              <w:autoSpaceDN w:val="0"/>
              <w:rPr>
                <w:rFonts w:eastAsia="SimSun"/>
                <w:noProof w:val="0"/>
                <w:sz w:val="20"/>
                <w:lang w:val="ru-RU" w:eastAsia="ru-RU"/>
              </w:rPr>
            </w:pPr>
          </w:p>
        </w:tc>
      </w:tr>
      <w:tr w:rsidR="00A177C9" w:rsidRPr="00A177C9" w14:paraId="1DFCA9D8" w14:textId="77777777" w:rsidTr="002E5877">
        <w:tc>
          <w:tcPr>
            <w:tcW w:w="709" w:type="dxa"/>
          </w:tcPr>
          <w:p w14:paraId="3A374EE5"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37</w:t>
            </w:r>
          </w:p>
        </w:tc>
        <w:tc>
          <w:tcPr>
            <w:tcW w:w="1276" w:type="dxa"/>
            <w:gridSpan w:val="2"/>
          </w:tcPr>
          <w:p w14:paraId="76DA6E2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RpCO56A</w:t>
            </w:r>
          </w:p>
          <w:p w14:paraId="34C0822B"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84E87DB"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Demontari: timplarie din lemn (usi)</w:t>
            </w:r>
            <w:r w:rsidRPr="00A177C9">
              <w:rPr>
                <w:rFonts w:ascii="Times New Roman CYR" w:eastAsia="SimSun" w:hAnsi="Times New Roman CYR"/>
                <w:noProof w:val="0"/>
                <w:sz w:val="16"/>
                <w:lang w:val="en-US" w:eastAsia="ru-RU"/>
              </w:rPr>
              <w:t xml:space="preserve"> </w:t>
            </w:r>
          </w:p>
          <w:p w14:paraId="57BECD66"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4DDAB106"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9C60D6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2,800</w:t>
            </w:r>
          </w:p>
        </w:tc>
      </w:tr>
      <w:tr w:rsidR="00A177C9" w:rsidRPr="00A177C9" w14:paraId="041773C8" w14:textId="77777777" w:rsidTr="002E5877">
        <w:tc>
          <w:tcPr>
            <w:tcW w:w="709" w:type="dxa"/>
          </w:tcPr>
          <w:p w14:paraId="010C884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8D3F5B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568627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73AB08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376EA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0,588</w:t>
            </w:r>
          </w:p>
        </w:tc>
      </w:tr>
      <w:tr w:rsidR="00A177C9" w:rsidRPr="00A177C9" w14:paraId="427911D7" w14:textId="77777777" w:rsidTr="002E5877">
        <w:tc>
          <w:tcPr>
            <w:tcW w:w="709" w:type="dxa"/>
          </w:tcPr>
          <w:p w14:paraId="12C1787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336C7D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9310060019922</w:t>
            </w:r>
          </w:p>
        </w:tc>
        <w:tc>
          <w:tcPr>
            <w:tcW w:w="5528" w:type="dxa"/>
            <w:gridSpan w:val="2"/>
          </w:tcPr>
          <w:p w14:paraId="079D6A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Muncitor deservire </w:t>
            </w:r>
          </w:p>
        </w:tc>
        <w:tc>
          <w:tcPr>
            <w:tcW w:w="1134" w:type="dxa"/>
          </w:tcPr>
          <w:p w14:paraId="3D1749A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4171B6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0,588</w:t>
            </w:r>
          </w:p>
        </w:tc>
      </w:tr>
      <w:tr w:rsidR="00A177C9" w:rsidRPr="00A177C9" w14:paraId="1D249452" w14:textId="77777777" w:rsidTr="002E5877">
        <w:tc>
          <w:tcPr>
            <w:tcW w:w="709" w:type="dxa"/>
          </w:tcPr>
          <w:p w14:paraId="39AE318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38</w:t>
            </w:r>
          </w:p>
        </w:tc>
        <w:tc>
          <w:tcPr>
            <w:tcW w:w="1276" w:type="dxa"/>
            <w:gridSpan w:val="2"/>
          </w:tcPr>
          <w:p w14:paraId="6AAF12BC"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RpCM33E</w:t>
            </w:r>
          </w:p>
          <w:p w14:paraId="596E9874"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02DB7209"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Demontarea placajelor din gips-carton</w:t>
            </w:r>
            <w:r w:rsidRPr="00A177C9">
              <w:rPr>
                <w:rFonts w:ascii="Times New Roman CYR" w:eastAsia="SimSun" w:hAnsi="Times New Roman CYR"/>
                <w:noProof w:val="0"/>
                <w:sz w:val="16"/>
                <w:lang w:val="ru-RU" w:eastAsia="ru-RU"/>
              </w:rPr>
              <w:t xml:space="preserve"> </w:t>
            </w:r>
          </w:p>
          <w:p w14:paraId="37B27938"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54E12AC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D33893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29,660</w:t>
            </w:r>
          </w:p>
        </w:tc>
      </w:tr>
      <w:tr w:rsidR="00A177C9" w:rsidRPr="00A177C9" w14:paraId="18A0DCEA" w14:textId="77777777" w:rsidTr="002E5877">
        <w:tc>
          <w:tcPr>
            <w:tcW w:w="709" w:type="dxa"/>
          </w:tcPr>
          <w:p w14:paraId="1F5AD93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B4CF5F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7132010010900</w:t>
            </w:r>
          </w:p>
        </w:tc>
        <w:tc>
          <w:tcPr>
            <w:tcW w:w="5528" w:type="dxa"/>
            <w:gridSpan w:val="2"/>
          </w:tcPr>
          <w:p w14:paraId="5285DC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Faiantar</w:t>
            </w:r>
          </w:p>
        </w:tc>
        <w:tc>
          <w:tcPr>
            <w:tcW w:w="1134" w:type="dxa"/>
          </w:tcPr>
          <w:p w14:paraId="746062E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0BE89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11,567</w:t>
            </w:r>
          </w:p>
        </w:tc>
      </w:tr>
      <w:tr w:rsidR="00A177C9" w:rsidRPr="00A177C9" w14:paraId="41C369B5" w14:textId="77777777" w:rsidTr="002E5877">
        <w:tc>
          <w:tcPr>
            <w:tcW w:w="709" w:type="dxa"/>
          </w:tcPr>
          <w:p w14:paraId="6E47A98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E3F02B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625932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12F24B0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435748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11,567</w:t>
            </w:r>
          </w:p>
        </w:tc>
      </w:tr>
      <w:tr w:rsidR="00A177C9" w:rsidRPr="00A177C9" w14:paraId="7C83CF61" w14:textId="77777777" w:rsidTr="002E5877">
        <w:tc>
          <w:tcPr>
            <w:tcW w:w="709" w:type="dxa"/>
          </w:tcPr>
          <w:p w14:paraId="00BB0D8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3021C6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23077B2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710C31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BE0DCC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0,059</w:t>
            </w:r>
          </w:p>
        </w:tc>
      </w:tr>
      <w:tr w:rsidR="00A177C9" w:rsidRPr="00A177C9" w14:paraId="0F969F76" w14:textId="77777777" w:rsidTr="002E5877">
        <w:tc>
          <w:tcPr>
            <w:tcW w:w="709" w:type="dxa"/>
          </w:tcPr>
          <w:p w14:paraId="67B7C8E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0A2375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528" w:type="dxa"/>
            <w:gridSpan w:val="2"/>
          </w:tcPr>
          <w:p w14:paraId="3A31785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Pr>
          <w:p w14:paraId="16E19D5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85E956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0,297</w:t>
            </w:r>
          </w:p>
        </w:tc>
      </w:tr>
      <w:tr w:rsidR="00A177C9" w:rsidRPr="00A177C9" w14:paraId="292EEC98" w14:textId="77777777" w:rsidTr="002E5877">
        <w:tc>
          <w:tcPr>
            <w:tcW w:w="709" w:type="dxa"/>
          </w:tcPr>
          <w:p w14:paraId="20701BD4"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39</w:t>
            </w:r>
          </w:p>
        </w:tc>
        <w:tc>
          <w:tcPr>
            <w:tcW w:w="1276" w:type="dxa"/>
            <w:gridSpan w:val="2"/>
          </w:tcPr>
          <w:p w14:paraId="07E8631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RpCK41C</w:t>
            </w:r>
          </w:p>
          <w:p w14:paraId="792D4EDA"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A36EC91"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Desfacerea pardoselilor din covor din PVC (linoleum)</w:t>
            </w:r>
            <w:r w:rsidRPr="00A177C9">
              <w:rPr>
                <w:rFonts w:ascii="Times New Roman CYR" w:eastAsia="SimSun" w:hAnsi="Times New Roman CYR"/>
                <w:noProof w:val="0"/>
                <w:sz w:val="16"/>
                <w:lang w:val="en-US" w:eastAsia="ru-RU"/>
              </w:rPr>
              <w:t xml:space="preserve"> </w:t>
            </w:r>
          </w:p>
          <w:p w14:paraId="081E5BC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0FB2D63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AD1441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29,660</w:t>
            </w:r>
          </w:p>
        </w:tc>
      </w:tr>
      <w:tr w:rsidR="00A177C9" w:rsidRPr="00A177C9" w14:paraId="642FD470" w14:textId="77777777" w:rsidTr="002E5877">
        <w:tc>
          <w:tcPr>
            <w:tcW w:w="709" w:type="dxa"/>
          </w:tcPr>
          <w:p w14:paraId="083757D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E30A32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3AF0BC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4074D6B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D5D6D1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6,822</w:t>
            </w:r>
          </w:p>
        </w:tc>
      </w:tr>
      <w:tr w:rsidR="00A177C9" w:rsidRPr="00A177C9" w14:paraId="1F6AB750" w14:textId="77777777" w:rsidTr="002E5877">
        <w:tc>
          <w:tcPr>
            <w:tcW w:w="709" w:type="dxa"/>
          </w:tcPr>
          <w:p w14:paraId="19F5C3E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469280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51311D0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6432C3B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A8B5C9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6,822</w:t>
            </w:r>
          </w:p>
        </w:tc>
      </w:tr>
      <w:tr w:rsidR="00A177C9" w:rsidRPr="00A177C9" w14:paraId="6813FE3B" w14:textId="77777777" w:rsidTr="002E5877">
        <w:tc>
          <w:tcPr>
            <w:tcW w:w="709" w:type="dxa"/>
          </w:tcPr>
          <w:p w14:paraId="5C0737F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BFB495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2320166200729</w:t>
            </w:r>
          </w:p>
        </w:tc>
        <w:tc>
          <w:tcPr>
            <w:tcW w:w="5528" w:type="dxa"/>
            <w:gridSpan w:val="2"/>
          </w:tcPr>
          <w:p w14:paraId="123948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Parchetin</w:t>
            </w:r>
          </w:p>
        </w:tc>
        <w:tc>
          <w:tcPr>
            <w:tcW w:w="1134" w:type="dxa"/>
          </w:tcPr>
          <w:p w14:paraId="3A8EE6F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w:t>
            </w:r>
          </w:p>
        </w:tc>
        <w:tc>
          <w:tcPr>
            <w:tcW w:w="1134" w:type="dxa"/>
          </w:tcPr>
          <w:p w14:paraId="173F079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0,890</w:t>
            </w:r>
          </w:p>
        </w:tc>
      </w:tr>
      <w:tr w:rsidR="00A177C9" w:rsidRPr="00A177C9" w14:paraId="5BA7026D" w14:textId="77777777" w:rsidTr="002E5877">
        <w:tc>
          <w:tcPr>
            <w:tcW w:w="709" w:type="dxa"/>
          </w:tcPr>
          <w:p w14:paraId="620D025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82076F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008098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606D1D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5523DB7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0,890</w:t>
            </w:r>
          </w:p>
        </w:tc>
      </w:tr>
      <w:tr w:rsidR="00A177C9" w:rsidRPr="00A177C9" w14:paraId="646B3D0E" w14:textId="77777777" w:rsidTr="002E5877">
        <w:tc>
          <w:tcPr>
            <w:tcW w:w="709" w:type="dxa"/>
          </w:tcPr>
          <w:p w14:paraId="3114F12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B74520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087C208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1CF98FA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D099A2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0,890</w:t>
            </w:r>
          </w:p>
        </w:tc>
      </w:tr>
      <w:tr w:rsidR="00A177C9" w:rsidRPr="00A177C9" w14:paraId="269AD6EA" w14:textId="77777777" w:rsidTr="002E5877">
        <w:tc>
          <w:tcPr>
            <w:tcW w:w="709" w:type="dxa"/>
          </w:tcPr>
          <w:p w14:paraId="01122419"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40</w:t>
            </w:r>
          </w:p>
        </w:tc>
        <w:tc>
          <w:tcPr>
            <w:tcW w:w="1276" w:type="dxa"/>
            <w:gridSpan w:val="2"/>
          </w:tcPr>
          <w:p w14:paraId="2FFF76AD"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RpCG29A</w:t>
            </w:r>
          </w:p>
          <w:p w14:paraId="76788909"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092E20D6"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Demolarea peretilor de zidarie din caramida </w:t>
            </w:r>
            <w:r w:rsidRPr="00A177C9">
              <w:rPr>
                <w:rFonts w:ascii="Times New Roman CYR" w:eastAsia="SimSun" w:hAnsi="Times New Roman CYR"/>
                <w:noProof w:val="0"/>
                <w:sz w:val="16"/>
                <w:lang w:val="en-US" w:eastAsia="ru-RU"/>
              </w:rPr>
              <w:t xml:space="preserve"> </w:t>
            </w:r>
          </w:p>
          <w:p w14:paraId="49AE65AB"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427F263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22EAD930"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3,390</w:t>
            </w:r>
          </w:p>
        </w:tc>
      </w:tr>
      <w:tr w:rsidR="00A177C9" w:rsidRPr="00A177C9" w14:paraId="46EDCBDF" w14:textId="77777777" w:rsidTr="002E5877">
        <w:tc>
          <w:tcPr>
            <w:tcW w:w="709" w:type="dxa"/>
          </w:tcPr>
          <w:p w14:paraId="1D3385A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C9A5B4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28ACEBA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0CD8D08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4C50F6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4,475</w:t>
            </w:r>
          </w:p>
        </w:tc>
      </w:tr>
      <w:tr w:rsidR="00A177C9" w:rsidRPr="00A177C9" w14:paraId="3105FAAD" w14:textId="77777777" w:rsidTr="002E5877">
        <w:tc>
          <w:tcPr>
            <w:tcW w:w="709" w:type="dxa"/>
          </w:tcPr>
          <w:p w14:paraId="2BB30CD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F00845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4100126202818</w:t>
            </w:r>
          </w:p>
        </w:tc>
        <w:tc>
          <w:tcPr>
            <w:tcW w:w="5528" w:type="dxa"/>
            <w:gridSpan w:val="2"/>
          </w:tcPr>
          <w:p w14:paraId="21E227E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 Apa</w:t>
            </w:r>
          </w:p>
        </w:tc>
        <w:tc>
          <w:tcPr>
            <w:tcW w:w="1134" w:type="dxa"/>
          </w:tcPr>
          <w:p w14:paraId="7C22373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47AC1DF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0,034</w:t>
            </w:r>
          </w:p>
        </w:tc>
      </w:tr>
      <w:tr w:rsidR="00A177C9" w:rsidRPr="00A177C9" w14:paraId="75EACE15" w14:textId="77777777" w:rsidTr="002E5877">
        <w:tc>
          <w:tcPr>
            <w:tcW w:w="709" w:type="dxa"/>
          </w:tcPr>
          <w:p w14:paraId="4D6E7AF1"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26F3CF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2922140006702</w:t>
            </w:r>
          </w:p>
        </w:tc>
        <w:tc>
          <w:tcPr>
            <w:tcW w:w="5528" w:type="dxa"/>
            <w:gridSpan w:val="2"/>
          </w:tcPr>
          <w:p w14:paraId="208228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Macara de fereastra</w:t>
            </w:r>
          </w:p>
        </w:tc>
        <w:tc>
          <w:tcPr>
            <w:tcW w:w="1134" w:type="dxa"/>
          </w:tcPr>
          <w:p w14:paraId="3C57568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7D9FC8E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0,203</w:t>
            </w:r>
          </w:p>
        </w:tc>
      </w:tr>
      <w:tr w:rsidR="00A177C9" w:rsidRPr="00A177C9" w14:paraId="100DBB15" w14:textId="77777777" w:rsidTr="002E5877">
        <w:tc>
          <w:tcPr>
            <w:tcW w:w="709" w:type="dxa"/>
          </w:tcPr>
          <w:p w14:paraId="4BF0F430"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41</w:t>
            </w:r>
          </w:p>
        </w:tc>
        <w:tc>
          <w:tcPr>
            <w:tcW w:w="1276" w:type="dxa"/>
            <w:gridSpan w:val="2"/>
          </w:tcPr>
          <w:p w14:paraId="75D4B950"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RpCJ35A</w:t>
            </w:r>
          </w:p>
          <w:p w14:paraId="7CD63722"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410E03F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Desfaceri de tencuieli interioare sau exterioare driscuite la pereti </w:t>
            </w:r>
            <w:r w:rsidRPr="00A177C9">
              <w:rPr>
                <w:rFonts w:ascii="Times New Roman CYR" w:eastAsia="SimSun" w:hAnsi="Times New Roman CYR"/>
                <w:noProof w:val="0"/>
                <w:sz w:val="16"/>
                <w:lang w:val="en-US" w:eastAsia="ru-RU"/>
              </w:rPr>
              <w:t xml:space="preserve"> </w:t>
            </w:r>
          </w:p>
          <w:p w14:paraId="51BB1B3B"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121093F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2109CD1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74,100</w:t>
            </w:r>
          </w:p>
        </w:tc>
      </w:tr>
      <w:tr w:rsidR="00A177C9" w:rsidRPr="00A177C9" w14:paraId="570535AE" w14:textId="77777777" w:rsidTr="002E5877">
        <w:tc>
          <w:tcPr>
            <w:tcW w:w="709" w:type="dxa"/>
          </w:tcPr>
          <w:p w14:paraId="79CED24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E6673E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0B78DA5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365D977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F87C7B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8,892</w:t>
            </w:r>
          </w:p>
        </w:tc>
      </w:tr>
      <w:tr w:rsidR="00A177C9" w:rsidRPr="00A177C9" w14:paraId="7DC7E6A5" w14:textId="77777777" w:rsidTr="002E5877">
        <w:tc>
          <w:tcPr>
            <w:tcW w:w="709" w:type="dxa"/>
          </w:tcPr>
          <w:p w14:paraId="7DE9469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9474FF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3FD3FA5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4238CC2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7FDC6F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11,115</w:t>
            </w:r>
          </w:p>
        </w:tc>
      </w:tr>
      <w:tr w:rsidR="00A177C9" w:rsidRPr="00A177C9" w14:paraId="0378198C" w14:textId="77777777" w:rsidTr="002E5877">
        <w:tc>
          <w:tcPr>
            <w:tcW w:w="709" w:type="dxa"/>
          </w:tcPr>
          <w:p w14:paraId="78E8491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249E37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67A6E393"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08757ED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1E8F889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3,705</w:t>
            </w:r>
          </w:p>
        </w:tc>
      </w:tr>
      <w:tr w:rsidR="00A177C9" w:rsidRPr="00A177C9" w14:paraId="78883CB0" w14:textId="77777777" w:rsidTr="002E5877">
        <w:tc>
          <w:tcPr>
            <w:tcW w:w="709" w:type="dxa"/>
          </w:tcPr>
          <w:p w14:paraId="3178B9A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F77BC9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2922140006703</w:t>
            </w:r>
          </w:p>
        </w:tc>
        <w:tc>
          <w:tcPr>
            <w:tcW w:w="5528" w:type="dxa"/>
            <w:gridSpan w:val="2"/>
          </w:tcPr>
          <w:p w14:paraId="2F8B0D81"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fereastra de 0,0015 MN (0,15 tf)</w:t>
            </w:r>
          </w:p>
        </w:tc>
        <w:tc>
          <w:tcPr>
            <w:tcW w:w="1134" w:type="dxa"/>
          </w:tcPr>
          <w:p w14:paraId="0491D22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936DB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0,741</w:t>
            </w:r>
          </w:p>
        </w:tc>
      </w:tr>
      <w:tr w:rsidR="00A177C9" w:rsidRPr="00A177C9" w14:paraId="63D35E19" w14:textId="77777777" w:rsidTr="002E5877">
        <w:tc>
          <w:tcPr>
            <w:tcW w:w="709" w:type="dxa"/>
          </w:tcPr>
          <w:p w14:paraId="1D8D27B9"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42</w:t>
            </w:r>
          </w:p>
        </w:tc>
        <w:tc>
          <w:tcPr>
            <w:tcW w:w="1276" w:type="dxa"/>
            <w:gridSpan w:val="2"/>
          </w:tcPr>
          <w:p w14:paraId="4B399A61"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CK22C</w:t>
            </w:r>
          </w:p>
          <w:p w14:paraId="7BE46196"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0380BC5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Vitralii din profile din aluminiu la constructii cu inaltimi pina la 35 m din panouri fixe si foi de usa</w:t>
            </w:r>
            <w:r w:rsidRPr="00A177C9">
              <w:rPr>
                <w:rFonts w:ascii="Times New Roman CYR" w:eastAsia="SimSun" w:hAnsi="Times New Roman CYR"/>
                <w:noProof w:val="0"/>
                <w:sz w:val="16"/>
                <w:lang w:val="en-US" w:eastAsia="ru-RU"/>
              </w:rPr>
              <w:t xml:space="preserve"> </w:t>
            </w:r>
          </w:p>
          <w:p w14:paraId="7CC63164"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5A61B6B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1ABB88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6,190</w:t>
            </w:r>
          </w:p>
        </w:tc>
      </w:tr>
      <w:tr w:rsidR="00A177C9" w:rsidRPr="00A177C9" w14:paraId="6BDAE367" w14:textId="77777777" w:rsidTr="002E5877">
        <w:tc>
          <w:tcPr>
            <w:tcW w:w="709" w:type="dxa"/>
          </w:tcPr>
          <w:p w14:paraId="3ECDC88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79224D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7214210026800</w:t>
            </w:r>
          </w:p>
        </w:tc>
        <w:tc>
          <w:tcPr>
            <w:tcW w:w="5528" w:type="dxa"/>
            <w:gridSpan w:val="2"/>
          </w:tcPr>
          <w:p w14:paraId="3C9CA22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Montator constructii metalice </w:t>
            </w:r>
          </w:p>
        </w:tc>
        <w:tc>
          <w:tcPr>
            <w:tcW w:w="1134" w:type="dxa"/>
          </w:tcPr>
          <w:p w14:paraId="6006703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20CB0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7,738</w:t>
            </w:r>
          </w:p>
        </w:tc>
      </w:tr>
      <w:tr w:rsidR="00A177C9" w:rsidRPr="00A177C9" w14:paraId="1AB8D825" w14:textId="77777777" w:rsidTr="002E5877">
        <w:tc>
          <w:tcPr>
            <w:tcW w:w="709" w:type="dxa"/>
          </w:tcPr>
          <w:p w14:paraId="4752D15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F35D83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5FB569A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4DA2650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6A09F2E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0,495</w:t>
            </w:r>
          </w:p>
        </w:tc>
      </w:tr>
      <w:tr w:rsidR="00A177C9" w:rsidRPr="00A177C9" w14:paraId="1D21081B" w14:textId="77777777" w:rsidTr="002E5877">
        <w:tc>
          <w:tcPr>
            <w:tcW w:w="709" w:type="dxa"/>
          </w:tcPr>
          <w:p w14:paraId="4048D4D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519137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2030112951000</w:t>
            </w:r>
          </w:p>
        </w:tc>
        <w:tc>
          <w:tcPr>
            <w:tcW w:w="5528" w:type="dxa"/>
            <w:gridSpan w:val="2"/>
          </w:tcPr>
          <w:p w14:paraId="6E0BB4C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Glasvanduri din profiluri din aluminiu</w:t>
            </w:r>
          </w:p>
        </w:tc>
        <w:tc>
          <w:tcPr>
            <w:tcW w:w="1134" w:type="dxa"/>
          </w:tcPr>
          <w:p w14:paraId="5222671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0CD9DDD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6,190</w:t>
            </w:r>
          </w:p>
        </w:tc>
      </w:tr>
      <w:tr w:rsidR="00A177C9" w:rsidRPr="00A177C9" w14:paraId="7DED2ED3" w14:textId="77777777" w:rsidTr="002E5877">
        <w:tc>
          <w:tcPr>
            <w:tcW w:w="709" w:type="dxa"/>
          </w:tcPr>
          <w:p w14:paraId="1740BCB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94883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2874115829126</w:t>
            </w:r>
          </w:p>
        </w:tc>
        <w:tc>
          <w:tcPr>
            <w:tcW w:w="5528" w:type="dxa"/>
            <w:gridSpan w:val="2"/>
          </w:tcPr>
          <w:p w14:paraId="423A16EC"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Suruburi cu cap inecat crestat 6 x 30 mm</w:t>
            </w:r>
          </w:p>
        </w:tc>
        <w:tc>
          <w:tcPr>
            <w:tcW w:w="1134" w:type="dxa"/>
          </w:tcPr>
          <w:p w14:paraId="498E220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6CBBDBD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18,570</w:t>
            </w:r>
          </w:p>
        </w:tc>
      </w:tr>
      <w:tr w:rsidR="00A177C9" w:rsidRPr="00A177C9" w14:paraId="4AB40C02" w14:textId="77777777" w:rsidTr="002E5877">
        <w:tc>
          <w:tcPr>
            <w:tcW w:w="709" w:type="dxa"/>
          </w:tcPr>
          <w:p w14:paraId="0F2A5A8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6E09D7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2416566101572</w:t>
            </w:r>
          </w:p>
        </w:tc>
        <w:tc>
          <w:tcPr>
            <w:tcW w:w="5528" w:type="dxa"/>
            <w:gridSpan w:val="2"/>
          </w:tcPr>
          <w:p w14:paraId="52062B6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Spuma de poliuretan</w:t>
            </w:r>
          </w:p>
        </w:tc>
        <w:tc>
          <w:tcPr>
            <w:tcW w:w="1134" w:type="dxa"/>
          </w:tcPr>
          <w:p w14:paraId="51BB352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5F3F2B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1,300</w:t>
            </w:r>
          </w:p>
        </w:tc>
      </w:tr>
      <w:tr w:rsidR="00A177C9" w:rsidRPr="00A177C9" w14:paraId="1C6ADF38" w14:textId="77777777" w:rsidTr="002E5877">
        <w:tc>
          <w:tcPr>
            <w:tcW w:w="709" w:type="dxa"/>
          </w:tcPr>
          <w:p w14:paraId="783D904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CD4CEA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2430226101600</w:t>
            </w:r>
          </w:p>
        </w:tc>
        <w:tc>
          <w:tcPr>
            <w:tcW w:w="5528" w:type="dxa"/>
            <w:gridSpan w:val="2"/>
          </w:tcPr>
          <w:p w14:paraId="3B09CFC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Chit siliconic</w:t>
            </w:r>
          </w:p>
        </w:tc>
        <w:tc>
          <w:tcPr>
            <w:tcW w:w="1134" w:type="dxa"/>
          </w:tcPr>
          <w:p w14:paraId="027545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7F77C5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0,452</w:t>
            </w:r>
          </w:p>
        </w:tc>
      </w:tr>
      <w:tr w:rsidR="00A177C9" w:rsidRPr="00A177C9" w14:paraId="18F634EC" w14:textId="77777777" w:rsidTr="002E5877">
        <w:tc>
          <w:tcPr>
            <w:tcW w:w="709" w:type="dxa"/>
          </w:tcPr>
          <w:p w14:paraId="4B02333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E74D1C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2681126001472</w:t>
            </w:r>
          </w:p>
        </w:tc>
        <w:tc>
          <w:tcPr>
            <w:tcW w:w="5528" w:type="dxa"/>
            <w:gridSpan w:val="2"/>
          </w:tcPr>
          <w:p w14:paraId="52A17E1D"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Hirtie slefuita uscata 23x30 gr 6</w:t>
            </w:r>
          </w:p>
        </w:tc>
        <w:tc>
          <w:tcPr>
            <w:tcW w:w="1134" w:type="dxa"/>
          </w:tcPr>
          <w:p w14:paraId="186FF3C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19E8F47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3,095</w:t>
            </w:r>
          </w:p>
        </w:tc>
      </w:tr>
      <w:tr w:rsidR="00A177C9" w:rsidRPr="00A177C9" w14:paraId="71443721" w14:textId="77777777" w:rsidTr="002E5877">
        <w:tc>
          <w:tcPr>
            <w:tcW w:w="709" w:type="dxa"/>
          </w:tcPr>
          <w:p w14:paraId="3858F91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859639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4011106202741</w:t>
            </w:r>
          </w:p>
        </w:tc>
        <w:tc>
          <w:tcPr>
            <w:tcW w:w="5528" w:type="dxa"/>
            <w:gridSpan w:val="2"/>
          </w:tcPr>
          <w:p w14:paraId="284D749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Energie electrica</w:t>
            </w:r>
          </w:p>
        </w:tc>
        <w:tc>
          <w:tcPr>
            <w:tcW w:w="1134" w:type="dxa"/>
          </w:tcPr>
          <w:p w14:paraId="3E7E803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kw</w:t>
            </w:r>
          </w:p>
        </w:tc>
        <w:tc>
          <w:tcPr>
            <w:tcW w:w="1134" w:type="dxa"/>
          </w:tcPr>
          <w:p w14:paraId="1608F8F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2,476</w:t>
            </w:r>
          </w:p>
        </w:tc>
      </w:tr>
      <w:tr w:rsidR="00A177C9" w:rsidRPr="00A177C9" w14:paraId="16644206" w14:textId="77777777" w:rsidTr="002E5877">
        <w:tc>
          <w:tcPr>
            <w:tcW w:w="709" w:type="dxa"/>
          </w:tcPr>
          <w:p w14:paraId="6103E28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D1714E9"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298A18BF"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31E412A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15AC848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0,124</w:t>
            </w:r>
          </w:p>
        </w:tc>
      </w:tr>
      <w:tr w:rsidR="00A177C9" w:rsidRPr="00A177C9" w14:paraId="27DBFF53" w14:textId="77777777" w:rsidTr="002E5877">
        <w:tc>
          <w:tcPr>
            <w:tcW w:w="709" w:type="dxa"/>
          </w:tcPr>
          <w:p w14:paraId="1F45AF0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43</w:t>
            </w:r>
          </w:p>
        </w:tc>
        <w:tc>
          <w:tcPr>
            <w:tcW w:w="1276" w:type="dxa"/>
            <w:gridSpan w:val="2"/>
          </w:tcPr>
          <w:p w14:paraId="4F579680"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CG36A</w:t>
            </w:r>
          </w:p>
          <w:p w14:paraId="6E357DDF"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52AB7E5"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Pardoseli din placi laminat montale pe uscat cu pozarea stratului sintetic pe suport existent, inclusiv plintele de lemn si curatarea, in incaperii mai mare de 16 mp </w:t>
            </w:r>
            <w:r w:rsidRPr="00A177C9">
              <w:rPr>
                <w:rFonts w:ascii="Times New Roman CYR" w:eastAsia="SimSun" w:hAnsi="Times New Roman CYR"/>
                <w:noProof w:val="0"/>
                <w:sz w:val="16"/>
                <w:lang w:val="en-US" w:eastAsia="ru-RU"/>
              </w:rPr>
              <w:t xml:space="preserve"> </w:t>
            </w:r>
          </w:p>
          <w:p w14:paraId="22DD849D"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27354C42"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42BB55EB"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29,660</w:t>
            </w:r>
          </w:p>
        </w:tc>
      </w:tr>
      <w:tr w:rsidR="00A177C9" w:rsidRPr="00A177C9" w14:paraId="4656EA8D" w14:textId="77777777" w:rsidTr="002E5877">
        <w:tc>
          <w:tcPr>
            <w:tcW w:w="709" w:type="dxa"/>
          </w:tcPr>
          <w:p w14:paraId="3DDEDCA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9C3FA2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7132040012700</w:t>
            </w:r>
          </w:p>
        </w:tc>
        <w:tc>
          <w:tcPr>
            <w:tcW w:w="5528" w:type="dxa"/>
            <w:gridSpan w:val="2"/>
          </w:tcPr>
          <w:p w14:paraId="5E5FFA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Parchetar</w:t>
            </w:r>
          </w:p>
        </w:tc>
        <w:tc>
          <w:tcPr>
            <w:tcW w:w="1134" w:type="dxa"/>
          </w:tcPr>
          <w:p w14:paraId="230C005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1E7695A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34,109</w:t>
            </w:r>
          </w:p>
        </w:tc>
      </w:tr>
      <w:tr w:rsidR="00A177C9" w:rsidRPr="00A177C9" w14:paraId="63AEB8C9" w14:textId="77777777" w:rsidTr="002E5877">
        <w:tc>
          <w:tcPr>
            <w:tcW w:w="709" w:type="dxa"/>
          </w:tcPr>
          <w:p w14:paraId="0F70EB6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A02BF0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5666703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32ECBD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3F20AD8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4,449</w:t>
            </w:r>
          </w:p>
        </w:tc>
      </w:tr>
      <w:tr w:rsidR="00A177C9" w:rsidRPr="00A177C9" w14:paraId="5F0185BC" w14:textId="77777777" w:rsidTr="002E5877">
        <w:tc>
          <w:tcPr>
            <w:tcW w:w="709" w:type="dxa"/>
          </w:tcPr>
          <w:p w14:paraId="40F3EA8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87A4D3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2670112204051</w:t>
            </w:r>
          </w:p>
        </w:tc>
        <w:tc>
          <w:tcPr>
            <w:tcW w:w="5528" w:type="dxa"/>
            <w:gridSpan w:val="2"/>
          </w:tcPr>
          <w:p w14:paraId="36F1D61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Placi din laminat</w:t>
            </w:r>
          </w:p>
        </w:tc>
        <w:tc>
          <w:tcPr>
            <w:tcW w:w="1134" w:type="dxa"/>
          </w:tcPr>
          <w:p w14:paraId="76AFA57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4B6AE5D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31,454</w:t>
            </w:r>
          </w:p>
        </w:tc>
      </w:tr>
      <w:tr w:rsidR="00A177C9" w:rsidRPr="00A177C9" w14:paraId="022CAB28" w14:textId="77777777" w:rsidTr="002E5877">
        <w:tc>
          <w:tcPr>
            <w:tcW w:w="709" w:type="dxa"/>
          </w:tcPr>
          <w:p w14:paraId="5874627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3F1B7D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1111000100048</w:t>
            </w:r>
          </w:p>
        </w:tc>
        <w:tc>
          <w:tcPr>
            <w:tcW w:w="5528" w:type="dxa"/>
            <w:gridSpan w:val="2"/>
          </w:tcPr>
          <w:p w14:paraId="6B2743D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Strat sintetic</w:t>
            </w:r>
          </w:p>
        </w:tc>
        <w:tc>
          <w:tcPr>
            <w:tcW w:w="1134" w:type="dxa"/>
          </w:tcPr>
          <w:p w14:paraId="5C6295E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4D1D901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31,454</w:t>
            </w:r>
          </w:p>
        </w:tc>
      </w:tr>
      <w:tr w:rsidR="00A177C9" w:rsidRPr="00A177C9" w14:paraId="16B4488A" w14:textId="77777777" w:rsidTr="002E5877">
        <w:tc>
          <w:tcPr>
            <w:tcW w:w="709" w:type="dxa"/>
          </w:tcPr>
          <w:p w14:paraId="06AEBBE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86A6FD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20301229467661</w:t>
            </w:r>
          </w:p>
        </w:tc>
        <w:tc>
          <w:tcPr>
            <w:tcW w:w="5528" w:type="dxa"/>
            <w:gridSpan w:val="2"/>
          </w:tcPr>
          <w:p w14:paraId="2652934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Plinte din plastic</w:t>
            </w:r>
          </w:p>
        </w:tc>
        <w:tc>
          <w:tcPr>
            <w:tcW w:w="1134" w:type="dxa"/>
          </w:tcPr>
          <w:p w14:paraId="48E8A3E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w:t>
            </w:r>
          </w:p>
        </w:tc>
        <w:tc>
          <w:tcPr>
            <w:tcW w:w="1134" w:type="dxa"/>
          </w:tcPr>
          <w:p w14:paraId="1FE45C4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26,961</w:t>
            </w:r>
          </w:p>
        </w:tc>
      </w:tr>
      <w:tr w:rsidR="00A177C9" w:rsidRPr="00A177C9" w14:paraId="2A35ACFC" w14:textId="77777777" w:rsidTr="002E5877">
        <w:tc>
          <w:tcPr>
            <w:tcW w:w="709" w:type="dxa"/>
          </w:tcPr>
          <w:p w14:paraId="1D4F939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0DD462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13D8C7D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7E7676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1B14F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0,890</w:t>
            </w:r>
          </w:p>
        </w:tc>
      </w:tr>
      <w:tr w:rsidR="00A177C9" w:rsidRPr="00A177C9" w14:paraId="7FF23B15" w14:textId="77777777" w:rsidTr="002E5877">
        <w:tc>
          <w:tcPr>
            <w:tcW w:w="709" w:type="dxa"/>
          </w:tcPr>
          <w:p w14:paraId="683A0D05"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44</w:t>
            </w:r>
          </w:p>
        </w:tc>
        <w:tc>
          <w:tcPr>
            <w:tcW w:w="1276" w:type="dxa"/>
            <w:gridSpan w:val="2"/>
          </w:tcPr>
          <w:p w14:paraId="161271FA"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CF17C</w:t>
            </w:r>
          </w:p>
          <w:p w14:paraId="5CAB52A5"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38E6114"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Diverse lucrari - strat de impaslitura din fibra de sticla aplicat pe suprafata elementelor prefabricate din b.c.a. lipit cu aracet, inclusiv stratul de amorsaj</w:t>
            </w:r>
            <w:r w:rsidRPr="00A177C9">
              <w:rPr>
                <w:rFonts w:ascii="Times New Roman CYR" w:eastAsia="SimSun" w:hAnsi="Times New Roman CYR"/>
                <w:noProof w:val="0"/>
                <w:sz w:val="16"/>
                <w:lang w:val="en-US" w:eastAsia="ru-RU"/>
              </w:rPr>
              <w:t xml:space="preserve"> </w:t>
            </w:r>
          </w:p>
          <w:p w14:paraId="782F0DA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402B0A1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lastRenderedPageBreak/>
              <w:t>m2</w:t>
            </w:r>
          </w:p>
        </w:tc>
        <w:tc>
          <w:tcPr>
            <w:tcW w:w="1134" w:type="dxa"/>
            <w:vAlign w:val="center"/>
          </w:tcPr>
          <w:p w14:paraId="4E2F1981"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74,100</w:t>
            </w:r>
          </w:p>
        </w:tc>
      </w:tr>
      <w:tr w:rsidR="00A177C9" w:rsidRPr="00A177C9" w14:paraId="5A506A6E" w14:textId="77777777" w:rsidTr="002E5877">
        <w:tc>
          <w:tcPr>
            <w:tcW w:w="709" w:type="dxa"/>
          </w:tcPr>
          <w:p w14:paraId="0AD190F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4B207D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7122050013400</w:t>
            </w:r>
          </w:p>
        </w:tc>
        <w:tc>
          <w:tcPr>
            <w:tcW w:w="5528" w:type="dxa"/>
            <w:gridSpan w:val="2"/>
          </w:tcPr>
          <w:p w14:paraId="5CE406A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Zidar</w:t>
            </w:r>
          </w:p>
        </w:tc>
        <w:tc>
          <w:tcPr>
            <w:tcW w:w="1134" w:type="dxa"/>
          </w:tcPr>
          <w:p w14:paraId="32E0AB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7011149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14,820</w:t>
            </w:r>
          </w:p>
        </w:tc>
      </w:tr>
      <w:tr w:rsidR="00A177C9" w:rsidRPr="00A177C9" w14:paraId="7135EC8C" w14:textId="77777777" w:rsidTr="002E5877">
        <w:tc>
          <w:tcPr>
            <w:tcW w:w="709" w:type="dxa"/>
          </w:tcPr>
          <w:p w14:paraId="5A0FDBF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D779DE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2614122601913</w:t>
            </w:r>
          </w:p>
        </w:tc>
        <w:tc>
          <w:tcPr>
            <w:tcW w:w="5528" w:type="dxa"/>
            <w:gridSpan w:val="2"/>
          </w:tcPr>
          <w:p w14:paraId="60F17FB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Impaslitura din fibra de sticla tip 160gr/m2</w:t>
            </w:r>
          </w:p>
        </w:tc>
        <w:tc>
          <w:tcPr>
            <w:tcW w:w="1134" w:type="dxa"/>
          </w:tcPr>
          <w:p w14:paraId="2BBD25F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126614B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81,510</w:t>
            </w:r>
          </w:p>
        </w:tc>
      </w:tr>
      <w:tr w:rsidR="00A177C9" w:rsidRPr="00A177C9" w14:paraId="44EF0C1E" w14:textId="77777777" w:rsidTr="002E5877">
        <w:tc>
          <w:tcPr>
            <w:tcW w:w="709" w:type="dxa"/>
          </w:tcPr>
          <w:p w14:paraId="3CC0B3E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7C2F7F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2462106110132</w:t>
            </w:r>
          </w:p>
        </w:tc>
        <w:tc>
          <w:tcPr>
            <w:tcW w:w="5528" w:type="dxa"/>
            <w:gridSpan w:val="2"/>
          </w:tcPr>
          <w:p w14:paraId="1DB098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Aracet CPMB</w:t>
            </w:r>
          </w:p>
        </w:tc>
        <w:tc>
          <w:tcPr>
            <w:tcW w:w="1134" w:type="dxa"/>
          </w:tcPr>
          <w:p w14:paraId="1AE6904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A3A2D7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11,115</w:t>
            </w:r>
          </w:p>
        </w:tc>
      </w:tr>
      <w:tr w:rsidR="00A177C9" w:rsidRPr="00A177C9" w14:paraId="1D73FA59" w14:textId="77777777" w:rsidTr="002E5877">
        <w:tc>
          <w:tcPr>
            <w:tcW w:w="709" w:type="dxa"/>
          </w:tcPr>
          <w:p w14:paraId="21B0A53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0BF831B"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1E155EE7"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34E6915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0C61C29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0,022</w:t>
            </w:r>
          </w:p>
        </w:tc>
      </w:tr>
      <w:tr w:rsidR="00A177C9" w:rsidRPr="00A177C9" w14:paraId="416A422B" w14:textId="77777777" w:rsidTr="002E5877">
        <w:tc>
          <w:tcPr>
            <w:tcW w:w="709" w:type="dxa"/>
          </w:tcPr>
          <w:p w14:paraId="0557DEBC"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45</w:t>
            </w:r>
          </w:p>
        </w:tc>
        <w:tc>
          <w:tcPr>
            <w:tcW w:w="1276" w:type="dxa"/>
            <w:gridSpan w:val="2"/>
          </w:tcPr>
          <w:p w14:paraId="170880D5"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CF50B</w:t>
            </w:r>
          </w:p>
          <w:p w14:paraId="3C431723"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74DB768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Tencuieli interioare de 5 mm grosime, executate manual, cu amestec uscat pe baza de ipsos, la pereti si pereti despartitori, preparare manuala a mortarului. </w:t>
            </w:r>
            <w:r w:rsidRPr="00A177C9">
              <w:rPr>
                <w:rFonts w:eastAsia="SimSun"/>
                <w:noProof w:val="0"/>
                <w:lang w:val="ru-RU" w:eastAsia="ru-RU"/>
              </w:rPr>
              <w:t>(Tencuiala decorativa Coroed , norma 3 kg/m2)</w:t>
            </w:r>
            <w:r w:rsidRPr="00A177C9">
              <w:rPr>
                <w:rFonts w:ascii="Times New Roman CYR" w:eastAsia="SimSun" w:hAnsi="Times New Roman CYR"/>
                <w:noProof w:val="0"/>
                <w:sz w:val="16"/>
                <w:lang w:val="ru-RU" w:eastAsia="ru-RU"/>
              </w:rPr>
              <w:t xml:space="preserve"> </w:t>
            </w:r>
          </w:p>
          <w:p w14:paraId="225FDB16"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5264A924"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7AB9B539"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74,100</w:t>
            </w:r>
          </w:p>
        </w:tc>
      </w:tr>
      <w:tr w:rsidR="00A177C9" w:rsidRPr="00A177C9" w14:paraId="50CB70D3" w14:textId="77777777" w:rsidTr="002E5877">
        <w:tc>
          <w:tcPr>
            <w:tcW w:w="709" w:type="dxa"/>
          </w:tcPr>
          <w:p w14:paraId="24794C3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C6D45E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7122050013442</w:t>
            </w:r>
          </w:p>
        </w:tc>
        <w:tc>
          <w:tcPr>
            <w:tcW w:w="5528" w:type="dxa"/>
            <w:gridSpan w:val="2"/>
          </w:tcPr>
          <w:p w14:paraId="671F6EA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Tencuitor</w:t>
            </w:r>
          </w:p>
        </w:tc>
        <w:tc>
          <w:tcPr>
            <w:tcW w:w="1134" w:type="dxa"/>
          </w:tcPr>
          <w:p w14:paraId="3BE5F92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094353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90,402</w:t>
            </w:r>
          </w:p>
        </w:tc>
      </w:tr>
      <w:tr w:rsidR="00A177C9" w:rsidRPr="00A177C9" w14:paraId="1CE40D6B" w14:textId="77777777" w:rsidTr="002E5877">
        <w:tc>
          <w:tcPr>
            <w:tcW w:w="709" w:type="dxa"/>
          </w:tcPr>
          <w:p w14:paraId="27B43EA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8D520A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2653102100831</w:t>
            </w:r>
          </w:p>
        </w:tc>
        <w:tc>
          <w:tcPr>
            <w:tcW w:w="5528" w:type="dxa"/>
            <w:gridSpan w:val="2"/>
          </w:tcPr>
          <w:p w14:paraId="335199A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Tencuiala decorativa Coroed</w:t>
            </w:r>
          </w:p>
        </w:tc>
        <w:tc>
          <w:tcPr>
            <w:tcW w:w="1134" w:type="dxa"/>
          </w:tcPr>
          <w:p w14:paraId="5C807B5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80903D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222,300</w:t>
            </w:r>
          </w:p>
        </w:tc>
      </w:tr>
      <w:tr w:rsidR="00A177C9" w:rsidRPr="00A177C9" w14:paraId="740D1981" w14:textId="77777777" w:rsidTr="002E5877">
        <w:tc>
          <w:tcPr>
            <w:tcW w:w="709" w:type="dxa"/>
          </w:tcPr>
          <w:p w14:paraId="73E386F4"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ABD2A9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46189922"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38B78DE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74CCE8D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0,296</w:t>
            </w:r>
          </w:p>
        </w:tc>
      </w:tr>
      <w:tr w:rsidR="00A177C9" w:rsidRPr="00A177C9" w14:paraId="42410652" w14:textId="77777777" w:rsidTr="002E5877">
        <w:tc>
          <w:tcPr>
            <w:tcW w:w="709" w:type="dxa"/>
          </w:tcPr>
          <w:p w14:paraId="359859E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0BCFBD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5D16E8B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52EA540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02A6561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5,854</w:t>
            </w:r>
          </w:p>
        </w:tc>
      </w:tr>
      <w:tr w:rsidR="00A177C9" w:rsidRPr="00A177C9" w14:paraId="4CBB1D4E" w14:textId="77777777" w:rsidTr="002E5877">
        <w:tc>
          <w:tcPr>
            <w:tcW w:w="709" w:type="dxa"/>
          </w:tcPr>
          <w:p w14:paraId="539C557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F870F9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2952240004021</w:t>
            </w:r>
          </w:p>
        </w:tc>
        <w:tc>
          <w:tcPr>
            <w:tcW w:w="5528" w:type="dxa"/>
            <w:gridSpan w:val="2"/>
          </w:tcPr>
          <w:p w14:paraId="6B6D120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Mixer electric</w:t>
            </w:r>
          </w:p>
        </w:tc>
        <w:tc>
          <w:tcPr>
            <w:tcW w:w="1134" w:type="dxa"/>
          </w:tcPr>
          <w:p w14:paraId="525892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2AF9D05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1,186</w:t>
            </w:r>
          </w:p>
        </w:tc>
      </w:tr>
      <w:tr w:rsidR="00A177C9" w:rsidRPr="00A177C9" w14:paraId="2FFE86E0" w14:textId="77777777" w:rsidTr="002E5877">
        <w:tc>
          <w:tcPr>
            <w:tcW w:w="709" w:type="dxa"/>
          </w:tcPr>
          <w:p w14:paraId="416028E8"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46</w:t>
            </w:r>
          </w:p>
        </w:tc>
        <w:tc>
          <w:tcPr>
            <w:tcW w:w="1276" w:type="dxa"/>
            <w:gridSpan w:val="2"/>
          </w:tcPr>
          <w:p w14:paraId="210E1184"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CN53A</w:t>
            </w:r>
          </w:p>
          <w:p w14:paraId="33C2C880"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52929E48"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ru-RU" w:eastAsia="ru-RU"/>
              </w:rPr>
              <w:t xml:space="preserve">Grunduirea suprafetelor interioare a peretilor </w:t>
            </w:r>
            <w:r w:rsidRPr="00A177C9">
              <w:rPr>
                <w:rFonts w:ascii="Times New Roman CYR" w:eastAsia="SimSun" w:hAnsi="Times New Roman CYR"/>
                <w:noProof w:val="0"/>
                <w:sz w:val="16"/>
                <w:lang w:val="ru-RU" w:eastAsia="ru-RU"/>
              </w:rPr>
              <w:t xml:space="preserve"> </w:t>
            </w:r>
          </w:p>
          <w:p w14:paraId="5DCF0A71" w14:textId="77777777" w:rsidR="00A177C9" w:rsidRPr="00A177C9" w:rsidRDefault="00A177C9" w:rsidP="00A177C9">
            <w:pPr>
              <w:autoSpaceDE w:val="0"/>
              <w:autoSpaceDN w:val="0"/>
              <w:rPr>
                <w:rFonts w:eastAsia="SimSun"/>
                <w:noProof w:val="0"/>
                <w:lang w:val="ru-RU" w:eastAsia="ru-RU"/>
              </w:rPr>
            </w:pPr>
          </w:p>
        </w:tc>
        <w:tc>
          <w:tcPr>
            <w:tcW w:w="1134" w:type="dxa"/>
            <w:vAlign w:val="center"/>
          </w:tcPr>
          <w:p w14:paraId="6AD08C8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5DAC246E"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74,100</w:t>
            </w:r>
          </w:p>
        </w:tc>
      </w:tr>
      <w:tr w:rsidR="00A177C9" w:rsidRPr="00A177C9" w14:paraId="70962931" w14:textId="77777777" w:rsidTr="002E5877">
        <w:tc>
          <w:tcPr>
            <w:tcW w:w="709" w:type="dxa"/>
          </w:tcPr>
          <w:p w14:paraId="5288FCF7"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C5D756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586E03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0F8095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2E9DB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2,223</w:t>
            </w:r>
          </w:p>
        </w:tc>
      </w:tr>
      <w:tr w:rsidR="00A177C9" w:rsidRPr="00A177C9" w14:paraId="388A1CB1" w14:textId="77777777" w:rsidTr="002E5877">
        <w:tc>
          <w:tcPr>
            <w:tcW w:w="709" w:type="dxa"/>
          </w:tcPr>
          <w:p w14:paraId="4BB7346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E618FE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2416586105303</w:t>
            </w:r>
          </w:p>
        </w:tc>
        <w:tc>
          <w:tcPr>
            <w:tcW w:w="5528" w:type="dxa"/>
            <w:gridSpan w:val="2"/>
          </w:tcPr>
          <w:p w14:paraId="0FDA9E3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 xml:space="preserve">Amorsa-grund Supraton Extra </w:t>
            </w:r>
          </w:p>
        </w:tc>
        <w:tc>
          <w:tcPr>
            <w:tcW w:w="1134" w:type="dxa"/>
          </w:tcPr>
          <w:p w14:paraId="50F52D4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68D7C41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11,115</w:t>
            </w:r>
          </w:p>
        </w:tc>
      </w:tr>
      <w:tr w:rsidR="00A177C9" w:rsidRPr="00A177C9" w14:paraId="2FD76029" w14:textId="77777777" w:rsidTr="002E5877">
        <w:tc>
          <w:tcPr>
            <w:tcW w:w="709" w:type="dxa"/>
          </w:tcPr>
          <w:p w14:paraId="257B7B95"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D40CF5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810741</w:t>
            </w:r>
          </w:p>
        </w:tc>
        <w:tc>
          <w:tcPr>
            <w:tcW w:w="5528" w:type="dxa"/>
            <w:gridSpan w:val="2"/>
          </w:tcPr>
          <w:p w14:paraId="0A5EBF4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Hirtie pentru slefuit uscata</w:t>
            </w:r>
          </w:p>
        </w:tc>
        <w:tc>
          <w:tcPr>
            <w:tcW w:w="1134" w:type="dxa"/>
          </w:tcPr>
          <w:p w14:paraId="6FDDDB7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2D3A478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3,705</w:t>
            </w:r>
          </w:p>
        </w:tc>
      </w:tr>
      <w:tr w:rsidR="00A177C9" w:rsidRPr="00A177C9" w14:paraId="40EE21B7" w14:textId="77777777" w:rsidTr="002E5877">
        <w:tc>
          <w:tcPr>
            <w:tcW w:w="709" w:type="dxa"/>
          </w:tcPr>
          <w:p w14:paraId="7490D55D"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47</w:t>
            </w:r>
          </w:p>
        </w:tc>
        <w:tc>
          <w:tcPr>
            <w:tcW w:w="1276" w:type="dxa"/>
            <w:gridSpan w:val="2"/>
          </w:tcPr>
          <w:p w14:paraId="7356542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CN06A</w:t>
            </w:r>
          </w:p>
          <w:p w14:paraId="51E68639"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13B82BE0"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 xml:space="preserve">Vopsitorii interioare cu vopsea pe baza de copolimeri vinilici in emulsie apoasa,  aplicate in 2 straturi pe glet existent, executate manual la pereti </w:t>
            </w:r>
            <w:r w:rsidRPr="00A177C9">
              <w:rPr>
                <w:rFonts w:ascii="Times New Roman CYR" w:eastAsia="SimSun" w:hAnsi="Times New Roman CYR"/>
                <w:noProof w:val="0"/>
                <w:sz w:val="16"/>
                <w:lang w:val="en-US" w:eastAsia="ru-RU"/>
              </w:rPr>
              <w:t xml:space="preserve"> </w:t>
            </w:r>
          </w:p>
          <w:p w14:paraId="1B77EAD2"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627847D7"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3B68DCDF"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74,100</w:t>
            </w:r>
          </w:p>
        </w:tc>
      </w:tr>
      <w:tr w:rsidR="00A177C9" w:rsidRPr="00A177C9" w14:paraId="05A94E57" w14:textId="77777777" w:rsidTr="002E5877">
        <w:tc>
          <w:tcPr>
            <w:tcW w:w="709" w:type="dxa"/>
          </w:tcPr>
          <w:p w14:paraId="0A9046F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5C004C1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7141020013300</w:t>
            </w:r>
          </w:p>
        </w:tc>
        <w:tc>
          <w:tcPr>
            <w:tcW w:w="5528" w:type="dxa"/>
            <w:gridSpan w:val="2"/>
          </w:tcPr>
          <w:p w14:paraId="127536E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Zugrav vopsitor</w:t>
            </w:r>
          </w:p>
        </w:tc>
        <w:tc>
          <w:tcPr>
            <w:tcW w:w="1134" w:type="dxa"/>
          </w:tcPr>
          <w:p w14:paraId="35C7F623"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33A7BB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40,755</w:t>
            </w:r>
          </w:p>
        </w:tc>
      </w:tr>
      <w:tr w:rsidR="00A177C9" w:rsidRPr="00A177C9" w14:paraId="788B54E5" w14:textId="77777777" w:rsidTr="002E5877">
        <w:tc>
          <w:tcPr>
            <w:tcW w:w="709" w:type="dxa"/>
          </w:tcPr>
          <w:p w14:paraId="4B2F02D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58C1A5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2430116103800</w:t>
            </w:r>
          </w:p>
        </w:tc>
        <w:tc>
          <w:tcPr>
            <w:tcW w:w="5528" w:type="dxa"/>
            <w:gridSpan w:val="2"/>
          </w:tcPr>
          <w:p w14:paraId="4ADC471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Vopsea  pe baza de copolimeri  vinilici </w:t>
            </w:r>
          </w:p>
        </w:tc>
        <w:tc>
          <w:tcPr>
            <w:tcW w:w="1134" w:type="dxa"/>
          </w:tcPr>
          <w:p w14:paraId="7FA0070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3939C6C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29,640</w:t>
            </w:r>
          </w:p>
        </w:tc>
      </w:tr>
      <w:tr w:rsidR="00A177C9" w:rsidRPr="00A177C9" w14:paraId="58B9B574" w14:textId="77777777" w:rsidTr="002E5877">
        <w:tc>
          <w:tcPr>
            <w:tcW w:w="709" w:type="dxa"/>
          </w:tcPr>
          <w:p w14:paraId="1444D386"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F7378BF"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2653102100830</w:t>
            </w:r>
          </w:p>
        </w:tc>
        <w:tc>
          <w:tcPr>
            <w:tcW w:w="5528" w:type="dxa"/>
            <w:gridSpan w:val="2"/>
          </w:tcPr>
          <w:p w14:paraId="7BEC12A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Ipsos pentru constructii tip A</w:t>
            </w:r>
          </w:p>
        </w:tc>
        <w:tc>
          <w:tcPr>
            <w:tcW w:w="1134" w:type="dxa"/>
          </w:tcPr>
          <w:p w14:paraId="2A944D4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1665C16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4,446</w:t>
            </w:r>
          </w:p>
        </w:tc>
      </w:tr>
      <w:tr w:rsidR="00A177C9" w:rsidRPr="00A177C9" w14:paraId="61FB07F3" w14:textId="77777777" w:rsidTr="002E5877">
        <w:tc>
          <w:tcPr>
            <w:tcW w:w="709" w:type="dxa"/>
          </w:tcPr>
          <w:p w14:paraId="67731AF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5DDC720"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2681126001472</w:t>
            </w:r>
          </w:p>
        </w:tc>
        <w:tc>
          <w:tcPr>
            <w:tcW w:w="5528" w:type="dxa"/>
            <w:gridSpan w:val="2"/>
          </w:tcPr>
          <w:p w14:paraId="682CF136"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Hirtie slefuita uscata 23x30 gr 6</w:t>
            </w:r>
          </w:p>
        </w:tc>
        <w:tc>
          <w:tcPr>
            <w:tcW w:w="1134" w:type="dxa"/>
          </w:tcPr>
          <w:p w14:paraId="1F2E959D"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592E58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37,050</w:t>
            </w:r>
          </w:p>
        </w:tc>
      </w:tr>
      <w:tr w:rsidR="00A177C9" w:rsidRPr="00A177C9" w14:paraId="4ECF235A" w14:textId="77777777" w:rsidTr="002E5877">
        <w:tc>
          <w:tcPr>
            <w:tcW w:w="709" w:type="dxa"/>
          </w:tcPr>
          <w:p w14:paraId="766CEA8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B6E943D"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1711317306661</w:t>
            </w:r>
          </w:p>
        </w:tc>
        <w:tc>
          <w:tcPr>
            <w:tcW w:w="5528" w:type="dxa"/>
            <w:gridSpan w:val="2"/>
          </w:tcPr>
          <w:p w14:paraId="6C39B56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Bumbac de sters</w:t>
            </w:r>
          </w:p>
        </w:tc>
        <w:tc>
          <w:tcPr>
            <w:tcW w:w="1134" w:type="dxa"/>
          </w:tcPr>
          <w:p w14:paraId="7CF161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5332616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3,705</w:t>
            </w:r>
          </w:p>
        </w:tc>
      </w:tr>
      <w:tr w:rsidR="00A177C9" w:rsidRPr="00A177C9" w14:paraId="33C44903" w14:textId="77777777" w:rsidTr="002E5877">
        <w:tc>
          <w:tcPr>
            <w:tcW w:w="709" w:type="dxa"/>
          </w:tcPr>
          <w:p w14:paraId="7B8C0E5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70FB10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4100116202818</w:t>
            </w:r>
          </w:p>
        </w:tc>
        <w:tc>
          <w:tcPr>
            <w:tcW w:w="5528" w:type="dxa"/>
            <w:gridSpan w:val="2"/>
          </w:tcPr>
          <w:p w14:paraId="4006DF50"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 xml:space="preserve">Apa pentru mortare si betoane </w:t>
            </w:r>
          </w:p>
        </w:tc>
        <w:tc>
          <w:tcPr>
            <w:tcW w:w="1134" w:type="dxa"/>
          </w:tcPr>
          <w:p w14:paraId="62B1D9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m3</w:t>
            </w:r>
          </w:p>
        </w:tc>
        <w:tc>
          <w:tcPr>
            <w:tcW w:w="1134" w:type="dxa"/>
          </w:tcPr>
          <w:p w14:paraId="5BED257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0,148</w:t>
            </w:r>
          </w:p>
        </w:tc>
      </w:tr>
      <w:tr w:rsidR="00A177C9" w:rsidRPr="00A177C9" w14:paraId="1FCD57E9" w14:textId="77777777" w:rsidTr="002E5877">
        <w:tc>
          <w:tcPr>
            <w:tcW w:w="709" w:type="dxa"/>
          </w:tcPr>
          <w:p w14:paraId="0C31C3B2"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48</w:t>
            </w:r>
          </w:p>
        </w:tc>
        <w:tc>
          <w:tcPr>
            <w:tcW w:w="1276" w:type="dxa"/>
            <w:gridSpan w:val="2"/>
          </w:tcPr>
          <w:p w14:paraId="6C2D41B4"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CK29F</w:t>
            </w:r>
          </w:p>
          <w:p w14:paraId="1F3E7F84"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3BAEBECC"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Tavane suspendate din panouri prefabricate "Armstrong", inclusiv sistemul-grila</w:t>
            </w:r>
            <w:r w:rsidRPr="00A177C9">
              <w:rPr>
                <w:rFonts w:ascii="Times New Roman CYR" w:eastAsia="SimSun" w:hAnsi="Times New Roman CYR"/>
                <w:noProof w:val="0"/>
                <w:sz w:val="16"/>
                <w:lang w:val="en-US" w:eastAsia="ru-RU"/>
              </w:rPr>
              <w:t xml:space="preserve"> </w:t>
            </w:r>
          </w:p>
          <w:p w14:paraId="39DA7BC4"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0DCAD803"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m2</w:t>
            </w:r>
          </w:p>
        </w:tc>
        <w:tc>
          <w:tcPr>
            <w:tcW w:w="1134" w:type="dxa"/>
            <w:vAlign w:val="center"/>
          </w:tcPr>
          <w:p w14:paraId="39CD9B58"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29,660</w:t>
            </w:r>
          </w:p>
        </w:tc>
      </w:tr>
      <w:tr w:rsidR="00A177C9" w:rsidRPr="00A177C9" w14:paraId="719AE29B" w14:textId="77777777" w:rsidTr="002E5877">
        <w:tc>
          <w:tcPr>
            <w:tcW w:w="709" w:type="dxa"/>
          </w:tcPr>
          <w:p w14:paraId="23B2506D"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AC423B7"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9310060019920</w:t>
            </w:r>
          </w:p>
        </w:tc>
        <w:tc>
          <w:tcPr>
            <w:tcW w:w="5528" w:type="dxa"/>
            <w:gridSpan w:val="2"/>
          </w:tcPr>
          <w:p w14:paraId="219AED36"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 deservire CM</w:t>
            </w:r>
          </w:p>
        </w:tc>
        <w:tc>
          <w:tcPr>
            <w:tcW w:w="1134" w:type="dxa"/>
          </w:tcPr>
          <w:p w14:paraId="4F8B004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22960DC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4,449</w:t>
            </w:r>
          </w:p>
        </w:tc>
      </w:tr>
      <w:tr w:rsidR="00A177C9" w:rsidRPr="00A177C9" w14:paraId="7E31AF26" w14:textId="77777777" w:rsidTr="002E5877">
        <w:tc>
          <w:tcPr>
            <w:tcW w:w="709" w:type="dxa"/>
          </w:tcPr>
          <w:p w14:paraId="5DF43C4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DBA8108"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7422010060100</w:t>
            </w:r>
          </w:p>
        </w:tc>
        <w:tc>
          <w:tcPr>
            <w:tcW w:w="5528" w:type="dxa"/>
            <w:gridSpan w:val="2"/>
          </w:tcPr>
          <w:p w14:paraId="76F5040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Timplar</w:t>
            </w:r>
          </w:p>
        </w:tc>
        <w:tc>
          <w:tcPr>
            <w:tcW w:w="1134" w:type="dxa"/>
          </w:tcPr>
          <w:p w14:paraId="30A908D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5FC4064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60,803</w:t>
            </w:r>
          </w:p>
        </w:tc>
      </w:tr>
      <w:tr w:rsidR="00A177C9" w:rsidRPr="00A177C9" w14:paraId="3CBA89B2" w14:textId="77777777" w:rsidTr="002E5877">
        <w:tc>
          <w:tcPr>
            <w:tcW w:w="709" w:type="dxa"/>
          </w:tcPr>
          <w:p w14:paraId="5319517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D565A0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2874136313300</w:t>
            </w:r>
          </w:p>
        </w:tc>
        <w:tc>
          <w:tcPr>
            <w:tcW w:w="5528" w:type="dxa"/>
            <w:gridSpan w:val="2"/>
          </w:tcPr>
          <w:p w14:paraId="44C7BF2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Diblu din metal</w:t>
            </w:r>
          </w:p>
        </w:tc>
        <w:tc>
          <w:tcPr>
            <w:tcW w:w="1134" w:type="dxa"/>
          </w:tcPr>
          <w:p w14:paraId="3DFD903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43916AC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118,640</w:t>
            </w:r>
          </w:p>
        </w:tc>
      </w:tr>
      <w:tr w:rsidR="00A177C9" w:rsidRPr="00A177C9" w14:paraId="50C13A18" w14:textId="77777777" w:rsidTr="002E5877">
        <w:tc>
          <w:tcPr>
            <w:tcW w:w="709" w:type="dxa"/>
          </w:tcPr>
          <w:p w14:paraId="5B4141F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18D55F5"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2732103646151</w:t>
            </w:r>
          </w:p>
        </w:tc>
        <w:tc>
          <w:tcPr>
            <w:tcW w:w="5528" w:type="dxa"/>
            <w:gridSpan w:val="2"/>
          </w:tcPr>
          <w:p w14:paraId="56278A0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Panouri "Armstrong" cu sistem grila (aparenta sau ascunsa) pentru suspendarea panourilor prefabricate</w:t>
            </w:r>
          </w:p>
        </w:tc>
        <w:tc>
          <w:tcPr>
            <w:tcW w:w="1134" w:type="dxa"/>
          </w:tcPr>
          <w:p w14:paraId="45E7B38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m2</w:t>
            </w:r>
          </w:p>
        </w:tc>
        <w:tc>
          <w:tcPr>
            <w:tcW w:w="1134" w:type="dxa"/>
          </w:tcPr>
          <w:p w14:paraId="64DEC1E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31,143</w:t>
            </w:r>
          </w:p>
        </w:tc>
      </w:tr>
      <w:tr w:rsidR="00A177C9" w:rsidRPr="00A177C9" w14:paraId="784DF44B" w14:textId="77777777" w:rsidTr="002E5877">
        <w:tc>
          <w:tcPr>
            <w:tcW w:w="709" w:type="dxa"/>
          </w:tcPr>
          <w:p w14:paraId="1FDE84A3"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3693137E"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2952160007200</w:t>
            </w:r>
          </w:p>
        </w:tc>
        <w:tc>
          <w:tcPr>
            <w:tcW w:w="5528" w:type="dxa"/>
            <w:gridSpan w:val="2"/>
          </w:tcPr>
          <w:p w14:paraId="435F9E0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Utilaj de ridicat pentru lucrari de finisaj</w:t>
            </w:r>
          </w:p>
        </w:tc>
        <w:tc>
          <w:tcPr>
            <w:tcW w:w="1134" w:type="dxa"/>
          </w:tcPr>
          <w:p w14:paraId="463EDA9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7454E7C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0,445</w:t>
            </w:r>
          </w:p>
        </w:tc>
      </w:tr>
      <w:tr w:rsidR="00A177C9" w:rsidRPr="00A177C9" w14:paraId="1FB7F7C5" w14:textId="77777777" w:rsidTr="002E5877">
        <w:tc>
          <w:tcPr>
            <w:tcW w:w="709" w:type="dxa"/>
          </w:tcPr>
          <w:p w14:paraId="61A1EA70" w14:textId="77777777" w:rsidR="00A177C9" w:rsidRPr="00A177C9" w:rsidRDefault="00A177C9" w:rsidP="00A177C9">
            <w:pPr>
              <w:autoSpaceDE w:val="0"/>
              <w:autoSpaceDN w:val="0"/>
              <w:rPr>
                <w:rFonts w:eastAsia="SimSun"/>
                <w:noProof w:val="0"/>
                <w:lang w:val="ru-RU" w:eastAsia="ru-RU"/>
              </w:rPr>
            </w:pPr>
            <w:r w:rsidRPr="00A177C9">
              <w:rPr>
                <w:rFonts w:eastAsia="SimSun"/>
                <w:noProof w:val="0"/>
                <w:lang w:val="ru-RU" w:eastAsia="ru-RU"/>
              </w:rPr>
              <w:t>49</w:t>
            </w:r>
          </w:p>
        </w:tc>
        <w:tc>
          <w:tcPr>
            <w:tcW w:w="1276" w:type="dxa"/>
            <w:gridSpan w:val="2"/>
          </w:tcPr>
          <w:p w14:paraId="1BABBB02" w14:textId="77777777" w:rsidR="00A177C9" w:rsidRPr="00A177C9" w:rsidRDefault="00A177C9" w:rsidP="00A177C9">
            <w:pPr>
              <w:autoSpaceDE w:val="0"/>
              <w:autoSpaceDN w:val="0"/>
              <w:rPr>
                <w:rFonts w:eastAsia="SimSun"/>
                <w:noProof w:val="0"/>
                <w:lang w:val="en-US" w:eastAsia="ru-RU"/>
              </w:rPr>
            </w:pPr>
            <w:r w:rsidRPr="00A177C9">
              <w:rPr>
                <w:rFonts w:eastAsia="SimSun"/>
                <w:noProof w:val="0"/>
                <w:lang w:val="en-US" w:eastAsia="ru-RU"/>
              </w:rPr>
              <w:t>08-03-594-2</w:t>
            </w:r>
          </w:p>
          <w:p w14:paraId="2631F9EB" w14:textId="77777777" w:rsidR="00A177C9" w:rsidRPr="00A177C9" w:rsidRDefault="00A177C9" w:rsidP="00A177C9">
            <w:pPr>
              <w:autoSpaceDE w:val="0"/>
              <w:autoSpaceDN w:val="0"/>
              <w:rPr>
                <w:rFonts w:eastAsia="SimSun"/>
                <w:noProof w:val="0"/>
                <w:lang w:val="ru-RU" w:eastAsia="ru-RU"/>
              </w:rPr>
            </w:pPr>
          </w:p>
        </w:tc>
        <w:tc>
          <w:tcPr>
            <w:tcW w:w="5528" w:type="dxa"/>
            <w:gridSpan w:val="2"/>
          </w:tcPr>
          <w:p w14:paraId="664D7D11" w14:textId="77777777" w:rsidR="00A177C9" w:rsidRPr="00A177C9" w:rsidRDefault="00A177C9" w:rsidP="00A177C9">
            <w:pPr>
              <w:autoSpaceDE w:val="0"/>
              <w:autoSpaceDN w:val="0"/>
              <w:adjustRightInd w:val="0"/>
              <w:rPr>
                <w:rFonts w:ascii="Times New Roman CYR" w:eastAsia="SimSun" w:hAnsi="Times New Roman CYR"/>
                <w:noProof w:val="0"/>
                <w:sz w:val="16"/>
                <w:lang w:val="en-US" w:eastAsia="ru-RU"/>
              </w:rPr>
            </w:pPr>
            <w:r w:rsidRPr="00A177C9">
              <w:rPr>
                <w:rFonts w:eastAsia="SimSun"/>
                <w:noProof w:val="0"/>
                <w:lang w:val="en-US" w:eastAsia="ru-RU"/>
              </w:rPr>
              <w:t>Corp de iluminat cu lampi luminescente montat separat pe pivoti, Corp de iluminat LED 48w 6000-6500(rece)</w:t>
            </w:r>
            <w:r w:rsidRPr="00A177C9">
              <w:rPr>
                <w:rFonts w:ascii="Times New Roman CYR" w:eastAsia="SimSun" w:hAnsi="Times New Roman CYR"/>
                <w:noProof w:val="0"/>
                <w:sz w:val="16"/>
                <w:lang w:val="en-US" w:eastAsia="ru-RU"/>
              </w:rPr>
              <w:t xml:space="preserve"> </w:t>
            </w:r>
          </w:p>
          <w:p w14:paraId="45C3E711" w14:textId="77777777" w:rsidR="00A177C9" w:rsidRPr="00A177C9" w:rsidRDefault="00A177C9" w:rsidP="00A177C9">
            <w:pPr>
              <w:autoSpaceDE w:val="0"/>
              <w:autoSpaceDN w:val="0"/>
              <w:rPr>
                <w:rFonts w:eastAsia="SimSun"/>
                <w:noProof w:val="0"/>
                <w:lang w:val="en-US" w:eastAsia="ru-RU"/>
              </w:rPr>
            </w:pPr>
          </w:p>
        </w:tc>
        <w:tc>
          <w:tcPr>
            <w:tcW w:w="1134" w:type="dxa"/>
            <w:vAlign w:val="center"/>
          </w:tcPr>
          <w:p w14:paraId="0784549D"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100 buc</w:t>
            </w:r>
          </w:p>
        </w:tc>
        <w:tc>
          <w:tcPr>
            <w:tcW w:w="1134" w:type="dxa"/>
            <w:vAlign w:val="center"/>
          </w:tcPr>
          <w:p w14:paraId="7AAED1EA" w14:textId="77777777" w:rsidR="00A177C9" w:rsidRPr="00A177C9" w:rsidRDefault="00A177C9" w:rsidP="00A177C9">
            <w:pPr>
              <w:autoSpaceDE w:val="0"/>
              <w:autoSpaceDN w:val="0"/>
              <w:jc w:val="center"/>
              <w:rPr>
                <w:rFonts w:eastAsia="SimSun"/>
                <w:noProof w:val="0"/>
                <w:lang w:val="ru-RU" w:eastAsia="ru-RU"/>
              </w:rPr>
            </w:pPr>
            <w:r w:rsidRPr="00A177C9">
              <w:rPr>
                <w:rFonts w:eastAsia="SimSun"/>
                <w:noProof w:val="0"/>
                <w:lang w:val="ru-RU" w:eastAsia="ru-RU"/>
              </w:rPr>
              <w:t>0,030</w:t>
            </w:r>
          </w:p>
        </w:tc>
      </w:tr>
      <w:tr w:rsidR="00A177C9" w:rsidRPr="00A177C9" w14:paraId="4CD27124" w14:textId="77777777" w:rsidTr="002E5877">
        <w:tc>
          <w:tcPr>
            <w:tcW w:w="709" w:type="dxa"/>
          </w:tcPr>
          <w:p w14:paraId="6FA8FA7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409E508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w:t>
            </w:r>
          </w:p>
        </w:tc>
        <w:tc>
          <w:tcPr>
            <w:tcW w:w="5528" w:type="dxa"/>
            <w:gridSpan w:val="2"/>
          </w:tcPr>
          <w:p w14:paraId="1484DB1C"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Muncitor</w:t>
            </w:r>
          </w:p>
        </w:tc>
        <w:tc>
          <w:tcPr>
            <w:tcW w:w="1134" w:type="dxa"/>
          </w:tcPr>
          <w:p w14:paraId="47D6894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h-om</w:t>
            </w:r>
          </w:p>
        </w:tc>
        <w:tc>
          <w:tcPr>
            <w:tcW w:w="1134" w:type="dxa"/>
          </w:tcPr>
          <w:p w14:paraId="0C5C526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3,480</w:t>
            </w:r>
          </w:p>
        </w:tc>
      </w:tr>
      <w:tr w:rsidR="00A177C9" w:rsidRPr="00A177C9" w14:paraId="61D70B39" w14:textId="77777777" w:rsidTr="002E5877">
        <w:tc>
          <w:tcPr>
            <w:tcW w:w="709" w:type="dxa"/>
          </w:tcPr>
          <w:p w14:paraId="404B5A9A"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25DFAEB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1111-9</w:t>
            </w:r>
          </w:p>
        </w:tc>
        <w:tc>
          <w:tcPr>
            <w:tcW w:w="5528" w:type="dxa"/>
            <w:gridSpan w:val="2"/>
          </w:tcPr>
          <w:p w14:paraId="113DB9F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Corp de iluminat LED 48w 6000-6500(rece)</w:t>
            </w:r>
          </w:p>
        </w:tc>
        <w:tc>
          <w:tcPr>
            <w:tcW w:w="1134" w:type="dxa"/>
          </w:tcPr>
          <w:p w14:paraId="0813B6F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775DBAE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3,000</w:t>
            </w:r>
          </w:p>
        </w:tc>
      </w:tr>
      <w:tr w:rsidR="00A177C9" w:rsidRPr="00A177C9" w14:paraId="305CBF34" w14:textId="77777777" w:rsidTr="002E5877">
        <w:tc>
          <w:tcPr>
            <w:tcW w:w="709" w:type="dxa"/>
          </w:tcPr>
          <w:p w14:paraId="11D6809F"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6D11115A"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1010219</w:t>
            </w:r>
          </w:p>
        </w:tc>
        <w:tc>
          <w:tcPr>
            <w:tcW w:w="5528" w:type="dxa"/>
            <w:gridSpan w:val="2"/>
          </w:tcPr>
          <w:p w14:paraId="42D38F60"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Lianti de ipsos "Г-3"</w:t>
            </w:r>
          </w:p>
        </w:tc>
        <w:tc>
          <w:tcPr>
            <w:tcW w:w="1134" w:type="dxa"/>
          </w:tcPr>
          <w:p w14:paraId="49301C1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w:t>
            </w:r>
          </w:p>
        </w:tc>
        <w:tc>
          <w:tcPr>
            <w:tcW w:w="1134" w:type="dxa"/>
          </w:tcPr>
          <w:p w14:paraId="55B2330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0,000</w:t>
            </w:r>
          </w:p>
        </w:tc>
      </w:tr>
      <w:tr w:rsidR="00A177C9" w:rsidRPr="00A177C9" w14:paraId="5FB9B993" w14:textId="77777777" w:rsidTr="002E5877">
        <w:tc>
          <w:tcPr>
            <w:tcW w:w="709" w:type="dxa"/>
          </w:tcPr>
          <w:p w14:paraId="71200D0C"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5A1796C"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5009113</w:t>
            </w:r>
          </w:p>
        </w:tc>
        <w:tc>
          <w:tcPr>
            <w:tcW w:w="5528" w:type="dxa"/>
            <w:gridSpan w:val="2"/>
          </w:tcPr>
          <w:p w14:paraId="4EBC0C0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Prezoane</w:t>
            </w:r>
          </w:p>
        </w:tc>
        <w:tc>
          <w:tcPr>
            <w:tcW w:w="1134" w:type="dxa"/>
          </w:tcPr>
          <w:p w14:paraId="1F259899"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buc</w:t>
            </w:r>
          </w:p>
        </w:tc>
        <w:tc>
          <w:tcPr>
            <w:tcW w:w="1134" w:type="dxa"/>
          </w:tcPr>
          <w:p w14:paraId="005BE0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6,120</w:t>
            </w:r>
          </w:p>
        </w:tc>
      </w:tr>
      <w:tr w:rsidR="00A177C9" w:rsidRPr="00A177C9" w14:paraId="031C42FE" w14:textId="77777777" w:rsidTr="002E5877">
        <w:tc>
          <w:tcPr>
            <w:tcW w:w="709" w:type="dxa"/>
          </w:tcPr>
          <w:p w14:paraId="73112C0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4D3A2F2"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5009129</w:t>
            </w:r>
          </w:p>
        </w:tc>
        <w:tc>
          <w:tcPr>
            <w:tcW w:w="5528" w:type="dxa"/>
            <w:gridSpan w:val="2"/>
          </w:tcPr>
          <w:p w14:paraId="761F0EF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Priza de tavan</w:t>
            </w:r>
          </w:p>
        </w:tc>
        <w:tc>
          <w:tcPr>
            <w:tcW w:w="1134" w:type="dxa"/>
          </w:tcPr>
          <w:p w14:paraId="208E90C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100 buc</w:t>
            </w:r>
          </w:p>
        </w:tc>
        <w:tc>
          <w:tcPr>
            <w:tcW w:w="1134" w:type="dxa"/>
          </w:tcPr>
          <w:p w14:paraId="1854AA7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0,061</w:t>
            </w:r>
          </w:p>
        </w:tc>
      </w:tr>
      <w:tr w:rsidR="00A177C9" w:rsidRPr="00A177C9" w14:paraId="74C99276" w14:textId="77777777" w:rsidTr="002E5877">
        <w:tc>
          <w:tcPr>
            <w:tcW w:w="709" w:type="dxa"/>
          </w:tcPr>
          <w:p w14:paraId="6E42C0BE"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11E93B41"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5009264</w:t>
            </w:r>
          </w:p>
        </w:tc>
        <w:tc>
          <w:tcPr>
            <w:tcW w:w="5528" w:type="dxa"/>
            <w:gridSpan w:val="2"/>
          </w:tcPr>
          <w:p w14:paraId="3B92EB54"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Teava de policlorvinila</w:t>
            </w:r>
          </w:p>
        </w:tc>
        <w:tc>
          <w:tcPr>
            <w:tcW w:w="1134" w:type="dxa"/>
          </w:tcPr>
          <w:p w14:paraId="0E5AD0A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kg</w:t>
            </w:r>
          </w:p>
        </w:tc>
        <w:tc>
          <w:tcPr>
            <w:tcW w:w="1134" w:type="dxa"/>
          </w:tcPr>
          <w:p w14:paraId="4D02858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0,084</w:t>
            </w:r>
          </w:p>
        </w:tc>
      </w:tr>
      <w:tr w:rsidR="00A177C9" w:rsidRPr="00A177C9" w14:paraId="461DC8AE" w14:textId="77777777" w:rsidTr="002E5877">
        <w:tc>
          <w:tcPr>
            <w:tcW w:w="709" w:type="dxa"/>
          </w:tcPr>
          <w:p w14:paraId="7404B3D2"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73738256"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21101</w:t>
            </w:r>
          </w:p>
        </w:tc>
        <w:tc>
          <w:tcPr>
            <w:tcW w:w="5528" w:type="dxa"/>
            <w:gridSpan w:val="2"/>
          </w:tcPr>
          <w:p w14:paraId="315C119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Macara pe sasiu auto, tonaj 6,3 t</w:t>
            </w:r>
          </w:p>
        </w:tc>
        <w:tc>
          <w:tcPr>
            <w:tcW w:w="1134" w:type="dxa"/>
          </w:tcPr>
          <w:p w14:paraId="341C449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3B805A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0,080</w:t>
            </w:r>
          </w:p>
        </w:tc>
      </w:tr>
      <w:tr w:rsidR="00A177C9" w:rsidRPr="00A177C9" w14:paraId="326DE0AC" w14:textId="77777777" w:rsidTr="002E5877">
        <w:tc>
          <w:tcPr>
            <w:tcW w:w="709" w:type="dxa"/>
          </w:tcPr>
          <w:p w14:paraId="7FA89AAB"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2427BB3"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30902</w:t>
            </w:r>
          </w:p>
        </w:tc>
        <w:tc>
          <w:tcPr>
            <w:tcW w:w="5528" w:type="dxa"/>
            <w:gridSpan w:val="2"/>
          </w:tcPr>
          <w:p w14:paraId="4B9032F5"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Ascensor hidraulic, capacitate de ridicare 10 m</w:t>
            </w:r>
          </w:p>
        </w:tc>
        <w:tc>
          <w:tcPr>
            <w:tcW w:w="1134" w:type="dxa"/>
          </w:tcPr>
          <w:p w14:paraId="75FFABEE"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6C73D2E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1,272</w:t>
            </w:r>
          </w:p>
        </w:tc>
      </w:tr>
      <w:tr w:rsidR="00A177C9" w:rsidRPr="00A177C9" w14:paraId="58C3071B" w14:textId="77777777" w:rsidTr="002E5877">
        <w:tc>
          <w:tcPr>
            <w:tcW w:w="709" w:type="dxa"/>
          </w:tcPr>
          <w:p w14:paraId="3C5105B8"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vAlign w:val="center"/>
          </w:tcPr>
          <w:p w14:paraId="0B553884" w14:textId="77777777" w:rsidR="00A177C9" w:rsidRPr="00A177C9" w:rsidRDefault="00A177C9" w:rsidP="00A177C9">
            <w:pPr>
              <w:autoSpaceDE w:val="0"/>
              <w:autoSpaceDN w:val="0"/>
              <w:jc w:val="center"/>
              <w:rPr>
                <w:rFonts w:eastAsia="SimSun"/>
                <w:noProof w:val="0"/>
                <w:sz w:val="16"/>
                <w:lang w:val="ru-RU" w:eastAsia="ru-RU"/>
              </w:rPr>
            </w:pPr>
            <w:r w:rsidRPr="00A177C9">
              <w:rPr>
                <w:rFonts w:eastAsia="SimSun"/>
                <w:noProof w:val="0"/>
                <w:sz w:val="16"/>
                <w:lang w:val="ru-RU" w:eastAsia="ru-RU"/>
              </w:rPr>
              <w:t>400002</w:t>
            </w:r>
          </w:p>
        </w:tc>
        <w:tc>
          <w:tcPr>
            <w:tcW w:w="5528" w:type="dxa"/>
            <w:gridSpan w:val="2"/>
          </w:tcPr>
          <w:p w14:paraId="5F65DD2B" w14:textId="77777777" w:rsidR="00A177C9" w:rsidRPr="00A177C9" w:rsidRDefault="00A177C9" w:rsidP="00A177C9">
            <w:pPr>
              <w:autoSpaceDE w:val="0"/>
              <w:autoSpaceDN w:val="0"/>
              <w:rPr>
                <w:rFonts w:eastAsia="SimSun"/>
                <w:noProof w:val="0"/>
                <w:sz w:val="20"/>
                <w:lang w:val="en-US" w:eastAsia="ru-RU"/>
              </w:rPr>
            </w:pPr>
            <w:r w:rsidRPr="00A177C9">
              <w:rPr>
                <w:rFonts w:eastAsia="SimSun"/>
                <w:noProof w:val="0"/>
                <w:sz w:val="20"/>
                <w:lang w:val="en-US" w:eastAsia="ru-RU"/>
              </w:rPr>
              <w:t>Automobile cu bord, tonaj pina la 8 t</w:t>
            </w:r>
          </w:p>
        </w:tc>
        <w:tc>
          <w:tcPr>
            <w:tcW w:w="1134" w:type="dxa"/>
          </w:tcPr>
          <w:p w14:paraId="61E2A3D2"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h-ut</w:t>
            </w:r>
          </w:p>
        </w:tc>
        <w:tc>
          <w:tcPr>
            <w:tcW w:w="1134" w:type="dxa"/>
          </w:tcPr>
          <w:p w14:paraId="4EB38A0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ru-RU" w:eastAsia="ru-RU"/>
              </w:rPr>
              <w:t>0,080</w:t>
            </w:r>
          </w:p>
        </w:tc>
      </w:tr>
      <w:tr w:rsidR="00A177C9" w:rsidRPr="00A177C9" w14:paraId="79AC777E" w14:textId="77777777" w:rsidTr="002E5877">
        <w:tc>
          <w:tcPr>
            <w:tcW w:w="709" w:type="dxa"/>
          </w:tcPr>
          <w:p w14:paraId="4CF48B79" w14:textId="77777777" w:rsidR="00A177C9" w:rsidRPr="00A177C9" w:rsidRDefault="00A177C9" w:rsidP="00A177C9">
            <w:pPr>
              <w:autoSpaceDE w:val="0"/>
              <w:autoSpaceDN w:val="0"/>
              <w:rPr>
                <w:rFonts w:eastAsia="SimSun"/>
                <w:noProof w:val="0"/>
                <w:sz w:val="8"/>
                <w:lang w:val="ru-RU" w:eastAsia="ru-RU"/>
              </w:rPr>
            </w:pPr>
          </w:p>
        </w:tc>
        <w:tc>
          <w:tcPr>
            <w:tcW w:w="1276" w:type="dxa"/>
            <w:gridSpan w:val="2"/>
          </w:tcPr>
          <w:p w14:paraId="5C9773AD" w14:textId="77777777" w:rsidR="00A177C9" w:rsidRPr="00A177C9" w:rsidRDefault="00A177C9" w:rsidP="00A177C9">
            <w:pPr>
              <w:autoSpaceDE w:val="0"/>
              <w:autoSpaceDN w:val="0"/>
              <w:rPr>
                <w:rFonts w:eastAsia="SimSun"/>
                <w:noProof w:val="0"/>
                <w:sz w:val="8"/>
                <w:lang w:val="ru-RU" w:eastAsia="ru-RU"/>
              </w:rPr>
            </w:pPr>
          </w:p>
        </w:tc>
        <w:tc>
          <w:tcPr>
            <w:tcW w:w="5528" w:type="dxa"/>
            <w:gridSpan w:val="2"/>
          </w:tcPr>
          <w:p w14:paraId="393DA211" w14:textId="77777777" w:rsidR="00A177C9" w:rsidRPr="00A177C9" w:rsidRDefault="00A177C9" w:rsidP="00A177C9">
            <w:pPr>
              <w:autoSpaceDE w:val="0"/>
              <w:autoSpaceDN w:val="0"/>
              <w:rPr>
                <w:rFonts w:eastAsia="SimSun"/>
                <w:noProof w:val="0"/>
                <w:sz w:val="8"/>
                <w:lang w:val="en-US" w:eastAsia="ru-RU"/>
              </w:rPr>
            </w:pPr>
          </w:p>
          <w:p w14:paraId="0C7F4770" w14:textId="77777777" w:rsidR="00A177C9" w:rsidRPr="00A177C9" w:rsidRDefault="00A177C9" w:rsidP="00A177C9">
            <w:pPr>
              <w:autoSpaceDE w:val="0"/>
              <w:autoSpaceDN w:val="0"/>
              <w:rPr>
                <w:rFonts w:eastAsia="SimSun"/>
                <w:noProof w:val="0"/>
                <w:sz w:val="8"/>
                <w:lang w:val="en-US" w:eastAsia="ru-RU"/>
              </w:rPr>
            </w:pPr>
          </w:p>
          <w:p w14:paraId="09E43E53" w14:textId="77777777" w:rsidR="00A177C9" w:rsidRPr="00A177C9" w:rsidRDefault="00A177C9" w:rsidP="00A177C9">
            <w:pPr>
              <w:autoSpaceDE w:val="0"/>
              <w:autoSpaceDN w:val="0"/>
              <w:rPr>
                <w:rFonts w:eastAsia="SimSun"/>
                <w:noProof w:val="0"/>
                <w:sz w:val="8"/>
                <w:lang w:val="en-US" w:eastAsia="ru-RU"/>
              </w:rPr>
            </w:pPr>
          </w:p>
        </w:tc>
        <w:tc>
          <w:tcPr>
            <w:tcW w:w="1134" w:type="dxa"/>
          </w:tcPr>
          <w:p w14:paraId="1437B731" w14:textId="77777777" w:rsidR="00A177C9" w:rsidRPr="00A177C9" w:rsidRDefault="00A177C9" w:rsidP="00A177C9">
            <w:pPr>
              <w:autoSpaceDE w:val="0"/>
              <w:autoSpaceDN w:val="0"/>
              <w:rPr>
                <w:rFonts w:eastAsia="SimSun"/>
                <w:noProof w:val="0"/>
                <w:sz w:val="8"/>
                <w:lang w:val="ru-RU" w:eastAsia="ru-RU"/>
              </w:rPr>
            </w:pPr>
          </w:p>
        </w:tc>
        <w:tc>
          <w:tcPr>
            <w:tcW w:w="1134" w:type="dxa"/>
          </w:tcPr>
          <w:p w14:paraId="387B9FC1" w14:textId="77777777" w:rsidR="00A177C9" w:rsidRPr="00A177C9" w:rsidRDefault="00A177C9" w:rsidP="00A177C9">
            <w:pPr>
              <w:autoSpaceDE w:val="0"/>
              <w:autoSpaceDN w:val="0"/>
              <w:rPr>
                <w:rFonts w:eastAsia="SimSun"/>
                <w:noProof w:val="0"/>
                <w:sz w:val="8"/>
                <w:lang w:val="ru-RU" w:eastAsia="ru-RU"/>
              </w:rPr>
            </w:pPr>
          </w:p>
        </w:tc>
      </w:tr>
      <w:tr w:rsidR="00A177C9" w:rsidRPr="00A177C9" w14:paraId="187C953F" w14:textId="77777777" w:rsidTr="002E5877">
        <w:trPr>
          <w:trHeight w:val="160"/>
        </w:trPr>
        <w:tc>
          <w:tcPr>
            <w:tcW w:w="709" w:type="dxa"/>
          </w:tcPr>
          <w:p w14:paraId="6871087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lang w:val="ru-RU" w:eastAsia="ru-RU"/>
              </w:rPr>
              <w:t xml:space="preserve"> </w:t>
            </w:r>
          </w:p>
        </w:tc>
        <w:tc>
          <w:tcPr>
            <w:tcW w:w="709" w:type="dxa"/>
          </w:tcPr>
          <w:p w14:paraId="535DD800" w14:textId="77777777" w:rsidR="00A177C9" w:rsidRPr="00A177C9" w:rsidRDefault="00A177C9" w:rsidP="00A177C9">
            <w:pPr>
              <w:autoSpaceDE w:val="0"/>
              <w:autoSpaceDN w:val="0"/>
              <w:rPr>
                <w:rFonts w:eastAsia="SimSun"/>
                <w:noProof w:val="0"/>
                <w:sz w:val="20"/>
                <w:lang w:val="ru-RU" w:eastAsia="ru-RU"/>
              </w:rPr>
            </w:pPr>
          </w:p>
        </w:tc>
        <w:tc>
          <w:tcPr>
            <w:tcW w:w="1276" w:type="dxa"/>
            <w:gridSpan w:val="2"/>
          </w:tcPr>
          <w:p w14:paraId="523468FE" w14:textId="77777777" w:rsidR="00A177C9" w:rsidRPr="00A177C9" w:rsidRDefault="00A177C9" w:rsidP="00A177C9">
            <w:pPr>
              <w:autoSpaceDE w:val="0"/>
              <w:autoSpaceDN w:val="0"/>
              <w:rPr>
                <w:rFonts w:eastAsia="SimSun"/>
                <w:noProof w:val="0"/>
                <w:sz w:val="20"/>
                <w:lang w:val="ru-RU" w:eastAsia="ru-RU"/>
              </w:rPr>
            </w:pPr>
          </w:p>
        </w:tc>
        <w:tc>
          <w:tcPr>
            <w:tcW w:w="4819" w:type="dxa"/>
          </w:tcPr>
          <w:p w14:paraId="3FACAED1" w14:textId="77777777" w:rsidR="00A177C9" w:rsidRPr="00A177C9" w:rsidRDefault="00A177C9" w:rsidP="00A177C9">
            <w:pPr>
              <w:autoSpaceDE w:val="0"/>
              <w:autoSpaceDN w:val="0"/>
              <w:rPr>
                <w:rFonts w:eastAsia="SimSun"/>
                <w:noProof w:val="0"/>
                <w:sz w:val="8"/>
                <w:lang w:val="ru-RU"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sz w:val="22"/>
                <w:lang w:val="ru-RU" w:eastAsia="ru-RU"/>
              </w:rPr>
              <w:t>Hol</w:t>
            </w:r>
          </w:p>
        </w:tc>
        <w:tc>
          <w:tcPr>
            <w:tcW w:w="1134" w:type="dxa"/>
          </w:tcPr>
          <w:p w14:paraId="5EBB59E5" w14:textId="77777777" w:rsidR="00A177C9" w:rsidRPr="00A177C9" w:rsidRDefault="00A177C9" w:rsidP="00A177C9">
            <w:pPr>
              <w:autoSpaceDE w:val="0"/>
              <w:autoSpaceDN w:val="0"/>
              <w:rPr>
                <w:rFonts w:eastAsia="SimSun"/>
                <w:noProof w:val="0"/>
                <w:sz w:val="20"/>
                <w:lang w:val="ru-RU" w:eastAsia="ru-RU"/>
              </w:rPr>
            </w:pPr>
            <w:r w:rsidRPr="00A177C9">
              <w:rPr>
                <w:rFonts w:eastAsia="SimSun"/>
                <w:b/>
                <w:noProof w:val="0"/>
                <w:lang w:val="ru-RU" w:eastAsia="ru-RU"/>
              </w:rPr>
              <w:t xml:space="preserve"> </w:t>
            </w:r>
            <w:r w:rsidRPr="00A177C9">
              <w:rPr>
                <w:rFonts w:eastAsia="SimSun"/>
                <w:b/>
                <w:noProof w:val="0"/>
                <w:lang w:val="en-US" w:eastAsia="ru-RU"/>
              </w:rPr>
              <w:t xml:space="preserve">           </w:t>
            </w:r>
          </w:p>
        </w:tc>
        <w:tc>
          <w:tcPr>
            <w:tcW w:w="1134" w:type="dxa"/>
          </w:tcPr>
          <w:p w14:paraId="54749B74" w14:textId="77777777" w:rsidR="00A177C9" w:rsidRPr="00A177C9" w:rsidRDefault="00A177C9" w:rsidP="00A177C9">
            <w:pPr>
              <w:autoSpaceDE w:val="0"/>
              <w:autoSpaceDN w:val="0"/>
              <w:rPr>
                <w:rFonts w:eastAsia="SimSun"/>
                <w:noProof w:val="0"/>
                <w:sz w:val="20"/>
                <w:lang w:val="ru-RU" w:eastAsia="ru-RU"/>
              </w:rPr>
            </w:pPr>
          </w:p>
        </w:tc>
      </w:tr>
    </w:tbl>
    <w:p w14:paraId="7E765F22" w14:textId="77777777" w:rsidR="00A177C9" w:rsidRPr="00A177C9" w:rsidRDefault="00A177C9" w:rsidP="00A177C9">
      <w:pPr>
        <w:autoSpaceDE w:val="0"/>
        <w:autoSpaceDN w:val="0"/>
        <w:ind w:right="-142"/>
        <w:rPr>
          <w:rFonts w:eastAsia="SimSun"/>
          <w:noProof w:val="0"/>
          <w:sz w:val="6"/>
          <w:lang w:val="ru-RU" w:eastAsia="ru-RU"/>
        </w:rPr>
      </w:pPr>
      <w:r w:rsidRPr="00A177C9">
        <w:rPr>
          <w:rFonts w:eastAsia="SimSun"/>
          <w:noProof w:val="0"/>
          <w:lang w:val="ru-RU"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A177C9" w:rsidRPr="00A177C9" w14:paraId="3A687465" w14:textId="77777777" w:rsidTr="002E5877">
        <w:trPr>
          <w:cantSplit/>
          <w:trHeight w:val="394"/>
        </w:trPr>
        <w:tc>
          <w:tcPr>
            <w:tcW w:w="709" w:type="dxa"/>
            <w:tcBorders>
              <w:top w:val="single" w:sz="4" w:space="0" w:color="auto"/>
              <w:bottom w:val="single" w:sz="4" w:space="0" w:color="auto"/>
              <w:right w:val="nil"/>
            </w:tcBorders>
          </w:tcPr>
          <w:p w14:paraId="1E2CA5F9"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31E7F66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2AE5C3E9"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4B999557"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5E030052"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34304233"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14684232" w14:textId="77777777" w:rsidTr="002E5877">
        <w:trPr>
          <w:cantSplit/>
          <w:trHeight w:val="394"/>
        </w:trPr>
        <w:tc>
          <w:tcPr>
            <w:tcW w:w="709" w:type="dxa"/>
            <w:tcBorders>
              <w:top w:val="single" w:sz="4" w:space="0" w:color="auto"/>
              <w:bottom w:val="single" w:sz="4" w:space="0" w:color="auto"/>
              <w:right w:val="nil"/>
            </w:tcBorders>
          </w:tcPr>
          <w:p w14:paraId="544626AC"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2246887A"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Asigurarea sociala</w:t>
            </w:r>
          </w:p>
        </w:tc>
        <w:tc>
          <w:tcPr>
            <w:tcW w:w="1134" w:type="dxa"/>
            <w:tcBorders>
              <w:top w:val="single" w:sz="4" w:space="0" w:color="auto"/>
              <w:left w:val="nil"/>
              <w:bottom w:val="single" w:sz="4" w:space="0" w:color="auto"/>
              <w:right w:val="nil"/>
            </w:tcBorders>
          </w:tcPr>
          <w:p w14:paraId="06EE6AB1"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037FCEE3"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593091FC"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375D613D"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5D33B48B" w14:textId="77777777" w:rsidTr="002E5877">
        <w:trPr>
          <w:cantSplit/>
          <w:trHeight w:val="394"/>
        </w:trPr>
        <w:tc>
          <w:tcPr>
            <w:tcW w:w="709" w:type="dxa"/>
            <w:tcBorders>
              <w:top w:val="single" w:sz="4" w:space="0" w:color="auto"/>
              <w:bottom w:val="single" w:sz="4" w:space="0" w:color="auto"/>
              <w:right w:val="nil"/>
            </w:tcBorders>
          </w:tcPr>
          <w:p w14:paraId="7EC03441"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2EA1956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07EC7625"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157D1CFF"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7BCE14E9"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2C052A47"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5541EB13" w14:textId="77777777" w:rsidTr="002E5877">
        <w:trPr>
          <w:cantSplit/>
          <w:trHeight w:val="394"/>
        </w:trPr>
        <w:tc>
          <w:tcPr>
            <w:tcW w:w="709" w:type="dxa"/>
            <w:tcBorders>
              <w:top w:val="single" w:sz="4" w:space="0" w:color="auto"/>
              <w:bottom w:val="single" w:sz="4" w:space="0" w:color="auto"/>
              <w:right w:val="nil"/>
            </w:tcBorders>
          </w:tcPr>
          <w:p w14:paraId="23A20EAA"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1B196541"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Transportarea materialelor</w:t>
            </w:r>
          </w:p>
        </w:tc>
        <w:tc>
          <w:tcPr>
            <w:tcW w:w="1134" w:type="dxa"/>
            <w:tcBorders>
              <w:top w:val="single" w:sz="4" w:space="0" w:color="auto"/>
              <w:left w:val="nil"/>
              <w:bottom w:val="single" w:sz="4" w:space="0" w:color="auto"/>
              <w:right w:val="nil"/>
            </w:tcBorders>
          </w:tcPr>
          <w:p w14:paraId="384E2BC1"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29F16D59"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2DFCA7D4"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50BF4835"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36D03F9A" w14:textId="77777777" w:rsidTr="002E5877">
        <w:trPr>
          <w:cantSplit/>
          <w:trHeight w:val="394"/>
        </w:trPr>
        <w:tc>
          <w:tcPr>
            <w:tcW w:w="709" w:type="dxa"/>
            <w:tcBorders>
              <w:top w:val="single" w:sz="4" w:space="0" w:color="auto"/>
              <w:bottom w:val="single" w:sz="4" w:space="0" w:color="auto"/>
              <w:right w:val="nil"/>
            </w:tcBorders>
          </w:tcPr>
          <w:p w14:paraId="5CE41F3A"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368EE06B"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22443560"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2DC068CF"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4981AB3C"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0E92F511"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1B3E668E" w14:textId="77777777" w:rsidTr="002E5877">
        <w:trPr>
          <w:cantSplit/>
          <w:trHeight w:val="394"/>
        </w:trPr>
        <w:tc>
          <w:tcPr>
            <w:tcW w:w="709" w:type="dxa"/>
            <w:tcBorders>
              <w:top w:val="single" w:sz="4" w:space="0" w:color="auto"/>
              <w:bottom w:val="single" w:sz="4" w:space="0" w:color="auto"/>
              <w:right w:val="nil"/>
            </w:tcBorders>
          </w:tcPr>
          <w:p w14:paraId="6E24DA26"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16D1D087"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Cheltuieli de regie</w:t>
            </w:r>
          </w:p>
        </w:tc>
        <w:tc>
          <w:tcPr>
            <w:tcW w:w="1134" w:type="dxa"/>
            <w:tcBorders>
              <w:top w:val="single" w:sz="4" w:space="0" w:color="auto"/>
              <w:left w:val="nil"/>
              <w:bottom w:val="single" w:sz="4" w:space="0" w:color="auto"/>
              <w:right w:val="nil"/>
            </w:tcBorders>
          </w:tcPr>
          <w:p w14:paraId="0A39941A"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5DF360BE"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5CD334CF"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2D9DD699"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044990D7" w14:textId="77777777" w:rsidTr="002E5877">
        <w:trPr>
          <w:cantSplit/>
          <w:trHeight w:val="394"/>
        </w:trPr>
        <w:tc>
          <w:tcPr>
            <w:tcW w:w="709" w:type="dxa"/>
            <w:tcBorders>
              <w:top w:val="single" w:sz="4" w:space="0" w:color="auto"/>
              <w:bottom w:val="single" w:sz="4" w:space="0" w:color="auto"/>
              <w:right w:val="nil"/>
            </w:tcBorders>
          </w:tcPr>
          <w:p w14:paraId="43F10730"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10AD9FB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6FD5232B"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5EB313D8"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170D1C9D"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6D0F7006"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717B7012" w14:textId="77777777" w:rsidTr="002E5877">
        <w:trPr>
          <w:cantSplit/>
          <w:trHeight w:val="394"/>
        </w:trPr>
        <w:tc>
          <w:tcPr>
            <w:tcW w:w="709" w:type="dxa"/>
            <w:tcBorders>
              <w:top w:val="single" w:sz="4" w:space="0" w:color="auto"/>
              <w:bottom w:val="single" w:sz="4" w:space="0" w:color="auto"/>
              <w:right w:val="nil"/>
            </w:tcBorders>
          </w:tcPr>
          <w:p w14:paraId="154648EC"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44683DC8"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Beneficiul de deviz</w:t>
            </w:r>
          </w:p>
        </w:tc>
        <w:tc>
          <w:tcPr>
            <w:tcW w:w="1134" w:type="dxa"/>
            <w:tcBorders>
              <w:top w:val="single" w:sz="4" w:space="0" w:color="auto"/>
              <w:left w:val="nil"/>
              <w:bottom w:val="single" w:sz="4" w:space="0" w:color="auto"/>
              <w:right w:val="nil"/>
            </w:tcBorders>
          </w:tcPr>
          <w:p w14:paraId="6E16F666"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01F7919B"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1199A62D"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4E88CF09"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0F1D4B63" w14:textId="77777777" w:rsidTr="002E5877">
        <w:trPr>
          <w:cantSplit/>
          <w:trHeight w:val="394"/>
        </w:trPr>
        <w:tc>
          <w:tcPr>
            <w:tcW w:w="709" w:type="dxa"/>
            <w:tcBorders>
              <w:top w:val="single" w:sz="4" w:space="0" w:color="auto"/>
              <w:bottom w:val="single" w:sz="4" w:space="0" w:color="auto"/>
              <w:right w:val="nil"/>
            </w:tcBorders>
          </w:tcPr>
          <w:p w14:paraId="278760A5"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0F936865"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TOTAL</w:t>
            </w:r>
          </w:p>
        </w:tc>
        <w:tc>
          <w:tcPr>
            <w:tcW w:w="1134" w:type="dxa"/>
            <w:tcBorders>
              <w:top w:val="single" w:sz="4" w:space="0" w:color="auto"/>
              <w:left w:val="nil"/>
              <w:bottom w:val="single" w:sz="4" w:space="0" w:color="auto"/>
              <w:right w:val="nil"/>
            </w:tcBorders>
          </w:tcPr>
          <w:p w14:paraId="2518A4FD"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3D7E3D86"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2F0B1FB0"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58CB6CE4"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47D928A4" w14:textId="77777777" w:rsidTr="002E5877">
        <w:trPr>
          <w:cantSplit/>
          <w:trHeight w:val="394"/>
        </w:trPr>
        <w:tc>
          <w:tcPr>
            <w:tcW w:w="709" w:type="dxa"/>
            <w:tcBorders>
              <w:top w:val="single" w:sz="4" w:space="0" w:color="auto"/>
              <w:bottom w:val="single" w:sz="4" w:space="0" w:color="auto"/>
              <w:right w:val="nil"/>
            </w:tcBorders>
          </w:tcPr>
          <w:p w14:paraId="71E1BF4C" w14:textId="77777777" w:rsidR="00A177C9" w:rsidRPr="00A177C9" w:rsidRDefault="00A177C9" w:rsidP="00A177C9">
            <w:pPr>
              <w:autoSpaceDE w:val="0"/>
              <w:autoSpaceDN w:val="0"/>
              <w:rPr>
                <w:rFonts w:eastAsia="SimSun"/>
                <w:noProof w:val="0"/>
                <w:sz w:val="20"/>
                <w:lang w:val="ru-RU" w:eastAsia="ru-RU"/>
              </w:rPr>
            </w:pPr>
          </w:p>
        </w:tc>
        <w:tc>
          <w:tcPr>
            <w:tcW w:w="4678" w:type="dxa"/>
            <w:tcBorders>
              <w:top w:val="single" w:sz="4" w:space="0" w:color="auto"/>
              <w:left w:val="nil"/>
              <w:bottom w:val="single" w:sz="4" w:space="0" w:color="auto"/>
              <w:right w:val="nil"/>
            </w:tcBorders>
          </w:tcPr>
          <w:p w14:paraId="7C74B87F" w14:textId="77777777" w:rsidR="00A177C9" w:rsidRPr="00A177C9" w:rsidRDefault="00A177C9" w:rsidP="00A177C9">
            <w:pPr>
              <w:autoSpaceDE w:val="0"/>
              <w:autoSpaceDN w:val="0"/>
              <w:rPr>
                <w:rFonts w:eastAsia="SimSun"/>
                <w:noProof w:val="0"/>
                <w:sz w:val="20"/>
                <w:lang w:val="ru-RU" w:eastAsia="ru-RU"/>
              </w:rPr>
            </w:pPr>
            <w:r w:rsidRPr="00A177C9">
              <w:rPr>
                <w:rFonts w:eastAsia="SimSun"/>
                <w:noProof w:val="0"/>
                <w:sz w:val="20"/>
                <w:lang w:val="en-US" w:eastAsia="ru-RU"/>
              </w:rPr>
              <w:t>Taxa de valoare adaugata</w:t>
            </w:r>
          </w:p>
        </w:tc>
        <w:tc>
          <w:tcPr>
            <w:tcW w:w="1134" w:type="dxa"/>
            <w:tcBorders>
              <w:top w:val="single" w:sz="4" w:space="0" w:color="auto"/>
              <w:left w:val="nil"/>
              <w:bottom w:val="single" w:sz="4" w:space="0" w:color="auto"/>
              <w:right w:val="nil"/>
            </w:tcBorders>
          </w:tcPr>
          <w:p w14:paraId="24D6E3F0" w14:textId="77777777" w:rsidR="00A177C9" w:rsidRPr="00A177C9" w:rsidRDefault="00A177C9" w:rsidP="00A177C9">
            <w:pPr>
              <w:autoSpaceDE w:val="0"/>
              <w:autoSpaceDN w:val="0"/>
              <w:rPr>
                <w:rFonts w:eastAsia="SimSun"/>
                <w:noProof w:val="0"/>
                <w:sz w:val="20"/>
                <w:lang w:val="en-US" w:eastAsia="ru-RU"/>
              </w:rPr>
            </w:pPr>
          </w:p>
        </w:tc>
        <w:tc>
          <w:tcPr>
            <w:tcW w:w="1134" w:type="dxa"/>
            <w:tcBorders>
              <w:top w:val="single" w:sz="4" w:space="0" w:color="auto"/>
              <w:left w:val="nil"/>
              <w:bottom w:val="single" w:sz="4" w:space="0" w:color="auto"/>
              <w:right w:val="nil"/>
            </w:tcBorders>
          </w:tcPr>
          <w:p w14:paraId="62F33525" w14:textId="77777777" w:rsidR="00A177C9" w:rsidRPr="00A177C9" w:rsidRDefault="00A177C9" w:rsidP="00A177C9">
            <w:pPr>
              <w:autoSpaceDE w:val="0"/>
              <w:autoSpaceDN w:val="0"/>
              <w:rPr>
                <w:rFonts w:eastAsia="SimSun"/>
                <w:noProof w:val="0"/>
                <w:sz w:val="20"/>
                <w:lang w:val="en-US" w:eastAsia="ru-RU"/>
              </w:rPr>
            </w:pPr>
          </w:p>
        </w:tc>
        <w:tc>
          <w:tcPr>
            <w:tcW w:w="1417" w:type="dxa"/>
            <w:tcBorders>
              <w:top w:val="single" w:sz="4" w:space="0" w:color="auto"/>
              <w:left w:val="nil"/>
              <w:bottom w:val="single" w:sz="4" w:space="0" w:color="auto"/>
              <w:right w:val="nil"/>
            </w:tcBorders>
          </w:tcPr>
          <w:p w14:paraId="274AA6CF" w14:textId="77777777" w:rsidR="00A177C9" w:rsidRPr="00A177C9" w:rsidRDefault="00A177C9" w:rsidP="00A177C9">
            <w:pPr>
              <w:autoSpaceDE w:val="0"/>
              <w:autoSpaceDN w:val="0"/>
              <w:rPr>
                <w:rFonts w:eastAsia="SimSun"/>
                <w:noProof w:val="0"/>
                <w:sz w:val="20"/>
                <w:lang w:val="en-US" w:eastAsia="ru-RU"/>
              </w:rPr>
            </w:pPr>
          </w:p>
        </w:tc>
        <w:tc>
          <w:tcPr>
            <w:tcW w:w="1420" w:type="dxa"/>
            <w:tcBorders>
              <w:top w:val="single" w:sz="4" w:space="0" w:color="auto"/>
              <w:left w:val="nil"/>
              <w:bottom w:val="single" w:sz="4" w:space="0" w:color="auto"/>
            </w:tcBorders>
            <w:vAlign w:val="center"/>
          </w:tcPr>
          <w:p w14:paraId="75EE08EB" w14:textId="77777777" w:rsidR="00A177C9" w:rsidRPr="00A177C9" w:rsidRDefault="00A177C9" w:rsidP="00A177C9">
            <w:pPr>
              <w:autoSpaceDE w:val="0"/>
              <w:autoSpaceDN w:val="0"/>
              <w:jc w:val="center"/>
              <w:rPr>
                <w:rFonts w:eastAsia="SimSun"/>
                <w:noProof w:val="0"/>
                <w:sz w:val="20"/>
                <w:lang w:val="en-US" w:eastAsia="ru-RU"/>
              </w:rPr>
            </w:pPr>
          </w:p>
        </w:tc>
      </w:tr>
      <w:tr w:rsidR="00A177C9" w:rsidRPr="00A177C9" w14:paraId="2C0BCB3A" w14:textId="77777777" w:rsidTr="002E58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0F8EC6C" w14:textId="77777777" w:rsidR="00A177C9" w:rsidRPr="00A177C9" w:rsidRDefault="00A177C9" w:rsidP="00A177C9">
            <w:pPr>
              <w:autoSpaceDE w:val="0"/>
              <w:autoSpaceDN w:val="0"/>
              <w:rPr>
                <w:rFonts w:eastAsia="SimSun"/>
                <w:noProof w:val="0"/>
                <w:lang w:val="ru-RU" w:eastAsia="ru-RU"/>
              </w:rPr>
            </w:pPr>
          </w:p>
        </w:tc>
        <w:tc>
          <w:tcPr>
            <w:tcW w:w="4678" w:type="dxa"/>
            <w:tcBorders>
              <w:top w:val="nil"/>
              <w:left w:val="nil"/>
              <w:bottom w:val="nil"/>
              <w:right w:val="nil"/>
            </w:tcBorders>
            <w:vAlign w:val="bottom"/>
          </w:tcPr>
          <w:p w14:paraId="1892EB11" w14:textId="77777777" w:rsidR="00A177C9" w:rsidRPr="00A177C9" w:rsidRDefault="00A177C9" w:rsidP="00A177C9">
            <w:pPr>
              <w:autoSpaceDE w:val="0"/>
              <w:autoSpaceDN w:val="0"/>
              <w:rPr>
                <w:rFonts w:eastAsia="SimSun"/>
                <w:b/>
                <w:noProof w:val="0"/>
                <w:lang w:val="en-US" w:eastAsia="ru-RU"/>
              </w:rPr>
            </w:pPr>
            <w:r w:rsidRPr="00A177C9">
              <w:rPr>
                <w:rFonts w:eastAsia="SimSun"/>
                <w:b/>
                <w:noProof w:val="0"/>
                <w:lang w:val="en-US" w:eastAsia="ru-RU"/>
              </w:rPr>
              <w:t>Total</w:t>
            </w:r>
            <w:r w:rsidRPr="00A177C9">
              <w:rPr>
                <w:rFonts w:eastAsia="SimSun"/>
                <w:b/>
                <w:noProof w:val="0"/>
                <w:lang w:val="ru-RU" w:eastAsia="ru-RU"/>
              </w:rPr>
              <w:t xml:space="preserve"> </w:t>
            </w:r>
            <w:r w:rsidRPr="00A177C9">
              <w:rPr>
                <w:rFonts w:eastAsia="SimSun"/>
                <w:b/>
                <w:noProof w:val="0"/>
                <w:lang w:val="en-US" w:eastAsia="ru-RU"/>
              </w:rPr>
              <w:t>deviz</w:t>
            </w:r>
            <w:r w:rsidRPr="00A177C9">
              <w:rPr>
                <w:rFonts w:eastAsia="SimSun"/>
                <w:b/>
                <w:noProof w:val="0"/>
                <w:lang w:val="ru-RU" w:eastAsia="ru-RU"/>
              </w:rPr>
              <w:t>:</w:t>
            </w:r>
          </w:p>
          <w:p w14:paraId="57509A28" w14:textId="77777777" w:rsidR="00A177C9" w:rsidRPr="00A177C9" w:rsidRDefault="00A177C9" w:rsidP="00A177C9">
            <w:pPr>
              <w:autoSpaceDE w:val="0"/>
              <w:autoSpaceDN w:val="0"/>
              <w:rPr>
                <w:rFonts w:eastAsia="SimSun"/>
                <w:noProof w:val="0"/>
                <w:lang w:val="en-US" w:eastAsia="ru-RU"/>
              </w:rPr>
            </w:pPr>
            <w:r w:rsidRPr="00A177C9">
              <w:rPr>
                <w:rFonts w:eastAsia="SimSun"/>
                <w:b/>
                <w:noProof w:val="0"/>
                <w:lang w:val="en-US" w:eastAsia="ru-RU"/>
              </w:rPr>
              <w:t>Inclusiv salariu</w:t>
            </w:r>
          </w:p>
        </w:tc>
        <w:tc>
          <w:tcPr>
            <w:tcW w:w="1134" w:type="dxa"/>
            <w:tcBorders>
              <w:top w:val="nil"/>
              <w:left w:val="nil"/>
              <w:bottom w:val="nil"/>
              <w:right w:val="nil"/>
            </w:tcBorders>
            <w:vAlign w:val="bottom"/>
          </w:tcPr>
          <w:p w14:paraId="4A36C619" w14:textId="77777777" w:rsidR="00A177C9" w:rsidRPr="00A177C9" w:rsidRDefault="00A177C9" w:rsidP="00A177C9">
            <w:pPr>
              <w:autoSpaceDE w:val="0"/>
              <w:autoSpaceDN w:val="0"/>
              <w:rPr>
                <w:rFonts w:eastAsia="SimSun"/>
                <w:noProof w:val="0"/>
                <w:lang w:val="ru-RU" w:eastAsia="ru-RU"/>
              </w:rPr>
            </w:pPr>
          </w:p>
        </w:tc>
        <w:tc>
          <w:tcPr>
            <w:tcW w:w="1134" w:type="dxa"/>
            <w:tcBorders>
              <w:top w:val="nil"/>
              <w:left w:val="nil"/>
              <w:bottom w:val="nil"/>
              <w:right w:val="nil"/>
            </w:tcBorders>
            <w:vAlign w:val="bottom"/>
          </w:tcPr>
          <w:p w14:paraId="325A978E" w14:textId="77777777" w:rsidR="00A177C9" w:rsidRPr="00A177C9" w:rsidRDefault="00A177C9" w:rsidP="00A177C9">
            <w:pPr>
              <w:autoSpaceDE w:val="0"/>
              <w:autoSpaceDN w:val="0"/>
              <w:rPr>
                <w:rFonts w:eastAsia="SimSun"/>
                <w:noProof w:val="0"/>
                <w:lang w:val="ru-RU" w:eastAsia="ru-RU"/>
              </w:rPr>
            </w:pPr>
          </w:p>
        </w:tc>
        <w:tc>
          <w:tcPr>
            <w:tcW w:w="1417" w:type="dxa"/>
            <w:tcBorders>
              <w:top w:val="nil"/>
              <w:left w:val="nil"/>
              <w:bottom w:val="nil"/>
              <w:right w:val="nil"/>
            </w:tcBorders>
            <w:vAlign w:val="bottom"/>
          </w:tcPr>
          <w:p w14:paraId="587500B2" w14:textId="77777777" w:rsidR="00A177C9" w:rsidRPr="00A177C9" w:rsidRDefault="00A177C9" w:rsidP="00A177C9">
            <w:pPr>
              <w:autoSpaceDE w:val="0"/>
              <w:autoSpaceDN w:val="0"/>
              <w:rPr>
                <w:rFonts w:eastAsia="SimSun"/>
                <w:noProof w:val="0"/>
                <w:lang w:val="ru-RU" w:eastAsia="ru-RU"/>
              </w:rPr>
            </w:pPr>
          </w:p>
        </w:tc>
        <w:tc>
          <w:tcPr>
            <w:tcW w:w="1420" w:type="dxa"/>
            <w:tcBorders>
              <w:top w:val="nil"/>
              <w:left w:val="nil"/>
              <w:bottom w:val="nil"/>
              <w:right w:val="nil"/>
            </w:tcBorders>
            <w:vAlign w:val="bottom"/>
          </w:tcPr>
          <w:p w14:paraId="1BA88BE7" w14:textId="77777777" w:rsidR="00A177C9" w:rsidRPr="00A177C9" w:rsidRDefault="00A177C9" w:rsidP="00A177C9">
            <w:pPr>
              <w:autoSpaceDE w:val="0"/>
              <w:autoSpaceDN w:val="0"/>
              <w:rPr>
                <w:rFonts w:eastAsia="SimSun"/>
                <w:b/>
                <w:noProof w:val="0"/>
                <w:lang w:val="ru-RU" w:eastAsia="ru-RU"/>
              </w:rPr>
            </w:pPr>
          </w:p>
        </w:tc>
      </w:tr>
    </w:tbl>
    <w:p w14:paraId="5B802D49" w14:textId="77777777" w:rsidR="00A177C9" w:rsidRPr="00A177C9" w:rsidRDefault="00A177C9" w:rsidP="00A177C9">
      <w:pPr>
        <w:autoSpaceDE w:val="0"/>
        <w:autoSpaceDN w:val="0"/>
        <w:rPr>
          <w:rFonts w:eastAsia="SimSun"/>
          <w:noProof w:val="0"/>
          <w:lang w:val="en-US" w:eastAsia="ru-RU"/>
        </w:rPr>
      </w:pPr>
    </w:p>
    <w:p w14:paraId="608EBC6B" w14:textId="6B918892" w:rsidR="007F7B9D" w:rsidRDefault="007F7B9D" w:rsidP="009E2657">
      <w:pPr>
        <w:pStyle w:val="a7"/>
        <w:tabs>
          <w:tab w:val="left" w:pos="567"/>
        </w:tabs>
        <w:rPr>
          <w:rFonts w:ascii="Times New Roman" w:hAnsi="Times New Roman"/>
          <w:i/>
          <w:szCs w:val="24"/>
        </w:rPr>
      </w:pPr>
      <w:bookmarkStart w:id="63" w:name="_GoBack"/>
      <w:bookmarkEnd w:id="63"/>
    </w:p>
    <w:p w14:paraId="5EDF336E" w14:textId="77777777" w:rsidR="007F7B9D" w:rsidRDefault="007F7B9D" w:rsidP="009E2657">
      <w:pPr>
        <w:pStyle w:val="a7"/>
        <w:tabs>
          <w:tab w:val="left" w:pos="567"/>
        </w:tabs>
        <w:rPr>
          <w:rFonts w:ascii="Times New Roman" w:hAnsi="Times New Roman"/>
          <w:i/>
          <w:szCs w:val="24"/>
        </w:rPr>
      </w:pPr>
    </w:p>
    <w:p w14:paraId="64DE5AC2" w14:textId="77777777" w:rsidR="00A2764E" w:rsidRDefault="00A2764E" w:rsidP="009E2657">
      <w:pPr>
        <w:pStyle w:val="a7"/>
        <w:tabs>
          <w:tab w:val="left" w:pos="567"/>
        </w:tabs>
        <w:rPr>
          <w:rFonts w:ascii="Times New Roman" w:hAnsi="Times New Roman"/>
          <w:i/>
          <w:szCs w:val="24"/>
        </w:rPr>
      </w:pPr>
    </w:p>
    <w:p w14:paraId="33C4E5A4" w14:textId="77777777" w:rsidR="007F7B9D" w:rsidRDefault="007F7B9D" w:rsidP="009E2657">
      <w:pPr>
        <w:pStyle w:val="a7"/>
        <w:tabs>
          <w:tab w:val="left" w:pos="567"/>
        </w:tabs>
        <w:rPr>
          <w:rFonts w:ascii="Times New Roman" w:hAnsi="Times New Roman"/>
          <w:i/>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3F12F0">
          <w:footerReference w:type="first" r:id="rId15"/>
          <w:pgSz w:w="11906" w:h="16838" w:code="9"/>
          <w:pgMar w:top="568" w:right="851" w:bottom="568" w:left="1418"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3C2C3D8" w:rsidR="00460653" w:rsidRPr="0019784B" w:rsidRDefault="00460653" w:rsidP="0019784B">
            <w:pPr>
              <w:pStyle w:val="af2"/>
              <w:tabs>
                <w:tab w:val="left" w:pos="567"/>
                <w:tab w:val="right" w:pos="9531"/>
              </w:tabs>
              <w:ind w:firstLine="0"/>
              <w:rPr>
                <w:lang w:val="en-US"/>
              </w:rPr>
            </w:pPr>
            <w:r w:rsidRPr="009F5BAC">
              <w:rPr>
                <w:lang w:val="en-US"/>
              </w:rPr>
              <w:t>Prezentul contract este încheiat în urma procedurii de achiziție nr. ________________ din</w:t>
            </w:r>
            <w:r w:rsidR="0019784B">
              <w:rPr>
                <w:lang w:val="en-US"/>
              </w:rPr>
              <w:t xml:space="preserve"> data___________________, între IP Compania „Teleradio-Moldova”</w:t>
            </w:r>
            <w:r w:rsidRPr="0019784B">
              <w:rPr>
                <w:lang w:val="en-US"/>
              </w:rPr>
              <w:t>, cu sediul în</w:t>
            </w:r>
            <w:r w:rsidR="0019784B">
              <w:rPr>
                <w:lang w:val="en-US"/>
              </w:rPr>
              <w:t xml:space="preserve"> mun.Chișinău str.Miorița nr.1, </w:t>
            </w:r>
            <w:r w:rsidRPr="0019784B">
              <w:rPr>
                <w:lang w:val="en-US"/>
              </w:rPr>
              <w:t>telefon:</w:t>
            </w:r>
            <w:r w:rsidR="0019784B">
              <w:rPr>
                <w:lang w:val="en-US"/>
              </w:rPr>
              <w:t>022721047</w:t>
            </w:r>
            <w:r w:rsidRPr="0019784B">
              <w:rPr>
                <w:lang w:val="en-US"/>
              </w:rPr>
              <w:t xml:space="preserve">, fax: </w:t>
            </w:r>
            <w:r w:rsidR="0019784B">
              <w:rPr>
                <w:lang w:val="en-US"/>
              </w:rPr>
              <w:t xml:space="preserve">022723352, </w:t>
            </w:r>
            <w:r w:rsidR="009157BF" w:rsidRPr="009F5BAC">
              <w:rPr>
                <w:lang w:val="en-US"/>
              </w:rPr>
              <w:t>IDNO</w:t>
            </w:r>
            <w:r w:rsidRPr="009F5BAC">
              <w:rPr>
                <w:lang w:val="en-US"/>
              </w:rPr>
              <w:t xml:space="preserve"> </w:t>
            </w:r>
            <w:r w:rsidR="0019784B">
              <w:rPr>
                <w:lang w:val="en-US"/>
              </w:rPr>
              <w:t>1004600050558</w:t>
            </w:r>
            <w:r w:rsidR="00B51B6E" w:rsidRPr="009F5BAC">
              <w:rPr>
                <w:lang w:val="en-US"/>
              </w:rPr>
              <w:t xml:space="preserve"> reprezentat</w:t>
            </w:r>
            <w:r w:rsidR="0019784B">
              <w:rPr>
                <w:lang w:val="en-US"/>
              </w:rPr>
              <w:t>ă</w:t>
            </w:r>
            <w:r w:rsidR="00B51B6E" w:rsidRPr="009F5BAC">
              <w:rPr>
                <w:lang w:val="en-US"/>
              </w:rPr>
              <w:t xml:space="preserve"> prin </w:t>
            </w:r>
            <w:r w:rsidR="0019784B">
              <w:rPr>
                <w:lang w:val="en-US"/>
              </w:rPr>
              <w:t>Vladimir Țurcanu, director general</w:t>
            </w:r>
            <w:r w:rsidRPr="009F5BAC">
              <w:rPr>
                <w:lang w:val="en-US"/>
              </w:rPr>
              <w:t>,</w:t>
            </w:r>
            <w:r w:rsidR="0019784B">
              <w:rPr>
                <w:lang w:val="en-US"/>
              </w:rPr>
              <w:t xml:space="preserve"> </w:t>
            </w:r>
            <w:r w:rsidRPr="0019784B">
              <w:rPr>
                <w:lang w:val="en-US"/>
              </w:rPr>
              <w:t>în calitate de</w:t>
            </w:r>
            <w:r w:rsidR="00B51B6E" w:rsidRPr="0019784B">
              <w:rPr>
                <w:lang w:val="en-US"/>
              </w:rPr>
              <w:t xml:space="preserve"> Beneficiar, pe de o parte, şi</w:t>
            </w:r>
            <w:r w:rsidRPr="0019784B">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9F5BAC">
              <w:rPr>
                <w:lang w:val="en-US"/>
              </w:rPr>
              <w:lastRenderedPageBreak/>
              <w:t>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61495F7C" w14:textId="77777777" w:rsidR="00A156C0" w:rsidRPr="009F5BA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lastRenderedPageBreak/>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F5BA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w:t>
            </w:r>
            <w:r w:rsidR="00183D79" w:rsidRPr="009F5BAC">
              <w:rPr>
                <w:lang w:val="en-US"/>
              </w:rPr>
              <w:lastRenderedPageBreak/>
              <w:t>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D379F6" w:rsidRPr="009F5BAC">
              <w:rPr>
                <w:b/>
                <w:lang w:val="en-US"/>
              </w:rPr>
              <w:t>___</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lastRenderedPageBreak/>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lastRenderedPageBreak/>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41AB9C30" w14:textId="77777777" w:rsidR="00877B36" w:rsidRDefault="00877B36" w:rsidP="00196AB4">
            <w:pPr>
              <w:tabs>
                <w:tab w:val="left" w:pos="567"/>
                <w:tab w:val="left" w:pos="4005"/>
              </w:tabs>
              <w:jc w:val="both"/>
            </w:pPr>
          </w:p>
          <w:p w14:paraId="690F3B24" w14:textId="77777777" w:rsidR="00103537" w:rsidRDefault="00103537" w:rsidP="00196AB4">
            <w:pPr>
              <w:tabs>
                <w:tab w:val="left" w:pos="567"/>
                <w:tab w:val="left" w:pos="4005"/>
              </w:tabs>
              <w:jc w:val="both"/>
            </w:pPr>
          </w:p>
          <w:p w14:paraId="085CB7D0" w14:textId="77777777" w:rsidR="00103537" w:rsidRDefault="00103537" w:rsidP="00196AB4">
            <w:pPr>
              <w:tabs>
                <w:tab w:val="left" w:pos="567"/>
                <w:tab w:val="left" w:pos="4005"/>
              </w:tabs>
              <w:jc w:val="both"/>
            </w:pPr>
          </w:p>
          <w:p w14:paraId="680450F8" w14:textId="77777777" w:rsidR="00103537" w:rsidRPr="00FF430B" w:rsidRDefault="00103537"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lastRenderedPageBreak/>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54B9A13B" w14:textId="77E693F4"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42A0C">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42A0C">
            <w:pPr>
              <w:numPr>
                <w:ilvl w:val="0"/>
                <w:numId w:val="30"/>
              </w:numPr>
              <w:suppressAutoHyphens/>
              <w:ind w:left="0" w:firstLine="720"/>
              <w:jc w:val="both"/>
            </w:pPr>
            <w:r w:rsidRPr="00FF430B">
              <w:t>Formularul Contractului;</w:t>
            </w:r>
          </w:p>
          <w:p w14:paraId="62BECD35" w14:textId="77777777" w:rsidR="00AD32DD" w:rsidRPr="00FF430B" w:rsidRDefault="004C7DFB" w:rsidP="00E42A0C">
            <w:pPr>
              <w:numPr>
                <w:ilvl w:val="0"/>
                <w:numId w:val="30"/>
              </w:numPr>
              <w:suppressAutoHyphens/>
              <w:ind w:left="0" w:firstLine="720"/>
              <w:jc w:val="both"/>
              <w:rPr>
                <w:i/>
              </w:rPr>
            </w:pPr>
            <w:r w:rsidRPr="00FF430B">
              <w:t>Formularul ofertei;</w:t>
            </w:r>
          </w:p>
          <w:p w14:paraId="4CD35ADF" w14:textId="77777777" w:rsidR="00AD32DD" w:rsidRPr="00FF430B" w:rsidRDefault="004C7DFB" w:rsidP="00E42A0C">
            <w:pPr>
              <w:numPr>
                <w:ilvl w:val="0"/>
                <w:numId w:val="30"/>
              </w:numPr>
              <w:suppressAutoHyphens/>
              <w:ind w:left="0" w:firstLine="720"/>
              <w:jc w:val="both"/>
              <w:rPr>
                <w:i/>
              </w:rPr>
            </w:pPr>
            <w:r w:rsidRPr="00FF430B">
              <w:t>Caietul de sarcini;</w:t>
            </w:r>
          </w:p>
          <w:p w14:paraId="6351F713" w14:textId="77777777" w:rsidR="00AD32DD" w:rsidRPr="00FF430B" w:rsidRDefault="004C7DFB" w:rsidP="00E42A0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42A0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42A0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42A0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42A0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42A0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42A0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42A0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42A0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contractul a făcut obiectul unei modificări substanțiale care necesita o nouă procedură de achiziție publi</w:t>
            </w:r>
            <w:r w:rsidR="00283820" w:rsidRPr="009F5BAC">
              <w:rPr>
                <w:lang w:val="en-US"/>
              </w:rPr>
              <w:t>că în conformitate cu art.</w:t>
            </w:r>
            <w:r w:rsidR="003B210E" w:rsidRPr="009F5BAC">
              <w:rPr>
                <w:lang w:val="en-US"/>
              </w:rPr>
              <w:t xml:space="preserve"> </w:t>
            </w:r>
            <w:r w:rsidRPr="009F5BAC">
              <w:rPr>
                <w:lang w:val="en-US"/>
              </w:rPr>
              <w:t xml:space="preserve">76 al Legii </w:t>
            </w:r>
            <w:r w:rsidR="00E10240" w:rsidRPr="009F5BAC">
              <w:rPr>
                <w:lang w:val="en-US"/>
              </w:rPr>
              <w:t>nr.</w:t>
            </w:r>
            <w:r w:rsidR="003B210E" w:rsidRPr="009F5BAC">
              <w:rPr>
                <w:lang w:val="en-US"/>
              </w:rPr>
              <w:t xml:space="preserve"> </w:t>
            </w:r>
            <w:r w:rsidRPr="009F5BAC">
              <w:rPr>
                <w:lang w:val="en-US"/>
              </w:rPr>
              <w:t>131/2015 privind achizițiile publice;</w:t>
            </w:r>
          </w:p>
          <w:p w14:paraId="64438E73" w14:textId="6A6AB7B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 xml:space="preserve">contractul nu </w:t>
            </w:r>
            <w:r w:rsidR="00073EB7" w:rsidRPr="009F5BAC">
              <w:rPr>
                <w:lang w:val="en-US"/>
              </w:rPr>
              <w:t>urma</w:t>
            </w:r>
            <w:r w:rsidRPr="009F5BAC">
              <w:rPr>
                <w:lang w:val="en-US"/>
              </w:rPr>
              <w:t xml:space="preserve"> să fie atribuit contractantului respectiv, avînd în vedere o încălcare gravă a obligaţiilor ce rezultă din Legea </w:t>
            </w:r>
            <w:r w:rsidR="00E10240" w:rsidRPr="009F5BAC">
              <w:rPr>
                <w:lang w:val="en-US"/>
              </w:rPr>
              <w:t>nr.</w:t>
            </w:r>
            <w:r w:rsidR="00FF5CB2" w:rsidRPr="009F5BAC">
              <w:rPr>
                <w:lang w:val="en-US"/>
              </w:rPr>
              <w:t xml:space="preserve"> </w:t>
            </w:r>
            <w:r w:rsidRPr="009F5BA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42A0C">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42A0C">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F5BA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42A0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42A0C">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42A0C">
            <w:pPr>
              <w:pStyle w:val="a"/>
              <w:numPr>
                <w:ilvl w:val="0"/>
                <w:numId w:val="37"/>
              </w:numPr>
            </w:pPr>
            <w:r w:rsidRPr="00FF430B">
              <w:t>prin acordul de voinţă al părţilor ;</w:t>
            </w:r>
          </w:p>
          <w:p w14:paraId="0472106D" w14:textId="77777777" w:rsidR="0063773E" w:rsidRPr="00FF430B" w:rsidRDefault="0063773E" w:rsidP="00E42A0C">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42A0C">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1845" w14:textId="77777777" w:rsidR="008168FD" w:rsidRDefault="008168FD" w:rsidP="00A20ACF">
      <w:r>
        <w:separator/>
      </w:r>
    </w:p>
  </w:endnote>
  <w:endnote w:type="continuationSeparator" w:id="0">
    <w:p w14:paraId="71F60527" w14:textId="77777777" w:rsidR="008168FD" w:rsidRDefault="008168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SimSun"/>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168FD" w:rsidRDefault="008168F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168FD" w:rsidRDefault="008168FD">
        <w:pPr>
          <w:pStyle w:val="a4"/>
          <w:jc w:val="right"/>
        </w:pPr>
        <w:r>
          <w:fldChar w:fldCharType="begin"/>
        </w:r>
        <w:r>
          <w:instrText xml:space="preserve"> PAGE   \* MERGEFORMAT </w:instrText>
        </w:r>
        <w:r>
          <w:fldChar w:fldCharType="separate"/>
        </w:r>
        <w:r w:rsidR="00A177C9">
          <w:t>69</w:t>
        </w:r>
        <w:r>
          <w:fldChar w:fldCharType="end"/>
        </w:r>
      </w:p>
    </w:sdtContent>
  </w:sdt>
  <w:p w14:paraId="075618FA" w14:textId="77777777" w:rsidR="008168FD" w:rsidRDefault="008168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54E3D" w14:textId="77777777" w:rsidR="008168FD" w:rsidRDefault="008168FD" w:rsidP="00A20ACF">
      <w:r>
        <w:separator/>
      </w:r>
    </w:p>
  </w:footnote>
  <w:footnote w:type="continuationSeparator" w:id="0">
    <w:p w14:paraId="11A0AEC4" w14:textId="77777777" w:rsidR="008168FD" w:rsidRDefault="008168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344DD5"/>
    <w:multiLevelType w:val="hybridMultilevel"/>
    <w:tmpl w:val="FFFFFFFF"/>
    <w:lvl w:ilvl="0" w:tplc="9DBCDDA4">
      <w:start w:val="30"/>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8"/>
  </w:num>
  <w:num w:numId="23">
    <w:abstractNumId w:val="25"/>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8FD"/>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D11"/>
    <w:rsid w:val="00D459CB"/>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177C9"/>
  </w:style>
  <w:style w:type="character" w:customStyle="1" w:styleId="aff2">
    <w:name w:val="Основной шрифт"/>
    <w:uiPriority w:val="99"/>
    <w:unhideWhenUsed/>
    <w:rsid w:val="00A17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4A51C-346B-4D4B-99B2-0FA52D05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83</Pages>
  <Words>30105</Words>
  <Characters>171605</Characters>
  <Application>Microsoft Office Word</Application>
  <DocSecurity>0</DocSecurity>
  <Lines>1430</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21</cp:revision>
  <cp:lastPrinted>2021-06-01T11:52:00Z</cp:lastPrinted>
  <dcterms:created xsi:type="dcterms:W3CDTF">2022-10-20T06:24:00Z</dcterms:created>
  <dcterms:modified xsi:type="dcterms:W3CDTF">2023-07-31T10:56:00Z</dcterms:modified>
</cp:coreProperties>
</file>