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730FD7E5" w14:textId="3B961EB0" w:rsidR="00502EFF" w:rsidRPr="00FF430B" w:rsidRDefault="00502EFF" w:rsidP="00BA58AB">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 xml:space="preserve">ocumentația standard </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0083C13E" w:rsidR="00BE362C"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3DF649FE" w14:textId="42A3F6BB" w:rsidR="00670CBF" w:rsidRDefault="00670CBF" w:rsidP="00670CBF">
      <w:pPr>
        <w:shd w:val="clear" w:color="auto" w:fill="FFFFFF"/>
        <w:spacing w:before="120"/>
        <w:jc w:val="center"/>
        <w:rPr>
          <w:b/>
          <w:shd w:val="clear" w:color="auto" w:fill="FFFFFF"/>
        </w:rPr>
      </w:pPr>
      <w:r w:rsidRPr="00496F20">
        <w:t>privind achiziționarea:</w:t>
      </w:r>
      <w:r w:rsidRPr="00964F7D">
        <w:rPr>
          <w:b/>
        </w:rPr>
        <w:t xml:space="preserve"> </w:t>
      </w:r>
      <w:r w:rsidRPr="00670CBF">
        <w:rPr>
          <w:b/>
          <w:lang w:val="en-US"/>
        </w:rPr>
        <w:t>Lucrări de r</w:t>
      </w:r>
      <w:r w:rsidRPr="00670CBF">
        <w:rPr>
          <w:b/>
          <w:shd w:val="clear" w:color="auto" w:fill="FFFF00"/>
          <w:lang w:val="en-US"/>
        </w:rPr>
        <w:t>eparație (replanificare) a</w:t>
      </w:r>
      <w:r w:rsidRPr="00670CBF">
        <w:rPr>
          <w:b/>
          <w:lang w:val="en-US"/>
        </w:rPr>
        <w:t xml:space="preserve"> saloanelor</w:t>
      </w:r>
      <w:r w:rsidR="00B421FC">
        <w:rPr>
          <w:b/>
          <w:lang w:val="en-US"/>
        </w:rPr>
        <w:t xml:space="preserve"> IMSP IMU.</w:t>
      </w:r>
      <w:r w:rsidRPr="00670CBF">
        <w:rPr>
          <w:b/>
          <w:lang w:val="en-US"/>
        </w:rPr>
        <w:t xml:space="preserve"> </w:t>
      </w:r>
    </w:p>
    <w:p w14:paraId="59992497" w14:textId="2D087F33" w:rsidR="00670CBF" w:rsidRPr="00FF430B" w:rsidRDefault="00670CBF" w:rsidP="00670CBF">
      <w:pPr>
        <w:spacing w:before="120"/>
        <w:jc w:val="center"/>
        <w:outlineLvl w:val="0"/>
        <w:rPr>
          <w:b/>
          <w:noProof w:val="0"/>
          <w:sz w:val="28"/>
          <w:szCs w:val="28"/>
          <w:lang w:val="ro-MD" w:eastAsia="ru-RU"/>
        </w:rPr>
      </w:pPr>
      <w:r w:rsidRPr="00496F20">
        <w:t>prin procedura de achiziție</w:t>
      </w:r>
      <w:r w:rsidRPr="00496F20">
        <w:rPr>
          <w:shd w:val="clear" w:color="auto" w:fill="FFFFFF"/>
        </w:rPr>
        <w:t xml:space="preserve">  </w:t>
      </w:r>
      <w:r>
        <w:rPr>
          <w:shd w:val="clear" w:color="auto" w:fill="FFFFFF"/>
        </w:rPr>
        <w:t>COP</w:t>
      </w:r>
    </w:p>
    <w:p w14:paraId="603365BF" w14:textId="77777777" w:rsidR="00BE362C" w:rsidRPr="00FF430B" w:rsidRDefault="00BE362C" w:rsidP="00BE362C">
      <w:pPr>
        <w:rPr>
          <w:noProof w:val="0"/>
          <w:sz w:val="20"/>
          <w:szCs w:val="20"/>
          <w:lang w:val="ro-MD" w:eastAsia="ru-RU"/>
        </w:rPr>
      </w:pPr>
    </w:p>
    <w:p w14:paraId="6420FB7F" w14:textId="77777777" w:rsidR="00F84061" w:rsidRPr="004C61D2" w:rsidRDefault="00F84061" w:rsidP="00F84061">
      <w:pPr>
        <w:shd w:val="clear" w:color="auto" w:fill="FFFFFF"/>
        <w:tabs>
          <w:tab w:val="left" w:pos="0"/>
          <w:tab w:val="left" w:pos="567"/>
        </w:tabs>
        <w:spacing w:before="120"/>
        <w:rPr>
          <w:sz w:val="22"/>
          <w:szCs w:val="22"/>
          <w:lang w:val="ro-MD"/>
        </w:rPr>
      </w:pPr>
      <w:r w:rsidRPr="004C61D2">
        <w:rPr>
          <w:sz w:val="22"/>
          <w:szCs w:val="22"/>
          <w:lang w:val="ro-MD"/>
        </w:rPr>
        <w:t>*Procedura a fost inclusă în planul de achiziții publice a autorității contractante (Da/Nu): DA</w:t>
      </w:r>
    </w:p>
    <w:p w14:paraId="605D32FE" w14:textId="3784D1CE" w:rsidR="00F84061" w:rsidRPr="00A46F51" w:rsidRDefault="00BE0EB7" w:rsidP="00F84061">
      <w:pPr>
        <w:shd w:val="clear" w:color="auto" w:fill="FFFFFF"/>
        <w:spacing w:before="120"/>
        <w:rPr>
          <w:sz w:val="22"/>
          <w:szCs w:val="22"/>
          <w:lang w:val="en-US"/>
        </w:rPr>
      </w:pPr>
      <w:r>
        <w:rPr>
          <w:sz w:val="22"/>
          <w:szCs w:val="22"/>
          <w:lang w:val="ro-MD"/>
        </w:rPr>
        <w:t xml:space="preserve"> </w:t>
      </w:r>
      <w:bookmarkStart w:id="0" w:name="_GoBack"/>
      <w:bookmarkEnd w:id="0"/>
    </w:p>
    <w:p w14:paraId="727A1DC7" w14:textId="77777777" w:rsidR="00F84061" w:rsidRPr="00F84061" w:rsidRDefault="00F84061" w:rsidP="00A453A5">
      <w:pPr>
        <w:numPr>
          <w:ilvl w:val="0"/>
          <w:numId w:val="3"/>
        </w:numPr>
        <w:shd w:val="clear" w:color="auto" w:fill="FFFFFF"/>
        <w:tabs>
          <w:tab w:val="left" w:pos="284"/>
          <w:tab w:val="right" w:pos="9531"/>
        </w:tabs>
        <w:spacing w:before="120"/>
        <w:ind w:left="284" w:hanging="284"/>
        <w:rPr>
          <w:b/>
        </w:rPr>
      </w:pPr>
      <w:r w:rsidRPr="003A045A">
        <w:t>Denumirea autorității contractante:</w:t>
      </w:r>
      <w:r w:rsidRPr="00F84061">
        <w:rPr>
          <w:b/>
        </w:rPr>
        <w:t xml:space="preserve"> </w:t>
      </w:r>
      <w:r w:rsidRPr="00F84061">
        <w:rPr>
          <w:b/>
          <w:shd w:val="clear" w:color="auto" w:fill="FFFFFF"/>
        </w:rPr>
        <w:t>IMSP  Institutul de Medicină Urgentă</w:t>
      </w:r>
    </w:p>
    <w:p w14:paraId="51D53D86" w14:textId="77777777" w:rsidR="00F84061" w:rsidRPr="00F84061" w:rsidRDefault="00F84061" w:rsidP="00A453A5">
      <w:pPr>
        <w:numPr>
          <w:ilvl w:val="0"/>
          <w:numId w:val="3"/>
        </w:numPr>
        <w:shd w:val="clear" w:color="auto" w:fill="FFFFFF"/>
        <w:tabs>
          <w:tab w:val="left" w:pos="284"/>
          <w:tab w:val="right" w:pos="9531"/>
        </w:tabs>
        <w:spacing w:before="120"/>
        <w:ind w:left="284" w:hanging="284"/>
        <w:rPr>
          <w:b/>
        </w:rPr>
      </w:pPr>
      <w:r w:rsidRPr="003A045A">
        <w:t>IDNO:</w:t>
      </w:r>
      <w:r w:rsidRPr="00F84061">
        <w:rPr>
          <w:b/>
        </w:rPr>
        <w:t xml:space="preserve"> </w:t>
      </w:r>
      <w:r w:rsidRPr="00F84061">
        <w:rPr>
          <w:b/>
          <w:shd w:val="clear" w:color="auto" w:fill="FFFFFF"/>
        </w:rPr>
        <w:t xml:space="preserve"> </w:t>
      </w:r>
      <w:r w:rsidRPr="00F84061">
        <w:rPr>
          <w:b/>
          <w:lang w:val="en-US"/>
        </w:rPr>
        <w:t xml:space="preserve"> 1003600152606</w:t>
      </w:r>
    </w:p>
    <w:p w14:paraId="7CA61C9C" w14:textId="77777777" w:rsidR="00F84061" w:rsidRPr="00F84061" w:rsidRDefault="00F84061" w:rsidP="00A453A5">
      <w:pPr>
        <w:numPr>
          <w:ilvl w:val="0"/>
          <w:numId w:val="3"/>
        </w:numPr>
        <w:shd w:val="clear" w:color="auto" w:fill="FFFFFF"/>
        <w:tabs>
          <w:tab w:val="left" w:pos="284"/>
          <w:tab w:val="right" w:pos="9531"/>
        </w:tabs>
        <w:spacing w:before="120"/>
        <w:ind w:left="284" w:hanging="284"/>
        <w:rPr>
          <w:b/>
        </w:rPr>
      </w:pPr>
      <w:r w:rsidRPr="003A045A">
        <w:t>Adresa:</w:t>
      </w:r>
      <w:r w:rsidRPr="00F84061">
        <w:rPr>
          <w:b/>
        </w:rPr>
        <w:t xml:space="preserve"> </w:t>
      </w:r>
      <w:r w:rsidRPr="00F84061">
        <w:rPr>
          <w:b/>
          <w:shd w:val="clear" w:color="auto" w:fill="FFFFFF"/>
        </w:rPr>
        <w:t xml:space="preserve"> mun.Chişinău, str. T. Ciorba,1</w:t>
      </w:r>
    </w:p>
    <w:p w14:paraId="0BA49233" w14:textId="77777777" w:rsidR="00F84061" w:rsidRPr="003A045A" w:rsidRDefault="00F84061" w:rsidP="00A453A5">
      <w:pPr>
        <w:numPr>
          <w:ilvl w:val="0"/>
          <w:numId w:val="3"/>
        </w:numPr>
        <w:shd w:val="clear" w:color="auto" w:fill="FFFFFF"/>
        <w:tabs>
          <w:tab w:val="left" w:pos="284"/>
          <w:tab w:val="right" w:pos="9531"/>
        </w:tabs>
        <w:spacing w:before="120"/>
        <w:ind w:left="284" w:hanging="284"/>
        <w:rPr>
          <w:b/>
        </w:rPr>
      </w:pPr>
      <w:r w:rsidRPr="003A045A">
        <w:rPr>
          <w:b/>
        </w:rPr>
        <w:t>Numărul de telefon/fax:</w:t>
      </w:r>
      <w:r w:rsidRPr="00F84061">
        <w:rPr>
          <w:b/>
        </w:rPr>
        <w:t xml:space="preserve"> </w:t>
      </w:r>
      <w:r w:rsidRPr="003A045A">
        <w:rPr>
          <w:b/>
          <w:highlight w:val="yellow"/>
          <w:lang w:val="en-US"/>
        </w:rPr>
        <w:t>060400907-Sîrbu Timur- Șef secție mentenanță infrastructură și dezvoltare</w:t>
      </w:r>
      <w:r w:rsidRPr="003A045A">
        <w:rPr>
          <w:b/>
          <w:shd w:val="clear" w:color="auto" w:fill="FFFFFF"/>
        </w:rPr>
        <w:t>.</w:t>
      </w:r>
    </w:p>
    <w:p w14:paraId="7FD45368" w14:textId="420C89B6" w:rsidR="00E90B0D" w:rsidRPr="00E90B0D" w:rsidRDefault="00F84061" w:rsidP="00A453A5">
      <w:pPr>
        <w:numPr>
          <w:ilvl w:val="0"/>
          <w:numId w:val="3"/>
        </w:numPr>
        <w:shd w:val="clear" w:color="auto" w:fill="FFFFFF"/>
        <w:tabs>
          <w:tab w:val="left" w:pos="284"/>
          <w:tab w:val="right" w:pos="9531"/>
        </w:tabs>
        <w:spacing w:before="120"/>
        <w:ind w:left="284" w:hanging="284"/>
        <w:rPr>
          <w:b/>
        </w:rPr>
      </w:pPr>
      <w:r w:rsidRPr="009147BE">
        <w:t>Adresa de e-mail și de internet a autorității contractante:</w:t>
      </w:r>
      <w:r w:rsidRPr="00F84061">
        <w:rPr>
          <w:b/>
        </w:rPr>
        <w:t xml:space="preserve"> </w:t>
      </w:r>
      <w:r w:rsidRPr="00F84061">
        <w:rPr>
          <w:b/>
          <w:shd w:val="clear" w:color="auto" w:fill="FFFFFF"/>
          <w:lang w:val="en-US"/>
        </w:rPr>
        <w:t>achizitii@urgenta.md</w:t>
      </w:r>
      <w:r w:rsidR="009147BE">
        <w:rPr>
          <w:b/>
          <w:shd w:val="clear" w:color="auto" w:fill="FFFFFF"/>
        </w:rPr>
        <w:t>/</w:t>
      </w:r>
      <w:r w:rsidRPr="00F84061">
        <w:rPr>
          <w:b/>
          <w:shd w:val="clear" w:color="auto" w:fill="FFFFFF"/>
        </w:rPr>
        <w:t>www.urgenta.md;</w:t>
      </w:r>
      <w:r w:rsidRPr="00F84061">
        <w:rPr>
          <w:b/>
          <w:shd w:val="clear" w:color="auto" w:fill="FFFF00"/>
        </w:rPr>
        <w:t xml:space="preserve"> </w:t>
      </w:r>
    </w:p>
    <w:p w14:paraId="06B5A6BB" w14:textId="77777777" w:rsidR="00F84061" w:rsidRPr="00F84061" w:rsidRDefault="00F84061" w:rsidP="00A453A5">
      <w:pPr>
        <w:pStyle w:val="a"/>
        <w:numPr>
          <w:ilvl w:val="0"/>
          <w:numId w:val="3"/>
        </w:numPr>
        <w:tabs>
          <w:tab w:val="clear" w:pos="1134"/>
        </w:tabs>
        <w:ind w:left="360"/>
        <w:contextualSpacing/>
        <w:jc w:val="left"/>
      </w:pPr>
      <w:r w:rsidRPr="009147BE">
        <w:rPr>
          <w:lang w:val="ro-RO"/>
        </w:rPr>
        <w:t>Adresa de e-mail sau de internet de la care se va putea obține accesul la documentația de atribuire:</w:t>
      </w:r>
      <w:r w:rsidRPr="00F84061">
        <w:rPr>
          <w:b/>
          <w:lang w:val="ro-RO"/>
        </w:rPr>
        <w:t xml:space="preserve"> </w:t>
      </w:r>
      <w:r w:rsidRPr="00F84061">
        <w:rPr>
          <w:b/>
          <w:i/>
          <w:u w:val="single"/>
          <w:lang w:val="ro-RO"/>
        </w:rPr>
        <w:t>documentația de atribuire este anexată în cadrul procedurii în SIA RSAP</w:t>
      </w:r>
      <w:r w:rsidRPr="00F84061">
        <w:rPr>
          <w:b/>
          <w:lang w:val="ro-RO"/>
        </w:rPr>
        <w:t xml:space="preserve"> </w:t>
      </w:r>
      <w:r w:rsidRPr="00F84061">
        <w:rPr>
          <w:rFonts w:ascii="Helvetica" w:hAnsi="Helvetica" w:cs="Helvetica"/>
          <w:color w:val="333333"/>
          <w:shd w:val="clear" w:color="auto" w:fill="FFFFFF"/>
        </w:rPr>
        <w:t> </w:t>
      </w:r>
    </w:p>
    <w:p w14:paraId="01CA0E28" w14:textId="77777777" w:rsidR="00F84061" w:rsidRPr="00F84061" w:rsidRDefault="00F84061" w:rsidP="00A453A5">
      <w:pPr>
        <w:numPr>
          <w:ilvl w:val="0"/>
          <w:numId w:val="3"/>
        </w:numPr>
        <w:shd w:val="clear" w:color="auto" w:fill="FFFFFF"/>
        <w:tabs>
          <w:tab w:val="left" w:pos="284"/>
          <w:tab w:val="right" w:pos="9531"/>
        </w:tabs>
        <w:spacing w:before="120"/>
        <w:ind w:left="288" w:hanging="288"/>
        <w:jc w:val="both"/>
        <w:rPr>
          <w:b/>
        </w:rPr>
      </w:pPr>
      <w:r w:rsidRPr="00F84061">
        <w:t>Tipul autorității contractante și obiectul principal de activitate (</w:t>
      </w:r>
      <w:r w:rsidRPr="00F84061">
        <w:rPr>
          <w:i/>
        </w:rPr>
        <w:t>dacă este cazul, mențiunea că autoritatea contractantă este o autoritate centrală de achiziție sau că achiziția implică o altă formă de achiziție comună</w:t>
      </w:r>
      <w:r w:rsidRPr="00F84061">
        <w:t>):</w:t>
      </w:r>
      <w:r w:rsidRPr="00F84061">
        <w:rPr>
          <w:b/>
        </w:rPr>
        <w:t xml:space="preserve"> </w:t>
      </w:r>
      <w:r w:rsidRPr="00F84061">
        <w:rPr>
          <w:b/>
          <w:shd w:val="clear" w:color="auto" w:fill="FFFFFF"/>
        </w:rPr>
        <w:t>IMSP  Institutul de Medicină Urgentă</w:t>
      </w:r>
    </w:p>
    <w:p w14:paraId="4B18AC82" w14:textId="2820BF0C" w:rsidR="00BE362C" w:rsidRDefault="00BE362C" w:rsidP="00A453A5">
      <w:pPr>
        <w:numPr>
          <w:ilvl w:val="0"/>
          <w:numId w:val="3"/>
        </w:numPr>
        <w:shd w:val="clear" w:color="auto" w:fill="FFFFFF" w:themeFill="background1"/>
        <w:tabs>
          <w:tab w:val="left" w:pos="284"/>
          <w:tab w:val="right" w:pos="426"/>
        </w:tabs>
        <w:spacing w:before="120"/>
        <w:ind w:left="284" w:hanging="284"/>
        <w:rPr>
          <w:b/>
          <w:noProof w:val="0"/>
          <w:lang w:val="ro-MD" w:eastAsia="ru-RU"/>
        </w:rPr>
      </w:pPr>
      <w:r w:rsidRPr="009147BE">
        <w:rPr>
          <w:noProof w:val="0"/>
          <w:lang w:val="ro-MD" w:eastAsia="ru-RU"/>
        </w:rPr>
        <w:t>Cumpărătorul invită operatorii economici interesați, care îi pot satisface necesitățile, să participe la procedur</w:t>
      </w:r>
      <w:r w:rsidR="00093AE5" w:rsidRPr="009147BE">
        <w:rPr>
          <w:noProof w:val="0"/>
          <w:lang w:val="ro-MD" w:eastAsia="ru-RU"/>
        </w:rPr>
        <w:t xml:space="preserve">a de achiziție privind </w:t>
      </w:r>
      <w:r w:rsidRPr="009147BE">
        <w:rPr>
          <w:noProof w:val="0"/>
          <w:lang w:val="ro-MD" w:eastAsia="ru-RU"/>
        </w:rPr>
        <w:t>prestarea/executarea următoarelor servicii</w:t>
      </w:r>
      <w:r w:rsidR="00D012A2" w:rsidRPr="009147BE">
        <w:rPr>
          <w:noProof w:val="0"/>
          <w:lang w:val="ro-MD" w:eastAsia="ru-RU"/>
        </w:rPr>
        <w:t xml:space="preserve"> de proiectare</w:t>
      </w:r>
      <w:r w:rsidRPr="009147BE">
        <w:rPr>
          <w:noProof w:val="0"/>
          <w:lang w:val="ro-MD" w:eastAsia="ru-RU"/>
        </w:rPr>
        <w:t>/lucrări</w:t>
      </w:r>
      <w:r w:rsidRPr="00FF430B">
        <w:rPr>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880C7A" w:rsidRPr="00670CBF" w14:paraId="5359824E" w14:textId="77777777" w:rsidTr="007918A8">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FBE42" w14:textId="77777777" w:rsidR="00880C7A" w:rsidRPr="00670CBF" w:rsidRDefault="00880C7A" w:rsidP="009218C7">
            <w:pPr>
              <w:jc w:val="center"/>
              <w:rPr>
                <w:b/>
                <w:sz w:val="12"/>
                <w:szCs w:val="12"/>
              </w:rPr>
            </w:pPr>
            <w:r w:rsidRPr="00670CBF">
              <w:rPr>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2E695" w14:textId="77777777" w:rsidR="00880C7A" w:rsidRPr="00670CBF" w:rsidRDefault="00880C7A" w:rsidP="009218C7">
            <w:pPr>
              <w:jc w:val="center"/>
              <w:rPr>
                <w:b/>
                <w:sz w:val="12"/>
                <w:szCs w:val="12"/>
              </w:rPr>
            </w:pPr>
            <w:r w:rsidRPr="00670CBF">
              <w:rPr>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4BEAB" w14:textId="77777777" w:rsidR="00880C7A" w:rsidRPr="00670CBF" w:rsidRDefault="00880C7A" w:rsidP="009218C7">
            <w:pPr>
              <w:jc w:val="center"/>
              <w:rPr>
                <w:b/>
                <w:sz w:val="12"/>
                <w:szCs w:val="12"/>
                <w:lang w:val="en-US"/>
              </w:rPr>
            </w:pPr>
            <w:r w:rsidRPr="00670CBF">
              <w:rPr>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3661C" w14:textId="77777777" w:rsidR="00880C7A" w:rsidRPr="00670CBF" w:rsidRDefault="00880C7A" w:rsidP="009218C7">
            <w:pPr>
              <w:jc w:val="center"/>
              <w:rPr>
                <w:b/>
                <w:sz w:val="12"/>
                <w:szCs w:val="12"/>
              </w:rPr>
            </w:pPr>
            <w:r w:rsidRPr="00670CBF">
              <w:rPr>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11EA9" w14:textId="77777777" w:rsidR="00880C7A" w:rsidRPr="00670CBF" w:rsidRDefault="00880C7A" w:rsidP="009218C7">
            <w:pPr>
              <w:ind w:left="-108" w:right="-108"/>
              <w:jc w:val="center"/>
              <w:rPr>
                <w:b/>
                <w:sz w:val="12"/>
                <w:szCs w:val="12"/>
              </w:rPr>
            </w:pPr>
            <w:r w:rsidRPr="00670CBF">
              <w:rPr>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1EEBE" w14:textId="77777777" w:rsidR="00880C7A" w:rsidRPr="00670CBF" w:rsidRDefault="00880C7A" w:rsidP="009218C7">
            <w:pPr>
              <w:jc w:val="center"/>
              <w:rPr>
                <w:b/>
                <w:sz w:val="12"/>
                <w:szCs w:val="12"/>
                <w:lang w:val="en-US"/>
              </w:rPr>
            </w:pPr>
            <w:r w:rsidRPr="00670CBF">
              <w:rPr>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0D573" w14:textId="77777777" w:rsidR="00880C7A" w:rsidRPr="00670CBF" w:rsidRDefault="00880C7A" w:rsidP="009218C7">
            <w:pPr>
              <w:jc w:val="center"/>
              <w:rPr>
                <w:b/>
                <w:sz w:val="12"/>
                <w:szCs w:val="12"/>
                <w:lang w:val="en-US"/>
              </w:rPr>
            </w:pPr>
            <w:r w:rsidRPr="00670CBF">
              <w:rPr>
                <w:b/>
                <w:sz w:val="12"/>
                <w:szCs w:val="12"/>
                <w:lang w:val="en-US"/>
              </w:rPr>
              <w:t>Valoarea estimată</w:t>
            </w:r>
            <w:r w:rsidRPr="00670CBF">
              <w:rPr>
                <w:b/>
                <w:sz w:val="12"/>
                <w:szCs w:val="12"/>
                <w:lang w:val="en-US"/>
              </w:rPr>
              <w:br/>
              <w:t>(se va indica pentru fiecare lot în parte)</w:t>
            </w:r>
          </w:p>
        </w:tc>
      </w:tr>
      <w:tr w:rsidR="00880C7A" w:rsidRPr="00670CBF" w14:paraId="0CEDB642" w14:textId="77777777" w:rsidTr="007918A8">
        <w:trPr>
          <w:trHeight w:val="3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BE8C8E6" w14:textId="77777777" w:rsidR="00880C7A" w:rsidRPr="00670CBF" w:rsidRDefault="00880C7A" w:rsidP="009218C7">
            <w:pPr>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C6FDBE0" w14:textId="77777777" w:rsidR="00880C7A" w:rsidRPr="00670CBF" w:rsidRDefault="00880C7A" w:rsidP="009218C7">
            <w:pPr>
              <w:jc w:val="center"/>
              <w:rPr>
                <w:sz w:val="16"/>
                <w:szCs w:val="16"/>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0A52DC52" w14:textId="77777777" w:rsidR="00880C7A" w:rsidRPr="00670CBF" w:rsidRDefault="00880C7A" w:rsidP="009218C7">
            <w:pPr>
              <w:rPr>
                <w:lang w:val="en-US"/>
              </w:rPr>
            </w:pPr>
            <w:r w:rsidRPr="00670CBF">
              <w:rPr>
                <w:b/>
                <w:lang w:val="en-US"/>
              </w:rPr>
              <w:t>Lot</w:t>
            </w:r>
            <w:r w:rsidRPr="00670CBF">
              <w:rPr>
                <w:b/>
              </w:rPr>
              <w:t>.</w:t>
            </w:r>
            <w:r w:rsidRPr="00670CBF">
              <w:rPr>
                <w:b/>
                <w:lang w:val="en-US"/>
              </w:rPr>
              <w:t>1</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27DAF541" w14:textId="77777777" w:rsidR="00880C7A" w:rsidRPr="00670CBF" w:rsidRDefault="00880C7A" w:rsidP="009218C7">
            <w:pPr>
              <w:jc w:val="center"/>
              <w:rPr>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15FF92B0" w14:textId="77777777" w:rsidR="00880C7A" w:rsidRPr="00670CBF" w:rsidRDefault="00880C7A" w:rsidP="009218C7">
            <w:pPr>
              <w:jc w:val="center"/>
              <w:rPr>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08AB15C6" w14:textId="77777777" w:rsidR="00880C7A" w:rsidRPr="00670CBF" w:rsidRDefault="00880C7A" w:rsidP="009218C7">
            <w:pPr>
              <w:jc w:val="center"/>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66F0A5F" w14:textId="77777777" w:rsidR="00880C7A" w:rsidRPr="00670CBF" w:rsidRDefault="00880C7A" w:rsidP="009218C7">
            <w:pPr>
              <w:jc w:val="center"/>
              <w:rPr>
                <w:b/>
              </w:rPr>
            </w:pPr>
          </w:p>
        </w:tc>
      </w:tr>
      <w:tr w:rsidR="00880C7A" w:rsidRPr="00670CBF" w14:paraId="763882AF" w14:textId="77777777" w:rsidTr="007918A8">
        <w:trPr>
          <w:trHeight w:val="20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75A9FE" w14:textId="77777777" w:rsidR="00880C7A" w:rsidRPr="00670CBF" w:rsidRDefault="00880C7A" w:rsidP="009218C7">
            <w:pPr>
              <w:jc w:val="center"/>
              <w:rPr>
                <w:lang w:val="en-US"/>
              </w:rPr>
            </w:pPr>
            <w:r w:rsidRPr="00670CBF">
              <w:rPr>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B07289A" w14:textId="77777777" w:rsidR="00880C7A" w:rsidRPr="00670CBF" w:rsidRDefault="00880C7A" w:rsidP="009218C7">
            <w:pPr>
              <w:ind w:left="-108" w:right="-108"/>
              <w:jc w:val="center"/>
              <w:rPr>
                <w:sz w:val="16"/>
                <w:szCs w:val="16"/>
                <w:lang w:val="en-US"/>
              </w:rPr>
            </w:pPr>
            <w:r w:rsidRPr="00670CBF">
              <w:rPr>
                <w:rStyle w:val="aff"/>
                <w:sz w:val="16"/>
                <w:szCs w:val="16"/>
                <w:highlight w:val="yellow"/>
                <w:shd w:val="clear" w:color="auto" w:fill="FFFFFF"/>
                <w:lang w:val="en-US"/>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1CAD5FAF" w14:textId="103F91E5" w:rsidR="00880C7A" w:rsidRPr="007918A8" w:rsidRDefault="00880C7A" w:rsidP="00DA2923">
            <w:pPr>
              <w:rPr>
                <w:sz w:val="22"/>
                <w:szCs w:val="22"/>
                <w:lang w:val="en-US"/>
              </w:rPr>
            </w:pPr>
            <w:r w:rsidRPr="007918A8">
              <w:rPr>
                <w:sz w:val="22"/>
                <w:szCs w:val="22"/>
                <w:lang w:val="en-US"/>
              </w:rPr>
              <w:t>1.Lucrări de r</w:t>
            </w:r>
            <w:r w:rsidRPr="007918A8">
              <w:rPr>
                <w:sz w:val="22"/>
                <w:szCs w:val="22"/>
                <w:shd w:val="clear" w:color="auto" w:fill="FFFF00"/>
                <w:lang w:val="en-US"/>
              </w:rPr>
              <w:t xml:space="preserve">eparație (replanificare) </w:t>
            </w:r>
            <w:r w:rsidR="007C7B4B" w:rsidRPr="007918A8">
              <w:rPr>
                <w:sz w:val="22"/>
                <w:szCs w:val="22"/>
                <w:shd w:val="clear" w:color="auto" w:fill="FFFF00"/>
                <w:lang w:val="en-US"/>
              </w:rPr>
              <w:t>a</w:t>
            </w:r>
            <w:r w:rsidR="007C7B4B" w:rsidRPr="007918A8">
              <w:rPr>
                <w:sz w:val="22"/>
                <w:szCs w:val="22"/>
                <w:lang w:val="en-US"/>
              </w:rPr>
              <w:t xml:space="preserve"> salonlui </w:t>
            </w:r>
            <w:r w:rsidR="007C7B4B" w:rsidRPr="007918A8">
              <w:rPr>
                <w:sz w:val="22"/>
                <w:szCs w:val="22"/>
              </w:rPr>
              <w:t>în sală de operații în secțiia Traumatologia nr.1, bloc nr.1 et.2</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23C77D8" w14:textId="77777777" w:rsidR="00880C7A" w:rsidRPr="007918A8" w:rsidRDefault="00880C7A" w:rsidP="009218C7">
            <w:pPr>
              <w:jc w:val="center"/>
              <w:rPr>
                <w:sz w:val="20"/>
                <w:szCs w:val="20"/>
                <w:lang w:val="en-US"/>
              </w:rPr>
            </w:pPr>
            <w:r w:rsidRPr="007918A8">
              <w:rPr>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24CE66F2" w14:textId="77777777" w:rsidR="00880C7A" w:rsidRPr="007918A8" w:rsidRDefault="00880C7A" w:rsidP="009218C7">
            <w:pPr>
              <w:jc w:val="center"/>
              <w:rPr>
                <w:sz w:val="20"/>
                <w:szCs w:val="20"/>
                <w:lang w:val="en-US"/>
              </w:rPr>
            </w:pPr>
            <w:r w:rsidRPr="007918A8">
              <w:rPr>
                <w:sz w:val="20"/>
                <w:szCs w:val="20"/>
                <w:lang w:val="en-US"/>
              </w:rPr>
              <w:t>1</w:t>
            </w: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1D5024B6" w14:textId="387609B4" w:rsidR="00880C7A" w:rsidRPr="007918A8" w:rsidRDefault="00880C7A" w:rsidP="009218C7">
            <w:pPr>
              <w:rPr>
                <w:sz w:val="22"/>
                <w:szCs w:val="22"/>
                <w:lang w:val="en-US"/>
              </w:rPr>
            </w:pPr>
            <w:r w:rsidRPr="007918A8">
              <w:rPr>
                <w:sz w:val="22"/>
                <w:szCs w:val="22"/>
                <w:lang w:val="en-US"/>
              </w:rPr>
              <w:t xml:space="preserve">Conform: Caietului de sarcini </w:t>
            </w:r>
            <w:r w:rsidR="00841D01">
              <w:rPr>
                <w:sz w:val="22"/>
                <w:szCs w:val="22"/>
                <w:lang w:val="en-US"/>
              </w:rPr>
              <w:t xml:space="preserve">nr.1 </w:t>
            </w:r>
            <w:r w:rsidRPr="007918A8">
              <w:rPr>
                <w:sz w:val="22"/>
                <w:szCs w:val="22"/>
                <w:lang w:val="en-US"/>
              </w:rPr>
              <w:t>si  Documentației standart</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76614E83" w14:textId="77777777" w:rsidR="00880C7A" w:rsidRPr="00670CBF" w:rsidRDefault="00880C7A" w:rsidP="009218C7">
            <w:pPr>
              <w:jc w:val="center"/>
            </w:pPr>
          </w:p>
          <w:p w14:paraId="269D28F2" w14:textId="29766AB5" w:rsidR="00D10732" w:rsidRPr="00670CBF" w:rsidRDefault="00D10732" w:rsidP="009218C7">
            <w:pPr>
              <w:jc w:val="center"/>
            </w:pPr>
            <w:r w:rsidRPr="00670CBF">
              <w:t>234 953,00</w:t>
            </w:r>
          </w:p>
        </w:tc>
      </w:tr>
      <w:tr w:rsidR="004D19DB" w:rsidRPr="00670CBF" w14:paraId="12C1CCB8" w14:textId="77777777" w:rsidTr="007918A8">
        <w:trPr>
          <w:trHeight w:val="20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EEE252" w14:textId="77777777" w:rsidR="004D19DB" w:rsidRPr="00670CBF" w:rsidRDefault="004D19DB" w:rsidP="009218C7">
            <w:pPr>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C6D5888" w14:textId="77777777" w:rsidR="004D19DB" w:rsidRPr="00670CBF" w:rsidRDefault="004D19DB" w:rsidP="009218C7">
            <w:pPr>
              <w:ind w:left="-108" w:right="-108"/>
              <w:jc w:val="center"/>
              <w:rPr>
                <w:rStyle w:val="aff"/>
                <w:sz w:val="16"/>
                <w:szCs w:val="16"/>
                <w:highlight w:val="yellow"/>
                <w:shd w:val="clear" w:color="auto" w:fill="FFFFFF"/>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59EA0CBB" w14:textId="4B1CA5E4" w:rsidR="004D19DB" w:rsidRPr="007918A8" w:rsidRDefault="002A2B77" w:rsidP="009218C7">
            <w:pPr>
              <w:jc w:val="both"/>
              <w:rPr>
                <w:b/>
                <w:sz w:val="22"/>
                <w:szCs w:val="22"/>
                <w:lang w:val="en-US"/>
              </w:rPr>
            </w:pPr>
            <w:r w:rsidRPr="007918A8">
              <w:rPr>
                <w:b/>
                <w:sz w:val="22"/>
                <w:szCs w:val="22"/>
                <w:lang w:val="en-US"/>
              </w:rPr>
              <w:t>Lot.2</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02F74C09" w14:textId="77777777" w:rsidR="004D19DB" w:rsidRPr="007918A8" w:rsidRDefault="004D19DB" w:rsidP="009218C7">
            <w:pPr>
              <w:jc w:val="center"/>
              <w:rPr>
                <w:sz w:val="20"/>
                <w:szCs w:val="20"/>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642CB089" w14:textId="77777777" w:rsidR="004D19DB" w:rsidRPr="007918A8" w:rsidRDefault="004D19DB" w:rsidP="009218C7">
            <w:pPr>
              <w:jc w:val="center"/>
              <w:rPr>
                <w:sz w:val="20"/>
                <w:szCs w:val="2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217D6B9D" w14:textId="77777777" w:rsidR="004D19DB" w:rsidRPr="007918A8" w:rsidRDefault="004D19DB" w:rsidP="009218C7">
            <w:pPr>
              <w:rPr>
                <w:sz w:val="22"/>
                <w:szCs w:val="22"/>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3962978" w14:textId="77777777" w:rsidR="004D19DB" w:rsidRPr="00670CBF" w:rsidRDefault="004D19DB" w:rsidP="009218C7">
            <w:pPr>
              <w:jc w:val="center"/>
            </w:pPr>
          </w:p>
        </w:tc>
      </w:tr>
      <w:tr w:rsidR="002A2B77" w:rsidRPr="00670CBF" w14:paraId="3ABEA13B" w14:textId="77777777" w:rsidTr="007918A8">
        <w:trPr>
          <w:trHeight w:val="20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3F90AD" w14:textId="4FAA030E" w:rsidR="002A2B77" w:rsidRPr="00670CBF" w:rsidRDefault="00496881" w:rsidP="002A2B77">
            <w:pPr>
              <w:jc w:val="center"/>
              <w:rPr>
                <w:lang w:val="en-US"/>
              </w:rPr>
            </w:pPr>
            <w:r>
              <w:rPr>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B9E25AD" w14:textId="584CCF4F" w:rsidR="002A2B77" w:rsidRPr="00670CBF" w:rsidRDefault="002A2B77" w:rsidP="002A2B77">
            <w:pPr>
              <w:ind w:left="-108" w:right="-108"/>
              <w:jc w:val="center"/>
              <w:rPr>
                <w:rStyle w:val="aff"/>
                <w:sz w:val="16"/>
                <w:szCs w:val="16"/>
                <w:highlight w:val="yellow"/>
                <w:shd w:val="clear" w:color="auto" w:fill="FFFFFF"/>
                <w:lang w:val="en-US"/>
              </w:rPr>
            </w:pPr>
            <w:r w:rsidRPr="00670CBF">
              <w:rPr>
                <w:rStyle w:val="aff"/>
                <w:sz w:val="16"/>
                <w:szCs w:val="16"/>
                <w:highlight w:val="yellow"/>
                <w:shd w:val="clear" w:color="auto" w:fill="FFFFFF"/>
                <w:lang w:val="en-US"/>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4D1815D2" w14:textId="15A88521" w:rsidR="002A2B77" w:rsidRPr="007918A8" w:rsidRDefault="00496881" w:rsidP="002A2B77">
            <w:pPr>
              <w:rPr>
                <w:b/>
                <w:sz w:val="22"/>
                <w:szCs w:val="22"/>
                <w:lang w:val="en-US"/>
              </w:rPr>
            </w:pPr>
            <w:r>
              <w:rPr>
                <w:sz w:val="22"/>
                <w:szCs w:val="22"/>
                <w:lang w:val="en-US"/>
              </w:rPr>
              <w:t>2</w:t>
            </w:r>
            <w:r w:rsidR="002A2B77" w:rsidRPr="007918A8">
              <w:rPr>
                <w:sz w:val="22"/>
                <w:szCs w:val="22"/>
                <w:lang w:val="en-US"/>
              </w:rPr>
              <w:t>.Lucrări de r</w:t>
            </w:r>
            <w:r w:rsidR="002A2B77" w:rsidRPr="007918A8">
              <w:rPr>
                <w:sz w:val="22"/>
                <w:szCs w:val="22"/>
                <w:shd w:val="clear" w:color="auto" w:fill="FFFF00"/>
                <w:lang w:val="en-US"/>
              </w:rPr>
              <w:t>eparație (replanificare) a</w:t>
            </w:r>
            <w:r w:rsidR="002A2B77" w:rsidRPr="007918A8">
              <w:rPr>
                <w:sz w:val="22"/>
                <w:szCs w:val="22"/>
                <w:lang w:val="en-US"/>
              </w:rPr>
              <w:t xml:space="preserve"> salonlui </w:t>
            </w:r>
            <w:r w:rsidR="002A2B77" w:rsidRPr="007918A8">
              <w:rPr>
                <w:sz w:val="22"/>
                <w:szCs w:val="22"/>
              </w:rPr>
              <w:t>în sală de operații în secțiia Traumatologia nr.2, bloc nr.1 et.4</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3009E711" w14:textId="17103A2C" w:rsidR="002A2B77" w:rsidRPr="007918A8" w:rsidRDefault="002A2B77" w:rsidP="002A2B77">
            <w:pPr>
              <w:jc w:val="center"/>
              <w:rPr>
                <w:sz w:val="20"/>
                <w:szCs w:val="20"/>
                <w:lang w:val="en-US"/>
              </w:rPr>
            </w:pPr>
            <w:r w:rsidRPr="007918A8">
              <w:rPr>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06F23F7C" w14:textId="64945511" w:rsidR="002A2B77" w:rsidRPr="007918A8" w:rsidRDefault="002A2B77" w:rsidP="002A2B77">
            <w:pPr>
              <w:jc w:val="center"/>
              <w:rPr>
                <w:sz w:val="20"/>
                <w:szCs w:val="20"/>
                <w:lang w:val="en-US"/>
              </w:rPr>
            </w:pPr>
            <w:r w:rsidRPr="007918A8">
              <w:rPr>
                <w:sz w:val="20"/>
                <w:szCs w:val="20"/>
                <w:lang w:val="en-US"/>
              </w:rPr>
              <w:t>1</w:t>
            </w: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167A3664" w14:textId="77C63C7C" w:rsidR="002A2B77" w:rsidRPr="007918A8" w:rsidRDefault="002A2B77" w:rsidP="002A2B77">
            <w:pPr>
              <w:rPr>
                <w:sz w:val="22"/>
                <w:szCs w:val="22"/>
                <w:lang w:val="en-US"/>
              </w:rPr>
            </w:pPr>
            <w:r w:rsidRPr="007918A8">
              <w:rPr>
                <w:sz w:val="22"/>
                <w:szCs w:val="22"/>
                <w:lang w:val="en-US"/>
              </w:rPr>
              <w:t>Conform: Caietului de sarcini</w:t>
            </w:r>
            <w:r w:rsidR="00841D01">
              <w:rPr>
                <w:sz w:val="22"/>
                <w:szCs w:val="22"/>
                <w:lang w:val="en-US"/>
              </w:rPr>
              <w:t xml:space="preserve"> nr.2</w:t>
            </w:r>
            <w:r w:rsidRPr="007918A8">
              <w:rPr>
                <w:sz w:val="22"/>
                <w:szCs w:val="22"/>
                <w:lang w:val="en-US"/>
              </w:rPr>
              <w:t xml:space="preserve"> si  Documentației standart</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9855299" w14:textId="3FE5D455" w:rsidR="002A2B77" w:rsidRPr="00670CBF" w:rsidRDefault="00C52801" w:rsidP="002A2B77">
            <w:pPr>
              <w:jc w:val="center"/>
            </w:pPr>
            <w:r w:rsidRPr="00670CBF">
              <w:t>225 716,00</w:t>
            </w:r>
          </w:p>
        </w:tc>
      </w:tr>
      <w:tr w:rsidR="002A2B77" w:rsidRPr="00670CBF" w14:paraId="095D614C" w14:textId="77777777" w:rsidTr="00670CBF">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0FA6B4F" w14:textId="77777777" w:rsidR="002A2B77" w:rsidRPr="00670CBF" w:rsidRDefault="002A2B77" w:rsidP="002A2B77">
            <w:pPr>
              <w:ind w:left="708" w:hanging="708"/>
              <w:jc w:val="center"/>
              <w:rPr>
                <w:lang w:val="en-US"/>
              </w:rPr>
            </w:pPr>
            <w:r w:rsidRPr="00670CBF">
              <w:rPr>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1F399BA" w14:textId="33FCAFB9" w:rsidR="002A2B77" w:rsidRPr="00670CBF" w:rsidRDefault="0087512E" w:rsidP="002A2B77">
            <w:pPr>
              <w:jc w:val="center"/>
              <w:rPr>
                <w:b/>
              </w:rPr>
            </w:pPr>
            <w:r w:rsidRPr="00670CBF">
              <w:rPr>
                <w:b/>
              </w:rPr>
              <w:t>460 669</w:t>
            </w:r>
            <w:r w:rsidR="002A2B77" w:rsidRPr="00670CBF">
              <w:rPr>
                <w:b/>
              </w:rPr>
              <w:t>,00</w:t>
            </w:r>
          </w:p>
        </w:tc>
      </w:tr>
    </w:tbl>
    <w:p w14:paraId="0B4E06CE" w14:textId="77777777" w:rsidR="00880C7A" w:rsidRPr="00FF430B" w:rsidRDefault="00880C7A" w:rsidP="00880C7A">
      <w:pPr>
        <w:shd w:val="clear" w:color="auto" w:fill="FFFFFF" w:themeFill="background1"/>
        <w:tabs>
          <w:tab w:val="left" w:pos="284"/>
          <w:tab w:val="right" w:pos="426"/>
        </w:tabs>
        <w:spacing w:before="120"/>
        <w:ind w:left="284"/>
        <w:rPr>
          <w:b/>
          <w:noProof w:val="0"/>
          <w:lang w:val="ro-MD" w:eastAsia="ru-RU"/>
        </w:rPr>
      </w:pPr>
    </w:p>
    <w:p w14:paraId="3D38E887" w14:textId="256DCAE7" w:rsidR="004C499F" w:rsidRPr="00FF430B" w:rsidRDefault="00816026" w:rsidP="00A453A5">
      <w:pPr>
        <w:numPr>
          <w:ilvl w:val="0"/>
          <w:numId w:val="3"/>
        </w:numPr>
        <w:shd w:val="clear" w:color="auto" w:fill="FFFFFF" w:themeFill="background1"/>
        <w:tabs>
          <w:tab w:val="right" w:pos="426"/>
        </w:tabs>
        <w:spacing w:before="120"/>
        <w:ind w:left="360"/>
        <w:rPr>
          <w:b/>
          <w:noProof w:val="0"/>
          <w:lang w:val="ro-MD" w:eastAsia="ru-RU"/>
        </w:rPr>
      </w:pPr>
      <w:r w:rsidRPr="003A045A">
        <w:rPr>
          <w:noProof w:val="0"/>
          <w:lang w:val="ro-MD" w:eastAsia="ru-RU"/>
        </w:rPr>
        <w:t xml:space="preserve">În cazul procedurilor </w:t>
      </w:r>
      <w:r w:rsidR="00631A2C" w:rsidRPr="003A045A">
        <w:rPr>
          <w:noProof w:val="0"/>
          <w:lang w:val="ro-MD" w:eastAsia="ru-RU"/>
        </w:rPr>
        <w:t>de</w:t>
      </w:r>
      <w:r w:rsidRPr="003A045A">
        <w:rPr>
          <w:noProof w:val="0"/>
          <w:lang w:val="ro-MD" w:eastAsia="ru-RU"/>
        </w:rPr>
        <w:t xml:space="preserve"> preselecție se indică numărul minim al candidaţilor şi, dacă este cazul, numărul maxim al acestora</w:t>
      </w:r>
      <w:r w:rsidR="003A045A">
        <w:rPr>
          <w:noProof w:val="0"/>
          <w:lang w:val="en-US" w:eastAsia="ru-RU"/>
        </w:rPr>
        <w:t>:</w:t>
      </w:r>
      <w:r w:rsidR="000701B0" w:rsidRPr="000701B0">
        <w:rPr>
          <w:b/>
          <w:sz w:val="22"/>
          <w:szCs w:val="22"/>
          <w:shd w:val="clear" w:color="auto" w:fill="FFFFFF"/>
        </w:rPr>
        <w:t xml:space="preserve"> </w:t>
      </w:r>
      <w:r w:rsidR="000701B0" w:rsidRPr="005C239F">
        <w:rPr>
          <w:b/>
          <w:sz w:val="22"/>
          <w:szCs w:val="22"/>
          <w:shd w:val="clear" w:color="auto" w:fill="FFFFFF"/>
        </w:rPr>
        <w:t>nu se aplică</w:t>
      </w:r>
    </w:p>
    <w:p w14:paraId="4B3D5C22" w14:textId="77777777" w:rsidR="004C499F" w:rsidRPr="005E3C25" w:rsidRDefault="00BE362C" w:rsidP="00A453A5">
      <w:pPr>
        <w:numPr>
          <w:ilvl w:val="0"/>
          <w:numId w:val="3"/>
        </w:numPr>
        <w:shd w:val="clear" w:color="auto" w:fill="FFFFFF" w:themeFill="background1"/>
        <w:tabs>
          <w:tab w:val="right" w:pos="426"/>
        </w:tabs>
        <w:ind w:left="357"/>
        <w:rPr>
          <w:noProof w:val="0"/>
          <w:lang w:val="ro-MD" w:eastAsia="ru-RU"/>
        </w:rPr>
      </w:pPr>
      <w:r w:rsidRPr="005E3C25">
        <w:rPr>
          <w:noProof w:val="0"/>
          <w:lang w:val="ro-MD" w:eastAsia="ru-RU"/>
        </w:rPr>
        <w:t>În cazul în care contractul este împărțit pe loturi</w:t>
      </w:r>
      <w:r w:rsidR="001C439F" w:rsidRPr="005E3C25">
        <w:rPr>
          <w:noProof w:val="0"/>
          <w:lang w:val="ro-MD" w:eastAsia="ru-RU"/>
        </w:rPr>
        <w:t>,</w:t>
      </w:r>
      <w:r w:rsidRPr="005E3C25">
        <w:rPr>
          <w:noProof w:val="0"/>
          <w:lang w:val="ro-MD" w:eastAsia="ru-RU"/>
        </w:rPr>
        <w:t xml:space="preserve"> un operator economic poate depune </w:t>
      </w:r>
    </w:p>
    <w:p w14:paraId="0C045D12" w14:textId="77777777" w:rsidR="00BE362C" w:rsidRPr="005E3C25" w:rsidRDefault="00BE362C" w:rsidP="0042296C">
      <w:pPr>
        <w:shd w:val="clear" w:color="auto" w:fill="FFFFFF" w:themeFill="background1"/>
        <w:tabs>
          <w:tab w:val="right" w:pos="426"/>
        </w:tabs>
        <w:ind w:left="357"/>
        <w:rPr>
          <w:noProof w:val="0"/>
          <w:lang w:val="ro-MD" w:eastAsia="ru-RU"/>
        </w:rPr>
      </w:pPr>
      <w:r w:rsidRPr="005E3C25">
        <w:rPr>
          <w:noProof w:val="0"/>
          <w:lang w:val="ro-MD" w:eastAsia="ru-RU"/>
        </w:rPr>
        <w:t>oferta (se va selecta):</w:t>
      </w:r>
    </w:p>
    <w:p w14:paraId="1E73316A" w14:textId="77777777" w:rsidR="00BE362C" w:rsidRPr="00FF430B" w:rsidRDefault="00BE362C" w:rsidP="00A453A5">
      <w:pPr>
        <w:numPr>
          <w:ilvl w:val="0"/>
          <w:numId w:val="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3A045A" w:rsidRDefault="00BE362C" w:rsidP="00A453A5">
      <w:pPr>
        <w:numPr>
          <w:ilvl w:val="0"/>
          <w:numId w:val="4"/>
        </w:numPr>
        <w:shd w:val="clear" w:color="auto" w:fill="FFFFFF" w:themeFill="background1"/>
        <w:tabs>
          <w:tab w:val="right" w:pos="426"/>
        </w:tabs>
        <w:rPr>
          <w:b/>
          <w:noProof w:val="0"/>
          <w:u w:val="single"/>
          <w:lang w:val="ro-MD" w:eastAsia="ru-RU"/>
        </w:rPr>
      </w:pPr>
      <w:r w:rsidRPr="003A045A">
        <w:rPr>
          <w:b/>
          <w:noProof w:val="0"/>
          <w:u w:val="single"/>
          <w:lang w:val="ro-MD" w:eastAsia="ru-RU"/>
        </w:rPr>
        <w:t>Pentru mai multe loturi;</w:t>
      </w:r>
    </w:p>
    <w:p w14:paraId="38C3A784" w14:textId="77777777" w:rsidR="00BE362C" w:rsidRPr="00FF430B" w:rsidRDefault="00BE362C" w:rsidP="00A453A5">
      <w:pPr>
        <w:numPr>
          <w:ilvl w:val="0"/>
          <w:numId w:val="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0D8DB476" w:rsidR="00BE362C" w:rsidRPr="00FF430B" w:rsidRDefault="00BE362C" w:rsidP="00A453A5">
      <w:pPr>
        <w:numPr>
          <w:ilvl w:val="0"/>
          <w:numId w:val="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w:t>
      </w:r>
      <w:r w:rsidR="00D14C05" w:rsidRPr="00D14C05">
        <w:rPr>
          <w:b/>
          <w:sz w:val="22"/>
          <w:szCs w:val="22"/>
          <w:shd w:val="clear" w:color="auto" w:fill="FFFFFF"/>
        </w:rPr>
        <w:t xml:space="preserve"> </w:t>
      </w:r>
      <w:r w:rsidR="00D14C05" w:rsidRPr="005C239F">
        <w:rPr>
          <w:b/>
          <w:sz w:val="22"/>
          <w:szCs w:val="22"/>
          <w:shd w:val="clear" w:color="auto" w:fill="FFFFFF"/>
        </w:rPr>
        <w:t>nu se aplică</w:t>
      </w:r>
    </w:p>
    <w:p w14:paraId="6AE338C5" w14:textId="27336E31" w:rsidR="00BE362C" w:rsidRPr="00FF430B"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AB2D17">
        <w:rPr>
          <w:noProof w:val="0"/>
          <w:lang w:val="ro-MD" w:eastAsia="ru-RU"/>
        </w:rPr>
        <w:t>Admiterea sau interzicerea ofertelor alternative</w:t>
      </w:r>
      <w:r w:rsidR="00D14C05" w:rsidRPr="00AB2D17">
        <w:rPr>
          <w:sz w:val="22"/>
          <w:szCs w:val="22"/>
        </w:rPr>
        <w:t>:</w:t>
      </w:r>
      <w:r w:rsidR="00D14C05" w:rsidRPr="005C239F">
        <w:rPr>
          <w:b/>
          <w:sz w:val="22"/>
          <w:szCs w:val="22"/>
        </w:rPr>
        <w:t xml:space="preserve"> </w:t>
      </w:r>
      <w:r w:rsidR="00D14C05" w:rsidRPr="005C239F">
        <w:rPr>
          <w:b/>
          <w:sz w:val="22"/>
          <w:szCs w:val="22"/>
          <w:shd w:val="clear" w:color="auto" w:fill="FFFFFF"/>
        </w:rPr>
        <w:t>nu se admite</w:t>
      </w:r>
      <w:r w:rsidR="00D14C05" w:rsidRPr="00FF430B">
        <w:rPr>
          <w:b/>
          <w:noProof w:val="0"/>
          <w:lang w:val="ro-MD" w:eastAsia="ru-RU"/>
        </w:rPr>
        <w:t xml:space="preserve"> </w:t>
      </w:r>
    </w:p>
    <w:p w14:paraId="2A05C8B7" w14:textId="5B19E00A" w:rsidR="00BE362C" w:rsidRPr="00FF430B" w:rsidRDefault="00BE362C" w:rsidP="00BE362C">
      <w:pPr>
        <w:shd w:val="clear" w:color="auto" w:fill="FFFFFF" w:themeFill="background1"/>
        <w:tabs>
          <w:tab w:val="right" w:pos="426"/>
        </w:tabs>
        <w:ind w:left="6206"/>
        <w:rPr>
          <w:noProof w:val="0"/>
          <w:sz w:val="20"/>
          <w:lang w:val="ro-MD" w:eastAsia="ru-RU"/>
        </w:rPr>
      </w:pPr>
    </w:p>
    <w:p w14:paraId="3AF1E4BB" w14:textId="026B8801" w:rsidR="00BE362C" w:rsidRPr="00AB2D17" w:rsidRDefault="00BE362C" w:rsidP="00A453A5">
      <w:pPr>
        <w:numPr>
          <w:ilvl w:val="0"/>
          <w:numId w:val="3"/>
        </w:numPr>
        <w:shd w:val="clear" w:color="auto" w:fill="FFFFFF" w:themeFill="background1"/>
        <w:tabs>
          <w:tab w:val="left" w:pos="0"/>
          <w:tab w:val="left" w:pos="284"/>
          <w:tab w:val="left" w:pos="426"/>
        </w:tabs>
        <w:spacing w:before="120"/>
        <w:ind w:left="284" w:hanging="284"/>
        <w:rPr>
          <w:b/>
          <w:noProof w:val="0"/>
          <w:lang w:val="ro-MD" w:eastAsia="ru-RU"/>
        </w:rPr>
      </w:pPr>
      <w:r w:rsidRPr="00AB2D17">
        <w:rPr>
          <w:noProof w:val="0"/>
          <w:lang w:val="ro-MD" w:eastAsia="ru-RU"/>
        </w:rPr>
        <w:lastRenderedPageBreak/>
        <w:t>T</w:t>
      </w:r>
      <w:r w:rsidR="00093AE5" w:rsidRPr="00AB2D17">
        <w:rPr>
          <w:noProof w:val="0"/>
          <w:lang w:val="ro-MD" w:eastAsia="ru-RU"/>
        </w:rPr>
        <w:t xml:space="preserve">ermenii și condițiile de </w:t>
      </w:r>
      <w:r w:rsidRPr="00AB2D17">
        <w:rPr>
          <w:noProof w:val="0"/>
          <w:lang w:val="ro-MD" w:eastAsia="ru-RU"/>
        </w:rPr>
        <w:t>prestare/executare solicitați:</w:t>
      </w:r>
      <w:r w:rsidRPr="00FF430B">
        <w:rPr>
          <w:b/>
          <w:noProof w:val="0"/>
          <w:lang w:val="ro-MD" w:eastAsia="ru-RU"/>
        </w:rPr>
        <w:t xml:space="preserve"> </w:t>
      </w:r>
      <w:r w:rsidR="00AB2D17" w:rsidRPr="00AB2D17">
        <w:rPr>
          <w:b/>
          <w:shd w:val="clear" w:color="auto" w:fill="FFFF00"/>
          <w:lang w:val="en-US"/>
        </w:rPr>
        <w:t>Luc</w:t>
      </w:r>
      <w:r w:rsidR="00AB2D17" w:rsidRPr="00AB2D17">
        <w:rPr>
          <w:b/>
          <w:shd w:val="clear" w:color="auto" w:fill="FFFF00"/>
        </w:rPr>
        <w:t xml:space="preserve">rările vor fi executate </w:t>
      </w:r>
      <w:r w:rsidR="00AB2D17" w:rsidRPr="00AB2D17">
        <w:rPr>
          <w:b/>
          <w:shd w:val="clear" w:color="auto" w:fill="FFFF00"/>
          <w:lang w:val="ro-MD"/>
        </w:rPr>
        <w:t>la comandă, în decurs de 2 (</w:t>
      </w:r>
      <w:r w:rsidR="00AB2D17">
        <w:rPr>
          <w:b/>
          <w:shd w:val="clear" w:color="auto" w:fill="FFFF00"/>
          <w:lang w:val="ro-MD"/>
        </w:rPr>
        <w:t>dou</w:t>
      </w:r>
      <w:r w:rsidR="00AB2D17">
        <w:rPr>
          <w:b/>
          <w:shd w:val="clear" w:color="auto" w:fill="FFFF00"/>
        </w:rPr>
        <w:t>ă</w:t>
      </w:r>
      <w:r w:rsidR="00AB2D17" w:rsidRPr="00AB2D17">
        <w:rPr>
          <w:b/>
          <w:shd w:val="clear" w:color="auto" w:fill="FFFF00"/>
          <w:lang w:val="ro-MD"/>
        </w:rPr>
        <w:t>) luni.</w:t>
      </w:r>
    </w:p>
    <w:p w14:paraId="6CE0A203" w14:textId="5B43F908" w:rsidR="00BE362C" w:rsidRPr="00FF430B" w:rsidRDefault="00BE362C" w:rsidP="00A453A5">
      <w:pPr>
        <w:numPr>
          <w:ilvl w:val="0"/>
          <w:numId w:val="3"/>
        </w:numPr>
        <w:shd w:val="clear" w:color="auto" w:fill="FFFFFF" w:themeFill="background1"/>
        <w:tabs>
          <w:tab w:val="left" w:pos="0"/>
          <w:tab w:val="left" w:pos="284"/>
          <w:tab w:val="left" w:pos="426"/>
        </w:tabs>
        <w:spacing w:before="120"/>
        <w:ind w:left="284" w:hanging="284"/>
        <w:rPr>
          <w:b/>
          <w:noProof w:val="0"/>
          <w:lang w:val="ro-MD" w:eastAsia="ru-RU"/>
        </w:rPr>
      </w:pPr>
      <w:r w:rsidRPr="00A6092F">
        <w:rPr>
          <w:noProof w:val="0"/>
          <w:lang w:val="ro-MD" w:eastAsia="ru-RU"/>
        </w:rPr>
        <w:t>Termenul de valabilitate a contractului</w:t>
      </w:r>
      <w:r w:rsidR="001A1A16" w:rsidRPr="00A6092F">
        <w:rPr>
          <w:noProof w:val="0"/>
          <w:lang w:val="ro-MD" w:eastAsia="ru-RU"/>
        </w:rPr>
        <w:t>:</w:t>
      </w:r>
      <w:r w:rsidR="00AB2D17" w:rsidRPr="00AB2D17">
        <w:rPr>
          <w:rFonts w:ascii="Arial Narrow" w:hAnsi="Arial Narrow"/>
          <w:b/>
          <w:shd w:val="clear" w:color="auto" w:fill="FFFF00"/>
          <w:lang w:val="ro-MD"/>
        </w:rPr>
        <w:t xml:space="preserve"> </w:t>
      </w:r>
      <w:r w:rsidR="00AB2D17" w:rsidRPr="00AB2D17">
        <w:rPr>
          <w:b/>
          <w:shd w:val="clear" w:color="auto" w:fill="FFFF00"/>
          <w:lang w:val="ro-MD"/>
        </w:rPr>
        <w:t>Din data semnării – 31.12.202</w:t>
      </w:r>
      <w:r w:rsidR="00EE1185">
        <w:rPr>
          <w:b/>
          <w:shd w:val="clear" w:color="auto" w:fill="FFFF00"/>
          <w:lang w:val="ro-MD"/>
        </w:rPr>
        <w:t>2</w:t>
      </w:r>
    </w:p>
    <w:p w14:paraId="00B44342" w14:textId="5F5CFBF9" w:rsidR="00BE362C" w:rsidRPr="00FF430B" w:rsidRDefault="00BE362C" w:rsidP="00A453A5">
      <w:pPr>
        <w:numPr>
          <w:ilvl w:val="0"/>
          <w:numId w:val="3"/>
        </w:numPr>
        <w:tabs>
          <w:tab w:val="right" w:pos="426"/>
        </w:tabs>
        <w:spacing w:before="120"/>
        <w:ind w:left="360"/>
        <w:rPr>
          <w:b/>
          <w:noProof w:val="0"/>
          <w:lang w:val="ro-MD" w:eastAsia="ru-RU"/>
        </w:rPr>
      </w:pPr>
      <w:r w:rsidRPr="00A6092F">
        <w:rPr>
          <w:noProof w:val="0"/>
          <w:lang w:val="ro-MD" w:eastAsia="ru-RU"/>
        </w:rPr>
        <w:t>Contract de achiziție rezervat atelierelor protejate sau că acesta poate fi executat numai în cadrul unor programe de angajare protejată (după caz):</w:t>
      </w:r>
      <w:r w:rsidRPr="00FF430B">
        <w:rPr>
          <w:b/>
          <w:noProof w:val="0"/>
          <w:lang w:val="ro-MD" w:eastAsia="ru-RU"/>
        </w:rPr>
        <w:t xml:space="preserve"> </w:t>
      </w:r>
      <w:r w:rsidR="00A6092F" w:rsidRPr="005C239F">
        <w:rPr>
          <w:b/>
          <w:sz w:val="22"/>
          <w:szCs w:val="22"/>
          <w:shd w:val="clear" w:color="auto" w:fill="FFFFFF"/>
        </w:rPr>
        <w:t>nu se aplică</w:t>
      </w:r>
    </w:p>
    <w:p w14:paraId="233AD04A" w14:textId="41357B7C" w:rsidR="00BE362C" w:rsidRPr="00FF430B" w:rsidRDefault="00BE362C" w:rsidP="00914845">
      <w:pPr>
        <w:numPr>
          <w:ilvl w:val="0"/>
          <w:numId w:val="3"/>
        </w:numPr>
        <w:shd w:val="clear" w:color="auto" w:fill="FFFFFF" w:themeFill="background1"/>
        <w:tabs>
          <w:tab w:val="right" w:pos="426"/>
        </w:tabs>
        <w:spacing w:before="120"/>
        <w:ind w:left="360"/>
        <w:rPr>
          <w:noProof w:val="0"/>
          <w:sz w:val="20"/>
          <w:lang w:val="ro-MD" w:eastAsia="ru-RU"/>
        </w:rPr>
      </w:pPr>
      <w:r w:rsidRPr="00207748">
        <w:rPr>
          <w:noProof w:val="0"/>
          <w:lang w:val="ro-MD" w:eastAsia="ru-RU"/>
        </w:rPr>
        <w:t xml:space="preserve">Prestarea serviciului este rezervată unei anumite profesii în temeiul unor </w:t>
      </w:r>
      <w:r w:rsidR="00A57290" w:rsidRPr="00207748">
        <w:rPr>
          <w:noProof w:val="0"/>
          <w:lang w:val="ro-MD" w:eastAsia="ru-RU"/>
        </w:rPr>
        <w:t>legi</w:t>
      </w:r>
      <w:r w:rsidRPr="00207748">
        <w:rPr>
          <w:noProof w:val="0"/>
          <w:lang w:val="ro-MD" w:eastAsia="ru-RU"/>
        </w:rPr>
        <w:t>sau al unor acte administrative (după caz):</w:t>
      </w:r>
      <w:r w:rsidRPr="00FF430B">
        <w:rPr>
          <w:b/>
          <w:noProof w:val="0"/>
          <w:lang w:val="ro-MD" w:eastAsia="ru-RU"/>
        </w:rPr>
        <w:t xml:space="preserve"> </w:t>
      </w:r>
      <w:r w:rsidR="00207748" w:rsidRPr="005C239F">
        <w:rPr>
          <w:b/>
          <w:sz w:val="22"/>
          <w:szCs w:val="22"/>
          <w:shd w:val="clear" w:color="auto" w:fill="FFFFFF"/>
        </w:rPr>
        <w:t>nu se aplică</w:t>
      </w:r>
      <w:r w:rsidR="00207748" w:rsidRPr="00FF430B">
        <w:rPr>
          <w:b/>
          <w:noProof w:val="0"/>
          <w:lang w:val="ro-MD" w:eastAsia="ru-RU"/>
        </w:rPr>
        <w:t xml:space="preserve"> </w:t>
      </w:r>
    </w:p>
    <w:p w14:paraId="225566E0" w14:textId="77777777" w:rsidR="00BE362C" w:rsidRPr="007F1FDA" w:rsidRDefault="00BE362C" w:rsidP="00A453A5">
      <w:pPr>
        <w:numPr>
          <w:ilvl w:val="0"/>
          <w:numId w:val="3"/>
        </w:numPr>
        <w:shd w:val="clear" w:color="auto" w:fill="FFFFFF" w:themeFill="background1"/>
        <w:tabs>
          <w:tab w:val="right" w:pos="426"/>
        </w:tabs>
        <w:spacing w:before="120"/>
        <w:ind w:left="360"/>
        <w:rPr>
          <w:noProof w:val="0"/>
          <w:lang w:val="ro-MD" w:eastAsia="ru-RU"/>
        </w:rPr>
      </w:pPr>
      <w:r w:rsidRPr="007F1FDA">
        <w:rPr>
          <w:noProof w:val="0"/>
          <w:lang w:val="ro-MD" w:eastAsia="ru-RU"/>
        </w:rPr>
        <w:t>Scurta descriere a criteriilor privind eligibilitatea operatorilor economici care pot determina eliminarea acestora și a criteriilor de selecție</w:t>
      </w:r>
      <w:r w:rsidR="00292856" w:rsidRPr="007F1FDA">
        <w:rPr>
          <w:noProof w:val="0"/>
          <w:lang w:val="ro-MD" w:eastAsia="ru-RU"/>
        </w:rPr>
        <w:t>/</w:t>
      </w:r>
      <w:r w:rsidR="00602562" w:rsidRPr="007F1FDA">
        <w:rPr>
          <w:noProof w:val="0"/>
          <w:lang w:val="ro-MD" w:eastAsia="ru-RU"/>
        </w:rPr>
        <w:t xml:space="preserve">de </w:t>
      </w:r>
      <w:r w:rsidR="00292856" w:rsidRPr="007F1FDA">
        <w:rPr>
          <w:noProof w:val="0"/>
          <w:lang w:val="ro-MD" w:eastAsia="ru-RU"/>
        </w:rPr>
        <w:t>preselecție</w:t>
      </w:r>
      <w:r w:rsidRPr="007F1FDA">
        <w:rPr>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72303B" w:rsidRPr="00EC30C2" w14:paraId="7BE02D7C" w14:textId="77777777" w:rsidTr="0015247E">
        <w:tc>
          <w:tcPr>
            <w:tcW w:w="576" w:type="dxa"/>
            <w:shd w:val="clear" w:color="auto" w:fill="auto"/>
          </w:tcPr>
          <w:p w14:paraId="5A2F5F10" w14:textId="6C5ABCED"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b/>
                <w:iCs/>
              </w:rPr>
              <w:t>1</w:t>
            </w:r>
          </w:p>
        </w:tc>
        <w:tc>
          <w:tcPr>
            <w:tcW w:w="3810" w:type="dxa"/>
            <w:shd w:val="clear" w:color="auto" w:fill="auto"/>
          </w:tcPr>
          <w:p w14:paraId="665ED90E" w14:textId="700EB33A" w:rsidR="0072303B" w:rsidRPr="00FF430B" w:rsidRDefault="0072303B" w:rsidP="0072303B">
            <w:pPr>
              <w:shd w:val="clear" w:color="auto" w:fill="FFFFFF" w:themeFill="background1"/>
              <w:tabs>
                <w:tab w:val="left" w:pos="612"/>
              </w:tabs>
              <w:spacing w:before="120" w:after="120"/>
              <w:rPr>
                <w:iCs/>
                <w:noProof w:val="0"/>
                <w:lang w:val="ro-MD" w:eastAsia="ru-RU"/>
              </w:rPr>
            </w:pPr>
            <w:r w:rsidRPr="00CF0F71">
              <w:rPr>
                <w:b/>
                <w:iCs/>
                <w:sz w:val="22"/>
                <w:szCs w:val="22"/>
              </w:rPr>
              <w:t>Declarație privind valabilitatea ofertei (</w:t>
            </w:r>
            <w:r>
              <w:rPr>
                <w:b/>
                <w:iCs/>
                <w:sz w:val="22"/>
                <w:szCs w:val="22"/>
              </w:rPr>
              <w:t>a</w:t>
            </w:r>
            <w:r w:rsidRPr="00CF0F71">
              <w:rPr>
                <w:b/>
                <w:iCs/>
                <w:sz w:val="22"/>
                <w:szCs w:val="22"/>
              </w:rPr>
              <w:t>nexa nr.8 din DS)</w:t>
            </w:r>
          </w:p>
        </w:tc>
        <w:tc>
          <w:tcPr>
            <w:tcW w:w="3563" w:type="dxa"/>
            <w:shd w:val="clear" w:color="auto" w:fill="auto"/>
          </w:tcPr>
          <w:p w14:paraId="7EFE9DE5" w14:textId="77777777" w:rsidR="0072303B" w:rsidRDefault="0072303B" w:rsidP="0072303B">
            <w:pPr>
              <w:shd w:val="clear" w:color="auto" w:fill="FFFFFF"/>
              <w:tabs>
                <w:tab w:val="left" w:pos="612"/>
              </w:tabs>
              <w:spacing w:before="120" w:after="120"/>
              <w:rPr>
                <w:lang w:val="en-US"/>
              </w:rPr>
            </w:pPr>
            <w:r>
              <w:rPr>
                <w:lang w:val="en-US"/>
              </w:rPr>
              <w:t xml:space="preserve">Conform </w:t>
            </w:r>
            <w:r>
              <w:rPr>
                <w:b/>
                <w:iCs/>
                <w:sz w:val="22"/>
                <w:szCs w:val="22"/>
              </w:rPr>
              <w:t>anexei</w:t>
            </w:r>
            <w:r w:rsidRPr="00CF0F71">
              <w:rPr>
                <w:b/>
                <w:iCs/>
                <w:sz w:val="22"/>
                <w:szCs w:val="22"/>
              </w:rPr>
              <w:t xml:space="preserve"> nr.8 din DS</w:t>
            </w:r>
          </w:p>
          <w:p w14:paraId="5FB9CBAB" w14:textId="08FC54B4" w:rsidR="0072303B" w:rsidRPr="00FF430B" w:rsidRDefault="0072303B" w:rsidP="0072303B">
            <w:pPr>
              <w:shd w:val="clear" w:color="auto" w:fill="FFFFFF" w:themeFill="background1"/>
              <w:tabs>
                <w:tab w:val="left" w:pos="612"/>
              </w:tabs>
              <w:spacing w:before="120" w:after="120"/>
              <w:rPr>
                <w:iCs/>
                <w:noProof w:val="0"/>
                <w:lang w:val="ro-MD" w:eastAsia="ru-RU"/>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534A3044" w14:textId="77777777" w:rsidR="0072303B" w:rsidRDefault="0072303B" w:rsidP="0072303B">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75C75A4D" w14:textId="602A875A"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sz w:val="16"/>
                <w:szCs w:val="16"/>
              </w:rPr>
              <w:t>de a fi prezentate la depunerea ofertei prin intermediul SIA RSAP</w:t>
            </w:r>
          </w:p>
        </w:tc>
      </w:tr>
      <w:tr w:rsidR="0072303B" w:rsidRPr="00EC30C2" w14:paraId="27626451" w14:textId="77777777" w:rsidTr="00577FC1">
        <w:tc>
          <w:tcPr>
            <w:tcW w:w="576" w:type="dxa"/>
            <w:shd w:val="clear" w:color="auto" w:fill="auto"/>
            <w:vAlign w:val="center"/>
          </w:tcPr>
          <w:p w14:paraId="623DF571" w14:textId="5A97820D"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b/>
                <w:iCs/>
              </w:rPr>
              <w:t>2</w:t>
            </w:r>
          </w:p>
        </w:tc>
        <w:tc>
          <w:tcPr>
            <w:tcW w:w="3810" w:type="dxa"/>
            <w:shd w:val="clear" w:color="auto" w:fill="auto"/>
          </w:tcPr>
          <w:p w14:paraId="7DFDD294" w14:textId="01651E51" w:rsidR="0072303B" w:rsidRPr="00FF430B" w:rsidRDefault="0072303B" w:rsidP="0072303B">
            <w:pPr>
              <w:shd w:val="clear" w:color="auto" w:fill="FFFFFF" w:themeFill="background1"/>
              <w:tabs>
                <w:tab w:val="left" w:pos="612"/>
              </w:tabs>
              <w:spacing w:before="120" w:after="120"/>
              <w:rPr>
                <w:iCs/>
                <w:noProof w:val="0"/>
                <w:lang w:val="ro-MD" w:eastAsia="ru-RU"/>
              </w:rPr>
            </w:pPr>
            <w:r>
              <w:rPr>
                <w:b/>
                <w:sz w:val="22"/>
                <w:szCs w:val="22"/>
                <w:lang w:val="en-US"/>
              </w:rPr>
              <w:t>Propunerea</w:t>
            </w:r>
            <w:r w:rsidRPr="00412038">
              <w:rPr>
                <w:b/>
                <w:sz w:val="22"/>
                <w:szCs w:val="22"/>
                <w:lang w:val="en-US"/>
              </w:rPr>
              <w:t xml:space="preserve"> tehnică </w:t>
            </w:r>
          </w:p>
        </w:tc>
        <w:tc>
          <w:tcPr>
            <w:tcW w:w="3563" w:type="dxa"/>
            <w:shd w:val="clear" w:color="auto" w:fill="auto"/>
          </w:tcPr>
          <w:p w14:paraId="5C6E6E09" w14:textId="1BF10202" w:rsidR="004B4572" w:rsidRDefault="00670CBF" w:rsidP="0072303B">
            <w:pPr>
              <w:shd w:val="clear" w:color="auto" w:fill="FFFFFF" w:themeFill="background1"/>
              <w:tabs>
                <w:tab w:val="left" w:pos="612"/>
              </w:tabs>
              <w:spacing w:before="120" w:after="120"/>
              <w:rPr>
                <w:lang w:val="ro-MD"/>
              </w:rPr>
            </w:pPr>
            <w:r>
              <w:rPr>
                <w:b/>
                <w:sz w:val="22"/>
                <w:szCs w:val="22"/>
                <w:lang w:val="en-US"/>
              </w:rPr>
              <w:t>Specificații tehnice-</w:t>
            </w:r>
            <w:r w:rsidR="004B4572" w:rsidRPr="004B4572">
              <w:rPr>
                <w:b/>
                <w:lang w:val="ro-MD"/>
              </w:rPr>
              <w:t xml:space="preserve">documentația de deviz </w:t>
            </w:r>
            <w:r w:rsidR="004B4572" w:rsidRPr="00FF430B">
              <w:rPr>
                <w:lang w:val="ro-MD"/>
              </w:rPr>
              <w:t>(formularele 3,</w:t>
            </w:r>
            <w:r w:rsidR="004B4572">
              <w:rPr>
                <w:lang w:val="ro-MD"/>
              </w:rPr>
              <w:t xml:space="preserve"> </w:t>
            </w:r>
            <w:r w:rsidR="004B4572" w:rsidRPr="00FF430B">
              <w:rPr>
                <w:lang w:val="ro-MD"/>
              </w:rPr>
              <w:t>5 și 7 corespunzător CPL.01.01-2012</w:t>
            </w:r>
            <w:r w:rsidR="004B4572">
              <w:rPr>
                <w:lang w:val="ro-MD"/>
              </w:rPr>
              <w:t>)</w:t>
            </w:r>
          </w:p>
          <w:p w14:paraId="0D847280" w14:textId="221A0CEC" w:rsidR="0072303B" w:rsidRPr="00FF430B" w:rsidRDefault="0072303B" w:rsidP="0072303B">
            <w:pPr>
              <w:shd w:val="clear" w:color="auto" w:fill="FFFFFF" w:themeFill="background1"/>
              <w:tabs>
                <w:tab w:val="left" w:pos="612"/>
              </w:tabs>
              <w:spacing w:before="120" w:after="120"/>
              <w:rPr>
                <w:iCs/>
                <w:noProof w:val="0"/>
                <w:lang w:val="ro-MD" w:eastAsia="ru-RU"/>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08763832" w14:textId="77777777" w:rsidR="0072303B" w:rsidRDefault="0072303B" w:rsidP="0072303B">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2D29605C" w14:textId="3A56866B"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sz w:val="16"/>
                <w:szCs w:val="16"/>
              </w:rPr>
              <w:t>de a fi prezentate la depunerea ofertei prin intermediul SIA RSAP</w:t>
            </w:r>
          </w:p>
        </w:tc>
      </w:tr>
      <w:tr w:rsidR="0072303B" w:rsidRPr="00EC30C2" w14:paraId="10B6CB63" w14:textId="77777777" w:rsidTr="00577FC1">
        <w:tc>
          <w:tcPr>
            <w:tcW w:w="576" w:type="dxa"/>
            <w:shd w:val="clear" w:color="auto" w:fill="auto"/>
            <w:vAlign w:val="center"/>
          </w:tcPr>
          <w:p w14:paraId="030F75D9" w14:textId="246F8FD0"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b/>
                <w:iCs/>
              </w:rPr>
              <w:t>3</w:t>
            </w:r>
          </w:p>
        </w:tc>
        <w:tc>
          <w:tcPr>
            <w:tcW w:w="3810" w:type="dxa"/>
            <w:shd w:val="clear" w:color="auto" w:fill="auto"/>
          </w:tcPr>
          <w:p w14:paraId="66ECE957" w14:textId="77777777" w:rsidR="0072303B" w:rsidRPr="00412038" w:rsidRDefault="0072303B" w:rsidP="0072303B">
            <w:pPr>
              <w:rPr>
                <w:b/>
                <w:sz w:val="22"/>
                <w:szCs w:val="22"/>
                <w:lang w:val="en-US"/>
              </w:rPr>
            </w:pPr>
            <w:r w:rsidRPr="00412038">
              <w:rPr>
                <w:b/>
                <w:sz w:val="22"/>
                <w:szCs w:val="22"/>
                <w:lang w:val="en-US"/>
              </w:rPr>
              <w:t>Propunerea financiară</w:t>
            </w:r>
          </w:p>
          <w:p w14:paraId="0328AD19" w14:textId="77777777" w:rsidR="0072303B" w:rsidRPr="00FF430B" w:rsidRDefault="0072303B" w:rsidP="0072303B">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29C09316" w14:textId="1DEEBF14" w:rsidR="0072303B" w:rsidRPr="00412038" w:rsidRDefault="0072303B" w:rsidP="0072303B">
            <w:pPr>
              <w:rPr>
                <w:lang w:val="en-US"/>
              </w:rPr>
            </w:pPr>
            <w:r w:rsidRPr="00412038">
              <w:rPr>
                <w:b/>
                <w:sz w:val="22"/>
                <w:szCs w:val="22"/>
                <w:lang w:val="en-US"/>
              </w:rPr>
              <w:t>Specificații de preț</w:t>
            </w:r>
            <w:r w:rsidR="004B4572">
              <w:rPr>
                <w:b/>
                <w:sz w:val="22"/>
                <w:szCs w:val="22"/>
                <w:lang w:val="en-US"/>
              </w:rPr>
              <w:t xml:space="preserve"> conform documenta</w:t>
            </w:r>
            <w:r w:rsidR="004B4572">
              <w:rPr>
                <w:b/>
                <w:sz w:val="22"/>
                <w:szCs w:val="22"/>
              </w:rPr>
              <w:t>ției de deviz și</w:t>
            </w:r>
            <w:r w:rsidRPr="00412038">
              <w:rPr>
                <w:b/>
                <w:sz w:val="22"/>
                <w:szCs w:val="22"/>
                <w:lang w:val="en-US"/>
              </w:rPr>
              <w:t xml:space="preserve"> conform anexei nr.2</w:t>
            </w:r>
            <w:r w:rsidR="004B4572">
              <w:rPr>
                <w:b/>
                <w:sz w:val="22"/>
                <w:szCs w:val="22"/>
                <w:lang w:val="en-US"/>
              </w:rPr>
              <w:t>9</w:t>
            </w:r>
            <w:r w:rsidRPr="00412038">
              <w:rPr>
                <w:b/>
                <w:sz w:val="22"/>
                <w:szCs w:val="22"/>
                <w:lang w:val="en-US"/>
              </w:rPr>
              <w:t xml:space="preserve"> din DS</w:t>
            </w:r>
          </w:p>
          <w:p w14:paraId="4A855274" w14:textId="5BD77CB8" w:rsidR="0072303B" w:rsidRPr="00FF430B" w:rsidRDefault="0072303B" w:rsidP="0072303B">
            <w:pPr>
              <w:shd w:val="clear" w:color="auto" w:fill="FFFFFF" w:themeFill="background1"/>
              <w:tabs>
                <w:tab w:val="left" w:pos="612"/>
              </w:tabs>
              <w:spacing w:before="120" w:after="120"/>
              <w:rPr>
                <w:iCs/>
                <w:noProof w:val="0"/>
                <w:lang w:val="ro-MD" w:eastAsia="ru-RU"/>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74D894DA" w14:textId="77777777" w:rsidR="0072303B" w:rsidRDefault="0072303B" w:rsidP="0072303B">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77B909B8" w14:textId="33D3729F"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sz w:val="16"/>
                <w:szCs w:val="16"/>
              </w:rPr>
              <w:t>de a fi prezentate la depunerea ofertei prin intermediul SIA RSAP</w:t>
            </w:r>
          </w:p>
        </w:tc>
      </w:tr>
      <w:tr w:rsidR="0072303B" w:rsidRPr="00EC30C2" w14:paraId="5A8672C7" w14:textId="77777777" w:rsidTr="00577FC1">
        <w:tc>
          <w:tcPr>
            <w:tcW w:w="576" w:type="dxa"/>
            <w:shd w:val="clear" w:color="auto" w:fill="auto"/>
            <w:vAlign w:val="center"/>
          </w:tcPr>
          <w:p w14:paraId="63F38A47" w14:textId="51E10851"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b/>
                <w:iCs/>
              </w:rPr>
              <w:t>4</w:t>
            </w:r>
          </w:p>
        </w:tc>
        <w:tc>
          <w:tcPr>
            <w:tcW w:w="3810" w:type="dxa"/>
            <w:shd w:val="clear" w:color="auto" w:fill="auto"/>
          </w:tcPr>
          <w:p w14:paraId="4108DB00" w14:textId="77777777" w:rsidR="0072303B" w:rsidRDefault="0072303B" w:rsidP="0072303B">
            <w:pPr>
              <w:rPr>
                <w:b/>
                <w:sz w:val="22"/>
                <w:szCs w:val="22"/>
                <w:u w:val="single"/>
                <w:lang w:val="en-US"/>
              </w:rPr>
            </w:pPr>
          </w:p>
          <w:p w14:paraId="0BC66519" w14:textId="77777777" w:rsidR="0072303B" w:rsidRDefault="0072303B" w:rsidP="0072303B">
            <w:pPr>
              <w:rPr>
                <w:b/>
                <w:sz w:val="22"/>
                <w:szCs w:val="22"/>
                <w:u w:val="single"/>
                <w:lang w:val="en-US"/>
              </w:rPr>
            </w:pPr>
          </w:p>
          <w:p w14:paraId="5521183E" w14:textId="77777777" w:rsidR="0072303B" w:rsidRDefault="0072303B" w:rsidP="0072303B">
            <w:pPr>
              <w:rPr>
                <w:b/>
                <w:sz w:val="22"/>
                <w:szCs w:val="22"/>
                <w:u w:val="single"/>
                <w:lang w:val="en-US"/>
              </w:rPr>
            </w:pPr>
          </w:p>
          <w:p w14:paraId="110CC087" w14:textId="71ABEA26" w:rsidR="0072303B" w:rsidRPr="00FF430B" w:rsidRDefault="0072303B" w:rsidP="0072303B">
            <w:pPr>
              <w:shd w:val="clear" w:color="auto" w:fill="FFFFFF" w:themeFill="background1"/>
              <w:tabs>
                <w:tab w:val="left" w:pos="612"/>
              </w:tabs>
              <w:spacing w:before="120" w:after="120"/>
              <w:rPr>
                <w:iCs/>
                <w:noProof w:val="0"/>
                <w:lang w:val="ro-MD" w:eastAsia="ru-RU"/>
              </w:rPr>
            </w:pPr>
            <w:r w:rsidRPr="007F684D">
              <w:rPr>
                <w:b/>
                <w:sz w:val="22"/>
                <w:szCs w:val="22"/>
                <w:u w:val="single"/>
                <w:lang w:val="en-US"/>
              </w:rPr>
              <w:t xml:space="preserve">Garanția pentru ofertă </w:t>
            </w:r>
            <w:r w:rsidRPr="007F684D">
              <w:rPr>
                <w:b/>
                <w:i/>
                <w:sz w:val="22"/>
                <w:szCs w:val="22"/>
                <w:lang w:val="en-US"/>
              </w:rPr>
              <w:t>1% din valoarea ofertei fără TVA</w:t>
            </w:r>
            <w:r w:rsidRPr="007F684D">
              <w:rPr>
                <w:i/>
                <w:sz w:val="22"/>
                <w:szCs w:val="22"/>
                <w:lang w:val="en-US"/>
              </w:rPr>
              <w:t>.</w:t>
            </w:r>
            <w:r w:rsidRPr="007F684D">
              <w:rPr>
                <w:b/>
                <w:sz w:val="22"/>
                <w:szCs w:val="22"/>
                <w:u w:val="single"/>
                <w:lang w:val="en-US"/>
              </w:rPr>
              <w:t xml:space="preserve"> </w:t>
            </w:r>
          </w:p>
        </w:tc>
        <w:tc>
          <w:tcPr>
            <w:tcW w:w="3563" w:type="dxa"/>
            <w:shd w:val="clear" w:color="auto" w:fill="auto"/>
          </w:tcPr>
          <w:p w14:paraId="6B4295A9" w14:textId="77777777" w:rsidR="0072303B" w:rsidRPr="005876B2" w:rsidRDefault="0072303B" w:rsidP="00A453A5">
            <w:pPr>
              <w:pStyle w:val="a"/>
              <w:numPr>
                <w:ilvl w:val="0"/>
                <w:numId w:val="6"/>
              </w:numPr>
              <w:tabs>
                <w:tab w:val="clear" w:pos="1134"/>
                <w:tab w:val="left" w:pos="106"/>
              </w:tabs>
              <w:spacing w:line="276" w:lineRule="auto"/>
              <w:ind w:left="0" w:firstLine="0"/>
              <w:contextualSpacing/>
              <w:jc w:val="left"/>
              <w:rPr>
                <w:iCs/>
                <w:lang w:val="ro-MD"/>
              </w:rPr>
            </w:pPr>
            <w:r w:rsidRPr="005876B2">
              <w:rPr>
                <w:iCs/>
                <w:lang w:val="ro-MD"/>
              </w:rPr>
              <w:t xml:space="preserve">Emisă de o bancă comercială </w:t>
            </w:r>
            <w:r w:rsidRPr="005876B2">
              <w:rPr>
                <w:b/>
                <w:u w:val="single"/>
              </w:rPr>
              <w:t>(</w:t>
            </w:r>
            <w:proofErr w:type="spellStart"/>
            <w:r w:rsidRPr="005876B2">
              <w:rPr>
                <w:b/>
                <w:u w:val="single"/>
              </w:rPr>
              <w:t>anexa</w:t>
            </w:r>
            <w:proofErr w:type="spellEnd"/>
            <w:r w:rsidRPr="005876B2">
              <w:rPr>
                <w:b/>
                <w:u w:val="single"/>
              </w:rPr>
              <w:t xml:space="preserve"> nr.9 din DS)</w:t>
            </w:r>
          </w:p>
          <w:p w14:paraId="747456EC" w14:textId="77777777" w:rsidR="0072303B" w:rsidRPr="005876B2" w:rsidRDefault="0072303B" w:rsidP="0072303B">
            <w:pPr>
              <w:tabs>
                <w:tab w:val="left" w:pos="612"/>
              </w:tabs>
              <w:spacing w:line="276" w:lineRule="auto"/>
              <w:rPr>
                <w:iCs/>
                <w:lang w:val="ro-MD"/>
              </w:rPr>
            </w:pPr>
            <w:r w:rsidRPr="005876B2">
              <w:rPr>
                <w:iCs/>
                <w:lang w:val="ro-MD"/>
              </w:rPr>
              <w:t>sau</w:t>
            </w:r>
          </w:p>
          <w:p w14:paraId="2E37968B" w14:textId="77777777" w:rsidR="0072303B" w:rsidRPr="005876B2" w:rsidRDefault="0072303B" w:rsidP="00A453A5">
            <w:pPr>
              <w:pStyle w:val="a"/>
              <w:numPr>
                <w:ilvl w:val="0"/>
                <w:numId w:val="6"/>
              </w:numPr>
              <w:tabs>
                <w:tab w:val="clear" w:pos="1134"/>
                <w:tab w:val="left" w:pos="248"/>
              </w:tabs>
              <w:spacing w:line="276" w:lineRule="auto"/>
              <w:ind w:left="106" w:firstLine="0"/>
              <w:contextualSpacing/>
              <w:jc w:val="left"/>
              <w:rPr>
                <w:iCs/>
                <w:lang w:val="ro-MD"/>
              </w:rPr>
            </w:pPr>
            <w:r w:rsidRPr="005876B2">
              <w:rPr>
                <w:iCs/>
                <w:lang w:val="ro-MD"/>
              </w:rPr>
              <w:t>Transfer la contul IMSP IMU (</w:t>
            </w:r>
            <w:r w:rsidRPr="005876B2">
              <w:rPr>
                <w:b/>
                <w:iCs/>
                <w:lang w:val="ro-MD"/>
              </w:rPr>
              <w:t>confirmat prin ștampila băncii</w:t>
            </w:r>
            <w:r w:rsidRPr="005876B2">
              <w:rPr>
                <w:iCs/>
                <w:lang w:val="ro-MD"/>
              </w:rPr>
              <w:t>)</w:t>
            </w:r>
          </w:p>
          <w:p w14:paraId="2597213F" w14:textId="77777777" w:rsidR="0072303B" w:rsidRPr="005876B2" w:rsidRDefault="0072303B" w:rsidP="0072303B">
            <w:pPr>
              <w:rPr>
                <w:iCs/>
                <w:lang w:val="ro-MD"/>
              </w:rPr>
            </w:pPr>
            <w:r w:rsidRPr="005876B2">
              <w:rPr>
                <w:iCs/>
                <w:lang w:val="ro-MD"/>
              </w:rPr>
              <w:t>(IBAN: MD55VI022510300000002MDL</w:t>
            </w:r>
            <w:r w:rsidRPr="005876B2">
              <w:rPr>
                <w:iCs/>
                <w:lang w:val="en-US"/>
              </w:rPr>
              <w:t>, c/b:VICBMD2X416</w:t>
            </w:r>
            <w:r w:rsidRPr="005876B2">
              <w:rPr>
                <w:iCs/>
                <w:lang w:val="ro-MD"/>
              </w:rPr>
              <w:t>)</w:t>
            </w:r>
          </w:p>
          <w:p w14:paraId="31E3440E" w14:textId="77777777" w:rsidR="0072303B" w:rsidRPr="005876B2" w:rsidRDefault="0072303B" w:rsidP="0072303B">
            <w:pPr>
              <w:rPr>
                <w:iCs/>
                <w:lang w:val="ro-MD"/>
              </w:rPr>
            </w:pPr>
          </w:p>
          <w:p w14:paraId="3142C2C0" w14:textId="76B6A293" w:rsidR="0072303B" w:rsidRPr="00FF430B" w:rsidRDefault="0072303B" w:rsidP="0072303B">
            <w:pPr>
              <w:shd w:val="clear" w:color="auto" w:fill="FFFFFF" w:themeFill="background1"/>
              <w:tabs>
                <w:tab w:val="left" w:pos="612"/>
              </w:tabs>
              <w:spacing w:before="120" w:after="120"/>
              <w:rPr>
                <w:iCs/>
                <w:noProof w:val="0"/>
                <w:lang w:val="ro-MD" w:eastAsia="ru-RU"/>
              </w:rPr>
            </w:pP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5787EB45" w14:textId="77777777" w:rsidR="0072303B" w:rsidRDefault="0072303B" w:rsidP="0072303B">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69361311" w14:textId="1459984D"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sz w:val="16"/>
                <w:szCs w:val="16"/>
              </w:rPr>
              <w:t>de a fi prezentate la depunerea ofertei prin intermediul SIA RSAP</w:t>
            </w:r>
          </w:p>
        </w:tc>
      </w:tr>
      <w:tr w:rsidR="0072303B" w:rsidRPr="00EC30C2" w14:paraId="239D2755" w14:textId="77777777" w:rsidTr="00577FC1">
        <w:tc>
          <w:tcPr>
            <w:tcW w:w="576" w:type="dxa"/>
            <w:shd w:val="clear" w:color="auto" w:fill="auto"/>
            <w:vAlign w:val="center"/>
          </w:tcPr>
          <w:p w14:paraId="58BA7D01" w14:textId="4C347A78" w:rsidR="0072303B" w:rsidRPr="00FF430B" w:rsidRDefault="0072303B" w:rsidP="0072303B">
            <w:pPr>
              <w:shd w:val="clear" w:color="auto" w:fill="FFFFFF" w:themeFill="background1"/>
              <w:tabs>
                <w:tab w:val="left" w:pos="612"/>
              </w:tabs>
              <w:spacing w:before="120" w:after="120"/>
              <w:rPr>
                <w:iCs/>
                <w:noProof w:val="0"/>
                <w:lang w:val="ro-MD" w:eastAsia="ru-RU"/>
              </w:rPr>
            </w:pPr>
            <w:r>
              <w:rPr>
                <w:b/>
                <w:iCs/>
              </w:rPr>
              <w:t>5</w:t>
            </w:r>
          </w:p>
        </w:tc>
        <w:tc>
          <w:tcPr>
            <w:tcW w:w="3810" w:type="dxa"/>
            <w:shd w:val="clear" w:color="auto" w:fill="auto"/>
          </w:tcPr>
          <w:p w14:paraId="055A7FFC" w14:textId="144B25CA" w:rsidR="0072303B" w:rsidRPr="00FF430B" w:rsidRDefault="0072303B" w:rsidP="0072303B">
            <w:pPr>
              <w:shd w:val="clear" w:color="auto" w:fill="FFFFFF" w:themeFill="background1"/>
              <w:tabs>
                <w:tab w:val="left" w:pos="612"/>
              </w:tabs>
              <w:spacing w:before="120" w:after="120"/>
              <w:rPr>
                <w:iCs/>
                <w:noProof w:val="0"/>
                <w:lang w:val="ro-MD" w:eastAsia="ru-RU"/>
              </w:rPr>
            </w:pPr>
            <w:r w:rsidRPr="00E433A2">
              <w:rPr>
                <w:b/>
                <w:iCs/>
                <w:sz w:val="22"/>
                <w:szCs w:val="22"/>
              </w:rPr>
              <w:t>DUAE</w:t>
            </w:r>
          </w:p>
        </w:tc>
        <w:tc>
          <w:tcPr>
            <w:tcW w:w="3563" w:type="dxa"/>
            <w:shd w:val="clear" w:color="auto" w:fill="auto"/>
          </w:tcPr>
          <w:p w14:paraId="21F561D8" w14:textId="77777777" w:rsidR="0072303B" w:rsidRDefault="0072303B" w:rsidP="0072303B">
            <w:pPr>
              <w:tabs>
                <w:tab w:val="left" w:pos="612"/>
              </w:tabs>
              <w:spacing w:before="120" w:after="120"/>
              <w:rPr>
                <w:lang w:val="en-US"/>
              </w:rPr>
            </w:pPr>
            <w:r w:rsidRPr="005876B2">
              <w:rPr>
                <w:b/>
                <w:u w:val="single"/>
                <w:lang w:val="en-US"/>
              </w:rPr>
              <w:t>Completat integral</w:t>
            </w:r>
            <w:r w:rsidRPr="005876B2">
              <w:rPr>
                <w:lang w:val="en-US"/>
              </w:rPr>
              <w:t xml:space="preserve"> !!! </w:t>
            </w:r>
            <w:r>
              <w:rPr>
                <w:lang w:val="en-US"/>
              </w:rPr>
              <w:t xml:space="preserve"> </w:t>
            </w:r>
            <w:r w:rsidRPr="005876B2">
              <w:rPr>
                <w:iCs/>
                <w:lang w:val="ro-MD"/>
              </w:rPr>
              <w:t>În format electronic, confirmat prin semnătura electronică a participantului</w:t>
            </w:r>
            <w:r w:rsidRPr="005876B2">
              <w:rPr>
                <w:lang w:val="en-US"/>
              </w:rPr>
              <w:t>;</w:t>
            </w:r>
            <w:r>
              <w:rPr>
                <w:lang w:val="en-US"/>
              </w:rPr>
              <w:t xml:space="preserve"> </w:t>
            </w:r>
          </w:p>
          <w:p w14:paraId="7BEC9A3E" w14:textId="5DB75C6E" w:rsidR="0072303B" w:rsidRPr="00FF430B" w:rsidRDefault="0072303B" w:rsidP="0072303B">
            <w:pPr>
              <w:shd w:val="clear" w:color="auto" w:fill="FFFFFF" w:themeFill="background1"/>
              <w:tabs>
                <w:tab w:val="left" w:pos="612"/>
              </w:tabs>
              <w:spacing w:before="120" w:after="120"/>
              <w:rPr>
                <w:iCs/>
                <w:noProof w:val="0"/>
                <w:lang w:val="ro-MD" w:eastAsia="ru-RU"/>
              </w:rPr>
            </w:pPr>
            <w:r w:rsidRPr="00412038">
              <w:rPr>
                <w:b/>
                <w:lang w:val="en-US"/>
              </w:rPr>
              <w:t xml:space="preserve">În cazul </w:t>
            </w:r>
            <w:r>
              <w:rPr>
                <w:b/>
                <w:lang w:val="en-US"/>
              </w:rPr>
              <w:t>î</w:t>
            </w:r>
            <w:r w:rsidRPr="00412038">
              <w:rPr>
                <w:b/>
                <w:lang w:val="en-US"/>
              </w:rPr>
              <w:t xml:space="preserve">n care se va prezenta un alt formular de DUAE decât </w:t>
            </w:r>
            <w:r w:rsidRPr="00412038">
              <w:rPr>
                <w:b/>
                <w:lang w:val="en-US"/>
              </w:rPr>
              <w:lastRenderedPageBreak/>
              <w:t>cel încarcat de Autoritatea contractantă sau DUAE nu va fi complet, oferta va fi respinsă</w:t>
            </w:r>
            <w:r>
              <w:rPr>
                <w:lang w:val="en-US"/>
              </w:rPr>
              <w:t>.</w:t>
            </w:r>
          </w:p>
        </w:tc>
        <w:tc>
          <w:tcPr>
            <w:tcW w:w="1621" w:type="dxa"/>
            <w:shd w:val="clear" w:color="auto" w:fill="auto"/>
          </w:tcPr>
          <w:p w14:paraId="5E61D44E" w14:textId="77777777" w:rsidR="0072303B" w:rsidRDefault="0072303B" w:rsidP="0072303B">
            <w:pPr>
              <w:shd w:val="clear" w:color="auto" w:fill="FFFFFF"/>
              <w:tabs>
                <w:tab w:val="left" w:pos="612"/>
              </w:tabs>
              <w:spacing w:before="120" w:after="120"/>
              <w:jc w:val="center"/>
              <w:rPr>
                <w:b/>
                <w:sz w:val="22"/>
                <w:szCs w:val="22"/>
              </w:rPr>
            </w:pPr>
            <w:r w:rsidRPr="007646C9">
              <w:rPr>
                <w:b/>
                <w:sz w:val="22"/>
                <w:szCs w:val="22"/>
              </w:rPr>
              <w:lastRenderedPageBreak/>
              <w:t>Obligatoriu</w:t>
            </w:r>
            <w:r>
              <w:rPr>
                <w:b/>
                <w:sz w:val="22"/>
                <w:szCs w:val="22"/>
              </w:rPr>
              <w:t xml:space="preserve"> </w:t>
            </w:r>
          </w:p>
          <w:p w14:paraId="3EE64977" w14:textId="6A1AA733"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sz w:val="16"/>
                <w:szCs w:val="16"/>
              </w:rPr>
              <w:t>de a fi prezentate la depunerea ofertei prin intermediul SIA RSAP</w:t>
            </w:r>
          </w:p>
        </w:tc>
      </w:tr>
      <w:tr w:rsidR="002E3A6D" w:rsidRPr="00EC30C2" w14:paraId="4EB320BC" w14:textId="77777777" w:rsidTr="00577FC1">
        <w:tc>
          <w:tcPr>
            <w:tcW w:w="576" w:type="dxa"/>
            <w:shd w:val="clear" w:color="auto" w:fill="auto"/>
            <w:vAlign w:val="center"/>
          </w:tcPr>
          <w:p w14:paraId="0393E32F" w14:textId="3A51AC38" w:rsidR="002E3A6D" w:rsidRDefault="002E3A6D" w:rsidP="002E3A6D">
            <w:pPr>
              <w:shd w:val="clear" w:color="auto" w:fill="FFFFFF" w:themeFill="background1"/>
              <w:tabs>
                <w:tab w:val="left" w:pos="612"/>
              </w:tabs>
              <w:spacing w:before="120" w:after="120"/>
              <w:rPr>
                <w:b/>
                <w:iCs/>
              </w:rPr>
            </w:pPr>
            <w:r>
              <w:rPr>
                <w:b/>
                <w:iCs/>
              </w:rPr>
              <w:lastRenderedPageBreak/>
              <w:t>6</w:t>
            </w:r>
          </w:p>
        </w:tc>
        <w:tc>
          <w:tcPr>
            <w:tcW w:w="3810" w:type="dxa"/>
            <w:shd w:val="clear" w:color="auto" w:fill="auto"/>
          </w:tcPr>
          <w:p w14:paraId="5B7F2A3C" w14:textId="2AB7E454"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Declarație privind experienţa similară (anexa nr. 12)</w:t>
            </w:r>
          </w:p>
        </w:tc>
        <w:tc>
          <w:tcPr>
            <w:tcW w:w="3563" w:type="dxa"/>
            <w:shd w:val="clear" w:color="auto" w:fill="auto"/>
          </w:tcPr>
          <w:p w14:paraId="3884276C" w14:textId="64B2D9BF"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3C585352"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40E93C17" w14:textId="23814FF3"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3E63EE16" w14:textId="77777777" w:rsidTr="00577FC1">
        <w:tc>
          <w:tcPr>
            <w:tcW w:w="576" w:type="dxa"/>
            <w:shd w:val="clear" w:color="auto" w:fill="auto"/>
            <w:vAlign w:val="center"/>
          </w:tcPr>
          <w:p w14:paraId="581A8AD0" w14:textId="1FC07D6F" w:rsidR="002E3A6D" w:rsidRDefault="002E3A6D" w:rsidP="002E3A6D">
            <w:pPr>
              <w:shd w:val="clear" w:color="auto" w:fill="FFFFFF" w:themeFill="background1"/>
              <w:tabs>
                <w:tab w:val="left" w:pos="612"/>
              </w:tabs>
              <w:spacing w:before="120" w:after="120"/>
              <w:rPr>
                <w:b/>
                <w:iCs/>
              </w:rPr>
            </w:pPr>
            <w:r>
              <w:rPr>
                <w:b/>
                <w:iCs/>
              </w:rPr>
              <w:t>7</w:t>
            </w:r>
          </w:p>
        </w:tc>
        <w:tc>
          <w:tcPr>
            <w:tcW w:w="3810" w:type="dxa"/>
            <w:shd w:val="clear" w:color="auto" w:fill="auto"/>
          </w:tcPr>
          <w:p w14:paraId="0D4C296E" w14:textId="0C6858E2"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Declarație privind lista principalelor lucrări executate în ultimul an de activitate (anexa nr. 13)</w:t>
            </w:r>
          </w:p>
        </w:tc>
        <w:tc>
          <w:tcPr>
            <w:tcW w:w="3563" w:type="dxa"/>
            <w:shd w:val="clear" w:color="auto" w:fill="auto"/>
          </w:tcPr>
          <w:p w14:paraId="3DDE0899" w14:textId="0FE10818"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470046DA"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09FCB2CC" w14:textId="70AAF3A2"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6F3F5D17" w14:textId="77777777" w:rsidTr="00577FC1">
        <w:tc>
          <w:tcPr>
            <w:tcW w:w="576" w:type="dxa"/>
            <w:shd w:val="clear" w:color="auto" w:fill="auto"/>
            <w:vAlign w:val="center"/>
          </w:tcPr>
          <w:p w14:paraId="4BF4918C" w14:textId="5289CE13" w:rsidR="002E3A6D" w:rsidRDefault="002E3A6D" w:rsidP="002E3A6D">
            <w:pPr>
              <w:shd w:val="clear" w:color="auto" w:fill="FFFFFF" w:themeFill="background1"/>
              <w:tabs>
                <w:tab w:val="left" w:pos="612"/>
              </w:tabs>
              <w:spacing w:before="120" w:after="120"/>
              <w:rPr>
                <w:b/>
                <w:iCs/>
              </w:rPr>
            </w:pPr>
            <w:r>
              <w:rPr>
                <w:b/>
                <w:iCs/>
              </w:rPr>
              <w:t>8</w:t>
            </w:r>
          </w:p>
        </w:tc>
        <w:tc>
          <w:tcPr>
            <w:tcW w:w="3810" w:type="dxa"/>
            <w:shd w:val="clear" w:color="auto" w:fill="auto"/>
          </w:tcPr>
          <w:p w14:paraId="0080957C" w14:textId="22A5ADAB"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Declaraţie privind dotările specifice, utilajul şi echipamentul necesar pentru îndeplinirea corespunzătoare a contractului (anexa nr. 14)</w:t>
            </w:r>
          </w:p>
        </w:tc>
        <w:tc>
          <w:tcPr>
            <w:tcW w:w="3563" w:type="dxa"/>
            <w:shd w:val="clear" w:color="auto" w:fill="auto"/>
          </w:tcPr>
          <w:p w14:paraId="5FF35F8E" w14:textId="1618AE9F"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4BEFB84B"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16A5BC8E" w14:textId="467DE75E"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1AE33319" w14:textId="77777777" w:rsidTr="00577FC1">
        <w:tc>
          <w:tcPr>
            <w:tcW w:w="576" w:type="dxa"/>
            <w:shd w:val="clear" w:color="auto" w:fill="auto"/>
            <w:vAlign w:val="center"/>
          </w:tcPr>
          <w:p w14:paraId="1ED8AF61" w14:textId="5A0A95FD" w:rsidR="002E3A6D" w:rsidRDefault="002E3A6D" w:rsidP="002E3A6D">
            <w:pPr>
              <w:shd w:val="clear" w:color="auto" w:fill="FFFFFF" w:themeFill="background1"/>
              <w:tabs>
                <w:tab w:val="left" w:pos="612"/>
              </w:tabs>
              <w:spacing w:before="120" w:after="120"/>
              <w:rPr>
                <w:b/>
                <w:iCs/>
              </w:rPr>
            </w:pPr>
            <w:r>
              <w:rPr>
                <w:b/>
                <w:iCs/>
              </w:rPr>
              <w:t>9</w:t>
            </w:r>
          </w:p>
        </w:tc>
        <w:tc>
          <w:tcPr>
            <w:tcW w:w="3810" w:type="dxa"/>
            <w:shd w:val="clear" w:color="auto" w:fill="auto"/>
          </w:tcPr>
          <w:p w14:paraId="79CCDBED" w14:textId="4934017C"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Declaraţie privind personalul de specialitate propus pentru implementarea contractului (anexa nr. 15)</w:t>
            </w:r>
          </w:p>
        </w:tc>
        <w:tc>
          <w:tcPr>
            <w:tcW w:w="3563" w:type="dxa"/>
            <w:shd w:val="clear" w:color="auto" w:fill="auto"/>
          </w:tcPr>
          <w:p w14:paraId="431DFC13" w14:textId="1061F8DC"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1994CB0B"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705C2ACF" w14:textId="7C3E2488"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0D10A19E" w14:textId="77777777" w:rsidTr="00577FC1">
        <w:tc>
          <w:tcPr>
            <w:tcW w:w="576" w:type="dxa"/>
            <w:shd w:val="clear" w:color="auto" w:fill="auto"/>
            <w:vAlign w:val="center"/>
          </w:tcPr>
          <w:p w14:paraId="559C6B0B" w14:textId="126A7FC9" w:rsidR="002E3A6D" w:rsidRDefault="002E3A6D" w:rsidP="002E3A6D">
            <w:pPr>
              <w:shd w:val="clear" w:color="auto" w:fill="FFFFFF" w:themeFill="background1"/>
              <w:tabs>
                <w:tab w:val="left" w:pos="612"/>
              </w:tabs>
              <w:spacing w:before="120" w:after="120"/>
              <w:rPr>
                <w:b/>
                <w:iCs/>
              </w:rPr>
            </w:pPr>
            <w:r>
              <w:rPr>
                <w:b/>
                <w:iCs/>
              </w:rPr>
              <w:t>10</w:t>
            </w:r>
          </w:p>
        </w:tc>
        <w:tc>
          <w:tcPr>
            <w:tcW w:w="3810" w:type="dxa"/>
            <w:shd w:val="clear" w:color="auto" w:fill="auto"/>
          </w:tcPr>
          <w:p w14:paraId="6CC36341" w14:textId="22CA2F6D"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Lista subcontractanților şi partea/părţile din contract care sunt îndeplinite de aceştia (anexa nr.</w:t>
            </w:r>
            <w:r>
              <w:rPr>
                <w:lang w:val="ro-MD"/>
              </w:rPr>
              <w:t xml:space="preserve"> </w:t>
            </w:r>
            <w:r w:rsidRPr="00FF430B">
              <w:rPr>
                <w:lang w:val="ro-MD"/>
              </w:rPr>
              <w:t>16)</w:t>
            </w:r>
          </w:p>
        </w:tc>
        <w:tc>
          <w:tcPr>
            <w:tcW w:w="3563" w:type="dxa"/>
            <w:shd w:val="clear" w:color="auto" w:fill="auto"/>
          </w:tcPr>
          <w:p w14:paraId="1EC3A1C9" w14:textId="2B5C87D8"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17D432D4"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52226885" w14:textId="42AE9BD3"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655FFD60" w14:textId="77777777" w:rsidTr="00577FC1">
        <w:tc>
          <w:tcPr>
            <w:tcW w:w="576" w:type="dxa"/>
            <w:shd w:val="clear" w:color="auto" w:fill="auto"/>
            <w:vAlign w:val="center"/>
          </w:tcPr>
          <w:p w14:paraId="13AECDCA" w14:textId="6004C83D" w:rsidR="002E3A6D" w:rsidRDefault="002E3A6D" w:rsidP="002E3A6D">
            <w:pPr>
              <w:shd w:val="clear" w:color="auto" w:fill="FFFFFF" w:themeFill="background1"/>
              <w:tabs>
                <w:tab w:val="left" w:pos="612"/>
              </w:tabs>
              <w:spacing w:before="120" w:after="120"/>
              <w:rPr>
                <w:b/>
                <w:iCs/>
              </w:rPr>
            </w:pPr>
            <w:r>
              <w:rPr>
                <w:b/>
                <w:iCs/>
              </w:rPr>
              <w:t>11</w:t>
            </w:r>
          </w:p>
        </w:tc>
        <w:tc>
          <w:tcPr>
            <w:tcW w:w="3810" w:type="dxa"/>
            <w:shd w:val="clear" w:color="auto" w:fill="auto"/>
          </w:tcPr>
          <w:p w14:paraId="3419692B" w14:textId="1E6AA488"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Informaţii privind asocierea (anexa nr. 17)</w:t>
            </w:r>
          </w:p>
        </w:tc>
        <w:tc>
          <w:tcPr>
            <w:tcW w:w="3563" w:type="dxa"/>
            <w:shd w:val="clear" w:color="auto" w:fill="auto"/>
          </w:tcPr>
          <w:p w14:paraId="4DE46598" w14:textId="6F278477"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5A11AF48"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4E1A634A" w14:textId="737E4647"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3D14813E" w14:textId="77777777" w:rsidTr="00577FC1">
        <w:tc>
          <w:tcPr>
            <w:tcW w:w="576" w:type="dxa"/>
            <w:shd w:val="clear" w:color="auto" w:fill="auto"/>
            <w:vAlign w:val="center"/>
          </w:tcPr>
          <w:p w14:paraId="547168DD" w14:textId="2A448867" w:rsidR="002E3A6D" w:rsidRDefault="002E3A6D" w:rsidP="002E3A6D">
            <w:pPr>
              <w:shd w:val="clear" w:color="auto" w:fill="FFFFFF" w:themeFill="background1"/>
              <w:tabs>
                <w:tab w:val="left" w:pos="612"/>
              </w:tabs>
              <w:spacing w:before="120" w:after="120"/>
              <w:rPr>
                <w:b/>
                <w:iCs/>
              </w:rPr>
            </w:pPr>
            <w:r>
              <w:rPr>
                <w:b/>
                <w:iCs/>
              </w:rPr>
              <w:t>12</w:t>
            </w:r>
          </w:p>
        </w:tc>
        <w:tc>
          <w:tcPr>
            <w:tcW w:w="3810" w:type="dxa"/>
            <w:shd w:val="clear" w:color="auto" w:fill="auto"/>
          </w:tcPr>
          <w:p w14:paraId="1DD0D99A" w14:textId="7226F26B"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Angajament terţ susţinător financiar (anexa nr.</w:t>
            </w:r>
            <w:r>
              <w:rPr>
                <w:lang w:val="ro-MD"/>
              </w:rPr>
              <w:t xml:space="preserve"> </w:t>
            </w:r>
            <w:r w:rsidRPr="00FF430B">
              <w:rPr>
                <w:lang w:val="ro-MD"/>
              </w:rPr>
              <w:t>18)</w:t>
            </w:r>
          </w:p>
        </w:tc>
        <w:tc>
          <w:tcPr>
            <w:tcW w:w="3563" w:type="dxa"/>
            <w:shd w:val="clear" w:color="auto" w:fill="auto"/>
          </w:tcPr>
          <w:p w14:paraId="7038B153" w14:textId="640F29C5"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34C24A1A"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49F7A8D3" w14:textId="1CA191A0"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601ABD26" w14:textId="77777777" w:rsidTr="00577FC1">
        <w:tc>
          <w:tcPr>
            <w:tcW w:w="576" w:type="dxa"/>
            <w:shd w:val="clear" w:color="auto" w:fill="auto"/>
            <w:vAlign w:val="center"/>
          </w:tcPr>
          <w:p w14:paraId="32FBFC67" w14:textId="58B01314" w:rsidR="002E3A6D" w:rsidRDefault="002E3A6D" w:rsidP="002E3A6D">
            <w:pPr>
              <w:shd w:val="clear" w:color="auto" w:fill="FFFFFF" w:themeFill="background1"/>
              <w:tabs>
                <w:tab w:val="left" w:pos="612"/>
              </w:tabs>
              <w:spacing w:before="120" w:after="120"/>
              <w:rPr>
                <w:b/>
                <w:iCs/>
              </w:rPr>
            </w:pPr>
            <w:r>
              <w:rPr>
                <w:b/>
                <w:iCs/>
              </w:rPr>
              <w:t>13</w:t>
            </w:r>
          </w:p>
        </w:tc>
        <w:tc>
          <w:tcPr>
            <w:tcW w:w="3810" w:type="dxa"/>
            <w:shd w:val="clear" w:color="auto" w:fill="auto"/>
          </w:tcPr>
          <w:p w14:paraId="080ECC1F" w14:textId="1D1D6F44"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tc>
        <w:tc>
          <w:tcPr>
            <w:tcW w:w="3563" w:type="dxa"/>
            <w:shd w:val="clear" w:color="auto" w:fill="auto"/>
          </w:tcPr>
          <w:p w14:paraId="3AB9666D" w14:textId="741DE408"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39C20C81"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759B4108" w14:textId="6466859B"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0324E843" w14:textId="77777777" w:rsidTr="00577FC1">
        <w:tc>
          <w:tcPr>
            <w:tcW w:w="576" w:type="dxa"/>
            <w:shd w:val="clear" w:color="auto" w:fill="auto"/>
            <w:vAlign w:val="center"/>
          </w:tcPr>
          <w:p w14:paraId="4904A2C9" w14:textId="3AF427D5" w:rsidR="002E3A6D" w:rsidRDefault="002E3A6D" w:rsidP="002E3A6D">
            <w:pPr>
              <w:shd w:val="clear" w:color="auto" w:fill="FFFFFF" w:themeFill="background1"/>
              <w:tabs>
                <w:tab w:val="left" w:pos="612"/>
              </w:tabs>
              <w:spacing w:before="120" w:after="120"/>
              <w:rPr>
                <w:b/>
                <w:iCs/>
              </w:rPr>
            </w:pPr>
            <w:r>
              <w:rPr>
                <w:b/>
                <w:iCs/>
              </w:rPr>
              <w:t>14</w:t>
            </w:r>
          </w:p>
        </w:tc>
        <w:tc>
          <w:tcPr>
            <w:tcW w:w="3810" w:type="dxa"/>
            <w:shd w:val="clear" w:color="auto" w:fill="auto"/>
          </w:tcPr>
          <w:p w14:paraId="51E5DE06" w14:textId="33F57E61"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Declaraţie terţ susţinător tehnic (anexa nr.</w:t>
            </w:r>
            <w:r>
              <w:rPr>
                <w:lang w:val="ro-MD"/>
              </w:rPr>
              <w:t xml:space="preserve"> </w:t>
            </w:r>
            <w:r w:rsidRPr="00FF430B">
              <w:rPr>
                <w:lang w:val="ro-MD"/>
              </w:rPr>
              <w:t>20)</w:t>
            </w:r>
          </w:p>
        </w:tc>
        <w:tc>
          <w:tcPr>
            <w:tcW w:w="3563" w:type="dxa"/>
            <w:shd w:val="clear" w:color="auto" w:fill="auto"/>
          </w:tcPr>
          <w:p w14:paraId="7A836052" w14:textId="2E9674C2"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5D0A05A3"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1D132952" w14:textId="64872786"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794BCD30" w14:textId="77777777" w:rsidTr="00577FC1">
        <w:tc>
          <w:tcPr>
            <w:tcW w:w="576" w:type="dxa"/>
            <w:shd w:val="clear" w:color="auto" w:fill="auto"/>
            <w:vAlign w:val="center"/>
          </w:tcPr>
          <w:p w14:paraId="6F49077C" w14:textId="0010E130" w:rsidR="002E3A6D" w:rsidRDefault="002E3A6D" w:rsidP="002E3A6D">
            <w:pPr>
              <w:shd w:val="clear" w:color="auto" w:fill="FFFFFF" w:themeFill="background1"/>
              <w:tabs>
                <w:tab w:val="left" w:pos="612"/>
              </w:tabs>
              <w:spacing w:before="120" w:after="120"/>
              <w:rPr>
                <w:b/>
                <w:iCs/>
              </w:rPr>
            </w:pPr>
            <w:r>
              <w:rPr>
                <w:b/>
                <w:iCs/>
              </w:rPr>
              <w:t>15</w:t>
            </w:r>
          </w:p>
        </w:tc>
        <w:tc>
          <w:tcPr>
            <w:tcW w:w="3810" w:type="dxa"/>
            <w:shd w:val="clear" w:color="auto" w:fill="auto"/>
          </w:tcPr>
          <w:p w14:paraId="5FB116CE" w14:textId="33B2A1CE"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Declaraţie terţ susţinător profesional (anexa nr.</w:t>
            </w:r>
            <w:r>
              <w:rPr>
                <w:lang w:val="ro-MD"/>
              </w:rPr>
              <w:t xml:space="preserve"> </w:t>
            </w:r>
            <w:r w:rsidRPr="00FF430B">
              <w:rPr>
                <w:lang w:val="ro-MD"/>
              </w:rPr>
              <w:t>21)</w:t>
            </w:r>
          </w:p>
        </w:tc>
        <w:tc>
          <w:tcPr>
            <w:tcW w:w="3563" w:type="dxa"/>
            <w:shd w:val="clear" w:color="auto" w:fill="auto"/>
          </w:tcPr>
          <w:p w14:paraId="27C4D94B" w14:textId="2A0ADB44"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7D8A83BC"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45D0E0C5" w14:textId="45ECC0CD"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45A20FBC" w14:textId="77777777" w:rsidTr="00577FC1">
        <w:tc>
          <w:tcPr>
            <w:tcW w:w="576" w:type="dxa"/>
            <w:shd w:val="clear" w:color="auto" w:fill="auto"/>
            <w:vAlign w:val="center"/>
          </w:tcPr>
          <w:p w14:paraId="63FA82BE" w14:textId="7443F226" w:rsidR="002E3A6D" w:rsidRDefault="002E3A6D" w:rsidP="002E3A6D">
            <w:pPr>
              <w:shd w:val="clear" w:color="auto" w:fill="FFFFFF" w:themeFill="background1"/>
              <w:tabs>
                <w:tab w:val="left" w:pos="612"/>
              </w:tabs>
              <w:spacing w:before="120" w:after="120"/>
              <w:rPr>
                <w:b/>
                <w:iCs/>
              </w:rPr>
            </w:pPr>
            <w:r>
              <w:rPr>
                <w:b/>
                <w:iCs/>
              </w:rPr>
              <w:lastRenderedPageBreak/>
              <w:t>16</w:t>
            </w:r>
          </w:p>
        </w:tc>
        <w:tc>
          <w:tcPr>
            <w:tcW w:w="3810" w:type="dxa"/>
            <w:shd w:val="clear" w:color="auto" w:fill="auto"/>
          </w:tcPr>
          <w:p w14:paraId="1C76A2F8" w14:textId="60C2C98E"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Aviz pentru participare la licitațiile publice de lucrări din domeniul construcțiilor și instalațiilor (anexa nr. 22)</w:t>
            </w:r>
          </w:p>
        </w:tc>
        <w:tc>
          <w:tcPr>
            <w:tcW w:w="3563" w:type="dxa"/>
            <w:shd w:val="clear" w:color="auto" w:fill="auto"/>
          </w:tcPr>
          <w:p w14:paraId="0E56C5CF" w14:textId="63792693"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39C9CBB7"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31EF5524" w14:textId="0D98FE0E"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02502607" w14:textId="77777777" w:rsidTr="00577FC1">
        <w:tc>
          <w:tcPr>
            <w:tcW w:w="576" w:type="dxa"/>
            <w:shd w:val="clear" w:color="auto" w:fill="auto"/>
            <w:vAlign w:val="center"/>
          </w:tcPr>
          <w:p w14:paraId="3D62BC3B" w14:textId="464ECF18" w:rsidR="002E3A6D" w:rsidRDefault="002E3A6D" w:rsidP="002E3A6D">
            <w:pPr>
              <w:shd w:val="clear" w:color="auto" w:fill="FFFFFF" w:themeFill="background1"/>
              <w:tabs>
                <w:tab w:val="left" w:pos="612"/>
              </w:tabs>
              <w:spacing w:before="120" w:after="120"/>
              <w:rPr>
                <w:b/>
                <w:iCs/>
              </w:rPr>
            </w:pPr>
            <w:r>
              <w:rPr>
                <w:b/>
                <w:iCs/>
              </w:rPr>
              <w:t>17</w:t>
            </w:r>
          </w:p>
        </w:tc>
        <w:tc>
          <w:tcPr>
            <w:tcW w:w="3810" w:type="dxa"/>
            <w:shd w:val="clear" w:color="auto" w:fill="auto"/>
          </w:tcPr>
          <w:p w14:paraId="0FDBEE84" w14:textId="73C09B14" w:rsidR="002E3A6D" w:rsidRPr="00285CDB" w:rsidRDefault="002E3A6D" w:rsidP="002E3A6D">
            <w:pPr>
              <w:shd w:val="clear" w:color="auto" w:fill="FFFFFF" w:themeFill="background1"/>
              <w:tabs>
                <w:tab w:val="left" w:pos="612"/>
              </w:tabs>
              <w:spacing w:before="120" w:after="120"/>
              <w:rPr>
                <w:b/>
                <w:iCs/>
                <w:sz w:val="22"/>
                <w:szCs w:val="22"/>
              </w:rPr>
            </w:pPr>
            <w:r w:rsidRPr="00285CDB">
              <w:rPr>
                <w:iCs/>
                <w:lang w:val="ro-MD"/>
              </w:rPr>
              <w:t>Certificat de înregistrare a întreprinderii / Extras din registrul de stat al persoanelor juridice</w:t>
            </w:r>
          </w:p>
        </w:tc>
        <w:tc>
          <w:tcPr>
            <w:tcW w:w="3563" w:type="dxa"/>
            <w:shd w:val="clear" w:color="auto" w:fill="auto"/>
          </w:tcPr>
          <w:p w14:paraId="0359F195" w14:textId="0DBFCF34"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127CC3E0"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2C959A60" w14:textId="577334E0"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450A17BB" w14:textId="77777777" w:rsidTr="00577FC1">
        <w:tc>
          <w:tcPr>
            <w:tcW w:w="576" w:type="dxa"/>
            <w:shd w:val="clear" w:color="auto" w:fill="auto"/>
            <w:vAlign w:val="center"/>
          </w:tcPr>
          <w:p w14:paraId="103D4E8A" w14:textId="558937E6" w:rsidR="002E3A6D" w:rsidRDefault="002E3A6D" w:rsidP="002E3A6D">
            <w:pPr>
              <w:shd w:val="clear" w:color="auto" w:fill="FFFFFF" w:themeFill="background1"/>
              <w:tabs>
                <w:tab w:val="left" w:pos="612"/>
              </w:tabs>
              <w:spacing w:before="120" w:after="120"/>
              <w:rPr>
                <w:b/>
                <w:iCs/>
              </w:rPr>
            </w:pPr>
            <w:r>
              <w:rPr>
                <w:b/>
                <w:iCs/>
              </w:rPr>
              <w:t>18</w:t>
            </w:r>
          </w:p>
        </w:tc>
        <w:tc>
          <w:tcPr>
            <w:tcW w:w="3810" w:type="dxa"/>
            <w:shd w:val="clear" w:color="auto" w:fill="auto"/>
          </w:tcPr>
          <w:p w14:paraId="1AFAB9DC" w14:textId="3F0A342B" w:rsidR="002E3A6D" w:rsidRPr="00285CDB" w:rsidRDefault="002E3A6D" w:rsidP="002E3A6D">
            <w:pPr>
              <w:shd w:val="clear" w:color="auto" w:fill="FFFFFF" w:themeFill="background1"/>
              <w:tabs>
                <w:tab w:val="left" w:pos="612"/>
              </w:tabs>
              <w:spacing w:before="120" w:after="120"/>
              <w:rPr>
                <w:b/>
                <w:iCs/>
                <w:sz w:val="22"/>
                <w:szCs w:val="22"/>
              </w:rPr>
            </w:pPr>
            <w:r w:rsidRPr="00285CDB">
              <w:rPr>
                <w:lang w:val="en-US"/>
              </w:rPr>
              <w:t xml:space="preserve">Certificat de atribuire a contului Bancar </w:t>
            </w:r>
          </w:p>
        </w:tc>
        <w:tc>
          <w:tcPr>
            <w:tcW w:w="3563" w:type="dxa"/>
            <w:shd w:val="clear" w:color="auto" w:fill="auto"/>
          </w:tcPr>
          <w:p w14:paraId="1FB8E977" w14:textId="1825BAA1"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7A75759F"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13E14B15" w14:textId="072E4B61"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4BF168BE" w14:textId="77777777" w:rsidTr="00577FC1">
        <w:tc>
          <w:tcPr>
            <w:tcW w:w="576" w:type="dxa"/>
            <w:shd w:val="clear" w:color="auto" w:fill="auto"/>
            <w:vAlign w:val="center"/>
          </w:tcPr>
          <w:p w14:paraId="72A5BDFB" w14:textId="53D7AA52" w:rsidR="002E3A6D" w:rsidRDefault="002E3A6D" w:rsidP="002E3A6D">
            <w:pPr>
              <w:shd w:val="clear" w:color="auto" w:fill="FFFFFF" w:themeFill="background1"/>
              <w:tabs>
                <w:tab w:val="left" w:pos="612"/>
              </w:tabs>
              <w:spacing w:before="120" w:after="120"/>
              <w:rPr>
                <w:b/>
                <w:iCs/>
              </w:rPr>
            </w:pPr>
            <w:r>
              <w:rPr>
                <w:b/>
                <w:iCs/>
              </w:rPr>
              <w:t>19</w:t>
            </w:r>
          </w:p>
        </w:tc>
        <w:tc>
          <w:tcPr>
            <w:tcW w:w="3810" w:type="dxa"/>
            <w:shd w:val="clear" w:color="auto" w:fill="auto"/>
          </w:tcPr>
          <w:p w14:paraId="5B763EBE" w14:textId="058030AA" w:rsidR="002E3A6D" w:rsidRPr="00285CDB" w:rsidRDefault="002E3A6D" w:rsidP="002E3A6D">
            <w:pPr>
              <w:shd w:val="clear" w:color="auto" w:fill="FFFFFF" w:themeFill="background1"/>
              <w:tabs>
                <w:tab w:val="left" w:pos="612"/>
              </w:tabs>
              <w:spacing w:before="120" w:after="120"/>
              <w:rPr>
                <w:b/>
                <w:iCs/>
                <w:sz w:val="22"/>
                <w:szCs w:val="22"/>
              </w:rPr>
            </w:pPr>
            <w:r w:rsidRPr="00285CDB">
              <w:rPr>
                <w:lang w:val="en-US"/>
              </w:rPr>
              <w:t>Certificat de efectuare regulată a plăţii impozitelor, contribuţiilor (de la Inspectoratul fiscal)</w:t>
            </w:r>
          </w:p>
        </w:tc>
        <w:tc>
          <w:tcPr>
            <w:tcW w:w="3563" w:type="dxa"/>
            <w:shd w:val="clear" w:color="auto" w:fill="auto"/>
          </w:tcPr>
          <w:p w14:paraId="6251E2E7" w14:textId="56D8FE1A"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5D991AB6"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7A7A96A0" w14:textId="55A2AE34"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42C2B9D8" w14:textId="77777777" w:rsidTr="00577FC1">
        <w:tc>
          <w:tcPr>
            <w:tcW w:w="576" w:type="dxa"/>
            <w:shd w:val="clear" w:color="auto" w:fill="auto"/>
            <w:vAlign w:val="center"/>
          </w:tcPr>
          <w:p w14:paraId="6A7CEB12" w14:textId="7C286917" w:rsidR="002E3A6D" w:rsidRPr="002E3A6D" w:rsidRDefault="002E3A6D" w:rsidP="002E3A6D">
            <w:pPr>
              <w:shd w:val="clear" w:color="auto" w:fill="FFFFFF" w:themeFill="background1"/>
              <w:tabs>
                <w:tab w:val="left" w:pos="612"/>
              </w:tabs>
              <w:spacing w:before="120" w:after="120"/>
              <w:rPr>
                <w:b/>
                <w:iCs/>
              </w:rPr>
            </w:pPr>
            <w:r w:rsidRPr="002E3A6D">
              <w:rPr>
                <w:b/>
                <w:iCs/>
              </w:rPr>
              <w:t>20</w:t>
            </w:r>
          </w:p>
        </w:tc>
        <w:tc>
          <w:tcPr>
            <w:tcW w:w="3810" w:type="dxa"/>
            <w:shd w:val="clear" w:color="auto" w:fill="auto"/>
          </w:tcPr>
          <w:p w14:paraId="55530DD8" w14:textId="21D79179" w:rsidR="002E3A6D" w:rsidRPr="002E3A6D" w:rsidRDefault="002E3A6D" w:rsidP="002E3A6D">
            <w:pPr>
              <w:shd w:val="clear" w:color="auto" w:fill="FFFFFF" w:themeFill="background1"/>
              <w:tabs>
                <w:tab w:val="left" w:pos="612"/>
              </w:tabs>
              <w:spacing w:before="120" w:after="120"/>
              <w:rPr>
                <w:b/>
                <w:iCs/>
                <w:sz w:val="22"/>
                <w:szCs w:val="22"/>
              </w:rPr>
            </w:pPr>
            <w:r w:rsidRPr="002E3A6D">
              <w:rPr>
                <w:lang w:val="en-US"/>
              </w:rPr>
              <w:t>Ultimul raport financiar</w:t>
            </w:r>
          </w:p>
        </w:tc>
        <w:tc>
          <w:tcPr>
            <w:tcW w:w="3563" w:type="dxa"/>
            <w:shd w:val="clear" w:color="auto" w:fill="auto"/>
          </w:tcPr>
          <w:p w14:paraId="6E46FE6B" w14:textId="22990C6D" w:rsidR="002E3A6D" w:rsidRPr="002E3A6D"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647E788E"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349B3EBD" w14:textId="62E3B9F3" w:rsidR="002E3A6D" w:rsidRPr="002E3A6D"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5186151C" w14:textId="77777777" w:rsidTr="00577FC1">
        <w:tc>
          <w:tcPr>
            <w:tcW w:w="576" w:type="dxa"/>
            <w:shd w:val="clear" w:color="auto" w:fill="auto"/>
            <w:vAlign w:val="center"/>
          </w:tcPr>
          <w:p w14:paraId="7FFD47A3" w14:textId="21A2263E" w:rsidR="002E3A6D" w:rsidRPr="002E3A6D" w:rsidRDefault="002E3A6D" w:rsidP="002E3A6D">
            <w:pPr>
              <w:shd w:val="clear" w:color="auto" w:fill="FFFFFF" w:themeFill="background1"/>
              <w:tabs>
                <w:tab w:val="left" w:pos="612"/>
              </w:tabs>
              <w:spacing w:before="120" w:after="120"/>
              <w:rPr>
                <w:b/>
                <w:iCs/>
              </w:rPr>
            </w:pPr>
            <w:r w:rsidRPr="002E3A6D">
              <w:rPr>
                <w:b/>
                <w:iCs/>
              </w:rPr>
              <w:t>21</w:t>
            </w:r>
          </w:p>
        </w:tc>
        <w:tc>
          <w:tcPr>
            <w:tcW w:w="3810" w:type="dxa"/>
            <w:shd w:val="clear" w:color="auto" w:fill="auto"/>
          </w:tcPr>
          <w:p w14:paraId="32B22BAE" w14:textId="65F48CC5" w:rsidR="002E3A6D" w:rsidRPr="002E3A6D" w:rsidRDefault="002E3A6D" w:rsidP="002E3A6D">
            <w:pPr>
              <w:shd w:val="clear" w:color="auto" w:fill="FFFFFF" w:themeFill="background1"/>
              <w:tabs>
                <w:tab w:val="left" w:pos="612"/>
              </w:tabs>
              <w:spacing w:before="120" w:after="120"/>
              <w:rPr>
                <w:b/>
                <w:iCs/>
                <w:sz w:val="22"/>
                <w:szCs w:val="22"/>
              </w:rPr>
            </w:pPr>
            <w:r w:rsidRPr="002E3A6D">
              <w:rPr>
                <w:lang w:val="en-US"/>
              </w:rPr>
              <w:t>Certificate de calitate ale principalelor materiale utilizate</w:t>
            </w:r>
          </w:p>
        </w:tc>
        <w:tc>
          <w:tcPr>
            <w:tcW w:w="3563" w:type="dxa"/>
            <w:shd w:val="clear" w:color="auto" w:fill="auto"/>
          </w:tcPr>
          <w:p w14:paraId="7842889A" w14:textId="2202D8F5" w:rsidR="002E3A6D" w:rsidRPr="002E3A6D"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6249E8FF"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2B7F6658" w14:textId="487C6F1B" w:rsidR="002E3A6D" w:rsidRPr="002E3A6D"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20CAA50B" w14:textId="77777777" w:rsidTr="00577FC1">
        <w:tc>
          <w:tcPr>
            <w:tcW w:w="576" w:type="dxa"/>
            <w:shd w:val="clear" w:color="auto" w:fill="auto"/>
            <w:vAlign w:val="center"/>
          </w:tcPr>
          <w:p w14:paraId="7ED601E8" w14:textId="6EE1AFB3" w:rsidR="002E3A6D" w:rsidRPr="002E3A6D" w:rsidRDefault="002E3A6D" w:rsidP="002E3A6D">
            <w:pPr>
              <w:shd w:val="clear" w:color="auto" w:fill="FFFFFF" w:themeFill="background1"/>
              <w:tabs>
                <w:tab w:val="left" w:pos="612"/>
              </w:tabs>
              <w:spacing w:before="120" w:after="120"/>
              <w:rPr>
                <w:b/>
                <w:iCs/>
              </w:rPr>
            </w:pPr>
            <w:r w:rsidRPr="002E3A6D">
              <w:rPr>
                <w:b/>
                <w:iCs/>
              </w:rPr>
              <w:t>22</w:t>
            </w:r>
          </w:p>
        </w:tc>
        <w:tc>
          <w:tcPr>
            <w:tcW w:w="3810" w:type="dxa"/>
            <w:shd w:val="clear" w:color="auto" w:fill="auto"/>
          </w:tcPr>
          <w:p w14:paraId="731412CB" w14:textId="541BADDA" w:rsidR="002E3A6D" w:rsidRPr="002E3A6D" w:rsidRDefault="002E3A6D" w:rsidP="002E3A6D">
            <w:pPr>
              <w:shd w:val="clear" w:color="auto" w:fill="FFFFFF" w:themeFill="background1"/>
              <w:tabs>
                <w:tab w:val="left" w:pos="612"/>
              </w:tabs>
              <w:spacing w:before="120" w:after="120"/>
              <w:rPr>
                <w:lang w:val="en-US"/>
              </w:rPr>
            </w:pPr>
            <w:r w:rsidRPr="002E3A6D">
              <w:rPr>
                <w:lang w:val="en-US"/>
              </w:rPr>
              <w:t>Capacitatea tehnico profesională</w:t>
            </w:r>
          </w:p>
        </w:tc>
        <w:tc>
          <w:tcPr>
            <w:tcW w:w="3563" w:type="dxa"/>
            <w:shd w:val="clear" w:color="auto" w:fill="auto"/>
          </w:tcPr>
          <w:p w14:paraId="6421FD24" w14:textId="44E960F5" w:rsidR="002E3A6D" w:rsidRPr="002E3A6D" w:rsidRDefault="002E3A6D" w:rsidP="002E3A6D">
            <w:pPr>
              <w:tabs>
                <w:tab w:val="left" w:pos="612"/>
              </w:tabs>
              <w:spacing w:before="120" w:after="120"/>
              <w:rPr>
                <w:b/>
                <w:sz w:val="18"/>
                <w:szCs w:val="18"/>
                <w:u w:val="single"/>
                <w:lang w:val="en-US"/>
              </w:rPr>
            </w:pPr>
            <w:r w:rsidRPr="002E3A6D">
              <w:rPr>
                <w:sz w:val="18"/>
                <w:szCs w:val="18"/>
                <w:lang w:val="en-US"/>
              </w:rPr>
              <w:t>Prezentarea listei cu lucrări similare executate în ultimii 5 ani, însoţită de 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tc>
        <w:tc>
          <w:tcPr>
            <w:tcW w:w="1621" w:type="dxa"/>
            <w:shd w:val="clear" w:color="auto" w:fill="auto"/>
          </w:tcPr>
          <w:p w14:paraId="06F9309D" w14:textId="69DAD7A4" w:rsidR="002E3A6D" w:rsidRP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p>
        </w:tc>
      </w:tr>
      <w:tr w:rsidR="002E3A6D" w:rsidRPr="00EC30C2" w14:paraId="0CD48EDD" w14:textId="77777777" w:rsidTr="00577FC1">
        <w:tc>
          <w:tcPr>
            <w:tcW w:w="576" w:type="dxa"/>
            <w:shd w:val="clear" w:color="auto" w:fill="auto"/>
            <w:vAlign w:val="center"/>
          </w:tcPr>
          <w:p w14:paraId="0BC6B7B0" w14:textId="60A97A39" w:rsidR="002E3A6D" w:rsidRPr="002E3A6D" w:rsidRDefault="002E3A6D" w:rsidP="002E3A6D">
            <w:pPr>
              <w:shd w:val="clear" w:color="auto" w:fill="FFFFFF" w:themeFill="background1"/>
              <w:tabs>
                <w:tab w:val="left" w:pos="612"/>
              </w:tabs>
              <w:spacing w:before="120" w:after="120"/>
              <w:rPr>
                <w:b/>
                <w:iCs/>
              </w:rPr>
            </w:pPr>
            <w:r w:rsidRPr="002E3A6D">
              <w:rPr>
                <w:b/>
                <w:iCs/>
              </w:rPr>
              <w:t>23</w:t>
            </w:r>
          </w:p>
        </w:tc>
        <w:tc>
          <w:tcPr>
            <w:tcW w:w="3810" w:type="dxa"/>
            <w:shd w:val="clear" w:color="auto" w:fill="auto"/>
          </w:tcPr>
          <w:p w14:paraId="61819E5F" w14:textId="48396BE6" w:rsidR="002E3A6D" w:rsidRPr="002E3A6D" w:rsidRDefault="002E3A6D" w:rsidP="002E3A6D">
            <w:pPr>
              <w:shd w:val="clear" w:color="auto" w:fill="FFFFFF" w:themeFill="background1"/>
              <w:tabs>
                <w:tab w:val="left" w:pos="612"/>
              </w:tabs>
              <w:spacing w:before="120" w:after="120"/>
              <w:rPr>
                <w:lang w:val="en-US"/>
              </w:rPr>
            </w:pPr>
            <w:r w:rsidRPr="002E3A6D">
              <w:rPr>
                <w:iCs/>
                <w:lang w:val="ro-MD"/>
              </w:rPr>
              <w:t>Cerințe suplimentare obligatorii</w:t>
            </w:r>
          </w:p>
        </w:tc>
        <w:tc>
          <w:tcPr>
            <w:tcW w:w="3563" w:type="dxa"/>
            <w:shd w:val="clear" w:color="auto" w:fill="auto"/>
          </w:tcPr>
          <w:p w14:paraId="5DED28AD" w14:textId="6A11614C" w:rsidR="002E3A6D" w:rsidRPr="002E3A6D" w:rsidRDefault="004B4572" w:rsidP="002E3A6D">
            <w:pPr>
              <w:tabs>
                <w:tab w:val="left" w:pos="106"/>
              </w:tabs>
              <w:spacing w:line="276" w:lineRule="auto"/>
              <w:rPr>
                <w:sz w:val="18"/>
                <w:szCs w:val="18"/>
                <w:lang w:val="en-US"/>
              </w:rPr>
            </w:pPr>
            <w:r>
              <w:rPr>
                <w:sz w:val="18"/>
                <w:szCs w:val="18"/>
                <w:lang w:val="en-US"/>
              </w:rPr>
              <w:t>1.</w:t>
            </w:r>
            <w:r w:rsidR="002E3A6D" w:rsidRPr="002E3A6D">
              <w:rPr>
                <w:sz w:val="18"/>
                <w:szCs w:val="18"/>
                <w:lang w:val="en-US"/>
              </w:rPr>
              <w:t xml:space="preserve"> Utilizarea materialelor de calitatea indicate în proiect, cu prezentarea certificatelor de calitate si a mostrelor înaintea aplicării/montării</w:t>
            </w:r>
          </w:p>
          <w:p w14:paraId="6E3E51AE" w14:textId="77777777" w:rsidR="002E3A6D" w:rsidRPr="002E3A6D" w:rsidRDefault="002E3A6D" w:rsidP="002E3A6D">
            <w:pPr>
              <w:tabs>
                <w:tab w:val="left" w:pos="317"/>
              </w:tabs>
              <w:spacing w:line="276" w:lineRule="auto"/>
              <w:rPr>
                <w:sz w:val="18"/>
                <w:szCs w:val="18"/>
                <w:lang w:val="en-US"/>
              </w:rPr>
            </w:pPr>
            <w:r w:rsidRPr="002E3A6D">
              <w:rPr>
                <w:sz w:val="18"/>
                <w:szCs w:val="18"/>
                <w:lang w:val="en-US"/>
              </w:rPr>
              <w:t>2. Materialele de construcție, înainte de a fi procurate, urmează a fi aprobate de către Beneficiar (IMSP Institutul de Medicină Urgentă).</w:t>
            </w:r>
          </w:p>
          <w:p w14:paraId="67D0826F" w14:textId="77777777" w:rsidR="002E3A6D" w:rsidRPr="002E3A6D" w:rsidRDefault="002E3A6D" w:rsidP="002E3A6D">
            <w:pPr>
              <w:tabs>
                <w:tab w:val="left" w:pos="317"/>
              </w:tabs>
              <w:spacing w:line="276" w:lineRule="auto"/>
              <w:jc w:val="both"/>
              <w:rPr>
                <w:sz w:val="18"/>
                <w:szCs w:val="18"/>
                <w:lang w:val="en-US"/>
              </w:rPr>
            </w:pPr>
            <w:r w:rsidRPr="002E3A6D">
              <w:rPr>
                <w:sz w:val="18"/>
                <w:szCs w:val="18"/>
                <w:lang w:val="en-US"/>
              </w:rPr>
              <w:t>3. Materialele necalitative depistate vor fi înlocuite cu altele calitative din contul Antreprenorului.</w:t>
            </w:r>
          </w:p>
          <w:p w14:paraId="4528D0D6" w14:textId="77777777" w:rsidR="002E3A6D" w:rsidRPr="002E3A6D" w:rsidRDefault="002E3A6D" w:rsidP="002E3A6D">
            <w:pPr>
              <w:tabs>
                <w:tab w:val="left" w:pos="106"/>
              </w:tabs>
              <w:spacing w:line="276" w:lineRule="auto"/>
              <w:rPr>
                <w:sz w:val="18"/>
                <w:szCs w:val="18"/>
                <w:lang w:val="en-US"/>
              </w:rPr>
            </w:pPr>
            <w:r w:rsidRPr="002E3A6D">
              <w:rPr>
                <w:sz w:val="18"/>
                <w:szCs w:val="18"/>
                <w:lang w:val="en-US"/>
              </w:rPr>
              <w:t>4.Viciile ascunse, defectele și lucrările executate  necalitativ vor fi remediate cu forțele și din contul Antreprenorului</w:t>
            </w:r>
          </w:p>
          <w:p w14:paraId="44A58EA2" w14:textId="7A192D52" w:rsidR="002E3A6D" w:rsidRPr="002E3A6D" w:rsidRDefault="002E3A6D" w:rsidP="002E3A6D">
            <w:pPr>
              <w:tabs>
                <w:tab w:val="left" w:pos="106"/>
              </w:tabs>
              <w:spacing w:line="276" w:lineRule="auto"/>
              <w:rPr>
                <w:b/>
                <w:sz w:val="18"/>
                <w:szCs w:val="18"/>
                <w:lang w:val="en-US"/>
              </w:rPr>
            </w:pPr>
            <w:r w:rsidRPr="002E3A6D">
              <w:rPr>
                <w:b/>
                <w:sz w:val="18"/>
                <w:szCs w:val="18"/>
                <w:lang w:val="en-US"/>
              </w:rPr>
              <w:lastRenderedPageBreak/>
              <w:t xml:space="preserve">5. Pardoseala epoxidică trebuie să fie destinată pentru incăperi medicale. </w:t>
            </w:r>
          </w:p>
        </w:tc>
        <w:tc>
          <w:tcPr>
            <w:tcW w:w="1621" w:type="dxa"/>
            <w:shd w:val="clear" w:color="auto" w:fill="auto"/>
          </w:tcPr>
          <w:p w14:paraId="1E5DBAD0" w14:textId="7844CAF2" w:rsidR="002E3A6D" w:rsidRPr="002E3A6D" w:rsidRDefault="002E3A6D" w:rsidP="002E3A6D">
            <w:pPr>
              <w:shd w:val="clear" w:color="auto" w:fill="FFFFFF"/>
              <w:tabs>
                <w:tab w:val="left" w:pos="612"/>
              </w:tabs>
              <w:spacing w:before="120" w:after="120"/>
              <w:jc w:val="center"/>
              <w:rPr>
                <w:b/>
                <w:sz w:val="22"/>
                <w:szCs w:val="22"/>
              </w:rPr>
            </w:pPr>
            <w:r w:rsidRPr="007646C9">
              <w:rPr>
                <w:b/>
                <w:sz w:val="22"/>
                <w:szCs w:val="22"/>
              </w:rPr>
              <w:lastRenderedPageBreak/>
              <w:t>Obligatoriu</w:t>
            </w:r>
          </w:p>
        </w:tc>
      </w:tr>
      <w:tr w:rsidR="002E3A6D" w:rsidRPr="00EC30C2" w14:paraId="6E3C8FE2" w14:textId="77777777" w:rsidTr="00577FC1">
        <w:tc>
          <w:tcPr>
            <w:tcW w:w="576" w:type="dxa"/>
            <w:shd w:val="clear" w:color="auto" w:fill="auto"/>
            <w:vAlign w:val="center"/>
          </w:tcPr>
          <w:p w14:paraId="3B961F27" w14:textId="5DB6E3D2" w:rsidR="002E3A6D" w:rsidRPr="002E3A6D" w:rsidRDefault="002E3A6D" w:rsidP="002E3A6D">
            <w:pPr>
              <w:shd w:val="clear" w:color="auto" w:fill="FFFFFF" w:themeFill="background1"/>
              <w:tabs>
                <w:tab w:val="left" w:pos="612"/>
              </w:tabs>
              <w:spacing w:before="120" w:after="120"/>
              <w:rPr>
                <w:b/>
                <w:iCs/>
              </w:rPr>
            </w:pPr>
            <w:r w:rsidRPr="002E3A6D">
              <w:rPr>
                <w:b/>
                <w:iCs/>
              </w:rPr>
              <w:lastRenderedPageBreak/>
              <w:t>24</w:t>
            </w:r>
          </w:p>
        </w:tc>
        <w:tc>
          <w:tcPr>
            <w:tcW w:w="3810" w:type="dxa"/>
            <w:shd w:val="clear" w:color="auto" w:fill="auto"/>
          </w:tcPr>
          <w:p w14:paraId="0935FF0D" w14:textId="6E3DEC10" w:rsidR="002E3A6D" w:rsidRPr="002E3A6D" w:rsidRDefault="002E3A6D" w:rsidP="002E3A6D">
            <w:pPr>
              <w:shd w:val="clear" w:color="auto" w:fill="FFFFFF" w:themeFill="background1"/>
              <w:tabs>
                <w:tab w:val="left" w:pos="612"/>
              </w:tabs>
              <w:spacing w:before="120" w:after="120"/>
              <w:rPr>
                <w:b/>
                <w:iCs/>
                <w:sz w:val="22"/>
                <w:szCs w:val="22"/>
              </w:rPr>
            </w:pPr>
            <w:r w:rsidRPr="002E3A6D">
              <w:rPr>
                <w:iCs/>
                <w:sz w:val="22"/>
                <w:szCs w:val="22"/>
                <w:lang w:val="ro-MD"/>
              </w:rPr>
              <w:t xml:space="preserve">Garanția de bună execuție 5% (în cazul semnării contractului) </w:t>
            </w:r>
          </w:p>
        </w:tc>
        <w:tc>
          <w:tcPr>
            <w:tcW w:w="3563" w:type="dxa"/>
            <w:shd w:val="clear" w:color="auto" w:fill="auto"/>
          </w:tcPr>
          <w:p w14:paraId="58960D8F" w14:textId="77777777" w:rsidR="002E3A6D" w:rsidRPr="002E3A6D" w:rsidRDefault="002E3A6D" w:rsidP="002E3A6D">
            <w:pPr>
              <w:pStyle w:val="a"/>
              <w:numPr>
                <w:ilvl w:val="0"/>
                <w:numId w:val="6"/>
              </w:numPr>
              <w:tabs>
                <w:tab w:val="clear" w:pos="1134"/>
                <w:tab w:val="left" w:pos="106"/>
              </w:tabs>
              <w:spacing w:line="276" w:lineRule="auto"/>
              <w:ind w:left="0" w:firstLine="0"/>
              <w:contextualSpacing/>
              <w:jc w:val="left"/>
              <w:rPr>
                <w:sz w:val="18"/>
                <w:szCs w:val="18"/>
                <w:lang w:val="ro-RO"/>
              </w:rPr>
            </w:pPr>
            <w:r w:rsidRPr="002E3A6D">
              <w:rPr>
                <w:sz w:val="18"/>
                <w:szCs w:val="18"/>
              </w:rPr>
              <w:t>E</w:t>
            </w:r>
            <w:r w:rsidRPr="002E3A6D">
              <w:rPr>
                <w:bCs/>
                <w:sz w:val="18"/>
                <w:szCs w:val="18"/>
                <w:lang w:val="ro-RO"/>
              </w:rPr>
              <w:t>misă de o bancă comercială (</w:t>
            </w:r>
            <w:r w:rsidRPr="002E3A6D">
              <w:rPr>
                <w:b/>
                <w:iCs/>
                <w:sz w:val="18"/>
                <w:szCs w:val="18"/>
                <w:lang w:val="ro-MD"/>
              </w:rPr>
              <w:t>Anexa nr.10 din DS</w:t>
            </w:r>
            <w:r w:rsidRPr="002E3A6D">
              <w:rPr>
                <w:bCs/>
                <w:sz w:val="18"/>
                <w:szCs w:val="18"/>
                <w:lang w:val="ro-RO"/>
              </w:rPr>
              <w:t>)</w:t>
            </w:r>
          </w:p>
          <w:p w14:paraId="0F930896" w14:textId="77777777" w:rsidR="002E3A6D" w:rsidRPr="002E3A6D" w:rsidRDefault="002E3A6D" w:rsidP="002E3A6D">
            <w:pPr>
              <w:spacing w:line="276" w:lineRule="auto"/>
              <w:ind w:left="-36"/>
              <w:rPr>
                <w:sz w:val="18"/>
                <w:szCs w:val="18"/>
              </w:rPr>
            </w:pPr>
            <w:r w:rsidRPr="002E3A6D">
              <w:rPr>
                <w:bCs/>
                <w:sz w:val="18"/>
                <w:szCs w:val="18"/>
              </w:rPr>
              <w:t>sau</w:t>
            </w:r>
          </w:p>
          <w:p w14:paraId="16BD099C" w14:textId="77777777" w:rsidR="002E3A6D" w:rsidRPr="002E3A6D" w:rsidRDefault="002E3A6D" w:rsidP="002E3A6D">
            <w:pPr>
              <w:pStyle w:val="a"/>
              <w:numPr>
                <w:ilvl w:val="0"/>
                <w:numId w:val="6"/>
              </w:numPr>
              <w:tabs>
                <w:tab w:val="clear" w:pos="1134"/>
                <w:tab w:val="left" w:pos="106"/>
              </w:tabs>
              <w:spacing w:line="276" w:lineRule="auto"/>
              <w:ind w:left="0" w:firstLine="0"/>
              <w:contextualSpacing/>
              <w:jc w:val="left"/>
              <w:rPr>
                <w:sz w:val="18"/>
                <w:szCs w:val="18"/>
              </w:rPr>
            </w:pPr>
            <w:proofErr w:type="gramStart"/>
            <w:r w:rsidRPr="002E3A6D">
              <w:rPr>
                <w:sz w:val="18"/>
                <w:szCs w:val="18"/>
              </w:rPr>
              <w:t>Transfer  la</w:t>
            </w:r>
            <w:proofErr w:type="gramEnd"/>
            <w:r w:rsidRPr="002E3A6D">
              <w:rPr>
                <w:sz w:val="18"/>
                <w:szCs w:val="18"/>
              </w:rPr>
              <w:t xml:space="preserve"> </w:t>
            </w:r>
            <w:proofErr w:type="spellStart"/>
            <w:r w:rsidRPr="002E3A6D">
              <w:rPr>
                <w:sz w:val="18"/>
                <w:szCs w:val="18"/>
              </w:rPr>
              <w:t>contul</w:t>
            </w:r>
            <w:proofErr w:type="spellEnd"/>
            <w:r w:rsidRPr="002E3A6D">
              <w:rPr>
                <w:sz w:val="18"/>
                <w:szCs w:val="18"/>
              </w:rPr>
              <w:t xml:space="preserve"> IMSP IMU</w:t>
            </w:r>
          </w:p>
          <w:p w14:paraId="6D26521A" w14:textId="77777777" w:rsidR="002E3A6D" w:rsidRPr="002E3A6D" w:rsidRDefault="002E3A6D" w:rsidP="002E3A6D">
            <w:pPr>
              <w:pStyle w:val="a"/>
              <w:tabs>
                <w:tab w:val="left" w:pos="106"/>
              </w:tabs>
              <w:spacing w:line="276" w:lineRule="auto"/>
              <w:ind w:left="0" w:right="-122"/>
              <w:rPr>
                <w:sz w:val="18"/>
                <w:szCs w:val="18"/>
              </w:rPr>
            </w:pPr>
            <w:r w:rsidRPr="002E3A6D">
              <w:rPr>
                <w:sz w:val="18"/>
                <w:szCs w:val="18"/>
              </w:rPr>
              <w:t>(IBAN: MD55VI022510300000002MDL, c/</w:t>
            </w:r>
            <w:proofErr w:type="gramStart"/>
            <w:r w:rsidRPr="002E3A6D">
              <w:rPr>
                <w:sz w:val="18"/>
                <w:szCs w:val="18"/>
              </w:rPr>
              <w:t>b:VICBMD</w:t>
            </w:r>
            <w:proofErr w:type="gramEnd"/>
            <w:r w:rsidRPr="002E3A6D">
              <w:rPr>
                <w:sz w:val="18"/>
                <w:szCs w:val="18"/>
              </w:rPr>
              <w:t>2X416)</w:t>
            </w:r>
          </w:p>
          <w:p w14:paraId="7228A4A1" w14:textId="77777777" w:rsidR="002E3A6D" w:rsidRPr="002E3A6D" w:rsidRDefault="002E3A6D" w:rsidP="002E3A6D">
            <w:pPr>
              <w:pStyle w:val="a"/>
              <w:tabs>
                <w:tab w:val="left" w:pos="106"/>
              </w:tabs>
              <w:spacing w:line="276" w:lineRule="auto"/>
              <w:ind w:left="0" w:right="-122"/>
              <w:rPr>
                <w:sz w:val="18"/>
                <w:szCs w:val="18"/>
              </w:rPr>
            </w:pPr>
            <w:proofErr w:type="spellStart"/>
            <w:r w:rsidRPr="002E3A6D">
              <w:rPr>
                <w:sz w:val="18"/>
                <w:szCs w:val="18"/>
              </w:rPr>
              <w:t>Sau</w:t>
            </w:r>
            <w:proofErr w:type="spellEnd"/>
          </w:p>
          <w:p w14:paraId="77864E11" w14:textId="1C40B7FD" w:rsidR="002E3A6D" w:rsidRPr="002E3A6D" w:rsidRDefault="002E3A6D" w:rsidP="002E3A6D">
            <w:pPr>
              <w:tabs>
                <w:tab w:val="left" w:pos="612"/>
              </w:tabs>
              <w:spacing w:before="120" w:after="120"/>
              <w:rPr>
                <w:b/>
                <w:u w:val="single"/>
                <w:lang w:val="en-US"/>
              </w:rPr>
            </w:pPr>
            <w:r w:rsidRPr="002E3A6D">
              <w:rPr>
                <w:iCs/>
                <w:shadow/>
                <w:sz w:val="18"/>
                <w:szCs w:val="18"/>
                <w:lang w:val="en-US"/>
              </w:rPr>
              <w:t>-rețineri succesive directe din plata cuvenită pentru facturile fiscale înaintate (confirmată prin scrisoarea operatorului economic</w:t>
            </w:r>
            <w:r w:rsidRPr="002E3A6D">
              <w:rPr>
                <w:iCs/>
                <w:shadow/>
                <w:lang w:val="en-US"/>
              </w:rPr>
              <w:t>)</w:t>
            </w:r>
          </w:p>
        </w:tc>
        <w:tc>
          <w:tcPr>
            <w:tcW w:w="1621" w:type="dxa"/>
            <w:shd w:val="clear" w:color="auto" w:fill="auto"/>
          </w:tcPr>
          <w:p w14:paraId="766DD2CA" w14:textId="5E03F39E" w:rsidR="002E3A6D" w:rsidRP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p>
        </w:tc>
      </w:tr>
      <w:tr w:rsidR="002E3A6D" w:rsidRPr="00EC30C2" w14:paraId="47E2BDDA" w14:textId="77777777" w:rsidTr="00577FC1">
        <w:tc>
          <w:tcPr>
            <w:tcW w:w="576" w:type="dxa"/>
            <w:shd w:val="clear" w:color="auto" w:fill="auto"/>
            <w:vAlign w:val="center"/>
          </w:tcPr>
          <w:p w14:paraId="7198864D" w14:textId="32F8FF29" w:rsidR="002E3A6D" w:rsidRPr="002E3A6D" w:rsidRDefault="002E3A6D" w:rsidP="002E3A6D">
            <w:pPr>
              <w:shd w:val="clear" w:color="auto" w:fill="FFFFFF" w:themeFill="background1"/>
              <w:tabs>
                <w:tab w:val="left" w:pos="612"/>
              </w:tabs>
              <w:spacing w:before="120" w:after="120"/>
              <w:rPr>
                <w:b/>
                <w:iCs/>
              </w:rPr>
            </w:pPr>
            <w:r w:rsidRPr="002E3A6D">
              <w:rPr>
                <w:b/>
                <w:iCs/>
              </w:rPr>
              <w:t>25</w:t>
            </w:r>
          </w:p>
        </w:tc>
        <w:tc>
          <w:tcPr>
            <w:tcW w:w="3810" w:type="dxa"/>
            <w:shd w:val="clear" w:color="auto" w:fill="auto"/>
          </w:tcPr>
          <w:p w14:paraId="03653508" w14:textId="79DF365B" w:rsidR="002E3A6D" w:rsidRPr="002E3A6D" w:rsidRDefault="002E3A6D" w:rsidP="002E3A6D">
            <w:pPr>
              <w:shd w:val="clear" w:color="auto" w:fill="FFFFFF" w:themeFill="background1"/>
              <w:tabs>
                <w:tab w:val="left" w:pos="612"/>
              </w:tabs>
              <w:spacing w:before="120" w:after="120"/>
              <w:rPr>
                <w:b/>
                <w:iCs/>
                <w:sz w:val="22"/>
                <w:szCs w:val="22"/>
              </w:rPr>
            </w:pPr>
            <w:r w:rsidRPr="002E3A6D">
              <w:rPr>
                <w:rStyle w:val="aff2"/>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2E3A6D">
              <w:rPr>
                <w:rStyle w:val="aff"/>
                <w:i/>
                <w:color w:val="000000" w:themeColor="text1"/>
                <w:sz w:val="22"/>
                <w:szCs w:val="22"/>
                <w:lang w:val="en-US"/>
              </w:rPr>
              <w:t> (conform Ordinului MF nr. 145 din 24.11.2020).</w:t>
            </w:r>
          </w:p>
        </w:tc>
        <w:tc>
          <w:tcPr>
            <w:tcW w:w="3563" w:type="dxa"/>
            <w:shd w:val="clear" w:color="auto" w:fill="auto"/>
          </w:tcPr>
          <w:p w14:paraId="5CB02D86" w14:textId="03352BE9" w:rsidR="002E3A6D" w:rsidRPr="002E3A6D" w:rsidRDefault="002E3A6D" w:rsidP="002E3A6D">
            <w:pPr>
              <w:tabs>
                <w:tab w:val="left" w:pos="612"/>
              </w:tabs>
              <w:spacing w:before="120" w:after="120"/>
              <w:rPr>
                <w:b/>
                <w:sz w:val="18"/>
                <w:szCs w:val="18"/>
                <w:u w:val="single"/>
                <w:lang w:val="en-US"/>
              </w:rPr>
            </w:pPr>
            <w:r w:rsidRPr="002E3A6D">
              <w:rPr>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6DCF61AB" w14:textId="1A4A95E0" w:rsidR="002E3A6D" w:rsidRP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p>
        </w:tc>
      </w:tr>
      <w:tr w:rsidR="002E3A6D" w:rsidRPr="00EC30C2" w14:paraId="53E259C0" w14:textId="77777777" w:rsidTr="00577FC1">
        <w:tc>
          <w:tcPr>
            <w:tcW w:w="576" w:type="dxa"/>
            <w:shd w:val="clear" w:color="auto" w:fill="auto"/>
            <w:vAlign w:val="center"/>
          </w:tcPr>
          <w:p w14:paraId="360E97A8" w14:textId="562E101F" w:rsidR="002E3A6D" w:rsidRPr="002E3A6D" w:rsidRDefault="002E3A6D" w:rsidP="002E3A6D">
            <w:pPr>
              <w:shd w:val="clear" w:color="auto" w:fill="FFFFFF" w:themeFill="background1"/>
              <w:tabs>
                <w:tab w:val="left" w:pos="612"/>
              </w:tabs>
              <w:spacing w:before="120" w:after="120"/>
              <w:rPr>
                <w:b/>
                <w:iCs/>
              </w:rPr>
            </w:pPr>
            <w:r w:rsidRPr="002E3A6D">
              <w:rPr>
                <w:b/>
                <w:iCs/>
              </w:rPr>
              <w:t>26</w:t>
            </w:r>
          </w:p>
        </w:tc>
        <w:tc>
          <w:tcPr>
            <w:tcW w:w="3810" w:type="dxa"/>
            <w:shd w:val="clear" w:color="auto" w:fill="auto"/>
          </w:tcPr>
          <w:p w14:paraId="68DCD4D5" w14:textId="25E3CAD7" w:rsidR="002E3A6D" w:rsidRPr="002E3A6D" w:rsidRDefault="002E3A6D" w:rsidP="002E3A6D">
            <w:pPr>
              <w:shd w:val="clear" w:color="auto" w:fill="FFFFFF" w:themeFill="background1"/>
              <w:tabs>
                <w:tab w:val="left" w:pos="612"/>
              </w:tabs>
              <w:spacing w:before="120" w:after="120"/>
              <w:rPr>
                <w:rStyle w:val="aff2"/>
                <w:bCs/>
                <w:color w:val="000000" w:themeColor="text1"/>
                <w:sz w:val="22"/>
                <w:szCs w:val="22"/>
                <w:lang w:val="en-US"/>
              </w:rPr>
            </w:pPr>
            <w:r w:rsidRPr="002E3A6D">
              <w:rPr>
                <w:iCs/>
              </w:rPr>
              <w:t>Mostre</w:t>
            </w:r>
          </w:p>
        </w:tc>
        <w:tc>
          <w:tcPr>
            <w:tcW w:w="3563" w:type="dxa"/>
            <w:shd w:val="clear" w:color="auto" w:fill="auto"/>
          </w:tcPr>
          <w:p w14:paraId="7ADDD02F" w14:textId="2EE951EE" w:rsidR="002E3A6D" w:rsidRPr="002E3A6D" w:rsidRDefault="002E3A6D" w:rsidP="002E3A6D">
            <w:pPr>
              <w:tabs>
                <w:tab w:val="left" w:pos="612"/>
              </w:tabs>
              <w:spacing w:before="120" w:after="120"/>
              <w:rPr>
                <w:sz w:val="18"/>
                <w:szCs w:val="18"/>
                <w:shd w:val="clear" w:color="auto" w:fill="FFFFFF"/>
                <w:lang w:val="en-US"/>
              </w:rPr>
            </w:pPr>
            <w:r w:rsidRPr="002E3A6D">
              <w:rPr>
                <w:sz w:val="18"/>
                <w:szCs w:val="18"/>
                <w:lang w:val="en-US"/>
              </w:rPr>
              <w:t>La necessitate, in decurs de 3 zile de la solicitare.</w:t>
            </w:r>
          </w:p>
        </w:tc>
        <w:tc>
          <w:tcPr>
            <w:tcW w:w="1621" w:type="dxa"/>
            <w:shd w:val="clear" w:color="auto" w:fill="auto"/>
          </w:tcPr>
          <w:p w14:paraId="2A888EFD" w14:textId="147D2473" w:rsidR="002E3A6D" w:rsidRP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p>
        </w:tc>
      </w:tr>
      <w:tr w:rsidR="002E3A6D" w:rsidRPr="00EC30C2" w14:paraId="053D36B9" w14:textId="77777777" w:rsidTr="008F74D6">
        <w:tc>
          <w:tcPr>
            <w:tcW w:w="576" w:type="dxa"/>
            <w:shd w:val="clear" w:color="auto" w:fill="auto"/>
            <w:vAlign w:val="center"/>
          </w:tcPr>
          <w:p w14:paraId="46A0BEA4" w14:textId="77629A81" w:rsidR="002E3A6D" w:rsidRPr="002E3A6D" w:rsidRDefault="002E3A6D" w:rsidP="002E3A6D">
            <w:pPr>
              <w:shd w:val="clear" w:color="auto" w:fill="FFFFFF" w:themeFill="background1"/>
              <w:tabs>
                <w:tab w:val="left" w:pos="612"/>
              </w:tabs>
              <w:spacing w:before="120" w:after="120"/>
              <w:rPr>
                <w:b/>
                <w:iCs/>
              </w:rPr>
            </w:pPr>
            <w:r w:rsidRPr="002E3A6D">
              <w:rPr>
                <w:b/>
                <w:iCs/>
              </w:rPr>
              <w:t>27</w:t>
            </w:r>
          </w:p>
        </w:tc>
        <w:tc>
          <w:tcPr>
            <w:tcW w:w="3810" w:type="dxa"/>
            <w:shd w:val="clear" w:color="auto" w:fill="auto"/>
          </w:tcPr>
          <w:p w14:paraId="1FBE742B" w14:textId="47F8D74D" w:rsidR="002E3A6D" w:rsidRPr="002E3A6D" w:rsidRDefault="002E3A6D" w:rsidP="002E3A6D">
            <w:pPr>
              <w:shd w:val="clear" w:color="auto" w:fill="FFFFFF" w:themeFill="background1"/>
              <w:tabs>
                <w:tab w:val="left" w:pos="612"/>
              </w:tabs>
              <w:spacing w:before="120" w:after="120"/>
              <w:rPr>
                <w:rStyle w:val="aff2"/>
                <w:bCs/>
                <w:color w:val="000000" w:themeColor="text1"/>
                <w:sz w:val="22"/>
                <w:szCs w:val="22"/>
                <w:lang w:val="en-US"/>
              </w:rPr>
            </w:pPr>
            <w:r w:rsidRPr="002E3A6D">
              <w:rPr>
                <w:iCs/>
                <w:lang w:val="ro-MD"/>
              </w:rPr>
              <w:t>Not</w:t>
            </w:r>
            <w:r w:rsidRPr="002E3A6D">
              <w:rPr>
                <w:iCs/>
              </w:rPr>
              <w:t>ă</w:t>
            </w:r>
          </w:p>
        </w:tc>
        <w:tc>
          <w:tcPr>
            <w:tcW w:w="5184" w:type="dxa"/>
            <w:gridSpan w:val="2"/>
            <w:shd w:val="clear" w:color="auto" w:fill="auto"/>
          </w:tcPr>
          <w:p w14:paraId="60284DCA" w14:textId="73D1FA68" w:rsidR="002E3A6D" w:rsidRPr="002E3A6D" w:rsidRDefault="002E3A6D" w:rsidP="002E3A6D">
            <w:pPr>
              <w:shd w:val="clear" w:color="auto" w:fill="FFFFFF"/>
              <w:tabs>
                <w:tab w:val="left" w:pos="612"/>
              </w:tabs>
              <w:spacing w:before="120" w:after="120"/>
              <w:jc w:val="center"/>
              <w:rPr>
                <w:b/>
                <w:sz w:val="22"/>
                <w:szCs w:val="22"/>
              </w:rPr>
            </w:pPr>
            <w:r w:rsidRPr="002E3A6D">
              <w:rPr>
                <w:sz w:val="18"/>
                <w:szCs w:val="18"/>
                <w:lang w:val="en-US"/>
              </w:rPr>
              <w:t>În scopul elaborării ofertei pentru participare la procedura de atribuire a contractului de achizitie publică de lucrări, autoritatea contractantă propune operatorilor economici să viziteze amplasamentul obiectului.</w:t>
            </w:r>
          </w:p>
        </w:tc>
      </w:tr>
      <w:tr w:rsidR="002E3A6D" w:rsidRPr="00EC30C2" w14:paraId="1D1F8DA7" w14:textId="77777777" w:rsidTr="00CC4B13">
        <w:tc>
          <w:tcPr>
            <w:tcW w:w="576" w:type="dxa"/>
            <w:shd w:val="clear" w:color="auto" w:fill="auto"/>
            <w:vAlign w:val="center"/>
          </w:tcPr>
          <w:p w14:paraId="6B907793" w14:textId="2C11E385" w:rsidR="002E3A6D" w:rsidRDefault="002E3A6D" w:rsidP="002E3A6D">
            <w:pPr>
              <w:shd w:val="clear" w:color="auto" w:fill="FFFFFF" w:themeFill="background1"/>
              <w:tabs>
                <w:tab w:val="left" w:pos="612"/>
              </w:tabs>
              <w:spacing w:before="120" w:after="120"/>
              <w:rPr>
                <w:b/>
                <w:iCs/>
              </w:rPr>
            </w:pPr>
            <w:r>
              <w:rPr>
                <w:b/>
                <w:iCs/>
              </w:rPr>
              <w:t>28</w:t>
            </w:r>
          </w:p>
        </w:tc>
        <w:tc>
          <w:tcPr>
            <w:tcW w:w="3810" w:type="dxa"/>
            <w:shd w:val="clear" w:color="auto" w:fill="auto"/>
          </w:tcPr>
          <w:p w14:paraId="2048204A" w14:textId="2C5D124D" w:rsidR="002E3A6D" w:rsidRPr="002E3A6D" w:rsidRDefault="002E3A6D" w:rsidP="002E3A6D">
            <w:pPr>
              <w:shd w:val="clear" w:color="auto" w:fill="FFFFFF" w:themeFill="background1"/>
              <w:tabs>
                <w:tab w:val="left" w:pos="612"/>
              </w:tabs>
              <w:spacing w:before="120" w:after="120"/>
              <w:rPr>
                <w:b/>
                <w:iCs/>
                <w:sz w:val="22"/>
                <w:szCs w:val="22"/>
              </w:rPr>
            </w:pPr>
            <w:r w:rsidRPr="002E3A6D">
              <w:rPr>
                <w:b/>
                <w:iCs/>
                <w:lang w:val="en-US"/>
              </w:rPr>
              <w:t>Metoda și condițiile de plată:</w:t>
            </w:r>
          </w:p>
        </w:tc>
        <w:tc>
          <w:tcPr>
            <w:tcW w:w="5184" w:type="dxa"/>
            <w:gridSpan w:val="2"/>
            <w:shd w:val="clear" w:color="auto" w:fill="auto"/>
          </w:tcPr>
          <w:p w14:paraId="766BB584" w14:textId="0993E6FF" w:rsidR="002E3A6D" w:rsidRPr="002E3A6D" w:rsidRDefault="002E3A6D" w:rsidP="002E3A6D">
            <w:pPr>
              <w:shd w:val="clear" w:color="auto" w:fill="FFFFFF"/>
              <w:tabs>
                <w:tab w:val="left" w:pos="612"/>
              </w:tabs>
              <w:spacing w:before="120" w:after="120"/>
              <w:jc w:val="center"/>
              <w:rPr>
                <w:b/>
                <w:sz w:val="20"/>
                <w:szCs w:val="20"/>
              </w:rPr>
            </w:pPr>
            <w:r w:rsidRPr="002E3A6D">
              <w:rPr>
                <w:iCs/>
                <w:sz w:val="20"/>
                <w:szCs w:val="20"/>
                <w:lang w:val="en-US"/>
              </w:rPr>
              <w:t>– Prin transfer, în termen de 90 zile, după prezentarea facturii</w:t>
            </w:r>
          </w:p>
        </w:tc>
      </w:tr>
    </w:tbl>
    <w:p w14:paraId="04AF486D" w14:textId="60081A53" w:rsidR="0015247E" w:rsidRPr="002121B4" w:rsidRDefault="00B73A13" w:rsidP="00A453A5">
      <w:pPr>
        <w:numPr>
          <w:ilvl w:val="0"/>
          <w:numId w:val="3"/>
        </w:numPr>
        <w:shd w:val="clear" w:color="auto" w:fill="FFFFFF" w:themeFill="background1"/>
        <w:tabs>
          <w:tab w:val="right" w:pos="426"/>
        </w:tabs>
        <w:spacing w:before="120"/>
        <w:ind w:left="360"/>
        <w:rPr>
          <w:b/>
          <w:noProof w:val="0"/>
          <w:lang w:val="ro-MD" w:eastAsia="ru-RU"/>
        </w:rPr>
      </w:pPr>
      <w:r w:rsidRPr="002121B4">
        <w:rPr>
          <w:noProof w:val="0"/>
          <w:lang w:val="ro-MD" w:eastAsia="ru-RU"/>
        </w:rPr>
        <w:t>Garanția pentru ofertă</w:t>
      </w:r>
      <w:r w:rsidRPr="002121B4">
        <w:rPr>
          <w:noProof w:val="0"/>
          <w:lang w:val="en-US" w:eastAsia="ru-RU"/>
        </w:rPr>
        <w:t>:</w:t>
      </w:r>
      <w:r w:rsidR="0015247E" w:rsidRPr="002121B4">
        <w:rPr>
          <w:b/>
          <w:noProof w:val="0"/>
          <w:lang w:val="ro-MD" w:eastAsia="ru-RU"/>
        </w:rPr>
        <w:t xml:space="preserve"> </w:t>
      </w:r>
      <w:r w:rsidRPr="002121B4">
        <w:rPr>
          <w:b/>
          <w:lang w:val="it-IT"/>
          <w14:shadow w14:blurRad="50800" w14:dist="38100" w14:dir="2700000" w14:sx="100000" w14:sy="100000" w14:kx="0" w14:ky="0" w14:algn="tl">
            <w14:srgbClr w14:val="000000">
              <w14:alpha w14:val="60000"/>
            </w14:srgbClr>
          </w14:shadow>
        </w:rPr>
        <w:t>Obligatoriu,</w:t>
      </w:r>
      <w:r w:rsidRPr="002121B4">
        <w:rPr>
          <w:b/>
          <w:u w:val="single"/>
          <w:lang w:val="it-IT"/>
          <w14:shadow w14:blurRad="50800" w14:dist="38100" w14:dir="2700000" w14:sx="100000" w14:sy="100000" w14:kx="0" w14:ky="0" w14:algn="tl">
            <w14:srgbClr w14:val="000000">
              <w14:alpha w14:val="60000"/>
            </w14:srgbClr>
          </w14:shadow>
        </w:rPr>
        <w:t xml:space="preserve"> </w:t>
      </w:r>
      <w:r w:rsidRPr="002121B4">
        <w:rPr>
          <w:lang w:val="it-IT"/>
          <w14:shadow w14:blurRad="50800" w14:dist="38100" w14:dir="2700000" w14:sx="100000" w14:sy="100000" w14:kx="0" w14:ky="0" w14:algn="tl">
            <w14:srgbClr w14:val="000000">
              <w14:alpha w14:val="60000"/>
            </w14:srgbClr>
          </w14:shadow>
        </w:rPr>
        <w:t xml:space="preserve">cuantumul  </w:t>
      </w:r>
      <w:r w:rsidRPr="002121B4">
        <w:rPr>
          <w:b/>
          <w:sz w:val="28"/>
          <w:szCs w:val="28"/>
          <w:u w:val="single"/>
          <w:lang w:val="it-IT"/>
          <w14:shadow w14:blurRad="50800" w14:dist="38100" w14:dir="2700000" w14:sx="100000" w14:sy="100000" w14:kx="0" w14:ky="0" w14:algn="tl">
            <w14:srgbClr w14:val="000000">
              <w14:alpha w14:val="60000"/>
            </w14:srgbClr>
          </w14:shadow>
        </w:rPr>
        <w:t>1 %</w:t>
      </w:r>
      <w:r w:rsidRPr="002121B4">
        <w:rPr>
          <w:lang w:val="it-IT"/>
          <w14:shadow w14:blurRad="50800" w14:dist="38100" w14:dir="2700000" w14:sx="100000" w14:sy="100000" w14:kx="0" w14:ky="0" w14:algn="tl">
            <w14:srgbClr w14:val="000000">
              <w14:alpha w14:val="60000"/>
            </w14:srgbClr>
          </w14:shadow>
        </w:rPr>
        <w:t>, din valoarea ofertei fără TVA</w:t>
      </w:r>
      <w:r w:rsidR="00602983" w:rsidRPr="002121B4">
        <w:rPr>
          <w:b/>
          <w:lang w:val="it-IT"/>
          <w14:shadow w14:blurRad="50800" w14:dist="38100" w14:dir="2700000" w14:sx="100000" w14:sy="100000" w14:kx="0" w14:ky="0" w14:algn="tl">
            <w14:srgbClr w14:val="000000">
              <w14:alpha w14:val="60000"/>
            </w14:srgbClr>
          </w14:shadow>
        </w:rPr>
        <w:t>.</w:t>
      </w:r>
    </w:p>
    <w:p w14:paraId="537A3EA2" w14:textId="354F55C3" w:rsidR="0015247E" w:rsidRPr="00FF430B" w:rsidRDefault="00F6465C" w:rsidP="00A453A5">
      <w:pPr>
        <w:numPr>
          <w:ilvl w:val="0"/>
          <w:numId w:val="3"/>
        </w:numPr>
        <w:shd w:val="clear" w:color="auto" w:fill="FFFFFF" w:themeFill="background1"/>
        <w:tabs>
          <w:tab w:val="right" w:pos="426"/>
        </w:tabs>
        <w:spacing w:before="120"/>
        <w:ind w:left="360"/>
        <w:rPr>
          <w:b/>
          <w:noProof w:val="0"/>
          <w:lang w:val="ro-MD" w:eastAsia="ru-RU"/>
        </w:rPr>
      </w:pPr>
      <w:r w:rsidRPr="00630DB5">
        <w:rPr>
          <w:noProof w:val="0"/>
          <w:lang w:val="ro-MD" w:eastAsia="ru-RU"/>
        </w:rPr>
        <w:t>Termenul de garanție a lucrărilor</w:t>
      </w:r>
      <w:r w:rsidR="00E8711D">
        <w:rPr>
          <w:b/>
          <w:noProof w:val="0"/>
          <w:lang w:val="ro-MD" w:eastAsia="ru-RU"/>
        </w:rPr>
        <w:t xml:space="preserve"> </w:t>
      </w:r>
      <w:r w:rsidR="005E0E43" w:rsidRPr="00D475F3">
        <w:rPr>
          <w:b/>
          <w:noProof w:val="0"/>
          <w:sz w:val="28"/>
          <w:szCs w:val="28"/>
          <w:u w:val="single"/>
          <w:lang w:val="ro-MD" w:eastAsia="ru-RU"/>
        </w:rPr>
        <w:t>5 ani</w:t>
      </w:r>
      <w:r w:rsidRPr="00FF430B">
        <w:rPr>
          <w:b/>
          <w:noProof w:val="0"/>
          <w:lang w:val="ro-MD" w:eastAsia="ru-RU"/>
        </w:rPr>
        <w:t>.</w:t>
      </w:r>
    </w:p>
    <w:p w14:paraId="13C1C02B" w14:textId="03FC760A" w:rsidR="00F6465C" w:rsidRPr="00D475F3" w:rsidRDefault="00F6465C" w:rsidP="00A453A5">
      <w:pPr>
        <w:numPr>
          <w:ilvl w:val="0"/>
          <w:numId w:val="3"/>
        </w:numPr>
        <w:shd w:val="clear" w:color="auto" w:fill="FFFFFF" w:themeFill="background1"/>
        <w:tabs>
          <w:tab w:val="right" w:pos="426"/>
        </w:tabs>
        <w:spacing w:before="120"/>
        <w:ind w:left="360"/>
        <w:rPr>
          <w:b/>
          <w:noProof w:val="0"/>
          <w:lang w:val="ro-MD" w:eastAsia="ru-RU"/>
        </w:rPr>
      </w:pPr>
      <w:r w:rsidRPr="00630DB5">
        <w:rPr>
          <w:noProof w:val="0"/>
          <w:lang w:val="ro-MD" w:eastAsia="ru-RU"/>
        </w:rPr>
        <w:t>Garanția de bună execuție a contractului, după caz</w:t>
      </w:r>
      <w:r w:rsidR="00D475F3" w:rsidRPr="00630DB5">
        <w:rPr>
          <w:lang w:val="en-US"/>
        </w:rPr>
        <w:t>:</w:t>
      </w:r>
      <w:r w:rsidR="00D475F3" w:rsidRPr="00D475F3">
        <w:rPr>
          <w:lang w:val="en-US"/>
        </w:rPr>
        <w:t xml:space="preserve"> </w:t>
      </w:r>
      <w:r w:rsidR="00D475F3" w:rsidRPr="00D475F3">
        <w:rPr>
          <w:b/>
          <w:lang w:val="en-US"/>
        </w:rPr>
        <w:t>Obligatoriu</w:t>
      </w:r>
      <w:r w:rsidR="00D475F3" w:rsidRPr="00D475F3">
        <w:rPr>
          <w:b/>
          <w:lang w:val="it-IT"/>
        </w:rPr>
        <w:t>,</w:t>
      </w:r>
      <w:r w:rsidR="00D475F3" w:rsidRPr="00D475F3">
        <w:rPr>
          <w:lang w:val="it-IT"/>
        </w:rPr>
        <w:t xml:space="preserve"> cuantumul </w:t>
      </w:r>
      <w:r w:rsidR="00D475F3" w:rsidRPr="00D475F3">
        <w:rPr>
          <w:b/>
          <w:sz w:val="28"/>
          <w:szCs w:val="28"/>
          <w:u w:val="single"/>
          <w:lang w:val="it-IT"/>
        </w:rPr>
        <w:t>5%</w:t>
      </w:r>
      <w:r w:rsidR="00D475F3" w:rsidRPr="00D475F3">
        <w:rPr>
          <w:b/>
          <w:lang w:val="it-IT"/>
        </w:rPr>
        <w:t xml:space="preserve"> </w:t>
      </w:r>
      <w:r w:rsidR="00D475F3" w:rsidRPr="00D475F3">
        <w:rPr>
          <w:lang w:val="it-IT"/>
        </w:rPr>
        <w:t>din valoarea contractului cu TVA.</w:t>
      </w:r>
      <w:r w:rsidRPr="00D475F3">
        <w:rPr>
          <w:b/>
          <w:noProof w:val="0"/>
          <w:lang w:val="ro-MD" w:eastAsia="ru-RU"/>
        </w:rPr>
        <w:t>.</w:t>
      </w:r>
    </w:p>
    <w:p w14:paraId="0AF5FA01" w14:textId="1B47B78E" w:rsidR="00BE362C" w:rsidRPr="00FF430B"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5782E">
        <w:rPr>
          <w:noProof w:val="0"/>
          <w:lang w:val="ro-MD" w:eastAsia="ru-RU"/>
        </w:rPr>
        <w:t>Motivul recurgerii la procedura accelerată (în cazul licitației deschise, restr</w:t>
      </w:r>
      <w:r w:rsidR="00C32CB2" w:rsidRPr="0065782E">
        <w:rPr>
          <w:noProof w:val="0"/>
          <w:lang w:val="ro-MD" w:eastAsia="ru-RU"/>
        </w:rPr>
        <w:t>â</w:t>
      </w:r>
      <w:r w:rsidRPr="0065782E">
        <w:rPr>
          <w:noProof w:val="0"/>
          <w:lang w:val="ro-MD" w:eastAsia="ru-RU"/>
        </w:rPr>
        <w:t>nse</w:t>
      </w:r>
      <w:r w:rsidR="00FE38A6" w:rsidRPr="0065782E">
        <w:rPr>
          <w:noProof w:val="0"/>
          <w:lang w:val="ro-MD" w:eastAsia="ru-RU"/>
        </w:rPr>
        <w:t xml:space="preserve"> </w:t>
      </w:r>
      <w:r w:rsidRPr="0065782E">
        <w:rPr>
          <w:noProof w:val="0"/>
          <w:lang w:val="ro-MD" w:eastAsia="ru-RU"/>
        </w:rPr>
        <w:t>și a procedurii negociate), după caz</w:t>
      </w:r>
      <w:r w:rsidR="0065782E" w:rsidRPr="0065782E">
        <w:rPr>
          <w:noProof w:val="0"/>
          <w:lang w:val="en-US" w:eastAsia="ru-RU"/>
        </w:rPr>
        <w:t>:</w:t>
      </w:r>
      <w:r w:rsidR="0065782E" w:rsidRPr="0065782E">
        <w:rPr>
          <w:b/>
          <w:sz w:val="22"/>
          <w:szCs w:val="22"/>
          <w:shd w:val="clear" w:color="auto" w:fill="FFFFFF"/>
        </w:rPr>
        <w:t xml:space="preserve"> </w:t>
      </w:r>
      <w:r w:rsidR="0065782E" w:rsidRPr="0065782E">
        <w:rPr>
          <w:b/>
          <w:shd w:val="clear" w:color="auto" w:fill="FFFFFF"/>
        </w:rPr>
        <w:t>nu se aplică</w:t>
      </w:r>
    </w:p>
    <w:p w14:paraId="1984BDAD" w14:textId="251A36D6" w:rsidR="00BE362C" w:rsidRPr="005A2BEE"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5A2BEE">
        <w:rPr>
          <w:noProof w:val="0"/>
          <w:lang w:val="ro-MD" w:eastAsia="ru-RU"/>
        </w:rPr>
        <w:t>Tehnici și instrumente specifice de atribuire (dacă este cazul specificați dacă se va utiliza acordul-cadru, sistemul dinamic de achiziție sau licitația electronică):</w:t>
      </w:r>
      <w:r w:rsidR="005A2BEE" w:rsidRPr="005A2BEE">
        <w:rPr>
          <w:b/>
          <w:shd w:val="clear" w:color="auto" w:fill="FFFFFF"/>
        </w:rPr>
        <w:t xml:space="preserve"> </w:t>
      </w:r>
      <w:r w:rsidR="005A2BEE" w:rsidRPr="0065782E">
        <w:rPr>
          <w:b/>
          <w:shd w:val="clear" w:color="auto" w:fill="FFFFFF"/>
        </w:rPr>
        <w:t>nu se aplică</w:t>
      </w:r>
    </w:p>
    <w:p w14:paraId="146D4A00" w14:textId="19433FA1" w:rsidR="00BE362C" w:rsidRPr="005A2BEE"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9821C7">
        <w:rPr>
          <w:noProof w:val="0"/>
          <w:lang w:val="ro-MD" w:eastAsia="ru-RU"/>
        </w:rPr>
        <w:t>Condiții speciale de care depinde îndeplinirea contractului (indicați după caz</w:t>
      </w:r>
      <w:r w:rsidRPr="00FF430B">
        <w:rPr>
          <w:b/>
          <w:noProof w:val="0"/>
          <w:lang w:val="ro-MD" w:eastAsia="ru-RU"/>
        </w:rPr>
        <w:t xml:space="preserve">): </w:t>
      </w:r>
      <w:r w:rsidR="005A2BEE" w:rsidRPr="0065782E">
        <w:rPr>
          <w:b/>
          <w:shd w:val="clear" w:color="auto" w:fill="FFFFFF"/>
        </w:rPr>
        <w:t>nu se aplică</w:t>
      </w:r>
    </w:p>
    <w:p w14:paraId="3FBCA5A9" w14:textId="0AD93055" w:rsidR="00EF4276" w:rsidRPr="009821C7" w:rsidRDefault="009821C7" w:rsidP="00A453A5">
      <w:pPr>
        <w:numPr>
          <w:ilvl w:val="0"/>
          <w:numId w:val="3"/>
        </w:numPr>
        <w:shd w:val="clear" w:color="auto" w:fill="FFFFFF"/>
        <w:tabs>
          <w:tab w:val="right" w:pos="426"/>
        </w:tabs>
        <w:spacing w:before="120"/>
        <w:ind w:left="0" w:firstLine="0"/>
        <w:rPr>
          <w:sz w:val="22"/>
          <w:szCs w:val="22"/>
        </w:rPr>
      </w:pPr>
      <w:r w:rsidRPr="008D2B91">
        <w:rPr>
          <w:sz w:val="22"/>
          <w:szCs w:val="22"/>
          <w:lang w:val="it-IT"/>
        </w:rPr>
        <w:t>Ofertele se prezintă în valuta</w:t>
      </w:r>
      <w:r>
        <w:rPr>
          <w:sz w:val="22"/>
          <w:szCs w:val="22"/>
          <w:lang w:val="it-IT"/>
        </w:rPr>
        <w:t xml:space="preserve"> na</w:t>
      </w:r>
      <w:r>
        <w:rPr>
          <w:sz w:val="22"/>
          <w:szCs w:val="22"/>
        </w:rPr>
        <w:t xml:space="preserve">ționlă </w:t>
      </w:r>
      <w:r w:rsidRPr="008D2B91">
        <w:rPr>
          <w:b/>
          <w:sz w:val="22"/>
          <w:szCs w:val="22"/>
        </w:rPr>
        <w:t>MDL</w:t>
      </w:r>
      <w:r>
        <w:rPr>
          <w:sz w:val="22"/>
          <w:szCs w:val="22"/>
        </w:rPr>
        <w:t>.</w:t>
      </w:r>
    </w:p>
    <w:p w14:paraId="432C1F0F" w14:textId="46406F31" w:rsidR="00BE362C" w:rsidRPr="00FF430B" w:rsidRDefault="00BE362C" w:rsidP="00A453A5">
      <w:pPr>
        <w:numPr>
          <w:ilvl w:val="0"/>
          <w:numId w:val="3"/>
        </w:numPr>
        <w:tabs>
          <w:tab w:val="right" w:pos="426"/>
        </w:tabs>
        <w:spacing w:before="120"/>
        <w:ind w:left="0" w:firstLine="0"/>
        <w:rPr>
          <w:b/>
          <w:noProof w:val="0"/>
          <w:lang w:val="ro-MD" w:eastAsia="ru-RU"/>
        </w:rPr>
      </w:pPr>
      <w:r w:rsidRPr="00CA1253">
        <w:rPr>
          <w:noProof w:val="0"/>
          <w:lang w:val="ro-MD" w:eastAsia="ru-RU"/>
        </w:rPr>
        <w:t xml:space="preserve">Criteriul de evaluare aplicat pentru </w:t>
      </w:r>
      <w:r w:rsidR="009D14A7" w:rsidRPr="00CA1253">
        <w:rPr>
          <w:noProof w:val="0"/>
          <w:lang w:val="ro-MD" w:eastAsia="ru-RU"/>
        </w:rPr>
        <w:t>atribuirea</w:t>
      </w:r>
      <w:r w:rsidR="00E706C1" w:rsidRPr="00CA1253">
        <w:rPr>
          <w:noProof w:val="0"/>
          <w:lang w:val="ro-MD" w:eastAsia="ru-RU"/>
        </w:rPr>
        <w:t xml:space="preserve"> </w:t>
      </w:r>
      <w:r w:rsidRPr="00CA1253">
        <w:rPr>
          <w:noProof w:val="0"/>
          <w:lang w:val="ro-MD" w:eastAsia="ru-RU"/>
        </w:rPr>
        <w:t>contractului:</w:t>
      </w:r>
      <w:r w:rsidR="00CA1253" w:rsidRPr="00CA1253">
        <w:rPr>
          <w:b/>
          <w:sz w:val="22"/>
          <w:szCs w:val="22"/>
          <w:shd w:val="clear" w:color="auto" w:fill="FFFFFF"/>
        </w:rPr>
        <w:t xml:space="preserve"> </w:t>
      </w:r>
      <w:r w:rsidR="00CA1253" w:rsidRPr="005C239F">
        <w:rPr>
          <w:b/>
          <w:sz w:val="22"/>
          <w:szCs w:val="22"/>
          <w:shd w:val="clear" w:color="auto" w:fill="FFFFFF"/>
        </w:rPr>
        <w:t>preţul cel mai scăzut</w:t>
      </w:r>
      <w:r w:rsidR="00CA1253">
        <w:rPr>
          <w:b/>
          <w:sz w:val="22"/>
          <w:szCs w:val="22"/>
          <w:shd w:val="clear" w:color="auto" w:fill="FFFFFF"/>
        </w:rPr>
        <w:t>, în corespundere cu parametrii solicitați</w:t>
      </w:r>
      <w:r w:rsidR="00CA1253" w:rsidRPr="005C239F">
        <w:rPr>
          <w:b/>
          <w:sz w:val="22"/>
          <w:szCs w:val="22"/>
          <w:shd w:val="clear" w:color="auto" w:fill="FFFFFF"/>
        </w:rPr>
        <w:t>;</w:t>
      </w:r>
      <w:r w:rsidR="00CA1253">
        <w:rPr>
          <w:b/>
          <w:sz w:val="22"/>
          <w:szCs w:val="22"/>
          <w:shd w:val="clear" w:color="auto" w:fill="FFFFFF"/>
        </w:rPr>
        <w:t xml:space="preserve"> pentru </w:t>
      </w:r>
      <w:r w:rsidR="007918A8">
        <w:rPr>
          <w:b/>
          <w:sz w:val="22"/>
          <w:szCs w:val="22"/>
          <w:shd w:val="clear" w:color="auto" w:fill="FFFFFF"/>
        </w:rPr>
        <w:t>fiecare</w:t>
      </w:r>
      <w:r w:rsidR="00A563D9">
        <w:rPr>
          <w:b/>
          <w:sz w:val="22"/>
          <w:szCs w:val="22"/>
          <w:shd w:val="clear" w:color="auto" w:fill="FFFFFF"/>
        </w:rPr>
        <w:t xml:space="preserve"> lot</w:t>
      </w:r>
      <w:r w:rsidR="007918A8">
        <w:rPr>
          <w:b/>
          <w:sz w:val="22"/>
          <w:szCs w:val="22"/>
          <w:shd w:val="clear" w:color="auto" w:fill="FFFFFF"/>
        </w:rPr>
        <w:t xml:space="preserve"> în parte</w:t>
      </w:r>
      <w:r w:rsidR="00CA1253">
        <w:rPr>
          <w:b/>
          <w:sz w:val="22"/>
          <w:szCs w:val="22"/>
          <w:shd w:val="clear" w:color="auto" w:fill="FFFFFF"/>
        </w:rPr>
        <w:t>.</w:t>
      </w:r>
    </w:p>
    <w:p w14:paraId="0EB0540D" w14:textId="77777777" w:rsidR="00BE362C" w:rsidRPr="00FE5128" w:rsidRDefault="00BE362C" w:rsidP="00A453A5">
      <w:pPr>
        <w:numPr>
          <w:ilvl w:val="0"/>
          <w:numId w:val="3"/>
        </w:numPr>
        <w:tabs>
          <w:tab w:val="right" w:pos="426"/>
        </w:tabs>
        <w:spacing w:before="120"/>
        <w:ind w:left="0" w:firstLine="0"/>
        <w:rPr>
          <w:noProof w:val="0"/>
          <w:lang w:val="ro-MD" w:eastAsia="ru-RU"/>
        </w:rPr>
      </w:pPr>
      <w:r w:rsidRPr="00FE5128">
        <w:rPr>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670CBF" w:rsidRDefault="00BE362C" w:rsidP="00BE362C">
            <w:pPr>
              <w:shd w:val="clear" w:color="auto" w:fill="FFFFFF" w:themeFill="background1"/>
              <w:tabs>
                <w:tab w:val="left" w:pos="612"/>
              </w:tabs>
              <w:spacing w:before="120" w:after="120"/>
              <w:rPr>
                <w:b/>
                <w:iCs/>
                <w:noProof w:val="0"/>
                <w:sz w:val="16"/>
                <w:szCs w:val="16"/>
                <w:lang w:val="ro-MD" w:eastAsia="ru-RU"/>
              </w:rPr>
            </w:pPr>
            <w:r w:rsidRPr="00670CBF">
              <w:rPr>
                <w:b/>
                <w:iCs/>
                <w:noProof w:val="0"/>
                <w:sz w:val="16"/>
                <w:szCs w:val="16"/>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22F1887F" w:rsidR="00BE362C" w:rsidRPr="00FF430B" w:rsidRDefault="004367C5" w:rsidP="00BE362C">
            <w:pPr>
              <w:shd w:val="clear" w:color="auto" w:fill="FFFFFF" w:themeFill="background1"/>
              <w:tabs>
                <w:tab w:val="left" w:pos="612"/>
              </w:tabs>
              <w:spacing w:before="120" w:after="120"/>
              <w:rPr>
                <w:iCs/>
                <w:noProof w:val="0"/>
                <w:lang w:val="ro-MD" w:eastAsia="ru-RU"/>
              </w:rPr>
            </w:pPr>
            <w:r w:rsidRPr="0065782E">
              <w:rPr>
                <w:b/>
                <w:shd w:val="clear" w:color="auto" w:fill="FFFFFF"/>
              </w:rPr>
              <w:t>nu se aplică</w:t>
            </w: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6720D6">
        <w:rPr>
          <w:noProof w:val="0"/>
          <w:lang w:val="ro-MD" w:eastAsia="ru-RU"/>
        </w:rPr>
        <w:t>Termenul limită de depunere/deschidere a ofertelor</w:t>
      </w:r>
      <w:r w:rsidRPr="00FF430B">
        <w:rPr>
          <w:b/>
          <w:noProof w:val="0"/>
          <w:lang w:val="ro-MD" w:eastAsia="ru-RU"/>
        </w:rPr>
        <w:t>:</w:t>
      </w:r>
    </w:p>
    <w:p w14:paraId="597EEFCB" w14:textId="228B7D02" w:rsidR="00BE362C" w:rsidRPr="006720D6" w:rsidRDefault="00EF4276" w:rsidP="00A453A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867ADC" w:rsidRPr="00867ADC">
        <w:rPr>
          <w:b/>
          <w:i/>
        </w:rPr>
        <w:t>[ora exactă]</w:t>
      </w:r>
      <w:r w:rsidR="00867ADC" w:rsidRPr="00867ADC">
        <w:rPr>
          <w:b/>
        </w:rPr>
        <w:t xml:space="preserve"> </w:t>
      </w:r>
      <w:r w:rsidR="00867ADC" w:rsidRPr="00867ADC">
        <w:rPr>
          <w:b/>
          <w:highlight w:val="yellow"/>
        </w:rPr>
        <w:t>Informația o găsiți în SIA RSAP</w:t>
      </w:r>
    </w:p>
    <w:p w14:paraId="75C232E2" w14:textId="14015E7F" w:rsidR="00BE362C" w:rsidRPr="006720D6" w:rsidRDefault="00BE362C" w:rsidP="00A453A5">
      <w:pPr>
        <w:numPr>
          <w:ilvl w:val="0"/>
          <w:numId w:val="5"/>
        </w:numPr>
        <w:shd w:val="clear" w:color="auto" w:fill="FFFFFF" w:themeFill="background1"/>
        <w:tabs>
          <w:tab w:val="right" w:pos="426"/>
        </w:tabs>
        <w:spacing w:before="120"/>
        <w:rPr>
          <w:b/>
          <w:noProof w:val="0"/>
          <w:lang w:val="ro-MD" w:eastAsia="ru-RU"/>
        </w:rPr>
      </w:pPr>
      <w:r w:rsidRPr="006720D6">
        <w:rPr>
          <w:b/>
          <w:noProof w:val="0"/>
          <w:lang w:val="ro-MD" w:eastAsia="ru-RU"/>
        </w:rPr>
        <w:t xml:space="preserve">pe: </w:t>
      </w:r>
      <w:r w:rsidRPr="006720D6">
        <w:rPr>
          <w:b/>
          <w:i/>
          <w:noProof w:val="0"/>
          <w:lang w:val="ro-MD" w:eastAsia="ru-RU"/>
        </w:rPr>
        <w:t>[data]</w:t>
      </w:r>
      <w:r w:rsidRPr="006720D6">
        <w:rPr>
          <w:b/>
          <w:noProof w:val="0"/>
          <w:lang w:val="ro-MD" w:eastAsia="ru-RU"/>
        </w:rPr>
        <w:t>_</w:t>
      </w:r>
      <w:r w:rsidR="006720D6" w:rsidRPr="006720D6">
        <w:rPr>
          <w:b/>
          <w:highlight w:val="yellow"/>
        </w:rPr>
        <w:t xml:space="preserve"> Informația o găsiți în SIA RSAP</w:t>
      </w:r>
      <w:r w:rsidR="006720D6" w:rsidRPr="006720D6">
        <w:rPr>
          <w:b/>
          <w:noProof w:val="0"/>
          <w:lang w:val="ro-MD" w:eastAsia="ru-RU"/>
        </w:rPr>
        <w:t xml:space="preserve"> </w:t>
      </w:r>
    </w:p>
    <w:p w14:paraId="3626F6C6" w14:textId="77777777" w:rsidR="00BE362C" w:rsidRPr="00E2007C" w:rsidRDefault="00BE362C" w:rsidP="00A453A5">
      <w:pPr>
        <w:numPr>
          <w:ilvl w:val="0"/>
          <w:numId w:val="3"/>
        </w:numPr>
        <w:shd w:val="clear" w:color="auto" w:fill="FFFFFF" w:themeFill="background1"/>
        <w:tabs>
          <w:tab w:val="right" w:pos="426"/>
        </w:tabs>
        <w:spacing w:before="120"/>
        <w:ind w:left="0" w:firstLine="0"/>
        <w:rPr>
          <w:noProof w:val="0"/>
          <w:lang w:val="ro-MD" w:eastAsia="ru-RU"/>
        </w:rPr>
      </w:pPr>
      <w:r w:rsidRPr="00E2007C">
        <w:rPr>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0DAF74D8" w:rsidR="00BE362C" w:rsidRPr="00FF430B" w:rsidRDefault="00BE362C" w:rsidP="00A453A5">
      <w:pPr>
        <w:numPr>
          <w:ilvl w:val="0"/>
          <w:numId w:val="3"/>
        </w:numPr>
        <w:tabs>
          <w:tab w:val="right" w:pos="426"/>
        </w:tabs>
        <w:spacing w:before="120"/>
        <w:ind w:left="0" w:firstLine="0"/>
        <w:rPr>
          <w:b/>
          <w:noProof w:val="0"/>
          <w:lang w:val="ro-MD" w:eastAsia="ru-RU"/>
        </w:rPr>
      </w:pPr>
      <w:r w:rsidRPr="00E2007C">
        <w:rPr>
          <w:noProof w:val="0"/>
          <w:lang w:val="ro-MD" w:eastAsia="ru-RU"/>
        </w:rPr>
        <w:t>Termenul de valabilitate a ofertelor:</w:t>
      </w:r>
      <w:r w:rsidRPr="00FF430B">
        <w:rPr>
          <w:b/>
          <w:noProof w:val="0"/>
          <w:lang w:val="ro-MD" w:eastAsia="ru-RU"/>
        </w:rPr>
        <w:t xml:space="preserve"> </w:t>
      </w:r>
      <w:r w:rsidR="00B06061" w:rsidRPr="00B06061">
        <w:rPr>
          <w:b/>
          <w:shd w:val="clear" w:color="auto" w:fill="FFFF00"/>
        </w:rPr>
        <w:t>60 zile</w:t>
      </w:r>
    </w:p>
    <w:p w14:paraId="4E3C6F91" w14:textId="487D8AEB" w:rsidR="00BE362C" w:rsidRPr="00FF430B" w:rsidRDefault="00BE362C" w:rsidP="00A453A5">
      <w:pPr>
        <w:numPr>
          <w:ilvl w:val="0"/>
          <w:numId w:val="3"/>
        </w:numPr>
        <w:tabs>
          <w:tab w:val="right" w:pos="426"/>
        </w:tabs>
        <w:spacing w:before="120"/>
        <w:ind w:left="0" w:firstLine="0"/>
        <w:rPr>
          <w:b/>
          <w:noProof w:val="0"/>
          <w:lang w:val="ro-MD" w:eastAsia="ru-RU"/>
        </w:rPr>
      </w:pPr>
      <w:r w:rsidRPr="00E2007C">
        <w:rPr>
          <w:noProof w:val="0"/>
          <w:lang w:val="ro-MD" w:eastAsia="ru-RU"/>
        </w:rPr>
        <w:t>Locul deschiderii ofertelor:</w:t>
      </w:r>
      <w:r w:rsidRPr="00FF430B">
        <w:rPr>
          <w:b/>
          <w:noProof w:val="0"/>
          <w:lang w:val="ro-MD" w:eastAsia="ru-RU"/>
        </w:rPr>
        <w:t xml:space="preserve"> </w:t>
      </w:r>
      <w:r w:rsidR="00B06061" w:rsidRPr="00E2007C">
        <w:rPr>
          <w:b/>
          <w:shd w:val="clear" w:color="auto" w:fill="FFFF00"/>
        </w:rPr>
        <w:t>_SIA RSAP</w:t>
      </w:r>
      <w:r w:rsidR="00B06061" w:rsidRPr="00E2007C">
        <w:rPr>
          <w:b/>
          <w:noProof w:val="0"/>
          <w:lang w:val="ro-MD" w:eastAsia="ru-RU"/>
        </w:rPr>
        <w:t xml:space="preserve"> </w:t>
      </w:r>
      <w:r w:rsidR="0042296C" w:rsidRPr="00E2007C">
        <w:rPr>
          <w:b/>
          <w:noProof w:val="0"/>
          <w:lang w:val="ro-MD" w:eastAsia="ru-RU"/>
        </w:rPr>
        <w:t>_</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A453A5">
      <w:pPr>
        <w:numPr>
          <w:ilvl w:val="0"/>
          <w:numId w:val="3"/>
        </w:numPr>
        <w:shd w:val="clear" w:color="auto" w:fill="FFFFFF" w:themeFill="background1"/>
        <w:tabs>
          <w:tab w:val="right" w:pos="426"/>
        </w:tabs>
        <w:spacing w:before="120"/>
        <w:ind w:left="450" w:hanging="450"/>
        <w:rPr>
          <w:b/>
          <w:noProof w:val="0"/>
          <w:lang w:val="ro-MD" w:eastAsia="ru-RU"/>
        </w:rPr>
      </w:pPr>
      <w:r w:rsidRPr="00FE0EAF">
        <w:rPr>
          <w:noProof w:val="0"/>
          <w:lang w:val="ro-MD" w:eastAsia="ru-RU"/>
        </w:rPr>
        <w:t>Persoanele autorizate să asiste la deschiderea ofertelor:</w:t>
      </w:r>
      <w:r w:rsidRPr="00FF430B">
        <w:rPr>
          <w:b/>
          <w:noProof w:val="0"/>
          <w:lang w:val="ro-MD" w:eastAsia="ru-RU"/>
        </w:rPr>
        <w:t xml:space="preserve">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3A6FE709" w:rsidR="00BE362C" w:rsidRPr="00FF430B" w:rsidRDefault="00BE362C" w:rsidP="00A453A5">
      <w:pPr>
        <w:numPr>
          <w:ilvl w:val="0"/>
          <w:numId w:val="3"/>
        </w:numPr>
        <w:shd w:val="clear" w:color="auto" w:fill="FFFFFF" w:themeFill="background1"/>
        <w:tabs>
          <w:tab w:val="right" w:pos="426"/>
        </w:tabs>
        <w:spacing w:before="120"/>
        <w:ind w:left="450" w:hanging="450"/>
        <w:rPr>
          <w:b/>
          <w:noProof w:val="0"/>
          <w:lang w:val="ro-MD" w:eastAsia="ru-RU"/>
        </w:rPr>
      </w:pPr>
      <w:r w:rsidRPr="00881710">
        <w:rPr>
          <w:noProof w:val="0"/>
          <w:lang w:val="ro-MD" w:eastAsia="ru-RU"/>
        </w:rPr>
        <w:t>Limba sau limbile în care trebuie redactate ofertele sau cererile de participare:</w:t>
      </w:r>
      <w:r w:rsidRPr="00FF430B">
        <w:rPr>
          <w:b/>
          <w:noProof w:val="0"/>
          <w:lang w:val="ro-MD" w:eastAsia="ru-RU"/>
        </w:rPr>
        <w:t xml:space="preserve"> </w:t>
      </w:r>
      <w:r w:rsidR="00881710">
        <w:rPr>
          <w:b/>
          <w:noProof w:val="0"/>
          <w:lang w:val="ro-MD" w:eastAsia="ru-RU"/>
        </w:rPr>
        <w:t>LIMBA DE STAT.</w:t>
      </w:r>
    </w:p>
    <w:p w14:paraId="3525B78C" w14:textId="7B55E470" w:rsidR="00BE362C" w:rsidRPr="00FF430B"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3A44E6">
        <w:rPr>
          <w:noProof w:val="0"/>
          <w:lang w:val="ro-MD" w:eastAsia="ru-RU"/>
        </w:rPr>
        <w:t>Respectivul contract se referă la un proiect și/sau program finanțat din fonduri ale Uniunii Europene:</w:t>
      </w:r>
      <w:r w:rsidRPr="00FF430B">
        <w:rPr>
          <w:b/>
          <w:noProof w:val="0"/>
          <w:lang w:val="ro-MD" w:eastAsia="ru-RU"/>
        </w:rPr>
        <w:t xml:space="preserve"> </w:t>
      </w:r>
      <w:r w:rsidR="003A44E6">
        <w:rPr>
          <w:b/>
          <w:noProof w:val="0"/>
          <w:lang w:val="ro-MD" w:eastAsia="ru-RU"/>
        </w:rPr>
        <w:t>nu se aplică</w:t>
      </w:r>
    </w:p>
    <w:p w14:paraId="16F7BF55" w14:textId="77777777" w:rsidR="00BE362C" w:rsidRPr="00ED5AC5" w:rsidRDefault="00BE362C" w:rsidP="00A453A5">
      <w:pPr>
        <w:numPr>
          <w:ilvl w:val="0"/>
          <w:numId w:val="3"/>
        </w:numPr>
        <w:shd w:val="clear" w:color="auto" w:fill="FFFFFF" w:themeFill="background1"/>
        <w:tabs>
          <w:tab w:val="right" w:pos="426"/>
        </w:tabs>
        <w:spacing w:before="120"/>
        <w:ind w:left="0" w:firstLine="0"/>
        <w:rPr>
          <w:noProof w:val="0"/>
          <w:lang w:val="ro-MD" w:eastAsia="ru-RU"/>
        </w:rPr>
      </w:pPr>
      <w:r w:rsidRPr="00ED5AC5">
        <w:rPr>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6F7A1C8B" w:rsidR="00BE362C" w:rsidRPr="00FF430B"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BA4813">
        <w:rPr>
          <w:noProof w:val="0"/>
          <w:lang w:val="ro-MD" w:eastAsia="ru-RU"/>
        </w:rPr>
        <w:t>Data (datele) și</w:t>
      </w:r>
      <w:r w:rsidR="00ED5AC5" w:rsidRPr="00BA4813">
        <w:rPr>
          <w:noProof w:val="0"/>
          <w:lang w:val="ro-MD" w:eastAsia="ru-RU"/>
        </w:rPr>
        <w:t xml:space="preserve"> </w:t>
      </w:r>
      <w:r w:rsidRPr="00BA4813">
        <w:rPr>
          <w:noProof w:val="0"/>
          <w:lang w:val="ro-MD" w:eastAsia="ru-RU"/>
        </w:rPr>
        <w:t>referința (referințele) publicărilor anterioare în Jurnalul Oficial al Uniunii Europene privind contractul (contractele) la care se referă anunțul respectiv (dacă este cazul):</w:t>
      </w:r>
      <w:r w:rsidR="00BA4813" w:rsidRPr="00BA4813">
        <w:rPr>
          <w:b/>
          <w:shd w:val="clear" w:color="auto" w:fill="FFFFFF"/>
        </w:rPr>
        <w:t xml:space="preserve"> </w:t>
      </w:r>
      <w:r w:rsidR="00BA4813" w:rsidRPr="0065782E">
        <w:rPr>
          <w:b/>
          <w:shd w:val="clear" w:color="auto" w:fill="FFFFFF"/>
        </w:rPr>
        <w:t>nu se aplică</w:t>
      </w:r>
    </w:p>
    <w:p w14:paraId="0A3E25DE" w14:textId="317F5D4C" w:rsidR="00BE362C" w:rsidRPr="00FF430B"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BA4813">
        <w:rPr>
          <w:noProof w:val="0"/>
          <w:lang w:val="ro-MD" w:eastAsia="ru-RU"/>
        </w:rPr>
        <w:t>În cazul achizițiilor periodice, calendarul estimat pentru publicarea anunțurilor viitoare</w:t>
      </w:r>
      <w:r w:rsidRPr="00BA4813">
        <w:rPr>
          <w:noProof w:val="0"/>
          <w:shd w:val="clear" w:color="auto" w:fill="FFFFFF" w:themeFill="background1"/>
          <w:lang w:val="ro-MD" w:eastAsia="ru-RU"/>
        </w:rPr>
        <w:t>:</w:t>
      </w:r>
      <w:r w:rsidR="00BA4813" w:rsidRPr="00BA4813">
        <w:rPr>
          <w:b/>
          <w:shd w:val="clear" w:color="auto" w:fill="FFFFFF"/>
        </w:rPr>
        <w:t xml:space="preserve"> </w:t>
      </w:r>
      <w:r w:rsidR="00BA4813" w:rsidRPr="0065782E">
        <w:rPr>
          <w:b/>
          <w:shd w:val="clear" w:color="auto" w:fill="FFFFFF"/>
        </w:rPr>
        <w:t>nu se aplică</w:t>
      </w:r>
    </w:p>
    <w:p w14:paraId="0D3F5FE9" w14:textId="52BD8DFA" w:rsidR="00BE362C" w:rsidRPr="00FF430B"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BA4813">
        <w:rPr>
          <w:noProof w:val="0"/>
          <w:lang w:val="ro-MD" w:eastAsia="ru-RU"/>
        </w:rPr>
        <w:t>Data publicării anunțului de intenție sau, după caz, precizarea că nu a fost publicat un astfel de</w:t>
      </w:r>
      <w:r w:rsidR="00FE38A6" w:rsidRPr="00BA4813">
        <w:rPr>
          <w:noProof w:val="0"/>
          <w:lang w:val="ro-MD" w:eastAsia="ru-RU"/>
        </w:rPr>
        <w:t xml:space="preserve"> </w:t>
      </w:r>
      <w:r w:rsidR="00093AE5" w:rsidRPr="00BA4813">
        <w:rPr>
          <w:noProof w:val="0"/>
          <w:shd w:val="clear" w:color="auto" w:fill="FFFFFF" w:themeFill="background1"/>
          <w:lang w:val="ro-MD" w:eastAsia="ru-RU"/>
        </w:rPr>
        <w:t>a</w:t>
      </w:r>
      <w:r w:rsidRPr="00BA4813">
        <w:rPr>
          <w:noProof w:val="0"/>
          <w:shd w:val="clear" w:color="auto" w:fill="FFFFFF" w:themeFill="background1"/>
          <w:lang w:val="ro-MD" w:eastAsia="ru-RU"/>
        </w:rPr>
        <w:t>nunţ:</w:t>
      </w:r>
      <w:r w:rsidR="00BA4813" w:rsidRPr="00BA4813">
        <w:rPr>
          <w:b/>
          <w:shd w:val="clear" w:color="auto" w:fill="FFFFFF"/>
        </w:rPr>
        <w:t xml:space="preserve"> </w:t>
      </w:r>
      <w:r w:rsidR="00BA4813" w:rsidRPr="0065782E">
        <w:rPr>
          <w:b/>
          <w:shd w:val="clear" w:color="auto" w:fill="FFFFFF"/>
        </w:rPr>
        <w:t>nu se aplică</w:t>
      </w:r>
    </w:p>
    <w:p w14:paraId="534F3234" w14:textId="3447E382" w:rsidR="00BE362C" w:rsidRPr="00FF430B"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B24688">
        <w:rPr>
          <w:noProof w:val="0"/>
          <w:lang w:val="ro-MD" w:eastAsia="ru-RU"/>
        </w:rPr>
        <w:t>Data transmiterii spre publicare a anunțului de participar</w:t>
      </w:r>
      <w:r w:rsidRPr="00B24688">
        <w:rPr>
          <w:noProof w:val="0"/>
          <w:shd w:val="clear" w:color="auto" w:fill="FFFFFF" w:themeFill="background1"/>
          <w:lang w:val="ro-MD" w:eastAsia="ru-RU"/>
        </w:rPr>
        <w:t>e</w:t>
      </w:r>
      <w:r w:rsidR="00426FF4" w:rsidRPr="00B24688">
        <w:rPr>
          <w:noProof w:val="0"/>
          <w:shd w:val="clear" w:color="auto" w:fill="FFFFFF" w:themeFill="background1"/>
          <w:lang w:val="ro-MD" w:eastAsia="ru-RU"/>
        </w:rPr>
        <w:t>:</w:t>
      </w:r>
      <w:r w:rsidR="00B24688" w:rsidRPr="00B24688">
        <w:rPr>
          <w:sz w:val="22"/>
          <w:szCs w:val="22"/>
          <w:shd w:val="clear" w:color="auto" w:fill="FFFFFF"/>
        </w:rPr>
        <w:t xml:space="preserve"> </w:t>
      </w:r>
      <w:r w:rsidR="00B24688" w:rsidRPr="00B24688">
        <w:rPr>
          <w:b/>
          <w:sz w:val="22"/>
          <w:szCs w:val="22"/>
          <w:shd w:val="clear" w:color="auto" w:fill="FFFFFF"/>
        </w:rPr>
        <w:t>conform SIA RSAP M-Tender</w:t>
      </w:r>
    </w:p>
    <w:p w14:paraId="2045D673" w14:textId="77777777" w:rsidR="00BE362C" w:rsidRPr="00B24688" w:rsidRDefault="00BE362C" w:rsidP="00A453A5">
      <w:pPr>
        <w:numPr>
          <w:ilvl w:val="0"/>
          <w:numId w:val="3"/>
        </w:numPr>
        <w:shd w:val="clear" w:color="auto" w:fill="FFFFFF" w:themeFill="background1"/>
        <w:tabs>
          <w:tab w:val="right" w:pos="426"/>
        </w:tabs>
        <w:spacing w:before="120"/>
        <w:ind w:left="0" w:firstLine="0"/>
        <w:rPr>
          <w:noProof w:val="0"/>
          <w:lang w:val="ro-MD" w:eastAsia="ru-RU"/>
        </w:rPr>
      </w:pPr>
      <w:r w:rsidRPr="00B24688">
        <w:rPr>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24688" w:rsidRPr="00EC30C2" w14:paraId="6965C240" w14:textId="77777777" w:rsidTr="001A1A16">
        <w:tc>
          <w:tcPr>
            <w:tcW w:w="5305" w:type="dxa"/>
            <w:shd w:val="clear" w:color="auto" w:fill="FFFFFF" w:themeFill="background1"/>
          </w:tcPr>
          <w:p w14:paraId="7715F972" w14:textId="77777777" w:rsidR="00B24688" w:rsidRPr="00FF430B" w:rsidRDefault="00B24688" w:rsidP="00B24688">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651C1D86" w:rsidR="00B24688" w:rsidRPr="00FF430B" w:rsidRDefault="00B24688" w:rsidP="00B24688">
            <w:pPr>
              <w:shd w:val="clear" w:color="auto" w:fill="FFFFFF" w:themeFill="background1"/>
              <w:tabs>
                <w:tab w:val="right" w:pos="426"/>
              </w:tabs>
              <w:rPr>
                <w:noProof w:val="0"/>
                <w:lang w:val="ro-MD" w:eastAsia="ru-RU"/>
              </w:rPr>
            </w:pPr>
            <w:r w:rsidRPr="005C239F">
              <w:rPr>
                <w:sz w:val="22"/>
                <w:szCs w:val="22"/>
              </w:rPr>
              <w:t>Se acceptă prin intermediul MTender</w:t>
            </w:r>
          </w:p>
        </w:tc>
      </w:tr>
      <w:tr w:rsidR="00B24688" w:rsidRPr="00EC30C2" w14:paraId="33FEFD82" w14:textId="77777777" w:rsidTr="001A1A16">
        <w:tc>
          <w:tcPr>
            <w:tcW w:w="5305" w:type="dxa"/>
            <w:shd w:val="clear" w:color="auto" w:fill="FFFFFF" w:themeFill="background1"/>
          </w:tcPr>
          <w:p w14:paraId="7FDA04C9" w14:textId="77777777" w:rsidR="00B24688" w:rsidRPr="00FF430B" w:rsidRDefault="00B24688" w:rsidP="00B24688">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02A578CC" w:rsidR="00B24688" w:rsidRPr="00FF430B" w:rsidRDefault="00B24688" w:rsidP="00B24688">
            <w:pPr>
              <w:shd w:val="clear" w:color="auto" w:fill="FFFFFF" w:themeFill="background1"/>
              <w:tabs>
                <w:tab w:val="right" w:pos="426"/>
              </w:tabs>
              <w:rPr>
                <w:noProof w:val="0"/>
                <w:lang w:val="ro-MD" w:eastAsia="ru-RU"/>
              </w:rPr>
            </w:pPr>
            <w:r w:rsidRPr="005C239F">
              <w:rPr>
                <w:sz w:val="22"/>
                <w:szCs w:val="22"/>
              </w:rPr>
              <w:t>Nu se acceptă</w:t>
            </w:r>
          </w:p>
        </w:tc>
      </w:tr>
      <w:tr w:rsidR="00B24688" w:rsidRPr="00EC30C2" w14:paraId="67B17268" w14:textId="77777777" w:rsidTr="001A1A16">
        <w:tc>
          <w:tcPr>
            <w:tcW w:w="5305" w:type="dxa"/>
            <w:shd w:val="clear" w:color="auto" w:fill="FFFFFF" w:themeFill="background1"/>
          </w:tcPr>
          <w:p w14:paraId="58502078" w14:textId="77777777" w:rsidR="00B24688" w:rsidRPr="00FF430B" w:rsidRDefault="00B24688" w:rsidP="00B24688">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2117D8CB" w:rsidR="00B24688" w:rsidRPr="00FF430B" w:rsidRDefault="00B24688" w:rsidP="00B24688">
            <w:pPr>
              <w:shd w:val="clear" w:color="auto" w:fill="FFFFFF" w:themeFill="background1"/>
              <w:tabs>
                <w:tab w:val="right" w:pos="426"/>
              </w:tabs>
              <w:rPr>
                <w:noProof w:val="0"/>
                <w:lang w:val="ro-MD" w:eastAsia="ru-RU"/>
              </w:rPr>
            </w:pPr>
            <w:r w:rsidRPr="005C239F">
              <w:rPr>
                <w:sz w:val="22"/>
                <w:szCs w:val="22"/>
              </w:rPr>
              <w:t>Se acceptă</w:t>
            </w:r>
          </w:p>
        </w:tc>
      </w:tr>
      <w:tr w:rsidR="00B24688" w:rsidRPr="00EC30C2" w14:paraId="57FEAAB3" w14:textId="77777777" w:rsidTr="001A1A16">
        <w:trPr>
          <w:trHeight w:val="77"/>
        </w:trPr>
        <w:tc>
          <w:tcPr>
            <w:tcW w:w="5305" w:type="dxa"/>
            <w:shd w:val="clear" w:color="auto" w:fill="FFFFFF" w:themeFill="background1"/>
          </w:tcPr>
          <w:p w14:paraId="1D7EF9D8" w14:textId="77777777" w:rsidR="00B24688" w:rsidRPr="00FF430B" w:rsidRDefault="00B24688" w:rsidP="00B24688">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2AE49D72" w:rsidR="00B24688" w:rsidRPr="00FF430B" w:rsidRDefault="00B24688" w:rsidP="00B24688">
            <w:pPr>
              <w:shd w:val="clear" w:color="auto" w:fill="FFFFFF" w:themeFill="background1"/>
              <w:tabs>
                <w:tab w:val="right" w:pos="426"/>
              </w:tabs>
              <w:rPr>
                <w:noProof w:val="0"/>
                <w:lang w:val="ro-MD" w:eastAsia="ru-RU"/>
              </w:rPr>
            </w:pPr>
            <w:r w:rsidRPr="005C239F">
              <w:rPr>
                <w:sz w:val="22"/>
                <w:szCs w:val="22"/>
              </w:rPr>
              <w:t>Se acceptă</w:t>
            </w:r>
          </w:p>
        </w:tc>
      </w:tr>
    </w:tbl>
    <w:p w14:paraId="4BFCB32D" w14:textId="3E5809C6" w:rsidR="00BE362C" w:rsidRPr="00FF430B" w:rsidRDefault="00BE362C" w:rsidP="00A453A5">
      <w:pPr>
        <w:numPr>
          <w:ilvl w:val="0"/>
          <w:numId w:val="3"/>
        </w:numPr>
        <w:shd w:val="clear" w:color="auto" w:fill="FFFFFF" w:themeFill="background1"/>
        <w:tabs>
          <w:tab w:val="right" w:pos="426"/>
        </w:tabs>
        <w:spacing w:before="120"/>
        <w:ind w:left="360"/>
        <w:rPr>
          <w:noProof w:val="0"/>
          <w:sz w:val="20"/>
          <w:lang w:val="ro-MD" w:eastAsia="ru-RU"/>
        </w:rPr>
      </w:pPr>
      <w:r w:rsidRPr="00B24688">
        <w:rPr>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FF430B">
        <w:rPr>
          <w:b/>
          <w:noProof w:val="0"/>
          <w:lang w:val="ro-MD" w:eastAsia="ru-RU"/>
        </w:rPr>
        <w:t xml:space="preserve"> </w:t>
      </w:r>
      <w:r w:rsidR="00B24688" w:rsidRPr="005C239F">
        <w:rPr>
          <w:b/>
          <w:sz w:val="22"/>
          <w:szCs w:val="22"/>
          <w:shd w:val="clear" w:color="auto" w:fill="FFFFFF"/>
        </w:rPr>
        <w:t>nu se aplică</w:t>
      </w:r>
      <w:r w:rsidR="00B24688" w:rsidRPr="005C239F">
        <w:rPr>
          <w:b/>
          <w:sz w:val="22"/>
          <w:szCs w:val="22"/>
          <w:shd w:val="clear" w:color="auto" w:fill="FFFF00"/>
        </w:rPr>
        <w:t xml:space="preserve"> </w:t>
      </w:r>
    </w:p>
    <w:p w14:paraId="387292F9" w14:textId="60ECB384" w:rsidR="00BE362C" w:rsidRPr="00FF430B"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00B24688" w:rsidRPr="00410EBE">
        <w:rPr>
          <w:lang w:val="en-US"/>
        </w:rPr>
        <w:t>(</w:t>
      </w:r>
      <w:r w:rsidR="00B24688" w:rsidRPr="00410EBE">
        <w:rPr>
          <w:shd w:val="clear" w:color="auto" w:fill="FFFF00"/>
          <w:lang w:val="en-US"/>
        </w:rPr>
        <w:t>022) 250-</w:t>
      </w:r>
      <w:r w:rsidR="00B24688">
        <w:rPr>
          <w:shd w:val="clear" w:color="auto" w:fill="FFFF00"/>
          <w:lang w:val="en-US"/>
        </w:rPr>
        <w:t>707</w:t>
      </w:r>
      <w:r w:rsidR="00B24688" w:rsidRPr="00410EBE">
        <w:rPr>
          <w:shd w:val="clear" w:color="auto" w:fill="FFFF00"/>
          <w:lang w:val="en-US"/>
        </w:rPr>
        <w:t xml:space="preserve"> Moticailo Alexei (serviciu achiziții</w:t>
      </w:r>
      <w:r w:rsidR="00B24688">
        <w:rPr>
          <w:shd w:val="clear" w:color="auto" w:fill="FFFF00"/>
          <w:lang w:val="en-US"/>
        </w:rPr>
        <w:t xml:space="preserve"> publice</w:t>
      </w:r>
      <w:r w:rsidR="00B24688" w:rsidRPr="00410EBE">
        <w:rPr>
          <w:shd w:val="clear" w:color="auto" w:fill="FFFF00"/>
          <w:lang w:val="en-US"/>
        </w:rPr>
        <w:t>)</w:t>
      </w:r>
    </w:p>
    <w:p w14:paraId="1E7D3B31" w14:textId="04B59979" w:rsidR="00BE362C" w:rsidRDefault="00BE362C" w:rsidP="00BE362C">
      <w:pPr>
        <w:shd w:val="clear" w:color="auto" w:fill="FFFFFF" w:themeFill="background1"/>
        <w:spacing w:before="120" w:after="120"/>
        <w:rPr>
          <w:b/>
          <w:noProof w:val="0"/>
          <w:lang w:val="ro-MD" w:eastAsia="ru-RU"/>
        </w:rPr>
      </w:pPr>
    </w:p>
    <w:p w14:paraId="7CD1F560" w14:textId="77777777" w:rsidR="00285CDB" w:rsidRDefault="00285CDB" w:rsidP="00BE362C">
      <w:pPr>
        <w:shd w:val="clear" w:color="auto" w:fill="FFFFFF" w:themeFill="background1"/>
        <w:spacing w:before="120" w:after="120"/>
        <w:rPr>
          <w:b/>
          <w:noProof w:val="0"/>
          <w:lang w:val="ro-MD" w:eastAsia="ru-RU"/>
        </w:rPr>
      </w:pPr>
    </w:p>
    <w:p w14:paraId="503F36A1" w14:textId="3DBE5A56" w:rsidR="00B24688" w:rsidRDefault="00B24688" w:rsidP="00BE362C">
      <w:pPr>
        <w:shd w:val="clear" w:color="auto" w:fill="FFFFFF" w:themeFill="background1"/>
        <w:spacing w:before="120" w:after="120"/>
        <w:rPr>
          <w:b/>
          <w:noProof w:val="0"/>
          <w:lang w:val="ro-MD" w:eastAsia="ru-RU"/>
        </w:rPr>
      </w:pPr>
    </w:p>
    <w:p w14:paraId="4A9C71EE" w14:textId="1D0D4451" w:rsidR="00914845" w:rsidRDefault="00914845" w:rsidP="00BE362C">
      <w:pPr>
        <w:shd w:val="clear" w:color="auto" w:fill="FFFFFF" w:themeFill="background1"/>
        <w:spacing w:before="120" w:after="120"/>
        <w:rPr>
          <w:b/>
          <w:noProof w:val="0"/>
          <w:lang w:val="ro-MD" w:eastAsia="ru-RU"/>
        </w:rPr>
      </w:pPr>
    </w:p>
    <w:p w14:paraId="21028788" w14:textId="77777777" w:rsidR="00914845" w:rsidRDefault="00914845"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2E35DE93" w14:textId="32533B60" w:rsidR="00B65C93" w:rsidRPr="00FF430B" w:rsidRDefault="00B24688" w:rsidP="00670CBF">
      <w:pPr>
        <w:shd w:val="clear" w:color="auto" w:fill="FFFFFF"/>
        <w:spacing w:before="120" w:after="120"/>
        <w:rPr>
          <w:rFonts w:eastAsia="PMingLiU"/>
          <w:lang w:val="ro-MD" w:eastAsia="zh-CN"/>
        </w:rPr>
      </w:pPr>
      <w:r w:rsidRPr="00D37F36">
        <w:rPr>
          <w:b/>
          <w:lang w:val="en-US"/>
        </w:rPr>
        <w:t xml:space="preserve">Conducătorul grupului de lucru: </w:t>
      </w:r>
      <w:r>
        <w:rPr>
          <w:b/>
          <w:lang w:val="en-US"/>
        </w:rPr>
        <w:t xml:space="preserve">    </w:t>
      </w:r>
      <w:r w:rsidRPr="00D37F36">
        <w:rPr>
          <w:b/>
          <w:lang w:val="en-US"/>
        </w:rPr>
        <w:t xml:space="preserve"> </w:t>
      </w:r>
      <w:r>
        <w:rPr>
          <w:b/>
          <w:lang w:val="en-US"/>
        </w:rPr>
        <w:t xml:space="preserve">                                   </w:t>
      </w:r>
      <w:r>
        <w:rPr>
          <w:b/>
          <w:shd w:val="clear" w:color="auto" w:fill="FFFF00"/>
          <w:lang w:val="en-US"/>
        </w:rPr>
        <w:t xml:space="preserve">Mihail Ciocanu </w:t>
      </w:r>
      <w:r w:rsidRPr="00D37F36">
        <w:rPr>
          <w:b/>
          <w:lang w:val="en-US"/>
        </w:rPr>
        <w:t xml:space="preserve">     </w:t>
      </w:r>
      <w:r>
        <w:rPr>
          <w:b/>
          <w:lang w:val="en-US"/>
        </w:rPr>
        <w:t xml:space="preserve">                       </w:t>
      </w:r>
      <w:r w:rsidRPr="00D37F36">
        <w:rPr>
          <w:b/>
          <w:lang w:val="en-US"/>
        </w:rPr>
        <w:t>L.Ș.</w:t>
      </w:r>
    </w:p>
    <w:p w14:paraId="52311484" w14:textId="2A48819F" w:rsidR="00B65C93" w:rsidRPr="00FF430B" w:rsidRDefault="00B65C93" w:rsidP="00120AE6">
      <w:pPr>
        <w:pStyle w:val="Style3"/>
        <w:tabs>
          <w:tab w:val="left" w:pos="567"/>
        </w:tabs>
        <w:spacing w:before="0" w:beforeAutospacing="0" w:after="0"/>
        <w:ind w:left="0" w:firstLine="0"/>
        <w:rPr>
          <w:rFonts w:eastAsia="PMingLiU"/>
          <w:lang w:val="ro-MD" w:eastAsia="zh-CN"/>
        </w:rPr>
      </w:pPr>
    </w:p>
    <w:sectPr w:rsidR="00B65C93" w:rsidRPr="00FF430B" w:rsidSect="00670CBF">
      <w:footerReference w:type="default" r:id="rId8"/>
      <w:pgSz w:w="11906" w:h="16838" w:code="9"/>
      <w:pgMar w:top="426" w:right="849" w:bottom="709" w:left="1134"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AE96BD" w14:textId="77777777" w:rsidR="00DA296E" w:rsidRDefault="00DA296E" w:rsidP="00A20ACF">
      <w:r>
        <w:separator/>
      </w:r>
    </w:p>
  </w:endnote>
  <w:endnote w:type="continuationSeparator" w:id="0">
    <w:p w14:paraId="40F2FC39" w14:textId="77777777" w:rsidR="00DA296E" w:rsidRDefault="00DA29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1869327"/>
      <w:docPartObj>
        <w:docPartGallery w:val="Page Numbers (Bottom of Page)"/>
        <w:docPartUnique/>
      </w:docPartObj>
    </w:sdtPr>
    <w:sdtEndPr/>
    <w:sdtContent>
      <w:p w14:paraId="16FD1D34" w14:textId="473D47E7" w:rsidR="008F1D40" w:rsidRDefault="008F1D40">
        <w:pPr>
          <w:pStyle w:val="a4"/>
          <w:jc w:val="right"/>
        </w:pPr>
        <w:r>
          <w:fldChar w:fldCharType="begin"/>
        </w:r>
        <w:r>
          <w:instrText xml:space="preserve"> PAGE   \* MERGEFORMAT </w:instrText>
        </w:r>
        <w:r>
          <w:fldChar w:fldCharType="separate"/>
        </w:r>
        <w:r w:rsidR="00BE0EB7">
          <w:t>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25F30C" w14:textId="77777777" w:rsidR="00DA296E" w:rsidRDefault="00DA296E" w:rsidP="00A20ACF">
      <w:r>
        <w:separator/>
      </w:r>
    </w:p>
  </w:footnote>
  <w:footnote w:type="continuationSeparator" w:id="0">
    <w:p w14:paraId="16C2774B" w14:textId="77777777" w:rsidR="00DA296E" w:rsidRDefault="00DA296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6"/>
  </w:num>
  <w:num w:numId="4">
    <w:abstractNumId w:val="5"/>
  </w:num>
  <w:num w:numId="5">
    <w:abstractNumId w:val="9"/>
  </w:num>
  <w:num w:numId="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03E"/>
    <w:rsid w:val="00040E78"/>
    <w:rsid w:val="00040EA0"/>
    <w:rsid w:val="0004670D"/>
    <w:rsid w:val="00046CEA"/>
    <w:rsid w:val="00050E70"/>
    <w:rsid w:val="0005316F"/>
    <w:rsid w:val="00054AD8"/>
    <w:rsid w:val="00057F3A"/>
    <w:rsid w:val="00064810"/>
    <w:rsid w:val="00065C50"/>
    <w:rsid w:val="000673B5"/>
    <w:rsid w:val="000701B0"/>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883"/>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AE6"/>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1E1A"/>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748"/>
    <w:rsid w:val="00207FF4"/>
    <w:rsid w:val="00211C74"/>
    <w:rsid w:val="002121B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CDB"/>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B7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A6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45A"/>
    <w:rsid w:val="003A2643"/>
    <w:rsid w:val="003A40C2"/>
    <w:rsid w:val="003A4181"/>
    <w:rsid w:val="003A44E6"/>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7C5"/>
    <w:rsid w:val="0044048B"/>
    <w:rsid w:val="0044054A"/>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B35"/>
    <w:rsid w:val="00491A8B"/>
    <w:rsid w:val="004967CB"/>
    <w:rsid w:val="00496881"/>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572"/>
    <w:rsid w:val="004C12F5"/>
    <w:rsid w:val="004C23A8"/>
    <w:rsid w:val="004C30A2"/>
    <w:rsid w:val="004C499F"/>
    <w:rsid w:val="004C59A0"/>
    <w:rsid w:val="004C7DFB"/>
    <w:rsid w:val="004D0DD1"/>
    <w:rsid w:val="004D19DB"/>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BE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E43"/>
    <w:rsid w:val="005E1BB7"/>
    <w:rsid w:val="005E3355"/>
    <w:rsid w:val="005E3C2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983"/>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5E0"/>
    <w:rsid w:val="00627939"/>
    <w:rsid w:val="00627CE2"/>
    <w:rsid w:val="00627D01"/>
    <w:rsid w:val="00630DB5"/>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26B"/>
    <w:rsid w:val="006514A0"/>
    <w:rsid w:val="00651EB9"/>
    <w:rsid w:val="006526E7"/>
    <w:rsid w:val="006537B3"/>
    <w:rsid w:val="00653E70"/>
    <w:rsid w:val="0065782E"/>
    <w:rsid w:val="00657833"/>
    <w:rsid w:val="006620F8"/>
    <w:rsid w:val="006636C7"/>
    <w:rsid w:val="006638BF"/>
    <w:rsid w:val="00666A9B"/>
    <w:rsid w:val="00667B1F"/>
    <w:rsid w:val="00667C91"/>
    <w:rsid w:val="00670CBF"/>
    <w:rsid w:val="006720D6"/>
    <w:rsid w:val="00673164"/>
    <w:rsid w:val="0067392B"/>
    <w:rsid w:val="00674E63"/>
    <w:rsid w:val="006755A1"/>
    <w:rsid w:val="0067769C"/>
    <w:rsid w:val="00680AC9"/>
    <w:rsid w:val="006819B2"/>
    <w:rsid w:val="0068226E"/>
    <w:rsid w:val="00682A64"/>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3B"/>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8A8"/>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B4B"/>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FD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1D01"/>
    <w:rsid w:val="00843F26"/>
    <w:rsid w:val="008442EE"/>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DC"/>
    <w:rsid w:val="00867DA9"/>
    <w:rsid w:val="008726D2"/>
    <w:rsid w:val="00873EA6"/>
    <w:rsid w:val="00873EEA"/>
    <w:rsid w:val="0087512E"/>
    <w:rsid w:val="00875CFC"/>
    <w:rsid w:val="00877B36"/>
    <w:rsid w:val="00880C7A"/>
    <w:rsid w:val="00881710"/>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A0A"/>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47BE"/>
    <w:rsid w:val="0091484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21C7"/>
    <w:rsid w:val="00983C29"/>
    <w:rsid w:val="00984FA2"/>
    <w:rsid w:val="00992766"/>
    <w:rsid w:val="0099381E"/>
    <w:rsid w:val="00993F1D"/>
    <w:rsid w:val="009947AD"/>
    <w:rsid w:val="009958BD"/>
    <w:rsid w:val="00995AF6"/>
    <w:rsid w:val="009960A5"/>
    <w:rsid w:val="0099678E"/>
    <w:rsid w:val="00997198"/>
    <w:rsid w:val="009A30BE"/>
    <w:rsid w:val="009A30D6"/>
    <w:rsid w:val="009A4152"/>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3A5"/>
    <w:rsid w:val="00A46F51"/>
    <w:rsid w:val="00A50D0A"/>
    <w:rsid w:val="00A52736"/>
    <w:rsid w:val="00A527D3"/>
    <w:rsid w:val="00A53EBF"/>
    <w:rsid w:val="00A54239"/>
    <w:rsid w:val="00A55E28"/>
    <w:rsid w:val="00A563D9"/>
    <w:rsid w:val="00A56DD7"/>
    <w:rsid w:val="00A56E57"/>
    <w:rsid w:val="00A57290"/>
    <w:rsid w:val="00A60292"/>
    <w:rsid w:val="00A605FC"/>
    <w:rsid w:val="00A6092F"/>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2D1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61"/>
    <w:rsid w:val="00B060D4"/>
    <w:rsid w:val="00B06D9F"/>
    <w:rsid w:val="00B14173"/>
    <w:rsid w:val="00B16D7C"/>
    <w:rsid w:val="00B16FE4"/>
    <w:rsid w:val="00B20484"/>
    <w:rsid w:val="00B204B0"/>
    <w:rsid w:val="00B228FC"/>
    <w:rsid w:val="00B22C9B"/>
    <w:rsid w:val="00B2468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21FC"/>
    <w:rsid w:val="00B43C8E"/>
    <w:rsid w:val="00B447CA"/>
    <w:rsid w:val="00B45370"/>
    <w:rsid w:val="00B453B6"/>
    <w:rsid w:val="00B45BBE"/>
    <w:rsid w:val="00B45D77"/>
    <w:rsid w:val="00B46D92"/>
    <w:rsid w:val="00B47003"/>
    <w:rsid w:val="00B501CC"/>
    <w:rsid w:val="00B501F9"/>
    <w:rsid w:val="00B51B6E"/>
    <w:rsid w:val="00B51DAA"/>
    <w:rsid w:val="00B5234C"/>
    <w:rsid w:val="00B53D2D"/>
    <w:rsid w:val="00B541A3"/>
    <w:rsid w:val="00B54EFC"/>
    <w:rsid w:val="00B555F2"/>
    <w:rsid w:val="00B618C5"/>
    <w:rsid w:val="00B65C93"/>
    <w:rsid w:val="00B663FE"/>
    <w:rsid w:val="00B67953"/>
    <w:rsid w:val="00B720FE"/>
    <w:rsid w:val="00B73406"/>
    <w:rsid w:val="00B73964"/>
    <w:rsid w:val="00B73A13"/>
    <w:rsid w:val="00B75A38"/>
    <w:rsid w:val="00B76D90"/>
    <w:rsid w:val="00B77248"/>
    <w:rsid w:val="00B777DC"/>
    <w:rsid w:val="00B81043"/>
    <w:rsid w:val="00B8384B"/>
    <w:rsid w:val="00B90005"/>
    <w:rsid w:val="00B90D94"/>
    <w:rsid w:val="00B91812"/>
    <w:rsid w:val="00B91A34"/>
    <w:rsid w:val="00B927F6"/>
    <w:rsid w:val="00B92FD0"/>
    <w:rsid w:val="00B93561"/>
    <w:rsid w:val="00B93DBE"/>
    <w:rsid w:val="00B94D54"/>
    <w:rsid w:val="00B96242"/>
    <w:rsid w:val="00B963D0"/>
    <w:rsid w:val="00B96B36"/>
    <w:rsid w:val="00BA1A8F"/>
    <w:rsid w:val="00BA1B0C"/>
    <w:rsid w:val="00BA4813"/>
    <w:rsid w:val="00BA58A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418"/>
    <w:rsid w:val="00BC46B3"/>
    <w:rsid w:val="00BC48B7"/>
    <w:rsid w:val="00BC59A9"/>
    <w:rsid w:val="00BC6192"/>
    <w:rsid w:val="00BC6269"/>
    <w:rsid w:val="00BC7216"/>
    <w:rsid w:val="00BC7CBC"/>
    <w:rsid w:val="00BD12C3"/>
    <w:rsid w:val="00BD1516"/>
    <w:rsid w:val="00BD36A5"/>
    <w:rsid w:val="00BD463A"/>
    <w:rsid w:val="00BD6E7B"/>
    <w:rsid w:val="00BD7FD5"/>
    <w:rsid w:val="00BE0EB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801"/>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253"/>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732"/>
    <w:rsid w:val="00D10AC2"/>
    <w:rsid w:val="00D11588"/>
    <w:rsid w:val="00D12FD7"/>
    <w:rsid w:val="00D14071"/>
    <w:rsid w:val="00D1419B"/>
    <w:rsid w:val="00D14C05"/>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75F3"/>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923"/>
    <w:rsid w:val="00DA296E"/>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203"/>
    <w:rsid w:val="00E1157D"/>
    <w:rsid w:val="00E13118"/>
    <w:rsid w:val="00E133BB"/>
    <w:rsid w:val="00E136F0"/>
    <w:rsid w:val="00E171D4"/>
    <w:rsid w:val="00E17AFF"/>
    <w:rsid w:val="00E2007C"/>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11D"/>
    <w:rsid w:val="00E90B0D"/>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AC5"/>
    <w:rsid w:val="00EE09D2"/>
    <w:rsid w:val="00EE1185"/>
    <w:rsid w:val="00EE204E"/>
    <w:rsid w:val="00EF08C9"/>
    <w:rsid w:val="00EF143F"/>
    <w:rsid w:val="00EF3B66"/>
    <w:rsid w:val="00EF40D6"/>
    <w:rsid w:val="00EF4276"/>
    <w:rsid w:val="00EF4D0E"/>
    <w:rsid w:val="00EF6B39"/>
    <w:rsid w:val="00F0107F"/>
    <w:rsid w:val="00F023B2"/>
    <w:rsid w:val="00F02902"/>
    <w:rsid w:val="00F029BB"/>
    <w:rsid w:val="00F0331D"/>
    <w:rsid w:val="00F0424C"/>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311"/>
    <w:rsid w:val="00F80BB0"/>
    <w:rsid w:val="00F81E7A"/>
    <w:rsid w:val="00F82072"/>
    <w:rsid w:val="00F84061"/>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0EAF"/>
    <w:rsid w:val="00FE14A2"/>
    <w:rsid w:val="00FE1D11"/>
    <w:rsid w:val="00FE21A7"/>
    <w:rsid w:val="00FE38A6"/>
    <w:rsid w:val="00FE512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9A41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CEA24-04F1-43A9-AB45-5B06E5036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Pages>
  <Words>2219</Words>
  <Characters>12652</Characters>
  <Application>Microsoft Office Word</Application>
  <DocSecurity>0</DocSecurity>
  <Lines>105</Lines>
  <Paragraphs>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102</cp:revision>
  <cp:lastPrinted>2021-06-01T11:52:00Z</cp:lastPrinted>
  <dcterms:created xsi:type="dcterms:W3CDTF">2021-06-14T10:00:00Z</dcterms:created>
  <dcterms:modified xsi:type="dcterms:W3CDTF">2022-01-17T11:02:00Z</dcterms:modified>
</cp:coreProperties>
</file>