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BDDC84" w14:textId="2F63258E" w:rsidR="00502EFF" w:rsidRPr="00602887" w:rsidRDefault="00502EFF" w:rsidP="00502EFF">
      <w:pPr>
        <w:jc w:val="right"/>
        <w:rPr>
          <w:noProof w:val="0"/>
          <w:sz w:val="22"/>
          <w:szCs w:val="22"/>
          <w:lang w:val="ro-MD"/>
        </w:rPr>
      </w:pPr>
      <w:r w:rsidRPr="00602887">
        <w:rPr>
          <w:noProof w:val="0"/>
          <w:lang w:val="ro-MD"/>
        </w:rPr>
        <w:t>Anexa nr.</w:t>
      </w:r>
      <w:r w:rsidR="00FF430B" w:rsidRPr="00602887">
        <w:rPr>
          <w:noProof w:val="0"/>
          <w:lang w:val="ro-MD"/>
        </w:rPr>
        <w:t xml:space="preserve"> </w:t>
      </w:r>
      <w:r w:rsidRPr="00602887">
        <w:rPr>
          <w:noProof w:val="0"/>
          <w:lang w:val="ro-MD"/>
        </w:rPr>
        <w:t>2</w:t>
      </w:r>
    </w:p>
    <w:p w14:paraId="730FD7E5" w14:textId="3B961EB0" w:rsidR="00502EFF" w:rsidRPr="00602887" w:rsidRDefault="00502EFF" w:rsidP="00BA58AB">
      <w:pPr>
        <w:jc w:val="right"/>
        <w:rPr>
          <w:noProof w:val="0"/>
          <w:lang w:val="ro-MD"/>
        </w:rPr>
      </w:pPr>
      <w:r w:rsidRPr="00602887">
        <w:rPr>
          <w:noProof w:val="0"/>
          <w:lang w:val="ro-MD"/>
        </w:rPr>
        <w:t xml:space="preserve">la </w:t>
      </w:r>
      <w:r w:rsidR="00843F26" w:rsidRPr="00602887">
        <w:rPr>
          <w:noProof w:val="0"/>
          <w:lang w:val="ro-MD"/>
        </w:rPr>
        <w:t>D</w:t>
      </w:r>
      <w:r w:rsidRPr="00602887">
        <w:rPr>
          <w:noProof w:val="0"/>
          <w:lang w:val="ro-MD"/>
        </w:rPr>
        <w:t xml:space="preserve">ocumentația standard </w:t>
      </w:r>
    </w:p>
    <w:p w14:paraId="41DA5E75" w14:textId="77777777" w:rsidR="000E4D7D" w:rsidRPr="00602887" w:rsidRDefault="000E4D7D" w:rsidP="00502EFF">
      <w:pPr>
        <w:jc w:val="right"/>
        <w:rPr>
          <w:noProof w:val="0"/>
          <w:lang w:val="ro-MD"/>
        </w:rPr>
      </w:pPr>
    </w:p>
    <w:p w14:paraId="7166887D" w14:textId="77777777" w:rsidR="000E4D7D" w:rsidRPr="00602887" w:rsidRDefault="000E4D7D" w:rsidP="00502EFF">
      <w:pPr>
        <w:jc w:val="right"/>
        <w:rPr>
          <w:noProof w:val="0"/>
          <w:lang w:val="ro-MD"/>
        </w:rPr>
      </w:pPr>
    </w:p>
    <w:p w14:paraId="058F2963" w14:textId="0083C13E" w:rsidR="00BE362C" w:rsidRPr="00602887" w:rsidRDefault="00BE362C" w:rsidP="00BE362C">
      <w:pPr>
        <w:spacing w:before="120"/>
        <w:jc w:val="center"/>
        <w:outlineLvl w:val="0"/>
        <w:rPr>
          <w:b/>
          <w:noProof w:val="0"/>
          <w:sz w:val="28"/>
          <w:szCs w:val="28"/>
          <w:lang w:val="ro-MD" w:eastAsia="ru-RU"/>
        </w:rPr>
      </w:pPr>
      <w:r w:rsidRPr="00602887">
        <w:rPr>
          <w:b/>
          <w:noProof w:val="0"/>
          <w:sz w:val="28"/>
          <w:szCs w:val="28"/>
          <w:lang w:val="ro-MD" w:eastAsia="ru-RU"/>
        </w:rPr>
        <w:t>ANUNȚ DE PARTICIPARE</w:t>
      </w:r>
    </w:p>
    <w:p w14:paraId="3DF649FE" w14:textId="1CB0D6A4" w:rsidR="00670CBF" w:rsidRPr="00602887" w:rsidRDefault="00670CBF" w:rsidP="00670CBF">
      <w:pPr>
        <w:shd w:val="clear" w:color="auto" w:fill="FFFFFF"/>
        <w:spacing w:before="120"/>
        <w:jc w:val="center"/>
        <w:rPr>
          <w:b/>
          <w:shd w:val="clear" w:color="auto" w:fill="FFFFFF"/>
        </w:rPr>
      </w:pPr>
      <w:r w:rsidRPr="00602887">
        <w:t>privind achiziționarea:</w:t>
      </w:r>
      <w:r w:rsidRPr="00602887">
        <w:rPr>
          <w:b/>
        </w:rPr>
        <w:t xml:space="preserve"> </w:t>
      </w:r>
      <w:bookmarkStart w:id="0" w:name="_GoBack"/>
      <w:r w:rsidR="000B6B6B" w:rsidRPr="00602887">
        <w:rPr>
          <w:b/>
          <w:lang w:val="en-US"/>
        </w:rPr>
        <w:t xml:space="preserve">Lucrări </w:t>
      </w:r>
      <w:r w:rsidR="00DB10F8">
        <w:rPr>
          <w:b/>
          <w:lang w:val="en-US"/>
        </w:rPr>
        <w:t xml:space="preserve">de </w:t>
      </w:r>
      <w:r w:rsidR="00367717">
        <w:rPr>
          <w:b/>
          <w:lang w:val="en-US"/>
        </w:rPr>
        <w:t>alimentare cu energie electrică</w:t>
      </w:r>
      <w:r w:rsidR="00240622">
        <w:rPr>
          <w:b/>
          <w:lang w:val="en-US"/>
        </w:rPr>
        <w:t xml:space="preserve"> </w:t>
      </w:r>
      <w:r w:rsidR="00240622">
        <w:rPr>
          <w:b/>
          <w:lang w:val="en-US"/>
        </w:rPr>
        <w:t xml:space="preserve">și </w:t>
      </w:r>
      <w:r w:rsidR="00240622" w:rsidRPr="00602887">
        <w:rPr>
          <w:b/>
          <w:lang w:val="en-US"/>
        </w:rPr>
        <w:t xml:space="preserve">de </w:t>
      </w:r>
      <w:r w:rsidR="00240622">
        <w:rPr>
          <w:b/>
          <w:lang w:val="en-US"/>
        </w:rPr>
        <w:t>împământare</w:t>
      </w:r>
      <w:bookmarkEnd w:id="0"/>
      <w:r w:rsidR="00B421FC" w:rsidRPr="00602887">
        <w:rPr>
          <w:b/>
          <w:lang w:val="en-US"/>
        </w:rPr>
        <w:t>.</w:t>
      </w:r>
      <w:r w:rsidRPr="00602887">
        <w:rPr>
          <w:b/>
          <w:lang w:val="en-US"/>
        </w:rPr>
        <w:t xml:space="preserve"> </w:t>
      </w:r>
    </w:p>
    <w:p w14:paraId="59992497" w14:textId="7B0D98C1" w:rsidR="00670CBF" w:rsidRPr="00602887" w:rsidRDefault="00670CBF" w:rsidP="00670CBF">
      <w:pPr>
        <w:spacing w:before="120"/>
        <w:jc w:val="center"/>
        <w:outlineLvl w:val="0"/>
        <w:rPr>
          <w:b/>
          <w:noProof w:val="0"/>
          <w:sz w:val="28"/>
          <w:szCs w:val="28"/>
          <w:lang w:val="ro-MD" w:eastAsia="ru-RU"/>
        </w:rPr>
      </w:pPr>
      <w:r w:rsidRPr="00602887">
        <w:t>prin procedura de achiziție</w:t>
      </w:r>
      <w:r w:rsidR="00571C76" w:rsidRPr="00602887">
        <w:rPr>
          <w:lang w:val="en-US"/>
        </w:rPr>
        <w:t>:</w:t>
      </w:r>
      <w:r w:rsidRPr="00602887">
        <w:rPr>
          <w:shd w:val="clear" w:color="auto" w:fill="FFFFFF"/>
        </w:rPr>
        <w:t xml:space="preserve">  </w:t>
      </w:r>
      <w:r w:rsidR="009D7FDE">
        <w:rPr>
          <w:shd w:val="clear" w:color="auto" w:fill="FFFFFF"/>
        </w:rPr>
        <w:t>COP</w:t>
      </w:r>
    </w:p>
    <w:p w14:paraId="603365BF" w14:textId="77777777" w:rsidR="00BE362C" w:rsidRPr="00602887" w:rsidRDefault="00BE362C" w:rsidP="00BE362C">
      <w:pPr>
        <w:rPr>
          <w:noProof w:val="0"/>
          <w:sz w:val="20"/>
          <w:szCs w:val="20"/>
          <w:lang w:val="ro-MD" w:eastAsia="ru-RU"/>
        </w:rPr>
      </w:pPr>
    </w:p>
    <w:p w14:paraId="6420FB7F" w14:textId="77777777" w:rsidR="00F84061" w:rsidRPr="00602887" w:rsidRDefault="00F84061" w:rsidP="00F84061">
      <w:pPr>
        <w:shd w:val="clear" w:color="auto" w:fill="FFFFFF"/>
        <w:tabs>
          <w:tab w:val="left" w:pos="0"/>
          <w:tab w:val="left" w:pos="567"/>
        </w:tabs>
        <w:spacing w:before="120"/>
        <w:rPr>
          <w:sz w:val="22"/>
          <w:szCs w:val="22"/>
          <w:lang w:val="ro-MD"/>
        </w:rPr>
      </w:pPr>
      <w:r w:rsidRPr="00602887">
        <w:rPr>
          <w:sz w:val="22"/>
          <w:szCs w:val="22"/>
          <w:lang w:val="ro-MD"/>
        </w:rPr>
        <w:t>*Procedura a fost inclusă în planul de achiziții publice a autorității contractante (Da/Nu): DA</w:t>
      </w:r>
    </w:p>
    <w:p w14:paraId="605D32FE" w14:textId="373E8C1D" w:rsidR="00F84061" w:rsidRDefault="00BE0EB7" w:rsidP="00F84061">
      <w:pPr>
        <w:shd w:val="clear" w:color="auto" w:fill="FFFFFF"/>
        <w:spacing w:before="120"/>
        <w:rPr>
          <w:lang w:val="ro-MD" w:eastAsia="ro-RO"/>
        </w:rPr>
      </w:pPr>
      <w:r w:rsidRPr="00602887">
        <w:rPr>
          <w:sz w:val="22"/>
          <w:szCs w:val="22"/>
          <w:lang w:val="ro-MD"/>
        </w:rPr>
        <w:t xml:space="preserve"> </w:t>
      </w:r>
      <w:r w:rsidR="000B6B6B" w:rsidRPr="00C72289">
        <w:rPr>
          <w:lang w:val="ro-MD"/>
        </w:rPr>
        <w:t>Link-ul către planul de achiziții publice publicat</w:t>
      </w:r>
      <w:r w:rsidR="000B6B6B" w:rsidRPr="00C72289">
        <w:rPr>
          <w:b/>
          <w:lang w:val="ro-MD"/>
        </w:rPr>
        <w:t xml:space="preserve">: </w:t>
      </w:r>
      <w:hyperlink r:id="rId8" w:history="1">
        <w:r w:rsidR="00DB10F8" w:rsidRPr="007A3FBA">
          <w:rPr>
            <w:rStyle w:val="af3"/>
            <w:lang w:val="ro-MD" w:eastAsia="ro-RO"/>
          </w:rPr>
          <w:t>https://www.urgenta.md/planuri-de-achizitii.html</w:t>
        </w:r>
      </w:hyperlink>
    </w:p>
    <w:p w14:paraId="2D29FFA0" w14:textId="77777777" w:rsidR="00DB10F8" w:rsidRPr="00602887" w:rsidRDefault="00DB10F8" w:rsidP="00F84061">
      <w:pPr>
        <w:shd w:val="clear" w:color="auto" w:fill="FFFFFF"/>
        <w:spacing w:before="120"/>
        <w:rPr>
          <w:sz w:val="22"/>
          <w:szCs w:val="22"/>
          <w:lang w:val="en-US"/>
        </w:rPr>
      </w:pPr>
    </w:p>
    <w:p w14:paraId="727A1DC7" w14:textId="77777777" w:rsidR="00F84061" w:rsidRPr="00602887" w:rsidRDefault="00F84061" w:rsidP="00A453A5">
      <w:pPr>
        <w:numPr>
          <w:ilvl w:val="0"/>
          <w:numId w:val="3"/>
        </w:numPr>
        <w:shd w:val="clear" w:color="auto" w:fill="FFFFFF"/>
        <w:tabs>
          <w:tab w:val="left" w:pos="284"/>
          <w:tab w:val="right" w:pos="9531"/>
        </w:tabs>
        <w:spacing w:before="120"/>
        <w:ind w:left="284" w:hanging="284"/>
        <w:rPr>
          <w:b/>
        </w:rPr>
      </w:pPr>
      <w:r w:rsidRPr="00602887">
        <w:t>Denumirea autorității contractante:</w:t>
      </w:r>
      <w:r w:rsidRPr="00602887">
        <w:rPr>
          <w:b/>
        </w:rPr>
        <w:t xml:space="preserve"> </w:t>
      </w:r>
      <w:r w:rsidRPr="00602887">
        <w:rPr>
          <w:b/>
          <w:shd w:val="clear" w:color="auto" w:fill="FFFFFF"/>
        </w:rPr>
        <w:t>IMSP  Institutul de Medicină Urgentă</w:t>
      </w:r>
    </w:p>
    <w:p w14:paraId="51D53D86" w14:textId="77777777" w:rsidR="00F84061" w:rsidRPr="00602887" w:rsidRDefault="00F84061" w:rsidP="00A453A5">
      <w:pPr>
        <w:numPr>
          <w:ilvl w:val="0"/>
          <w:numId w:val="3"/>
        </w:numPr>
        <w:shd w:val="clear" w:color="auto" w:fill="FFFFFF"/>
        <w:tabs>
          <w:tab w:val="left" w:pos="284"/>
          <w:tab w:val="right" w:pos="9531"/>
        </w:tabs>
        <w:spacing w:before="120"/>
        <w:ind w:left="284" w:hanging="284"/>
        <w:rPr>
          <w:b/>
        </w:rPr>
      </w:pPr>
      <w:r w:rsidRPr="00602887">
        <w:t>IDNO:</w:t>
      </w:r>
      <w:r w:rsidRPr="00602887">
        <w:rPr>
          <w:b/>
        </w:rPr>
        <w:t xml:space="preserve"> </w:t>
      </w:r>
      <w:r w:rsidRPr="00602887">
        <w:rPr>
          <w:b/>
          <w:shd w:val="clear" w:color="auto" w:fill="FFFFFF"/>
        </w:rPr>
        <w:t xml:space="preserve"> </w:t>
      </w:r>
      <w:r w:rsidRPr="00602887">
        <w:rPr>
          <w:b/>
          <w:lang w:val="en-US"/>
        </w:rPr>
        <w:t xml:space="preserve"> 1003600152606</w:t>
      </w:r>
    </w:p>
    <w:p w14:paraId="7CA61C9C" w14:textId="77777777" w:rsidR="00F84061" w:rsidRPr="00602887" w:rsidRDefault="00F84061" w:rsidP="00A453A5">
      <w:pPr>
        <w:numPr>
          <w:ilvl w:val="0"/>
          <w:numId w:val="3"/>
        </w:numPr>
        <w:shd w:val="clear" w:color="auto" w:fill="FFFFFF"/>
        <w:tabs>
          <w:tab w:val="left" w:pos="284"/>
          <w:tab w:val="right" w:pos="9531"/>
        </w:tabs>
        <w:spacing w:before="120"/>
        <w:ind w:left="284" w:hanging="284"/>
        <w:rPr>
          <w:b/>
        </w:rPr>
      </w:pPr>
      <w:r w:rsidRPr="00602887">
        <w:t>Adresa:</w:t>
      </w:r>
      <w:r w:rsidRPr="00602887">
        <w:rPr>
          <w:b/>
        </w:rPr>
        <w:t xml:space="preserve"> </w:t>
      </w:r>
      <w:r w:rsidRPr="00602887">
        <w:rPr>
          <w:b/>
          <w:shd w:val="clear" w:color="auto" w:fill="FFFFFF"/>
        </w:rPr>
        <w:t xml:space="preserve"> mun.Chişinău, str. T. Ciorba,1</w:t>
      </w:r>
    </w:p>
    <w:p w14:paraId="0BA49233" w14:textId="76C65A84" w:rsidR="00F84061" w:rsidRPr="00602887" w:rsidRDefault="00F84061" w:rsidP="00A453A5">
      <w:pPr>
        <w:numPr>
          <w:ilvl w:val="0"/>
          <w:numId w:val="3"/>
        </w:numPr>
        <w:shd w:val="clear" w:color="auto" w:fill="FFFFFF"/>
        <w:tabs>
          <w:tab w:val="left" w:pos="284"/>
          <w:tab w:val="right" w:pos="9531"/>
        </w:tabs>
        <w:spacing w:before="120"/>
        <w:ind w:left="284" w:hanging="284"/>
        <w:rPr>
          <w:b/>
        </w:rPr>
      </w:pPr>
      <w:r w:rsidRPr="00602887">
        <w:rPr>
          <w:b/>
        </w:rPr>
        <w:t xml:space="preserve">Numărul de telefon/fax: </w:t>
      </w:r>
      <w:r w:rsidR="00367717" w:rsidRPr="003A045A">
        <w:rPr>
          <w:b/>
          <w:highlight w:val="yellow"/>
          <w:lang w:val="en-US"/>
        </w:rPr>
        <w:t>060400907-Sîrbu Timur- Șef secție mentenanță infrastructură și dezvoltare</w:t>
      </w:r>
      <w:r w:rsidRPr="00602887">
        <w:rPr>
          <w:b/>
          <w:shd w:val="clear" w:color="auto" w:fill="FFFFFF"/>
        </w:rPr>
        <w:t>.</w:t>
      </w:r>
    </w:p>
    <w:p w14:paraId="7FD45368" w14:textId="420C89B6" w:rsidR="00E90B0D" w:rsidRPr="00602887" w:rsidRDefault="00F84061" w:rsidP="00A453A5">
      <w:pPr>
        <w:numPr>
          <w:ilvl w:val="0"/>
          <w:numId w:val="3"/>
        </w:numPr>
        <w:shd w:val="clear" w:color="auto" w:fill="FFFFFF"/>
        <w:tabs>
          <w:tab w:val="left" w:pos="284"/>
          <w:tab w:val="right" w:pos="9531"/>
        </w:tabs>
        <w:spacing w:before="120"/>
        <w:ind w:left="284" w:hanging="284"/>
        <w:rPr>
          <w:b/>
        </w:rPr>
      </w:pPr>
      <w:r w:rsidRPr="00602887">
        <w:t>Adresa de e-mail și de internet a autorității contractante:</w:t>
      </w:r>
      <w:r w:rsidRPr="00602887">
        <w:rPr>
          <w:b/>
        </w:rPr>
        <w:t xml:space="preserve"> </w:t>
      </w:r>
      <w:r w:rsidRPr="00602887">
        <w:rPr>
          <w:b/>
          <w:shd w:val="clear" w:color="auto" w:fill="FFFFFF"/>
          <w:lang w:val="en-US"/>
        </w:rPr>
        <w:t>achizitii@urgenta.md</w:t>
      </w:r>
      <w:r w:rsidR="009147BE" w:rsidRPr="00602887">
        <w:rPr>
          <w:b/>
          <w:shd w:val="clear" w:color="auto" w:fill="FFFFFF"/>
        </w:rPr>
        <w:t>/</w:t>
      </w:r>
      <w:r w:rsidRPr="00602887">
        <w:rPr>
          <w:b/>
          <w:shd w:val="clear" w:color="auto" w:fill="FFFFFF"/>
        </w:rPr>
        <w:t>www.urgenta.md;</w:t>
      </w:r>
      <w:r w:rsidRPr="00602887">
        <w:rPr>
          <w:b/>
          <w:shd w:val="clear" w:color="auto" w:fill="FFFF00"/>
        </w:rPr>
        <w:t xml:space="preserve"> </w:t>
      </w:r>
    </w:p>
    <w:p w14:paraId="06B5A6BB" w14:textId="77777777" w:rsidR="00F84061" w:rsidRPr="00602887" w:rsidRDefault="00F84061" w:rsidP="00A453A5">
      <w:pPr>
        <w:pStyle w:val="a"/>
        <w:numPr>
          <w:ilvl w:val="0"/>
          <w:numId w:val="3"/>
        </w:numPr>
        <w:tabs>
          <w:tab w:val="clear" w:pos="1134"/>
        </w:tabs>
        <w:ind w:left="360"/>
        <w:contextualSpacing/>
        <w:jc w:val="left"/>
      </w:pPr>
      <w:r w:rsidRPr="00602887">
        <w:rPr>
          <w:lang w:val="ro-RO"/>
        </w:rPr>
        <w:t>Adresa de e-mail sau de internet de la care se va putea obține accesul la documentația de atribuire:</w:t>
      </w:r>
      <w:r w:rsidRPr="00602887">
        <w:rPr>
          <w:b/>
          <w:lang w:val="ro-RO"/>
        </w:rPr>
        <w:t xml:space="preserve"> </w:t>
      </w:r>
      <w:r w:rsidRPr="00602887">
        <w:rPr>
          <w:b/>
          <w:i/>
          <w:u w:val="single"/>
          <w:lang w:val="ro-RO"/>
        </w:rPr>
        <w:t>documentația de atribuire este anexată în cadrul procedurii în SIA RSAP</w:t>
      </w:r>
      <w:r w:rsidRPr="00602887">
        <w:rPr>
          <w:b/>
          <w:lang w:val="ro-RO"/>
        </w:rPr>
        <w:t xml:space="preserve"> </w:t>
      </w:r>
      <w:r w:rsidRPr="00602887">
        <w:rPr>
          <w:color w:val="333333"/>
          <w:shd w:val="clear" w:color="auto" w:fill="FFFFFF"/>
        </w:rPr>
        <w:t> </w:t>
      </w:r>
    </w:p>
    <w:p w14:paraId="01CA0E28" w14:textId="77777777" w:rsidR="00F84061" w:rsidRPr="00602887" w:rsidRDefault="00F84061" w:rsidP="00A453A5">
      <w:pPr>
        <w:numPr>
          <w:ilvl w:val="0"/>
          <w:numId w:val="3"/>
        </w:numPr>
        <w:shd w:val="clear" w:color="auto" w:fill="FFFFFF"/>
        <w:tabs>
          <w:tab w:val="left" w:pos="284"/>
          <w:tab w:val="right" w:pos="9531"/>
        </w:tabs>
        <w:spacing w:before="120"/>
        <w:ind w:left="288" w:hanging="288"/>
        <w:jc w:val="both"/>
        <w:rPr>
          <w:b/>
        </w:rPr>
      </w:pPr>
      <w:r w:rsidRPr="00602887">
        <w:t>Tipul autorității contractante și obiectul principal de activitate (</w:t>
      </w:r>
      <w:r w:rsidRPr="00602887">
        <w:rPr>
          <w:i/>
        </w:rPr>
        <w:t>dacă este cazul, mențiunea că autoritatea contractantă este o autoritate centrală de achiziție sau că achiziția implică o altă formă de achiziție comună</w:t>
      </w:r>
      <w:r w:rsidRPr="00602887">
        <w:t>):</w:t>
      </w:r>
      <w:r w:rsidRPr="00602887">
        <w:rPr>
          <w:b/>
        </w:rPr>
        <w:t xml:space="preserve"> </w:t>
      </w:r>
      <w:r w:rsidRPr="00602887">
        <w:rPr>
          <w:b/>
          <w:shd w:val="clear" w:color="auto" w:fill="FFFFFF"/>
        </w:rPr>
        <w:t>IMSP  Institutul de Medicină Urgentă</w:t>
      </w:r>
    </w:p>
    <w:p w14:paraId="4B18AC82" w14:textId="733B7E5D" w:rsidR="00BE362C" w:rsidRDefault="00BE362C" w:rsidP="00A453A5">
      <w:pPr>
        <w:numPr>
          <w:ilvl w:val="0"/>
          <w:numId w:val="3"/>
        </w:numPr>
        <w:shd w:val="clear" w:color="auto" w:fill="FFFFFF" w:themeFill="background1"/>
        <w:tabs>
          <w:tab w:val="left" w:pos="284"/>
          <w:tab w:val="right" w:pos="426"/>
        </w:tabs>
        <w:spacing w:before="120"/>
        <w:ind w:left="284" w:hanging="284"/>
        <w:rPr>
          <w:b/>
          <w:noProof w:val="0"/>
          <w:lang w:val="ro-MD" w:eastAsia="ru-RU"/>
        </w:rPr>
      </w:pPr>
      <w:r w:rsidRPr="00602887">
        <w:rPr>
          <w:noProof w:val="0"/>
          <w:lang w:val="ro-MD" w:eastAsia="ru-RU"/>
        </w:rPr>
        <w:t>Cumpărătorul invită operatorii economici interesați, care îi pot satisface necesitățile, să participe la procedur</w:t>
      </w:r>
      <w:r w:rsidR="00093AE5" w:rsidRPr="00602887">
        <w:rPr>
          <w:noProof w:val="0"/>
          <w:lang w:val="ro-MD" w:eastAsia="ru-RU"/>
        </w:rPr>
        <w:t xml:space="preserve">a de achiziție privind </w:t>
      </w:r>
      <w:r w:rsidRPr="00602887">
        <w:rPr>
          <w:noProof w:val="0"/>
          <w:lang w:val="ro-MD" w:eastAsia="ru-RU"/>
        </w:rPr>
        <w:t>prestarea/executarea următoarelor servicii</w:t>
      </w:r>
      <w:r w:rsidR="00D012A2" w:rsidRPr="00602887">
        <w:rPr>
          <w:noProof w:val="0"/>
          <w:lang w:val="ro-MD" w:eastAsia="ru-RU"/>
        </w:rPr>
        <w:t xml:space="preserve"> de proiectare</w:t>
      </w:r>
      <w:r w:rsidRPr="00602887">
        <w:rPr>
          <w:noProof w:val="0"/>
          <w:lang w:val="ro-MD" w:eastAsia="ru-RU"/>
        </w:rPr>
        <w:t>/lucrări</w:t>
      </w:r>
      <w:r w:rsidRPr="00602887">
        <w:rPr>
          <w:b/>
          <w:noProof w:val="0"/>
          <w:lang w:val="ro-MD" w:eastAsia="ru-RU"/>
        </w:rPr>
        <w:t>:</w:t>
      </w:r>
    </w:p>
    <w:p w14:paraId="4C6BBDEE" w14:textId="77777777" w:rsidR="009D7FDE" w:rsidRPr="00602887" w:rsidRDefault="009D7FDE" w:rsidP="009D7FDE">
      <w:pPr>
        <w:shd w:val="clear" w:color="auto" w:fill="FFFFFF" w:themeFill="background1"/>
        <w:tabs>
          <w:tab w:val="left" w:pos="284"/>
          <w:tab w:val="right" w:pos="426"/>
        </w:tabs>
        <w:spacing w:before="120"/>
        <w:ind w:left="284"/>
        <w:rPr>
          <w:b/>
          <w:noProof w:val="0"/>
          <w:lang w:val="ro-MD" w:eastAsia="ru-RU"/>
        </w:rPr>
      </w:pPr>
    </w:p>
    <w:tbl>
      <w:tblPr>
        <w:tblW w:w="10490" w:type="dxa"/>
        <w:tblInd w:w="-289" w:type="dxa"/>
        <w:tblLayout w:type="fixed"/>
        <w:tblLook w:val="04A0" w:firstRow="1" w:lastRow="0" w:firstColumn="1" w:lastColumn="0" w:noHBand="0" w:noVBand="1"/>
      </w:tblPr>
      <w:tblGrid>
        <w:gridCol w:w="567"/>
        <w:gridCol w:w="851"/>
        <w:gridCol w:w="3686"/>
        <w:gridCol w:w="567"/>
        <w:gridCol w:w="567"/>
        <w:gridCol w:w="2835"/>
        <w:gridCol w:w="1417"/>
      </w:tblGrid>
      <w:tr w:rsidR="00880C7A" w:rsidRPr="00602887" w14:paraId="5359824E" w14:textId="77777777" w:rsidTr="00240622">
        <w:trPr>
          <w:trHeight w:val="351"/>
        </w:trPr>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95FBE42" w14:textId="77777777" w:rsidR="00880C7A" w:rsidRPr="00602887" w:rsidRDefault="00880C7A" w:rsidP="009218C7">
            <w:pPr>
              <w:jc w:val="center"/>
              <w:rPr>
                <w:b/>
                <w:sz w:val="12"/>
                <w:szCs w:val="12"/>
              </w:rPr>
            </w:pPr>
            <w:r w:rsidRPr="00602887">
              <w:rPr>
                <w:b/>
                <w:sz w:val="12"/>
                <w:szCs w:val="12"/>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12E695" w14:textId="77777777" w:rsidR="00880C7A" w:rsidRPr="00602887" w:rsidRDefault="00880C7A" w:rsidP="009218C7">
            <w:pPr>
              <w:jc w:val="center"/>
              <w:rPr>
                <w:b/>
                <w:sz w:val="12"/>
                <w:szCs w:val="12"/>
              </w:rPr>
            </w:pPr>
            <w:r w:rsidRPr="00602887">
              <w:rPr>
                <w:b/>
                <w:sz w:val="12"/>
                <w:szCs w:val="12"/>
              </w:rPr>
              <w:t>Cod CPV</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24BEAB" w14:textId="77777777" w:rsidR="00880C7A" w:rsidRPr="00602887" w:rsidRDefault="00880C7A" w:rsidP="009218C7">
            <w:pPr>
              <w:jc w:val="center"/>
              <w:rPr>
                <w:b/>
                <w:sz w:val="12"/>
                <w:szCs w:val="12"/>
                <w:lang w:val="en-US"/>
              </w:rPr>
            </w:pPr>
            <w:r w:rsidRPr="00602887">
              <w:rPr>
                <w:b/>
                <w:sz w:val="12"/>
                <w:szCs w:val="12"/>
                <w:lang w:val="en-US"/>
              </w:rPr>
              <w:t>Denumirea 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B3661C" w14:textId="77777777" w:rsidR="00880C7A" w:rsidRPr="00602887" w:rsidRDefault="00880C7A" w:rsidP="009218C7">
            <w:pPr>
              <w:jc w:val="center"/>
              <w:rPr>
                <w:b/>
                <w:sz w:val="12"/>
                <w:szCs w:val="12"/>
              </w:rPr>
            </w:pPr>
            <w:r w:rsidRPr="00602887">
              <w:rPr>
                <w:b/>
                <w:sz w:val="12"/>
                <w:szCs w:val="12"/>
              </w:rPr>
              <w:t>U/M</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6611EA9" w14:textId="77777777" w:rsidR="00880C7A" w:rsidRPr="00602887" w:rsidRDefault="00880C7A" w:rsidP="009218C7">
            <w:pPr>
              <w:ind w:left="-108" w:right="-108"/>
              <w:jc w:val="center"/>
              <w:rPr>
                <w:b/>
                <w:sz w:val="12"/>
                <w:szCs w:val="12"/>
              </w:rPr>
            </w:pPr>
            <w:r w:rsidRPr="00602887">
              <w:rPr>
                <w:b/>
                <w:sz w:val="12"/>
                <w:szCs w:val="12"/>
              </w:rPr>
              <w:t>Cant</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E1EEBE" w14:textId="77777777" w:rsidR="00880C7A" w:rsidRPr="00602887" w:rsidRDefault="00880C7A" w:rsidP="009218C7">
            <w:pPr>
              <w:jc w:val="center"/>
              <w:rPr>
                <w:b/>
                <w:sz w:val="12"/>
                <w:szCs w:val="12"/>
                <w:lang w:val="en-US"/>
              </w:rPr>
            </w:pPr>
            <w:r w:rsidRPr="00602887">
              <w:rPr>
                <w:b/>
                <w:sz w:val="12"/>
                <w:szCs w:val="12"/>
                <w:lang w:val="en-US"/>
              </w:rPr>
              <w:t>Specificarea tehnică deplină solicitată, Standarde de referință</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90D573" w14:textId="77777777" w:rsidR="00880C7A" w:rsidRPr="00602887" w:rsidRDefault="00880C7A" w:rsidP="009218C7">
            <w:pPr>
              <w:jc w:val="center"/>
              <w:rPr>
                <w:b/>
                <w:sz w:val="12"/>
                <w:szCs w:val="12"/>
                <w:lang w:val="en-US"/>
              </w:rPr>
            </w:pPr>
            <w:r w:rsidRPr="00602887">
              <w:rPr>
                <w:b/>
                <w:sz w:val="12"/>
                <w:szCs w:val="12"/>
                <w:lang w:val="en-US"/>
              </w:rPr>
              <w:t>Valoarea estimată</w:t>
            </w:r>
            <w:r w:rsidRPr="00602887">
              <w:rPr>
                <w:b/>
                <w:sz w:val="12"/>
                <w:szCs w:val="12"/>
                <w:lang w:val="en-US"/>
              </w:rPr>
              <w:br/>
              <w:t>(se va indica pentru fiecare lot în parte)</w:t>
            </w:r>
          </w:p>
        </w:tc>
      </w:tr>
      <w:tr w:rsidR="00880C7A" w:rsidRPr="00602887" w14:paraId="763882AF" w14:textId="77777777" w:rsidTr="00240622">
        <w:trPr>
          <w:trHeight w:val="206"/>
        </w:trPr>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1675A9FE" w14:textId="238CB44F" w:rsidR="00880C7A" w:rsidRPr="00600916" w:rsidRDefault="00880C7A" w:rsidP="009218C7">
            <w:pPr>
              <w:jc w:val="center"/>
              <w:rPr>
                <w:b/>
                <w:sz w:val="22"/>
                <w:szCs w:val="22"/>
                <w:lang w:val="en-US"/>
              </w:rPr>
            </w:pPr>
            <w:r w:rsidRPr="00600916">
              <w:rPr>
                <w:b/>
                <w:sz w:val="22"/>
                <w:szCs w:val="22"/>
                <w:lang w:val="en-US"/>
              </w:rPr>
              <w:t>1</w:t>
            </w:r>
            <w:r w:rsidR="009D7FDE">
              <w:rPr>
                <w:b/>
                <w:sz w:val="22"/>
                <w:szCs w:val="22"/>
                <w:lang w:val="en-US"/>
              </w:rPr>
              <w: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B07289A" w14:textId="4FE66509" w:rsidR="00880C7A" w:rsidRPr="00600916" w:rsidRDefault="00CB618E" w:rsidP="009218C7">
            <w:pPr>
              <w:ind w:left="-108" w:right="-108"/>
              <w:jc w:val="center"/>
              <w:rPr>
                <w:b/>
                <w:sz w:val="16"/>
                <w:szCs w:val="16"/>
                <w:lang w:val="en-US"/>
              </w:rPr>
            </w:pPr>
            <w:hyperlink r:id="rId9" w:history="1">
              <w:r w:rsidR="00600916" w:rsidRPr="00600916">
                <w:rPr>
                  <w:rStyle w:val="af3"/>
                  <w:rFonts w:eastAsiaTheme="majorEastAsia"/>
                  <w:b/>
                  <w:bCs/>
                  <w:color w:val="000000"/>
                  <w:sz w:val="16"/>
                  <w:szCs w:val="16"/>
                </w:rPr>
                <w:t>45311000-0</w:t>
              </w:r>
            </w:hyperlink>
          </w:p>
        </w:tc>
        <w:tc>
          <w:tcPr>
            <w:tcW w:w="3686" w:type="dxa"/>
            <w:tcBorders>
              <w:top w:val="single" w:sz="4" w:space="0" w:color="auto"/>
              <w:left w:val="single" w:sz="4" w:space="0" w:color="auto"/>
              <w:bottom w:val="single" w:sz="4" w:space="0" w:color="auto"/>
              <w:right w:val="single" w:sz="4" w:space="0" w:color="auto"/>
            </w:tcBorders>
            <w:shd w:val="clear" w:color="auto" w:fill="FFFF00"/>
            <w:vAlign w:val="center"/>
          </w:tcPr>
          <w:p w14:paraId="1CAD5FAF" w14:textId="53203A36" w:rsidR="00880C7A" w:rsidRPr="00240622" w:rsidRDefault="00C41CEE" w:rsidP="009D7FDE">
            <w:pPr>
              <w:pStyle w:val="a"/>
              <w:numPr>
                <w:ilvl w:val="0"/>
                <w:numId w:val="0"/>
              </w:numPr>
              <w:ind w:left="32"/>
              <w:rPr>
                <w:sz w:val="22"/>
                <w:szCs w:val="22"/>
              </w:rPr>
            </w:pPr>
            <w:r w:rsidRPr="00240622">
              <w:rPr>
                <w:b/>
                <w:sz w:val="22"/>
                <w:szCs w:val="22"/>
              </w:rPr>
              <w:t>1.</w:t>
            </w:r>
            <w:r w:rsidR="009D7FDE" w:rsidRPr="00240622">
              <w:rPr>
                <w:b/>
                <w:sz w:val="22"/>
                <w:szCs w:val="22"/>
              </w:rPr>
              <w:t xml:space="preserve"> </w:t>
            </w:r>
            <w:proofErr w:type="spellStart"/>
            <w:r w:rsidR="00240622" w:rsidRPr="00240622">
              <w:rPr>
                <w:b/>
                <w:sz w:val="22"/>
                <w:szCs w:val="22"/>
              </w:rPr>
              <w:t>Lucrări</w:t>
            </w:r>
            <w:proofErr w:type="spellEnd"/>
            <w:r w:rsidR="00240622" w:rsidRPr="00240622">
              <w:rPr>
                <w:b/>
                <w:sz w:val="22"/>
                <w:szCs w:val="22"/>
              </w:rPr>
              <w:t xml:space="preserve"> de </w:t>
            </w:r>
            <w:proofErr w:type="spellStart"/>
            <w:r w:rsidR="00240622" w:rsidRPr="00240622">
              <w:rPr>
                <w:b/>
                <w:sz w:val="22"/>
                <w:szCs w:val="22"/>
              </w:rPr>
              <w:t>alimentare</w:t>
            </w:r>
            <w:proofErr w:type="spellEnd"/>
            <w:r w:rsidR="00240622" w:rsidRPr="00240622">
              <w:rPr>
                <w:b/>
                <w:sz w:val="22"/>
                <w:szCs w:val="22"/>
              </w:rPr>
              <w:t xml:space="preserve"> cu </w:t>
            </w:r>
            <w:proofErr w:type="spellStart"/>
            <w:r w:rsidR="00240622" w:rsidRPr="00240622">
              <w:rPr>
                <w:b/>
                <w:sz w:val="22"/>
                <w:szCs w:val="22"/>
              </w:rPr>
              <w:t>energie</w:t>
            </w:r>
            <w:proofErr w:type="spellEnd"/>
            <w:r w:rsidR="00240622" w:rsidRPr="00240622">
              <w:rPr>
                <w:b/>
                <w:sz w:val="22"/>
                <w:szCs w:val="22"/>
              </w:rPr>
              <w:t xml:space="preserve"> </w:t>
            </w:r>
            <w:proofErr w:type="spellStart"/>
            <w:r w:rsidR="00240622" w:rsidRPr="00240622">
              <w:rPr>
                <w:b/>
                <w:sz w:val="22"/>
                <w:szCs w:val="22"/>
              </w:rPr>
              <w:t>electrică</w:t>
            </w:r>
            <w:proofErr w:type="spellEnd"/>
            <w:r w:rsidR="00240622" w:rsidRPr="00240622">
              <w:rPr>
                <w:b/>
                <w:sz w:val="22"/>
                <w:szCs w:val="22"/>
              </w:rPr>
              <w:t xml:space="preserve"> </w:t>
            </w:r>
            <w:proofErr w:type="spellStart"/>
            <w:r w:rsidR="00240622" w:rsidRPr="00240622">
              <w:rPr>
                <w:b/>
                <w:sz w:val="22"/>
                <w:szCs w:val="22"/>
              </w:rPr>
              <w:t>și</w:t>
            </w:r>
            <w:proofErr w:type="spellEnd"/>
            <w:r w:rsidR="00240622" w:rsidRPr="00240622">
              <w:rPr>
                <w:b/>
                <w:sz w:val="22"/>
                <w:szCs w:val="22"/>
              </w:rPr>
              <w:t xml:space="preserve"> de </w:t>
            </w:r>
            <w:proofErr w:type="spellStart"/>
            <w:r w:rsidR="00240622" w:rsidRPr="00240622">
              <w:rPr>
                <w:b/>
                <w:sz w:val="22"/>
                <w:szCs w:val="22"/>
              </w:rPr>
              <w:t>împământare</w:t>
            </w:r>
            <w:proofErr w:type="spellEnd"/>
            <w:r w:rsidR="009D7FDE" w:rsidRPr="00240622">
              <w:rPr>
                <w:b/>
                <w:sz w:val="22"/>
                <w:szCs w:val="22"/>
              </w:rPr>
              <w:t xml:space="preserve"> a </w:t>
            </w:r>
            <w:proofErr w:type="spellStart"/>
            <w:r w:rsidR="009D7FDE" w:rsidRPr="00240622">
              <w:rPr>
                <w:b/>
                <w:sz w:val="22"/>
                <w:szCs w:val="22"/>
              </w:rPr>
              <w:t>tomografului</w:t>
            </w:r>
            <w:proofErr w:type="spellEnd"/>
            <w:r w:rsidR="009D7FDE" w:rsidRPr="00240622">
              <w:rPr>
                <w:b/>
                <w:sz w:val="22"/>
                <w:szCs w:val="22"/>
              </w:rPr>
              <w:t xml:space="preserve"> </w:t>
            </w:r>
            <w:proofErr w:type="spellStart"/>
            <w:r w:rsidR="009D7FDE" w:rsidRPr="00240622">
              <w:rPr>
                <w:b/>
                <w:sz w:val="22"/>
                <w:szCs w:val="22"/>
              </w:rPr>
              <w:t>și</w:t>
            </w:r>
            <w:proofErr w:type="spellEnd"/>
            <w:r w:rsidR="000A2856">
              <w:rPr>
                <w:b/>
                <w:sz w:val="22"/>
                <w:szCs w:val="22"/>
              </w:rPr>
              <w:t xml:space="preserve"> a</w:t>
            </w:r>
            <w:r w:rsidR="009D7FDE" w:rsidRPr="00240622">
              <w:rPr>
                <w:b/>
                <w:sz w:val="22"/>
                <w:szCs w:val="22"/>
              </w:rPr>
              <w:t xml:space="preserve"> </w:t>
            </w:r>
            <w:proofErr w:type="spellStart"/>
            <w:r w:rsidR="009D7FDE" w:rsidRPr="00240622">
              <w:rPr>
                <w:b/>
                <w:sz w:val="22"/>
                <w:szCs w:val="22"/>
              </w:rPr>
              <w:t>aparatului</w:t>
            </w:r>
            <w:proofErr w:type="spellEnd"/>
            <w:r w:rsidR="009D7FDE" w:rsidRPr="00240622">
              <w:rPr>
                <w:b/>
                <w:sz w:val="22"/>
                <w:szCs w:val="22"/>
              </w:rPr>
              <w:t xml:space="preserve"> roentgen</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423C77D8" w14:textId="2A0B297C" w:rsidR="00880C7A" w:rsidRPr="00602887" w:rsidRDefault="00600916" w:rsidP="009218C7">
            <w:pPr>
              <w:jc w:val="center"/>
              <w:rPr>
                <w:sz w:val="22"/>
                <w:szCs w:val="22"/>
                <w:lang w:val="en-US"/>
              </w:rPr>
            </w:pPr>
            <w:r>
              <w:rPr>
                <w:sz w:val="22"/>
                <w:szCs w:val="22"/>
                <w:lang w:val="en-US"/>
              </w:rPr>
              <w:t>buc</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24CE66F2" w14:textId="77777777" w:rsidR="00880C7A" w:rsidRPr="00602887" w:rsidRDefault="00880C7A" w:rsidP="009218C7">
            <w:pPr>
              <w:jc w:val="center"/>
              <w:rPr>
                <w:sz w:val="22"/>
                <w:szCs w:val="22"/>
                <w:lang w:val="en-US"/>
              </w:rPr>
            </w:pPr>
            <w:r w:rsidRPr="00602887">
              <w:rPr>
                <w:sz w:val="22"/>
                <w:szCs w:val="22"/>
                <w:lang w:val="en-US"/>
              </w:rPr>
              <w:t>1</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D5024B6" w14:textId="351CD2EF" w:rsidR="00880C7A" w:rsidRPr="004074B3" w:rsidRDefault="0022060E" w:rsidP="009218C7">
            <w:pPr>
              <w:rPr>
                <w:sz w:val="20"/>
                <w:szCs w:val="20"/>
                <w:lang w:val="en-US"/>
              </w:rPr>
            </w:pPr>
            <w:r w:rsidRPr="004074B3">
              <w:rPr>
                <w:sz w:val="20"/>
                <w:szCs w:val="20"/>
                <w:lang w:val="en-US"/>
              </w:rPr>
              <w:t>Conform: Caietului de sarcini</w:t>
            </w:r>
            <w:r w:rsidR="00841D01" w:rsidRPr="004074B3">
              <w:rPr>
                <w:sz w:val="20"/>
                <w:szCs w:val="20"/>
                <w:lang w:val="en-US"/>
              </w:rPr>
              <w:t xml:space="preserve"> </w:t>
            </w:r>
            <w:r w:rsidR="00DF7AC2">
              <w:rPr>
                <w:sz w:val="20"/>
                <w:szCs w:val="20"/>
                <w:lang w:val="en-US"/>
              </w:rPr>
              <w:t xml:space="preserve">(anexa nr.1) </w:t>
            </w:r>
            <w:r w:rsidR="00880C7A" w:rsidRPr="004074B3">
              <w:rPr>
                <w:sz w:val="20"/>
                <w:szCs w:val="20"/>
                <w:lang w:val="en-US"/>
              </w:rPr>
              <w:t>si  Documentației standart</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269D28F2" w14:textId="150F1CE8" w:rsidR="00D10732" w:rsidRPr="00600916" w:rsidRDefault="009D7FDE" w:rsidP="00DC772D">
            <w:pPr>
              <w:jc w:val="right"/>
              <w:rPr>
                <w:sz w:val="22"/>
                <w:szCs w:val="22"/>
              </w:rPr>
            </w:pPr>
            <w:r>
              <w:rPr>
                <w:sz w:val="22"/>
                <w:szCs w:val="22"/>
              </w:rPr>
              <w:t>402 500,00</w:t>
            </w:r>
          </w:p>
        </w:tc>
      </w:tr>
      <w:tr w:rsidR="009D7FDE" w:rsidRPr="00602887" w14:paraId="10105BF1" w14:textId="77777777" w:rsidTr="00707B62">
        <w:trPr>
          <w:trHeight w:val="206"/>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0A63517E" w14:textId="77777777" w:rsidR="009D7FDE" w:rsidRPr="004074B3" w:rsidRDefault="009D7FDE" w:rsidP="009218C7">
            <w:pPr>
              <w:rPr>
                <w:sz w:val="20"/>
                <w:szCs w:val="20"/>
                <w:lang w:val="en-US"/>
              </w:rPr>
            </w:pP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1F3A064C" w14:textId="77777777" w:rsidR="009D7FDE" w:rsidRDefault="009D7FDE" w:rsidP="00DC772D">
            <w:pPr>
              <w:jc w:val="right"/>
              <w:rPr>
                <w:sz w:val="22"/>
                <w:szCs w:val="22"/>
              </w:rPr>
            </w:pPr>
          </w:p>
        </w:tc>
      </w:tr>
      <w:tr w:rsidR="00710B4A" w:rsidRPr="00602887" w14:paraId="095D614C" w14:textId="77777777" w:rsidTr="00670CBF">
        <w:trPr>
          <w:trHeight w:val="174"/>
        </w:trPr>
        <w:tc>
          <w:tcPr>
            <w:tcW w:w="9073"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70FA6B4F" w14:textId="77777777" w:rsidR="00710B4A" w:rsidRPr="00602887" w:rsidRDefault="00710B4A" w:rsidP="00710B4A">
            <w:pPr>
              <w:ind w:left="708" w:hanging="708"/>
              <w:jc w:val="center"/>
              <w:rPr>
                <w:lang w:val="en-US"/>
              </w:rPr>
            </w:pPr>
            <w:r w:rsidRPr="00602887">
              <w:rPr>
                <w:b/>
                <w:lang w:val="en-US"/>
              </w:rPr>
              <w:t>Valoarea estimativă totală (fără TVA)</w:t>
            </w:r>
          </w:p>
        </w:tc>
        <w:tc>
          <w:tcPr>
            <w:tcW w:w="1417" w:type="dxa"/>
            <w:tcBorders>
              <w:top w:val="single" w:sz="4" w:space="0" w:color="auto"/>
              <w:left w:val="single" w:sz="4" w:space="0" w:color="auto"/>
              <w:bottom w:val="single" w:sz="4" w:space="0" w:color="auto"/>
              <w:right w:val="single" w:sz="4" w:space="0" w:color="auto"/>
            </w:tcBorders>
            <w:shd w:val="clear" w:color="auto" w:fill="FFFF00"/>
            <w:vAlign w:val="center"/>
          </w:tcPr>
          <w:p w14:paraId="51F399BA" w14:textId="58E37250" w:rsidR="00710B4A" w:rsidRPr="00710B4A" w:rsidRDefault="009D7FDE" w:rsidP="00710B4A">
            <w:pPr>
              <w:jc w:val="center"/>
              <w:rPr>
                <w:b/>
                <w:sz w:val="22"/>
                <w:szCs w:val="22"/>
              </w:rPr>
            </w:pPr>
            <w:r>
              <w:rPr>
                <w:b/>
                <w:sz w:val="22"/>
                <w:szCs w:val="22"/>
              </w:rPr>
              <w:t>402 500,00</w:t>
            </w:r>
          </w:p>
        </w:tc>
      </w:tr>
    </w:tbl>
    <w:p w14:paraId="0B4E06CE" w14:textId="77777777" w:rsidR="00880C7A" w:rsidRPr="00602887" w:rsidRDefault="00880C7A" w:rsidP="00880C7A">
      <w:pPr>
        <w:shd w:val="clear" w:color="auto" w:fill="FFFFFF" w:themeFill="background1"/>
        <w:tabs>
          <w:tab w:val="left" w:pos="284"/>
          <w:tab w:val="right" w:pos="426"/>
        </w:tabs>
        <w:spacing w:before="120"/>
        <w:ind w:left="284"/>
        <w:rPr>
          <w:b/>
          <w:noProof w:val="0"/>
          <w:lang w:val="ro-MD" w:eastAsia="ru-RU"/>
        </w:rPr>
      </w:pPr>
    </w:p>
    <w:p w14:paraId="3D38E887" w14:textId="256DCAE7" w:rsidR="004C499F" w:rsidRPr="00602887" w:rsidRDefault="00816026"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 xml:space="preserve">În cazul procedurilor </w:t>
      </w:r>
      <w:r w:rsidR="00631A2C" w:rsidRPr="00602887">
        <w:rPr>
          <w:noProof w:val="0"/>
          <w:lang w:val="ro-MD" w:eastAsia="ru-RU"/>
        </w:rPr>
        <w:t>de</w:t>
      </w:r>
      <w:r w:rsidRPr="00602887">
        <w:rPr>
          <w:noProof w:val="0"/>
          <w:lang w:val="ro-MD" w:eastAsia="ru-RU"/>
        </w:rPr>
        <w:t xml:space="preserve"> preselecție se indică numărul minim al candidaţilor şi, dacă este cazul, numărul maxim al acestora</w:t>
      </w:r>
      <w:r w:rsidR="003A045A" w:rsidRPr="00602887">
        <w:rPr>
          <w:noProof w:val="0"/>
          <w:lang w:val="en-US" w:eastAsia="ru-RU"/>
        </w:rPr>
        <w:t>:</w:t>
      </w:r>
      <w:r w:rsidR="000701B0" w:rsidRPr="00602887">
        <w:rPr>
          <w:b/>
          <w:sz w:val="22"/>
          <w:szCs w:val="22"/>
          <w:shd w:val="clear" w:color="auto" w:fill="FFFFFF"/>
        </w:rPr>
        <w:t xml:space="preserve"> nu se aplică</w:t>
      </w:r>
    </w:p>
    <w:p w14:paraId="4B3D5C22" w14:textId="77777777" w:rsidR="004C499F" w:rsidRPr="00602887" w:rsidRDefault="00BE362C" w:rsidP="00A453A5">
      <w:pPr>
        <w:numPr>
          <w:ilvl w:val="0"/>
          <w:numId w:val="3"/>
        </w:numPr>
        <w:shd w:val="clear" w:color="auto" w:fill="FFFFFF" w:themeFill="background1"/>
        <w:tabs>
          <w:tab w:val="right" w:pos="426"/>
        </w:tabs>
        <w:ind w:left="357"/>
        <w:rPr>
          <w:noProof w:val="0"/>
          <w:lang w:val="ro-MD" w:eastAsia="ru-RU"/>
        </w:rPr>
      </w:pPr>
      <w:r w:rsidRPr="00602887">
        <w:rPr>
          <w:noProof w:val="0"/>
          <w:lang w:val="ro-MD" w:eastAsia="ru-RU"/>
        </w:rPr>
        <w:t>În cazul în care contractul este împărțit pe loturi</w:t>
      </w:r>
      <w:r w:rsidR="001C439F" w:rsidRPr="00602887">
        <w:rPr>
          <w:noProof w:val="0"/>
          <w:lang w:val="ro-MD" w:eastAsia="ru-RU"/>
        </w:rPr>
        <w:t>,</w:t>
      </w:r>
      <w:r w:rsidRPr="00602887">
        <w:rPr>
          <w:noProof w:val="0"/>
          <w:lang w:val="ro-MD" w:eastAsia="ru-RU"/>
        </w:rPr>
        <w:t xml:space="preserve"> un operator economic poate depune </w:t>
      </w:r>
    </w:p>
    <w:p w14:paraId="0C045D12" w14:textId="77777777" w:rsidR="00BE362C" w:rsidRPr="00602887" w:rsidRDefault="00BE362C" w:rsidP="0042296C">
      <w:pPr>
        <w:shd w:val="clear" w:color="auto" w:fill="FFFFFF" w:themeFill="background1"/>
        <w:tabs>
          <w:tab w:val="right" w:pos="426"/>
        </w:tabs>
        <w:ind w:left="357"/>
        <w:rPr>
          <w:noProof w:val="0"/>
          <w:lang w:val="ro-MD" w:eastAsia="ru-RU"/>
        </w:rPr>
      </w:pPr>
      <w:r w:rsidRPr="00602887">
        <w:rPr>
          <w:noProof w:val="0"/>
          <w:lang w:val="ro-MD" w:eastAsia="ru-RU"/>
        </w:rPr>
        <w:t>oferta (se va selecta):</w:t>
      </w:r>
    </w:p>
    <w:p w14:paraId="1E73316A" w14:textId="77777777" w:rsidR="00BE362C" w:rsidRPr="00602887" w:rsidRDefault="00BE362C" w:rsidP="00A453A5">
      <w:pPr>
        <w:numPr>
          <w:ilvl w:val="0"/>
          <w:numId w:val="4"/>
        </w:numPr>
        <w:shd w:val="clear" w:color="auto" w:fill="FFFFFF" w:themeFill="background1"/>
        <w:tabs>
          <w:tab w:val="right" w:pos="426"/>
        </w:tabs>
        <w:rPr>
          <w:noProof w:val="0"/>
          <w:lang w:val="ro-MD" w:eastAsia="ru-RU"/>
        </w:rPr>
      </w:pPr>
      <w:r w:rsidRPr="00602887">
        <w:rPr>
          <w:b/>
          <w:noProof w:val="0"/>
          <w:u w:val="single"/>
          <w:lang w:val="ro-MD" w:eastAsia="ru-RU"/>
        </w:rPr>
        <w:t>Pentru un singur lot</w:t>
      </w:r>
      <w:r w:rsidRPr="00602887">
        <w:rPr>
          <w:noProof w:val="0"/>
          <w:lang w:val="ro-MD" w:eastAsia="ru-RU"/>
        </w:rPr>
        <w:t>;</w:t>
      </w:r>
    </w:p>
    <w:p w14:paraId="443B79FD" w14:textId="77777777" w:rsidR="00BE362C" w:rsidRPr="00602887" w:rsidRDefault="00BE362C" w:rsidP="00A453A5">
      <w:pPr>
        <w:numPr>
          <w:ilvl w:val="0"/>
          <w:numId w:val="4"/>
        </w:numPr>
        <w:shd w:val="clear" w:color="auto" w:fill="FFFFFF" w:themeFill="background1"/>
        <w:tabs>
          <w:tab w:val="right" w:pos="426"/>
        </w:tabs>
        <w:rPr>
          <w:noProof w:val="0"/>
          <w:lang w:val="ro-MD" w:eastAsia="ru-RU"/>
        </w:rPr>
      </w:pPr>
      <w:r w:rsidRPr="00602887">
        <w:rPr>
          <w:noProof w:val="0"/>
          <w:lang w:val="ro-MD" w:eastAsia="ru-RU"/>
        </w:rPr>
        <w:t>Pentru mai multe loturi;</w:t>
      </w:r>
    </w:p>
    <w:p w14:paraId="38C3A784" w14:textId="77777777" w:rsidR="00BE362C" w:rsidRPr="00602887" w:rsidRDefault="00BE362C" w:rsidP="00A453A5">
      <w:pPr>
        <w:numPr>
          <w:ilvl w:val="0"/>
          <w:numId w:val="4"/>
        </w:numPr>
        <w:shd w:val="clear" w:color="auto" w:fill="FFFFFF" w:themeFill="background1"/>
        <w:tabs>
          <w:tab w:val="right" w:pos="426"/>
        </w:tabs>
        <w:rPr>
          <w:noProof w:val="0"/>
          <w:lang w:val="ro-MD" w:eastAsia="ru-RU"/>
        </w:rPr>
      </w:pPr>
      <w:r w:rsidRPr="00602887">
        <w:rPr>
          <w:noProof w:val="0"/>
          <w:lang w:val="ro-MD" w:eastAsia="ru-RU"/>
        </w:rPr>
        <w:t>Pentru toate loturile;</w:t>
      </w:r>
    </w:p>
    <w:p w14:paraId="44FE4D2B" w14:textId="0D8DB476" w:rsidR="00BE362C" w:rsidRPr="00602887" w:rsidRDefault="00BE362C" w:rsidP="00A453A5">
      <w:pPr>
        <w:numPr>
          <w:ilvl w:val="0"/>
          <w:numId w:val="4"/>
        </w:numPr>
        <w:shd w:val="clear" w:color="auto" w:fill="FFFFFF" w:themeFill="background1"/>
        <w:tabs>
          <w:tab w:val="right" w:pos="426"/>
        </w:tabs>
        <w:rPr>
          <w:noProof w:val="0"/>
          <w:lang w:val="ro-MD" w:eastAsia="ru-RU"/>
        </w:rPr>
      </w:pPr>
      <w:r w:rsidRPr="00602887">
        <w:rPr>
          <w:noProof w:val="0"/>
          <w:lang w:val="ro-MD" w:eastAsia="ru-RU"/>
        </w:rPr>
        <w:t>Alte limitări privind numărul de loturi care pot fi atribuite aceluiași ofertant</w:t>
      </w:r>
      <w:r w:rsidR="00D14C05" w:rsidRPr="00602887">
        <w:rPr>
          <w:b/>
          <w:sz w:val="22"/>
          <w:szCs w:val="22"/>
          <w:shd w:val="clear" w:color="auto" w:fill="FFFFFF"/>
        </w:rPr>
        <w:t xml:space="preserve"> nu se aplică</w:t>
      </w:r>
    </w:p>
    <w:p w14:paraId="6AE338C5" w14:textId="27336E31" w:rsidR="00BE362C" w:rsidRPr="00602887" w:rsidRDefault="00BE362C" w:rsidP="00A453A5">
      <w:pPr>
        <w:numPr>
          <w:ilvl w:val="0"/>
          <w:numId w:val="3"/>
        </w:numPr>
        <w:shd w:val="clear" w:color="auto" w:fill="FFFFFF" w:themeFill="background1"/>
        <w:tabs>
          <w:tab w:val="right" w:pos="426"/>
        </w:tabs>
        <w:spacing w:before="120"/>
        <w:ind w:left="0" w:firstLine="0"/>
        <w:rPr>
          <w:b/>
          <w:noProof w:val="0"/>
          <w:lang w:val="ro-MD" w:eastAsia="ru-RU"/>
        </w:rPr>
      </w:pPr>
      <w:r w:rsidRPr="00602887">
        <w:rPr>
          <w:noProof w:val="0"/>
          <w:lang w:val="ro-MD" w:eastAsia="ru-RU"/>
        </w:rPr>
        <w:t>Admiterea sau interzicerea ofertelor alternative</w:t>
      </w:r>
      <w:r w:rsidR="00D14C05" w:rsidRPr="00602887">
        <w:rPr>
          <w:sz w:val="22"/>
          <w:szCs w:val="22"/>
        </w:rPr>
        <w:t>:</w:t>
      </w:r>
      <w:r w:rsidR="00D14C05" w:rsidRPr="00602887">
        <w:rPr>
          <w:b/>
          <w:sz w:val="22"/>
          <w:szCs w:val="22"/>
        </w:rPr>
        <w:t xml:space="preserve"> </w:t>
      </w:r>
      <w:r w:rsidR="00D14C05" w:rsidRPr="00602887">
        <w:rPr>
          <w:b/>
          <w:sz w:val="22"/>
          <w:szCs w:val="22"/>
          <w:shd w:val="clear" w:color="auto" w:fill="FFFFFF"/>
        </w:rPr>
        <w:t>nu se admite</w:t>
      </w:r>
      <w:r w:rsidR="00D14C05" w:rsidRPr="00602887">
        <w:rPr>
          <w:b/>
          <w:noProof w:val="0"/>
          <w:lang w:val="ro-MD" w:eastAsia="ru-RU"/>
        </w:rPr>
        <w:t xml:space="preserve"> </w:t>
      </w:r>
    </w:p>
    <w:p w14:paraId="2A05C8B7" w14:textId="5B19E00A" w:rsidR="00BE362C" w:rsidRPr="00602887" w:rsidRDefault="00BE362C" w:rsidP="00BE362C">
      <w:pPr>
        <w:shd w:val="clear" w:color="auto" w:fill="FFFFFF" w:themeFill="background1"/>
        <w:tabs>
          <w:tab w:val="right" w:pos="426"/>
        </w:tabs>
        <w:ind w:left="6206"/>
        <w:rPr>
          <w:noProof w:val="0"/>
          <w:sz w:val="20"/>
          <w:lang w:val="ro-MD" w:eastAsia="ru-RU"/>
        </w:rPr>
      </w:pPr>
    </w:p>
    <w:p w14:paraId="3AF1E4BB" w14:textId="20AC21ED" w:rsidR="00BE362C" w:rsidRPr="00602887" w:rsidRDefault="00BE362C" w:rsidP="00A453A5">
      <w:pPr>
        <w:numPr>
          <w:ilvl w:val="0"/>
          <w:numId w:val="3"/>
        </w:numPr>
        <w:shd w:val="clear" w:color="auto" w:fill="FFFFFF" w:themeFill="background1"/>
        <w:tabs>
          <w:tab w:val="left" w:pos="0"/>
          <w:tab w:val="left" w:pos="284"/>
          <w:tab w:val="left" w:pos="426"/>
        </w:tabs>
        <w:spacing w:before="120"/>
        <w:ind w:left="284" w:hanging="284"/>
        <w:rPr>
          <w:b/>
          <w:noProof w:val="0"/>
          <w:lang w:val="ro-MD" w:eastAsia="ru-RU"/>
        </w:rPr>
      </w:pPr>
      <w:r w:rsidRPr="00602887">
        <w:rPr>
          <w:noProof w:val="0"/>
          <w:lang w:val="ro-MD" w:eastAsia="ru-RU"/>
        </w:rPr>
        <w:t>T</w:t>
      </w:r>
      <w:r w:rsidR="00093AE5" w:rsidRPr="00602887">
        <w:rPr>
          <w:noProof w:val="0"/>
          <w:lang w:val="ro-MD" w:eastAsia="ru-RU"/>
        </w:rPr>
        <w:t xml:space="preserve">ermenii și condițiile de </w:t>
      </w:r>
      <w:r w:rsidRPr="00602887">
        <w:rPr>
          <w:noProof w:val="0"/>
          <w:lang w:val="ro-MD" w:eastAsia="ru-RU"/>
        </w:rPr>
        <w:t>prestare/executare solicitați:</w:t>
      </w:r>
      <w:r w:rsidRPr="00602887">
        <w:rPr>
          <w:b/>
          <w:noProof w:val="0"/>
          <w:lang w:val="ro-MD" w:eastAsia="ru-RU"/>
        </w:rPr>
        <w:t xml:space="preserve"> </w:t>
      </w:r>
      <w:r w:rsidR="00AB2D17" w:rsidRPr="00602887">
        <w:rPr>
          <w:b/>
          <w:shd w:val="clear" w:color="auto" w:fill="FFFF00"/>
          <w:lang w:val="en-US"/>
        </w:rPr>
        <w:t>Luc</w:t>
      </w:r>
      <w:r w:rsidR="00AB2D17" w:rsidRPr="00602887">
        <w:rPr>
          <w:b/>
          <w:shd w:val="clear" w:color="auto" w:fill="FFFF00"/>
        </w:rPr>
        <w:t xml:space="preserve">rările vor fi executate </w:t>
      </w:r>
      <w:r w:rsidR="00AB2D17" w:rsidRPr="00602887">
        <w:rPr>
          <w:b/>
          <w:shd w:val="clear" w:color="auto" w:fill="FFFF00"/>
          <w:lang w:val="ro-MD"/>
        </w:rPr>
        <w:t xml:space="preserve">la comandă, în decurs de </w:t>
      </w:r>
      <w:r w:rsidR="00240622">
        <w:rPr>
          <w:b/>
          <w:shd w:val="clear" w:color="auto" w:fill="FFFF00"/>
          <w:lang w:val="ro-MD"/>
        </w:rPr>
        <w:t>14</w:t>
      </w:r>
      <w:r w:rsidR="00602887">
        <w:rPr>
          <w:b/>
          <w:shd w:val="clear" w:color="auto" w:fill="FFFF00"/>
          <w:lang w:val="ro-MD"/>
        </w:rPr>
        <w:t xml:space="preserve"> </w:t>
      </w:r>
      <w:r w:rsidR="000B6B6B">
        <w:rPr>
          <w:b/>
          <w:shd w:val="clear" w:color="auto" w:fill="FFFF00"/>
          <w:lang w:val="ro-MD"/>
        </w:rPr>
        <w:t>(</w:t>
      </w:r>
      <w:r w:rsidR="00240622">
        <w:rPr>
          <w:b/>
          <w:shd w:val="clear" w:color="auto" w:fill="FFFF00"/>
          <w:lang w:val="ro-MD"/>
        </w:rPr>
        <w:t>paisprezece</w:t>
      </w:r>
      <w:r w:rsidR="000B6B6B">
        <w:rPr>
          <w:b/>
          <w:shd w:val="clear" w:color="auto" w:fill="FFFF00"/>
          <w:lang w:val="ro-MD"/>
        </w:rPr>
        <w:t xml:space="preserve">) </w:t>
      </w:r>
      <w:r w:rsidR="00602887">
        <w:rPr>
          <w:b/>
          <w:shd w:val="clear" w:color="auto" w:fill="FFFF00"/>
          <w:lang w:val="ro-MD"/>
        </w:rPr>
        <w:t>zile</w:t>
      </w:r>
      <w:r w:rsidR="00AB2D17" w:rsidRPr="00602887">
        <w:rPr>
          <w:b/>
          <w:shd w:val="clear" w:color="auto" w:fill="FFFF00"/>
          <w:lang w:val="ro-MD"/>
        </w:rPr>
        <w:t>.</w:t>
      </w:r>
    </w:p>
    <w:p w14:paraId="6CE0A203" w14:textId="38AF0117" w:rsidR="00BE362C" w:rsidRPr="00602887" w:rsidRDefault="00BE362C" w:rsidP="00A453A5">
      <w:pPr>
        <w:numPr>
          <w:ilvl w:val="0"/>
          <w:numId w:val="3"/>
        </w:numPr>
        <w:shd w:val="clear" w:color="auto" w:fill="FFFFFF" w:themeFill="background1"/>
        <w:tabs>
          <w:tab w:val="left" w:pos="0"/>
          <w:tab w:val="left" w:pos="284"/>
          <w:tab w:val="left" w:pos="426"/>
        </w:tabs>
        <w:spacing w:before="120"/>
        <w:ind w:left="284" w:hanging="284"/>
        <w:rPr>
          <w:b/>
          <w:noProof w:val="0"/>
          <w:lang w:val="ro-MD" w:eastAsia="ru-RU"/>
        </w:rPr>
      </w:pPr>
      <w:r w:rsidRPr="00602887">
        <w:rPr>
          <w:noProof w:val="0"/>
          <w:lang w:val="ro-MD" w:eastAsia="ru-RU"/>
        </w:rPr>
        <w:t>Termenul de valabilitate a contractului</w:t>
      </w:r>
      <w:r w:rsidR="001A1A16" w:rsidRPr="00602887">
        <w:rPr>
          <w:noProof w:val="0"/>
          <w:lang w:val="ro-MD" w:eastAsia="ru-RU"/>
        </w:rPr>
        <w:t>:</w:t>
      </w:r>
      <w:r w:rsidR="00AB2D17" w:rsidRPr="00602887">
        <w:rPr>
          <w:b/>
          <w:shd w:val="clear" w:color="auto" w:fill="FFFF00"/>
          <w:lang w:val="ro-MD"/>
        </w:rPr>
        <w:t xml:space="preserve"> Din data semnării – 31.12.202</w:t>
      </w:r>
      <w:r w:rsidR="009D7FDE">
        <w:rPr>
          <w:b/>
          <w:shd w:val="clear" w:color="auto" w:fill="FFFF00"/>
          <w:lang w:val="ro-MD"/>
        </w:rPr>
        <w:t>3</w:t>
      </w:r>
    </w:p>
    <w:p w14:paraId="00B44342" w14:textId="5F5CFBF9" w:rsidR="00BE362C" w:rsidRPr="00602887" w:rsidRDefault="00BE362C" w:rsidP="00A453A5">
      <w:pPr>
        <w:numPr>
          <w:ilvl w:val="0"/>
          <w:numId w:val="3"/>
        </w:numPr>
        <w:tabs>
          <w:tab w:val="right" w:pos="426"/>
        </w:tabs>
        <w:spacing w:before="120"/>
        <w:ind w:left="360"/>
        <w:rPr>
          <w:b/>
          <w:noProof w:val="0"/>
          <w:lang w:val="ro-MD" w:eastAsia="ru-RU"/>
        </w:rPr>
      </w:pPr>
      <w:r w:rsidRPr="00602887">
        <w:rPr>
          <w:noProof w:val="0"/>
          <w:lang w:val="ro-MD" w:eastAsia="ru-RU"/>
        </w:rPr>
        <w:t>Contract de achiziție rezervat atelierelor protejate sau că acesta poate fi executat numai în cadrul unor programe de angajare protejată (după caz):</w:t>
      </w:r>
      <w:r w:rsidRPr="00602887">
        <w:rPr>
          <w:b/>
          <w:noProof w:val="0"/>
          <w:lang w:val="ro-MD" w:eastAsia="ru-RU"/>
        </w:rPr>
        <w:t xml:space="preserve"> </w:t>
      </w:r>
      <w:r w:rsidR="00A6092F" w:rsidRPr="00602887">
        <w:rPr>
          <w:b/>
          <w:sz w:val="22"/>
          <w:szCs w:val="22"/>
          <w:shd w:val="clear" w:color="auto" w:fill="FFFFFF"/>
        </w:rPr>
        <w:t>nu se aplică</w:t>
      </w:r>
    </w:p>
    <w:p w14:paraId="233AD04A" w14:textId="41357B7C" w:rsidR="00BE362C" w:rsidRPr="00602887" w:rsidRDefault="00BE362C" w:rsidP="00914845">
      <w:pPr>
        <w:numPr>
          <w:ilvl w:val="0"/>
          <w:numId w:val="3"/>
        </w:numPr>
        <w:shd w:val="clear" w:color="auto" w:fill="FFFFFF" w:themeFill="background1"/>
        <w:tabs>
          <w:tab w:val="right" w:pos="426"/>
        </w:tabs>
        <w:spacing w:before="120"/>
        <w:ind w:left="360"/>
        <w:rPr>
          <w:noProof w:val="0"/>
          <w:sz w:val="20"/>
          <w:lang w:val="ro-MD" w:eastAsia="ru-RU"/>
        </w:rPr>
      </w:pPr>
      <w:r w:rsidRPr="00602887">
        <w:rPr>
          <w:noProof w:val="0"/>
          <w:lang w:val="ro-MD" w:eastAsia="ru-RU"/>
        </w:rPr>
        <w:lastRenderedPageBreak/>
        <w:t xml:space="preserve">Prestarea serviciului este rezervată unei anumite profesii în temeiul unor </w:t>
      </w:r>
      <w:r w:rsidR="00A57290" w:rsidRPr="00602887">
        <w:rPr>
          <w:noProof w:val="0"/>
          <w:lang w:val="ro-MD" w:eastAsia="ru-RU"/>
        </w:rPr>
        <w:t>legi</w:t>
      </w:r>
      <w:r w:rsidRPr="00602887">
        <w:rPr>
          <w:noProof w:val="0"/>
          <w:lang w:val="ro-MD" w:eastAsia="ru-RU"/>
        </w:rPr>
        <w:t>sau al unor acte administrative (după caz):</w:t>
      </w:r>
      <w:r w:rsidRPr="00602887">
        <w:rPr>
          <w:b/>
          <w:noProof w:val="0"/>
          <w:lang w:val="ro-MD" w:eastAsia="ru-RU"/>
        </w:rPr>
        <w:t xml:space="preserve"> </w:t>
      </w:r>
      <w:r w:rsidR="00207748" w:rsidRPr="00602887">
        <w:rPr>
          <w:b/>
          <w:sz w:val="22"/>
          <w:szCs w:val="22"/>
          <w:shd w:val="clear" w:color="auto" w:fill="FFFFFF"/>
        </w:rPr>
        <w:t>nu se aplică</w:t>
      </w:r>
      <w:r w:rsidR="00207748" w:rsidRPr="00602887">
        <w:rPr>
          <w:b/>
          <w:noProof w:val="0"/>
          <w:lang w:val="ro-MD" w:eastAsia="ru-RU"/>
        </w:rPr>
        <w:t xml:space="preserve"> </w:t>
      </w:r>
    </w:p>
    <w:p w14:paraId="225566E0" w14:textId="77777777" w:rsidR="00BE362C" w:rsidRPr="00602887" w:rsidRDefault="00BE362C" w:rsidP="00A453A5">
      <w:pPr>
        <w:numPr>
          <w:ilvl w:val="0"/>
          <w:numId w:val="3"/>
        </w:numPr>
        <w:shd w:val="clear" w:color="auto" w:fill="FFFFFF" w:themeFill="background1"/>
        <w:tabs>
          <w:tab w:val="right" w:pos="426"/>
        </w:tabs>
        <w:spacing w:before="120"/>
        <w:ind w:left="360"/>
        <w:rPr>
          <w:noProof w:val="0"/>
          <w:lang w:val="ro-MD" w:eastAsia="ru-RU"/>
        </w:rPr>
      </w:pPr>
      <w:r w:rsidRPr="00602887">
        <w:rPr>
          <w:noProof w:val="0"/>
          <w:lang w:val="ro-MD" w:eastAsia="ru-RU"/>
        </w:rPr>
        <w:t>Scurta descriere a criteriilor privind eligibilitatea operatorilor economici care pot determina eliminarea acestora și a criteriilor de selecție</w:t>
      </w:r>
      <w:r w:rsidR="00292856" w:rsidRPr="00602887">
        <w:rPr>
          <w:noProof w:val="0"/>
          <w:lang w:val="ro-MD" w:eastAsia="ru-RU"/>
        </w:rPr>
        <w:t>/</w:t>
      </w:r>
      <w:r w:rsidR="00602562" w:rsidRPr="00602887">
        <w:rPr>
          <w:noProof w:val="0"/>
          <w:lang w:val="ro-MD" w:eastAsia="ru-RU"/>
        </w:rPr>
        <w:t xml:space="preserve">de </w:t>
      </w:r>
      <w:r w:rsidR="00292856" w:rsidRPr="00602887">
        <w:rPr>
          <w:noProof w:val="0"/>
          <w:lang w:val="ro-MD" w:eastAsia="ru-RU"/>
        </w:rPr>
        <w:t>preselecție</w:t>
      </w:r>
      <w:r w:rsidRPr="00602887">
        <w:rPr>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BE362C" w:rsidRPr="00602887" w14:paraId="55FCB16C" w14:textId="77777777" w:rsidTr="0015247E">
        <w:tc>
          <w:tcPr>
            <w:tcW w:w="576" w:type="dxa"/>
            <w:shd w:val="clear" w:color="auto" w:fill="auto"/>
          </w:tcPr>
          <w:p w14:paraId="4158577F" w14:textId="77777777" w:rsidR="00BE362C" w:rsidRPr="00602887" w:rsidRDefault="00BE362C" w:rsidP="00BE362C">
            <w:pPr>
              <w:shd w:val="clear" w:color="auto" w:fill="FFFFFF" w:themeFill="background1"/>
              <w:tabs>
                <w:tab w:val="left" w:pos="612"/>
              </w:tabs>
              <w:spacing w:before="120" w:after="120"/>
              <w:rPr>
                <w:b/>
                <w:iCs/>
                <w:noProof w:val="0"/>
                <w:sz w:val="20"/>
                <w:szCs w:val="20"/>
                <w:lang w:val="ro-MD" w:eastAsia="ru-RU"/>
              </w:rPr>
            </w:pPr>
            <w:r w:rsidRPr="00602887">
              <w:rPr>
                <w:b/>
                <w:iCs/>
                <w:noProof w:val="0"/>
                <w:sz w:val="20"/>
                <w:szCs w:val="20"/>
                <w:lang w:val="ro-MD" w:eastAsia="ru-RU"/>
              </w:rPr>
              <w:t>Nr. d/o</w:t>
            </w:r>
          </w:p>
        </w:tc>
        <w:tc>
          <w:tcPr>
            <w:tcW w:w="3810" w:type="dxa"/>
            <w:shd w:val="clear" w:color="auto" w:fill="auto"/>
          </w:tcPr>
          <w:p w14:paraId="75217ED9" w14:textId="77777777" w:rsidR="00BE362C" w:rsidRPr="00602887"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602887">
              <w:rPr>
                <w:b/>
                <w:iCs/>
                <w:noProof w:val="0"/>
                <w:sz w:val="20"/>
                <w:szCs w:val="20"/>
                <w:lang w:val="ro-MD" w:eastAsia="ru-RU"/>
              </w:rPr>
              <w:t>Descrierea criteriului/cerinței</w:t>
            </w:r>
          </w:p>
        </w:tc>
        <w:tc>
          <w:tcPr>
            <w:tcW w:w="3563" w:type="dxa"/>
            <w:shd w:val="clear" w:color="auto" w:fill="auto"/>
          </w:tcPr>
          <w:p w14:paraId="210C3143" w14:textId="77777777" w:rsidR="00BE362C" w:rsidRPr="00602887" w:rsidRDefault="00BE362C" w:rsidP="00BE362C">
            <w:pPr>
              <w:shd w:val="clear" w:color="auto" w:fill="FFFFFF" w:themeFill="background1"/>
              <w:tabs>
                <w:tab w:val="left" w:pos="612"/>
              </w:tabs>
              <w:spacing w:before="120" w:after="120"/>
              <w:rPr>
                <w:b/>
                <w:iCs/>
                <w:noProof w:val="0"/>
                <w:sz w:val="20"/>
                <w:szCs w:val="20"/>
                <w:lang w:val="ro-MD" w:eastAsia="ru-RU"/>
              </w:rPr>
            </w:pPr>
            <w:r w:rsidRPr="00602887">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602887"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602887">
              <w:rPr>
                <w:b/>
                <w:iCs/>
                <w:noProof w:val="0"/>
                <w:sz w:val="20"/>
                <w:szCs w:val="20"/>
                <w:lang w:val="ro-MD" w:eastAsia="ru-RU"/>
              </w:rPr>
              <w:t>Nivelul minim/</w:t>
            </w:r>
            <w:r w:rsidRPr="00602887">
              <w:rPr>
                <w:b/>
                <w:iCs/>
                <w:noProof w:val="0"/>
                <w:sz w:val="20"/>
                <w:szCs w:val="20"/>
                <w:lang w:val="ro-MD" w:eastAsia="ru-RU"/>
              </w:rPr>
              <w:br/>
              <w:t>Obligativitatea</w:t>
            </w:r>
          </w:p>
        </w:tc>
      </w:tr>
      <w:tr w:rsidR="0072303B" w:rsidRPr="00602887" w14:paraId="7BE02D7C" w14:textId="77777777" w:rsidTr="0015247E">
        <w:tc>
          <w:tcPr>
            <w:tcW w:w="576" w:type="dxa"/>
            <w:shd w:val="clear" w:color="auto" w:fill="auto"/>
          </w:tcPr>
          <w:p w14:paraId="5A2F5F10" w14:textId="6C5ABCED"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b/>
                <w:iCs/>
              </w:rPr>
              <w:t>1</w:t>
            </w:r>
          </w:p>
        </w:tc>
        <w:tc>
          <w:tcPr>
            <w:tcW w:w="3810" w:type="dxa"/>
            <w:shd w:val="clear" w:color="auto" w:fill="auto"/>
          </w:tcPr>
          <w:p w14:paraId="665ED90E" w14:textId="700EB33A"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b/>
                <w:iCs/>
                <w:sz w:val="22"/>
                <w:szCs w:val="22"/>
              </w:rPr>
              <w:t>Declarație privind valabilitatea ofertei (anexa nr.8 din DS)</w:t>
            </w:r>
          </w:p>
        </w:tc>
        <w:tc>
          <w:tcPr>
            <w:tcW w:w="3563" w:type="dxa"/>
            <w:shd w:val="clear" w:color="auto" w:fill="auto"/>
          </w:tcPr>
          <w:p w14:paraId="7EFE9DE5" w14:textId="77777777" w:rsidR="0072303B" w:rsidRPr="00602887" w:rsidRDefault="0072303B" w:rsidP="0072303B">
            <w:pPr>
              <w:shd w:val="clear" w:color="auto" w:fill="FFFFFF"/>
              <w:tabs>
                <w:tab w:val="left" w:pos="612"/>
              </w:tabs>
              <w:spacing w:before="120" w:after="120"/>
              <w:rPr>
                <w:lang w:val="en-US"/>
              </w:rPr>
            </w:pPr>
            <w:r w:rsidRPr="00602887">
              <w:rPr>
                <w:lang w:val="en-US"/>
              </w:rPr>
              <w:t xml:space="preserve">Conform </w:t>
            </w:r>
            <w:r w:rsidRPr="00602887">
              <w:rPr>
                <w:b/>
                <w:iCs/>
                <w:sz w:val="22"/>
                <w:szCs w:val="22"/>
              </w:rPr>
              <w:t>anexei nr.8 din DS</w:t>
            </w:r>
          </w:p>
          <w:p w14:paraId="5FB9CBAB" w14:textId="08FC54B4"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534A3044" w14:textId="77777777" w:rsidR="0072303B" w:rsidRPr="00602887" w:rsidRDefault="0072303B" w:rsidP="0072303B">
            <w:pPr>
              <w:shd w:val="clear" w:color="auto" w:fill="FFFFFF"/>
              <w:tabs>
                <w:tab w:val="left" w:pos="612"/>
              </w:tabs>
              <w:spacing w:before="120" w:after="120"/>
              <w:jc w:val="center"/>
              <w:rPr>
                <w:b/>
                <w:sz w:val="22"/>
                <w:szCs w:val="22"/>
              </w:rPr>
            </w:pPr>
            <w:r w:rsidRPr="00602887">
              <w:rPr>
                <w:b/>
                <w:sz w:val="22"/>
                <w:szCs w:val="22"/>
              </w:rPr>
              <w:t xml:space="preserve">Obligatoriu </w:t>
            </w:r>
          </w:p>
          <w:p w14:paraId="75C75A4D" w14:textId="602A875A"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sz w:val="16"/>
                <w:szCs w:val="16"/>
              </w:rPr>
              <w:t>de a fi prezentate la depunerea ofertei prin intermediul SIA RSAP</w:t>
            </w:r>
          </w:p>
        </w:tc>
      </w:tr>
      <w:tr w:rsidR="0072303B" w:rsidRPr="00602887" w14:paraId="27626451" w14:textId="77777777" w:rsidTr="00577FC1">
        <w:tc>
          <w:tcPr>
            <w:tcW w:w="576" w:type="dxa"/>
            <w:shd w:val="clear" w:color="auto" w:fill="auto"/>
            <w:vAlign w:val="center"/>
          </w:tcPr>
          <w:p w14:paraId="623DF571" w14:textId="5A97820D"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b/>
                <w:iCs/>
              </w:rPr>
              <w:t>2</w:t>
            </w:r>
          </w:p>
        </w:tc>
        <w:tc>
          <w:tcPr>
            <w:tcW w:w="3810" w:type="dxa"/>
            <w:shd w:val="clear" w:color="auto" w:fill="auto"/>
          </w:tcPr>
          <w:p w14:paraId="7DFDD294" w14:textId="01651E51"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b/>
                <w:sz w:val="22"/>
                <w:szCs w:val="22"/>
                <w:lang w:val="en-US"/>
              </w:rPr>
              <w:t xml:space="preserve">Propunerea tehnică </w:t>
            </w:r>
          </w:p>
        </w:tc>
        <w:tc>
          <w:tcPr>
            <w:tcW w:w="3563" w:type="dxa"/>
            <w:shd w:val="clear" w:color="auto" w:fill="auto"/>
          </w:tcPr>
          <w:p w14:paraId="5C6E6E09" w14:textId="6D2C55EA" w:rsidR="004B4572" w:rsidRPr="00602887" w:rsidRDefault="004B0AAB" w:rsidP="0072303B">
            <w:pPr>
              <w:shd w:val="clear" w:color="auto" w:fill="FFFFFF" w:themeFill="background1"/>
              <w:tabs>
                <w:tab w:val="left" w:pos="612"/>
              </w:tabs>
              <w:spacing w:before="120" w:after="120"/>
              <w:rPr>
                <w:lang w:val="ro-MD"/>
              </w:rPr>
            </w:pPr>
            <w:r>
              <w:rPr>
                <w:b/>
                <w:sz w:val="22"/>
                <w:szCs w:val="22"/>
                <w:lang w:val="en-US"/>
              </w:rPr>
              <w:t>1.</w:t>
            </w:r>
            <w:r w:rsidR="00670CBF" w:rsidRPr="00602887">
              <w:rPr>
                <w:b/>
                <w:sz w:val="22"/>
                <w:szCs w:val="22"/>
                <w:lang w:val="en-US"/>
              </w:rPr>
              <w:t>Specificații tehnice-</w:t>
            </w:r>
            <w:r w:rsidR="004B4572" w:rsidRPr="00602887">
              <w:rPr>
                <w:b/>
                <w:lang w:val="ro-MD"/>
              </w:rPr>
              <w:t xml:space="preserve">documentația de deviz </w:t>
            </w:r>
            <w:r w:rsidR="004B4572" w:rsidRPr="00602887">
              <w:rPr>
                <w:lang w:val="ro-MD"/>
              </w:rPr>
              <w:t>(formularele 3, 5 și 7 corespunzător CPL.01.01-2012</w:t>
            </w:r>
            <w:r w:rsidR="001D5F5E">
              <w:rPr>
                <w:lang w:val="ro-MD"/>
              </w:rPr>
              <w:t>)</w:t>
            </w:r>
            <w:r w:rsidR="000B6B6B">
              <w:rPr>
                <w:lang w:val="ro-MD"/>
              </w:rPr>
              <w:t xml:space="preserve"> </w:t>
            </w:r>
            <w:r w:rsidR="000B6B6B">
              <w:t>și</w:t>
            </w:r>
            <w:r w:rsidR="004D01A5" w:rsidRPr="00602887">
              <w:rPr>
                <w:lang w:val="ro-MD"/>
              </w:rPr>
              <w:t xml:space="preserve"> </w:t>
            </w:r>
            <w:r w:rsidRPr="004B0AAB">
              <w:rPr>
                <w:b/>
                <w:lang w:val="ro-MD"/>
              </w:rPr>
              <w:t>2.</w:t>
            </w:r>
            <w:r w:rsidR="000B6B6B" w:rsidRPr="001D5F5E">
              <w:rPr>
                <w:b/>
                <w:lang w:val="ro-MD"/>
              </w:rPr>
              <w:t>graficul de executare a lucrarilor</w:t>
            </w:r>
            <w:r w:rsidR="000B6B6B">
              <w:rPr>
                <w:lang w:val="ro-MD"/>
              </w:rPr>
              <w:t xml:space="preserve"> – anexa nr.10</w:t>
            </w:r>
            <w:r w:rsidR="004B4572" w:rsidRPr="00602887">
              <w:rPr>
                <w:lang w:val="ro-MD"/>
              </w:rPr>
              <w:t>)</w:t>
            </w:r>
          </w:p>
          <w:p w14:paraId="0D847280" w14:textId="221A0CEC"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08763832" w14:textId="77777777" w:rsidR="0072303B" w:rsidRPr="00602887" w:rsidRDefault="0072303B" w:rsidP="0072303B">
            <w:pPr>
              <w:shd w:val="clear" w:color="auto" w:fill="FFFFFF"/>
              <w:tabs>
                <w:tab w:val="left" w:pos="612"/>
              </w:tabs>
              <w:spacing w:before="120" w:after="120"/>
              <w:jc w:val="center"/>
              <w:rPr>
                <w:b/>
                <w:sz w:val="22"/>
                <w:szCs w:val="22"/>
              </w:rPr>
            </w:pPr>
            <w:r w:rsidRPr="00602887">
              <w:rPr>
                <w:b/>
                <w:sz w:val="22"/>
                <w:szCs w:val="22"/>
              </w:rPr>
              <w:t xml:space="preserve">Obligatoriu </w:t>
            </w:r>
          </w:p>
          <w:p w14:paraId="2D29605C" w14:textId="3A56866B"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sz w:val="16"/>
                <w:szCs w:val="16"/>
              </w:rPr>
              <w:t>de a fi prezentate la depunerea ofertei prin intermediul SIA RSAP</w:t>
            </w:r>
          </w:p>
        </w:tc>
      </w:tr>
      <w:tr w:rsidR="0072303B" w:rsidRPr="00602887" w14:paraId="10B6CB63" w14:textId="77777777" w:rsidTr="00577FC1">
        <w:tc>
          <w:tcPr>
            <w:tcW w:w="576" w:type="dxa"/>
            <w:shd w:val="clear" w:color="auto" w:fill="auto"/>
            <w:vAlign w:val="center"/>
          </w:tcPr>
          <w:p w14:paraId="030F75D9" w14:textId="246F8FD0"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b/>
                <w:iCs/>
              </w:rPr>
              <w:t>3</w:t>
            </w:r>
          </w:p>
        </w:tc>
        <w:tc>
          <w:tcPr>
            <w:tcW w:w="3810" w:type="dxa"/>
            <w:shd w:val="clear" w:color="auto" w:fill="auto"/>
          </w:tcPr>
          <w:p w14:paraId="66ECE957" w14:textId="77777777" w:rsidR="0072303B" w:rsidRPr="00602887" w:rsidRDefault="0072303B" w:rsidP="0072303B">
            <w:pPr>
              <w:rPr>
                <w:b/>
                <w:sz w:val="22"/>
                <w:szCs w:val="22"/>
                <w:lang w:val="en-US"/>
              </w:rPr>
            </w:pPr>
            <w:r w:rsidRPr="00602887">
              <w:rPr>
                <w:b/>
                <w:sz w:val="22"/>
                <w:szCs w:val="22"/>
                <w:lang w:val="en-US"/>
              </w:rPr>
              <w:t>Propunerea financiară</w:t>
            </w:r>
          </w:p>
          <w:p w14:paraId="0328AD19" w14:textId="77777777" w:rsidR="0072303B" w:rsidRPr="00602887" w:rsidRDefault="0072303B" w:rsidP="0072303B">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29C09316" w14:textId="1DEEBF14" w:rsidR="0072303B" w:rsidRPr="00602887" w:rsidRDefault="0072303B" w:rsidP="0072303B">
            <w:pPr>
              <w:rPr>
                <w:lang w:val="en-US"/>
              </w:rPr>
            </w:pPr>
            <w:r w:rsidRPr="00602887">
              <w:rPr>
                <w:b/>
                <w:sz w:val="22"/>
                <w:szCs w:val="22"/>
                <w:lang w:val="en-US"/>
              </w:rPr>
              <w:t>Specificații de preț</w:t>
            </w:r>
            <w:r w:rsidR="004B4572" w:rsidRPr="00602887">
              <w:rPr>
                <w:b/>
                <w:sz w:val="22"/>
                <w:szCs w:val="22"/>
                <w:lang w:val="en-US"/>
              </w:rPr>
              <w:t xml:space="preserve"> conform documenta</w:t>
            </w:r>
            <w:r w:rsidR="004B4572" w:rsidRPr="00602887">
              <w:rPr>
                <w:b/>
                <w:sz w:val="22"/>
                <w:szCs w:val="22"/>
              </w:rPr>
              <w:t>ției de deviz și</w:t>
            </w:r>
            <w:r w:rsidRPr="00602887">
              <w:rPr>
                <w:b/>
                <w:sz w:val="22"/>
                <w:szCs w:val="22"/>
                <w:lang w:val="en-US"/>
              </w:rPr>
              <w:t xml:space="preserve"> conform anexei nr.2</w:t>
            </w:r>
            <w:r w:rsidR="004B4572" w:rsidRPr="00602887">
              <w:rPr>
                <w:b/>
                <w:sz w:val="22"/>
                <w:szCs w:val="22"/>
                <w:lang w:val="en-US"/>
              </w:rPr>
              <w:t>9</w:t>
            </w:r>
            <w:r w:rsidRPr="00602887">
              <w:rPr>
                <w:b/>
                <w:sz w:val="22"/>
                <w:szCs w:val="22"/>
                <w:lang w:val="en-US"/>
              </w:rPr>
              <w:t xml:space="preserve"> din DS</w:t>
            </w:r>
          </w:p>
          <w:p w14:paraId="4A855274" w14:textId="5BD77CB8"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74D894DA" w14:textId="77777777" w:rsidR="0072303B" w:rsidRPr="00602887" w:rsidRDefault="0072303B" w:rsidP="0072303B">
            <w:pPr>
              <w:shd w:val="clear" w:color="auto" w:fill="FFFFFF"/>
              <w:tabs>
                <w:tab w:val="left" w:pos="612"/>
              </w:tabs>
              <w:spacing w:before="120" w:after="120"/>
              <w:jc w:val="center"/>
              <w:rPr>
                <w:b/>
                <w:sz w:val="22"/>
                <w:szCs w:val="22"/>
              </w:rPr>
            </w:pPr>
            <w:r w:rsidRPr="00602887">
              <w:rPr>
                <w:b/>
                <w:sz w:val="22"/>
                <w:szCs w:val="22"/>
              </w:rPr>
              <w:t xml:space="preserve">Obligatoriu </w:t>
            </w:r>
          </w:p>
          <w:p w14:paraId="77B909B8" w14:textId="33D3729F"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sz w:val="16"/>
                <w:szCs w:val="16"/>
              </w:rPr>
              <w:t>de a fi prezentate la depunerea ofertei prin intermediul SIA RSAP</w:t>
            </w:r>
          </w:p>
        </w:tc>
      </w:tr>
      <w:tr w:rsidR="0072303B" w:rsidRPr="00602887" w14:paraId="5A8672C7" w14:textId="77777777" w:rsidTr="00577FC1">
        <w:tc>
          <w:tcPr>
            <w:tcW w:w="576" w:type="dxa"/>
            <w:shd w:val="clear" w:color="auto" w:fill="auto"/>
            <w:vAlign w:val="center"/>
          </w:tcPr>
          <w:p w14:paraId="63F38A47" w14:textId="51E10851"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b/>
                <w:iCs/>
              </w:rPr>
              <w:t>4</w:t>
            </w:r>
          </w:p>
        </w:tc>
        <w:tc>
          <w:tcPr>
            <w:tcW w:w="3810" w:type="dxa"/>
            <w:shd w:val="clear" w:color="auto" w:fill="auto"/>
          </w:tcPr>
          <w:p w14:paraId="4108DB00" w14:textId="77777777" w:rsidR="0072303B" w:rsidRPr="00602887" w:rsidRDefault="0072303B" w:rsidP="0072303B">
            <w:pPr>
              <w:rPr>
                <w:b/>
                <w:sz w:val="22"/>
                <w:szCs w:val="22"/>
                <w:u w:val="single"/>
                <w:lang w:val="en-US"/>
              </w:rPr>
            </w:pPr>
          </w:p>
          <w:p w14:paraId="0BC66519" w14:textId="77777777" w:rsidR="0072303B" w:rsidRPr="00602887" w:rsidRDefault="0072303B" w:rsidP="0072303B">
            <w:pPr>
              <w:rPr>
                <w:b/>
                <w:sz w:val="22"/>
                <w:szCs w:val="22"/>
                <w:u w:val="single"/>
                <w:lang w:val="en-US"/>
              </w:rPr>
            </w:pPr>
          </w:p>
          <w:p w14:paraId="5521183E" w14:textId="77777777" w:rsidR="0072303B" w:rsidRPr="00602887" w:rsidRDefault="0072303B" w:rsidP="0072303B">
            <w:pPr>
              <w:rPr>
                <w:b/>
                <w:sz w:val="22"/>
                <w:szCs w:val="22"/>
                <w:u w:val="single"/>
                <w:lang w:val="en-US"/>
              </w:rPr>
            </w:pPr>
          </w:p>
          <w:p w14:paraId="110CC087" w14:textId="71ABEA26"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b/>
                <w:sz w:val="22"/>
                <w:szCs w:val="22"/>
                <w:u w:val="single"/>
                <w:lang w:val="en-US"/>
              </w:rPr>
              <w:t xml:space="preserve">Garanția pentru ofertă </w:t>
            </w:r>
            <w:r w:rsidRPr="00602887">
              <w:rPr>
                <w:b/>
                <w:i/>
                <w:sz w:val="22"/>
                <w:szCs w:val="22"/>
                <w:lang w:val="en-US"/>
              </w:rPr>
              <w:t>1% din valoarea ofertei fără TVA</w:t>
            </w:r>
            <w:r w:rsidRPr="00602887">
              <w:rPr>
                <w:i/>
                <w:sz w:val="22"/>
                <w:szCs w:val="22"/>
                <w:lang w:val="en-US"/>
              </w:rPr>
              <w:t>.</w:t>
            </w:r>
            <w:r w:rsidRPr="00602887">
              <w:rPr>
                <w:b/>
                <w:sz w:val="22"/>
                <w:szCs w:val="22"/>
                <w:u w:val="single"/>
                <w:lang w:val="en-US"/>
              </w:rPr>
              <w:t xml:space="preserve"> </w:t>
            </w:r>
          </w:p>
        </w:tc>
        <w:tc>
          <w:tcPr>
            <w:tcW w:w="3563" w:type="dxa"/>
            <w:shd w:val="clear" w:color="auto" w:fill="auto"/>
          </w:tcPr>
          <w:p w14:paraId="6B4295A9" w14:textId="77777777" w:rsidR="0072303B" w:rsidRPr="00602887" w:rsidRDefault="0072303B" w:rsidP="00A453A5">
            <w:pPr>
              <w:pStyle w:val="a"/>
              <w:numPr>
                <w:ilvl w:val="0"/>
                <w:numId w:val="6"/>
              </w:numPr>
              <w:tabs>
                <w:tab w:val="clear" w:pos="1134"/>
                <w:tab w:val="left" w:pos="106"/>
              </w:tabs>
              <w:spacing w:line="276" w:lineRule="auto"/>
              <w:ind w:left="0" w:firstLine="0"/>
              <w:contextualSpacing/>
              <w:jc w:val="left"/>
              <w:rPr>
                <w:iCs/>
                <w:lang w:val="ro-MD"/>
              </w:rPr>
            </w:pPr>
            <w:r w:rsidRPr="00602887">
              <w:rPr>
                <w:iCs/>
                <w:lang w:val="ro-MD"/>
              </w:rPr>
              <w:t xml:space="preserve">Emisă de o bancă comercială </w:t>
            </w:r>
            <w:r w:rsidRPr="00602887">
              <w:rPr>
                <w:b/>
                <w:u w:val="single"/>
              </w:rPr>
              <w:t>(</w:t>
            </w:r>
            <w:proofErr w:type="spellStart"/>
            <w:r w:rsidRPr="00602887">
              <w:rPr>
                <w:b/>
                <w:u w:val="single"/>
              </w:rPr>
              <w:t>anexa</w:t>
            </w:r>
            <w:proofErr w:type="spellEnd"/>
            <w:r w:rsidRPr="00602887">
              <w:rPr>
                <w:b/>
                <w:u w:val="single"/>
              </w:rPr>
              <w:t xml:space="preserve"> nr.9 din DS)</w:t>
            </w:r>
          </w:p>
          <w:p w14:paraId="747456EC" w14:textId="77777777" w:rsidR="0072303B" w:rsidRPr="00602887" w:rsidRDefault="0072303B" w:rsidP="0072303B">
            <w:pPr>
              <w:tabs>
                <w:tab w:val="left" w:pos="612"/>
              </w:tabs>
              <w:spacing w:line="276" w:lineRule="auto"/>
              <w:rPr>
                <w:iCs/>
                <w:lang w:val="ro-MD"/>
              </w:rPr>
            </w:pPr>
            <w:r w:rsidRPr="00602887">
              <w:rPr>
                <w:iCs/>
                <w:lang w:val="ro-MD"/>
              </w:rPr>
              <w:t>sau</w:t>
            </w:r>
          </w:p>
          <w:p w14:paraId="2E37968B" w14:textId="77777777" w:rsidR="0072303B" w:rsidRPr="00602887" w:rsidRDefault="0072303B" w:rsidP="00A453A5">
            <w:pPr>
              <w:pStyle w:val="a"/>
              <w:numPr>
                <w:ilvl w:val="0"/>
                <w:numId w:val="6"/>
              </w:numPr>
              <w:tabs>
                <w:tab w:val="clear" w:pos="1134"/>
                <w:tab w:val="left" w:pos="248"/>
              </w:tabs>
              <w:spacing w:line="276" w:lineRule="auto"/>
              <w:ind w:left="106" w:firstLine="0"/>
              <w:contextualSpacing/>
              <w:jc w:val="left"/>
              <w:rPr>
                <w:iCs/>
                <w:lang w:val="ro-MD"/>
              </w:rPr>
            </w:pPr>
            <w:r w:rsidRPr="00602887">
              <w:rPr>
                <w:iCs/>
                <w:lang w:val="ro-MD"/>
              </w:rPr>
              <w:t>Transfer la contul IMSP IMU (</w:t>
            </w:r>
            <w:r w:rsidRPr="00602887">
              <w:rPr>
                <w:b/>
                <w:iCs/>
                <w:lang w:val="ro-MD"/>
              </w:rPr>
              <w:t>confirmat prin ștampila băncii</w:t>
            </w:r>
            <w:r w:rsidRPr="00602887">
              <w:rPr>
                <w:iCs/>
                <w:lang w:val="ro-MD"/>
              </w:rPr>
              <w:t>)</w:t>
            </w:r>
          </w:p>
          <w:p w14:paraId="2597213F" w14:textId="77777777" w:rsidR="0072303B" w:rsidRPr="00602887" w:rsidRDefault="0072303B" w:rsidP="0072303B">
            <w:pPr>
              <w:rPr>
                <w:iCs/>
                <w:lang w:val="ro-MD"/>
              </w:rPr>
            </w:pPr>
            <w:r w:rsidRPr="00602887">
              <w:rPr>
                <w:iCs/>
                <w:lang w:val="ro-MD"/>
              </w:rPr>
              <w:t>(IBAN: MD55VI022510300000002MDL</w:t>
            </w:r>
            <w:r w:rsidRPr="00602887">
              <w:rPr>
                <w:iCs/>
                <w:lang w:val="en-US"/>
              </w:rPr>
              <w:t>, c/b:VICBMD2X416</w:t>
            </w:r>
            <w:r w:rsidRPr="00602887">
              <w:rPr>
                <w:iCs/>
                <w:lang w:val="ro-MD"/>
              </w:rPr>
              <w:t>)</w:t>
            </w:r>
          </w:p>
          <w:p w14:paraId="31E3440E" w14:textId="77777777" w:rsidR="0072303B" w:rsidRPr="00602887" w:rsidRDefault="0072303B" w:rsidP="0072303B">
            <w:pPr>
              <w:rPr>
                <w:iCs/>
                <w:lang w:val="ro-MD"/>
              </w:rPr>
            </w:pPr>
          </w:p>
          <w:p w14:paraId="3142C2C0" w14:textId="76B6A293"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5787EB45" w14:textId="77777777" w:rsidR="0072303B" w:rsidRPr="00602887" w:rsidRDefault="0072303B" w:rsidP="0072303B">
            <w:pPr>
              <w:shd w:val="clear" w:color="auto" w:fill="FFFFFF"/>
              <w:tabs>
                <w:tab w:val="left" w:pos="612"/>
              </w:tabs>
              <w:spacing w:before="120" w:after="120"/>
              <w:jc w:val="center"/>
              <w:rPr>
                <w:b/>
                <w:sz w:val="22"/>
                <w:szCs w:val="22"/>
              </w:rPr>
            </w:pPr>
            <w:r w:rsidRPr="00602887">
              <w:rPr>
                <w:b/>
                <w:sz w:val="22"/>
                <w:szCs w:val="22"/>
              </w:rPr>
              <w:t xml:space="preserve">Obligatoriu </w:t>
            </w:r>
          </w:p>
          <w:p w14:paraId="69361311" w14:textId="1459984D"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sz w:val="16"/>
                <w:szCs w:val="16"/>
              </w:rPr>
              <w:t>de a fi prezentate la depunerea ofertei prin intermediul SIA RSAP</w:t>
            </w:r>
          </w:p>
        </w:tc>
      </w:tr>
      <w:tr w:rsidR="0072303B" w:rsidRPr="00602887" w14:paraId="239D2755" w14:textId="77777777" w:rsidTr="00577FC1">
        <w:tc>
          <w:tcPr>
            <w:tcW w:w="576" w:type="dxa"/>
            <w:shd w:val="clear" w:color="auto" w:fill="auto"/>
            <w:vAlign w:val="center"/>
          </w:tcPr>
          <w:p w14:paraId="58BA7D01" w14:textId="4C347A78"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b/>
                <w:iCs/>
              </w:rPr>
              <w:t>5</w:t>
            </w:r>
          </w:p>
        </w:tc>
        <w:tc>
          <w:tcPr>
            <w:tcW w:w="3810" w:type="dxa"/>
            <w:shd w:val="clear" w:color="auto" w:fill="auto"/>
          </w:tcPr>
          <w:p w14:paraId="055A7FFC" w14:textId="144B25CA"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b/>
                <w:iCs/>
                <w:sz w:val="22"/>
                <w:szCs w:val="22"/>
              </w:rPr>
              <w:t>DUAE</w:t>
            </w:r>
          </w:p>
        </w:tc>
        <w:tc>
          <w:tcPr>
            <w:tcW w:w="3563" w:type="dxa"/>
            <w:shd w:val="clear" w:color="auto" w:fill="auto"/>
          </w:tcPr>
          <w:p w14:paraId="21F561D8" w14:textId="77777777" w:rsidR="0072303B" w:rsidRPr="00602887" w:rsidRDefault="0072303B" w:rsidP="0072303B">
            <w:pPr>
              <w:tabs>
                <w:tab w:val="left" w:pos="612"/>
              </w:tabs>
              <w:spacing w:before="120" w:after="120"/>
              <w:rPr>
                <w:lang w:val="en-US"/>
              </w:rPr>
            </w:pPr>
            <w:r w:rsidRPr="00602887">
              <w:rPr>
                <w:b/>
                <w:u w:val="single"/>
                <w:lang w:val="en-US"/>
              </w:rPr>
              <w:t>Completat integral</w:t>
            </w:r>
            <w:r w:rsidRPr="00602887">
              <w:rPr>
                <w:lang w:val="en-US"/>
              </w:rPr>
              <w:t xml:space="preserve"> !!!  </w:t>
            </w:r>
            <w:r w:rsidRPr="00602887">
              <w:rPr>
                <w:iCs/>
                <w:lang w:val="ro-MD"/>
              </w:rPr>
              <w:t>În format electronic, confirmat prin semnătura electronică a participantului</w:t>
            </w:r>
            <w:r w:rsidRPr="00602887">
              <w:rPr>
                <w:lang w:val="en-US"/>
              </w:rPr>
              <w:t xml:space="preserve">; </w:t>
            </w:r>
          </w:p>
          <w:p w14:paraId="7BEC9A3E" w14:textId="5DB75C6E" w:rsidR="0072303B" w:rsidRPr="001D5F5E" w:rsidRDefault="0072303B" w:rsidP="0072303B">
            <w:pPr>
              <w:shd w:val="clear" w:color="auto" w:fill="FFFFFF" w:themeFill="background1"/>
              <w:tabs>
                <w:tab w:val="left" w:pos="612"/>
              </w:tabs>
              <w:spacing w:before="120" w:after="120"/>
              <w:rPr>
                <w:iCs/>
                <w:noProof w:val="0"/>
                <w:sz w:val="22"/>
                <w:szCs w:val="22"/>
                <w:lang w:val="ro-MD" w:eastAsia="ru-RU"/>
              </w:rPr>
            </w:pPr>
            <w:r w:rsidRPr="001D5F5E">
              <w:rPr>
                <w:sz w:val="22"/>
                <w:szCs w:val="22"/>
                <w:lang w:val="en-US"/>
              </w:rPr>
              <w:t>În cazul în care se va prezenta un alt formular de DUAE decât cel încarcat de Autoritatea contractantă sau DUAE nu va fi complet, oferta va fi respinsă.</w:t>
            </w:r>
          </w:p>
        </w:tc>
        <w:tc>
          <w:tcPr>
            <w:tcW w:w="1621" w:type="dxa"/>
            <w:shd w:val="clear" w:color="auto" w:fill="auto"/>
          </w:tcPr>
          <w:p w14:paraId="5E61D44E" w14:textId="77777777" w:rsidR="0072303B" w:rsidRPr="00602887" w:rsidRDefault="0072303B" w:rsidP="0072303B">
            <w:pPr>
              <w:shd w:val="clear" w:color="auto" w:fill="FFFFFF"/>
              <w:tabs>
                <w:tab w:val="left" w:pos="612"/>
              </w:tabs>
              <w:spacing w:before="120" w:after="120"/>
              <w:jc w:val="center"/>
              <w:rPr>
                <w:b/>
                <w:sz w:val="22"/>
                <w:szCs w:val="22"/>
              </w:rPr>
            </w:pPr>
            <w:r w:rsidRPr="00602887">
              <w:rPr>
                <w:b/>
                <w:sz w:val="22"/>
                <w:szCs w:val="22"/>
              </w:rPr>
              <w:t xml:space="preserve">Obligatoriu </w:t>
            </w:r>
          </w:p>
          <w:p w14:paraId="3EE64977" w14:textId="6A1AA733" w:rsidR="0072303B" w:rsidRPr="00602887" w:rsidRDefault="0072303B" w:rsidP="0072303B">
            <w:pPr>
              <w:shd w:val="clear" w:color="auto" w:fill="FFFFFF" w:themeFill="background1"/>
              <w:tabs>
                <w:tab w:val="left" w:pos="612"/>
              </w:tabs>
              <w:spacing w:before="120" w:after="120"/>
              <w:rPr>
                <w:iCs/>
                <w:noProof w:val="0"/>
                <w:lang w:val="ro-MD" w:eastAsia="ru-RU"/>
              </w:rPr>
            </w:pPr>
            <w:r w:rsidRPr="00602887">
              <w:rPr>
                <w:sz w:val="16"/>
                <w:szCs w:val="16"/>
              </w:rPr>
              <w:t>de a fi prezentate la depunerea ofertei prin intermediul SIA RSAP</w:t>
            </w:r>
          </w:p>
        </w:tc>
      </w:tr>
      <w:tr w:rsidR="002E3A6D" w:rsidRPr="00602887" w14:paraId="4EB320BC" w14:textId="77777777" w:rsidTr="00577FC1">
        <w:tc>
          <w:tcPr>
            <w:tcW w:w="576" w:type="dxa"/>
            <w:shd w:val="clear" w:color="auto" w:fill="auto"/>
            <w:vAlign w:val="center"/>
          </w:tcPr>
          <w:p w14:paraId="0393E32F" w14:textId="3A51AC38" w:rsidR="002E3A6D" w:rsidRPr="00602887" w:rsidRDefault="002E3A6D" w:rsidP="002E3A6D">
            <w:pPr>
              <w:shd w:val="clear" w:color="auto" w:fill="FFFFFF" w:themeFill="background1"/>
              <w:tabs>
                <w:tab w:val="left" w:pos="612"/>
              </w:tabs>
              <w:spacing w:before="120" w:after="120"/>
              <w:rPr>
                <w:b/>
                <w:iCs/>
              </w:rPr>
            </w:pPr>
            <w:r w:rsidRPr="00602887">
              <w:rPr>
                <w:b/>
                <w:iCs/>
              </w:rPr>
              <w:lastRenderedPageBreak/>
              <w:t>6</w:t>
            </w:r>
          </w:p>
        </w:tc>
        <w:tc>
          <w:tcPr>
            <w:tcW w:w="3810" w:type="dxa"/>
            <w:shd w:val="clear" w:color="auto" w:fill="auto"/>
          </w:tcPr>
          <w:p w14:paraId="5B7F2A3C" w14:textId="2AB7E454" w:rsidR="002E3A6D" w:rsidRPr="00602887" w:rsidRDefault="002E3A6D" w:rsidP="002E3A6D">
            <w:pPr>
              <w:shd w:val="clear" w:color="auto" w:fill="FFFFFF" w:themeFill="background1"/>
              <w:tabs>
                <w:tab w:val="left" w:pos="612"/>
              </w:tabs>
              <w:spacing w:before="120" w:after="120"/>
              <w:rPr>
                <w:b/>
                <w:iCs/>
                <w:sz w:val="22"/>
                <w:szCs w:val="22"/>
              </w:rPr>
            </w:pPr>
            <w:r w:rsidRPr="00602887">
              <w:rPr>
                <w:lang w:val="ro-MD"/>
              </w:rPr>
              <w:t>Declarație privind experienţa similară (anexa nr. 12)</w:t>
            </w:r>
          </w:p>
        </w:tc>
        <w:tc>
          <w:tcPr>
            <w:tcW w:w="3563" w:type="dxa"/>
            <w:shd w:val="clear" w:color="auto" w:fill="auto"/>
          </w:tcPr>
          <w:p w14:paraId="3884276C" w14:textId="64B2D9BF" w:rsidR="002E3A6D" w:rsidRPr="00602887" w:rsidRDefault="002E3A6D" w:rsidP="002E3A6D">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3C585352" w14:textId="77777777" w:rsidR="002E3A6D" w:rsidRPr="00602887" w:rsidRDefault="002E3A6D" w:rsidP="002E3A6D">
            <w:pPr>
              <w:shd w:val="clear" w:color="auto" w:fill="FFFFFF"/>
              <w:tabs>
                <w:tab w:val="left" w:pos="612"/>
              </w:tabs>
              <w:spacing w:before="120" w:after="120"/>
              <w:jc w:val="center"/>
              <w:rPr>
                <w:b/>
                <w:sz w:val="22"/>
                <w:szCs w:val="22"/>
              </w:rPr>
            </w:pPr>
            <w:r w:rsidRPr="00602887">
              <w:rPr>
                <w:b/>
                <w:sz w:val="22"/>
                <w:szCs w:val="22"/>
              </w:rPr>
              <w:t xml:space="preserve">Obligatoriu </w:t>
            </w:r>
          </w:p>
          <w:p w14:paraId="40E93C17" w14:textId="23814FF3" w:rsidR="002E3A6D" w:rsidRPr="00602887" w:rsidRDefault="002E3A6D" w:rsidP="002E3A6D">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2E3A6D" w:rsidRPr="00602887" w14:paraId="3E63EE16" w14:textId="77777777" w:rsidTr="00577FC1">
        <w:tc>
          <w:tcPr>
            <w:tcW w:w="576" w:type="dxa"/>
            <w:shd w:val="clear" w:color="auto" w:fill="auto"/>
            <w:vAlign w:val="center"/>
          </w:tcPr>
          <w:p w14:paraId="581A8AD0" w14:textId="1FC07D6F" w:rsidR="002E3A6D" w:rsidRPr="00602887" w:rsidRDefault="002E3A6D" w:rsidP="002E3A6D">
            <w:pPr>
              <w:shd w:val="clear" w:color="auto" w:fill="FFFFFF" w:themeFill="background1"/>
              <w:tabs>
                <w:tab w:val="left" w:pos="612"/>
              </w:tabs>
              <w:spacing w:before="120" w:after="120"/>
              <w:rPr>
                <w:b/>
                <w:iCs/>
              </w:rPr>
            </w:pPr>
            <w:r w:rsidRPr="00602887">
              <w:rPr>
                <w:b/>
                <w:iCs/>
              </w:rPr>
              <w:t>7</w:t>
            </w:r>
          </w:p>
        </w:tc>
        <w:tc>
          <w:tcPr>
            <w:tcW w:w="3810" w:type="dxa"/>
            <w:shd w:val="clear" w:color="auto" w:fill="auto"/>
          </w:tcPr>
          <w:p w14:paraId="0D4C296E" w14:textId="0C6858E2" w:rsidR="002E3A6D" w:rsidRPr="00602887" w:rsidRDefault="002E3A6D" w:rsidP="002E3A6D">
            <w:pPr>
              <w:shd w:val="clear" w:color="auto" w:fill="FFFFFF" w:themeFill="background1"/>
              <w:tabs>
                <w:tab w:val="left" w:pos="612"/>
              </w:tabs>
              <w:spacing w:before="120" w:after="120"/>
              <w:rPr>
                <w:b/>
                <w:iCs/>
                <w:sz w:val="22"/>
                <w:szCs w:val="22"/>
              </w:rPr>
            </w:pPr>
            <w:r w:rsidRPr="00602887">
              <w:rPr>
                <w:lang w:val="ro-MD"/>
              </w:rPr>
              <w:t>Declarație privind lista principalelor lucrări executate în ultimul an de activitate (anexa nr. 13)</w:t>
            </w:r>
          </w:p>
        </w:tc>
        <w:tc>
          <w:tcPr>
            <w:tcW w:w="3563" w:type="dxa"/>
            <w:shd w:val="clear" w:color="auto" w:fill="auto"/>
          </w:tcPr>
          <w:p w14:paraId="3DDE0899" w14:textId="0FE10818" w:rsidR="002E3A6D" w:rsidRPr="00602887" w:rsidRDefault="002E3A6D" w:rsidP="002E3A6D">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470046DA" w14:textId="77777777" w:rsidR="002E3A6D" w:rsidRPr="00602887" w:rsidRDefault="002E3A6D" w:rsidP="002E3A6D">
            <w:pPr>
              <w:shd w:val="clear" w:color="auto" w:fill="FFFFFF"/>
              <w:tabs>
                <w:tab w:val="left" w:pos="612"/>
              </w:tabs>
              <w:spacing w:before="120" w:after="120"/>
              <w:jc w:val="center"/>
              <w:rPr>
                <w:b/>
                <w:sz w:val="22"/>
                <w:szCs w:val="22"/>
              </w:rPr>
            </w:pPr>
            <w:r w:rsidRPr="00602887">
              <w:rPr>
                <w:b/>
                <w:sz w:val="22"/>
                <w:szCs w:val="22"/>
              </w:rPr>
              <w:t xml:space="preserve">Obligatoriu </w:t>
            </w:r>
          </w:p>
          <w:p w14:paraId="09FCB2CC" w14:textId="70AAF3A2" w:rsidR="002E3A6D" w:rsidRPr="00602887" w:rsidRDefault="002E3A6D" w:rsidP="002E3A6D">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2E3A6D" w:rsidRPr="00602887" w14:paraId="6F3F5D17" w14:textId="77777777" w:rsidTr="00577FC1">
        <w:tc>
          <w:tcPr>
            <w:tcW w:w="576" w:type="dxa"/>
            <w:shd w:val="clear" w:color="auto" w:fill="auto"/>
            <w:vAlign w:val="center"/>
          </w:tcPr>
          <w:p w14:paraId="4BF4918C" w14:textId="5289CE13" w:rsidR="002E3A6D" w:rsidRPr="00602887" w:rsidRDefault="002E3A6D" w:rsidP="002E3A6D">
            <w:pPr>
              <w:shd w:val="clear" w:color="auto" w:fill="FFFFFF" w:themeFill="background1"/>
              <w:tabs>
                <w:tab w:val="left" w:pos="612"/>
              </w:tabs>
              <w:spacing w:before="120" w:after="120"/>
              <w:rPr>
                <w:b/>
                <w:iCs/>
              </w:rPr>
            </w:pPr>
            <w:r w:rsidRPr="00602887">
              <w:rPr>
                <w:b/>
                <w:iCs/>
              </w:rPr>
              <w:t>8</w:t>
            </w:r>
          </w:p>
        </w:tc>
        <w:tc>
          <w:tcPr>
            <w:tcW w:w="3810" w:type="dxa"/>
            <w:shd w:val="clear" w:color="auto" w:fill="auto"/>
          </w:tcPr>
          <w:p w14:paraId="0080957C" w14:textId="22A5ADAB" w:rsidR="002E3A6D" w:rsidRPr="00602887" w:rsidRDefault="002E3A6D" w:rsidP="002E3A6D">
            <w:pPr>
              <w:shd w:val="clear" w:color="auto" w:fill="FFFFFF" w:themeFill="background1"/>
              <w:tabs>
                <w:tab w:val="left" w:pos="612"/>
              </w:tabs>
              <w:spacing w:before="120" w:after="120"/>
              <w:rPr>
                <w:b/>
                <w:iCs/>
                <w:sz w:val="22"/>
                <w:szCs w:val="22"/>
              </w:rPr>
            </w:pPr>
            <w:r w:rsidRPr="00602887">
              <w:rPr>
                <w:lang w:val="ro-MD"/>
              </w:rPr>
              <w:t>Declaraţie privind dotările specifice, utilajul şi echipamentul necesar pentru îndeplinirea corespunzătoare a contractului (anexa nr. 14)</w:t>
            </w:r>
          </w:p>
        </w:tc>
        <w:tc>
          <w:tcPr>
            <w:tcW w:w="3563" w:type="dxa"/>
            <w:shd w:val="clear" w:color="auto" w:fill="auto"/>
          </w:tcPr>
          <w:p w14:paraId="5FF35F8E" w14:textId="1618AE9F" w:rsidR="002E3A6D" w:rsidRPr="00602887" w:rsidRDefault="002E3A6D" w:rsidP="002E3A6D">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4BEFB84B" w14:textId="77777777" w:rsidR="002E3A6D" w:rsidRPr="00602887" w:rsidRDefault="002E3A6D" w:rsidP="002E3A6D">
            <w:pPr>
              <w:shd w:val="clear" w:color="auto" w:fill="FFFFFF"/>
              <w:tabs>
                <w:tab w:val="left" w:pos="612"/>
              </w:tabs>
              <w:spacing w:before="120" w:after="120"/>
              <w:jc w:val="center"/>
              <w:rPr>
                <w:b/>
                <w:sz w:val="22"/>
                <w:szCs w:val="22"/>
              </w:rPr>
            </w:pPr>
            <w:r w:rsidRPr="00602887">
              <w:rPr>
                <w:b/>
                <w:sz w:val="22"/>
                <w:szCs w:val="22"/>
              </w:rPr>
              <w:t xml:space="preserve">Obligatoriu </w:t>
            </w:r>
          </w:p>
          <w:p w14:paraId="16A5BC8E" w14:textId="467DE75E" w:rsidR="002E3A6D" w:rsidRPr="00602887" w:rsidRDefault="002E3A6D" w:rsidP="002E3A6D">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2E3A6D" w:rsidRPr="00602887" w14:paraId="1AE33319" w14:textId="77777777" w:rsidTr="00577FC1">
        <w:tc>
          <w:tcPr>
            <w:tcW w:w="576" w:type="dxa"/>
            <w:shd w:val="clear" w:color="auto" w:fill="auto"/>
            <w:vAlign w:val="center"/>
          </w:tcPr>
          <w:p w14:paraId="1ED8AF61" w14:textId="5A0A95FD" w:rsidR="002E3A6D" w:rsidRPr="00602887" w:rsidRDefault="002E3A6D" w:rsidP="002E3A6D">
            <w:pPr>
              <w:shd w:val="clear" w:color="auto" w:fill="FFFFFF" w:themeFill="background1"/>
              <w:tabs>
                <w:tab w:val="left" w:pos="612"/>
              </w:tabs>
              <w:spacing w:before="120" w:after="120"/>
              <w:rPr>
                <w:b/>
                <w:iCs/>
              </w:rPr>
            </w:pPr>
            <w:r w:rsidRPr="00602887">
              <w:rPr>
                <w:b/>
                <w:iCs/>
              </w:rPr>
              <w:t>9</w:t>
            </w:r>
          </w:p>
        </w:tc>
        <w:tc>
          <w:tcPr>
            <w:tcW w:w="3810" w:type="dxa"/>
            <w:shd w:val="clear" w:color="auto" w:fill="auto"/>
          </w:tcPr>
          <w:p w14:paraId="79CCDBED" w14:textId="4934017C" w:rsidR="002E3A6D" w:rsidRPr="00602887" w:rsidRDefault="002E3A6D" w:rsidP="002E3A6D">
            <w:pPr>
              <w:shd w:val="clear" w:color="auto" w:fill="FFFFFF" w:themeFill="background1"/>
              <w:tabs>
                <w:tab w:val="left" w:pos="612"/>
              </w:tabs>
              <w:spacing w:before="120" w:after="120"/>
              <w:rPr>
                <w:b/>
                <w:iCs/>
                <w:sz w:val="22"/>
                <w:szCs w:val="22"/>
              </w:rPr>
            </w:pPr>
            <w:r w:rsidRPr="00602887">
              <w:rPr>
                <w:lang w:val="ro-MD"/>
              </w:rPr>
              <w:t>Declaraţie privind personalul de specialitate propus pentru implementarea contractului (anexa nr. 15)</w:t>
            </w:r>
          </w:p>
        </w:tc>
        <w:tc>
          <w:tcPr>
            <w:tcW w:w="3563" w:type="dxa"/>
            <w:shd w:val="clear" w:color="auto" w:fill="auto"/>
          </w:tcPr>
          <w:p w14:paraId="431DFC13" w14:textId="1061F8DC" w:rsidR="002E3A6D" w:rsidRPr="00602887" w:rsidRDefault="002E3A6D" w:rsidP="002E3A6D">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1994CB0B" w14:textId="77777777" w:rsidR="002E3A6D" w:rsidRPr="00602887" w:rsidRDefault="002E3A6D" w:rsidP="002E3A6D">
            <w:pPr>
              <w:shd w:val="clear" w:color="auto" w:fill="FFFFFF"/>
              <w:tabs>
                <w:tab w:val="left" w:pos="612"/>
              </w:tabs>
              <w:spacing w:before="120" w:after="120"/>
              <w:jc w:val="center"/>
              <w:rPr>
                <w:b/>
                <w:sz w:val="22"/>
                <w:szCs w:val="22"/>
              </w:rPr>
            </w:pPr>
            <w:r w:rsidRPr="00602887">
              <w:rPr>
                <w:b/>
                <w:sz w:val="22"/>
                <w:szCs w:val="22"/>
              </w:rPr>
              <w:t xml:space="preserve">Obligatoriu </w:t>
            </w:r>
          </w:p>
          <w:p w14:paraId="705C2ACF" w14:textId="7C3E2488" w:rsidR="002E3A6D" w:rsidRPr="00602887" w:rsidRDefault="002E3A6D" w:rsidP="002E3A6D">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2E3A6D" w:rsidRPr="00602887" w14:paraId="0D10A19E" w14:textId="77777777" w:rsidTr="00577FC1">
        <w:tc>
          <w:tcPr>
            <w:tcW w:w="576" w:type="dxa"/>
            <w:shd w:val="clear" w:color="auto" w:fill="auto"/>
            <w:vAlign w:val="center"/>
          </w:tcPr>
          <w:p w14:paraId="559C6B0B" w14:textId="126A7FC9" w:rsidR="002E3A6D" w:rsidRPr="00602887" w:rsidRDefault="002E3A6D" w:rsidP="002E3A6D">
            <w:pPr>
              <w:shd w:val="clear" w:color="auto" w:fill="FFFFFF" w:themeFill="background1"/>
              <w:tabs>
                <w:tab w:val="left" w:pos="612"/>
              </w:tabs>
              <w:spacing w:before="120" w:after="120"/>
              <w:rPr>
                <w:b/>
                <w:iCs/>
              </w:rPr>
            </w:pPr>
            <w:r w:rsidRPr="00602887">
              <w:rPr>
                <w:b/>
                <w:iCs/>
              </w:rPr>
              <w:t>10</w:t>
            </w:r>
          </w:p>
        </w:tc>
        <w:tc>
          <w:tcPr>
            <w:tcW w:w="3810" w:type="dxa"/>
            <w:shd w:val="clear" w:color="auto" w:fill="auto"/>
          </w:tcPr>
          <w:p w14:paraId="6CC36341" w14:textId="22CA2F6D" w:rsidR="002E3A6D" w:rsidRPr="00602887" w:rsidRDefault="002E3A6D" w:rsidP="002E3A6D">
            <w:pPr>
              <w:shd w:val="clear" w:color="auto" w:fill="FFFFFF" w:themeFill="background1"/>
              <w:tabs>
                <w:tab w:val="left" w:pos="612"/>
              </w:tabs>
              <w:spacing w:before="120" w:after="120"/>
              <w:rPr>
                <w:b/>
                <w:iCs/>
                <w:sz w:val="22"/>
                <w:szCs w:val="22"/>
              </w:rPr>
            </w:pPr>
            <w:r w:rsidRPr="00602887">
              <w:rPr>
                <w:lang w:val="ro-MD"/>
              </w:rPr>
              <w:t>Lista subcontractanților şi partea/părţile din contract care sunt îndeplinite de aceştia (anexa nr. 16)</w:t>
            </w:r>
          </w:p>
        </w:tc>
        <w:tc>
          <w:tcPr>
            <w:tcW w:w="3563" w:type="dxa"/>
            <w:shd w:val="clear" w:color="auto" w:fill="auto"/>
          </w:tcPr>
          <w:p w14:paraId="1EC3A1C9" w14:textId="2B5C87D8" w:rsidR="002E3A6D" w:rsidRPr="00602887" w:rsidRDefault="002E3A6D" w:rsidP="002E3A6D">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17D432D4" w14:textId="77777777" w:rsidR="002E3A6D" w:rsidRPr="00602887" w:rsidRDefault="002E3A6D" w:rsidP="002E3A6D">
            <w:pPr>
              <w:shd w:val="clear" w:color="auto" w:fill="FFFFFF"/>
              <w:tabs>
                <w:tab w:val="left" w:pos="612"/>
              </w:tabs>
              <w:spacing w:before="120" w:after="120"/>
              <w:jc w:val="center"/>
              <w:rPr>
                <w:b/>
                <w:sz w:val="22"/>
                <w:szCs w:val="22"/>
              </w:rPr>
            </w:pPr>
            <w:r w:rsidRPr="00602887">
              <w:rPr>
                <w:b/>
                <w:sz w:val="22"/>
                <w:szCs w:val="22"/>
              </w:rPr>
              <w:t xml:space="preserve">Obligatoriu </w:t>
            </w:r>
          </w:p>
          <w:p w14:paraId="52226885" w14:textId="0A498575" w:rsidR="002E3A6D" w:rsidRPr="00602887" w:rsidRDefault="00602887" w:rsidP="002E3A6D">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w:t>
            </w:r>
            <w:r w:rsidR="00050C5B">
              <w:rPr>
                <w:sz w:val="16"/>
                <w:szCs w:val="16"/>
              </w:rPr>
              <w:t>, după caz</w:t>
            </w:r>
          </w:p>
        </w:tc>
      </w:tr>
      <w:tr w:rsidR="002E3A6D" w:rsidRPr="00602887" w14:paraId="655FFD60" w14:textId="77777777" w:rsidTr="00577FC1">
        <w:tc>
          <w:tcPr>
            <w:tcW w:w="576" w:type="dxa"/>
            <w:shd w:val="clear" w:color="auto" w:fill="auto"/>
            <w:vAlign w:val="center"/>
          </w:tcPr>
          <w:p w14:paraId="13AECDCA" w14:textId="6004C83D" w:rsidR="002E3A6D" w:rsidRPr="00602887" w:rsidRDefault="002E3A6D" w:rsidP="002E3A6D">
            <w:pPr>
              <w:shd w:val="clear" w:color="auto" w:fill="FFFFFF" w:themeFill="background1"/>
              <w:tabs>
                <w:tab w:val="left" w:pos="612"/>
              </w:tabs>
              <w:spacing w:before="120" w:after="120"/>
              <w:rPr>
                <w:b/>
                <w:iCs/>
              </w:rPr>
            </w:pPr>
            <w:r w:rsidRPr="00602887">
              <w:rPr>
                <w:b/>
                <w:iCs/>
              </w:rPr>
              <w:t>11</w:t>
            </w:r>
          </w:p>
        </w:tc>
        <w:tc>
          <w:tcPr>
            <w:tcW w:w="3810" w:type="dxa"/>
            <w:shd w:val="clear" w:color="auto" w:fill="auto"/>
          </w:tcPr>
          <w:p w14:paraId="3419692B" w14:textId="1E6AA488" w:rsidR="002E3A6D" w:rsidRPr="00602887" w:rsidRDefault="002E3A6D" w:rsidP="002E3A6D">
            <w:pPr>
              <w:shd w:val="clear" w:color="auto" w:fill="FFFFFF" w:themeFill="background1"/>
              <w:tabs>
                <w:tab w:val="left" w:pos="612"/>
              </w:tabs>
              <w:spacing w:before="120" w:after="120"/>
              <w:rPr>
                <w:b/>
                <w:iCs/>
                <w:sz w:val="22"/>
                <w:szCs w:val="22"/>
              </w:rPr>
            </w:pPr>
            <w:r w:rsidRPr="00602887">
              <w:rPr>
                <w:lang w:val="ro-MD"/>
              </w:rPr>
              <w:t>Informaţii privind asocierea (anexa nr. 17)</w:t>
            </w:r>
          </w:p>
        </w:tc>
        <w:tc>
          <w:tcPr>
            <w:tcW w:w="3563" w:type="dxa"/>
            <w:shd w:val="clear" w:color="auto" w:fill="auto"/>
          </w:tcPr>
          <w:p w14:paraId="4DE46598" w14:textId="6F278477" w:rsidR="002E3A6D" w:rsidRPr="00602887" w:rsidRDefault="002E3A6D" w:rsidP="002E3A6D">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40B2DD55" w14:textId="77777777" w:rsidR="00050C5B" w:rsidRPr="00602887" w:rsidRDefault="00050C5B" w:rsidP="00050C5B">
            <w:pPr>
              <w:shd w:val="clear" w:color="auto" w:fill="FFFFFF"/>
              <w:tabs>
                <w:tab w:val="left" w:pos="612"/>
              </w:tabs>
              <w:spacing w:before="120" w:after="120"/>
              <w:jc w:val="center"/>
              <w:rPr>
                <w:b/>
                <w:sz w:val="22"/>
                <w:szCs w:val="22"/>
              </w:rPr>
            </w:pPr>
            <w:r w:rsidRPr="00602887">
              <w:rPr>
                <w:b/>
                <w:sz w:val="22"/>
                <w:szCs w:val="22"/>
              </w:rPr>
              <w:t xml:space="preserve">Obligatoriu </w:t>
            </w:r>
          </w:p>
          <w:p w14:paraId="4E1A634A" w14:textId="28E1DDC6" w:rsidR="002E3A6D" w:rsidRPr="00602887" w:rsidRDefault="00050C5B" w:rsidP="00050C5B">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2E3A6D" w:rsidRPr="00602887" w14:paraId="3D14813E" w14:textId="77777777" w:rsidTr="00577FC1">
        <w:tc>
          <w:tcPr>
            <w:tcW w:w="576" w:type="dxa"/>
            <w:shd w:val="clear" w:color="auto" w:fill="auto"/>
            <w:vAlign w:val="center"/>
          </w:tcPr>
          <w:p w14:paraId="547168DD" w14:textId="2A448867" w:rsidR="002E3A6D" w:rsidRPr="00602887" w:rsidRDefault="002E3A6D" w:rsidP="002E3A6D">
            <w:pPr>
              <w:shd w:val="clear" w:color="auto" w:fill="FFFFFF" w:themeFill="background1"/>
              <w:tabs>
                <w:tab w:val="left" w:pos="612"/>
              </w:tabs>
              <w:spacing w:before="120" w:after="120"/>
              <w:rPr>
                <w:b/>
                <w:iCs/>
              </w:rPr>
            </w:pPr>
            <w:r w:rsidRPr="00602887">
              <w:rPr>
                <w:b/>
                <w:iCs/>
              </w:rPr>
              <w:t>12</w:t>
            </w:r>
          </w:p>
        </w:tc>
        <w:tc>
          <w:tcPr>
            <w:tcW w:w="3810" w:type="dxa"/>
            <w:shd w:val="clear" w:color="auto" w:fill="auto"/>
          </w:tcPr>
          <w:p w14:paraId="1DD0D99A" w14:textId="7226F26B" w:rsidR="002E3A6D" w:rsidRPr="00602887" w:rsidRDefault="002E3A6D" w:rsidP="002E3A6D">
            <w:pPr>
              <w:shd w:val="clear" w:color="auto" w:fill="FFFFFF" w:themeFill="background1"/>
              <w:tabs>
                <w:tab w:val="left" w:pos="612"/>
              </w:tabs>
              <w:spacing w:before="120" w:after="120"/>
              <w:rPr>
                <w:b/>
                <w:iCs/>
                <w:sz w:val="22"/>
                <w:szCs w:val="22"/>
              </w:rPr>
            </w:pPr>
            <w:r w:rsidRPr="00602887">
              <w:rPr>
                <w:lang w:val="ro-MD"/>
              </w:rPr>
              <w:t>Angajament terţ susţinător financiar (anexa nr. 18)</w:t>
            </w:r>
          </w:p>
        </w:tc>
        <w:tc>
          <w:tcPr>
            <w:tcW w:w="3563" w:type="dxa"/>
            <w:shd w:val="clear" w:color="auto" w:fill="auto"/>
          </w:tcPr>
          <w:p w14:paraId="7038B153" w14:textId="640F29C5" w:rsidR="002E3A6D" w:rsidRPr="00602887" w:rsidRDefault="002E3A6D" w:rsidP="002E3A6D">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002B36AB" w14:textId="77777777" w:rsidR="00050C5B" w:rsidRPr="00602887" w:rsidRDefault="00050C5B" w:rsidP="00050C5B">
            <w:pPr>
              <w:shd w:val="clear" w:color="auto" w:fill="FFFFFF"/>
              <w:tabs>
                <w:tab w:val="left" w:pos="612"/>
              </w:tabs>
              <w:spacing w:before="120" w:after="120"/>
              <w:jc w:val="center"/>
              <w:rPr>
                <w:b/>
                <w:sz w:val="22"/>
                <w:szCs w:val="22"/>
              </w:rPr>
            </w:pPr>
            <w:r w:rsidRPr="00602887">
              <w:rPr>
                <w:b/>
                <w:sz w:val="22"/>
                <w:szCs w:val="22"/>
              </w:rPr>
              <w:t xml:space="preserve">Obligatoriu </w:t>
            </w:r>
          </w:p>
          <w:p w14:paraId="49F7A8D3" w14:textId="14DCF02D" w:rsidR="002E3A6D" w:rsidRPr="00602887" w:rsidRDefault="00050C5B" w:rsidP="00050C5B">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2E3A6D" w:rsidRPr="00602887" w14:paraId="601ABD26" w14:textId="77777777" w:rsidTr="00577FC1">
        <w:tc>
          <w:tcPr>
            <w:tcW w:w="576" w:type="dxa"/>
            <w:shd w:val="clear" w:color="auto" w:fill="auto"/>
            <w:vAlign w:val="center"/>
          </w:tcPr>
          <w:p w14:paraId="32FBFC67" w14:textId="58B01314" w:rsidR="002E3A6D" w:rsidRPr="00602887" w:rsidRDefault="002E3A6D" w:rsidP="002E3A6D">
            <w:pPr>
              <w:shd w:val="clear" w:color="auto" w:fill="FFFFFF" w:themeFill="background1"/>
              <w:tabs>
                <w:tab w:val="left" w:pos="612"/>
              </w:tabs>
              <w:spacing w:before="120" w:after="120"/>
              <w:rPr>
                <w:b/>
                <w:iCs/>
              </w:rPr>
            </w:pPr>
            <w:r w:rsidRPr="00602887">
              <w:rPr>
                <w:b/>
                <w:iCs/>
              </w:rPr>
              <w:t>13</w:t>
            </w:r>
          </w:p>
        </w:tc>
        <w:tc>
          <w:tcPr>
            <w:tcW w:w="3810" w:type="dxa"/>
            <w:shd w:val="clear" w:color="auto" w:fill="auto"/>
          </w:tcPr>
          <w:p w14:paraId="080ECC1F" w14:textId="1D1D6F44" w:rsidR="002E3A6D" w:rsidRPr="00602887" w:rsidRDefault="002E3A6D" w:rsidP="002E3A6D">
            <w:pPr>
              <w:shd w:val="clear" w:color="auto" w:fill="FFFFFF" w:themeFill="background1"/>
              <w:tabs>
                <w:tab w:val="left" w:pos="612"/>
              </w:tabs>
              <w:spacing w:before="120" w:after="120"/>
              <w:rPr>
                <w:b/>
                <w:iCs/>
                <w:sz w:val="22"/>
                <w:szCs w:val="22"/>
              </w:rPr>
            </w:pPr>
            <w:r w:rsidRPr="00602887">
              <w:rPr>
                <w:lang w:val="ro-MD"/>
              </w:rPr>
              <w:t>Angajament privind susţinerea tehnică și profesională a ofertantului/grupului de operatori economici (anexa nr. 19)</w:t>
            </w:r>
          </w:p>
        </w:tc>
        <w:tc>
          <w:tcPr>
            <w:tcW w:w="3563" w:type="dxa"/>
            <w:shd w:val="clear" w:color="auto" w:fill="auto"/>
          </w:tcPr>
          <w:p w14:paraId="3AB9666D" w14:textId="741DE408" w:rsidR="002E3A6D" w:rsidRPr="00602887" w:rsidRDefault="002E3A6D" w:rsidP="002E3A6D">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02C0FF20" w14:textId="77777777" w:rsidR="00050C5B" w:rsidRPr="00602887" w:rsidRDefault="00050C5B" w:rsidP="00050C5B">
            <w:pPr>
              <w:shd w:val="clear" w:color="auto" w:fill="FFFFFF"/>
              <w:tabs>
                <w:tab w:val="left" w:pos="612"/>
              </w:tabs>
              <w:spacing w:before="120" w:after="120"/>
              <w:jc w:val="center"/>
              <w:rPr>
                <w:b/>
                <w:sz w:val="22"/>
                <w:szCs w:val="22"/>
              </w:rPr>
            </w:pPr>
            <w:r w:rsidRPr="00602887">
              <w:rPr>
                <w:b/>
                <w:sz w:val="22"/>
                <w:szCs w:val="22"/>
              </w:rPr>
              <w:t xml:space="preserve">Obligatoriu </w:t>
            </w:r>
          </w:p>
          <w:p w14:paraId="759B4108" w14:textId="41082CBE" w:rsidR="002E3A6D" w:rsidRPr="00602887" w:rsidRDefault="00050C5B" w:rsidP="00050C5B">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2E3A6D" w:rsidRPr="00602887" w14:paraId="0324E843" w14:textId="77777777" w:rsidTr="00577FC1">
        <w:tc>
          <w:tcPr>
            <w:tcW w:w="576" w:type="dxa"/>
            <w:shd w:val="clear" w:color="auto" w:fill="auto"/>
            <w:vAlign w:val="center"/>
          </w:tcPr>
          <w:p w14:paraId="4904A2C9" w14:textId="3AF427D5" w:rsidR="002E3A6D" w:rsidRPr="00602887" w:rsidRDefault="002E3A6D" w:rsidP="002E3A6D">
            <w:pPr>
              <w:shd w:val="clear" w:color="auto" w:fill="FFFFFF" w:themeFill="background1"/>
              <w:tabs>
                <w:tab w:val="left" w:pos="612"/>
              </w:tabs>
              <w:spacing w:before="120" w:after="120"/>
              <w:rPr>
                <w:b/>
                <w:iCs/>
              </w:rPr>
            </w:pPr>
            <w:r w:rsidRPr="00602887">
              <w:rPr>
                <w:b/>
                <w:iCs/>
              </w:rPr>
              <w:t>14</w:t>
            </w:r>
          </w:p>
        </w:tc>
        <w:tc>
          <w:tcPr>
            <w:tcW w:w="3810" w:type="dxa"/>
            <w:shd w:val="clear" w:color="auto" w:fill="auto"/>
          </w:tcPr>
          <w:p w14:paraId="51E5DE06" w14:textId="33F57E61" w:rsidR="002E3A6D" w:rsidRPr="00602887" w:rsidRDefault="002E3A6D" w:rsidP="002E3A6D">
            <w:pPr>
              <w:shd w:val="clear" w:color="auto" w:fill="FFFFFF" w:themeFill="background1"/>
              <w:tabs>
                <w:tab w:val="left" w:pos="612"/>
              </w:tabs>
              <w:spacing w:before="120" w:after="120"/>
              <w:rPr>
                <w:b/>
                <w:iCs/>
                <w:sz w:val="22"/>
                <w:szCs w:val="22"/>
              </w:rPr>
            </w:pPr>
            <w:r w:rsidRPr="00602887">
              <w:rPr>
                <w:lang w:val="ro-MD"/>
              </w:rPr>
              <w:t>Declaraţie terţ susţinător tehnic (anexa nr. 20)</w:t>
            </w:r>
          </w:p>
        </w:tc>
        <w:tc>
          <w:tcPr>
            <w:tcW w:w="3563" w:type="dxa"/>
            <w:shd w:val="clear" w:color="auto" w:fill="auto"/>
          </w:tcPr>
          <w:p w14:paraId="7A836052" w14:textId="2E9674C2" w:rsidR="002E3A6D" w:rsidRPr="00602887" w:rsidRDefault="002E3A6D" w:rsidP="002E3A6D">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59CF5921" w14:textId="77777777" w:rsidR="00050C5B" w:rsidRPr="00602887" w:rsidRDefault="00050C5B" w:rsidP="00050C5B">
            <w:pPr>
              <w:shd w:val="clear" w:color="auto" w:fill="FFFFFF"/>
              <w:tabs>
                <w:tab w:val="left" w:pos="612"/>
              </w:tabs>
              <w:spacing w:before="120" w:after="120"/>
              <w:jc w:val="center"/>
              <w:rPr>
                <w:b/>
                <w:sz w:val="22"/>
                <w:szCs w:val="22"/>
              </w:rPr>
            </w:pPr>
            <w:r w:rsidRPr="00602887">
              <w:rPr>
                <w:b/>
                <w:sz w:val="22"/>
                <w:szCs w:val="22"/>
              </w:rPr>
              <w:t xml:space="preserve">Obligatoriu </w:t>
            </w:r>
          </w:p>
          <w:p w14:paraId="1D132952" w14:textId="029B342A" w:rsidR="002E3A6D" w:rsidRPr="00602887" w:rsidRDefault="00050C5B" w:rsidP="00050C5B">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2E3A6D" w:rsidRPr="00602887" w14:paraId="794BCD30" w14:textId="77777777" w:rsidTr="00577FC1">
        <w:tc>
          <w:tcPr>
            <w:tcW w:w="576" w:type="dxa"/>
            <w:shd w:val="clear" w:color="auto" w:fill="auto"/>
            <w:vAlign w:val="center"/>
          </w:tcPr>
          <w:p w14:paraId="6F49077C" w14:textId="0010E130" w:rsidR="002E3A6D" w:rsidRPr="00602887" w:rsidRDefault="002E3A6D" w:rsidP="002E3A6D">
            <w:pPr>
              <w:shd w:val="clear" w:color="auto" w:fill="FFFFFF" w:themeFill="background1"/>
              <w:tabs>
                <w:tab w:val="left" w:pos="612"/>
              </w:tabs>
              <w:spacing w:before="120" w:after="120"/>
              <w:rPr>
                <w:b/>
                <w:iCs/>
              </w:rPr>
            </w:pPr>
            <w:r w:rsidRPr="00602887">
              <w:rPr>
                <w:b/>
                <w:iCs/>
              </w:rPr>
              <w:t>15</w:t>
            </w:r>
          </w:p>
        </w:tc>
        <w:tc>
          <w:tcPr>
            <w:tcW w:w="3810" w:type="dxa"/>
            <w:shd w:val="clear" w:color="auto" w:fill="auto"/>
          </w:tcPr>
          <w:p w14:paraId="5FB116CE" w14:textId="33B2A1CE" w:rsidR="002E3A6D" w:rsidRPr="00602887" w:rsidRDefault="002E3A6D" w:rsidP="002E3A6D">
            <w:pPr>
              <w:shd w:val="clear" w:color="auto" w:fill="FFFFFF" w:themeFill="background1"/>
              <w:tabs>
                <w:tab w:val="left" w:pos="612"/>
              </w:tabs>
              <w:spacing w:before="120" w:after="120"/>
              <w:rPr>
                <w:b/>
                <w:iCs/>
                <w:sz w:val="22"/>
                <w:szCs w:val="22"/>
              </w:rPr>
            </w:pPr>
            <w:r w:rsidRPr="00602887">
              <w:rPr>
                <w:lang w:val="ro-MD"/>
              </w:rPr>
              <w:t>Declaraţie terţ susţinător profesional (anexa nr. 21)</w:t>
            </w:r>
          </w:p>
        </w:tc>
        <w:tc>
          <w:tcPr>
            <w:tcW w:w="3563" w:type="dxa"/>
            <w:shd w:val="clear" w:color="auto" w:fill="auto"/>
          </w:tcPr>
          <w:p w14:paraId="27C4D94B" w14:textId="2A0ADB44" w:rsidR="002E3A6D" w:rsidRPr="00602887" w:rsidRDefault="002E3A6D" w:rsidP="002E3A6D">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181D19A5" w14:textId="77777777" w:rsidR="00050C5B" w:rsidRPr="00602887" w:rsidRDefault="00050C5B" w:rsidP="00050C5B">
            <w:pPr>
              <w:shd w:val="clear" w:color="auto" w:fill="FFFFFF"/>
              <w:tabs>
                <w:tab w:val="left" w:pos="612"/>
              </w:tabs>
              <w:spacing w:before="120" w:after="120"/>
              <w:jc w:val="center"/>
              <w:rPr>
                <w:b/>
                <w:sz w:val="22"/>
                <w:szCs w:val="22"/>
              </w:rPr>
            </w:pPr>
            <w:r w:rsidRPr="00602887">
              <w:rPr>
                <w:b/>
                <w:sz w:val="22"/>
                <w:szCs w:val="22"/>
              </w:rPr>
              <w:t xml:space="preserve">Obligatoriu </w:t>
            </w:r>
          </w:p>
          <w:p w14:paraId="45D0E0C5" w14:textId="2F6D9DEB" w:rsidR="002E3A6D" w:rsidRPr="00602887" w:rsidRDefault="00050C5B" w:rsidP="00050C5B">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2E3A6D" w:rsidRPr="00602887" w14:paraId="45A20FBC" w14:textId="77777777" w:rsidTr="00577FC1">
        <w:tc>
          <w:tcPr>
            <w:tcW w:w="576" w:type="dxa"/>
            <w:shd w:val="clear" w:color="auto" w:fill="auto"/>
            <w:vAlign w:val="center"/>
          </w:tcPr>
          <w:p w14:paraId="63FA82BE" w14:textId="7443F226" w:rsidR="002E3A6D" w:rsidRPr="00602887" w:rsidRDefault="002E3A6D" w:rsidP="002E3A6D">
            <w:pPr>
              <w:shd w:val="clear" w:color="auto" w:fill="FFFFFF" w:themeFill="background1"/>
              <w:tabs>
                <w:tab w:val="left" w:pos="612"/>
              </w:tabs>
              <w:spacing w:before="120" w:after="120"/>
              <w:rPr>
                <w:b/>
                <w:iCs/>
              </w:rPr>
            </w:pPr>
            <w:r w:rsidRPr="00602887">
              <w:rPr>
                <w:b/>
                <w:iCs/>
              </w:rPr>
              <w:t>16</w:t>
            </w:r>
          </w:p>
        </w:tc>
        <w:tc>
          <w:tcPr>
            <w:tcW w:w="3810" w:type="dxa"/>
            <w:shd w:val="clear" w:color="auto" w:fill="auto"/>
          </w:tcPr>
          <w:p w14:paraId="1C76A2F8" w14:textId="60C2C98E" w:rsidR="002E3A6D" w:rsidRPr="00602887" w:rsidRDefault="002E3A6D" w:rsidP="002E3A6D">
            <w:pPr>
              <w:shd w:val="clear" w:color="auto" w:fill="FFFFFF" w:themeFill="background1"/>
              <w:tabs>
                <w:tab w:val="left" w:pos="612"/>
              </w:tabs>
              <w:spacing w:before="120" w:after="120"/>
              <w:rPr>
                <w:b/>
                <w:iCs/>
                <w:sz w:val="22"/>
                <w:szCs w:val="22"/>
              </w:rPr>
            </w:pPr>
            <w:r w:rsidRPr="00602887">
              <w:rPr>
                <w:lang w:val="ro-MD"/>
              </w:rPr>
              <w:t>Aviz pentru participare la licitațiile publice de lucrări din domeniul construcțiilor și instalațiilor (anexa nr. 22)</w:t>
            </w:r>
          </w:p>
        </w:tc>
        <w:tc>
          <w:tcPr>
            <w:tcW w:w="3563" w:type="dxa"/>
            <w:shd w:val="clear" w:color="auto" w:fill="auto"/>
          </w:tcPr>
          <w:p w14:paraId="0E56C5CF" w14:textId="63792693" w:rsidR="002E3A6D" w:rsidRPr="00602887" w:rsidRDefault="002E3A6D" w:rsidP="002E3A6D">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39C9CBB7" w14:textId="77777777" w:rsidR="002E3A6D" w:rsidRPr="00602887" w:rsidRDefault="002E3A6D" w:rsidP="002E3A6D">
            <w:pPr>
              <w:shd w:val="clear" w:color="auto" w:fill="FFFFFF"/>
              <w:tabs>
                <w:tab w:val="left" w:pos="612"/>
              </w:tabs>
              <w:spacing w:before="120" w:after="120"/>
              <w:jc w:val="center"/>
              <w:rPr>
                <w:b/>
                <w:sz w:val="22"/>
                <w:szCs w:val="22"/>
              </w:rPr>
            </w:pPr>
            <w:r w:rsidRPr="00602887">
              <w:rPr>
                <w:b/>
                <w:sz w:val="22"/>
                <w:szCs w:val="22"/>
              </w:rPr>
              <w:t xml:space="preserve">Obligatoriu </w:t>
            </w:r>
          </w:p>
          <w:p w14:paraId="31EF5524" w14:textId="0D98FE0E" w:rsidR="002E3A6D" w:rsidRPr="00602887" w:rsidRDefault="002E3A6D" w:rsidP="002E3A6D">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2E3A6D" w:rsidRPr="00602887" w14:paraId="02502607" w14:textId="77777777" w:rsidTr="00577FC1">
        <w:tc>
          <w:tcPr>
            <w:tcW w:w="576" w:type="dxa"/>
            <w:shd w:val="clear" w:color="auto" w:fill="auto"/>
            <w:vAlign w:val="center"/>
          </w:tcPr>
          <w:p w14:paraId="3D62BC3B" w14:textId="464ECF18" w:rsidR="002E3A6D" w:rsidRPr="00602887" w:rsidRDefault="002E3A6D" w:rsidP="002E3A6D">
            <w:pPr>
              <w:shd w:val="clear" w:color="auto" w:fill="FFFFFF" w:themeFill="background1"/>
              <w:tabs>
                <w:tab w:val="left" w:pos="612"/>
              </w:tabs>
              <w:spacing w:before="120" w:after="120"/>
              <w:rPr>
                <w:b/>
                <w:iCs/>
              </w:rPr>
            </w:pPr>
            <w:r w:rsidRPr="00602887">
              <w:rPr>
                <w:b/>
                <w:iCs/>
              </w:rPr>
              <w:t>17</w:t>
            </w:r>
          </w:p>
        </w:tc>
        <w:tc>
          <w:tcPr>
            <w:tcW w:w="3810" w:type="dxa"/>
            <w:shd w:val="clear" w:color="auto" w:fill="auto"/>
          </w:tcPr>
          <w:p w14:paraId="0FDBEE84" w14:textId="73C09B14" w:rsidR="002E3A6D" w:rsidRPr="00602887" w:rsidRDefault="002E3A6D" w:rsidP="002E3A6D">
            <w:pPr>
              <w:shd w:val="clear" w:color="auto" w:fill="FFFFFF" w:themeFill="background1"/>
              <w:tabs>
                <w:tab w:val="left" w:pos="612"/>
              </w:tabs>
              <w:spacing w:before="120" w:after="120"/>
              <w:rPr>
                <w:b/>
                <w:iCs/>
                <w:sz w:val="22"/>
                <w:szCs w:val="22"/>
              </w:rPr>
            </w:pPr>
            <w:r w:rsidRPr="00602887">
              <w:rPr>
                <w:iCs/>
                <w:lang w:val="ro-MD"/>
              </w:rPr>
              <w:t>Certificat de înregistrare a întreprinderii / Extras din registrul de stat al persoanelor juridice</w:t>
            </w:r>
          </w:p>
        </w:tc>
        <w:tc>
          <w:tcPr>
            <w:tcW w:w="3563" w:type="dxa"/>
            <w:shd w:val="clear" w:color="auto" w:fill="auto"/>
          </w:tcPr>
          <w:p w14:paraId="0359F195" w14:textId="0DBFCF34" w:rsidR="002E3A6D" w:rsidRPr="00602887" w:rsidRDefault="002E3A6D" w:rsidP="002E3A6D">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127CC3E0" w14:textId="77777777" w:rsidR="002E3A6D" w:rsidRPr="00602887" w:rsidRDefault="002E3A6D" w:rsidP="002E3A6D">
            <w:pPr>
              <w:shd w:val="clear" w:color="auto" w:fill="FFFFFF"/>
              <w:tabs>
                <w:tab w:val="left" w:pos="612"/>
              </w:tabs>
              <w:spacing w:before="120" w:after="120"/>
              <w:jc w:val="center"/>
              <w:rPr>
                <w:b/>
                <w:sz w:val="22"/>
                <w:szCs w:val="22"/>
              </w:rPr>
            </w:pPr>
            <w:r w:rsidRPr="00602887">
              <w:rPr>
                <w:b/>
                <w:sz w:val="22"/>
                <w:szCs w:val="22"/>
              </w:rPr>
              <w:t xml:space="preserve">Obligatoriu </w:t>
            </w:r>
          </w:p>
          <w:p w14:paraId="2C959A60" w14:textId="577334E0" w:rsidR="002E3A6D" w:rsidRPr="00602887" w:rsidRDefault="002E3A6D" w:rsidP="002E3A6D">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2E3A6D" w:rsidRPr="00602887" w14:paraId="5186151C" w14:textId="77777777" w:rsidTr="00577FC1">
        <w:tc>
          <w:tcPr>
            <w:tcW w:w="576" w:type="dxa"/>
            <w:shd w:val="clear" w:color="auto" w:fill="auto"/>
            <w:vAlign w:val="center"/>
          </w:tcPr>
          <w:p w14:paraId="7FFD47A3" w14:textId="10C08F7C" w:rsidR="002E3A6D" w:rsidRPr="00602887" w:rsidRDefault="00602887" w:rsidP="002E3A6D">
            <w:pPr>
              <w:shd w:val="clear" w:color="auto" w:fill="FFFFFF" w:themeFill="background1"/>
              <w:tabs>
                <w:tab w:val="left" w:pos="612"/>
              </w:tabs>
              <w:spacing w:before="120" w:after="120"/>
              <w:rPr>
                <w:b/>
                <w:iCs/>
              </w:rPr>
            </w:pPr>
            <w:r>
              <w:rPr>
                <w:b/>
                <w:iCs/>
              </w:rPr>
              <w:lastRenderedPageBreak/>
              <w:t>18</w:t>
            </w:r>
          </w:p>
        </w:tc>
        <w:tc>
          <w:tcPr>
            <w:tcW w:w="3810" w:type="dxa"/>
            <w:shd w:val="clear" w:color="auto" w:fill="auto"/>
          </w:tcPr>
          <w:p w14:paraId="32B22BAE" w14:textId="65F48CC5" w:rsidR="002E3A6D" w:rsidRPr="00602887" w:rsidRDefault="002E3A6D" w:rsidP="002E3A6D">
            <w:pPr>
              <w:shd w:val="clear" w:color="auto" w:fill="FFFFFF" w:themeFill="background1"/>
              <w:tabs>
                <w:tab w:val="left" w:pos="612"/>
              </w:tabs>
              <w:spacing w:before="120" w:after="120"/>
              <w:rPr>
                <w:b/>
                <w:iCs/>
                <w:sz w:val="22"/>
                <w:szCs w:val="22"/>
              </w:rPr>
            </w:pPr>
            <w:r w:rsidRPr="00602887">
              <w:rPr>
                <w:lang w:val="en-US"/>
              </w:rPr>
              <w:t>Certificate de calitate ale principalelor materiale utilizate</w:t>
            </w:r>
          </w:p>
        </w:tc>
        <w:tc>
          <w:tcPr>
            <w:tcW w:w="3563" w:type="dxa"/>
            <w:shd w:val="clear" w:color="auto" w:fill="auto"/>
          </w:tcPr>
          <w:p w14:paraId="7842889A" w14:textId="2202D8F5" w:rsidR="002E3A6D" w:rsidRPr="00602887" w:rsidRDefault="002E3A6D" w:rsidP="002E3A6D">
            <w:pPr>
              <w:tabs>
                <w:tab w:val="left" w:pos="612"/>
              </w:tabs>
              <w:spacing w:before="120" w:after="120"/>
              <w:rPr>
                <w:b/>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6F9701EA" w14:textId="77777777" w:rsidR="00050C5B" w:rsidRPr="00602887" w:rsidRDefault="00050C5B" w:rsidP="00050C5B">
            <w:pPr>
              <w:shd w:val="clear" w:color="auto" w:fill="FFFFFF"/>
              <w:tabs>
                <w:tab w:val="left" w:pos="612"/>
              </w:tabs>
              <w:spacing w:before="120" w:after="120"/>
              <w:jc w:val="center"/>
              <w:rPr>
                <w:b/>
                <w:sz w:val="22"/>
                <w:szCs w:val="22"/>
              </w:rPr>
            </w:pPr>
            <w:r w:rsidRPr="00602887">
              <w:rPr>
                <w:b/>
                <w:sz w:val="22"/>
                <w:szCs w:val="22"/>
              </w:rPr>
              <w:t xml:space="preserve">Obligatoriu </w:t>
            </w:r>
          </w:p>
          <w:p w14:paraId="2B7F6658" w14:textId="0F316A3E" w:rsidR="002E3A6D" w:rsidRPr="00602887" w:rsidRDefault="00050C5B" w:rsidP="00050C5B">
            <w:pPr>
              <w:shd w:val="clear" w:color="auto" w:fill="FFFFFF"/>
              <w:tabs>
                <w:tab w:val="left" w:pos="612"/>
              </w:tabs>
              <w:spacing w:before="120" w:after="120"/>
              <w:jc w:val="center"/>
              <w:rPr>
                <w:b/>
                <w:sz w:val="22"/>
                <w:szCs w:val="22"/>
              </w:rPr>
            </w:pPr>
            <w:r w:rsidRPr="00602887">
              <w:rPr>
                <w:sz w:val="16"/>
                <w:szCs w:val="16"/>
              </w:rPr>
              <w:t xml:space="preserve">de a fi prezentate la </w:t>
            </w:r>
            <w:r>
              <w:rPr>
                <w:sz w:val="16"/>
                <w:szCs w:val="16"/>
              </w:rPr>
              <w:t>necesitate, după caz</w:t>
            </w:r>
          </w:p>
        </w:tc>
      </w:tr>
      <w:tr w:rsidR="002E3A6D" w:rsidRPr="00602887" w14:paraId="20CAA50B" w14:textId="77777777" w:rsidTr="00577FC1">
        <w:tc>
          <w:tcPr>
            <w:tcW w:w="576" w:type="dxa"/>
            <w:shd w:val="clear" w:color="auto" w:fill="auto"/>
            <w:vAlign w:val="center"/>
          </w:tcPr>
          <w:p w14:paraId="7ED601E8" w14:textId="18F4A967" w:rsidR="002E3A6D" w:rsidRPr="00602887" w:rsidRDefault="00602887" w:rsidP="002E3A6D">
            <w:pPr>
              <w:shd w:val="clear" w:color="auto" w:fill="FFFFFF" w:themeFill="background1"/>
              <w:tabs>
                <w:tab w:val="left" w:pos="612"/>
              </w:tabs>
              <w:spacing w:before="120" w:after="120"/>
              <w:rPr>
                <w:b/>
                <w:iCs/>
              </w:rPr>
            </w:pPr>
            <w:r>
              <w:rPr>
                <w:b/>
                <w:iCs/>
              </w:rPr>
              <w:t>19</w:t>
            </w:r>
          </w:p>
        </w:tc>
        <w:tc>
          <w:tcPr>
            <w:tcW w:w="3810" w:type="dxa"/>
            <w:shd w:val="clear" w:color="auto" w:fill="auto"/>
          </w:tcPr>
          <w:p w14:paraId="731412CB" w14:textId="541BADDA" w:rsidR="002E3A6D" w:rsidRPr="00602887" w:rsidRDefault="002E3A6D" w:rsidP="002E3A6D">
            <w:pPr>
              <w:shd w:val="clear" w:color="auto" w:fill="FFFFFF" w:themeFill="background1"/>
              <w:tabs>
                <w:tab w:val="left" w:pos="612"/>
              </w:tabs>
              <w:spacing w:before="120" w:after="120"/>
              <w:rPr>
                <w:lang w:val="en-US"/>
              </w:rPr>
            </w:pPr>
            <w:r w:rsidRPr="00602887">
              <w:rPr>
                <w:lang w:val="en-US"/>
              </w:rPr>
              <w:t>Capacitatea tehnico profesională</w:t>
            </w:r>
          </w:p>
        </w:tc>
        <w:tc>
          <w:tcPr>
            <w:tcW w:w="3563" w:type="dxa"/>
            <w:shd w:val="clear" w:color="auto" w:fill="auto"/>
          </w:tcPr>
          <w:p w14:paraId="544E2064" w14:textId="4B021961" w:rsidR="002E3A6D" w:rsidRDefault="002E3A6D" w:rsidP="009C06D6">
            <w:pPr>
              <w:tabs>
                <w:tab w:val="left" w:pos="612"/>
              </w:tabs>
              <w:spacing w:before="120" w:after="120"/>
              <w:rPr>
                <w:sz w:val="18"/>
                <w:szCs w:val="18"/>
                <w:lang w:val="en-US"/>
              </w:rPr>
            </w:pPr>
            <w:r w:rsidRPr="00602887">
              <w:rPr>
                <w:sz w:val="18"/>
                <w:szCs w:val="18"/>
                <w:lang w:val="en-US"/>
              </w:rPr>
              <w:t xml:space="preserve">Prezentarea </w:t>
            </w:r>
            <w:r w:rsidR="009C06D6">
              <w:rPr>
                <w:sz w:val="18"/>
                <w:szCs w:val="18"/>
                <w:lang w:val="en-US"/>
              </w:rPr>
              <w:t>contractelor</w:t>
            </w:r>
            <w:r w:rsidRPr="00602887">
              <w:rPr>
                <w:sz w:val="18"/>
                <w:szCs w:val="18"/>
                <w:lang w:val="en-US"/>
              </w:rPr>
              <w:t xml:space="preserve"> cu lucrări similare executate în ultimii 5 ani, însoţită de</w:t>
            </w:r>
            <w:r w:rsidRPr="00602887">
              <w:rPr>
                <w:b/>
                <w:sz w:val="18"/>
                <w:szCs w:val="18"/>
                <w:lang w:val="en-US"/>
              </w:rPr>
              <w:t xml:space="preserve"> </w:t>
            </w:r>
            <w:r w:rsidRPr="009C06D6">
              <w:rPr>
                <w:sz w:val="18"/>
                <w:szCs w:val="18"/>
                <w:lang w:val="en-US"/>
              </w:rPr>
              <w:t>certificări de bună execuţie</w:t>
            </w:r>
            <w:r w:rsidRPr="00602887">
              <w:rPr>
                <w:sz w:val="18"/>
                <w:szCs w:val="18"/>
                <w:lang w:val="en-US"/>
              </w:rPr>
              <w:t xml:space="preserve"> pentru cele mai importante lucrări,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w:t>
            </w:r>
            <w:r w:rsidRPr="009C06D6">
              <w:rPr>
                <w:sz w:val="18"/>
                <w:szCs w:val="18"/>
                <w:lang w:val="en-US"/>
              </w:rPr>
              <w:t>Certificările de bună execuție</w:t>
            </w:r>
            <w:r w:rsidRPr="00602887">
              <w:rPr>
                <w:sz w:val="18"/>
                <w:szCs w:val="18"/>
                <w:lang w:val="en-US"/>
              </w:rPr>
              <w:t xml:space="preserve">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2A947C6D" w14:textId="512CCBE6" w:rsidR="009C06D6" w:rsidRDefault="009C06D6" w:rsidP="009C06D6">
            <w:pPr>
              <w:tabs>
                <w:tab w:val="left" w:pos="612"/>
              </w:tabs>
              <w:spacing w:before="120" w:after="120"/>
              <w:rPr>
                <w:sz w:val="18"/>
                <w:szCs w:val="18"/>
                <w:lang w:val="en-US"/>
              </w:rPr>
            </w:pPr>
            <w:r>
              <w:rPr>
                <w:sz w:val="18"/>
                <w:szCs w:val="18"/>
                <w:lang w:val="en-US"/>
              </w:rPr>
              <w:t>Se vor prezenta urmatoarele acte:</w:t>
            </w:r>
          </w:p>
          <w:p w14:paraId="2079C7DF" w14:textId="77777777" w:rsidR="009C06D6" w:rsidRPr="009C06D6" w:rsidRDefault="009C06D6" w:rsidP="009C06D6">
            <w:pPr>
              <w:tabs>
                <w:tab w:val="left" w:pos="612"/>
              </w:tabs>
              <w:spacing w:before="120" w:after="120"/>
              <w:rPr>
                <w:b/>
                <w:sz w:val="18"/>
                <w:szCs w:val="18"/>
                <w:lang w:val="en-US"/>
              </w:rPr>
            </w:pPr>
            <w:r w:rsidRPr="009C06D6">
              <w:rPr>
                <w:b/>
                <w:sz w:val="18"/>
                <w:szCs w:val="18"/>
                <w:lang w:val="en-US"/>
              </w:rPr>
              <w:t>-contracte de lucrari similare;</w:t>
            </w:r>
          </w:p>
          <w:p w14:paraId="116B147D" w14:textId="5DF52157" w:rsidR="009C06D6" w:rsidRDefault="009C06D6" w:rsidP="009C06D6">
            <w:pPr>
              <w:tabs>
                <w:tab w:val="left" w:pos="612"/>
              </w:tabs>
              <w:spacing w:before="120" w:after="120"/>
              <w:rPr>
                <w:b/>
                <w:sz w:val="18"/>
                <w:szCs w:val="18"/>
                <w:lang w:val="en-US"/>
              </w:rPr>
            </w:pPr>
            <w:r w:rsidRPr="009C06D6">
              <w:rPr>
                <w:b/>
                <w:sz w:val="18"/>
                <w:szCs w:val="18"/>
                <w:lang w:val="en-US"/>
              </w:rPr>
              <w:t>-certific</w:t>
            </w:r>
            <w:r>
              <w:rPr>
                <w:b/>
                <w:sz w:val="18"/>
                <w:szCs w:val="18"/>
                <w:lang w:val="en-US"/>
              </w:rPr>
              <w:t>a</w:t>
            </w:r>
            <w:r w:rsidRPr="009C06D6">
              <w:rPr>
                <w:b/>
                <w:sz w:val="18"/>
                <w:szCs w:val="18"/>
                <w:lang w:val="en-US"/>
              </w:rPr>
              <w:t>ri de buna executie</w:t>
            </w:r>
            <w:r>
              <w:rPr>
                <w:b/>
                <w:sz w:val="18"/>
                <w:szCs w:val="18"/>
                <w:lang w:val="en-US"/>
              </w:rPr>
              <w:t>.</w:t>
            </w:r>
          </w:p>
          <w:p w14:paraId="6421FD24" w14:textId="77700525" w:rsidR="009C06D6" w:rsidRPr="00602887" w:rsidRDefault="009C06D6" w:rsidP="009C06D6">
            <w:pPr>
              <w:tabs>
                <w:tab w:val="left" w:pos="612"/>
              </w:tabs>
              <w:spacing w:before="120" w:after="120"/>
              <w:rPr>
                <w:b/>
                <w:sz w:val="18"/>
                <w:szCs w:val="18"/>
                <w:u w:val="single"/>
                <w:lang w:val="en-US"/>
              </w:rPr>
            </w:pPr>
            <w:r w:rsidRPr="00602887">
              <w:rPr>
                <w:lang w:val="en-US"/>
              </w:rPr>
              <w:t xml:space="preserve">– </w:t>
            </w:r>
            <w:r w:rsidRPr="00602887">
              <w:rPr>
                <w:iCs/>
                <w:lang w:val="ro-MD"/>
              </w:rPr>
              <w:t>În format electronic, confirmat prin semnătura electronică a participantului</w:t>
            </w:r>
            <w:r w:rsidRPr="00602887">
              <w:rPr>
                <w:lang w:val="en-US"/>
              </w:rPr>
              <w:t>;</w:t>
            </w:r>
          </w:p>
        </w:tc>
        <w:tc>
          <w:tcPr>
            <w:tcW w:w="1621" w:type="dxa"/>
            <w:shd w:val="clear" w:color="auto" w:fill="auto"/>
          </w:tcPr>
          <w:p w14:paraId="4F107934" w14:textId="77777777" w:rsidR="002E3A6D" w:rsidRPr="00602887" w:rsidRDefault="002E3A6D" w:rsidP="002E3A6D">
            <w:pPr>
              <w:shd w:val="clear" w:color="auto" w:fill="FFFFFF"/>
              <w:tabs>
                <w:tab w:val="left" w:pos="612"/>
              </w:tabs>
              <w:spacing w:before="120" w:after="120"/>
              <w:jc w:val="center"/>
              <w:rPr>
                <w:b/>
                <w:sz w:val="22"/>
                <w:szCs w:val="22"/>
              </w:rPr>
            </w:pPr>
            <w:r w:rsidRPr="00602887">
              <w:rPr>
                <w:b/>
                <w:sz w:val="22"/>
                <w:szCs w:val="22"/>
              </w:rPr>
              <w:t>Obligatoriu</w:t>
            </w:r>
          </w:p>
          <w:p w14:paraId="06F9309D" w14:textId="0DAE5420" w:rsidR="00FF594B" w:rsidRPr="00602887" w:rsidRDefault="00FF594B" w:rsidP="002E3A6D">
            <w:pPr>
              <w:shd w:val="clear" w:color="auto" w:fill="FFFFFF"/>
              <w:tabs>
                <w:tab w:val="left" w:pos="612"/>
              </w:tabs>
              <w:spacing w:before="120" w:after="120"/>
              <w:jc w:val="center"/>
              <w:rPr>
                <w:b/>
                <w:sz w:val="22"/>
                <w:szCs w:val="22"/>
              </w:rPr>
            </w:pPr>
            <w:r w:rsidRPr="00602887">
              <w:rPr>
                <w:sz w:val="16"/>
                <w:szCs w:val="16"/>
              </w:rPr>
              <w:t>de a fi prezentate la depunerea ofertei prin intermediul SIA RSAP</w:t>
            </w:r>
          </w:p>
        </w:tc>
      </w:tr>
      <w:tr w:rsidR="00C41CEE" w:rsidRPr="00602887" w14:paraId="4077B6A9" w14:textId="77777777" w:rsidTr="0068456E">
        <w:tc>
          <w:tcPr>
            <w:tcW w:w="576" w:type="dxa"/>
            <w:shd w:val="clear" w:color="auto" w:fill="auto"/>
            <w:vAlign w:val="center"/>
          </w:tcPr>
          <w:p w14:paraId="15B0507E" w14:textId="77777777" w:rsidR="00C41CEE" w:rsidRDefault="00C41CEE" w:rsidP="002E3A6D">
            <w:pPr>
              <w:shd w:val="clear" w:color="auto" w:fill="FFFFFF" w:themeFill="background1"/>
              <w:tabs>
                <w:tab w:val="left" w:pos="612"/>
              </w:tabs>
              <w:spacing w:before="120" w:after="120"/>
              <w:rPr>
                <w:b/>
                <w:iCs/>
              </w:rPr>
            </w:pPr>
          </w:p>
        </w:tc>
        <w:tc>
          <w:tcPr>
            <w:tcW w:w="7373" w:type="dxa"/>
            <w:gridSpan w:val="2"/>
            <w:shd w:val="clear" w:color="auto" w:fill="auto"/>
          </w:tcPr>
          <w:p w14:paraId="0837D969" w14:textId="77777777" w:rsidR="00C41CEE" w:rsidRPr="00602887" w:rsidRDefault="00C41CEE" w:rsidP="002E3A6D">
            <w:pPr>
              <w:tabs>
                <w:tab w:val="left" w:pos="612"/>
              </w:tabs>
              <w:spacing w:before="120" w:after="120"/>
              <w:rPr>
                <w:sz w:val="18"/>
                <w:szCs w:val="18"/>
                <w:lang w:val="en-US"/>
              </w:rPr>
            </w:pPr>
          </w:p>
        </w:tc>
        <w:tc>
          <w:tcPr>
            <w:tcW w:w="1621" w:type="dxa"/>
            <w:shd w:val="clear" w:color="auto" w:fill="auto"/>
          </w:tcPr>
          <w:p w14:paraId="619C33AF" w14:textId="77777777" w:rsidR="00C41CEE" w:rsidRPr="00602887" w:rsidRDefault="00C41CEE" w:rsidP="002E3A6D">
            <w:pPr>
              <w:shd w:val="clear" w:color="auto" w:fill="FFFFFF"/>
              <w:tabs>
                <w:tab w:val="left" w:pos="612"/>
              </w:tabs>
              <w:spacing w:before="120" w:after="120"/>
              <w:jc w:val="center"/>
              <w:rPr>
                <w:b/>
                <w:sz w:val="22"/>
                <w:szCs w:val="22"/>
              </w:rPr>
            </w:pPr>
          </w:p>
        </w:tc>
      </w:tr>
      <w:tr w:rsidR="004F3FF6" w:rsidRPr="00602887" w14:paraId="0CD48EDD" w14:textId="77777777" w:rsidTr="00577FC1">
        <w:tc>
          <w:tcPr>
            <w:tcW w:w="576" w:type="dxa"/>
            <w:shd w:val="clear" w:color="auto" w:fill="auto"/>
            <w:vAlign w:val="center"/>
          </w:tcPr>
          <w:p w14:paraId="0BC6B7B0" w14:textId="0FB3299C" w:rsidR="004F3FF6" w:rsidRPr="00602887" w:rsidRDefault="004F3FF6" w:rsidP="004F3FF6">
            <w:pPr>
              <w:shd w:val="clear" w:color="auto" w:fill="FFFFFF" w:themeFill="background1"/>
              <w:tabs>
                <w:tab w:val="left" w:pos="612"/>
              </w:tabs>
              <w:spacing w:before="120" w:after="120"/>
              <w:rPr>
                <w:b/>
                <w:iCs/>
              </w:rPr>
            </w:pPr>
            <w:r w:rsidRPr="00602887">
              <w:rPr>
                <w:b/>
                <w:iCs/>
              </w:rPr>
              <w:t>2</w:t>
            </w:r>
            <w:r>
              <w:rPr>
                <w:b/>
                <w:iCs/>
              </w:rPr>
              <w:t>0</w:t>
            </w:r>
          </w:p>
        </w:tc>
        <w:tc>
          <w:tcPr>
            <w:tcW w:w="3810" w:type="dxa"/>
            <w:shd w:val="clear" w:color="auto" w:fill="auto"/>
          </w:tcPr>
          <w:p w14:paraId="61819E5F" w14:textId="6D5A4DFB" w:rsidR="004F3FF6" w:rsidRPr="00602887" w:rsidRDefault="004F3FF6" w:rsidP="004F3FF6">
            <w:pPr>
              <w:shd w:val="clear" w:color="auto" w:fill="FFFFFF" w:themeFill="background1"/>
              <w:tabs>
                <w:tab w:val="left" w:pos="612"/>
              </w:tabs>
              <w:spacing w:before="120" w:after="120"/>
              <w:rPr>
                <w:lang w:val="en-US"/>
              </w:rPr>
            </w:pPr>
            <w:r w:rsidRPr="00602887">
              <w:rPr>
                <w:iCs/>
                <w:sz w:val="22"/>
                <w:szCs w:val="22"/>
                <w:lang w:val="ro-MD"/>
              </w:rPr>
              <w:t xml:space="preserve">Garanția de bună execuție 5% (în cazul semnării contractului) </w:t>
            </w:r>
          </w:p>
        </w:tc>
        <w:tc>
          <w:tcPr>
            <w:tcW w:w="3563" w:type="dxa"/>
            <w:shd w:val="clear" w:color="auto" w:fill="auto"/>
          </w:tcPr>
          <w:p w14:paraId="79B463E6" w14:textId="77777777" w:rsidR="004F3FF6" w:rsidRPr="00602887" w:rsidRDefault="004F3FF6" w:rsidP="004F3FF6">
            <w:pPr>
              <w:pStyle w:val="a"/>
              <w:numPr>
                <w:ilvl w:val="0"/>
                <w:numId w:val="6"/>
              </w:numPr>
              <w:tabs>
                <w:tab w:val="clear" w:pos="1134"/>
                <w:tab w:val="left" w:pos="106"/>
              </w:tabs>
              <w:spacing w:line="276" w:lineRule="auto"/>
              <w:ind w:left="0" w:firstLine="0"/>
              <w:contextualSpacing/>
              <w:jc w:val="left"/>
              <w:rPr>
                <w:sz w:val="18"/>
                <w:szCs w:val="18"/>
                <w:lang w:val="ro-RO"/>
              </w:rPr>
            </w:pPr>
            <w:r w:rsidRPr="00602887">
              <w:rPr>
                <w:sz w:val="18"/>
                <w:szCs w:val="18"/>
              </w:rPr>
              <w:t>E</w:t>
            </w:r>
            <w:r w:rsidRPr="00602887">
              <w:rPr>
                <w:bCs/>
                <w:sz w:val="18"/>
                <w:szCs w:val="18"/>
                <w:lang w:val="ro-RO"/>
              </w:rPr>
              <w:t>misă de o bancă comercială (</w:t>
            </w:r>
            <w:r w:rsidRPr="00602887">
              <w:rPr>
                <w:b/>
                <w:iCs/>
                <w:sz w:val="18"/>
                <w:szCs w:val="18"/>
                <w:lang w:val="ro-MD"/>
              </w:rPr>
              <w:t>Anexa nr.10 din DS</w:t>
            </w:r>
            <w:r w:rsidRPr="00602887">
              <w:rPr>
                <w:bCs/>
                <w:sz w:val="18"/>
                <w:szCs w:val="18"/>
                <w:lang w:val="ro-RO"/>
              </w:rPr>
              <w:t>)</w:t>
            </w:r>
          </w:p>
          <w:p w14:paraId="186961F2" w14:textId="77777777" w:rsidR="004F3FF6" w:rsidRPr="00602887" w:rsidRDefault="004F3FF6" w:rsidP="004F3FF6">
            <w:pPr>
              <w:spacing w:line="276" w:lineRule="auto"/>
              <w:ind w:left="-36"/>
              <w:rPr>
                <w:sz w:val="18"/>
                <w:szCs w:val="18"/>
              </w:rPr>
            </w:pPr>
            <w:r w:rsidRPr="00602887">
              <w:rPr>
                <w:bCs/>
                <w:sz w:val="18"/>
                <w:szCs w:val="18"/>
              </w:rPr>
              <w:t>sau</w:t>
            </w:r>
          </w:p>
          <w:p w14:paraId="1DDF5044" w14:textId="77777777" w:rsidR="004F3FF6" w:rsidRPr="00602887" w:rsidRDefault="004F3FF6" w:rsidP="004F3FF6">
            <w:pPr>
              <w:pStyle w:val="a"/>
              <w:numPr>
                <w:ilvl w:val="0"/>
                <w:numId w:val="6"/>
              </w:numPr>
              <w:tabs>
                <w:tab w:val="clear" w:pos="1134"/>
                <w:tab w:val="left" w:pos="106"/>
              </w:tabs>
              <w:spacing w:line="276" w:lineRule="auto"/>
              <w:ind w:left="0" w:firstLine="0"/>
              <w:contextualSpacing/>
              <w:jc w:val="left"/>
              <w:rPr>
                <w:sz w:val="18"/>
                <w:szCs w:val="18"/>
              </w:rPr>
            </w:pPr>
            <w:proofErr w:type="gramStart"/>
            <w:r w:rsidRPr="00602887">
              <w:rPr>
                <w:sz w:val="18"/>
                <w:szCs w:val="18"/>
              </w:rPr>
              <w:t>Transfer  la</w:t>
            </w:r>
            <w:proofErr w:type="gramEnd"/>
            <w:r w:rsidRPr="00602887">
              <w:rPr>
                <w:sz w:val="18"/>
                <w:szCs w:val="18"/>
              </w:rPr>
              <w:t xml:space="preserve"> </w:t>
            </w:r>
            <w:proofErr w:type="spellStart"/>
            <w:r w:rsidRPr="00602887">
              <w:rPr>
                <w:sz w:val="18"/>
                <w:szCs w:val="18"/>
              </w:rPr>
              <w:t>contul</w:t>
            </w:r>
            <w:proofErr w:type="spellEnd"/>
            <w:r w:rsidRPr="00602887">
              <w:rPr>
                <w:sz w:val="18"/>
                <w:szCs w:val="18"/>
              </w:rPr>
              <w:t xml:space="preserve"> IMSP IMU</w:t>
            </w:r>
          </w:p>
          <w:p w14:paraId="1B1701E5" w14:textId="77777777" w:rsidR="004F3FF6" w:rsidRPr="00602887" w:rsidRDefault="004F3FF6" w:rsidP="004F3FF6">
            <w:pPr>
              <w:pStyle w:val="a"/>
              <w:tabs>
                <w:tab w:val="left" w:pos="106"/>
              </w:tabs>
              <w:spacing w:line="276" w:lineRule="auto"/>
              <w:ind w:left="0" w:right="-122"/>
              <w:rPr>
                <w:sz w:val="18"/>
                <w:szCs w:val="18"/>
              </w:rPr>
            </w:pPr>
            <w:r w:rsidRPr="00602887">
              <w:rPr>
                <w:sz w:val="18"/>
                <w:szCs w:val="18"/>
              </w:rPr>
              <w:t>(IBAN: MD55VI022510300000002MDL, c/</w:t>
            </w:r>
            <w:proofErr w:type="gramStart"/>
            <w:r w:rsidRPr="00602887">
              <w:rPr>
                <w:sz w:val="18"/>
                <w:szCs w:val="18"/>
              </w:rPr>
              <w:t>b:VICBMD</w:t>
            </w:r>
            <w:proofErr w:type="gramEnd"/>
            <w:r w:rsidRPr="00602887">
              <w:rPr>
                <w:sz w:val="18"/>
                <w:szCs w:val="18"/>
              </w:rPr>
              <w:t>2X416)</w:t>
            </w:r>
          </w:p>
          <w:p w14:paraId="5CB062B7" w14:textId="77777777" w:rsidR="004F3FF6" w:rsidRPr="00602887" w:rsidRDefault="004F3FF6" w:rsidP="004F3FF6">
            <w:pPr>
              <w:pStyle w:val="a"/>
              <w:tabs>
                <w:tab w:val="left" w:pos="106"/>
              </w:tabs>
              <w:spacing w:line="276" w:lineRule="auto"/>
              <w:ind w:left="0" w:right="-122"/>
              <w:rPr>
                <w:sz w:val="18"/>
                <w:szCs w:val="18"/>
              </w:rPr>
            </w:pPr>
            <w:proofErr w:type="spellStart"/>
            <w:r w:rsidRPr="00602887">
              <w:rPr>
                <w:sz w:val="18"/>
                <w:szCs w:val="18"/>
              </w:rPr>
              <w:t>Sau</w:t>
            </w:r>
            <w:proofErr w:type="spellEnd"/>
          </w:p>
          <w:p w14:paraId="44A58EA2" w14:textId="75C7ECFB" w:rsidR="004F3FF6" w:rsidRPr="00602887" w:rsidRDefault="004F3FF6" w:rsidP="004F3FF6">
            <w:pPr>
              <w:tabs>
                <w:tab w:val="left" w:pos="106"/>
              </w:tabs>
              <w:spacing w:line="276" w:lineRule="auto"/>
              <w:rPr>
                <w:b/>
                <w:sz w:val="18"/>
                <w:szCs w:val="18"/>
                <w:lang w:val="en-US"/>
              </w:rPr>
            </w:pPr>
            <w:r w:rsidRPr="00602887">
              <w:rPr>
                <w:iCs/>
                <w:shadow/>
                <w:sz w:val="18"/>
                <w:szCs w:val="18"/>
                <w:lang w:val="en-US"/>
              </w:rPr>
              <w:t>-rețineri succesive directe din plata cuvenită pentru facturile fiscale înaintate (confirmată prin scrisoarea operatorului economic</w:t>
            </w:r>
            <w:r w:rsidRPr="00602887">
              <w:rPr>
                <w:iCs/>
                <w:shadow/>
                <w:lang w:val="en-US"/>
              </w:rPr>
              <w:t>)</w:t>
            </w:r>
          </w:p>
        </w:tc>
        <w:tc>
          <w:tcPr>
            <w:tcW w:w="1621" w:type="dxa"/>
            <w:shd w:val="clear" w:color="auto" w:fill="auto"/>
          </w:tcPr>
          <w:p w14:paraId="1E5DBAD0" w14:textId="1279C9AE" w:rsidR="004F3FF6" w:rsidRPr="00602887" w:rsidRDefault="004B0AAB" w:rsidP="004F3FF6">
            <w:pPr>
              <w:shd w:val="clear" w:color="auto" w:fill="FFFFFF"/>
              <w:tabs>
                <w:tab w:val="left" w:pos="612"/>
              </w:tabs>
              <w:spacing w:before="120" w:after="120"/>
              <w:jc w:val="center"/>
              <w:rPr>
                <w:b/>
                <w:sz w:val="22"/>
                <w:szCs w:val="22"/>
              </w:rPr>
            </w:pPr>
            <w:r w:rsidRPr="00602887">
              <w:rPr>
                <w:b/>
                <w:sz w:val="22"/>
                <w:szCs w:val="22"/>
              </w:rPr>
              <w:t>Obligatoriu</w:t>
            </w:r>
          </w:p>
        </w:tc>
      </w:tr>
      <w:tr w:rsidR="004F3FF6" w:rsidRPr="00602887" w14:paraId="0C2D35FA" w14:textId="77777777" w:rsidTr="00577FC1">
        <w:tc>
          <w:tcPr>
            <w:tcW w:w="576" w:type="dxa"/>
            <w:shd w:val="clear" w:color="auto" w:fill="auto"/>
            <w:vAlign w:val="center"/>
          </w:tcPr>
          <w:p w14:paraId="7EBAB7E8" w14:textId="620E8BD4" w:rsidR="004F3FF6" w:rsidRPr="004F3FF6" w:rsidRDefault="004F3FF6" w:rsidP="004F3FF6">
            <w:pPr>
              <w:shd w:val="clear" w:color="auto" w:fill="FFFFFF" w:themeFill="background1"/>
              <w:tabs>
                <w:tab w:val="left" w:pos="612"/>
              </w:tabs>
              <w:spacing w:before="120" w:after="120"/>
              <w:rPr>
                <w:b/>
                <w:iCs/>
                <w:lang w:val="ru-RU"/>
              </w:rPr>
            </w:pPr>
            <w:r>
              <w:rPr>
                <w:b/>
                <w:iCs/>
                <w:lang w:val="ru-RU"/>
              </w:rPr>
              <w:t>21</w:t>
            </w:r>
          </w:p>
        </w:tc>
        <w:tc>
          <w:tcPr>
            <w:tcW w:w="3810" w:type="dxa"/>
            <w:shd w:val="clear" w:color="auto" w:fill="auto"/>
          </w:tcPr>
          <w:p w14:paraId="5C2E4687" w14:textId="7A782AA3" w:rsidR="004F3FF6" w:rsidRPr="00602887" w:rsidRDefault="004F3FF6" w:rsidP="004F3FF6">
            <w:pPr>
              <w:shd w:val="clear" w:color="auto" w:fill="FFFFFF" w:themeFill="background1"/>
              <w:tabs>
                <w:tab w:val="left" w:pos="612"/>
              </w:tabs>
              <w:spacing w:before="120" w:after="120"/>
              <w:rPr>
                <w:iCs/>
                <w:lang w:val="ro-MD"/>
              </w:rPr>
            </w:pPr>
            <w:r w:rsidRPr="00602887">
              <w:rPr>
                <w:iCs/>
                <w:lang w:val="ro-MD"/>
              </w:rPr>
              <w:t>Cerințe suplimentare obligatorii</w:t>
            </w:r>
          </w:p>
        </w:tc>
        <w:tc>
          <w:tcPr>
            <w:tcW w:w="3563" w:type="dxa"/>
            <w:shd w:val="clear" w:color="auto" w:fill="auto"/>
          </w:tcPr>
          <w:p w14:paraId="6F089736" w14:textId="151D3FC6" w:rsidR="004F3FF6" w:rsidRPr="00602887" w:rsidRDefault="004F3FF6" w:rsidP="004F3FF6">
            <w:pPr>
              <w:tabs>
                <w:tab w:val="left" w:pos="106"/>
              </w:tabs>
              <w:spacing w:line="276" w:lineRule="auto"/>
              <w:rPr>
                <w:sz w:val="18"/>
                <w:szCs w:val="18"/>
                <w:lang w:val="en-US"/>
              </w:rPr>
            </w:pPr>
            <w:r w:rsidRPr="00602887">
              <w:rPr>
                <w:sz w:val="18"/>
                <w:szCs w:val="18"/>
                <w:lang w:val="en-US"/>
              </w:rPr>
              <w:t>1. Utilizarea materialelor</w:t>
            </w:r>
            <w:r w:rsidR="00C41CEE">
              <w:rPr>
                <w:sz w:val="18"/>
                <w:szCs w:val="18"/>
                <w:lang w:val="en-US"/>
              </w:rPr>
              <w:t>/echipamentelor</w:t>
            </w:r>
            <w:r w:rsidRPr="00602887">
              <w:rPr>
                <w:sz w:val="18"/>
                <w:szCs w:val="18"/>
                <w:lang w:val="en-US"/>
              </w:rPr>
              <w:t xml:space="preserve"> de calitatea indicate în </w:t>
            </w:r>
            <w:r w:rsidR="00C41CEE">
              <w:rPr>
                <w:sz w:val="18"/>
                <w:szCs w:val="18"/>
                <w:lang w:val="en-US"/>
              </w:rPr>
              <w:t>deviz</w:t>
            </w:r>
            <w:r w:rsidRPr="00602887">
              <w:rPr>
                <w:sz w:val="18"/>
                <w:szCs w:val="18"/>
                <w:lang w:val="en-US"/>
              </w:rPr>
              <w:t>, cu prezentarea certificatelor de calitate si a mostrelor înaintea aplicării/montării</w:t>
            </w:r>
          </w:p>
          <w:p w14:paraId="379DF751" w14:textId="1593912A" w:rsidR="004F3FF6" w:rsidRPr="00602887" w:rsidRDefault="004F3FF6" w:rsidP="004F3FF6">
            <w:pPr>
              <w:tabs>
                <w:tab w:val="left" w:pos="317"/>
              </w:tabs>
              <w:spacing w:line="276" w:lineRule="auto"/>
              <w:rPr>
                <w:sz w:val="18"/>
                <w:szCs w:val="18"/>
                <w:lang w:val="en-US"/>
              </w:rPr>
            </w:pPr>
            <w:r w:rsidRPr="00602887">
              <w:rPr>
                <w:sz w:val="18"/>
                <w:szCs w:val="18"/>
                <w:lang w:val="en-US"/>
              </w:rPr>
              <w:t>2. Materialele</w:t>
            </w:r>
            <w:r w:rsidR="00C41CEE">
              <w:rPr>
                <w:sz w:val="18"/>
                <w:szCs w:val="18"/>
                <w:lang w:val="en-US"/>
              </w:rPr>
              <w:t>/echipamentele</w:t>
            </w:r>
            <w:r w:rsidRPr="00602887">
              <w:rPr>
                <w:sz w:val="18"/>
                <w:szCs w:val="18"/>
                <w:lang w:val="en-US"/>
              </w:rPr>
              <w:t>, înainte de a fi procurate, urmează a fi aprobate de către Beneficiar (IMSP Institutul de Medicină Urgentă).</w:t>
            </w:r>
          </w:p>
          <w:p w14:paraId="4225AC47" w14:textId="01E83CC9" w:rsidR="004F3FF6" w:rsidRPr="00602887" w:rsidRDefault="004F3FF6" w:rsidP="004F3FF6">
            <w:pPr>
              <w:tabs>
                <w:tab w:val="left" w:pos="317"/>
              </w:tabs>
              <w:spacing w:line="276" w:lineRule="auto"/>
              <w:jc w:val="both"/>
              <w:rPr>
                <w:sz w:val="18"/>
                <w:szCs w:val="18"/>
                <w:lang w:val="en-US"/>
              </w:rPr>
            </w:pPr>
            <w:r w:rsidRPr="00602887">
              <w:rPr>
                <w:sz w:val="18"/>
                <w:szCs w:val="18"/>
                <w:lang w:val="en-US"/>
              </w:rPr>
              <w:t>3. Materialele</w:t>
            </w:r>
            <w:r w:rsidR="00C41CEE">
              <w:rPr>
                <w:sz w:val="18"/>
                <w:szCs w:val="18"/>
                <w:lang w:val="en-US"/>
              </w:rPr>
              <w:t>/echipamentele</w:t>
            </w:r>
            <w:r w:rsidRPr="00602887">
              <w:rPr>
                <w:sz w:val="18"/>
                <w:szCs w:val="18"/>
                <w:lang w:val="en-US"/>
              </w:rPr>
              <w:t xml:space="preserve"> necalitative depistate vor fi înlocuite cu altele calitative din contul Antreprenorului.</w:t>
            </w:r>
          </w:p>
          <w:p w14:paraId="3A4EEF11" w14:textId="2E2CE3E3" w:rsidR="004F3FF6" w:rsidRDefault="004F3FF6" w:rsidP="004F3FF6">
            <w:pPr>
              <w:tabs>
                <w:tab w:val="left" w:pos="106"/>
              </w:tabs>
              <w:spacing w:line="276" w:lineRule="auto"/>
              <w:rPr>
                <w:sz w:val="18"/>
                <w:szCs w:val="18"/>
                <w:lang w:val="en-US"/>
              </w:rPr>
            </w:pPr>
            <w:r w:rsidRPr="00602887">
              <w:rPr>
                <w:sz w:val="18"/>
                <w:szCs w:val="18"/>
                <w:lang w:val="en-US"/>
              </w:rPr>
              <w:t>4.Viciile ascunse, defectele și lucrările executate  necalitativ vor fi remediate cu forțele și din contul Antreprenorului</w:t>
            </w:r>
          </w:p>
          <w:p w14:paraId="0B2F52E9" w14:textId="7C9C7816" w:rsidR="00240622" w:rsidRPr="00240622" w:rsidRDefault="00240622" w:rsidP="004F3FF6">
            <w:pPr>
              <w:tabs>
                <w:tab w:val="left" w:pos="106"/>
              </w:tabs>
              <w:spacing w:line="276" w:lineRule="auto"/>
              <w:rPr>
                <w:b/>
                <w:sz w:val="18"/>
                <w:szCs w:val="18"/>
                <w:lang w:val="en-US"/>
              </w:rPr>
            </w:pPr>
            <w:r w:rsidRPr="00240622">
              <w:rPr>
                <w:b/>
                <w:sz w:val="18"/>
                <w:szCs w:val="18"/>
                <w:lang w:val="en-US"/>
              </w:rPr>
              <w:t xml:space="preserve">5.La capitolul împământare: operatorul economic va elibera pașaport tehnic (rezistența </w:t>
            </w:r>
            <w:r w:rsidR="00E92EF0">
              <w:rPr>
                <w:b/>
                <w:sz w:val="18"/>
                <w:szCs w:val="18"/>
                <w:lang w:val="en-US"/>
              </w:rPr>
              <w:t>maxim</w:t>
            </w:r>
            <w:r w:rsidRPr="00240622">
              <w:rPr>
                <w:b/>
                <w:sz w:val="18"/>
                <w:szCs w:val="18"/>
                <w:lang w:val="en-US"/>
              </w:rPr>
              <w:t xml:space="preserve"> 2 </w:t>
            </w:r>
            <w:r w:rsidRPr="00240622">
              <w:rPr>
                <w:b/>
                <w:sz w:val="21"/>
                <w:szCs w:val="21"/>
                <w:shd w:val="clear" w:color="auto" w:fill="FFFFFF"/>
              </w:rPr>
              <w:t>ohm</w:t>
            </w:r>
            <w:r>
              <w:rPr>
                <w:b/>
                <w:sz w:val="21"/>
                <w:szCs w:val="21"/>
                <w:shd w:val="clear" w:color="auto" w:fill="FFFFFF"/>
              </w:rPr>
              <w:t>-i)</w:t>
            </w:r>
          </w:p>
          <w:p w14:paraId="76547DA2" w14:textId="01363FC3" w:rsidR="004F3FF6" w:rsidRPr="00602887" w:rsidRDefault="004F3FF6" w:rsidP="004F3FF6">
            <w:pPr>
              <w:tabs>
                <w:tab w:val="left" w:pos="106"/>
              </w:tabs>
              <w:spacing w:line="276" w:lineRule="auto"/>
              <w:rPr>
                <w:sz w:val="18"/>
                <w:szCs w:val="18"/>
                <w:lang w:val="en-US"/>
              </w:rPr>
            </w:pPr>
            <w:r w:rsidRPr="00602887">
              <w:rPr>
                <w:b/>
                <w:sz w:val="18"/>
                <w:szCs w:val="18"/>
                <w:lang w:val="en-US"/>
              </w:rPr>
              <w:t xml:space="preserve"> </w:t>
            </w:r>
          </w:p>
        </w:tc>
        <w:tc>
          <w:tcPr>
            <w:tcW w:w="1621" w:type="dxa"/>
            <w:shd w:val="clear" w:color="auto" w:fill="auto"/>
          </w:tcPr>
          <w:p w14:paraId="2264B2D4" w14:textId="1938D47D" w:rsidR="004F3FF6" w:rsidRPr="00602887" w:rsidRDefault="004F3FF6" w:rsidP="004F3FF6">
            <w:pPr>
              <w:shd w:val="clear" w:color="auto" w:fill="FFFFFF"/>
              <w:tabs>
                <w:tab w:val="left" w:pos="612"/>
              </w:tabs>
              <w:spacing w:before="120" w:after="120"/>
              <w:jc w:val="center"/>
              <w:rPr>
                <w:b/>
                <w:sz w:val="22"/>
                <w:szCs w:val="22"/>
              </w:rPr>
            </w:pPr>
            <w:r w:rsidRPr="00602887">
              <w:rPr>
                <w:b/>
                <w:sz w:val="22"/>
                <w:szCs w:val="22"/>
              </w:rPr>
              <w:t>Obligatoriu</w:t>
            </w:r>
          </w:p>
        </w:tc>
      </w:tr>
      <w:tr w:rsidR="004F3FF6" w:rsidRPr="00602887" w14:paraId="47E2BDDA" w14:textId="77777777" w:rsidTr="00577FC1">
        <w:tc>
          <w:tcPr>
            <w:tcW w:w="576" w:type="dxa"/>
            <w:shd w:val="clear" w:color="auto" w:fill="auto"/>
            <w:vAlign w:val="center"/>
          </w:tcPr>
          <w:p w14:paraId="7198864D" w14:textId="0DE1C8BC" w:rsidR="004F3FF6" w:rsidRPr="00602887" w:rsidRDefault="004F3FF6" w:rsidP="004F3FF6">
            <w:pPr>
              <w:shd w:val="clear" w:color="auto" w:fill="FFFFFF" w:themeFill="background1"/>
              <w:tabs>
                <w:tab w:val="left" w:pos="612"/>
              </w:tabs>
              <w:spacing w:before="120" w:after="120"/>
              <w:rPr>
                <w:b/>
                <w:iCs/>
              </w:rPr>
            </w:pPr>
            <w:r w:rsidRPr="00602887">
              <w:rPr>
                <w:b/>
                <w:iCs/>
              </w:rPr>
              <w:t>2</w:t>
            </w:r>
            <w:r>
              <w:rPr>
                <w:b/>
                <w:iCs/>
              </w:rPr>
              <w:t>2</w:t>
            </w:r>
          </w:p>
        </w:tc>
        <w:tc>
          <w:tcPr>
            <w:tcW w:w="3810" w:type="dxa"/>
            <w:shd w:val="clear" w:color="auto" w:fill="auto"/>
          </w:tcPr>
          <w:p w14:paraId="03653508" w14:textId="79DF365B" w:rsidR="004F3FF6" w:rsidRPr="00602887" w:rsidRDefault="004F3FF6" w:rsidP="004F3FF6">
            <w:pPr>
              <w:shd w:val="clear" w:color="auto" w:fill="FFFFFF" w:themeFill="background1"/>
              <w:tabs>
                <w:tab w:val="left" w:pos="612"/>
              </w:tabs>
              <w:spacing w:before="120" w:after="120"/>
              <w:rPr>
                <w:b/>
                <w:iCs/>
                <w:sz w:val="22"/>
                <w:szCs w:val="22"/>
              </w:rPr>
            </w:pPr>
            <w:r w:rsidRPr="00602887">
              <w:rPr>
                <w:rStyle w:val="aff2"/>
                <w:bCs/>
                <w:color w:val="000000" w:themeColor="text1"/>
                <w:sz w:val="22"/>
                <w:szCs w:val="22"/>
                <w:lang w:val="en-US"/>
              </w:rPr>
              <w:t xml:space="preserve">Declarația privind confirmarea identității beneficiarilor efectivi și neîncadrarea acestora în situația condamnării pentru participarea la </w:t>
            </w:r>
            <w:r w:rsidRPr="00602887">
              <w:rPr>
                <w:rStyle w:val="aff2"/>
                <w:bCs/>
                <w:color w:val="000000" w:themeColor="text1"/>
                <w:sz w:val="22"/>
                <w:szCs w:val="22"/>
                <w:lang w:val="en-US"/>
              </w:rPr>
              <w:lastRenderedPageBreak/>
              <w:t>activități ale unei organizații sau grupări criminale, pentru corupție, fraudă și/sau spălare de bani</w:t>
            </w:r>
            <w:r w:rsidRPr="00602887">
              <w:rPr>
                <w:rStyle w:val="aff"/>
                <w:i/>
                <w:color w:val="000000" w:themeColor="text1"/>
                <w:sz w:val="22"/>
                <w:szCs w:val="22"/>
                <w:lang w:val="en-US"/>
              </w:rPr>
              <w:t> (conform Ordinului MF nr. 145 din 24.11.2020).</w:t>
            </w:r>
          </w:p>
        </w:tc>
        <w:tc>
          <w:tcPr>
            <w:tcW w:w="3563" w:type="dxa"/>
            <w:shd w:val="clear" w:color="auto" w:fill="auto"/>
          </w:tcPr>
          <w:p w14:paraId="5CB02D86" w14:textId="03352BE9" w:rsidR="004F3FF6" w:rsidRPr="00602887" w:rsidRDefault="004F3FF6" w:rsidP="004F3FF6">
            <w:pPr>
              <w:tabs>
                <w:tab w:val="left" w:pos="612"/>
              </w:tabs>
              <w:spacing w:before="120" w:after="120"/>
              <w:rPr>
                <w:b/>
                <w:sz w:val="18"/>
                <w:szCs w:val="18"/>
                <w:u w:val="single"/>
                <w:lang w:val="en-US"/>
              </w:rPr>
            </w:pPr>
            <w:r w:rsidRPr="00602887">
              <w:rPr>
                <w:sz w:val="18"/>
                <w:szCs w:val="18"/>
                <w:shd w:val="clear" w:color="auto" w:fill="FFFFFF"/>
                <w:lang w:val="en-US"/>
              </w:rPr>
              <w:lastRenderedPageBreak/>
              <w:t xml:space="preserve">- În termen de 5 zile de la data comunicării rezultatelor procedurii de achiziție publică, ofertantul/ofertantul asociat desemnat </w:t>
            </w:r>
            <w:r w:rsidRPr="00602887">
              <w:rPr>
                <w:sz w:val="18"/>
                <w:szCs w:val="18"/>
                <w:shd w:val="clear" w:color="auto" w:fill="FFFFFF"/>
                <w:lang w:val="en-US"/>
              </w:rPr>
              <w:lastRenderedPageBreak/>
              <w:t>câștigător va prezenta Declarația autorității contractante și Agenției Achiziții Publice</w:t>
            </w:r>
          </w:p>
        </w:tc>
        <w:tc>
          <w:tcPr>
            <w:tcW w:w="1621" w:type="dxa"/>
            <w:shd w:val="clear" w:color="auto" w:fill="auto"/>
          </w:tcPr>
          <w:p w14:paraId="6DCF61AB" w14:textId="1A4A95E0" w:rsidR="004F3FF6" w:rsidRPr="00602887" w:rsidRDefault="004F3FF6" w:rsidP="004F3FF6">
            <w:pPr>
              <w:shd w:val="clear" w:color="auto" w:fill="FFFFFF"/>
              <w:tabs>
                <w:tab w:val="left" w:pos="612"/>
              </w:tabs>
              <w:spacing w:before="120" w:after="120"/>
              <w:jc w:val="center"/>
              <w:rPr>
                <w:b/>
                <w:sz w:val="22"/>
                <w:szCs w:val="22"/>
              </w:rPr>
            </w:pPr>
            <w:r w:rsidRPr="00602887">
              <w:rPr>
                <w:b/>
                <w:sz w:val="22"/>
                <w:szCs w:val="22"/>
              </w:rPr>
              <w:lastRenderedPageBreak/>
              <w:t>Obligatoriu</w:t>
            </w:r>
          </w:p>
        </w:tc>
      </w:tr>
      <w:tr w:rsidR="004F3FF6" w:rsidRPr="00602887" w14:paraId="53E259C0" w14:textId="77777777" w:rsidTr="00577FC1">
        <w:tc>
          <w:tcPr>
            <w:tcW w:w="576" w:type="dxa"/>
            <w:shd w:val="clear" w:color="auto" w:fill="auto"/>
            <w:vAlign w:val="center"/>
          </w:tcPr>
          <w:p w14:paraId="360E97A8" w14:textId="77CA97E5" w:rsidR="004F3FF6" w:rsidRPr="00602887" w:rsidRDefault="004F3FF6" w:rsidP="004F3FF6">
            <w:pPr>
              <w:shd w:val="clear" w:color="auto" w:fill="FFFFFF" w:themeFill="background1"/>
              <w:tabs>
                <w:tab w:val="left" w:pos="612"/>
              </w:tabs>
              <w:spacing w:before="120" w:after="120"/>
              <w:rPr>
                <w:b/>
                <w:iCs/>
              </w:rPr>
            </w:pPr>
            <w:r w:rsidRPr="00602887">
              <w:rPr>
                <w:b/>
                <w:iCs/>
              </w:rPr>
              <w:lastRenderedPageBreak/>
              <w:t>2</w:t>
            </w:r>
            <w:r>
              <w:rPr>
                <w:b/>
                <w:iCs/>
              </w:rPr>
              <w:t>3</w:t>
            </w:r>
          </w:p>
        </w:tc>
        <w:tc>
          <w:tcPr>
            <w:tcW w:w="3810" w:type="dxa"/>
            <w:shd w:val="clear" w:color="auto" w:fill="auto"/>
          </w:tcPr>
          <w:p w14:paraId="68DCD4D5" w14:textId="25E3CAD7" w:rsidR="004F3FF6" w:rsidRPr="00602887" w:rsidRDefault="004F3FF6" w:rsidP="004F3FF6">
            <w:pPr>
              <w:shd w:val="clear" w:color="auto" w:fill="FFFFFF" w:themeFill="background1"/>
              <w:tabs>
                <w:tab w:val="left" w:pos="612"/>
              </w:tabs>
              <w:spacing w:before="120" w:after="120"/>
              <w:rPr>
                <w:rStyle w:val="aff2"/>
                <w:bCs/>
                <w:color w:val="000000" w:themeColor="text1"/>
                <w:sz w:val="22"/>
                <w:szCs w:val="22"/>
                <w:lang w:val="en-US"/>
              </w:rPr>
            </w:pPr>
            <w:r w:rsidRPr="00602887">
              <w:rPr>
                <w:iCs/>
              </w:rPr>
              <w:t>Mostre</w:t>
            </w:r>
          </w:p>
        </w:tc>
        <w:tc>
          <w:tcPr>
            <w:tcW w:w="3563" w:type="dxa"/>
            <w:shd w:val="clear" w:color="auto" w:fill="auto"/>
          </w:tcPr>
          <w:p w14:paraId="7ADDD02F" w14:textId="2EE951EE" w:rsidR="004F3FF6" w:rsidRPr="00602887" w:rsidRDefault="004F3FF6" w:rsidP="004F3FF6">
            <w:pPr>
              <w:tabs>
                <w:tab w:val="left" w:pos="612"/>
              </w:tabs>
              <w:spacing w:before="120" w:after="120"/>
              <w:rPr>
                <w:sz w:val="18"/>
                <w:szCs w:val="18"/>
                <w:shd w:val="clear" w:color="auto" w:fill="FFFFFF"/>
                <w:lang w:val="en-US"/>
              </w:rPr>
            </w:pPr>
            <w:r w:rsidRPr="00602887">
              <w:rPr>
                <w:sz w:val="18"/>
                <w:szCs w:val="18"/>
                <w:lang w:val="en-US"/>
              </w:rPr>
              <w:t>La necessitate, in decurs de 3 zile de la solicitare.</w:t>
            </w:r>
          </w:p>
        </w:tc>
        <w:tc>
          <w:tcPr>
            <w:tcW w:w="1621" w:type="dxa"/>
            <w:shd w:val="clear" w:color="auto" w:fill="auto"/>
          </w:tcPr>
          <w:p w14:paraId="2A888EFD" w14:textId="147D2473" w:rsidR="004F3FF6" w:rsidRPr="00602887" w:rsidRDefault="004F3FF6" w:rsidP="004F3FF6">
            <w:pPr>
              <w:shd w:val="clear" w:color="auto" w:fill="FFFFFF"/>
              <w:tabs>
                <w:tab w:val="left" w:pos="612"/>
              </w:tabs>
              <w:spacing w:before="120" w:after="120"/>
              <w:jc w:val="center"/>
              <w:rPr>
                <w:b/>
                <w:sz w:val="22"/>
                <w:szCs w:val="22"/>
              </w:rPr>
            </w:pPr>
            <w:r w:rsidRPr="00602887">
              <w:rPr>
                <w:b/>
                <w:sz w:val="22"/>
                <w:szCs w:val="22"/>
              </w:rPr>
              <w:t>Obligatoriu</w:t>
            </w:r>
          </w:p>
        </w:tc>
      </w:tr>
      <w:tr w:rsidR="004F3FF6" w:rsidRPr="00602887" w14:paraId="053D36B9" w14:textId="77777777" w:rsidTr="008F74D6">
        <w:tc>
          <w:tcPr>
            <w:tcW w:w="576" w:type="dxa"/>
            <w:shd w:val="clear" w:color="auto" w:fill="auto"/>
            <w:vAlign w:val="center"/>
          </w:tcPr>
          <w:p w14:paraId="46A0BEA4" w14:textId="056C025C" w:rsidR="004F3FF6" w:rsidRPr="00602887" w:rsidRDefault="004F3FF6" w:rsidP="004F3FF6">
            <w:pPr>
              <w:shd w:val="clear" w:color="auto" w:fill="FFFFFF" w:themeFill="background1"/>
              <w:tabs>
                <w:tab w:val="left" w:pos="612"/>
              </w:tabs>
              <w:spacing w:before="120" w:after="120"/>
              <w:rPr>
                <w:b/>
                <w:iCs/>
              </w:rPr>
            </w:pPr>
            <w:r w:rsidRPr="00602887">
              <w:rPr>
                <w:b/>
                <w:iCs/>
              </w:rPr>
              <w:t>2</w:t>
            </w:r>
            <w:r>
              <w:rPr>
                <w:b/>
                <w:iCs/>
              </w:rPr>
              <w:t>4</w:t>
            </w:r>
          </w:p>
        </w:tc>
        <w:tc>
          <w:tcPr>
            <w:tcW w:w="3810" w:type="dxa"/>
            <w:shd w:val="clear" w:color="auto" w:fill="auto"/>
          </w:tcPr>
          <w:p w14:paraId="1FBE742B" w14:textId="47F8D74D" w:rsidR="004F3FF6" w:rsidRPr="00602887" w:rsidRDefault="004F3FF6" w:rsidP="004F3FF6">
            <w:pPr>
              <w:shd w:val="clear" w:color="auto" w:fill="FFFFFF" w:themeFill="background1"/>
              <w:tabs>
                <w:tab w:val="left" w:pos="612"/>
              </w:tabs>
              <w:spacing w:before="120" w:after="120"/>
              <w:rPr>
                <w:rStyle w:val="aff2"/>
                <w:bCs/>
                <w:color w:val="000000" w:themeColor="text1"/>
                <w:sz w:val="22"/>
                <w:szCs w:val="22"/>
                <w:lang w:val="en-US"/>
              </w:rPr>
            </w:pPr>
            <w:r w:rsidRPr="00602887">
              <w:rPr>
                <w:iCs/>
                <w:lang w:val="ro-MD"/>
              </w:rPr>
              <w:t>Not</w:t>
            </w:r>
            <w:r w:rsidRPr="00602887">
              <w:rPr>
                <w:iCs/>
              </w:rPr>
              <w:t>ă</w:t>
            </w:r>
          </w:p>
        </w:tc>
        <w:tc>
          <w:tcPr>
            <w:tcW w:w="5184" w:type="dxa"/>
            <w:gridSpan w:val="2"/>
            <w:shd w:val="clear" w:color="auto" w:fill="auto"/>
          </w:tcPr>
          <w:p w14:paraId="60284DCA" w14:textId="73D1FA68" w:rsidR="004F3FF6" w:rsidRPr="00602887" w:rsidRDefault="004F3FF6" w:rsidP="004F3FF6">
            <w:pPr>
              <w:shd w:val="clear" w:color="auto" w:fill="FFFFFF"/>
              <w:tabs>
                <w:tab w:val="left" w:pos="612"/>
              </w:tabs>
              <w:spacing w:before="120" w:after="120"/>
              <w:jc w:val="center"/>
              <w:rPr>
                <w:b/>
                <w:sz w:val="22"/>
                <w:szCs w:val="22"/>
              </w:rPr>
            </w:pPr>
            <w:r w:rsidRPr="00602887">
              <w:rPr>
                <w:b/>
                <w:sz w:val="18"/>
                <w:szCs w:val="18"/>
                <w:lang w:val="en-US"/>
              </w:rPr>
              <w:t>În scopul elaborării ofertei pentru participare la procedura de atribuire a contractului de achizitie publică de lucrări, autoritatea contractantă propune operatorilor economici să viziteze amplasamentul obiectului.</w:t>
            </w:r>
          </w:p>
        </w:tc>
      </w:tr>
      <w:tr w:rsidR="004F3FF6" w:rsidRPr="00602887" w14:paraId="1D1F8DA7" w14:textId="77777777" w:rsidTr="00CC4B13">
        <w:tc>
          <w:tcPr>
            <w:tcW w:w="576" w:type="dxa"/>
            <w:shd w:val="clear" w:color="auto" w:fill="auto"/>
            <w:vAlign w:val="center"/>
          </w:tcPr>
          <w:p w14:paraId="6B907793" w14:textId="28038234" w:rsidR="004F3FF6" w:rsidRPr="00602887" w:rsidRDefault="004F3FF6" w:rsidP="004F3FF6">
            <w:pPr>
              <w:shd w:val="clear" w:color="auto" w:fill="FFFFFF" w:themeFill="background1"/>
              <w:tabs>
                <w:tab w:val="left" w:pos="612"/>
              </w:tabs>
              <w:spacing w:before="120" w:after="120"/>
              <w:rPr>
                <w:b/>
                <w:iCs/>
              </w:rPr>
            </w:pPr>
            <w:r>
              <w:rPr>
                <w:b/>
                <w:iCs/>
              </w:rPr>
              <w:t>25</w:t>
            </w:r>
          </w:p>
        </w:tc>
        <w:tc>
          <w:tcPr>
            <w:tcW w:w="3810" w:type="dxa"/>
            <w:shd w:val="clear" w:color="auto" w:fill="auto"/>
          </w:tcPr>
          <w:p w14:paraId="2048204A" w14:textId="2C5D124D" w:rsidR="004F3FF6" w:rsidRPr="00602887" w:rsidRDefault="004F3FF6" w:rsidP="004F3FF6">
            <w:pPr>
              <w:shd w:val="clear" w:color="auto" w:fill="FFFFFF" w:themeFill="background1"/>
              <w:tabs>
                <w:tab w:val="left" w:pos="612"/>
              </w:tabs>
              <w:spacing w:before="120" w:after="120"/>
              <w:rPr>
                <w:b/>
                <w:iCs/>
                <w:sz w:val="22"/>
                <w:szCs w:val="22"/>
              </w:rPr>
            </w:pPr>
            <w:r w:rsidRPr="00602887">
              <w:rPr>
                <w:b/>
                <w:iCs/>
                <w:lang w:val="en-US"/>
              </w:rPr>
              <w:t>Metoda și condițiile de plată:</w:t>
            </w:r>
          </w:p>
        </w:tc>
        <w:tc>
          <w:tcPr>
            <w:tcW w:w="5184" w:type="dxa"/>
            <w:gridSpan w:val="2"/>
            <w:shd w:val="clear" w:color="auto" w:fill="auto"/>
          </w:tcPr>
          <w:p w14:paraId="766BB584" w14:textId="0993E6FF" w:rsidR="004F3FF6" w:rsidRPr="00602887" w:rsidRDefault="004F3FF6" w:rsidP="004F3FF6">
            <w:pPr>
              <w:shd w:val="clear" w:color="auto" w:fill="FFFFFF"/>
              <w:tabs>
                <w:tab w:val="left" w:pos="612"/>
              </w:tabs>
              <w:spacing w:before="120" w:after="120"/>
              <w:jc w:val="center"/>
              <w:rPr>
                <w:b/>
                <w:sz w:val="20"/>
                <w:szCs w:val="20"/>
              </w:rPr>
            </w:pPr>
            <w:r w:rsidRPr="00602887">
              <w:rPr>
                <w:iCs/>
                <w:sz w:val="20"/>
                <w:szCs w:val="20"/>
                <w:lang w:val="en-US"/>
              </w:rPr>
              <w:t>– Prin transfer, în termen de 90 zile, după prezentarea facturii</w:t>
            </w:r>
          </w:p>
        </w:tc>
      </w:tr>
    </w:tbl>
    <w:p w14:paraId="04AF486D" w14:textId="308DCA8E" w:rsidR="0015247E" w:rsidRPr="00602887" w:rsidRDefault="00B73A13"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Garanția pentru ofertă</w:t>
      </w:r>
      <w:r w:rsidRPr="00602887">
        <w:rPr>
          <w:noProof w:val="0"/>
          <w:lang w:val="en-US" w:eastAsia="ru-RU"/>
        </w:rPr>
        <w:t>:</w:t>
      </w:r>
      <w:r w:rsidR="0015247E" w:rsidRPr="00602887">
        <w:rPr>
          <w:b/>
          <w:noProof w:val="0"/>
          <w:lang w:val="ro-MD" w:eastAsia="ru-RU"/>
        </w:rPr>
        <w:t xml:space="preserve"> </w:t>
      </w:r>
      <w:r w:rsidRPr="00602887">
        <w:rPr>
          <w:b/>
          <w:lang w:val="it-IT"/>
          <w14:shadow w14:blurRad="50800" w14:dist="38100" w14:dir="2700000" w14:sx="100000" w14:sy="100000" w14:kx="0" w14:ky="0" w14:algn="tl">
            <w14:srgbClr w14:val="000000">
              <w14:alpha w14:val="60000"/>
            </w14:srgbClr>
          </w14:shadow>
        </w:rPr>
        <w:t>Obligatoriu,</w:t>
      </w:r>
      <w:r w:rsidR="004D01A5" w:rsidRPr="00602887">
        <w:rPr>
          <w:b/>
          <w:lang w:val="it-IT"/>
          <w14:shadow w14:blurRad="50800" w14:dist="38100" w14:dir="2700000" w14:sx="100000" w14:sy="100000" w14:kx="0" w14:ky="0" w14:algn="tl">
            <w14:srgbClr w14:val="000000">
              <w14:alpha w14:val="60000"/>
            </w14:srgbClr>
          </w14:shadow>
        </w:rPr>
        <w:t xml:space="preserve"> </w:t>
      </w:r>
      <w:r w:rsidRPr="00602887">
        <w:rPr>
          <w:lang w:val="it-IT"/>
          <w14:shadow w14:blurRad="50800" w14:dist="38100" w14:dir="2700000" w14:sx="100000" w14:sy="100000" w14:kx="0" w14:ky="0" w14:algn="tl">
            <w14:srgbClr w14:val="000000">
              <w14:alpha w14:val="60000"/>
            </w14:srgbClr>
          </w14:shadow>
        </w:rPr>
        <w:t xml:space="preserve">cuantumul  </w:t>
      </w:r>
      <w:r w:rsidRPr="00602887">
        <w:rPr>
          <w:b/>
          <w:sz w:val="28"/>
          <w:szCs w:val="28"/>
          <w:u w:val="single"/>
          <w:lang w:val="it-IT"/>
          <w14:shadow w14:blurRad="50800" w14:dist="38100" w14:dir="2700000" w14:sx="100000" w14:sy="100000" w14:kx="0" w14:ky="0" w14:algn="tl">
            <w14:srgbClr w14:val="000000">
              <w14:alpha w14:val="60000"/>
            </w14:srgbClr>
          </w14:shadow>
        </w:rPr>
        <w:t>1 %</w:t>
      </w:r>
      <w:r w:rsidRPr="00602887">
        <w:rPr>
          <w:lang w:val="it-IT"/>
          <w14:shadow w14:blurRad="50800" w14:dist="38100" w14:dir="2700000" w14:sx="100000" w14:sy="100000" w14:kx="0" w14:ky="0" w14:algn="tl">
            <w14:srgbClr w14:val="000000">
              <w14:alpha w14:val="60000"/>
            </w14:srgbClr>
          </w14:shadow>
        </w:rPr>
        <w:t>, din valoarea ofertei fără TVA</w:t>
      </w:r>
      <w:r w:rsidR="00602983" w:rsidRPr="00602887">
        <w:rPr>
          <w:b/>
          <w:lang w:val="it-IT"/>
          <w14:shadow w14:blurRad="50800" w14:dist="38100" w14:dir="2700000" w14:sx="100000" w14:sy="100000" w14:kx="0" w14:ky="0" w14:algn="tl">
            <w14:srgbClr w14:val="000000">
              <w14:alpha w14:val="60000"/>
            </w14:srgbClr>
          </w14:shadow>
        </w:rPr>
        <w:t>.</w:t>
      </w:r>
    </w:p>
    <w:p w14:paraId="537A3EA2" w14:textId="354F55C3" w:rsidR="0015247E" w:rsidRPr="00602887" w:rsidRDefault="00F6465C"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Termenul de garanție a lucrărilor</w:t>
      </w:r>
      <w:r w:rsidR="00E8711D" w:rsidRPr="00602887">
        <w:rPr>
          <w:b/>
          <w:noProof w:val="0"/>
          <w:lang w:val="ro-MD" w:eastAsia="ru-RU"/>
        </w:rPr>
        <w:t xml:space="preserve"> </w:t>
      </w:r>
      <w:r w:rsidR="005E0E43" w:rsidRPr="00602887">
        <w:rPr>
          <w:b/>
          <w:noProof w:val="0"/>
          <w:sz w:val="28"/>
          <w:szCs w:val="28"/>
          <w:u w:val="single"/>
          <w:lang w:val="ro-MD" w:eastAsia="ru-RU"/>
        </w:rPr>
        <w:t>5 ani</w:t>
      </w:r>
      <w:r w:rsidRPr="00602887">
        <w:rPr>
          <w:b/>
          <w:noProof w:val="0"/>
          <w:lang w:val="ro-MD" w:eastAsia="ru-RU"/>
        </w:rPr>
        <w:t>.</w:t>
      </w:r>
    </w:p>
    <w:p w14:paraId="13C1C02B" w14:textId="03FC760A" w:rsidR="00F6465C" w:rsidRPr="00602887" w:rsidRDefault="00F6465C"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Garanția de bună execuție a contractului, după caz</w:t>
      </w:r>
      <w:r w:rsidR="00D475F3" w:rsidRPr="00602887">
        <w:rPr>
          <w:lang w:val="en-US"/>
        </w:rPr>
        <w:t xml:space="preserve">: </w:t>
      </w:r>
      <w:r w:rsidR="00D475F3" w:rsidRPr="00602887">
        <w:rPr>
          <w:b/>
          <w:lang w:val="en-US"/>
        </w:rPr>
        <w:t>Obligatoriu</w:t>
      </w:r>
      <w:r w:rsidR="00D475F3" w:rsidRPr="00602887">
        <w:rPr>
          <w:b/>
          <w:lang w:val="it-IT"/>
        </w:rPr>
        <w:t>,</w:t>
      </w:r>
      <w:r w:rsidR="00D475F3" w:rsidRPr="00602887">
        <w:rPr>
          <w:lang w:val="it-IT"/>
        </w:rPr>
        <w:t xml:space="preserve"> cuantumul </w:t>
      </w:r>
      <w:r w:rsidR="00D475F3" w:rsidRPr="00602887">
        <w:rPr>
          <w:b/>
          <w:sz w:val="28"/>
          <w:szCs w:val="28"/>
          <w:u w:val="single"/>
          <w:lang w:val="it-IT"/>
        </w:rPr>
        <w:t>5%</w:t>
      </w:r>
      <w:r w:rsidR="00D475F3" w:rsidRPr="00602887">
        <w:rPr>
          <w:b/>
          <w:lang w:val="it-IT"/>
        </w:rPr>
        <w:t xml:space="preserve"> </w:t>
      </w:r>
      <w:r w:rsidR="00D475F3" w:rsidRPr="00602887">
        <w:rPr>
          <w:lang w:val="it-IT"/>
        </w:rPr>
        <w:t>din valoarea contractului cu TVA.</w:t>
      </w:r>
      <w:r w:rsidRPr="00602887">
        <w:rPr>
          <w:b/>
          <w:noProof w:val="0"/>
          <w:lang w:val="ro-MD" w:eastAsia="ru-RU"/>
        </w:rPr>
        <w:t>.</w:t>
      </w:r>
    </w:p>
    <w:p w14:paraId="0AF5FA01" w14:textId="1B47B78E" w:rsidR="00BE362C" w:rsidRPr="00602887"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Motivul recurgerii la procedura accelerată (în cazul licitației deschise, restr</w:t>
      </w:r>
      <w:r w:rsidR="00C32CB2" w:rsidRPr="00602887">
        <w:rPr>
          <w:noProof w:val="0"/>
          <w:lang w:val="ro-MD" w:eastAsia="ru-RU"/>
        </w:rPr>
        <w:t>â</w:t>
      </w:r>
      <w:r w:rsidRPr="00602887">
        <w:rPr>
          <w:noProof w:val="0"/>
          <w:lang w:val="ro-MD" w:eastAsia="ru-RU"/>
        </w:rPr>
        <w:t>nse</w:t>
      </w:r>
      <w:r w:rsidR="00FE38A6" w:rsidRPr="00602887">
        <w:rPr>
          <w:noProof w:val="0"/>
          <w:lang w:val="ro-MD" w:eastAsia="ru-RU"/>
        </w:rPr>
        <w:t xml:space="preserve"> </w:t>
      </w:r>
      <w:r w:rsidRPr="00602887">
        <w:rPr>
          <w:noProof w:val="0"/>
          <w:lang w:val="ro-MD" w:eastAsia="ru-RU"/>
        </w:rPr>
        <w:t>și a procedurii negociate), după caz</w:t>
      </w:r>
      <w:r w:rsidR="0065782E" w:rsidRPr="00602887">
        <w:rPr>
          <w:noProof w:val="0"/>
          <w:lang w:val="en-US" w:eastAsia="ru-RU"/>
        </w:rPr>
        <w:t>:</w:t>
      </w:r>
      <w:r w:rsidR="0065782E" w:rsidRPr="00602887">
        <w:rPr>
          <w:b/>
          <w:sz w:val="22"/>
          <w:szCs w:val="22"/>
          <w:shd w:val="clear" w:color="auto" w:fill="FFFFFF"/>
        </w:rPr>
        <w:t xml:space="preserve"> </w:t>
      </w:r>
      <w:r w:rsidR="0065782E" w:rsidRPr="00602887">
        <w:rPr>
          <w:b/>
          <w:shd w:val="clear" w:color="auto" w:fill="FFFFFF"/>
        </w:rPr>
        <w:t>nu se aplică</w:t>
      </w:r>
    </w:p>
    <w:p w14:paraId="1984BDAD" w14:textId="251A36D6" w:rsidR="00BE362C" w:rsidRPr="00602887"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Tehnici și instrumente specifice de atribuire (dacă este cazul specificați dacă se va utiliza acordul-cadru, sistemul dinamic de achiziție sau licitația electronică):</w:t>
      </w:r>
      <w:r w:rsidR="005A2BEE" w:rsidRPr="00602887">
        <w:rPr>
          <w:b/>
          <w:shd w:val="clear" w:color="auto" w:fill="FFFFFF"/>
        </w:rPr>
        <w:t xml:space="preserve"> nu se aplică</w:t>
      </w:r>
    </w:p>
    <w:p w14:paraId="146D4A00" w14:textId="19433FA1" w:rsidR="00BE362C" w:rsidRPr="00602887"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Condiții speciale de care depinde îndeplinirea contractului (indicați după caz</w:t>
      </w:r>
      <w:r w:rsidRPr="00602887">
        <w:rPr>
          <w:b/>
          <w:noProof w:val="0"/>
          <w:lang w:val="ro-MD" w:eastAsia="ru-RU"/>
        </w:rPr>
        <w:t xml:space="preserve">): </w:t>
      </w:r>
      <w:r w:rsidR="005A2BEE" w:rsidRPr="00602887">
        <w:rPr>
          <w:b/>
          <w:shd w:val="clear" w:color="auto" w:fill="FFFFFF"/>
        </w:rPr>
        <w:t>nu se aplică</w:t>
      </w:r>
    </w:p>
    <w:p w14:paraId="3FBCA5A9" w14:textId="0AD93055" w:rsidR="00EF4276" w:rsidRPr="00602887" w:rsidRDefault="009821C7" w:rsidP="00A453A5">
      <w:pPr>
        <w:numPr>
          <w:ilvl w:val="0"/>
          <w:numId w:val="3"/>
        </w:numPr>
        <w:shd w:val="clear" w:color="auto" w:fill="FFFFFF"/>
        <w:tabs>
          <w:tab w:val="right" w:pos="426"/>
        </w:tabs>
        <w:spacing w:before="120"/>
        <w:ind w:left="0" w:firstLine="0"/>
        <w:rPr>
          <w:sz w:val="22"/>
          <w:szCs w:val="22"/>
        </w:rPr>
      </w:pPr>
      <w:r w:rsidRPr="00602887">
        <w:rPr>
          <w:sz w:val="22"/>
          <w:szCs w:val="22"/>
          <w:lang w:val="it-IT"/>
        </w:rPr>
        <w:t>Ofertele se prezintă în valuta na</w:t>
      </w:r>
      <w:r w:rsidRPr="00602887">
        <w:rPr>
          <w:sz w:val="22"/>
          <w:szCs w:val="22"/>
        </w:rPr>
        <w:t xml:space="preserve">ționlă </w:t>
      </w:r>
      <w:r w:rsidRPr="00602887">
        <w:rPr>
          <w:b/>
          <w:sz w:val="22"/>
          <w:szCs w:val="22"/>
        </w:rPr>
        <w:t>MDL</w:t>
      </w:r>
      <w:r w:rsidRPr="00602887">
        <w:rPr>
          <w:sz w:val="22"/>
          <w:szCs w:val="22"/>
        </w:rPr>
        <w:t>.</w:t>
      </w:r>
    </w:p>
    <w:p w14:paraId="432C1F0F" w14:textId="0C95994B" w:rsidR="00BE362C" w:rsidRPr="00602887" w:rsidRDefault="00BE362C" w:rsidP="00A453A5">
      <w:pPr>
        <w:numPr>
          <w:ilvl w:val="0"/>
          <w:numId w:val="3"/>
        </w:numPr>
        <w:tabs>
          <w:tab w:val="right" w:pos="426"/>
        </w:tabs>
        <w:spacing w:before="120"/>
        <w:ind w:left="0" w:firstLine="0"/>
        <w:rPr>
          <w:b/>
          <w:noProof w:val="0"/>
          <w:lang w:val="ro-MD" w:eastAsia="ru-RU"/>
        </w:rPr>
      </w:pPr>
      <w:r w:rsidRPr="00602887">
        <w:rPr>
          <w:noProof w:val="0"/>
          <w:lang w:val="ro-MD" w:eastAsia="ru-RU"/>
        </w:rPr>
        <w:t xml:space="preserve">Criteriul de evaluare aplicat pentru </w:t>
      </w:r>
      <w:r w:rsidR="009D14A7" w:rsidRPr="00602887">
        <w:rPr>
          <w:noProof w:val="0"/>
          <w:lang w:val="ro-MD" w:eastAsia="ru-RU"/>
        </w:rPr>
        <w:t>atribuirea</w:t>
      </w:r>
      <w:r w:rsidR="00E706C1" w:rsidRPr="00602887">
        <w:rPr>
          <w:noProof w:val="0"/>
          <w:lang w:val="ro-MD" w:eastAsia="ru-RU"/>
        </w:rPr>
        <w:t xml:space="preserve"> </w:t>
      </w:r>
      <w:r w:rsidRPr="00602887">
        <w:rPr>
          <w:noProof w:val="0"/>
          <w:lang w:val="ro-MD" w:eastAsia="ru-RU"/>
        </w:rPr>
        <w:t>contractului:</w:t>
      </w:r>
      <w:r w:rsidR="00CA1253" w:rsidRPr="00602887">
        <w:rPr>
          <w:b/>
          <w:sz w:val="22"/>
          <w:szCs w:val="22"/>
          <w:shd w:val="clear" w:color="auto" w:fill="FFFFFF"/>
        </w:rPr>
        <w:t xml:space="preserve"> preţul cel mai scăzut, în corespundere cu parametrii solicitați</w:t>
      </w:r>
      <w:r w:rsidR="00F2695E">
        <w:rPr>
          <w:b/>
          <w:sz w:val="22"/>
          <w:szCs w:val="22"/>
          <w:shd w:val="clear" w:color="auto" w:fill="FFFFFF"/>
        </w:rPr>
        <w:t xml:space="preserve"> în caietul sarcini</w:t>
      </w:r>
      <w:r w:rsidR="00CA1253" w:rsidRPr="00602887">
        <w:rPr>
          <w:b/>
          <w:sz w:val="22"/>
          <w:szCs w:val="22"/>
          <w:shd w:val="clear" w:color="auto" w:fill="FFFFFF"/>
        </w:rPr>
        <w:t>.</w:t>
      </w:r>
    </w:p>
    <w:p w14:paraId="0EB0540D" w14:textId="77777777" w:rsidR="00BE362C" w:rsidRPr="00602887" w:rsidRDefault="00BE362C" w:rsidP="00A453A5">
      <w:pPr>
        <w:numPr>
          <w:ilvl w:val="0"/>
          <w:numId w:val="3"/>
        </w:numPr>
        <w:tabs>
          <w:tab w:val="right" w:pos="426"/>
        </w:tabs>
        <w:spacing w:before="120"/>
        <w:ind w:left="0" w:firstLine="0"/>
        <w:rPr>
          <w:noProof w:val="0"/>
          <w:lang w:val="ro-MD" w:eastAsia="ru-RU"/>
        </w:rPr>
      </w:pPr>
      <w:r w:rsidRPr="00602887">
        <w:rPr>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BE362C" w:rsidRPr="00602887" w14:paraId="5894E2AC" w14:textId="77777777" w:rsidTr="001A1A16">
        <w:tc>
          <w:tcPr>
            <w:tcW w:w="577" w:type="dxa"/>
            <w:shd w:val="clear" w:color="auto" w:fill="auto"/>
          </w:tcPr>
          <w:p w14:paraId="1D9522C8" w14:textId="77777777" w:rsidR="00BE362C" w:rsidRPr="00602887" w:rsidRDefault="00BE362C" w:rsidP="00BE362C">
            <w:pPr>
              <w:shd w:val="clear" w:color="auto" w:fill="FFFFFF" w:themeFill="background1"/>
              <w:tabs>
                <w:tab w:val="left" w:pos="612"/>
              </w:tabs>
              <w:spacing w:before="120" w:after="120"/>
              <w:rPr>
                <w:b/>
                <w:iCs/>
                <w:noProof w:val="0"/>
                <w:sz w:val="16"/>
                <w:szCs w:val="16"/>
                <w:lang w:val="ro-MD" w:eastAsia="ru-RU"/>
              </w:rPr>
            </w:pPr>
            <w:r w:rsidRPr="00602887">
              <w:rPr>
                <w:b/>
                <w:iCs/>
                <w:noProof w:val="0"/>
                <w:sz w:val="16"/>
                <w:szCs w:val="16"/>
                <w:lang w:val="ro-MD" w:eastAsia="ru-RU"/>
              </w:rPr>
              <w:t>Nr. d/o</w:t>
            </w:r>
          </w:p>
        </w:tc>
        <w:tc>
          <w:tcPr>
            <w:tcW w:w="7248" w:type="dxa"/>
            <w:shd w:val="clear" w:color="auto" w:fill="auto"/>
          </w:tcPr>
          <w:p w14:paraId="7D642500" w14:textId="77777777" w:rsidR="00BE362C" w:rsidRPr="00602887"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602887">
              <w:rPr>
                <w:b/>
                <w:iCs/>
                <w:noProof w:val="0"/>
                <w:sz w:val="20"/>
                <w:szCs w:val="20"/>
                <w:lang w:val="ro-MD" w:eastAsia="ru-RU"/>
              </w:rPr>
              <w:t>Denumirea factorului de evaluare</w:t>
            </w:r>
          </w:p>
        </w:tc>
        <w:tc>
          <w:tcPr>
            <w:tcW w:w="1800" w:type="dxa"/>
            <w:shd w:val="clear" w:color="auto" w:fill="auto"/>
          </w:tcPr>
          <w:p w14:paraId="05EC62BF" w14:textId="77777777" w:rsidR="00BE362C" w:rsidRPr="00602887"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602887">
              <w:rPr>
                <w:b/>
                <w:iCs/>
                <w:noProof w:val="0"/>
                <w:sz w:val="20"/>
                <w:szCs w:val="20"/>
                <w:lang w:val="ro-MD" w:eastAsia="ru-RU"/>
              </w:rPr>
              <w:t>Ponderea%</w:t>
            </w:r>
          </w:p>
        </w:tc>
      </w:tr>
      <w:tr w:rsidR="00BE362C" w:rsidRPr="00602887" w14:paraId="19E42FF1" w14:textId="77777777" w:rsidTr="001A1A16">
        <w:tc>
          <w:tcPr>
            <w:tcW w:w="577" w:type="dxa"/>
            <w:shd w:val="clear" w:color="auto" w:fill="auto"/>
          </w:tcPr>
          <w:p w14:paraId="62C8BD8B" w14:textId="77777777" w:rsidR="00BE362C" w:rsidRPr="00602887"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22F1887F" w:rsidR="00BE362C" w:rsidRPr="00602887" w:rsidRDefault="004367C5" w:rsidP="00BE362C">
            <w:pPr>
              <w:shd w:val="clear" w:color="auto" w:fill="FFFFFF" w:themeFill="background1"/>
              <w:tabs>
                <w:tab w:val="left" w:pos="612"/>
              </w:tabs>
              <w:spacing w:before="120" w:after="120"/>
              <w:rPr>
                <w:iCs/>
                <w:noProof w:val="0"/>
                <w:lang w:val="ro-MD" w:eastAsia="ru-RU"/>
              </w:rPr>
            </w:pPr>
            <w:r w:rsidRPr="00602887">
              <w:rPr>
                <w:b/>
                <w:shd w:val="clear" w:color="auto" w:fill="FFFFFF"/>
              </w:rPr>
              <w:t>nu se aplică</w:t>
            </w:r>
          </w:p>
        </w:tc>
        <w:tc>
          <w:tcPr>
            <w:tcW w:w="1800" w:type="dxa"/>
            <w:shd w:val="clear" w:color="auto" w:fill="auto"/>
          </w:tcPr>
          <w:p w14:paraId="3FBEE857" w14:textId="77777777" w:rsidR="00BE362C" w:rsidRPr="00602887"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602887" w:rsidRDefault="00BE362C" w:rsidP="00A453A5">
      <w:pPr>
        <w:numPr>
          <w:ilvl w:val="0"/>
          <w:numId w:val="3"/>
        </w:numPr>
        <w:shd w:val="clear" w:color="auto" w:fill="FFFFFF" w:themeFill="background1"/>
        <w:tabs>
          <w:tab w:val="right" w:pos="426"/>
        </w:tabs>
        <w:spacing w:before="120"/>
        <w:ind w:left="0" w:firstLine="0"/>
        <w:rPr>
          <w:b/>
          <w:noProof w:val="0"/>
          <w:lang w:val="ro-MD" w:eastAsia="ru-RU"/>
        </w:rPr>
      </w:pPr>
      <w:r w:rsidRPr="00602887">
        <w:rPr>
          <w:noProof w:val="0"/>
          <w:lang w:val="ro-MD" w:eastAsia="ru-RU"/>
        </w:rPr>
        <w:t>Termenul limită de depunere/deschidere a ofertelor</w:t>
      </w:r>
      <w:r w:rsidRPr="00602887">
        <w:rPr>
          <w:b/>
          <w:noProof w:val="0"/>
          <w:lang w:val="ro-MD" w:eastAsia="ru-RU"/>
        </w:rPr>
        <w:t>:</w:t>
      </w:r>
    </w:p>
    <w:p w14:paraId="597EEFCB" w14:textId="228B7D02" w:rsidR="00BE362C" w:rsidRPr="00602887" w:rsidRDefault="00EF4276" w:rsidP="00A453A5">
      <w:pPr>
        <w:numPr>
          <w:ilvl w:val="0"/>
          <w:numId w:val="5"/>
        </w:numPr>
        <w:shd w:val="clear" w:color="auto" w:fill="FFFFFF" w:themeFill="background1"/>
        <w:tabs>
          <w:tab w:val="right" w:pos="426"/>
        </w:tabs>
        <w:spacing w:before="120"/>
        <w:rPr>
          <w:b/>
          <w:noProof w:val="0"/>
          <w:lang w:val="ro-MD" w:eastAsia="ru-RU"/>
        </w:rPr>
      </w:pPr>
      <w:r w:rsidRPr="00602887">
        <w:rPr>
          <w:b/>
          <w:noProof w:val="0"/>
          <w:lang w:val="ro-MD" w:eastAsia="ru-RU"/>
        </w:rPr>
        <w:t>conform SIA RSAP /</w:t>
      </w:r>
      <w:r w:rsidR="00BE362C" w:rsidRPr="00602887">
        <w:rPr>
          <w:b/>
          <w:noProof w:val="0"/>
          <w:lang w:val="ro-MD" w:eastAsia="ru-RU"/>
        </w:rPr>
        <w:t xml:space="preserve">până la: </w:t>
      </w:r>
      <w:r w:rsidR="00867ADC" w:rsidRPr="00602887">
        <w:rPr>
          <w:b/>
          <w:i/>
        </w:rPr>
        <w:t>[ora exactă]</w:t>
      </w:r>
      <w:r w:rsidR="00867ADC" w:rsidRPr="00602887">
        <w:rPr>
          <w:b/>
        </w:rPr>
        <w:t xml:space="preserve"> </w:t>
      </w:r>
      <w:r w:rsidR="00867ADC" w:rsidRPr="00602887">
        <w:rPr>
          <w:b/>
          <w:highlight w:val="yellow"/>
        </w:rPr>
        <w:t>Informația o găsiți în SIA RSAP</w:t>
      </w:r>
    </w:p>
    <w:p w14:paraId="75C232E2" w14:textId="14015E7F" w:rsidR="00BE362C" w:rsidRPr="00602887" w:rsidRDefault="00BE362C" w:rsidP="00A453A5">
      <w:pPr>
        <w:numPr>
          <w:ilvl w:val="0"/>
          <w:numId w:val="5"/>
        </w:numPr>
        <w:shd w:val="clear" w:color="auto" w:fill="FFFFFF" w:themeFill="background1"/>
        <w:tabs>
          <w:tab w:val="right" w:pos="426"/>
        </w:tabs>
        <w:spacing w:before="120"/>
        <w:rPr>
          <w:b/>
          <w:noProof w:val="0"/>
          <w:lang w:val="ro-MD" w:eastAsia="ru-RU"/>
        </w:rPr>
      </w:pPr>
      <w:r w:rsidRPr="00602887">
        <w:rPr>
          <w:b/>
          <w:noProof w:val="0"/>
          <w:lang w:val="ro-MD" w:eastAsia="ru-RU"/>
        </w:rPr>
        <w:t xml:space="preserve">pe: </w:t>
      </w:r>
      <w:r w:rsidRPr="00602887">
        <w:rPr>
          <w:b/>
          <w:i/>
          <w:noProof w:val="0"/>
          <w:lang w:val="ro-MD" w:eastAsia="ru-RU"/>
        </w:rPr>
        <w:t>[data]</w:t>
      </w:r>
      <w:r w:rsidRPr="00602887">
        <w:rPr>
          <w:b/>
          <w:noProof w:val="0"/>
          <w:lang w:val="ro-MD" w:eastAsia="ru-RU"/>
        </w:rPr>
        <w:t>_</w:t>
      </w:r>
      <w:r w:rsidR="006720D6" w:rsidRPr="00602887">
        <w:rPr>
          <w:b/>
          <w:highlight w:val="yellow"/>
        </w:rPr>
        <w:t xml:space="preserve"> Informația o găsiți în SIA RSAP</w:t>
      </w:r>
      <w:r w:rsidR="006720D6" w:rsidRPr="00602887">
        <w:rPr>
          <w:b/>
          <w:noProof w:val="0"/>
          <w:lang w:val="ro-MD" w:eastAsia="ru-RU"/>
        </w:rPr>
        <w:t xml:space="preserve"> </w:t>
      </w:r>
    </w:p>
    <w:p w14:paraId="3626F6C6" w14:textId="77777777" w:rsidR="00BE362C" w:rsidRPr="00602887" w:rsidRDefault="00BE362C" w:rsidP="00A453A5">
      <w:pPr>
        <w:numPr>
          <w:ilvl w:val="0"/>
          <w:numId w:val="3"/>
        </w:numPr>
        <w:shd w:val="clear" w:color="auto" w:fill="FFFFFF" w:themeFill="background1"/>
        <w:tabs>
          <w:tab w:val="right" w:pos="426"/>
        </w:tabs>
        <w:spacing w:before="120"/>
        <w:ind w:left="0" w:firstLine="0"/>
        <w:rPr>
          <w:noProof w:val="0"/>
          <w:lang w:val="ro-MD" w:eastAsia="ru-RU"/>
        </w:rPr>
      </w:pPr>
      <w:r w:rsidRPr="00602887">
        <w:rPr>
          <w:noProof w:val="0"/>
          <w:lang w:val="ro-MD" w:eastAsia="ru-RU"/>
        </w:rPr>
        <w:t xml:space="preserve">Adresa la care trebuie transmise ofertele sau cererile de participare: </w:t>
      </w:r>
    </w:p>
    <w:p w14:paraId="0FD5C859" w14:textId="77777777" w:rsidR="00BE362C" w:rsidRPr="00602887" w:rsidRDefault="00BE362C" w:rsidP="00BE362C">
      <w:pPr>
        <w:shd w:val="clear" w:color="auto" w:fill="FFFFFF" w:themeFill="background1"/>
        <w:tabs>
          <w:tab w:val="right" w:pos="426"/>
        </w:tabs>
        <w:spacing w:before="120"/>
        <w:ind w:left="450"/>
        <w:rPr>
          <w:b/>
          <w:noProof w:val="0"/>
          <w:lang w:val="ro-MD" w:eastAsia="ru-RU"/>
        </w:rPr>
      </w:pPr>
      <w:r w:rsidRPr="00602887">
        <w:rPr>
          <w:b/>
          <w:i/>
          <w:noProof w:val="0"/>
          <w:lang w:val="ro-MD" w:eastAsia="ru-RU"/>
        </w:rPr>
        <w:t>Ofertele sau cererile de participare vor fi depuse electronic prin intermediul SIA RSAP</w:t>
      </w:r>
    </w:p>
    <w:p w14:paraId="1773BD93" w14:textId="0DAF74D8" w:rsidR="00BE362C" w:rsidRPr="00602887" w:rsidRDefault="00BE362C" w:rsidP="00A453A5">
      <w:pPr>
        <w:numPr>
          <w:ilvl w:val="0"/>
          <w:numId w:val="3"/>
        </w:numPr>
        <w:tabs>
          <w:tab w:val="right" w:pos="426"/>
        </w:tabs>
        <w:spacing w:before="120"/>
        <w:ind w:left="0" w:firstLine="0"/>
        <w:rPr>
          <w:b/>
          <w:noProof w:val="0"/>
          <w:lang w:val="ro-MD" w:eastAsia="ru-RU"/>
        </w:rPr>
      </w:pPr>
      <w:r w:rsidRPr="00602887">
        <w:rPr>
          <w:noProof w:val="0"/>
          <w:lang w:val="ro-MD" w:eastAsia="ru-RU"/>
        </w:rPr>
        <w:t>Termenul de valabilitate a ofertelor:</w:t>
      </w:r>
      <w:r w:rsidRPr="00602887">
        <w:rPr>
          <w:b/>
          <w:noProof w:val="0"/>
          <w:lang w:val="ro-MD" w:eastAsia="ru-RU"/>
        </w:rPr>
        <w:t xml:space="preserve"> </w:t>
      </w:r>
      <w:r w:rsidR="00B06061" w:rsidRPr="00602887">
        <w:rPr>
          <w:b/>
          <w:shd w:val="clear" w:color="auto" w:fill="FFFF00"/>
        </w:rPr>
        <w:t>60 zile</w:t>
      </w:r>
    </w:p>
    <w:p w14:paraId="4E3C6F91" w14:textId="487D8AEB" w:rsidR="00BE362C" w:rsidRPr="00602887" w:rsidRDefault="00BE362C" w:rsidP="00A453A5">
      <w:pPr>
        <w:numPr>
          <w:ilvl w:val="0"/>
          <w:numId w:val="3"/>
        </w:numPr>
        <w:tabs>
          <w:tab w:val="right" w:pos="426"/>
        </w:tabs>
        <w:spacing w:before="120"/>
        <w:ind w:left="0" w:firstLine="0"/>
        <w:rPr>
          <w:b/>
          <w:noProof w:val="0"/>
          <w:lang w:val="ro-MD" w:eastAsia="ru-RU"/>
        </w:rPr>
      </w:pPr>
      <w:r w:rsidRPr="00602887">
        <w:rPr>
          <w:noProof w:val="0"/>
          <w:lang w:val="ro-MD" w:eastAsia="ru-RU"/>
        </w:rPr>
        <w:t>Locul deschiderii ofertelor:</w:t>
      </w:r>
      <w:r w:rsidRPr="00602887">
        <w:rPr>
          <w:b/>
          <w:noProof w:val="0"/>
          <w:lang w:val="ro-MD" w:eastAsia="ru-RU"/>
        </w:rPr>
        <w:t xml:space="preserve"> </w:t>
      </w:r>
      <w:r w:rsidR="00B06061" w:rsidRPr="00602887">
        <w:rPr>
          <w:b/>
          <w:shd w:val="clear" w:color="auto" w:fill="FFFF00"/>
        </w:rPr>
        <w:t>_SIA RSAP</w:t>
      </w:r>
      <w:r w:rsidR="00B06061" w:rsidRPr="00602887">
        <w:rPr>
          <w:b/>
          <w:noProof w:val="0"/>
          <w:lang w:val="ro-MD" w:eastAsia="ru-RU"/>
        </w:rPr>
        <w:t xml:space="preserve"> </w:t>
      </w:r>
      <w:r w:rsidR="0042296C" w:rsidRPr="00602887">
        <w:rPr>
          <w:b/>
          <w:noProof w:val="0"/>
          <w:lang w:val="ro-MD" w:eastAsia="ru-RU"/>
        </w:rPr>
        <w:t>_</w:t>
      </w:r>
    </w:p>
    <w:p w14:paraId="75C39C79" w14:textId="77777777" w:rsidR="00BE362C" w:rsidRPr="00602887"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602887">
        <w:rPr>
          <w:b/>
          <w:i/>
          <w:noProof w:val="0"/>
          <w:lang w:val="ro-MD" w:eastAsia="ru-RU"/>
        </w:rPr>
        <w:t>Ofertele înt</w:t>
      </w:r>
      <w:r w:rsidR="00AD62DE" w:rsidRPr="00602887">
        <w:rPr>
          <w:b/>
          <w:i/>
          <w:noProof w:val="0"/>
          <w:lang w:val="ro-MD" w:eastAsia="ru-RU"/>
        </w:rPr>
        <w:t>â</w:t>
      </w:r>
      <w:r w:rsidRPr="00602887">
        <w:rPr>
          <w:b/>
          <w:i/>
          <w:noProof w:val="0"/>
          <w:lang w:val="ro-MD" w:eastAsia="ru-RU"/>
        </w:rPr>
        <w:t xml:space="preserve">rziate vor fi respinse. </w:t>
      </w:r>
    </w:p>
    <w:p w14:paraId="6C56D6B3" w14:textId="77777777" w:rsidR="00BE362C" w:rsidRPr="00602887" w:rsidRDefault="00BE362C" w:rsidP="00A453A5">
      <w:pPr>
        <w:numPr>
          <w:ilvl w:val="0"/>
          <w:numId w:val="3"/>
        </w:numPr>
        <w:shd w:val="clear" w:color="auto" w:fill="FFFFFF" w:themeFill="background1"/>
        <w:tabs>
          <w:tab w:val="right" w:pos="426"/>
        </w:tabs>
        <w:spacing w:before="120"/>
        <w:ind w:left="450" w:hanging="450"/>
        <w:rPr>
          <w:b/>
          <w:noProof w:val="0"/>
          <w:lang w:val="ro-MD" w:eastAsia="ru-RU"/>
        </w:rPr>
      </w:pPr>
      <w:r w:rsidRPr="00602887">
        <w:rPr>
          <w:noProof w:val="0"/>
          <w:lang w:val="ro-MD" w:eastAsia="ru-RU"/>
        </w:rPr>
        <w:t>Persoanele autorizate să asiste la deschiderea ofertelor:</w:t>
      </w:r>
      <w:r w:rsidRPr="00602887">
        <w:rPr>
          <w:b/>
          <w:noProof w:val="0"/>
          <w:lang w:val="ro-MD" w:eastAsia="ru-RU"/>
        </w:rPr>
        <w:t xml:space="preserve"> </w:t>
      </w:r>
      <w:r w:rsidRPr="00602887">
        <w:rPr>
          <w:b/>
          <w:noProof w:val="0"/>
          <w:lang w:val="ro-MD" w:eastAsia="ru-RU"/>
        </w:rPr>
        <w:br/>
      </w:r>
      <w:r w:rsidRPr="00602887">
        <w:rPr>
          <w:b/>
          <w:i/>
          <w:noProof w:val="0"/>
          <w:lang w:val="ro-MD" w:eastAsia="ru-RU"/>
        </w:rPr>
        <w:t>Ofertanții sau reprezentanții acestora au dreptul să participe la deschiderea ofertelor, cu excepția cazului c</w:t>
      </w:r>
      <w:r w:rsidR="00AD62DE" w:rsidRPr="00602887">
        <w:rPr>
          <w:b/>
          <w:i/>
          <w:noProof w:val="0"/>
          <w:lang w:val="ro-MD" w:eastAsia="ru-RU"/>
        </w:rPr>
        <w:t>â</w:t>
      </w:r>
      <w:r w:rsidRPr="00602887">
        <w:rPr>
          <w:b/>
          <w:i/>
          <w:noProof w:val="0"/>
          <w:lang w:val="ro-MD" w:eastAsia="ru-RU"/>
        </w:rPr>
        <w:t>nd of</w:t>
      </w:r>
      <w:r w:rsidR="00E706C1" w:rsidRPr="00602887">
        <w:rPr>
          <w:b/>
          <w:i/>
          <w:noProof w:val="0"/>
          <w:lang w:val="ro-MD" w:eastAsia="ru-RU"/>
        </w:rPr>
        <w:t xml:space="preserve">ertele au fost depuse prin SIA </w:t>
      </w:r>
      <w:r w:rsidRPr="00602887">
        <w:rPr>
          <w:b/>
          <w:i/>
          <w:noProof w:val="0"/>
          <w:lang w:val="ro-MD" w:eastAsia="ru-RU"/>
        </w:rPr>
        <w:t>RSAP</w:t>
      </w:r>
      <w:r w:rsidRPr="00602887">
        <w:rPr>
          <w:b/>
          <w:noProof w:val="0"/>
          <w:lang w:val="ro-MD" w:eastAsia="ru-RU"/>
        </w:rPr>
        <w:t>.</w:t>
      </w:r>
    </w:p>
    <w:p w14:paraId="5A777DE6" w14:textId="3A6FE709" w:rsidR="00BE362C" w:rsidRPr="00602887" w:rsidRDefault="00BE362C" w:rsidP="00A453A5">
      <w:pPr>
        <w:numPr>
          <w:ilvl w:val="0"/>
          <w:numId w:val="3"/>
        </w:numPr>
        <w:shd w:val="clear" w:color="auto" w:fill="FFFFFF" w:themeFill="background1"/>
        <w:tabs>
          <w:tab w:val="right" w:pos="426"/>
        </w:tabs>
        <w:spacing w:before="120"/>
        <w:ind w:left="450" w:hanging="450"/>
        <w:rPr>
          <w:b/>
          <w:noProof w:val="0"/>
          <w:lang w:val="ro-MD" w:eastAsia="ru-RU"/>
        </w:rPr>
      </w:pPr>
      <w:r w:rsidRPr="00602887">
        <w:rPr>
          <w:noProof w:val="0"/>
          <w:lang w:val="ro-MD" w:eastAsia="ru-RU"/>
        </w:rPr>
        <w:t>Limba sau limbile în care trebuie redactate ofertele sau cererile de participare:</w:t>
      </w:r>
      <w:r w:rsidRPr="00602887">
        <w:rPr>
          <w:b/>
          <w:noProof w:val="0"/>
          <w:lang w:val="ro-MD" w:eastAsia="ru-RU"/>
        </w:rPr>
        <w:t xml:space="preserve"> </w:t>
      </w:r>
      <w:r w:rsidR="00881710" w:rsidRPr="00602887">
        <w:rPr>
          <w:b/>
          <w:noProof w:val="0"/>
          <w:lang w:val="ro-MD" w:eastAsia="ru-RU"/>
        </w:rPr>
        <w:t>LIMBA DE STAT.</w:t>
      </w:r>
    </w:p>
    <w:p w14:paraId="3525B78C" w14:textId="7B55E470" w:rsidR="00BE362C" w:rsidRPr="00602887"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Respectivul contract se referă la un proiect și/sau program finanțat din fonduri ale Uniunii Europene:</w:t>
      </w:r>
      <w:r w:rsidRPr="00602887">
        <w:rPr>
          <w:b/>
          <w:noProof w:val="0"/>
          <w:lang w:val="ro-MD" w:eastAsia="ru-RU"/>
        </w:rPr>
        <w:t xml:space="preserve"> </w:t>
      </w:r>
      <w:r w:rsidR="003A44E6" w:rsidRPr="00602887">
        <w:rPr>
          <w:b/>
          <w:noProof w:val="0"/>
          <w:lang w:val="ro-MD" w:eastAsia="ru-RU"/>
        </w:rPr>
        <w:t>nu se aplică</w:t>
      </w:r>
    </w:p>
    <w:p w14:paraId="16F7BF55" w14:textId="77777777" w:rsidR="00BE362C" w:rsidRPr="00602887" w:rsidRDefault="00BE362C" w:rsidP="00A453A5">
      <w:pPr>
        <w:numPr>
          <w:ilvl w:val="0"/>
          <w:numId w:val="3"/>
        </w:numPr>
        <w:shd w:val="clear" w:color="auto" w:fill="FFFFFF" w:themeFill="background1"/>
        <w:tabs>
          <w:tab w:val="right" w:pos="426"/>
        </w:tabs>
        <w:spacing w:before="120"/>
        <w:ind w:left="0" w:firstLine="0"/>
        <w:rPr>
          <w:noProof w:val="0"/>
          <w:lang w:val="ro-MD" w:eastAsia="ru-RU"/>
        </w:rPr>
      </w:pPr>
      <w:r w:rsidRPr="00602887">
        <w:rPr>
          <w:noProof w:val="0"/>
          <w:lang w:val="ro-MD" w:eastAsia="ru-RU"/>
        </w:rPr>
        <w:lastRenderedPageBreak/>
        <w:t xml:space="preserve">Denumirea și adresa organismului competent de soluționare a contestațiilor: </w:t>
      </w:r>
    </w:p>
    <w:p w14:paraId="3973DFDF" w14:textId="77777777" w:rsidR="00BE362C" w:rsidRPr="00602887" w:rsidRDefault="00BE362C" w:rsidP="00BE362C">
      <w:pPr>
        <w:shd w:val="clear" w:color="auto" w:fill="FFFFFF" w:themeFill="background1"/>
        <w:tabs>
          <w:tab w:val="right" w:pos="426"/>
        </w:tabs>
        <w:ind w:left="450"/>
        <w:rPr>
          <w:b/>
          <w:i/>
          <w:noProof w:val="0"/>
          <w:lang w:val="ro-MD" w:eastAsia="ru-RU"/>
        </w:rPr>
      </w:pPr>
      <w:r w:rsidRPr="00602887">
        <w:rPr>
          <w:b/>
          <w:i/>
          <w:noProof w:val="0"/>
          <w:lang w:val="ro-MD" w:eastAsia="ru-RU"/>
        </w:rPr>
        <w:t>Agenția Națională pentru Soluționarea Contestațiilor</w:t>
      </w:r>
    </w:p>
    <w:p w14:paraId="2D603D23" w14:textId="77777777" w:rsidR="00BE362C" w:rsidRPr="00602887" w:rsidRDefault="00BE362C" w:rsidP="00BE362C">
      <w:pPr>
        <w:shd w:val="clear" w:color="auto" w:fill="FFFFFF" w:themeFill="background1"/>
        <w:tabs>
          <w:tab w:val="right" w:pos="426"/>
        </w:tabs>
        <w:ind w:left="450"/>
        <w:rPr>
          <w:b/>
          <w:i/>
          <w:noProof w:val="0"/>
          <w:lang w:val="ro-MD" w:eastAsia="ru-RU"/>
        </w:rPr>
      </w:pPr>
      <w:r w:rsidRPr="00602887">
        <w:rPr>
          <w:b/>
          <w:i/>
          <w:noProof w:val="0"/>
          <w:lang w:val="ro-MD" w:eastAsia="ru-RU"/>
        </w:rPr>
        <w:t>Adresa: mun. Chișinău, bd. Ștefan cel Mare și Sfânt nr.124 (et.4), MD 2001;</w:t>
      </w:r>
    </w:p>
    <w:p w14:paraId="60163A5C" w14:textId="6FD70329" w:rsidR="00BE362C" w:rsidRPr="00602887" w:rsidRDefault="00BE362C" w:rsidP="00BE362C">
      <w:pPr>
        <w:shd w:val="clear" w:color="auto" w:fill="FFFFFF" w:themeFill="background1"/>
        <w:tabs>
          <w:tab w:val="right" w:pos="426"/>
        </w:tabs>
        <w:ind w:left="450"/>
        <w:rPr>
          <w:b/>
          <w:i/>
          <w:noProof w:val="0"/>
          <w:lang w:val="ro-MD" w:eastAsia="ru-RU"/>
        </w:rPr>
      </w:pPr>
      <w:r w:rsidRPr="00602887">
        <w:rPr>
          <w:b/>
          <w:i/>
          <w:noProof w:val="0"/>
          <w:lang w:val="ro-MD" w:eastAsia="ru-RU"/>
        </w:rPr>
        <w:t>Tel/Fax/email:</w:t>
      </w:r>
      <w:r w:rsidR="00FE38A6" w:rsidRPr="00602887">
        <w:rPr>
          <w:b/>
          <w:i/>
          <w:noProof w:val="0"/>
          <w:lang w:val="ro-MD" w:eastAsia="ru-RU"/>
        </w:rPr>
        <w:t xml:space="preserve"> </w:t>
      </w:r>
      <w:r w:rsidRPr="00602887">
        <w:rPr>
          <w:b/>
          <w:i/>
          <w:noProof w:val="0"/>
          <w:lang w:val="ro-MD" w:eastAsia="ru-RU"/>
        </w:rPr>
        <w:t>022-820 652, 022 820-651, contestatii@ansc.md</w:t>
      </w:r>
    </w:p>
    <w:p w14:paraId="4FC9C2AC" w14:textId="6F7A1C8B" w:rsidR="00BE362C" w:rsidRPr="00602887"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Data (datele) și</w:t>
      </w:r>
      <w:r w:rsidR="00ED5AC5" w:rsidRPr="00602887">
        <w:rPr>
          <w:noProof w:val="0"/>
          <w:lang w:val="ro-MD" w:eastAsia="ru-RU"/>
        </w:rPr>
        <w:t xml:space="preserve"> </w:t>
      </w:r>
      <w:r w:rsidRPr="00602887">
        <w:rPr>
          <w:noProof w:val="0"/>
          <w:lang w:val="ro-MD" w:eastAsia="ru-RU"/>
        </w:rPr>
        <w:t>referința (referințele) publicărilor anterioare în Jurnalul Oficial al Uniunii Europene privind contractul (contractele) la care se referă anunțul respectiv (dacă este cazul):</w:t>
      </w:r>
      <w:r w:rsidR="00BA4813" w:rsidRPr="00602887">
        <w:rPr>
          <w:b/>
          <w:shd w:val="clear" w:color="auto" w:fill="FFFFFF"/>
        </w:rPr>
        <w:t xml:space="preserve"> nu se aplică</w:t>
      </w:r>
    </w:p>
    <w:p w14:paraId="0A3E25DE" w14:textId="317F5D4C" w:rsidR="00BE362C" w:rsidRPr="00602887"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În cazul achizițiilor periodice, calendarul estimat pentru publicarea anunțurilor viitoare</w:t>
      </w:r>
      <w:r w:rsidRPr="00602887">
        <w:rPr>
          <w:noProof w:val="0"/>
          <w:shd w:val="clear" w:color="auto" w:fill="FFFFFF" w:themeFill="background1"/>
          <w:lang w:val="ro-MD" w:eastAsia="ru-RU"/>
        </w:rPr>
        <w:t>:</w:t>
      </w:r>
      <w:r w:rsidR="00BA4813" w:rsidRPr="00602887">
        <w:rPr>
          <w:b/>
          <w:shd w:val="clear" w:color="auto" w:fill="FFFFFF"/>
        </w:rPr>
        <w:t xml:space="preserve"> nu se aplică</w:t>
      </w:r>
    </w:p>
    <w:p w14:paraId="0D3F5FE9" w14:textId="52BD8DFA" w:rsidR="00BE362C" w:rsidRPr="00602887" w:rsidRDefault="00BE362C" w:rsidP="00A453A5">
      <w:pPr>
        <w:numPr>
          <w:ilvl w:val="0"/>
          <w:numId w:val="3"/>
        </w:numPr>
        <w:shd w:val="clear" w:color="auto" w:fill="FFFFFF" w:themeFill="background1"/>
        <w:tabs>
          <w:tab w:val="right" w:pos="426"/>
        </w:tabs>
        <w:spacing w:before="120"/>
        <w:ind w:left="360"/>
        <w:rPr>
          <w:b/>
          <w:noProof w:val="0"/>
          <w:lang w:val="ro-MD" w:eastAsia="ru-RU"/>
        </w:rPr>
      </w:pPr>
      <w:r w:rsidRPr="00602887">
        <w:rPr>
          <w:noProof w:val="0"/>
          <w:lang w:val="ro-MD" w:eastAsia="ru-RU"/>
        </w:rPr>
        <w:t>Data publicării anunțului de intenție sau, după caz, precizarea că nu a fost publicat un astfel de</w:t>
      </w:r>
      <w:r w:rsidR="00FE38A6" w:rsidRPr="00602887">
        <w:rPr>
          <w:noProof w:val="0"/>
          <w:lang w:val="ro-MD" w:eastAsia="ru-RU"/>
        </w:rPr>
        <w:t xml:space="preserve"> </w:t>
      </w:r>
      <w:r w:rsidR="00093AE5" w:rsidRPr="00602887">
        <w:rPr>
          <w:noProof w:val="0"/>
          <w:shd w:val="clear" w:color="auto" w:fill="FFFFFF" w:themeFill="background1"/>
          <w:lang w:val="ro-MD" w:eastAsia="ru-RU"/>
        </w:rPr>
        <w:t>a</w:t>
      </w:r>
      <w:r w:rsidRPr="00602887">
        <w:rPr>
          <w:noProof w:val="0"/>
          <w:shd w:val="clear" w:color="auto" w:fill="FFFFFF" w:themeFill="background1"/>
          <w:lang w:val="ro-MD" w:eastAsia="ru-RU"/>
        </w:rPr>
        <w:t>nunţ:</w:t>
      </w:r>
      <w:r w:rsidR="00BA4813" w:rsidRPr="00602887">
        <w:rPr>
          <w:b/>
          <w:shd w:val="clear" w:color="auto" w:fill="FFFFFF"/>
        </w:rPr>
        <w:t xml:space="preserve"> nu se aplică</w:t>
      </w:r>
    </w:p>
    <w:p w14:paraId="534F3234" w14:textId="3447E382" w:rsidR="00BE362C" w:rsidRPr="00602887" w:rsidRDefault="00BE362C" w:rsidP="00A453A5">
      <w:pPr>
        <w:numPr>
          <w:ilvl w:val="0"/>
          <w:numId w:val="3"/>
        </w:numPr>
        <w:shd w:val="clear" w:color="auto" w:fill="FFFFFF" w:themeFill="background1"/>
        <w:tabs>
          <w:tab w:val="right" w:pos="426"/>
        </w:tabs>
        <w:spacing w:before="120"/>
        <w:ind w:left="0" w:firstLine="0"/>
        <w:rPr>
          <w:b/>
          <w:noProof w:val="0"/>
          <w:lang w:val="ro-MD" w:eastAsia="ru-RU"/>
        </w:rPr>
      </w:pPr>
      <w:r w:rsidRPr="00602887">
        <w:rPr>
          <w:noProof w:val="0"/>
          <w:lang w:val="ro-MD" w:eastAsia="ru-RU"/>
        </w:rPr>
        <w:t>Data transmiterii spre publicare a anunțului de participar</w:t>
      </w:r>
      <w:r w:rsidRPr="00602887">
        <w:rPr>
          <w:noProof w:val="0"/>
          <w:shd w:val="clear" w:color="auto" w:fill="FFFFFF" w:themeFill="background1"/>
          <w:lang w:val="ro-MD" w:eastAsia="ru-RU"/>
        </w:rPr>
        <w:t>e</w:t>
      </w:r>
      <w:r w:rsidR="00426FF4" w:rsidRPr="00602887">
        <w:rPr>
          <w:noProof w:val="0"/>
          <w:shd w:val="clear" w:color="auto" w:fill="FFFFFF" w:themeFill="background1"/>
          <w:lang w:val="ro-MD" w:eastAsia="ru-RU"/>
        </w:rPr>
        <w:t>:</w:t>
      </w:r>
      <w:r w:rsidR="00B24688" w:rsidRPr="00602887">
        <w:rPr>
          <w:sz w:val="22"/>
          <w:szCs w:val="22"/>
          <w:shd w:val="clear" w:color="auto" w:fill="FFFFFF"/>
        </w:rPr>
        <w:t xml:space="preserve"> </w:t>
      </w:r>
      <w:r w:rsidR="00B24688" w:rsidRPr="00602887">
        <w:rPr>
          <w:b/>
          <w:sz w:val="22"/>
          <w:szCs w:val="22"/>
          <w:shd w:val="clear" w:color="auto" w:fill="FFFFFF"/>
        </w:rPr>
        <w:t>conform SIA RSAP M-Tender</w:t>
      </w:r>
    </w:p>
    <w:p w14:paraId="2045D673" w14:textId="77777777" w:rsidR="00BE362C" w:rsidRPr="00602887" w:rsidRDefault="00BE362C" w:rsidP="00A453A5">
      <w:pPr>
        <w:numPr>
          <w:ilvl w:val="0"/>
          <w:numId w:val="3"/>
        </w:numPr>
        <w:shd w:val="clear" w:color="auto" w:fill="FFFFFF" w:themeFill="background1"/>
        <w:tabs>
          <w:tab w:val="right" w:pos="426"/>
        </w:tabs>
        <w:spacing w:before="120"/>
        <w:ind w:left="0" w:firstLine="0"/>
        <w:rPr>
          <w:noProof w:val="0"/>
          <w:lang w:val="ro-MD" w:eastAsia="ru-RU"/>
        </w:rPr>
      </w:pPr>
      <w:r w:rsidRPr="00602887">
        <w:rPr>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BE362C" w:rsidRPr="00602887" w14:paraId="7CE1A222" w14:textId="77777777" w:rsidTr="001A1A16">
        <w:tc>
          <w:tcPr>
            <w:tcW w:w="5305" w:type="dxa"/>
            <w:shd w:val="clear" w:color="auto" w:fill="FFFFFF" w:themeFill="background1"/>
          </w:tcPr>
          <w:p w14:paraId="3240C049" w14:textId="77777777" w:rsidR="00BE362C" w:rsidRPr="00602887" w:rsidRDefault="00BE362C" w:rsidP="00BE362C">
            <w:pPr>
              <w:shd w:val="clear" w:color="auto" w:fill="FFFFFF" w:themeFill="background1"/>
              <w:tabs>
                <w:tab w:val="right" w:pos="426"/>
              </w:tabs>
              <w:rPr>
                <w:b/>
                <w:noProof w:val="0"/>
                <w:lang w:val="ro-MD" w:eastAsia="ru-RU"/>
              </w:rPr>
            </w:pPr>
            <w:r w:rsidRPr="00602887">
              <w:rPr>
                <w:b/>
                <w:noProof w:val="0"/>
                <w:lang w:val="ro-MD" w:eastAsia="ru-RU"/>
              </w:rPr>
              <w:t>Denumirea instrumentului electronic</w:t>
            </w:r>
          </w:p>
        </w:tc>
        <w:tc>
          <w:tcPr>
            <w:tcW w:w="3785" w:type="dxa"/>
            <w:shd w:val="clear" w:color="auto" w:fill="FFFFFF" w:themeFill="background1"/>
          </w:tcPr>
          <w:p w14:paraId="791D876F" w14:textId="77777777" w:rsidR="00BE362C" w:rsidRPr="00602887" w:rsidRDefault="00BE362C" w:rsidP="00BE362C">
            <w:pPr>
              <w:shd w:val="clear" w:color="auto" w:fill="FFFFFF" w:themeFill="background1"/>
              <w:tabs>
                <w:tab w:val="right" w:pos="426"/>
              </w:tabs>
              <w:rPr>
                <w:b/>
                <w:noProof w:val="0"/>
                <w:lang w:val="ro-MD" w:eastAsia="ru-RU"/>
              </w:rPr>
            </w:pPr>
            <w:r w:rsidRPr="00602887">
              <w:rPr>
                <w:b/>
                <w:noProof w:val="0"/>
                <w:lang w:val="ro-MD" w:eastAsia="ru-RU"/>
              </w:rPr>
              <w:t>Se va utiliza/accepta sau nu</w:t>
            </w:r>
          </w:p>
        </w:tc>
      </w:tr>
      <w:tr w:rsidR="00B24688" w:rsidRPr="00602887" w14:paraId="6965C240" w14:textId="77777777" w:rsidTr="001A1A16">
        <w:tc>
          <w:tcPr>
            <w:tcW w:w="5305" w:type="dxa"/>
            <w:shd w:val="clear" w:color="auto" w:fill="FFFFFF" w:themeFill="background1"/>
          </w:tcPr>
          <w:p w14:paraId="7715F972" w14:textId="77777777" w:rsidR="00B24688" w:rsidRPr="00602887" w:rsidRDefault="00B24688" w:rsidP="00B24688">
            <w:pPr>
              <w:shd w:val="clear" w:color="auto" w:fill="FFFFFF" w:themeFill="background1"/>
              <w:tabs>
                <w:tab w:val="right" w:pos="426"/>
              </w:tabs>
              <w:rPr>
                <w:noProof w:val="0"/>
                <w:lang w:val="ro-MD" w:eastAsia="ru-RU"/>
              </w:rPr>
            </w:pPr>
            <w:r w:rsidRPr="00602887">
              <w:rPr>
                <w:noProof w:val="0"/>
                <w:lang w:val="ro-MD" w:eastAsia="ru-RU"/>
              </w:rPr>
              <w:t>depunerea electronică a ofertelor sau a cererilor de participare</w:t>
            </w:r>
          </w:p>
        </w:tc>
        <w:tc>
          <w:tcPr>
            <w:tcW w:w="3785" w:type="dxa"/>
            <w:shd w:val="clear" w:color="auto" w:fill="FFFFFF" w:themeFill="background1"/>
          </w:tcPr>
          <w:p w14:paraId="210F7770" w14:textId="651C1D86" w:rsidR="00B24688" w:rsidRPr="00602887" w:rsidRDefault="00B24688" w:rsidP="00B24688">
            <w:pPr>
              <w:shd w:val="clear" w:color="auto" w:fill="FFFFFF" w:themeFill="background1"/>
              <w:tabs>
                <w:tab w:val="right" w:pos="426"/>
              </w:tabs>
              <w:rPr>
                <w:noProof w:val="0"/>
                <w:lang w:val="ro-MD" w:eastAsia="ru-RU"/>
              </w:rPr>
            </w:pPr>
            <w:r w:rsidRPr="00602887">
              <w:rPr>
                <w:sz w:val="22"/>
                <w:szCs w:val="22"/>
              </w:rPr>
              <w:t>Se acceptă prin intermediul MTender</w:t>
            </w:r>
          </w:p>
        </w:tc>
      </w:tr>
      <w:tr w:rsidR="00B24688" w:rsidRPr="00602887" w14:paraId="33FEFD82" w14:textId="77777777" w:rsidTr="001A1A16">
        <w:tc>
          <w:tcPr>
            <w:tcW w:w="5305" w:type="dxa"/>
            <w:shd w:val="clear" w:color="auto" w:fill="FFFFFF" w:themeFill="background1"/>
          </w:tcPr>
          <w:p w14:paraId="7FDA04C9" w14:textId="77777777" w:rsidR="00B24688" w:rsidRPr="00602887" w:rsidRDefault="00B24688" w:rsidP="00B24688">
            <w:pPr>
              <w:shd w:val="clear" w:color="auto" w:fill="FFFFFF" w:themeFill="background1"/>
              <w:tabs>
                <w:tab w:val="right" w:pos="426"/>
              </w:tabs>
              <w:rPr>
                <w:noProof w:val="0"/>
                <w:lang w:val="ro-MD" w:eastAsia="ru-RU"/>
              </w:rPr>
            </w:pPr>
            <w:r w:rsidRPr="00602887">
              <w:rPr>
                <w:noProof w:val="0"/>
                <w:lang w:val="ro-MD" w:eastAsia="ru-RU"/>
              </w:rPr>
              <w:t>sistemul de comenzi electronice</w:t>
            </w:r>
          </w:p>
        </w:tc>
        <w:tc>
          <w:tcPr>
            <w:tcW w:w="3785" w:type="dxa"/>
            <w:shd w:val="clear" w:color="auto" w:fill="FFFFFF" w:themeFill="background1"/>
          </w:tcPr>
          <w:p w14:paraId="69F696AB" w14:textId="02A578CC" w:rsidR="00B24688" w:rsidRPr="00602887" w:rsidRDefault="00B24688" w:rsidP="00B24688">
            <w:pPr>
              <w:shd w:val="clear" w:color="auto" w:fill="FFFFFF" w:themeFill="background1"/>
              <w:tabs>
                <w:tab w:val="right" w:pos="426"/>
              </w:tabs>
              <w:rPr>
                <w:noProof w:val="0"/>
                <w:lang w:val="ro-MD" w:eastAsia="ru-RU"/>
              </w:rPr>
            </w:pPr>
            <w:r w:rsidRPr="00602887">
              <w:rPr>
                <w:sz w:val="22"/>
                <w:szCs w:val="22"/>
              </w:rPr>
              <w:t>Nu se acceptă</w:t>
            </w:r>
          </w:p>
        </w:tc>
      </w:tr>
      <w:tr w:rsidR="00B24688" w:rsidRPr="00602887" w14:paraId="67B17268" w14:textId="77777777" w:rsidTr="001A1A16">
        <w:tc>
          <w:tcPr>
            <w:tcW w:w="5305" w:type="dxa"/>
            <w:shd w:val="clear" w:color="auto" w:fill="FFFFFF" w:themeFill="background1"/>
          </w:tcPr>
          <w:p w14:paraId="58502078" w14:textId="77777777" w:rsidR="00B24688" w:rsidRPr="00602887" w:rsidRDefault="00B24688" w:rsidP="00B24688">
            <w:pPr>
              <w:shd w:val="clear" w:color="auto" w:fill="FFFFFF" w:themeFill="background1"/>
              <w:tabs>
                <w:tab w:val="right" w:pos="426"/>
              </w:tabs>
              <w:rPr>
                <w:noProof w:val="0"/>
                <w:lang w:val="ro-MD" w:eastAsia="ru-RU"/>
              </w:rPr>
            </w:pPr>
            <w:r w:rsidRPr="00602887">
              <w:rPr>
                <w:noProof w:val="0"/>
                <w:lang w:val="ro-MD" w:eastAsia="ru-RU"/>
              </w:rPr>
              <w:t>facturarea electronică</w:t>
            </w:r>
          </w:p>
        </w:tc>
        <w:tc>
          <w:tcPr>
            <w:tcW w:w="3785" w:type="dxa"/>
            <w:shd w:val="clear" w:color="auto" w:fill="FFFFFF" w:themeFill="background1"/>
          </w:tcPr>
          <w:p w14:paraId="14FA76EF" w14:textId="2117D8CB" w:rsidR="00B24688" w:rsidRPr="00602887" w:rsidRDefault="00B24688" w:rsidP="00B24688">
            <w:pPr>
              <w:shd w:val="clear" w:color="auto" w:fill="FFFFFF" w:themeFill="background1"/>
              <w:tabs>
                <w:tab w:val="right" w:pos="426"/>
              </w:tabs>
              <w:rPr>
                <w:noProof w:val="0"/>
                <w:lang w:val="ro-MD" w:eastAsia="ru-RU"/>
              </w:rPr>
            </w:pPr>
            <w:r w:rsidRPr="00602887">
              <w:rPr>
                <w:sz w:val="22"/>
                <w:szCs w:val="22"/>
              </w:rPr>
              <w:t>Se acceptă</w:t>
            </w:r>
          </w:p>
        </w:tc>
      </w:tr>
      <w:tr w:rsidR="00B24688" w:rsidRPr="00602887" w14:paraId="57FEAAB3" w14:textId="77777777" w:rsidTr="001A1A16">
        <w:trPr>
          <w:trHeight w:val="77"/>
        </w:trPr>
        <w:tc>
          <w:tcPr>
            <w:tcW w:w="5305" w:type="dxa"/>
            <w:shd w:val="clear" w:color="auto" w:fill="FFFFFF" w:themeFill="background1"/>
          </w:tcPr>
          <w:p w14:paraId="1D7EF9D8" w14:textId="77777777" w:rsidR="00B24688" w:rsidRPr="00602887" w:rsidRDefault="00B24688" w:rsidP="00B24688">
            <w:pPr>
              <w:shd w:val="clear" w:color="auto" w:fill="FFFFFF" w:themeFill="background1"/>
              <w:tabs>
                <w:tab w:val="right" w:pos="426"/>
              </w:tabs>
              <w:rPr>
                <w:noProof w:val="0"/>
                <w:lang w:val="ro-MD" w:eastAsia="ru-RU"/>
              </w:rPr>
            </w:pPr>
            <w:r w:rsidRPr="00602887">
              <w:rPr>
                <w:noProof w:val="0"/>
                <w:lang w:val="ro-MD" w:eastAsia="ru-RU"/>
              </w:rPr>
              <w:t>plățile electronice</w:t>
            </w:r>
          </w:p>
        </w:tc>
        <w:tc>
          <w:tcPr>
            <w:tcW w:w="3785" w:type="dxa"/>
            <w:shd w:val="clear" w:color="auto" w:fill="FFFFFF" w:themeFill="background1"/>
          </w:tcPr>
          <w:p w14:paraId="2B4382D3" w14:textId="2AE49D72" w:rsidR="00B24688" w:rsidRPr="00602887" w:rsidRDefault="00B24688" w:rsidP="00B24688">
            <w:pPr>
              <w:shd w:val="clear" w:color="auto" w:fill="FFFFFF" w:themeFill="background1"/>
              <w:tabs>
                <w:tab w:val="right" w:pos="426"/>
              </w:tabs>
              <w:rPr>
                <w:noProof w:val="0"/>
                <w:lang w:val="ro-MD" w:eastAsia="ru-RU"/>
              </w:rPr>
            </w:pPr>
            <w:r w:rsidRPr="00602887">
              <w:rPr>
                <w:sz w:val="22"/>
                <w:szCs w:val="22"/>
              </w:rPr>
              <w:t>Se acceptă</w:t>
            </w:r>
          </w:p>
        </w:tc>
      </w:tr>
    </w:tbl>
    <w:p w14:paraId="4BFCB32D" w14:textId="3E5809C6" w:rsidR="00BE362C" w:rsidRPr="00602887" w:rsidRDefault="00BE362C" w:rsidP="00A453A5">
      <w:pPr>
        <w:numPr>
          <w:ilvl w:val="0"/>
          <w:numId w:val="3"/>
        </w:numPr>
        <w:shd w:val="clear" w:color="auto" w:fill="FFFFFF" w:themeFill="background1"/>
        <w:tabs>
          <w:tab w:val="right" w:pos="426"/>
        </w:tabs>
        <w:spacing w:before="120"/>
        <w:ind w:left="360"/>
        <w:rPr>
          <w:noProof w:val="0"/>
          <w:sz w:val="20"/>
          <w:lang w:val="ro-MD" w:eastAsia="ru-RU"/>
        </w:rPr>
      </w:pPr>
      <w:r w:rsidRPr="00602887">
        <w:rPr>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Pr="00602887">
        <w:rPr>
          <w:b/>
          <w:noProof w:val="0"/>
          <w:lang w:val="ro-MD" w:eastAsia="ru-RU"/>
        </w:rPr>
        <w:t xml:space="preserve"> </w:t>
      </w:r>
      <w:r w:rsidR="00B24688" w:rsidRPr="00602887">
        <w:rPr>
          <w:b/>
          <w:sz w:val="22"/>
          <w:szCs w:val="22"/>
          <w:shd w:val="clear" w:color="auto" w:fill="FFFFFF"/>
        </w:rPr>
        <w:t>nu se aplică</w:t>
      </w:r>
      <w:r w:rsidR="00B24688" w:rsidRPr="00602887">
        <w:rPr>
          <w:b/>
          <w:sz w:val="22"/>
          <w:szCs w:val="22"/>
          <w:shd w:val="clear" w:color="auto" w:fill="FFFF00"/>
        </w:rPr>
        <w:t xml:space="preserve"> </w:t>
      </w:r>
    </w:p>
    <w:p w14:paraId="387292F9" w14:textId="60ECB384" w:rsidR="00BE362C" w:rsidRPr="00602887" w:rsidRDefault="00BE362C" w:rsidP="00A453A5">
      <w:pPr>
        <w:numPr>
          <w:ilvl w:val="0"/>
          <w:numId w:val="3"/>
        </w:numPr>
        <w:shd w:val="clear" w:color="auto" w:fill="FFFFFF" w:themeFill="background1"/>
        <w:tabs>
          <w:tab w:val="right" w:pos="426"/>
        </w:tabs>
        <w:spacing w:before="120"/>
        <w:ind w:left="0" w:firstLine="0"/>
        <w:rPr>
          <w:b/>
          <w:noProof w:val="0"/>
          <w:lang w:val="ro-MD" w:eastAsia="ru-RU"/>
        </w:rPr>
      </w:pPr>
      <w:r w:rsidRPr="00602887">
        <w:rPr>
          <w:b/>
          <w:noProof w:val="0"/>
          <w:lang w:val="ro-MD" w:eastAsia="ru-RU"/>
        </w:rPr>
        <w:t xml:space="preserve">Alte informații relevante: </w:t>
      </w:r>
      <w:r w:rsidR="00B24688" w:rsidRPr="00602887">
        <w:rPr>
          <w:lang w:val="en-US"/>
        </w:rPr>
        <w:t>(</w:t>
      </w:r>
      <w:r w:rsidR="00B24688" w:rsidRPr="00602887">
        <w:rPr>
          <w:shd w:val="clear" w:color="auto" w:fill="FFFF00"/>
          <w:lang w:val="en-US"/>
        </w:rPr>
        <w:t>022) 250-707 Moticailo Alexei (serviciu achiziții publice)</w:t>
      </w:r>
    </w:p>
    <w:p w14:paraId="1E7D3B31" w14:textId="04B59979" w:rsidR="00BE362C" w:rsidRPr="00602887" w:rsidRDefault="00BE362C" w:rsidP="00BE362C">
      <w:pPr>
        <w:shd w:val="clear" w:color="auto" w:fill="FFFFFF" w:themeFill="background1"/>
        <w:spacing w:before="120" w:after="120"/>
        <w:rPr>
          <w:b/>
          <w:noProof w:val="0"/>
          <w:lang w:val="ro-MD" w:eastAsia="ru-RU"/>
        </w:rPr>
      </w:pPr>
    </w:p>
    <w:p w14:paraId="7CD1F560" w14:textId="77777777" w:rsidR="00285CDB" w:rsidRPr="00602887" w:rsidRDefault="00285CDB" w:rsidP="00BE362C">
      <w:pPr>
        <w:shd w:val="clear" w:color="auto" w:fill="FFFFFF" w:themeFill="background1"/>
        <w:spacing w:before="120" w:after="120"/>
        <w:rPr>
          <w:b/>
          <w:noProof w:val="0"/>
          <w:lang w:val="ro-MD" w:eastAsia="ru-RU"/>
        </w:rPr>
      </w:pPr>
    </w:p>
    <w:p w14:paraId="503F36A1" w14:textId="3DBE5A56" w:rsidR="00B24688" w:rsidRPr="00602887" w:rsidRDefault="00B24688" w:rsidP="00BE362C">
      <w:pPr>
        <w:shd w:val="clear" w:color="auto" w:fill="FFFFFF" w:themeFill="background1"/>
        <w:spacing w:before="120" w:after="120"/>
        <w:rPr>
          <w:b/>
          <w:noProof w:val="0"/>
          <w:lang w:val="ro-MD" w:eastAsia="ru-RU"/>
        </w:rPr>
      </w:pPr>
    </w:p>
    <w:p w14:paraId="4A9C71EE" w14:textId="1D0D4451" w:rsidR="00914845" w:rsidRPr="00602887" w:rsidRDefault="00914845" w:rsidP="00BE362C">
      <w:pPr>
        <w:shd w:val="clear" w:color="auto" w:fill="FFFFFF" w:themeFill="background1"/>
        <w:spacing w:before="120" w:after="120"/>
        <w:rPr>
          <w:b/>
          <w:noProof w:val="0"/>
          <w:lang w:val="ro-MD" w:eastAsia="ru-RU"/>
        </w:rPr>
      </w:pPr>
    </w:p>
    <w:p w14:paraId="21028788" w14:textId="77777777" w:rsidR="00914845" w:rsidRPr="00602887" w:rsidRDefault="00914845" w:rsidP="00BE362C">
      <w:pPr>
        <w:shd w:val="clear" w:color="auto" w:fill="FFFFFF" w:themeFill="background1"/>
        <w:spacing w:before="120" w:after="120"/>
        <w:rPr>
          <w:b/>
          <w:noProof w:val="0"/>
          <w:lang w:val="ro-MD" w:eastAsia="ru-RU"/>
        </w:rPr>
      </w:pPr>
    </w:p>
    <w:p w14:paraId="45548D62" w14:textId="77777777" w:rsidR="00BE362C" w:rsidRPr="00602887" w:rsidRDefault="00BE362C" w:rsidP="00BE362C">
      <w:pPr>
        <w:shd w:val="clear" w:color="auto" w:fill="FFFFFF" w:themeFill="background1"/>
        <w:spacing w:before="120" w:after="120"/>
        <w:rPr>
          <w:b/>
          <w:noProof w:val="0"/>
          <w:lang w:val="ro-MD" w:eastAsia="ru-RU"/>
        </w:rPr>
      </w:pPr>
    </w:p>
    <w:p w14:paraId="2E35DE93" w14:textId="32533B60" w:rsidR="00B65C93" w:rsidRPr="00602887" w:rsidRDefault="00B24688" w:rsidP="00670CBF">
      <w:pPr>
        <w:shd w:val="clear" w:color="auto" w:fill="FFFFFF"/>
        <w:spacing w:before="120" w:after="120"/>
        <w:rPr>
          <w:rFonts w:eastAsia="PMingLiU"/>
          <w:lang w:val="ro-MD" w:eastAsia="zh-CN"/>
        </w:rPr>
      </w:pPr>
      <w:r w:rsidRPr="00602887">
        <w:rPr>
          <w:b/>
          <w:lang w:val="en-US"/>
        </w:rPr>
        <w:t xml:space="preserve">Conducătorul grupului de lucru:                                         </w:t>
      </w:r>
      <w:r w:rsidRPr="00602887">
        <w:rPr>
          <w:b/>
          <w:shd w:val="clear" w:color="auto" w:fill="FFFF00"/>
          <w:lang w:val="en-US"/>
        </w:rPr>
        <w:t xml:space="preserve">Mihail Ciocanu </w:t>
      </w:r>
      <w:r w:rsidRPr="00602887">
        <w:rPr>
          <w:b/>
          <w:lang w:val="en-US"/>
        </w:rPr>
        <w:t xml:space="preserve">                            L.Ș.</w:t>
      </w:r>
    </w:p>
    <w:p w14:paraId="52311484" w14:textId="2A48819F" w:rsidR="00B65C93" w:rsidRPr="00602887" w:rsidRDefault="00B65C93" w:rsidP="00120AE6">
      <w:pPr>
        <w:pStyle w:val="Style3"/>
        <w:tabs>
          <w:tab w:val="left" w:pos="567"/>
        </w:tabs>
        <w:spacing w:before="0" w:beforeAutospacing="0" w:after="0"/>
        <w:ind w:left="0" w:firstLine="0"/>
        <w:rPr>
          <w:rFonts w:eastAsia="PMingLiU"/>
          <w:lang w:val="ro-MD" w:eastAsia="zh-CN"/>
        </w:rPr>
      </w:pPr>
    </w:p>
    <w:sectPr w:rsidR="00B65C93" w:rsidRPr="00602887" w:rsidSect="00670CBF">
      <w:footerReference w:type="default" r:id="rId10"/>
      <w:pgSz w:w="11906" w:h="16838" w:code="9"/>
      <w:pgMar w:top="426" w:right="849" w:bottom="709" w:left="1134" w:header="720" w:footer="51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50252CA" w14:textId="77777777" w:rsidR="00CB618E" w:rsidRDefault="00CB618E" w:rsidP="00A20ACF">
      <w:r>
        <w:separator/>
      </w:r>
    </w:p>
  </w:endnote>
  <w:endnote w:type="continuationSeparator" w:id="0">
    <w:p w14:paraId="52C48C3E" w14:textId="77777777" w:rsidR="00CB618E" w:rsidRDefault="00CB61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01869327"/>
      <w:docPartObj>
        <w:docPartGallery w:val="Page Numbers (Bottom of Page)"/>
        <w:docPartUnique/>
      </w:docPartObj>
    </w:sdtPr>
    <w:sdtEndPr/>
    <w:sdtContent>
      <w:p w14:paraId="16FD1D34" w14:textId="0D6D9343" w:rsidR="008F1D40" w:rsidRDefault="008F1D40">
        <w:pPr>
          <w:pStyle w:val="a4"/>
          <w:jc w:val="right"/>
        </w:pPr>
        <w:r>
          <w:fldChar w:fldCharType="begin"/>
        </w:r>
        <w:r>
          <w:instrText xml:space="preserve"> PAGE   \* MERGEFORMAT </w:instrText>
        </w:r>
        <w:r>
          <w:fldChar w:fldCharType="separate"/>
        </w:r>
        <w:r w:rsidR="002F1800">
          <w:t>6</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2EA975" w14:textId="77777777" w:rsidR="00CB618E" w:rsidRDefault="00CB618E" w:rsidP="00A20ACF">
      <w:r>
        <w:separator/>
      </w:r>
    </w:p>
  </w:footnote>
  <w:footnote w:type="continuationSeparator" w:id="0">
    <w:p w14:paraId="62767F64" w14:textId="77777777" w:rsidR="00CB618E" w:rsidRDefault="00CB618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5BC3596"/>
    <w:multiLevelType w:val="multilevel"/>
    <w:tmpl w:val="E3C233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11"/>
  </w:num>
  <w:num w:numId="3">
    <w:abstractNumId w:val="7"/>
  </w:num>
  <w:num w:numId="4">
    <w:abstractNumId w:val="5"/>
  </w:num>
  <w:num w:numId="5">
    <w:abstractNumId w:val="10"/>
  </w:num>
  <w:num w:numId="6">
    <w:abstractNumId w:val="9"/>
  </w:num>
  <w:num w:numId="7">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3703E"/>
    <w:rsid w:val="00040E78"/>
    <w:rsid w:val="00040EA0"/>
    <w:rsid w:val="0004670D"/>
    <w:rsid w:val="00046CEA"/>
    <w:rsid w:val="00050C5B"/>
    <w:rsid w:val="00050E70"/>
    <w:rsid w:val="00051A7B"/>
    <w:rsid w:val="0005316F"/>
    <w:rsid w:val="00054AD8"/>
    <w:rsid w:val="00057F3A"/>
    <w:rsid w:val="00064810"/>
    <w:rsid w:val="00065C50"/>
    <w:rsid w:val="0006708B"/>
    <w:rsid w:val="000673B5"/>
    <w:rsid w:val="000701B0"/>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856"/>
    <w:rsid w:val="000A63ED"/>
    <w:rsid w:val="000A7988"/>
    <w:rsid w:val="000A7A90"/>
    <w:rsid w:val="000B1883"/>
    <w:rsid w:val="000B2369"/>
    <w:rsid w:val="000B5D92"/>
    <w:rsid w:val="000B6B6B"/>
    <w:rsid w:val="000B70AD"/>
    <w:rsid w:val="000B73EB"/>
    <w:rsid w:val="000C00CF"/>
    <w:rsid w:val="000C1F66"/>
    <w:rsid w:val="000C3C74"/>
    <w:rsid w:val="000C470A"/>
    <w:rsid w:val="000C5DFB"/>
    <w:rsid w:val="000C6960"/>
    <w:rsid w:val="000D1C50"/>
    <w:rsid w:val="000D20B9"/>
    <w:rsid w:val="000D26B9"/>
    <w:rsid w:val="000D2B15"/>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0AE6"/>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C7DC2"/>
    <w:rsid w:val="001D0242"/>
    <w:rsid w:val="001D0651"/>
    <w:rsid w:val="001D1E1A"/>
    <w:rsid w:val="001D3039"/>
    <w:rsid w:val="001D5966"/>
    <w:rsid w:val="001D5BBA"/>
    <w:rsid w:val="001D5F5E"/>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748"/>
    <w:rsid w:val="00207FF4"/>
    <w:rsid w:val="00211C74"/>
    <w:rsid w:val="002121B4"/>
    <w:rsid w:val="00215AC6"/>
    <w:rsid w:val="00216025"/>
    <w:rsid w:val="0022060E"/>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622"/>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CDB"/>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B7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A6D"/>
    <w:rsid w:val="002E3D41"/>
    <w:rsid w:val="002E48BE"/>
    <w:rsid w:val="002E4970"/>
    <w:rsid w:val="002E5B20"/>
    <w:rsid w:val="002E6BB0"/>
    <w:rsid w:val="002E7992"/>
    <w:rsid w:val="002F03E2"/>
    <w:rsid w:val="002F0B6E"/>
    <w:rsid w:val="002F1800"/>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67717"/>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45A"/>
    <w:rsid w:val="003A2643"/>
    <w:rsid w:val="003A40C2"/>
    <w:rsid w:val="003A4181"/>
    <w:rsid w:val="003A44E6"/>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074B3"/>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367C5"/>
    <w:rsid w:val="0044048B"/>
    <w:rsid w:val="0044054A"/>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87B35"/>
    <w:rsid w:val="00491A8B"/>
    <w:rsid w:val="004967CB"/>
    <w:rsid w:val="00496881"/>
    <w:rsid w:val="00496AFA"/>
    <w:rsid w:val="004A1C90"/>
    <w:rsid w:val="004A2D32"/>
    <w:rsid w:val="004A463F"/>
    <w:rsid w:val="004A4AF2"/>
    <w:rsid w:val="004A4CB4"/>
    <w:rsid w:val="004A582E"/>
    <w:rsid w:val="004A5F0C"/>
    <w:rsid w:val="004A69C2"/>
    <w:rsid w:val="004A7FEE"/>
    <w:rsid w:val="004B0051"/>
    <w:rsid w:val="004B097F"/>
    <w:rsid w:val="004B0AAB"/>
    <w:rsid w:val="004B0F2F"/>
    <w:rsid w:val="004B16DD"/>
    <w:rsid w:val="004B349A"/>
    <w:rsid w:val="004B36EF"/>
    <w:rsid w:val="004B3BFB"/>
    <w:rsid w:val="004B4572"/>
    <w:rsid w:val="004C12F5"/>
    <w:rsid w:val="004C23A8"/>
    <w:rsid w:val="004C30A2"/>
    <w:rsid w:val="004C499F"/>
    <w:rsid w:val="004C59A0"/>
    <w:rsid w:val="004C7DFB"/>
    <w:rsid w:val="004D01A5"/>
    <w:rsid w:val="004D0DD1"/>
    <w:rsid w:val="004D19DB"/>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3FF6"/>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1C76"/>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2BEE"/>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553"/>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0E43"/>
    <w:rsid w:val="005E1BB7"/>
    <w:rsid w:val="005E3355"/>
    <w:rsid w:val="005E3C25"/>
    <w:rsid w:val="005E5325"/>
    <w:rsid w:val="005E57E4"/>
    <w:rsid w:val="005E58E6"/>
    <w:rsid w:val="005E5A05"/>
    <w:rsid w:val="005E6B4A"/>
    <w:rsid w:val="005E7C99"/>
    <w:rsid w:val="005E7DEA"/>
    <w:rsid w:val="005F0C11"/>
    <w:rsid w:val="005F0DE9"/>
    <w:rsid w:val="005F1533"/>
    <w:rsid w:val="005F6807"/>
    <w:rsid w:val="0060057B"/>
    <w:rsid w:val="00600916"/>
    <w:rsid w:val="00600941"/>
    <w:rsid w:val="006009B2"/>
    <w:rsid w:val="0060188C"/>
    <w:rsid w:val="00601B8F"/>
    <w:rsid w:val="006021CD"/>
    <w:rsid w:val="00602562"/>
    <w:rsid w:val="00602887"/>
    <w:rsid w:val="00602983"/>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65E0"/>
    <w:rsid w:val="00627939"/>
    <w:rsid w:val="00627CE2"/>
    <w:rsid w:val="00627D01"/>
    <w:rsid w:val="00630DB5"/>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26B"/>
    <w:rsid w:val="006514A0"/>
    <w:rsid w:val="00651EB9"/>
    <w:rsid w:val="006526E7"/>
    <w:rsid w:val="006537B3"/>
    <w:rsid w:val="00653E70"/>
    <w:rsid w:val="0065782E"/>
    <w:rsid w:val="00657833"/>
    <w:rsid w:val="006620F8"/>
    <w:rsid w:val="006636C7"/>
    <w:rsid w:val="006638BF"/>
    <w:rsid w:val="00666A9B"/>
    <w:rsid w:val="00667B1F"/>
    <w:rsid w:val="00667C91"/>
    <w:rsid w:val="00670CBF"/>
    <w:rsid w:val="006720D6"/>
    <w:rsid w:val="00673164"/>
    <w:rsid w:val="0067392B"/>
    <w:rsid w:val="00674E63"/>
    <w:rsid w:val="006755A1"/>
    <w:rsid w:val="0067769C"/>
    <w:rsid w:val="00680AC9"/>
    <w:rsid w:val="006819B2"/>
    <w:rsid w:val="0068226E"/>
    <w:rsid w:val="00682A64"/>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0B4A"/>
    <w:rsid w:val="00711A07"/>
    <w:rsid w:val="00712E40"/>
    <w:rsid w:val="00715C8A"/>
    <w:rsid w:val="007167E4"/>
    <w:rsid w:val="00716AC6"/>
    <w:rsid w:val="00717B6E"/>
    <w:rsid w:val="007208DC"/>
    <w:rsid w:val="00720E8D"/>
    <w:rsid w:val="00721653"/>
    <w:rsid w:val="00721A9A"/>
    <w:rsid w:val="00721BB5"/>
    <w:rsid w:val="0072303B"/>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834"/>
    <w:rsid w:val="00782201"/>
    <w:rsid w:val="0078220C"/>
    <w:rsid w:val="00785412"/>
    <w:rsid w:val="00785E49"/>
    <w:rsid w:val="00786C82"/>
    <w:rsid w:val="007918A8"/>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C7B4B"/>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1FDA"/>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1D01"/>
    <w:rsid w:val="00843F26"/>
    <w:rsid w:val="008442EE"/>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ADC"/>
    <w:rsid w:val="00867DA9"/>
    <w:rsid w:val="008726D2"/>
    <w:rsid w:val="00873EA6"/>
    <w:rsid w:val="00873EEA"/>
    <w:rsid w:val="0087512E"/>
    <w:rsid w:val="00875CFC"/>
    <w:rsid w:val="00877B36"/>
    <w:rsid w:val="00880C7A"/>
    <w:rsid w:val="00881710"/>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A0A"/>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47BE"/>
    <w:rsid w:val="00914845"/>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9F5"/>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9AF"/>
    <w:rsid w:val="00977FDF"/>
    <w:rsid w:val="00980A78"/>
    <w:rsid w:val="00980FD6"/>
    <w:rsid w:val="00981529"/>
    <w:rsid w:val="00981C6E"/>
    <w:rsid w:val="009821C7"/>
    <w:rsid w:val="00983C29"/>
    <w:rsid w:val="00984FA2"/>
    <w:rsid w:val="00992766"/>
    <w:rsid w:val="0099381E"/>
    <w:rsid w:val="00993F1D"/>
    <w:rsid w:val="009947AD"/>
    <w:rsid w:val="009958BD"/>
    <w:rsid w:val="00995AF6"/>
    <w:rsid w:val="009960A5"/>
    <w:rsid w:val="0099678E"/>
    <w:rsid w:val="00997198"/>
    <w:rsid w:val="009A30BE"/>
    <w:rsid w:val="009A30D6"/>
    <w:rsid w:val="009A4152"/>
    <w:rsid w:val="009A4744"/>
    <w:rsid w:val="009A4BCA"/>
    <w:rsid w:val="009A5F8A"/>
    <w:rsid w:val="009A6869"/>
    <w:rsid w:val="009A6B71"/>
    <w:rsid w:val="009A6EF9"/>
    <w:rsid w:val="009A7A2D"/>
    <w:rsid w:val="009A7C84"/>
    <w:rsid w:val="009B12EE"/>
    <w:rsid w:val="009B17F8"/>
    <w:rsid w:val="009B36B8"/>
    <w:rsid w:val="009B3F29"/>
    <w:rsid w:val="009B5D91"/>
    <w:rsid w:val="009C05BA"/>
    <w:rsid w:val="009C06D6"/>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FD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453A5"/>
    <w:rsid w:val="00A46F51"/>
    <w:rsid w:val="00A50D0A"/>
    <w:rsid w:val="00A52736"/>
    <w:rsid w:val="00A527D3"/>
    <w:rsid w:val="00A53EBF"/>
    <w:rsid w:val="00A54121"/>
    <w:rsid w:val="00A54239"/>
    <w:rsid w:val="00A55E28"/>
    <w:rsid w:val="00A563D9"/>
    <w:rsid w:val="00A56DD7"/>
    <w:rsid w:val="00A56E57"/>
    <w:rsid w:val="00A57290"/>
    <w:rsid w:val="00A60292"/>
    <w:rsid w:val="00A605FC"/>
    <w:rsid w:val="00A6092F"/>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4DDB"/>
    <w:rsid w:val="00A953D2"/>
    <w:rsid w:val="00A96BD5"/>
    <w:rsid w:val="00AA1251"/>
    <w:rsid w:val="00AA1372"/>
    <w:rsid w:val="00AA3E12"/>
    <w:rsid w:val="00AA4C46"/>
    <w:rsid w:val="00AA633F"/>
    <w:rsid w:val="00AA698F"/>
    <w:rsid w:val="00AA712F"/>
    <w:rsid w:val="00AA7E9A"/>
    <w:rsid w:val="00AB1EC3"/>
    <w:rsid w:val="00AB2D1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1E28"/>
    <w:rsid w:val="00B021CF"/>
    <w:rsid w:val="00B03165"/>
    <w:rsid w:val="00B0487F"/>
    <w:rsid w:val="00B04EB6"/>
    <w:rsid w:val="00B05985"/>
    <w:rsid w:val="00B06061"/>
    <w:rsid w:val="00B060D4"/>
    <w:rsid w:val="00B06D9F"/>
    <w:rsid w:val="00B14173"/>
    <w:rsid w:val="00B16D7C"/>
    <w:rsid w:val="00B16FE4"/>
    <w:rsid w:val="00B20484"/>
    <w:rsid w:val="00B204B0"/>
    <w:rsid w:val="00B228FC"/>
    <w:rsid w:val="00B22C9B"/>
    <w:rsid w:val="00B24688"/>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21FC"/>
    <w:rsid w:val="00B43C8E"/>
    <w:rsid w:val="00B447CA"/>
    <w:rsid w:val="00B45370"/>
    <w:rsid w:val="00B453B6"/>
    <w:rsid w:val="00B45BBE"/>
    <w:rsid w:val="00B45D77"/>
    <w:rsid w:val="00B46D92"/>
    <w:rsid w:val="00B47003"/>
    <w:rsid w:val="00B478FA"/>
    <w:rsid w:val="00B501CC"/>
    <w:rsid w:val="00B501F9"/>
    <w:rsid w:val="00B51B6E"/>
    <w:rsid w:val="00B51DAA"/>
    <w:rsid w:val="00B5234C"/>
    <w:rsid w:val="00B53D2D"/>
    <w:rsid w:val="00B541A3"/>
    <w:rsid w:val="00B54EFC"/>
    <w:rsid w:val="00B555F2"/>
    <w:rsid w:val="00B618C5"/>
    <w:rsid w:val="00B65C93"/>
    <w:rsid w:val="00B663FE"/>
    <w:rsid w:val="00B67953"/>
    <w:rsid w:val="00B720FE"/>
    <w:rsid w:val="00B73406"/>
    <w:rsid w:val="00B73964"/>
    <w:rsid w:val="00B73A13"/>
    <w:rsid w:val="00B75A38"/>
    <w:rsid w:val="00B76D90"/>
    <w:rsid w:val="00B77248"/>
    <w:rsid w:val="00B777DC"/>
    <w:rsid w:val="00B81043"/>
    <w:rsid w:val="00B8384B"/>
    <w:rsid w:val="00B90005"/>
    <w:rsid w:val="00B90D94"/>
    <w:rsid w:val="00B91812"/>
    <w:rsid w:val="00B91A34"/>
    <w:rsid w:val="00B927F6"/>
    <w:rsid w:val="00B92FD0"/>
    <w:rsid w:val="00B93561"/>
    <w:rsid w:val="00B93DBE"/>
    <w:rsid w:val="00B94D54"/>
    <w:rsid w:val="00B96242"/>
    <w:rsid w:val="00B963D0"/>
    <w:rsid w:val="00B96B36"/>
    <w:rsid w:val="00BA1A8F"/>
    <w:rsid w:val="00BA1B0C"/>
    <w:rsid w:val="00BA4813"/>
    <w:rsid w:val="00BA58AB"/>
    <w:rsid w:val="00BA63BB"/>
    <w:rsid w:val="00BA6F95"/>
    <w:rsid w:val="00BA7076"/>
    <w:rsid w:val="00BA7C99"/>
    <w:rsid w:val="00BA7FF4"/>
    <w:rsid w:val="00BB013C"/>
    <w:rsid w:val="00BB04C2"/>
    <w:rsid w:val="00BB0773"/>
    <w:rsid w:val="00BB0C40"/>
    <w:rsid w:val="00BB1EC7"/>
    <w:rsid w:val="00BB2106"/>
    <w:rsid w:val="00BB27F9"/>
    <w:rsid w:val="00BB2CB2"/>
    <w:rsid w:val="00BB2CEC"/>
    <w:rsid w:val="00BB37CD"/>
    <w:rsid w:val="00BB4E4B"/>
    <w:rsid w:val="00BB51B6"/>
    <w:rsid w:val="00BB66D3"/>
    <w:rsid w:val="00BB6AE9"/>
    <w:rsid w:val="00BB730A"/>
    <w:rsid w:val="00BB7754"/>
    <w:rsid w:val="00BC24BB"/>
    <w:rsid w:val="00BC4418"/>
    <w:rsid w:val="00BC46B3"/>
    <w:rsid w:val="00BC48B7"/>
    <w:rsid w:val="00BC59A9"/>
    <w:rsid w:val="00BC6192"/>
    <w:rsid w:val="00BC6269"/>
    <w:rsid w:val="00BC7216"/>
    <w:rsid w:val="00BC7CBC"/>
    <w:rsid w:val="00BD12C3"/>
    <w:rsid w:val="00BD1516"/>
    <w:rsid w:val="00BD36A5"/>
    <w:rsid w:val="00BD463A"/>
    <w:rsid w:val="00BD6E7B"/>
    <w:rsid w:val="00BD7FD5"/>
    <w:rsid w:val="00BE0EB7"/>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2780A"/>
    <w:rsid w:val="00C30266"/>
    <w:rsid w:val="00C318C7"/>
    <w:rsid w:val="00C325CC"/>
    <w:rsid w:val="00C32620"/>
    <w:rsid w:val="00C32CB2"/>
    <w:rsid w:val="00C33218"/>
    <w:rsid w:val="00C33344"/>
    <w:rsid w:val="00C3383B"/>
    <w:rsid w:val="00C376EF"/>
    <w:rsid w:val="00C415AE"/>
    <w:rsid w:val="00C41CEE"/>
    <w:rsid w:val="00C41D86"/>
    <w:rsid w:val="00C44B96"/>
    <w:rsid w:val="00C45975"/>
    <w:rsid w:val="00C459CA"/>
    <w:rsid w:val="00C47818"/>
    <w:rsid w:val="00C50A6A"/>
    <w:rsid w:val="00C52801"/>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4876"/>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253"/>
    <w:rsid w:val="00CA1E86"/>
    <w:rsid w:val="00CA2D6F"/>
    <w:rsid w:val="00CA55D4"/>
    <w:rsid w:val="00CA5AF4"/>
    <w:rsid w:val="00CA6004"/>
    <w:rsid w:val="00CA60CC"/>
    <w:rsid w:val="00CA7EF1"/>
    <w:rsid w:val="00CB0AEA"/>
    <w:rsid w:val="00CB0CC6"/>
    <w:rsid w:val="00CB0DDA"/>
    <w:rsid w:val="00CB392C"/>
    <w:rsid w:val="00CB4A20"/>
    <w:rsid w:val="00CB5DEC"/>
    <w:rsid w:val="00CB618E"/>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732"/>
    <w:rsid w:val="00D10AC2"/>
    <w:rsid w:val="00D11588"/>
    <w:rsid w:val="00D12FD7"/>
    <w:rsid w:val="00D14071"/>
    <w:rsid w:val="00D1419B"/>
    <w:rsid w:val="00D14C05"/>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369"/>
    <w:rsid w:val="00D379F6"/>
    <w:rsid w:val="00D37F9E"/>
    <w:rsid w:val="00D4075B"/>
    <w:rsid w:val="00D41122"/>
    <w:rsid w:val="00D41FAC"/>
    <w:rsid w:val="00D42379"/>
    <w:rsid w:val="00D43956"/>
    <w:rsid w:val="00D475F3"/>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2923"/>
    <w:rsid w:val="00DA296E"/>
    <w:rsid w:val="00DA331F"/>
    <w:rsid w:val="00DA3C87"/>
    <w:rsid w:val="00DA5198"/>
    <w:rsid w:val="00DA6115"/>
    <w:rsid w:val="00DA661D"/>
    <w:rsid w:val="00DB0EE7"/>
    <w:rsid w:val="00DB10F8"/>
    <w:rsid w:val="00DB2B83"/>
    <w:rsid w:val="00DB45B1"/>
    <w:rsid w:val="00DB5DCF"/>
    <w:rsid w:val="00DC1946"/>
    <w:rsid w:val="00DC250A"/>
    <w:rsid w:val="00DC6A83"/>
    <w:rsid w:val="00DC772D"/>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DF7AC2"/>
    <w:rsid w:val="00E000AD"/>
    <w:rsid w:val="00E00D84"/>
    <w:rsid w:val="00E03760"/>
    <w:rsid w:val="00E05138"/>
    <w:rsid w:val="00E05E0E"/>
    <w:rsid w:val="00E061A1"/>
    <w:rsid w:val="00E06A29"/>
    <w:rsid w:val="00E076DF"/>
    <w:rsid w:val="00E10240"/>
    <w:rsid w:val="00E10C0A"/>
    <w:rsid w:val="00E11203"/>
    <w:rsid w:val="00E1157D"/>
    <w:rsid w:val="00E13118"/>
    <w:rsid w:val="00E133BB"/>
    <w:rsid w:val="00E136F0"/>
    <w:rsid w:val="00E171D4"/>
    <w:rsid w:val="00E17AFF"/>
    <w:rsid w:val="00E2007C"/>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8711D"/>
    <w:rsid w:val="00E90B0D"/>
    <w:rsid w:val="00E92862"/>
    <w:rsid w:val="00E92EF0"/>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D5AC5"/>
    <w:rsid w:val="00EE09D2"/>
    <w:rsid w:val="00EE1185"/>
    <w:rsid w:val="00EE204E"/>
    <w:rsid w:val="00EF08C9"/>
    <w:rsid w:val="00EF143F"/>
    <w:rsid w:val="00EF3B66"/>
    <w:rsid w:val="00EF40D6"/>
    <w:rsid w:val="00EF4276"/>
    <w:rsid w:val="00EF4D0E"/>
    <w:rsid w:val="00EF6B39"/>
    <w:rsid w:val="00F0107F"/>
    <w:rsid w:val="00F023B2"/>
    <w:rsid w:val="00F02902"/>
    <w:rsid w:val="00F029BB"/>
    <w:rsid w:val="00F0331D"/>
    <w:rsid w:val="00F0424C"/>
    <w:rsid w:val="00F059B8"/>
    <w:rsid w:val="00F07EDA"/>
    <w:rsid w:val="00F12593"/>
    <w:rsid w:val="00F133B2"/>
    <w:rsid w:val="00F1442D"/>
    <w:rsid w:val="00F144A6"/>
    <w:rsid w:val="00F15AC8"/>
    <w:rsid w:val="00F168DC"/>
    <w:rsid w:val="00F17FC5"/>
    <w:rsid w:val="00F23E62"/>
    <w:rsid w:val="00F24A96"/>
    <w:rsid w:val="00F26535"/>
    <w:rsid w:val="00F2695E"/>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311"/>
    <w:rsid w:val="00F80BB0"/>
    <w:rsid w:val="00F81E7A"/>
    <w:rsid w:val="00F82072"/>
    <w:rsid w:val="00F84061"/>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9A6"/>
    <w:rsid w:val="00FD0E2B"/>
    <w:rsid w:val="00FD1157"/>
    <w:rsid w:val="00FD2140"/>
    <w:rsid w:val="00FD2181"/>
    <w:rsid w:val="00FD225D"/>
    <w:rsid w:val="00FD4BC2"/>
    <w:rsid w:val="00FE0037"/>
    <w:rsid w:val="00FE08CD"/>
    <w:rsid w:val="00FE09A9"/>
    <w:rsid w:val="00FE0CA0"/>
    <w:rsid w:val="00FE0EAF"/>
    <w:rsid w:val="00FE14A2"/>
    <w:rsid w:val="00FE1D11"/>
    <w:rsid w:val="00FE21A7"/>
    <w:rsid w:val="00FE38A6"/>
    <w:rsid w:val="00FE5128"/>
    <w:rsid w:val="00FE5800"/>
    <w:rsid w:val="00FE6192"/>
    <w:rsid w:val="00FE6B60"/>
    <w:rsid w:val="00FF2947"/>
    <w:rsid w:val="00FF430B"/>
    <w:rsid w:val="00FF46FA"/>
    <w:rsid w:val="00FF56B2"/>
    <w:rsid w:val="00FF594B"/>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styleId="aff2">
    <w:name w:val="Emphasis"/>
    <w:basedOn w:val="a1"/>
    <w:uiPriority w:val="20"/>
    <w:qFormat/>
    <w:rsid w:val="009A41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rgenta.md/planuri-de-achizitii.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pv.enem.pl/ro/453110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187FF0-85BA-4AAC-A85E-A24946682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TotalTime>
  <Pages>6</Pages>
  <Words>2149</Words>
  <Characters>12254</Characters>
  <Application>Microsoft Office Word</Application>
  <DocSecurity>0</DocSecurity>
  <Lines>102</Lines>
  <Paragraphs>28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Adjunct</cp:lastModifiedBy>
  <cp:revision>155</cp:revision>
  <cp:lastPrinted>2023-02-06T13:39:00Z</cp:lastPrinted>
  <dcterms:created xsi:type="dcterms:W3CDTF">2021-06-14T10:00:00Z</dcterms:created>
  <dcterms:modified xsi:type="dcterms:W3CDTF">2023-02-06T14:29:00Z</dcterms:modified>
</cp:coreProperties>
</file>