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4EBDDC84" w14:textId="2F63258E" w:rsidR="00502EFF" w:rsidRPr="006442AD" w:rsidRDefault="00502EFF" w:rsidP="00502EFF">
      <w:pPr>
        <w:jc w:val="right"/>
        <w:rPr>
          <w:noProof w:val="0"/>
          <w:sz w:val="18"/>
          <w:szCs w:val="18"/>
          <w:lang w:val="ro-MD"/>
        </w:rPr>
      </w:pPr>
      <w:r w:rsidRPr="006442AD">
        <w:rPr>
          <w:noProof w:val="0"/>
          <w:sz w:val="18"/>
          <w:szCs w:val="18"/>
          <w:lang w:val="ro-MD"/>
        </w:rPr>
        <w:t>Anexa nr.</w:t>
      </w:r>
      <w:r w:rsidR="00FF430B" w:rsidRPr="006442AD">
        <w:rPr>
          <w:noProof w:val="0"/>
          <w:sz w:val="18"/>
          <w:szCs w:val="18"/>
          <w:lang w:val="ro-MD"/>
        </w:rPr>
        <w:t xml:space="preserve"> </w:t>
      </w:r>
      <w:r w:rsidRPr="006442AD">
        <w:rPr>
          <w:noProof w:val="0"/>
          <w:sz w:val="18"/>
          <w:szCs w:val="18"/>
          <w:lang w:val="ro-MD"/>
        </w:rPr>
        <w:t>2</w:t>
      </w:r>
    </w:p>
    <w:p w14:paraId="64C19F79" w14:textId="6D06F70D" w:rsidR="00502EFF" w:rsidRPr="006442AD" w:rsidRDefault="00502EFF" w:rsidP="00502EFF">
      <w:pPr>
        <w:jc w:val="right"/>
        <w:rPr>
          <w:noProof w:val="0"/>
          <w:sz w:val="18"/>
          <w:szCs w:val="18"/>
          <w:lang w:val="ro-MD"/>
        </w:rPr>
      </w:pPr>
      <w:r w:rsidRPr="006442AD">
        <w:rPr>
          <w:noProof w:val="0"/>
          <w:sz w:val="18"/>
          <w:szCs w:val="18"/>
          <w:lang w:val="ro-MD"/>
        </w:rPr>
        <w:t xml:space="preserve">la </w:t>
      </w:r>
      <w:r w:rsidR="00843F26" w:rsidRPr="006442AD">
        <w:rPr>
          <w:noProof w:val="0"/>
          <w:sz w:val="18"/>
          <w:szCs w:val="18"/>
          <w:lang w:val="ro-MD"/>
        </w:rPr>
        <w:t>D</w:t>
      </w:r>
      <w:r w:rsidR="00E959CD" w:rsidRPr="006442AD">
        <w:rPr>
          <w:noProof w:val="0"/>
          <w:sz w:val="18"/>
          <w:szCs w:val="18"/>
          <w:lang w:val="ro-MD"/>
        </w:rPr>
        <w:t>ocumentația standard nr.69</w:t>
      </w:r>
    </w:p>
    <w:p w14:paraId="730FD7E5" w14:textId="6BAAE958" w:rsidR="00502EFF" w:rsidRPr="006442AD" w:rsidRDefault="00E959CD" w:rsidP="00502EFF">
      <w:pPr>
        <w:jc w:val="right"/>
        <w:rPr>
          <w:noProof w:val="0"/>
          <w:sz w:val="18"/>
          <w:szCs w:val="18"/>
          <w:lang w:val="ro-MD"/>
        </w:rPr>
      </w:pPr>
      <w:r w:rsidRPr="006442AD">
        <w:rPr>
          <w:noProof w:val="0"/>
          <w:sz w:val="18"/>
          <w:szCs w:val="18"/>
          <w:lang w:val="ro-MD"/>
        </w:rPr>
        <w:t>din 7 mai 2021</w:t>
      </w:r>
    </w:p>
    <w:p w14:paraId="058F2963" w14:textId="4714EC3B" w:rsidR="00BE362C" w:rsidRPr="00FF430B" w:rsidRDefault="00BE362C" w:rsidP="005F7BFE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val="ro-MD" w:eastAsia="ru-RU"/>
        </w:rPr>
        <w:t>,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</w:t>
      </w:r>
      <w:r w:rsidR="005F7BFE">
        <w:rPr>
          <w:b/>
          <w:noProof w:val="0"/>
          <w:sz w:val="28"/>
          <w:szCs w:val="28"/>
          <w:lang w:val="ro-MD" w:eastAsia="ru-RU"/>
        </w:rPr>
        <w:t xml:space="preserve">                                                                                </w:t>
      </w:r>
      <w:r w:rsidR="00290D28" w:rsidRPr="005F7BFE">
        <w:rPr>
          <w:noProof w:val="0"/>
          <w:sz w:val="28"/>
          <w:szCs w:val="28"/>
          <w:lang w:val="ro-MD" w:eastAsia="ru-RU"/>
        </w:rPr>
        <w:t xml:space="preserve">INCLUSIV PENTRU PROCEDURILE </w:t>
      </w:r>
      <w:r w:rsidR="0062391F" w:rsidRPr="005F7BFE">
        <w:rPr>
          <w:noProof w:val="0"/>
          <w:sz w:val="28"/>
          <w:szCs w:val="28"/>
          <w:lang w:val="ro-MD" w:eastAsia="ru-RU"/>
        </w:rPr>
        <w:t>DE PRESELECȚIE</w:t>
      </w:r>
      <w:r w:rsidR="007E463D" w:rsidRPr="005F7BFE">
        <w:rPr>
          <w:noProof w:val="0"/>
          <w:sz w:val="28"/>
          <w:szCs w:val="28"/>
          <w:lang w:val="ro-MD" w:eastAsia="ru-RU"/>
        </w:rPr>
        <w:t>/</w:t>
      </w:r>
      <w:r w:rsidR="005F7BFE">
        <w:rPr>
          <w:noProof w:val="0"/>
          <w:sz w:val="28"/>
          <w:szCs w:val="28"/>
          <w:lang w:val="ro-MD" w:eastAsia="ru-RU"/>
        </w:rPr>
        <w:t xml:space="preserve">                          </w:t>
      </w:r>
      <w:r w:rsidR="007E463D" w:rsidRPr="005F7BFE">
        <w:rPr>
          <w:noProof w:val="0"/>
          <w:sz w:val="28"/>
          <w:szCs w:val="28"/>
          <w:lang w:val="ro-MD" w:eastAsia="ru-RU"/>
        </w:rPr>
        <w:t>PROCEDURILE NEGOCIATE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53866826" w14:textId="400B6621" w:rsidR="0029370D" w:rsidRDefault="00BE362C" w:rsidP="001A1A16">
      <w:pPr>
        <w:shd w:val="clear" w:color="auto" w:fill="FFFFFF" w:themeFill="background1"/>
        <w:spacing w:before="120"/>
        <w:rPr>
          <w:b/>
          <w:bCs/>
          <w:sz w:val="28"/>
          <w:szCs w:val="28"/>
          <w:u w:val="single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29370D" w:rsidRPr="00296E2C">
        <w:rPr>
          <w:b/>
          <w:bCs/>
          <w:sz w:val="28"/>
          <w:szCs w:val="28"/>
          <w:u w:val="single"/>
        </w:rPr>
        <w:t>Капитальный ремонт кровли в д/с №</w:t>
      </w:r>
      <w:r w:rsidR="0029370D">
        <w:rPr>
          <w:b/>
          <w:bCs/>
          <w:sz w:val="28"/>
          <w:szCs w:val="28"/>
          <w:u w:val="single"/>
          <w:lang w:val="ru-RU"/>
        </w:rPr>
        <w:t xml:space="preserve"> </w:t>
      </w:r>
      <w:r w:rsidR="0029370D" w:rsidRPr="00296E2C">
        <w:rPr>
          <w:b/>
          <w:bCs/>
          <w:sz w:val="28"/>
          <w:szCs w:val="28"/>
          <w:u w:val="single"/>
        </w:rPr>
        <w:t xml:space="preserve">1 по ул. </w:t>
      </w:r>
      <w:r w:rsidR="0029370D" w:rsidRPr="0029370D">
        <w:rPr>
          <w:b/>
          <w:bCs/>
          <w:sz w:val="28"/>
          <w:szCs w:val="28"/>
          <w:u w:val="single"/>
        </w:rPr>
        <w:t>В. Интернационалистов, 9 мун. Чадыр-Лунга</w:t>
      </w:r>
    </w:p>
    <w:p w14:paraId="2ED345BA" w14:textId="0AB47396" w:rsidR="00BE362C" w:rsidRPr="005D10DE" w:rsidRDefault="00BE362C" w:rsidP="001A1A16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5D10DE">
        <w:rPr>
          <w:b/>
          <w:noProof w:val="0"/>
          <w:lang w:val="ro-MD" w:eastAsia="ru-RU"/>
        </w:rPr>
        <w:t>a</w:t>
      </w:r>
      <w:r w:rsidRPr="005D10DE">
        <w:rPr>
          <w:b/>
          <w:noProof w:val="0"/>
          <w:lang w:val="ro-MD" w:eastAsia="ru-RU"/>
        </w:rPr>
        <w:t>chiziție</w:t>
      </w:r>
      <w:r w:rsidR="00B04FAB" w:rsidRPr="005D10DE">
        <w:rPr>
          <w:b/>
          <w:noProof w:val="0"/>
          <w:lang w:val="ro-MD" w:eastAsia="ru-RU"/>
        </w:rPr>
        <w:t xml:space="preserve"> </w:t>
      </w:r>
      <w:r w:rsidR="00A044AC" w:rsidRPr="005D10DE">
        <w:rPr>
          <w:noProof w:val="0"/>
          <w:sz w:val="28"/>
          <w:szCs w:val="28"/>
          <w:u w:val="single"/>
          <w:lang w:val="ro-MD" w:eastAsia="ru-RU"/>
        </w:rPr>
        <w:t>Licitație deschisă</w:t>
      </w:r>
      <w:r w:rsidRPr="00A044AC">
        <w:rPr>
          <w:b/>
          <w:noProof w:val="0"/>
          <w:sz w:val="28"/>
          <w:szCs w:val="28"/>
          <w:u w:val="single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3A055449" w14:textId="4340846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122935" w:rsidRPr="003C6B74">
        <w:rPr>
          <w:noProof w:val="0"/>
          <w:u w:val="single"/>
          <w:lang w:eastAsia="ru-RU"/>
        </w:rPr>
        <w:t>Primaria mun. Ceadir-Lunga</w:t>
      </w:r>
    </w:p>
    <w:p w14:paraId="797F5925" w14:textId="2AA8D8E5" w:rsidR="00BE362C" w:rsidRPr="00122935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hd w:val="clear" w:color="auto" w:fill="FFFFFF" w:themeFill="background1"/>
          <w:lang w:val="ru-RU" w:eastAsia="ru-RU"/>
        </w:rPr>
      </w:pPr>
      <w:r w:rsidRPr="00122935">
        <w:rPr>
          <w:b/>
          <w:noProof w:val="0"/>
          <w:lang w:val="ro-MD" w:eastAsia="ru-RU"/>
        </w:rPr>
        <w:t xml:space="preserve">IDNO: </w:t>
      </w:r>
      <w:r w:rsidR="00122935" w:rsidRPr="00122935">
        <w:rPr>
          <w:b/>
          <w:noProof w:val="0"/>
          <w:shd w:val="clear" w:color="auto" w:fill="FFFFFF" w:themeFill="background1"/>
          <w:lang w:val="ru-RU" w:eastAsia="ru-RU"/>
        </w:rPr>
        <w:t> </w:t>
      </w:r>
      <w:r w:rsidR="00122935" w:rsidRPr="003C6B74">
        <w:rPr>
          <w:noProof w:val="0"/>
          <w:u w:val="single"/>
          <w:shd w:val="clear" w:color="auto" w:fill="FFFFFF" w:themeFill="background1"/>
          <w:lang w:val="ru-RU" w:eastAsia="ru-RU"/>
        </w:rPr>
        <w:t>1007601004434</w:t>
      </w:r>
    </w:p>
    <w:p w14:paraId="258BDE79" w14:textId="38EC6BB8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="004C2A09" w:rsidRPr="003C6B74">
        <w:rPr>
          <w:noProof w:val="0"/>
          <w:u w:val="single"/>
          <w:shd w:val="clear" w:color="auto" w:fill="FFFFFF" w:themeFill="background1"/>
          <w:lang w:eastAsia="ru-RU"/>
        </w:rPr>
        <w:t>mun. Ceadir-Lunga, str. Lenin, 91</w:t>
      </w:r>
    </w:p>
    <w:p w14:paraId="01E28F85" w14:textId="23EC2BF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5D10DE">
        <w:rPr>
          <w:rFonts w:eastAsia="Calibri"/>
          <w:noProof w:val="0"/>
          <w:u w:val="single"/>
        </w:rPr>
        <w:t>0</w:t>
      </w:r>
      <w:r w:rsidR="005D10DE">
        <w:rPr>
          <w:rFonts w:eastAsia="Calibri"/>
          <w:noProof w:val="0"/>
          <w:u w:val="single"/>
          <w:lang w:val="ru-RU"/>
        </w:rPr>
        <w:t>69725947</w:t>
      </w:r>
    </w:p>
    <w:p w14:paraId="6BA88056" w14:textId="1D9CFB54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r w:rsidR="004C2A09" w:rsidRPr="004C2A09">
        <w:rPr>
          <w:b/>
          <w:noProof w:val="0"/>
          <w:shd w:val="clear" w:color="auto" w:fill="FFFFFF" w:themeFill="background1"/>
          <w:lang w:val="ru-RU" w:eastAsia="ru-RU"/>
        </w:rPr>
        <w:fldChar w:fldCharType="begin"/>
      </w:r>
      <w:r w:rsidR="004C2A09" w:rsidRPr="004C2A09">
        <w:rPr>
          <w:b/>
          <w:noProof w:val="0"/>
          <w:shd w:val="clear" w:color="auto" w:fill="FFFFFF" w:themeFill="background1"/>
          <w:lang w:val="en-US" w:eastAsia="ru-RU"/>
        </w:rPr>
        <w:instrText>HYPERLINK "mailto:primaria.ceadirlunga.achizitii@gmail.com"</w:instrText>
      </w:r>
      <w:r w:rsidR="004C2A09" w:rsidRPr="004C2A09">
        <w:rPr>
          <w:b/>
          <w:noProof w:val="0"/>
          <w:shd w:val="clear" w:color="auto" w:fill="FFFFFF" w:themeFill="background1"/>
          <w:lang w:val="ru-RU" w:eastAsia="ru-RU"/>
        </w:rPr>
        <w:fldChar w:fldCharType="separate"/>
      </w:r>
      <w:r w:rsidR="004C2A09" w:rsidRPr="004C2A09">
        <w:rPr>
          <w:rStyle w:val="af3"/>
          <w:b/>
          <w:noProof w:val="0"/>
          <w:shd w:val="clear" w:color="auto" w:fill="FFFFFF" w:themeFill="background1"/>
          <w:lang w:val="en-US" w:eastAsia="ru-RU"/>
        </w:rPr>
        <w:t>primaria.ceadirlunga.achizitii@gmail.com</w:t>
      </w:r>
      <w:r w:rsidR="004C2A09" w:rsidRPr="004C2A09">
        <w:rPr>
          <w:b/>
          <w:noProof w:val="0"/>
          <w:shd w:val="clear" w:color="auto" w:fill="FFFFFF" w:themeFill="background1"/>
          <w:lang w:val="ro-MD" w:eastAsia="ru-RU"/>
        </w:rPr>
        <w:fldChar w:fldCharType="end"/>
      </w:r>
      <w:r w:rsidR="004C2A09" w:rsidRPr="004C2A09">
        <w:rPr>
          <w:b/>
          <w:noProof w:val="0"/>
          <w:shd w:val="clear" w:color="auto" w:fill="FFFFFF" w:themeFill="background1"/>
          <w:lang w:val="en-US" w:eastAsia="ru-RU"/>
        </w:rPr>
        <w:t xml:space="preserve">; </w:t>
      </w:r>
      <w:r w:rsidR="004C2A09" w:rsidRPr="004C2A09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hyperlink r:id="rId8" w:history="1">
        <w:r w:rsidR="004C2A09" w:rsidRPr="004C2A09">
          <w:rPr>
            <w:rStyle w:val="af3"/>
            <w:b/>
            <w:noProof w:val="0"/>
            <w:shd w:val="clear" w:color="auto" w:fill="FFFFFF" w:themeFill="background1"/>
            <w:lang w:val="en-US" w:eastAsia="ru-RU"/>
          </w:rPr>
          <w:t>https://ceadir-lunga.md/</w:t>
        </w:r>
      </w:hyperlink>
    </w:p>
    <w:p w14:paraId="3A5044BA" w14:textId="7777777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3C6B74">
        <w:rPr>
          <w:noProof w:val="0"/>
          <w:u w:val="single"/>
          <w:lang w:val="ro-MD" w:eastAsia="ru-RU"/>
        </w:rPr>
        <w:t xml:space="preserve">documentația de atribuire este anexată în cadrul </w:t>
      </w:r>
      <w:r w:rsidRPr="006E2764">
        <w:rPr>
          <w:noProof w:val="0"/>
          <w:u w:val="single"/>
          <w:lang w:val="ro-MD" w:eastAsia="ru-RU"/>
        </w:rPr>
        <w:t>procedurii în SIA</w:t>
      </w:r>
      <w:r w:rsidRPr="003C6B74">
        <w:rPr>
          <w:noProof w:val="0"/>
          <w:u w:val="single"/>
          <w:lang w:val="ro-MD" w:eastAsia="ru-RU"/>
        </w:rPr>
        <w:t xml:space="preserve"> RSAP</w:t>
      </w:r>
    </w:p>
    <w:p w14:paraId="34696A1D" w14:textId="56467BA9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A460EB" w:rsidRPr="003C6B74">
        <w:rPr>
          <w:noProof w:val="0"/>
          <w:u w:val="single"/>
          <w:lang w:val="ro-MD" w:eastAsia="ru-RU"/>
        </w:rPr>
        <w:t>Autoritate publică locală</w:t>
      </w:r>
    </w:p>
    <w:p w14:paraId="4B18AC82" w14:textId="7777777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3969"/>
        <w:gridCol w:w="850"/>
        <w:gridCol w:w="709"/>
        <w:gridCol w:w="1985"/>
        <w:gridCol w:w="1842"/>
      </w:tblGrid>
      <w:tr w:rsidR="00BE362C" w:rsidRPr="00EC30C2" w14:paraId="5EA3946E" w14:textId="77777777" w:rsidTr="006F056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6F056A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ro-MD" w:eastAsia="ru-RU"/>
              </w:rPr>
            </w:pPr>
            <w:r w:rsidRPr="006F056A">
              <w:rPr>
                <w:b/>
                <w:noProof w:val="0"/>
                <w:sz w:val="16"/>
                <w:szCs w:val="16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FCB9" w14:textId="77777777" w:rsidR="006442AD" w:rsidRPr="006F056A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ro-MD" w:eastAsia="ru-RU"/>
              </w:rPr>
            </w:pPr>
            <w:r w:rsidRPr="006F056A">
              <w:rPr>
                <w:b/>
                <w:noProof w:val="0"/>
                <w:sz w:val="16"/>
                <w:szCs w:val="16"/>
                <w:lang w:val="ro-MD" w:eastAsia="ru-RU"/>
              </w:rPr>
              <w:t>Canti</w:t>
            </w:r>
          </w:p>
          <w:p w14:paraId="4F0000DA" w14:textId="457DD96D" w:rsidR="00BE362C" w:rsidRPr="006F056A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ro-MD" w:eastAsia="ru-RU"/>
              </w:rPr>
            </w:pPr>
            <w:r w:rsidRPr="006F056A">
              <w:rPr>
                <w:b/>
                <w:noProof w:val="0"/>
                <w:sz w:val="16"/>
                <w:szCs w:val="16"/>
                <w:lang w:val="ro-MD" w:eastAsia="ru-RU"/>
              </w:rPr>
              <w:t>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8109FD" w:rsidRPr="00EC30C2" w14:paraId="690A7254" w14:textId="77777777" w:rsidTr="006F056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8FF1" w14:textId="77777777" w:rsidR="008109FD" w:rsidRPr="003019BA" w:rsidRDefault="008109FD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E598" w14:textId="77777777" w:rsidR="008109FD" w:rsidRPr="00450E89" w:rsidRDefault="008109FD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D846" w14:textId="4360AC1F" w:rsidR="008109FD" w:rsidRPr="0064488C" w:rsidRDefault="008109FD" w:rsidP="006448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B96C43">
              <w:rPr>
                <w:b/>
                <w:noProof w:val="0"/>
                <w:lang w:val="ro-MD" w:eastAsia="ru-RU"/>
              </w:rPr>
              <w:t xml:space="preserve">Lotul </w:t>
            </w:r>
            <w:r w:rsidR="0064488C">
              <w:rPr>
                <w:b/>
                <w:noProof w:val="0"/>
                <w:lang w:val="ru-RU"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F063" w14:textId="77777777" w:rsidR="008109FD" w:rsidRPr="003019BA" w:rsidRDefault="008109FD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E2A7" w14:textId="77777777" w:rsidR="008109FD" w:rsidRDefault="008109FD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EE99" w14:textId="77777777" w:rsidR="008109FD" w:rsidRPr="003C6B74" w:rsidRDefault="008109FD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F1376" w14:textId="77777777" w:rsidR="008109FD" w:rsidRPr="006F056A" w:rsidRDefault="008109FD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o-MD" w:eastAsia="ru-RU"/>
              </w:rPr>
            </w:pPr>
          </w:p>
        </w:tc>
      </w:tr>
      <w:tr w:rsidR="008109FD" w:rsidRPr="00EC30C2" w14:paraId="75351AD2" w14:textId="77777777" w:rsidTr="006F056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0A07" w14:textId="682AA74B" w:rsidR="008109FD" w:rsidRPr="003019BA" w:rsidRDefault="0064488C" w:rsidP="008109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8109FD" w:rsidRPr="008109FD">
              <w:rPr>
                <w:noProof w:val="0"/>
                <w:sz w:val="20"/>
                <w:szCs w:val="20"/>
                <w:lang w:val="ro-MD" w:eastAsia="ru-RU"/>
              </w:rPr>
              <w:t>.1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AEF7" w14:textId="6E997457" w:rsidR="008109FD" w:rsidRPr="00450E89" w:rsidRDefault="0029370D" w:rsidP="008109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F3357">
              <w:rPr>
                <w:sz w:val="20"/>
                <w:szCs w:val="20"/>
              </w:rPr>
              <w:t>45261000-4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46AB" w14:textId="3A4D5056" w:rsidR="008109FD" w:rsidRPr="0029370D" w:rsidRDefault="0029370D" w:rsidP="006442AD">
            <w:pPr>
              <w:shd w:val="clear" w:color="auto" w:fill="FFFFFF" w:themeFill="background1"/>
              <w:spacing w:before="120"/>
              <w:rPr>
                <w:noProof w:val="0"/>
                <w:lang w:val="ru-RU" w:eastAsia="ru-RU"/>
              </w:rPr>
            </w:pPr>
            <w:r w:rsidRPr="0029370D">
              <w:rPr>
                <w:bCs/>
              </w:rPr>
              <w:t>Капитальный ремонт кровли в д/с №</w:t>
            </w:r>
            <w:r w:rsidR="00BC12F7">
              <w:rPr>
                <w:bCs/>
                <w:lang w:val="ru-RU"/>
              </w:rPr>
              <w:t xml:space="preserve"> </w:t>
            </w:r>
            <w:r w:rsidRPr="0029370D">
              <w:rPr>
                <w:bCs/>
              </w:rPr>
              <w:t xml:space="preserve">1 по ул. </w:t>
            </w:r>
            <w:r w:rsidRPr="0029370D">
              <w:rPr>
                <w:bCs/>
                <w:lang w:val="ru-RU"/>
              </w:rPr>
              <w:t>В. Интернационалистов, 9 мун. Чадыр-Лунга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0195" w14:textId="45638DFB" w:rsidR="008109FD" w:rsidRPr="003019BA" w:rsidRDefault="008109FD" w:rsidP="008109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3019BA">
              <w:rPr>
                <w:noProof w:val="0"/>
                <w:sz w:val="20"/>
                <w:szCs w:val="20"/>
                <w:lang w:val="ro-MD" w:eastAsia="ru-RU"/>
              </w:rPr>
              <w:t>lucrări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ADE3" w14:textId="174ABB31" w:rsidR="008109FD" w:rsidRDefault="008109FD" w:rsidP="008109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A193" w14:textId="7E0E8B3F" w:rsidR="008109FD" w:rsidRPr="003C6B74" w:rsidRDefault="008109FD" w:rsidP="008109F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8109FD">
              <w:rPr>
                <w:noProof w:val="0"/>
                <w:sz w:val="20"/>
                <w:szCs w:val="20"/>
                <w:lang w:val="ro-MD" w:eastAsia="ru-RU"/>
              </w:rPr>
              <w:t>Conform caietului</w:t>
            </w:r>
            <w:r w:rsidRPr="008109FD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109FD">
              <w:rPr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109FD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109FD">
              <w:rPr>
                <w:noProof w:val="0"/>
                <w:sz w:val="20"/>
                <w:szCs w:val="20"/>
                <w:lang w:val="ru-RU" w:eastAsia="ru-RU"/>
              </w:rPr>
              <w:t>sarcini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6283" w14:textId="6548EF5C" w:rsidR="008109FD" w:rsidRPr="0029370D" w:rsidRDefault="0029370D" w:rsidP="008109F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t>2 119 004</w:t>
            </w:r>
            <w:r>
              <w:rPr>
                <w:lang w:val="ru-RU"/>
              </w:rPr>
              <w:t>,00</w:t>
            </w:r>
          </w:p>
        </w:tc>
      </w:tr>
      <w:tr w:rsidR="00BE362C" w:rsidRPr="00EC30C2" w14:paraId="4EC02ADB" w14:textId="77777777" w:rsidTr="006F056A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145D0D09" w:rsidR="00BE362C" w:rsidRPr="006F056A" w:rsidRDefault="00BE362C" w:rsidP="006F056A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6F056A">
              <w:rPr>
                <w:b/>
                <w:noProof w:val="0"/>
                <w:sz w:val="22"/>
                <w:szCs w:val="22"/>
                <w:lang w:val="ro-MD" w:eastAsia="ru-RU"/>
              </w:rPr>
              <w:t>Valoarea estimativă totală</w:t>
            </w:r>
            <w:r w:rsidR="006F056A" w:rsidRPr="006F056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6F056A">
              <w:rPr>
                <w:b/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 w:rsidR="006F056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  <w:r w:rsidR="006F056A" w:rsidRPr="006F056A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4B3F6DC8" w:rsidR="00BE362C" w:rsidRPr="0029370D" w:rsidRDefault="0029370D" w:rsidP="0080710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29370D">
              <w:rPr>
                <w:b/>
              </w:rPr>
              <w:t>2 119 004</w:t>
            </w:r>
            <w:r w:rsidRPr="0029370D">
              <w:rPr>
                <w:b/>
                <w:lang w:val="ru-RU"/>
              </w:rPr>
              <w:t>,00</w:t>
            </w:r>
          </w:p>
        </w:tc>
      </w:tr>
    </w:tbl>
    <w:p w14:paraId="3D38E887" w14:textId="0EC5DC40" w:rsidR="004C499F" w:rsidRPr="00174E92" w:rsidRDefault="00816026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</w:t>
      </w:r>
      <w:r w:rsidR="003C6B74">
        <w:rPr>
          <w:b/>
          <w:noProof w:val="0"/>
          <w:lang w:val="ro-MD" w:eastAsia="ru-RU"/>
        </w:rPr>
        <w:t xml:space="preserve">ul, numărul maxim al acestora. </w:t>
      </w:r>
      <w:r w:rsidR="00243FE1" w:rsidRPr="00243FE1">
        <w:rPr>
          <w:noProof w:val="0"/>
          <w:u w:val="single"/>
          <w:lang w:eastAsia="ru-RU"/>
        </w:rPr>
        <w:t>Nu se aplică</w:t>
      </w:r>
    </w:p>
    <w:p w14:paraId="30C3DDBE" w14:textId="77777777" w:rsidR="00174E92" w:rsidRPr="00174E92" w:rsidRDefault="00174E92" w:rsidP="00174E9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0"/>
          <w:szCs w:val="10"/>
          <w:lang w:val="ro-MD" w:eastAsia="ru-RU"/>
        </w:rPr>
      </w:pPr>
    </w:p>
    <w:p w14:paraId="4B3D5C22" w14:textId="77777777" w:rsidR="004C499F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D24C867" w14:textId="1D02BE1E" w:rsidR="003519E1" w:rsidRPr="003519E1" w:rsidRDefault="00BE362C" w:rsidP="003519E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3519E1">
        <w:rPr>
          <w:noProof w:val="0"/>
          <w:lang w:val="ro-MD" w:eastAsia="ru-RU"/>
        </w:rPr>
        <w:t>Pentru un singur lot</w:t>
      </w:r>
      <w:r w:rsidRPr="003519E1">
        <w:rPr>
          <w:b/>
          <w:noProof w:val="0"/>
          <w:lang w:val="ro-MD" w:eastAsia="ru-RU"/>
        </w:rPr>
        <w:t>;</w:t>
      </w:r>
      <w:r w:rsidR="00E0587C" w:rsidRPr="003519E1">
        <w:rPr>
          <w:b/>
          <w:noProof w:val="0"/>
          <w:lang w:val="ru-RU" w:eastAsia="ru-RU"/>
        </w:rPr>
        <w:t xml:space="preserve"> </w:t>
      </w:r>
      <w:r w:rsidR="003519E1">
        <w:rPr>
          <w:b/>
          <w:noProof w:val="0"/>
          <w:lang w:val="ru-RU" w:eastAsia="ru-RU"/>
        </w:rPr>
        <w:t xml:space="preserve">    </w:t>
      </w:r>
      <w:r w:rsidR="00E0587C" w:rsidRPr="003519E1">
        <w:rPr>
          <w:b/>
          <w:noProof w:val="0"/>
          <w:lang w:val="ru-RU" w:eastAsia="ru-RU"/>
        </w:rPr>
        <w:t xml:space="preserve"> </w:t>
      </w:r>
    </w:p>
    <w:p w14:paraId="791CC14F" w14:textId="0ED8EB2D" w:rsidR="003519E1" w:rsidRPr="003519E1" w:rsidRDefault="00BE362C" w:rsidP="003519E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en-US" w:eastAsia="ru-RU"/>
        </w:rPr>
      </w:pPr>
      <w:r w:rsidRPr="00FF430B">
        <w:rPr>
          <w:noProof w:val="0"/>
          <w:lang w:val="ro-MD" w:eastAsia="ru-RU"/>
        </w:rPr>
        <w:t>Pentru mai multe loturi;</w:t>
      </w:r>
      <w:r w:rsidR="003519E1">
        <w:rPr>
          <w:noProof w:val="0"/>
          <w:lang w:val="ru-RU" w:eastAsia="ru-RU"/>
        </w:rPr>
        <w:t xml:space="preserve"> </w:t>
      </w:r>
    </w:p>
    <w:p w14:paraId="4EA03A1B" w14:textId="60685C63" w:rsidR="003519E1" w:rsidRPr="00584B0A" w:rsidRDefault="00BE362C" w:rsidP="00584B0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en-US" w:eastAsia="ru-RU"/>
        </w:rPr>
      </w:pPr>
      <w:r w:rsidRPr="00584B0A">
        <w:rPr>
          <w:b/>
          <w:noProof w:val="0"/>
          <w:lang w:val="ro-MD" w:eastAsia="ru-RU"/>
        </w:rPr>
        <w:t>Pentru toate loturile</w:t>
      </w:r>
      <w:r w:rsidRPr="00FF430B">
        <w:rPr>
          <w:noProof w:val="0"/>
          <w:lang w:val="ro-MD" w:eastAsia="ru-RU"/>
        </w:rPr>
        <w:t>;</w:t>
      </w:r>
      <w:r w:rsidR="00584B0A">
        <w:rPr>
          <w:noProof w:val="0"/>
          <w:lang w:val="ru-RU" w:eastAsia="ru-RU"/>
        </w:rPr>
        <w:t xml:space="preserve"> </w:t>
      </w:r>
      <w:r w:rsidR="002A7875" w:rsidRPr="002A7875">
        <w:rPr>
          <w:b/>
          <w:lang w:val="ru-RU" w:eastAsia="ru-RU"/>
        </w:rPr>
        <w:drawing>
          <wp:inline distT="0" distB="0" distL="0" distR="0" wp14:anchorId="1592731D" wp14:editId="62AAF5F8">
            <wp:extent cx="161925" cy="161925"/>
            <wp:effectExtent l="0" t="0" r="9525" b="9525"/>
            <wp:docPr id="8" name="Рисунок 8" descr="A tick with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tick within a bo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E4D2B" w14:textId="77777777" w:rsidR="00BE362C" w:rsidRPr="00FF430B" w:rsidRDefault="00BE362C" w:rsidP="000116A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6AE338C5" w14:textId="46D02DD6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Admiterea sau interzicerea ofertelor alternative:</w:t>
      </w:r>
      <w:r w:rsidR="002006EA" w:rsidRPr="002006EA">
        <w:t xml:space="preserve"> </w:t>
      </w:r>
      <w:r w:rsidR="002006EA" w:rsidRPr="002006EA">
        <w:rPr>
          <w:noProof w:val="0"/>
          <w:u w:val="single"/>
          <w:lang w:eastAsia="ru-RU"/>
        </w:rPr>
        <w:t>Nu se admite</w:t>
      </w:r>
      <w:r w:rsidR="002006EA">
        <w:rPr>
          <w:noProof w:val="0"/>
          <w:u w:val="single"/>
          <w:lang w:val="en-US" w:eastAsia="ru-RU"/>
        </w:rPr>
        <w:t>_____________________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2BA1312E" w:rsidR="00BE362C" w:rsidRPr="00FF430B" w:rsidRDefault="00BE362C" w:rsidP="00087D4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>prestare/executare solici</w:t>
      </w:r>
      <w:r w:rsidR="001D4819">
        <w:rPr>
          <w:b/>
          <w:noProof w:val="0"/>
          <w:lang w:val="ro-MD" w:eastAsia="ru-RU"/>
        </w:rPr>
        <w:t xml:space="preserve">tați: </w:t>
      </w:r>
      <w:r w:rsidR="001D4819" w:rsidRPr="001D4819">
        <w:rPr>
          <w:b/>
          <w:noProof w:val="0"/>
          <w:lang w:val="en-US" w:eastAsia="ru-RU"/>
        </w:rPr>
        <w:t xml:space="preserve"> </w:t>
      </w:r>
      <w:r w:rsidR="00087D45" w:rsidRPr="00087D45">
        <w:rPr>
          <w:b/>
          <w:noProof w:val="0"/>
          <w:u w:val="single"/>
          <w:lang w:val="ro-MD" w:eastAsia="ru-RU"/>
        </w:rPr>
        <w:t xml:space="preserve">Lotul </w:t>
      </w:r>
      <w:r w:rsidR="00EA3C6C" w:rsidRPr="00EA3C6C">
        <w:rPr>
          <w:b/>
          <w:noProof w:val="0"/>
          <w:u w:val="single"/>
          <w:lang w:val="en-US" w:eastAsia="ru-RU"/>
        </w:rPr>
        <w:t>1</w:t>
      </w:r>
      <w:r w:rsidR="00087D45" w:rsidRPr="00087D45">
        <w:rPr>
          <w:b/>
          <w:noProof w:val="0"/>
          <w:u w:val="single"/>
          <w:lang w:val="en-US" w:eastAsia="ru-RU"/>
        </w:rPr>
        <w:t xml:space="preserve"> </w:t>
      </w:r>
      <w:r w:rsidR="00087D45" w:rsidRPr="00466633">
        <w:rPr>
          <w:b/>
          <w:noProof w:val="0"/>
          <w:u w:val="single"/>
          <w:lang w:val="en-US" w:eastAsia="ru-RU"/>
        </w:rPr>
        <w:t xml:space="preserve">- </w:t>
      </w:r>
      <w:r w:rsidR="00087D45" w:rsidRPr="00466633">
        <w:rPr>
          <w:noProof w:val="0"/>
          <w:u w:val="single"/>
          <w:lang w:val="en-US" w:eastAsia="ru-RU"/>
        </w:rPr>
        <w:t xml:space="preserve">60 de </w:t>
      </w:r>
      <w:proofErr w:type="spellStart"/>
      <w:r w:rsidR="00087D45" w:rsidRPr="00466633">
        <w:rPr>
          <w:noProof w:val="0"/>
          <w:u w:val="single"/>
          <w:lang w:val="en-US" w:eastAsia="ru-RU"/>
        </w:rPr>
        <w:t>zile</w:t>
      </w:r>
      <w:proofErr w:type="spellEnd"/>
      <w:r w:rsidR="00087D45" w:rsidRPr="00466633">
        <w:rPr>
          <w:noProof w:val="0"/>
          <w:u w:val="single"/>
          <w:lang w:val="en-US" w:eastAsia="ru-RU"/>
        </w:rPr>
        <w:t xml:space="preserve"> </w:t>
      </w:r>
      <w:proofErr w:type="spellStart"/>
      <w:r w:rsidR="00087D45" w:rsidRPr="00466633">
        <w:rPr>
          <w:noProof w:val="0"/>
          <w:u w:val="single"/>
          <w:lang w:val="en-US" w:eastAsia="ru-RU"/>
        </w:rPr>
        <w:t>calendaristice</w:t>
      </w:r>
      <w:proofErr w:type="spellEnd"/>
      <w:r w:rsidR="00087D45" w:rsidRPr="00466633">
        <w:rPr>
          <w:noProof w:val="0"/>
          <w:u w:val="single"/>
          <w:lang w:val="en-US" w:eastAsia="ru-RU"/>
        </w:rPr>
        <w:t>.</w:t>
      </w:r>
    </w:p>
    <w:p w14:paraId="6CE0A203" w14:textId="082D9C7D" w:rsidR="00BE362C" w:rsidRPr="00807105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Termenul de valabilitate a contractului</w:t>
      </w:r>
      <w:r w:rsidR="00A75E0B">
        <w:rPr>
          <w:b/>
          <w:noProof w:val="0"/>
          <w:lang w:val="ro-MD" w:eastAsia="ru-RU"/>
        </w:rPr>
        <w:t xml:space="preserve">: </w:t>
      </w:r>
      <w:r w:rsidR="00A75E0B" w:rsidRPr="00466633">
        <w:rPr>
          <w:noProof w:val="0"/>
          <w:u w:val="single"/>
          <w:lang w:val="en-US" w:eastAsia="ru-RU"/>
        </w:rPr>
        <w:t>31.12.202</w:t>
      </w:r>
      <w:r w:rsidR="00087D45" w:rsidRPr="00466633">
        <w:rPr>
          <w:noProof w:val="0"/>
          <w:u w:val="single"/>
          <w:lang w:val="en-US" w:eastAsia="ru-RU"/>
        </w:rPr>
        <w:t>5</w:t>
      </w:r>
    </w:p>
    <w:p w14:paraId="01966012" w14:textId="3CABE63E" w:rsidR="00807105" w:rsidRPr="00961B51" w:rsidRDefault="00807105" w:rsidP="0080710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sz w:val="10"/>
          <w:szCs w:val="10"/>
          <w:lang w:val="en-US" w:eastAsia="ru-RU"/>
        </w:rPr>
      </w:pPr>
    </w:p>
    <w:tbl>
      <w:tblPr>
        <w:tblW w:w="9595" w:type="dxa"/>
        <w:tblInd w:w="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5"/>
      </w:tblGrid>
      <w:tr w:rsidR="00D94E4A" w:rsidRPr="00466633" w14:paraId="5B17554B" w14:textId="77777777" w:rsidTr="00FA14DB">
        <w:trPr>
          <w:trHeight w:val="1665"/>
        </w:trPr>
        <w:tc>
          <w:tcPr>
            <w:tcW w:w="9595" w:type="dxa"/>
          </w:tcPr>
          <w:p w14:paraId="1A7C93DD" w14:textId="16431B22" w:rsidR="00087D45" w:rsidRPr="00466633" w:rsidRDefault="00087D45" w:rsidP="001233D9">
            <w:pPr>
              <w:ind w:left="-44" w:firstLine="567"/>
              <w:rPr>
                <w:b/>
                <w:noProof w:val="0"/>
                <w:u w:val="single"/>
                <w:lang w:val="ru-RU" w:eastAsia="ru-RU"/>
              </w:rPr>
            </w:pPr>
            <w:r w:rsidRPr="00466633">
              <w:rPr>
                <w:b/>
                <w:noProof w:val="0"/>
                <w:u w:val="single"/>
                <w:lang w:val="ru-RU" w:eastAsia="ru-RU"/>
              </w:rPr>
              <w:t>ЛОТ №1</w:t>
            </w:r>
          </w:p>
          <w:p w14:paraId="18F21278" w14:textId="3D69AF73" w:rsidR="00022B1A" w:rsidRPr="00466633" w:rsidRDefault="00022B1A" w:rsidP="00D94E4A">
            <w:pPr>
              <w:ind w:left="-44" w:firstLine="567"/>
              <w:rPr>
                <w:b/>
                <w:noProof w:val="0"/>
                <w:lang w:val="ru-RU" w:eastAsia="ru-RU"/>
              </w:rPr>
            </w:pPr>
            <w:r w:rsidRPr="00466633">
              <w:rPr>
                <w:b/>
                <w:noProof w:val="0"/>
                <w:lang w:val="ru-RU" w:eastAsia="ru-RU"/>
              </w:rPr>
              <w:t xml:space="preserve">Условия оплаты: </w:t>
            </w:r>
          </w:p>
          <w:p w14:paraId="7AD22890" w14:textId="10CCB96C" w:rsidR="00D94E4A" w:rsidRPr="00466633" w:rsidRDefault="00D94E4A" w:rsidP="00D94E4A">
            <w:pPr>
              <w:ind w:left="-44" w:firstLine="567"/>
              <w:rPr>
                <w:rFonts w:eastAsia="Calibri"/>
                <w:i/>
                <w:iCs/>
                <w:lang w:val="ru-RU"/>
              </w:rPr>
            </w:pPr>
            <w:r w:rsidRPr="00466633">
              <w:rPr>
                <w:rFonts w:eastAsia="Calibri"/>
                <w:i/>
                <w:iCs/>
                <w:lang w:val="ru-RU"/>
              </w:rPr>
              <w:t>Оплата за выполненные работы осуществляется в пределах годовых бюджетных отчислений двумя траншами:</w:t>
            </w:r>
          </w:p>
          <w:p w14:paraId="6B6B0D61" w14:textId="0577B54B" w:rsidR="00D94E4A" w:rsidRPr="00466633" w:rsidRDefault="00D94E4A" w:rsidP="00D94E4A">
            <w:pPr>
              <w:ind w:left="-44"/>
              <w:rPr>
                <w:rFonts w:eastAsia="Calibri"/>
                <w:i/>
                <w:iCs/>
                <w:lang w:val="ru-RU"/>
              </w:rPr>
            </w:pPr>
            <w:r w:rsidRPr="00466633">
              <w:rPr>
                <w:rFonts w:eastAsia="Calibri"/>
                <w:b/>
                <w:i/>
                <w:iCs/>
                <w:lang w:val="ru-RU"/>
              </w:rPr>
              <w:t xml:space="preserve">         </w:t>
            </w:r>
            <w:r w:rsidR="004B1E47" w:rsidRPr="00466633">
              <w:rPr>
                <w:rFonts w:eastAsia="Calibri"/>
                <w:b/>
                <w:i/>
                <w:iCs/>
                <w:lang w:val="ru-RU"/>
              </w:rPr>
              <w:t xml:space="preserve">1) </w:t>
            </w:r>
            <w:r w:rsidRPr="00466633">
              <w:rPr>
                <w:rFonts w:eastAsia="Calibri"/>
                <w:b/>
                <w:i/>
                <w:iCs/>
                <w:lang w:val="ru-RU"/>
              </w:rPr>
              <w:t xml:space="preserve">Первый транш - </w:t>
            </w:r>
            <w:r w:rsidR="00FA14DB" w:rsidRPr="00466633">
              <w:rPr>
                <w:rFonts w:eastAsia="Calibri"/>
                <w:i/>
                <w:iCs/>
                <w:lang w:val="ru-RU"/>
              </w:rPr>
              <w:t>70 % от стоимости контракта</w:t>
            </w:r>
            <w:r w:rsidRPr="00466633">
              <w:rPr>
                <w:rFonts w:eastAsia="Calibri"/>
                <w:i/>
                <w:iCs/>
                <w:lang w:val="ru-RU"/>
              </w:rPr>
              <w:t xml:space="preserve"> осуществляется до 31.12.202</w:t>
            </w:r>
            <w:r w:rsidR="00FA14DB" w:rsidRPr="00466633">
              <w:rPr>
                <w:rFonts w:eastAsia="Calibri"/>
                <w:i/>
                <w:iCs/>
                <w:lang w:val="ru-RU"/>
              </w:rPr>
              <w:t>4</w:t>
            </w:r>
            <w:r w:rsidRPr="00466633">
              <w:rPr>
                <w:rFonts w:eastAsia="Calibri"/>
                <w:i/>
                <w:iCs/>
                <w:lang w:val="ru-RU"/>
              </w:rPr>
              <w:t>г.</w:t>
            </w:r>
          </w:p>
          <w:p w14:paraId="1A5500A7" w14:textId="0F67FFC7" w:rsidR="00D94E4A" w:rsidRPr="00466633" w:rsidRDefault="004B1E47" w:rsidP="004B1E47">
            <w:pPr>
              <w:ind w:left="-44"/>
              <w:rPr>
                <w:rFonts w:eastAsia="Calibri"/>
                <w:i/>
                <w:iCs/>
                <w:lang w:val="ru-RU"/>
              </w:rPr>
            </w:pPr>
            <w:r w:rsidRPr="00466633">
              <w:rPr>
                <w:rFonts w:eastAsia="Calibri"/>
                <w:b/>
                <w:i/>
                <w:iCs/>
                <w:lang w:val="ru-RU"/>
              </w:rPr>
              <w:t xml:space="preserve">        2)</w:t>
            </w:r>
            <w:r w:rsidR="00D94E4A" w:rsidRPr="00466633">
              <w:rPr>
                <w:rFonts w:eastAsia="Calibri"/>
                <w:b/>
                <w:i/>
                <w:iCs/>
                <w:lang w:val="ru-RU"/>
              </w:rPr>
              <w:t xml:space="preserve"> Второй транш </w:t>
            </w:r>
            <w:r w:rsidR="00FA14DB" w:rsidRPr="00466633">
              <w:rPr>
                <w:rFonts w:eastAsia="Calibri"/>
                <w:b/>
                <w:i/>
                <w:iCs/>
                <w:lang w:val="ru-RU"/>
              </w:rPr>
              <w:t xml:space="preserve">- </w:t>
            </w:r>
            <w:r w:rsidR="00FA14DB" w:rsidRPr="00466633">
              <w:rPr>
                <w:rFonts w:eastAsia="Calibri"/>
                <w:i/>
                <w:iCs/>
                <w:lang w:val="ru-RU"/>
              </w:rPr>
              <w:t>30 %</w:t>
            </w:r>
            <w:r w:rsidR="00FA14DB" w:rsidRPr="00466633">
              <w:rPr>
                <w:rFonts w:eastAsia="Calibri"/>
                <w:b/>
                <w:i/>
                <w:iCs/>
                <w:lang w:val="ru-RU"/>
              </w:rPr>
              <w:t xml:space="preserve"> </w:t>
            </w:r>
            <w:r w:rsidR="00D94E4A" w:rsidRPr="00466633">
              <w:rPr>
                <w:rFonts w:eastAsia="Calibri"/>
                <w:i/>
                <w:iCs/>
                <w:lang w:val="ru-RU"/>
              </w:rPr>
              <w:t xml:space="preserve"> </w:t>
            </w:r>
            <w:r w:rsidR="00FA14DB" w:rsidRPr="00466633">
              <w:rPr>
                <w:rFonts w:eastAsia="Calibri"/>
                <w:i/>
                <w:iCs/>
                <w:lang w:val="ru-RU"/>
              </w:rPr>
              <w:t xml:space="preserve">от стоимости контракта </w:t>
            </w:r>
            <w:r w:rsidR="00D94E4A" w:rsidRPr="00466633">
              <w:rPr>
                <w:rFonts w:eastAsia="Calibri"/>
                <w:i/>
                <w:iCs/>
                <w:lang w:val="ru-RU"/>
              </w:rPr>
              <w:t xml:space="preserve">осуществляется до </w:t>
            </w:r>
            <w:r w:rsidR="00C27017" w:rsidRPr="00466633">
              <w:rPr>
                <w:rFonts w:eastAsia="Calibri"/>
                <w:i/>
                <w:iCs/>
                <w:lang w:val="ru-RU"/>
              </w:rPr>
              <w:t>3</w:t>
            </w:r>
            <w:r w:rsidRPr="00466633">
              <w:rPr>
                <w:rFonts w:eastAsia="Calibri"/>
                <w:i/>
                <w:iCs/>
                <w:lang w:val="ru-RU"/>
              </w:rPr>
              <w:t>1.</w:t>
            </w:r>
            <w:r w:rsidR="00C27017" w:rsidRPr="00466633">
              <w:rPr>
                <w:rFonts w:eastAsia="Calibri"/>
                <w:i/>
                <w:iCs/>
                <w:lang w:val="ru-RU"/>
              </w:rPr>
              <w:t>12</w:t>
            </w:r>
            <w:r w:rsidR="00D94E4A" w:rsidRPr="00466633">
              <w:rPr>
                <w:rFonts w:eastAsia="Calibri"/>
                <w:i/>
                <w:iCs/>
                <w:lang w:val="ru-RU"/>
              </w:rPr>
              <w:t>.202</w:t>
            </w:r>
            <w:r w:rsidR="00FA14DB" w:rsidRPr="00466633">
              <w:rPr>
                <w:rFonts w:eastAsia="Calibri"/>
                <w:i/>
                <w:iCs/>
                <w:lang w:val="ru-RU"/>
              </w:rPr>
              <w:t>5</w:t>
            </w:r>
            <w:r w:rsidR="00D94E4A" w:rsidRPr="00466633">
              <w:rPr>
                <w:rFonts w:eastAsia="Calibri"/>
                <w:i/>
                <w:iCs/>
                <w:lang w:val="ru-RU"/>
              </w:rPr>
              <w:t>г.</w:t>
            </w:r>
          </w:p>
          <w:p w14:paraId="59CAFB4B" w14:textId="3619E438" w:rsidR="00022B1A" w:rsidRPr="00466633" w:rsidRDefault="00022B1A" w:rsidP="00D94E4A">
            <w:pPr>
              <w:ind w:left="-44" w:firstLine="567"/>
              <w:rPr>
                <w:rFonts w:eastAsia="Calibri"/>
                <w:i/>
                <w:iCs/>
                <w:sz w:val="10"/>
                <w:szCs w:val="10"/>
                <w:lang w:val="ru-RU"/>
              </w:rPr>
            </w:pPr>
          </w:p>
        </w:tc>
      </w:tr>
    </w:tbl>
    <w:p w14:paraId="00B44342" w14:textId="1D628883" w:rsidR="00BE362C" w:rsidRPr="00466633" w:rsidRDefault="00BE362C" w:rsidP="000116A5">
      <w:pPr>
        <w:numPr>
          <w:ilvl w:val="0"/>
          <w:numId w:val="3"/>
        </w:numPr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466633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C51432" w:rsidRPr="00466633">
        <w:rPr>
          <w:noProof w:val="0"/>
          <w:u w:val="single"/>
          <w:lang w:val="ro-MD" w:eastAsia="ru-RU"/>
        </w:rPr>
        <w:t>Nu</w:t>
      </w:r>
      <w:r w:rsidRPr="00466633">
        <w:rPr>
          <w:noProof w:val="0"/>
          <w:u w:val="single"/>
          <w:lang w:val="ro-MD" w:eastAsia="ru-RU"/>
        </w:rPr>
        <w:t>__</w:t>
      </w:r>
      <w:r w:rsidR="001A1A16" w:rsidRPr="00466633">
        <w:rPr>
          <w:noProof w:val="0"/>
          <w:u w:val="single"/>
          <w:lang w:val="ro-MD" w:eastAsia="ru-RU"/>
        </w:rPr>
        <w:t>___________________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69920E48" w14:textId="236FA2B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C51432" w:rsidRPr="00C51432">
        <w:rPr>
          <w:noProof w:val="0"/>
          <w:u w:val="single"/>
          <w:lang w:eastAsia="ru-RU"/>
        </w:rPr>
        <w:t>Nu se aplică</w:t>
      </w:r>
      <w:r w:rsidRPr="00FF430B">
        <w:rPr>
          <w:b/>
          <w:noProof w:val="0"/>
          <w:lang w:val="ro-MD" w:eastAsia="ru-RU"/>
        </w:rPr>
        <w:t>_________________________________</w:t>
      </w:r>
      <w:r w:rsidR="001A1A16" w:rsidRPr="00FF430B">
        <w:rPr>
          <w:b/>
          <w:noProof w:val="0"/>
          <w:lang w:val="ro-MD" w:eastAsia="ru-RU"/>
        </w:rPr>
        <w:t>____</w:t>
      </w:r>
    </w:p>
    <w:p w14:paraId="233AD04A" w14:textId="339F743F" w:rsidR="00BE362C" w:rsidRPr="00FF430B" w:rsidRDefault="00C51432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                   </w:t>
      </w:r>
      <w:r w:rsidR="00BE362C"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="00BE362C"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7302014" w:rsidR="00BE362C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p w14:paraId="01619B0E" w14:textId="77777777" w:rsidR="00450E89" w:rsidRPr="00450E89" w:rsidRDefault="00450E89" w:rsidP="00450E8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10"/>
          <w:szCs w:val="10"/>
          <w:lang w:val="ro-MD" w:eastAsia="ru-RU"/>
        </w:rPr>
      </w:pPr>
    </w:p>
    <w:tbl>
      <w:tblPr>
        <w:tblStyle w:val="Grigliatabella2"/>
        <w:tblW w:w="10338" w:type="dxa"/>
        <w:tblInd w:w="-147" w:type="dxa"/>
        <w:tblLook w:val="04A0" w:firstRow="1" w:lastRow="0" w:firstColumn="1" w:lastColumn="0" w:noHBand="0" w:noVBand="1"/>
      </w:tblPr>
      <w:tblGrid>
        <w:gridCol w:w="657"/>
        <w:gridCol w:w="3303"/>
        <w:gridCol w:w="4536"/>
        <w:gridCol w:w="1842"/>
      </w:tblGrid>
      <w:tr w:rsidR="00BE362C" w:rsidRPr="00EC30C2" w14:paraId="55FCB16C" w14:textId="77777777" w:rsidTr="00450E89">
        <w:tc>
          <w:tcPr>
            <w:tcW w:w="6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20F2569" w14:textId="77777777" w:rsid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326985">
              <w:rPr>
                <w:b/>
                <w:iCs/>
                <w:noProof w:val="0"/>
                <w:lang w:val="ro-MD" w:eastAsia="ru-RU"/>
              </w:rPr>
              <w:t>Nr. d/o</w:t>
            </w:r>
          </w:p>
          <w:p w14:paraId="4158577F" w14:textId="7AB3E2C2" w:rsidR="00450E89" w:rsidRPr="00326985" w:rsidRDefault="00450E8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</w:p>
        </w:tc>
        <w:tc>
          <w:tcPr>
            <w:tcW w:w="3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5217ED9" w14:textId="77777777" w:rsidR="00BE362C" w:rsidRPr="003269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26985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0C3143" w14:textId="77777777" w:rsidR="00BE362C" w:rsidRPr="003269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326985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CA9681" w14:textId="77777777" w:rsidR="00BE362C" w:rsidRPr="00326985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26985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326985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694F7E" w:rsidRPr="00EC30C2" w14:paraId="7BE02D7C" w14:textId="77777777" w:rsidTr="00C133B8">
        <w:tc>
          <w:tcPr>
            <w:tcW w:w="6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A2F5F10" w14:textId="77777777" w:rsidR="00694F7E" w:rsidRPr="00FF430B" w:rsidRDefault="00694F7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9681" w:type="dxa"/>
            <w:gridSpan w:val="3"/>
            <w:tcBorders>
              <w:right w:val="single" w:sz="12" w:space="0" w:color="auto"/>
            </w:tcBorders>
            <w:shd w:val="clear" w:color="auto" w:fill="auto"/>
          </w:tcPr>
          <w:p w14:paraId="75C75A4D" w14:textId="11D2DF26" w:rsidR="00694F7E" w:rsidRPr="00694F7E" w:rsidRDefault="00694F7E" w:rsidP="00694F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26985">
              <w:rPr>
                <w:b/>
                <w:iCs/>
                <w:noProof w:val="0"/>
                <w:highlight w:val="yellow"/>
                <w:lang w:eastAsia="ru-RU"/>
              </w:rPr>
              <w:t>Documentele ce constituie oferta</w:t>
            </w:r>
          </w:p>
        </w:tc>
      </w:tr>
      <w:tr w:rsidR="00694F7E" w:rsidRPr="00EC30C2" w14:paraId="0EE8C53C" w14:textId="77777777" w:rsidTr="00450E89">
        <w:tc>
          <w:tcPr>
            <w:tcW w:w="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73E31E3A" w14:textId="44DF4B19" w:rsidR="00694F7E" w:rsidRPr="00601C25" w:rsidRDefault="00694F7E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  <w:tcBorders>
              <w:top w:val="single" w:sz="12" w:space="0" w:color="auto"/>
            </w:tcBorders>
          </w:tcPr>
          <w:p w14:paraId="3E418B10" w14:textId="77777777" w:rsidR="00694F7E" w:rsidRDefault="00694F7E" w:rsidP="00694F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lang w:eastAsia="en-US"/>
              </w:rPr>
            </w:pPr>
            <w:r w:rsidRPr="001C3999">
              <w:rPr>
                <w:rFonts w:eastAsia="Calibri"/>
                <w:b/>
                <w:lang w:eastAsia="en-US"/>
              </w:rPr>
              <w:t>DUAE</w:t>
            </w:r>
          </w:p>
          <w:p w14:paraId="6B0B89C9" w14:textId="0815A587" w:rsidR="00D95B55" w:rsidRPr="00FF430B" w:rsidRDefault="00D95B55" w:rsidP="00D95B5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(</w:t>
            </w:r>
            <w:r w:rsidRPr="00D95B55">
              <w:rPr>
                <w:iCs/>
                <w:noProof w:val="0"/>
                <w:lang w:val="ro-MD" w:eastAsia="ru-RU"/>
              </w:rPr>
              <w:t>Document Unic de</w:t>
            </w:r>
            <w:r>
              <w:rPr>
                <w:iCs/>
                <w:noProof w:val="0"/>
                <w:lang w:val="ro-MD" w:eastAsia="ru-RU"/>
              </w:rPr>
              <w:t xml:space="preserve"> </w:t>
            </w:r>
            <w:r w:rsidRPr="00D95B55">
              <w:rPr>
                <w:iCs/>
                <w:noProof w:val="0"/>
                <w:lang w:val="ro-MD" w:eastAsia="ru-RU"/>
              </w:rPr>
              <w:t>Achiziții European</w:t>
            </w:r>
            <w:r>
              <w:rPr>
                <w:iCs/>
                <w:noProof w:val="0"/>
                <w:lang w:val="ro-MD" w:eastAsia="ru-RU"/>
              </w:rPr>
              <w:t>)</w:t>
            </w:r>
          </w:p>
        </w:tc>
        <w:tc>
          <w:tcPr>
            <w:tcW w:w="4536" w:type="dxa"/>
            <w:tcBorders>
              <w:top w:val="single" w:sz="12" w:space="0" w:color="auto"/>
            </w:tcBorders>
          </w:tcPr>
          <w:p w14:paraId="3B537DFF" w14:textId="69D9C227" w:rsidR="00E15A34" w:rsidRPr="002340E7" w:rsidRDefault="00D95B55" w:rsidP="00F865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r w:rsidRPr="00D95B55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Completat conform formularului</w:t>
            </w: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r w:rsidR="00F86557" w:rsidRPr="002340E7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standard al DUAE aprobat prin Ordinul Ministerului Finanțelor nr. 72 din 11.06.2020, cu modificările ulterioare aprobate prin Ordinul Ministerului Finanțelor nr. 146 din 24.11.2020,</w:t>
            </w:r>
          </w:p>
          <w:p w14:paraId="34B1C175" w14:textId="0BF29D60" w:rsidR="00694F7E" w:rsidRPr="00FF430B" w:rsidRDefault="00C27828" w:rsidP="00C278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(</w:t>
            </w:r>
            <w:r w:rsidR="00F86557" w:rsidRPr="00F86557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Original - confirmat prin aplicarea semnăturii electronice a ofertantului</w:t>
            </w:r>
            <w:r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</w:tcPr>
          <w:p w14:paraId="22576C77" w14:textId="27E7B53B" w:rsidR="00694F7E" w:rsidRPr="00FF430B" w:rsidRDefault="00AE1FC4" w:rsidP="00694F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AE1FC4">
              <w:rPr>
                <w:rFonts w:eastAsia="Calibri"/>
                <w:sz w:val="22"/>
                <w:szCs w:val="22"/>
                <w:lang w:eastAsia="en-US"/>
              </w:rPr>
              <w:t>Obligatoriu</w:t>
            </w:r>
            <w:r w:rsidR="00694F7E" w:rsidRPr="001C3999">
              <w:rPr>
                <w:rFonts w:eastAsia="Calibri"/>
                <w:sz w:val="22"/>
                <w:szCs w:val="22"/>
                <w:lang w:eastAsia="en-US"/>
              </w:rPr>
              <w:tab/>
            </w:r>
          </w:p>
        </w:tc>
      </w:tr>
      <w:tr w:rsidR="00AE1FC4" w:rsidRPr="00EC30C2" w14:paraId="27626451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623DF571" w14:textId="4550D0A7" w:rsidR="00AE1FC4" w:rsidRPr="00601C25" w:rsidRDefault="00AE1FC4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7DFDD294" w14:textId="02A56041" w:rsidR="00AE1FC4" w:rsidRPr="00FF430B" w:rsidRDefault="00F86557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86557">
              <w:rPr>
                <w:rFonts w:eastAsia="Calibri"/>
                <w:b/>
                <w:lang w:eastAsia="en-US"/>
              </w:rPr>
              <w:t>Devizele locale aferente ofertei</w:t>
            </w:r>
          </w:p>
        </w:tc>
        <w:tc>
          <w:tcPr>
            <w:tcW w:w="4536" w:type="dxa"/>
          </w:tcPr>
          <w:p w14:paraId="433CD396" w14:textId="22AC2A65" w:rsidR="00C27828" w:rsidRDefault="00C27828" w:rsidP="00C278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iCs/>
                <w:sz w:val="22"/>
                <w:szCs w:val="22"/>
              </w:rPr>
            </w:pPr>
            <w:r w:rsidRPr="00E83E99">
              <w:rPr>
                <w:rFonts w:eastAsia="PMingLiU"/>
                <w:b/>
                <w:iCs/>
                <w:sz w:val="22"/>
                <w:szCs w:val="22"/>
              </w:rPr>
              <w:t>Formularele 3, 5, 7</w:t>
            </w:r>
            <w:r w:rsidRPr="00C27828">
              <w:rPr>
                <w:rFonts w:eastAsia="PMingLiU"/>
                <w:iCs/>
                <w:sz w:val="22"/>
                <w:szCs w:val="22"/>
              </w:rPr>
              <w:t xml:space="preserve"> cu</w:t>
            </w:r>
            <w:r>
              <w:rPr>
                <w:rFonts w:eastAsia="PMingLiU"/>
                <w:iCs/>
                <w:sz w:val="22"/>
                <w:szCs w:val="22"/>
              </w:rPr>
              <w:t xml:space="preserve"> </w:t>
            </w:r>
            <w:r w:rsidRPr="00C27828">
              <w:rPr>
                <w:rFonts w:eastAsia="PMingLiU"/>
                <w:iCs/>
                <w:sz w:val="22"/>
                <w:szCs w:val="22"/>
              </w:rPr>
              <w:t>specificația parametrilor solicitați</w:t>
            </w:r>
            <w:r>
              <w:rPr>
                <w:rFonts w:eastAsia="PMingLiU"/>
                <w:iCs/>
                <w:sz w:val="22"/>
                <w:szCs w:val="22"/>
              </w:rPr>
              <w:t xml:space="preserve"> </w:t>
            </w:r>
            <w:r w:rsidRPr="00C27828">
              <w:rPr>
                <w:rFonts w:eastAsia="PMingLiU"/>
                <w:iCs/>
                <w:sz w:val="22"/>
                <w:szCs w:val="22"/>
              </w:rPr>
              <w:t>în caietul de sarcini</w:t>
            </w:r>
            <w:r>
              <w:rPr>
                <w:rFonts w:eastAsia="PMingLiU"/>
                <w:iCs/>
                <w:sz w:val="22"/>
                <w:szCs w:val="22"/>
              </w:rPr>
              <w:t>.</w:t>
            </w:r>
          </w:p>
          <w:p w14:paraId="0D847280" w14:textId="6076A8F6" w:rsidR="00AE1FC4" w:rsidRPr="00FF430B" w:rsidRDefault="00C27828" w:rsidP="00C278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C27828">
              <w:rPr>
                <w:rFonts w:eastAsia="PMingLiU"/>
                <w:bCs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PMingLiU"/>
                <w:bCs/>
                <w:i/>
                <w:iCs/>
                <w:sz w:val="22"/>
                <w:szCs w:val="22"/>
                <w:lang w:eastAsia="en-US"/>
              </w:rPr>
              <w:t>(</w:t>
            </w:r>
            <w:r w:rsidR="00F86557" w:rsidRPr="00F86557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Original - confirmat prin aplicarea semnăturii electronice a ofertantului</w:t>
            </w:r>
            <w:r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2D29605C" w14:textId="4BF286C7" w:rsidR="00AE1FC4" w:rsidRPr="00FF430B" w:rsidRDefault="00AE1FC4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C6803">
              <w:t>Obligatoriu</w:t>
            </w:r>
          </w:p>
        </w:tc>
      </w:tr>
      <w:tr w:rsidR="00A14E3E" w:rsidRPr="00EC30C2" w14:paraId="0E11CF4A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2DB0DA0C" w14:textId="77777777" w:rsidR="00A14E3E" w:rsidRPr="00601C25" w:rsidRDefault="00A14E3E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74A9D353" w14:textId="038811C4" w:rsidR="00A14E3E" w:rsidRPr="00F86557" w:rsidRDefault="00A14E3E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A14E3E">
              <w:rPr>
                <w:rFonts w:eastAsia="Calibri"/>
                <w:b/>
              </w:rPr>
              <w:t>Oferta</w:t>
            </w:r>
          </w:p>
        </w:tc>
        <w:tc>
          <w:tcPr>
            <w:tcW w:w="4536" w:type="dxa"/>
          </w:tcPr>
          <w:p w14:paraId="68AEAA1C" w14:textId="77777777" w:rsidR="00A14E3E" w:rsidRPr="00E83E99" w:rsidRDefault="00A14E3E" w:rsidP="00C278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/>
                <w:iCs/>
                <w:sz w:val="22"/>
                <w:szCs w:val="22"/>
              </w:rPr>
            </w:pPr>
            <w:r w:rsidRPr="00E83E99">
              <w:rPr>
                <w:rFonts w:eastAsia="PMingLiU"/>
                <w:b/>
                <w:iCs/>
                <w:sz w:val="22"/>
                <w:szCs w:val="22"/>
              </w:rPr>
              <w:t>Formularul F 3.1</w:t>
            </w:r>
          </w:p>
          <w:p w14:paraId="321D169B" w14:textId="0B169567" w:rsidR="00A14E3E" w:rsidRPr="00C27828" w:rsidRDefault="00A14E3E" w:rsidP="00C278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iCs/>
                <w:sz w:val="22"/>
                <w:szCs w:val="22"/>
              </w:rPr>
            </w:pPr>
            <w:r>
              <w:rPr>
                <w:rFonts w:eastAsia="PMingLiU"/>
                <w:bCs/>
                <w:i/>
                <w:iCs/>
                <w:sz w:val="22"/>
                <w:szCs w:val="22"/>
                <w:lang w:eastAsia="en-US"/>
              </w:rPr>
              <w:t>(</w:t>
            </w:r>
            <w:r w:rsidRPr="00F86557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Original - confirmat prin aplicarea semnăturii electronice a ofertantului</w:t>
            </w:r>
            <w:r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20F9111A" w14:textId="5F516A34" w:rsidR="00A14E3E" w:rsidRPr="007C6803" w:rsidRDefault="00A14E3E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A14E3E">
              <w:t>Obligatoriu</w:t>
            </w:r>
          </w:p>
        </w:tc>
      </w:tr>
      <w:tr w:rsidR="00AE1FC4" w:rsidRPr="00EC30C2" w14:paraId="487472C3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45FDE507" w14:textId="782BBD35" w:rsidR="00AE1FC4" w:rsidRPr="00601C25" w:rsidRDefault="00AE1FC4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38481E20" w14:textId="2E988154" w:rsidR="00AE1FC4" w:rsidRPr="00FF430B" w:rsidRDefault="00F86557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86557">
              <w:rPr>
                <w:rFonts w:eastAsia="Calibri"/>
                <w:b/>
                <w:lang w:eastAsia="en-US"/>
              </w:rPr>
              <w:t>Garanția pentru ofertă</w:t>
            </w:r>
          </w:p>
        </w:tc>
        <w:tc>
          <w:tcPr>
            <w:tcW w:w="4536" w:type="dxa"/>
          </w:tcPr>
          <w:p w14:paraId="47DB4D5E" w14:textId="77777777" w:rsidR="00F86557" w:rsidRPr="00F86557" w:rsidRDefault="00F86557" w:rsidP="00F865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F86557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Anexa nr. 9</w:t>
            </w:r>
          </w:p>
          <w:p w14:paraId="7334D9A3" w14:textId="2A2E9181" w:rsidR="00AE1FC4" w:rsidRPr="00F86557" w:rsidRDefault="00F86557" w:rsidP="00AE1FC4">
            <w:pPr>
              <w:spacing w:after="160"/>
              <w:rPr>
                <w:rFonts w:eastAsia="Calibri"/>
                <w:sz w:val="22"/>
                <w:szCs w:val="22"/>
                <w:lang w:eastAsia="en-US"/>
              </w:rPr>
            </w:pPr>
            <w:r w:rsidRPr="00F86557">
              <w:rPr>
                <w:rFonts w:eastAsia="Calibri"/>
                <w:sz w:val="22"/>
                <w:szCs w:val="22"/>
                <w:lang w:val="en-US" w:eastAsia="en-US"/>
              </w:rPr>
              <w:t xml:space="preserve"> 2 % din valoarea ofertei fără TVA, </w:t>
            </w:r>
            <w:r w:rsidR="006C04F6" w:rsidRPr="006C04F6">
              <w:rPr>
                <w:rFonts w:eastAsia="Calibri"/>
                <w:sz w:val="22"/>
                <w:szCs w:val="22"/>
                <w:lang w:val="ro-MD" w:eastAsia="en-US"/>
              </w:rPr>
              <w:t>scrisoare de garanție bancară</w:t>
            </w:r>
            <w:r w:rsidR="006C04F6" w:rsidRPr="006C04F6">
              <w:rPr>
                <w:rFonts w:eastAsia="Calibri"/>
                <w:b/>
                <w:sz w:val="22"/>
                <w:szCs w:val="22"/>
                <w:lang w:val="ro-MD" w:eastAsia="en-US"/>
              </w:rPr>
              <w:t xml:space="preserve"> </w:t>
            </w:r>
            <w:r w:rsidR="006C04F6" w:rsidRPr="006C04F6">
              <w:rPr>
                <w:rFonts w:eastAsia="Calibri"/>
                <w:sz w:val="22"/>
                <w:szCs w:val="22"/>
                <w:lang w:val="en-US" w:eastAsia="en-US"/>
              </w:rPr>
              <w:t>emis</w:t>
            </w:r>
            <w:r w:rsidR="006C04F6" w:rsidRPr="006C04F6">
              <w:rPr>
                <w:rFonts w:eastAsia="Calibri"/>
                <w:sz w:val="22"/>
                <w:szCs w:val="22"/>
                <w:lang w:val="ro-MD" w:eastAsia="en-US"/>
              </w:rPr>
              <w:t>ă</w:t>
            </w:r>
            <w:r w:rsidR="006C04F6" w:rsidRPr="006C04F6">
              <w:rPr>
                <w:rFonts w:eastAsia="Calibri"/>
                <w:sz w:val="22"/>
                <w:szCs w:val="22"/>
                <w:lang w:val="en-US" w:eastAsia="en-US"/>
              </w:rPr>
              <w:t xml:space="preserve"> de o bancă comercială</w:t>
            </w:r>
            <w:r w:rsidR="00AE1FC4" w:rsidRPr="006C04F6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  <w:p w14:paraId="41B890A2" w14:textId="0F55EED0" w:rsidR="00AE1FC4" w:rsidRPr="00FF430B" w:rsidRDefault="00F86557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86557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Original - confirmat prin aplicarea semnăturii electronice a ofertantului.</w:t>
            </w:r>
            <w:r w:rsidR="00AE1FC4" w:rsidRPr="001C3999">
              <w:rPr>
                <w:rFonts w:eastAsia="Calibri"/>
                <w:b/>
                <w:i/>
                <w:sz w:val="22"/>
                <w:szCs w:val="22"/>
                <w:lang w:eastAsia="en-US"/>
              </w:rPr>
              <w:tab/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60917CFA" w14:textId="7853D1EF" w:rsidR="00AE1FC4" w:rsidRPr="00FF430B" w:rsidRDefault="00AE1FC4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C6803">
              <w:t>Obligatoriu</w:t>
            </w:r>
          </w:p>
        </w:tc>
      </w:tr>
      <w:tr w:rsidR="00AE1FC4" w:rsidRPr="00EC30C2" w14:paraId="243C3CE0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2A40BC65" w14:textId="16DEE37D" w:rsidR="00AE1FC4" w:rsidRPr="00601C25" w:rsidRDefault="00AE1FC4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10883354" w14:textId="20C1B2F9" w:rsidR="00AE1FC4" w:rsidRPr="001C3999" w:rsidRDefault="00CC2CE5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CC2CE5">
              <w:rPr>
                <w:rFonts w:eastAsia="Calibri"/>
                <w:b/>
                <w:bCs/>
                <w:lang w:eastAsia="en-US"/>
              </w:rPr>
              <w:t>Cerere de participare</w:t>
            </w:r>
          </w:p>
        </w:tc>
        <w:tc>
          <w:tcPr>
            <w:tcW w:w="4536" w:type="dxa"/>
          </w:tcPr>
          <w:p w14:paraId="649FBDC8" w14:textId="77777777" w:rsidR="00CC2CE5" w:rsidRPr="00CC2CE5" w:rsidRDefault="00CC2CE5" w:rsidP="00AE1FC4">
            <w:pPr>
              <w:spacing w:after="160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CC2CE5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Anexa nr. 7</w:t>
            </w:r>
          </w:p>
          <w:p w14:paraId="5425DFAD" w14:textId="5CB28195" w:rsidR="00AE1FC4" w:rsidRPr="001C3999" w:rsidRDefault="00AE1FC4" w:rsidP="00AE1FC4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CC2CE5" w:rsidRPr="00CC2CE5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Original - confirmat prin aplicarea semnăturii electronice a ofertantului.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4C02D899" w14:textId="784364EE" w:rsidR="00AE1FC4" w:rsidRPr="001C3999" w:rsidRDefault="00AE1FC4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3F1DEB">
              <w:t>Obligatoriu</w:t>
            </w:r>
          </w:p>
        </w:tc>
      </w:tr>
      <w:tr w:rsidR="00AE1FC4" w:rsidRPr="00EC30C2" w14:paraId="310FD10D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75B4B9BB" w14:textId="7FC9ECA0" w:rsidR="00AE1FC4" w:rsidRPr="00601C25" w:rsidRDefault="00AE1FC4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  <w:tcBorders>
              <w:bottom w:val="single" w:sz="12" w:space="0" w:color="auto"/>
            </w:tcBorders>
          </w:tcPr>
          <w:p w14:paraId="314633A5" w14:textId="58764AB2" w:rsidR="00AE1FC4" w:rsidRPr="001C3999" w:rsidRDefault="00CC2CE5" w:rsidP="00CC2CE5">
            <w:pPr>
              <w:spacing w:after="160"/>
              <w:rPr>
                <w:rFonts w:eastAsia="Calibri"/>
                <w:b/>
              </w:rPr>
            </w:pPr>
            <w:r w:rsidRPr="00CC2CE5">
              <w:rPr>
                <w:rFonts w:eastAsia="Calibri"/>
                <w:b/>
                <w:bCs/>
                <w:lang w:eastAsia="en-US"/>
              </w:rPr>
              <w:t>Declaraţie</w:t>
            </w:r>
            <w:r>
              <w:rPr>
                <w:rFonts w:eastAsia="Calibri"/>
                <w:b/>
                <w:bCs/>
                <w:lang w:val="ru-RU" w:eastAsia="en-US"/>
              </w:rPr>
              <w:t xml:space="preserve"> </w:t>
            </w:r>
            <w:r w:rsidRPr="00CC2CE5">
              <w:rPr>
                <w:rFonts w:eastAsia="Calibri"/>
                <w:b/>
                <w:bCs/>
                <w:lang w:eastAsia="en-US"/>
              </w:rPr>
              <w:t>privind valabilitatea ofertei</w:t>
            </w:r>
          </w:p>
        </w:tc>
        <w:tc>
          <w:tcPr>
            <w:tcW w:w="4536" w:type="dxa"/>
            <w:tcBorders>
              <w:bottom w:val="single" w:sz="12" w:space="0" w:color="auto"/>
            </w:tcBorders>
          </w:tcPr>
          <w:p w14:paraId="037D8A2C" w14:textId="57F623B8" w:rsidR="00AE1FC4" w:rsidRPr="00CC2CE5" w:rsidRDefault="00CC2CE5" w:rsidP="00AE1FC4">
            <w:pPr>
              <w:spacing w:after="160"/>
              <w:rPr>
                <w:rFonts w:eastAsia="Calibri"/>
                <w:sz w:val="22"/>
                <w:szCs w:val="22"/>
                <w:u w:val="single"/>
                <w:lang w:eastAsia="en-US"/>
              </w:rPr>
            </w:pPr>
            <w:r w:rsidRPr="00CC2CE5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Anexa nr. 8</w:t>
            </w:r>
          </w:p>
          <w:p w14:paraId="022A6526" w14:textId="52C1E274" w:rsidR="00AE1FC4" w:rsidRPr="002340E7" w:rsidRDefault="00CC2CE5" w:rsidP="00AE1FC4">
            <w:pPr>
              <w:spacing w:after="16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2340E7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="00AE1FC4" w:rsidRPr="002340E7">
              <w:rPr>
                <w:rFonts w:eastAsia="Calibri"/>
                <w:sz w:val="22"/>
                <w:szCs w:val="22"/>
                <w:lang w:val="en-US" w:eastAsia="en-US"/>
              </w:rPr>
              <w:t>Termenul valabilităţii ofertei începe să decurgă din momentul termenului limită de depunere a ofertelor.)</w:t>
            </w:r>
          </w:p>
          <w:p w14:paraId="6D380C64" w14:textId="60FD34F4" w:rsidR="002C55B9" w:rsidRPr="00E15A34" w:rsidRDefault="00E15A34" w:rsidP="007625F3">
            <w:pPr>
              <w:spacing w:after="160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E15A34">
              <w:rPr>
                <w:rFonts w:eastAsia="Calibri"/>
                <w:bCs/>
                <w:i/>
                <w:iCs/>
                <w:sz w:val="22"/>
                <w:szCs w:val="22"/>
                <w:lang w:eastAsia="en-US"/>
              </w:rPr>
              <w:t>Original - confirmat prin aplicarea semnăturii electronice a ofertantului.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1A405529" w14:textId="7B91B6BF" w:rsidR="00AE1FC4" w:rsidRPr="001C3999" w:rsidRDefault="00AE1FC4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3F1DEB">
              <w:t>Obligatoriu</w:t>
            </w:r>
          </w:p>
        </w:tc>
      </w:tr>
      <w:tr w:rsidR="00AE1FC4" w:rsidRPr="00EC30C2" w14:paraId="4EE4E777" w14:textId="77777777" w:rsidTr="00C133B8">
        <w:tc>
          <w:tcPr>
            <w:tcW w:w="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78C252BD" w14:textId="00036EDE" w:rsidR="00AE1FC4" w:rsidRPr="00601C25" w:rsidRDefault="00AE1FC4" w:rsidP="00601C25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lang w:val="ro-MD" w:eastAsia="ru-RU"/>
              </w:rPr>
            </w:pPr>
          </w:p>
        </w:tc>
        <w:tc>
          <w:tcPr>
            <w:tcW w:w="968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1F7E6492" w14:textId="273BD68B" w:rsidR="00AE1FC4" w:rsidRPr="00AE1FC4" w:rsidRDefault="00AE1FC4" w:rsidP="00AE1F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326985">
              <w:rPr>
                <w:rFonts w:eastAsia="Calibri"/>
                <w:b/>
                <w:sz w:val="22"/>
                <w:szCs w:val="22"/>
                <w:highlight w:val="yellow"/>
              </w:rPr>
              <w:t>Documente de calificare</w:t>
            </w:r>
          </w:p>
        </w:tc>
      </w:tr>
      <w:tr w:rsidR="00601C25" w:rsidRPr="00EC30C2" w14:paraId="53F407A1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7FD5D99E" w14:textId="77777777" w:rsidR="00601C25" w:rsidRPr="00601C25" w:rsidRDefault="00601C25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4A0A8E11" w14:textId="1FA7AFEA" w:rsidR="00601C25" w:rsidRPr="001C3999" w:rsidRDefault="001E6040" w:rsidP="00601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1E6040">
              <w:rPr>
                <w:rFonts w:eastAsia="Calibri"/>
                <w:b/>
                <w:lang w:eastAsia="en-US"/>
              </w:rPr>
              <w:t>Grafic de executare a lucrărilor</w:t>
            </w:r>
          </w:p>
        </w:tc>
        <w:tc>
          <w:tcPr>
            <w:tcW w:w="4536" w:type="dxa"/>
          </w:tcPr>
          <w:p w14:paraId="49447B29" w14:textId="77777777" w:rsidR="001E6040" w:rsidRPr="001E6040" w:rsidRDefault="001E6040" w:rsidP="00601C25">
            <w:pPr>
              <w:spacing w:after="160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1E6040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Anexa nr. 10</w:t>
            </w:r>
          </w:p>
          <w:p w14:paraId="11F8EBD5" w14:textId="0A764AAC" w:rsidR="00601C25" w:rsidRPr="001C3999" w:rsidRDefault="001E6040" w:rsidP="00601C25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1E6040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ofertantului.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157C1310" w14:textId="5A116680" w:rsidR="00601C25" w:rsidRPr="001C3999" w:rsidRDefault="00601C25" w:rsidP="00601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601C25" w:rsidRPr="00EC30C2" w14:paraId="75295C5E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0A1305BD" w14:textId="77777777" w:rsidR="00601C25" w:rsidRPr="00601C25" w:rsidRDefault="00601C25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5CB76D7C" w14:textId="236D49CF" w:rsidR="00601C25" w:rsidRDefault="00F255F0" w:rsidP="00601C25">
            <w:pPr>
              <w:spacing w:after="160"/>
              <w:rPr>
                <w:rFonts w:eastAsia="Calibri"/>
                <w:b/>
                <w:lang w:eastAsia="en-US"/>
              </w:rPr>
            </w:pPr>
            <w:r w:rsidRPr="00F255F0">
              <w:rPr>
                <w:rFonts w:eastAsia="Calibri"/>
                <w:b/>
                <w:lang w:eastAsia="en-US"/>
              </w:rPr>
              <w:t>Declarație privind experiență similară</w:t>
            </w:r>
          </w:p>
          <w:p w14:paraId="32B53F2D" w14:textId="22685E85" w:rsidR="00F255F0" w:rsidRDefault="00F255F0" w:rsidP="00601C25">
            <w:pPr>
              <w:spacing w:after="160"/>
              <w:rPr>
                <w:rFonts w:eastAsia="Calibri"/>
                <w:b/>
                <w:lang w:val="en-US" w:eastAsia="en-US"/>
              </w:rPr>
            </w:pPr>
            <w:r>
              <w:rPr>
                <w:rFonts w:eastAsia="Calibri"/>
                <w:b/>
                <w:lang w:val="en-US" w:eastAsia="en-US"/>
              </w:rPr>
              <w:t xml:space="preserve">sau </w:t>
            </w:r>
          </w:p>
          <w:p w14:paraId="18FEE458" w14:textId="4482E03F" w:rsidR="00F255F0" w:rsidRPr="00F255F0" w:rsidRDefault="00F255F0" w:rsidP="00601C25">
            <w:pPr>
              <w:spacing w:after="160"/>
              <w:rPr>
                <w:rFonts w:eastAsia="Calibri"/>
                <w:b/>
                <w:lang w:val="en-US" w:eastAsia="en-US"/>
              </w:rPr>
            </w:pPr>
            <w:r w:rsidRPr="00F255F0">
              <w:rPr>
                <w:rFonts w:eastAsia="Calibri"/>
                <w:b/>
                <w:lang w:val="en-US" w:eastAsia="en-US"/>
              </w:rPr>
              <w:t>Declarație privind lista principalelor lucrări executate în ultimul an de activitate</w:t>
            </w:r>
          </w:p>
          <w:p w14:paraId="16CFDEEE" w14:textId="77777777" w:rsidR="00601C25" w:rsidRPr="001C3999" w:rsidRDefault="00601C25" w:rsidP="00601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</w:p>
        </w:tc>
        <w:tc>
          <w:tcPr>
            <w:tcW w:w="4536" w:type="dxa"/>
          </w:tcPr>
          <w:p w14:paraId="35028C60" w14:textId="67C3AB56" w:rsidR="00F255F0" w:rsidRDefault="00F255F0" w:rsidP="00601C25">
            <w:pPr>
              <w:spacing w:after="160"/>
              <w:rPr>
                <w:rFonts w:eastAsia="Calibri"/>
                <w:b/>
                <w:bCs/>
                <w:iCs/>
                <w:sz w:val="22"/>
                <w:szCs w:val="22"/>
                <w:u w:val="single"/>
                <w:lang w:eastAsia="en-US"/>
              </w:rPr>
            </w:pPr>
            <w:r w:rsidRPr="00B47FCD">
              <w:rPr>
                <w:rFonts w:eastAsia="Calibri"/>
                <w:b/>
                <w:bCs/>
                <w:iCs/>
                <w:sz w:val="22"/>
                <w:szCs w:val="22"/>
                <w:u w:val="single"/>
                <w:lang w:eastAsia="en-US"/>
              </w:rPr>
              <w:t>Anexa nr. 12</w:t>
            </w:r>
          </w:p>
          <w:p w14:paraId="5890F050" w14:textId="365404D8" w:rsidR="00D7431C" w:rsidRPr="00B47FCD" w:rsidRDefault="00D7431C" w:rsidP="00601C25">
            <w:pPr>
              <w:spacing w:after="160"/>
              <w:rPr>
                <w:rFonts w:eastAsia="Calibri"/>
                <w:b/>
                <w:bCs/>
                <w:iCs/>
                <w:sz w:val="22"/>
                <w:szCs w:val="22"/>
                <w:u w:val="single"/>
                <w:lang w:eastAsia="en-US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ofertantului.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49F9775E" w14:textId="616DDC13" w:rsidR="0023312D" w:rsidRDefault="0023312D" w:rsidP="00B47FCD">
            <w:pPr>
              <w:pStyle w:val="a"/>
              <w:numPr>
                <w:ilvl w:val="0"/>
                <w:numId w:val="8"/>
              </w:numPr>
              <w:spacing w:after="160"/>
              <w:rPr>
                <w:rFonts w:eastAsia="Calibri"/>
                <w:bCs/>
                <w:iCs/>
                <w:sz w:val="22"/>
                <w:szCs w:val="22"/>
                <w:lang w:eastAsia="en-US"/>
              </w:rPr>
            </w:pP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lista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lucrărilor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similare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executate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în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ultimii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5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ani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în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care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să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se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conțină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cel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puțin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un contract de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lucrări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similare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(contract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ce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a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avut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ca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obiect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execuția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unor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lucrări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similare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cu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cele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ce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fac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obiectul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contractului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ce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urmează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a fi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atribuit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)</w:t>
            </w:r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a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cărui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valoare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să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nu fie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mai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mică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de 75% din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valoarea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viitorului</w:t>
            </w:r>
            <w:proofErr w:type="spellEnd"/>
            <w:r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contract</w:t>
            </w:r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copia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contractului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copia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procesului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verbal de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recepție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la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terminarea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lucrărilor</w:t>
            </w:r>
            <w:proofErr w:type="spellEnd"/>
            <w:r w:rsidR="00B47FCD" w:rsidRPr="00B47FCD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)</w:t>
            </w:r>
          </w:p>
          <w:p w14:paraId="59059B45" w14:textId="77777777" w:rsidR="00D7431C" w:rsidRDefault="00D7431C" w:rsidP="00D7431C">
            <w:pPr>
              <w:spacing w:after="160"/>
              <w:rPr>
                <w:rFonts w:eastAsia="Calibri"/>
                <w:b/>
                <w:lang w:val="en-US" w:eastAsia="en-US"/>
              </w:rPr>
            </w:pPr>
            <w:r>
              <w:rPr>
                <w:rFonts w:eastAsia="Calibri"/>
                <w:b/>
                <w:lang w:val="en-US" w:eastAsia="en-US"/>
              </w:rPr>
              <w:t xml:space="preserve">sau </w:t>
            </w:r>
          </w:p>
          <w:p w14:paraId="24564DD9" w14:textId="2452291B" w:rsidR="00B47FCD" w:rsidRDefault="00B47FCD" w:rsidP="00B47FCD">
            <w:pPr>
              <w:spacing w:after="160"/>
              <w:rPr>
                <w:rFonts w:eastAsia="Calibri"/>
                <w:b/>
                <w:bCs/>
                <w:iCs/>
                <w:sz w:val="22"/>
                <w:szCs w:val="22"/>
                <w:u w:val="single"/>
                <w:lang w:eastAsia="en-US"/>
              </w:rPr>
            </w:pPr>
            <w:r w:rsidRPr="00B47FCD">
              <w:rPr>
                <w:rFonts w:eastAsia="Calibri"/>
                <w:b/>
                <w:bCs/>
                <w:iCs/>
                <w:sz w:val="22"/>
                <w:szCs w:val="22"/>
                <w:u w:val="single"/>
                <w:lang w:eastAsia="en-US"/>
              </w:rPr>
              <w:t>Anexa nr. 13</w:t>
            </w:r>
          </w:p>
          <w:p w14:paraId="7EFFB657" w14:textId="32EAFC75" w:rsidR="00D7431C" w:rsidRPr="00B47FCD" w:rsidRDefault="00D7431C" w:rsidP="00B47FCD">
            <w:pPr>
              <w:spacing w:after="160"/>
              <w:rPr>
                <w:rFonts w:eastAsia="Calibri"/>
                <w:b/>
                <w:bCs/>
                <w:iCs/>
                <w:sz w:val="22"/>
                <w:szCs w:val="22"/>
                <w:u w:val="single"/>
                <w:lang w:eastAsia="en-US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ofertantului.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083E8D21" w14:textId="7C91EE89" w:rsidR="00B47FCD" w:rsidRPr="00B47FCD" w:rsidRDefault="00B47FCD" w:rsidP="00B47FCD">
            <w:pPr>
              <w:pStyle w:val="a"/>
              <w:numPr>
                <w:ilvl w:val="0"/>
                <w:numId w:val="8"/>
              </w:numPr>
              <w:spacing w:after="160"/>
              <w:rPr>
                <w:rFonts w:eastAsia="Calibri"/>
                <w:sz w:val="22"/>
                <w:szCs w:val="22"/>
                <w:lang w:eastAsia="en-US"/>
              </w:rPr>
            </w:pPr>
            <w:r w:rsidRPr="00B47FC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sz w:val="22"/>
                <w:szCs w:val="22"/>
                <w:lang w:eastAsia="en-US"/>
              </w:rPr>
              <w:t>sau</w:t>
            </w:r>
            <w:proofErr w:type="spellEnd"/>
            <w:r w:rsidRPr="00B47FC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sz w:val="22"/>
                <w:szCs w:val="22"/>
                <w:lang w:eastAsia="en-US"/>
              </w:rPr>
              <w:t>valoarea</w:t>
            </w:r>
            <w:proofErr w:type="spellEnd"/>
            <w:r w:rsidRPr="00B47FC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47FCD">
              <w:rPr>
                <w:rFonts w:eastAsia="Calibri"/>
                <w:sz w:val="22"/>
                <w:szCs w:val="22"/>
                <w:lang w:eastAsia="en-US"/>
              </w:rPr>
              <w:t>cumulată</w:t>
            </w:r>
            <w:proofErr w:type="spellEnd"/>
            <w:r w:rsidRPr="00B47FCD">
              <w:rPr>
                <w:rFonts w:eastAsia="Calibri"/>
                <w:sz w:val="22"/>
                <w:szCs w:val="22"/>
                <w:lang w:eastAsia="en-US"/>
              </w:rPr>
              <w:t xml:space="preserve"> a tuturor contractelor executate în ultimul </w:t>
            </w:r>
            <w:proofErr w:type="gramStart"/>
            <w:r w:rsidRPr="00B47FCD">
              <w:rPr>
                <w:rFonts w:eastAsia="Calibri"/>
                <w:sz w:val="22"/>
                <w:szCs w:val="22"/>
                <w:lang w:eastAsia="en-US"/>
              </w:rPr>
              <w:t>an</w:t>
            </w:r>
            <w:proofErr w:type="gramEnd"/>
            <w:r w:rsidRPr="00B47FCD">
              <w:rPr>
                <w:rFonts w:eastAsia="Calibri"/>
                <w:sz w:val="22"/>
                <w:szCs w:val="22"/>
                <w:lang w:eastAsia="en-US"/>
              </w:rPr>
              <w:t xml:space="preserve"> de activitate să fie egală cu sau mai mare decît valoarea viitorului contract. </w:t>
            </w:r>
          </w:p>
          <w:p w14:paraId="62B8D193" w14:textId="77777777" w:rsidR="00B47FCD" w:rsidRPr="00B47FCD" w:rsidRDefault="00B47FCD" w:rsidP="00B47FCD">
            <w:pPr>
              <w:spacing w:after="160"/>
              <w:rPr>
                <w:rFonts w:eastAsia="Calibri"/>
                <w:sz w:val="22"/>
                <w:szCs w:val="22"/>
                <w:lang w:eastAsia="en-US"/>
              </w:rPr>
            </w:pPr>
            <w:r w:rsidRPr="00B47FCD">
              <w:rPr>
                <w:rFonts w:eastAsia="Calibri"/>
                <w:sz w:val="22"/>
                <w:szCs w:val="22"/>
                <w:lang w:eastAsia="en-US"/>
              </w:rPr>
              <w:t>Operatorul economic trebuie să nominalizeze contractele în baza cărora se întrunesc cerinţele stabilite, pentru fiecare dintre acestea prezentându-se informaţii detaliate, conform următoarelor documente suport:</w:t>
            </w:r>
          </w:p>
          <w:p w14:paraId="674CE325" w14:textId="77777777" w:rsidR="00B47FCD" w:rsidRPr="00B47FCD" w:rsidRDefault="00B47FCD" w:rsidP="00B47FCD">
            <w:pPr>
              <w:spacing w:after="160"/>
              <w:rPr>
                <w:rFonts w:eastAsia="Calibri"/>
                <w:sz w:val="22"/>
                <w:szCs w:val="22"/>
                <w:lang w:eastAsia="en-US"/>
              </w:rPr>
            </w:pPr>
            <w:r w:rsidRPr="00B47FCD">
              <w:rPr>
                <w:rFonts w:eastAsia="Calibri"/>
                <w:sz w:val="22"/>
                <w:szCs w:val="22"/>
                <w:lang w:eastAsia="en-US"/>
              </w:rPr>
              <w:t>- copii ale respectivului contract, astfel încât autoritatea contractantă să poată identifica natura lucrărilor executate, valoarea acestora şi preţul;</w:t>
            </w:r>
          </w:p>
          <w:p w14:paraId="3FA81DF0" w14:textId="1ED7C227" w:rsidR="00601C25" w:rsidRPr="001C3999" w:rsidRDefault="00B47FCD" w:rsidP="00D7431C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B47FCD">
              <w:rPr>
                <w:rFonts w:eastAsia="Calibri"/>
                <w:sz w:val="22"/>
                <w:szCs w:val="22"/>
                <w:lang w:eastAsia="en-US"/>
              </w:rPr>
              <w:t>- procesul verbal de recepţie la terminarea lucrărilor care atestă executarea lucrărilor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2F9152FC" w14:textId="68961750" w:rsidR="00601C25" w:rsidRPr="001C3999" w:rsidRDefault="00601C25" w:rsidP="00601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738A313E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049EBF27" w14:textId="46AE66A6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5917E474" w14:textId="256D8F01" w:rsidR="00713E23" w:rsidRPr="001C3999" w:rsidRDefault="00D7431C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D7431C">
              <w:rPr>
                <w:rFonts w:eastAsia="Calibri"/>
                <w:b/>
                <w:lang w:eastAsia="en-US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536" w:type="dxa"/>
          </w:tcPr>
          <w:p w14:paraId="04A41335" w14:textId="5BB07C8D" w:rsidR="00D7431C" w:rsidRDefault="00D7431C" w:rsidP="00713E23">
            <w:pPr>
              <w:spacing w:after="160"/>
              <w:rPr>
                <w:rFonts w:eastAsia="Calibri"/>
                <w:b/>
                <w:sz w:val="22"/>
                <w:szCs w:val="22"/>
                <w:u w:val="single"/>
              </w:rPr>
            </w:pPr>
            <w:r w:rsidRPr="00D7431C">
              <w:rPr>
                <w:rFonts w:eastAsia="Calibri"/>
                <w:b/>
                <w:sz w:val="22"/>
                <w:szCs w:val="22"/>
                <w:u w:val="single"/>
              </w:rPr>
              <w:t>Anexa nr.14</w:t>
            </w:r>
          </w:p>
          <w:p w14:paraId="1CA71167" w14:textId="57BCD597" w:rsidR="00713E23" w:rsidRPr="00D7431C" w:rsidRDefault="00D7431C" w:rsidP="00D7431C">
            <w:pPr>
              <w:rPr>
                <w:rFonts w:eastAsia="Calibri"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ofertantului.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25817C4C" w14:textId="61093798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2829C3B3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15D54083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3118AF37" w14:textId="657ED013" w:rsidR="00713E23" w:rsidRPr="001C3999" w:rsidRDefault="005175CE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5175CE">
              <w:rPr>
                <w:rFonts w:eastAsia="Calibri"/>
                <w:b/>
              </w:rPr>
              <w:t xml:space="preserve">Declarație privind personalul de specialitate și/sau a </w:t>
            </w:r>
            <w:r w:rsidRPr="005175CE">
              <w:rPr>
                <w:rFonts w:eastAsia="Calibri"/>
                <w:b/>
              </w:rPr>
              <w:lastRenderedPageBreak/>
              <w:t>experților propus/propuși pentru implementarea contractului</w:t>
            </w:r>
          </w:p>
        </w:tc>
        <w:tc>
          <w:tcPr>
            <w:tcW w:w="4536" w:type="dxa"/>
          </w:tcPr>
          <w:p w14:paraId="1B06B1B7" w14:textId="13081197" w:rsidR="005175CE" w:rsidRDefault="005175CE" w:rsidP="00713E23">
            <w:pPr>
              <w:spacing w:after="160"/>
              <w:rPr>
                <w:rFonts w:eastAsia="Calibri"/>
                <w:b/>
                <w:sz w:val="22"/>
                <w:szCs w:val="22"/>
                <w:u w:val="single"/>
              </w:rPr>
            </w:pPr>
            <w:r w:rsidRPr="005175CE">
              <w:rPr>
                <w:rFonts w:eastAsia="Calibri"/>
                <w:b/>
                <w:sz w:val="22"/>
                <w:szCs w:val="22"/>
                <w:u w:val="single"/>
              </w:rPr>
              <w:lastRenderedPageBreak/>
              <w:t>Anexa nr.15</w:t>
            </w:r>
          </w:p>
          <w:p w14:paraId="37979663" w14:textId="7593D474" w:rsidR="00713E23" w:rsidRPr="005175CE" w:rsidRDefault="005175CE" w:rsidP="005175CE">
            <w:pPr>
              <w:rPr>
                <w:rFonts w:eastAsia="Calibri"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lastRenderedPageBreak/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ofertantului.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6ADC8010" w14:textId="39A6B2C3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lastRenderedPageBreak/>
              <w:t>Obligatoriu</w:t>
            </w:r>
          </w:p>
        </w:tc>
      </w:tr>
      <w:tr w:rsidR="00713E23" w:rsidRPr="00EC30C2" w14:paraId="6262AEA9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339A533B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4277D008" w14:textId="0FF47E3E" w:rsidR="00713E23" w:rsidRPr="001C3999" w:rsidRDefault="0007358C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07358C">
              <w:rPr>
                <w:b/>
              </w:rPr>
              <w:t>Informaţii privind asocierea în vederea participării la procedura de atribuirea executării obiectivului de investiție</w:t>
            </w:r>
          </w:p>
        </w:tc>
        <w:tc>
          <w:tcPr>
            <w:tcW w:w="4536" w:type="dxa"/>
          </w:tcPr>
          <w:p w14:paraId="11A2EE46" w14:textId="4973C76A" w:rsidR="002852F8" w:rsidRPr="00C93678" w:rsidRDefault="002852F8" w:rsidP="00713E23">
            <w:pPr>
              <w:rPr>
                <w:b/>
                <w:bCs/>
                <w:iCs/>
                <w:sz w:val="22"/>
                <w:u w:val="single"/>
              </w:rPr>
            </w:pPr>
            <w:r w:rsidRPr="00C93678">
              <w:rPr>
                <w:b/>
                <w:bCs/>
                <w:iCs/>
                <w:sz w:val="22"/>
                <w:u w:val="single"/>
              </w:rPr>
              <w:t>Anexa nr.17</w:t>
            </w:r>
          </w:p>
          <w:p w14:paraId="79B61834" w14:textId="77777777" w:rsidR="002852F8" w:rsidRPr="00031C27" w:rsidRDefault="002852F8" w:rsidP="00713E23">
            <w:pPr>
              <w:rPr>
                <w:b/>
                <w:bCs/>
                <w:i/>
                <w:iCs/>
                <w:sz w:val="22"/>
                <w:u w:val="single"/>
              </w:rPr>
            </w:pPr>
          </w:p>
          <w:p w14:paraId="1313699E" w14:textId="2918F8CC" w:rsidR="002852F8" w:rsidRDefault="002852F8" w:rsidP="00713E23">
            <w:pPr>
              <w:spacing w:after="160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</w:t>
            </w:r>
            <w:r w:rsidRPr="002852F8">
              <w:rPr>
                <w:i/>
                <w:iCs/>
                <w:sz w:val="22"/>
              </w:rPr>
              <w:t>recum și un acord de asociere, care detaliază sarcinile atribuite fiecărui membru al asociației</w:t>
            </w:r>
            <w:r>
              <w:rPr>
                <w:i/>
                <w:iCs/>
                <w:sz w:val="22"/>
              </w:rPr>
              <w:t>.</w:t>
            </w:r>
          </w:p>
          <w:p w14:paraId="09749555" w14:textId="013A990D" w:rsidR="00713E23" w:rsidRPr="001C3999" w:rsidRDefault="002852F8" w:rsidP="00713E23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ofertantului.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589189DC" w14:textId="4B24B5EF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3DED00F4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43D5D3E3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7D2E72F2" w14:textId="1A8665DB" w:rsidR="00713E23" w:rsidRPr="001C3999" w:rsidRDefault="00F36A49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F36A49">
              <w:rPr>
                <w:rFonts w:eastAsia="Calibri"/>
                <w:b/>
                <w:lang w:eastAsia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536" w:type="dxa"/>
          </w:tcPr>
          <w:p w14:paraId="69057419" w14:textId="1D27EDB6" w:rsidR="00A80844" w:rsidRDefault="00A80844" w:rsidP="00713E23">
            <w:pPr>
              <w:spacing w:after="160"/>
              <w:rPr>
                <w:rFonts w:eastAsia="Calibri"/>
                <w:sz w:val="22"/>
                <w:szCs w:val="22"/>
                <w:lang w:eastAsia="en-US"/>
              </w:rPr>
            </w:pPr>
            <w:r w:rsidRPr="00A80844">
              <w:rPr>
                <w:rFonts w:eastAsia="Calibri"/>
                <w:sz w:val="22"/>
                <w:szCs w:val="22"/>
                <w:lang w:eastAsia="en-US"/>
              </w:rPr>
              <w:t>Certificat/Decizie de înregistrare a întreprinderii/Extras din Registrul d</w:t>
            </w:r>
            <w:r>
              <w:rPr>
                <w:rFonts w:eastAsia="Calibri"/>
                <w:sz w:val="22"/>
                <w:szCs w:val="22"/>
                <w:lang w:eastAsia="en-US"/>
              </w:rPr>
              <w:t>e Stat al persoanelor juridice</w:t>
            </w:r>
          </w:p>
          <w:p w14:paraId="2946912F" w14:textId="77777777" w:rsidR="00713E23" w:rsidRDefault="00A80844" w:rsidP="00713E23">
            <w:pPr>
              <w:spacing w:after="160"/>
              <w:rPr>
                <w:rFonts w:eastAsia="Calibri"/>
                <w:sz w:val="22"/>
                <w:szCs w:val="22"/>
                <w:lang w:eastAsia="en-US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79FCA9B1" w14:textId="7571C95B" w:rsidR="00E64F55" w:rsidRPr="001C3999" w:rsidRDefault="00E64F55" w:rsidP="00713E23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6D06EE33" w14:textId="5C09ED54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4375A0F3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6CB2A937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1D1292B3" w14:textId="0CD4679E" w:rsidR="00713E23" w:rsidRPr="001C3999" w:rsidRDefault="00A80844" w:rsidP="00A808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>
              <w:rPr>
                <w:rFonts w:eastAsia="Calibri"/>
                <w:b/>
                <w:lang w:eastAsia="en-US"/>
              </w:rPr>
              <w:t>Raport financiar</w:t>
            </w:r>
            <w:r w:rsidR="00713E23">
              <w:rPr>
                <w:rFonts w:eastAsia="Calibri"/>
                <w:b/>
                <w:lang w:eastAsia="en-US"/>
              </w:rPr>
              <w:t xml:space="preserve"> </w:t>
            </w:r>
          </w:p>
        </w:tc>
        <w:tc>
          <w:tcPr>
            <w:tcW w:w="4536" w:type="dxa"/>
          </w:tcPr>
          <w:p w14:paraId="2F074317" w14:textId="531755DE" w:rsidR="00A80844" w:rsidRDefault="00A80844" w:rsidP="00713E23">
            <w:pPr>
              <w:spacing w:after="160"/>
              <w:rPr>
                <w:rFonts w:eastAsia="Calibri"/>
                <w:i/>
                <w:iCs/>
                <w:sz w:val="22"/>
                <w:szCs w:val="22"/>
                <w:lang w:eastAsia="en-US"/>
              </w:rPr>
            </w:pPr>
            <w:r w:rsidRPr="00A80844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R</w:t>
            </w:r>
            <w:r w:rsidR="0029370D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>aport financiar pentru anul 2023</w:t>
            </w:r>
            <w:r w:rsidRPr="00A80844">
              <w:rPr>
                <w:rFonts w:eastAsia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  <w:p w14:paraId="6C92B045" w14:textId="0558FEFE" w:rsidR="00713E23" w:rsidRPr="001C3999" w:rsidRDefault="00A80844" w:rsidP="00713E23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52813FB3" w14:textId="03E2A8C1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6B649D26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24F0AAA5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3FCF5196" w14:textId="2CD4FF56" w:rsidR="00713E23" w:rsidRPr="001C3999" w:rsidRDefault="00787E92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787E92">
              <w:rPr>
                <w:rFonts w:eastAsia="Calibri"/>
                <w:b/>
                <w:lang w:eastAsia="en-US"/>
              </w:rPr>
              <w:t>Certificat de atestare tehnică profesională a dirigintelui de șantier</w:t>
            </w:r>
          </w:p>
        </w:tc>
        <w:tc>
          <w:tcPr>
            <w:tcW w:w="4536" w:type="dxa"/>
          </w:tcPr>
          <w:p w14:paraId="0F79B293" w14:textId="471E1808" w:rsidR="00713E23" w:rsidRPr="001C3999" w:rsidRDefault="00A80844" w:rsidP="00713E23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4AC46507" w14:textId="2970A38B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2748D1C2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58627F7E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55C1E667" w14:textId="1D5CCA88" w:rsidR="00713E23" w:rsidRPr="00466633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466633">
              <w:rPr>
                <w:rFonts w:eastAsia="Calibri"/>
                <w:b/>
                <w:lang w:val="en-US" w:eastAsia="en-US"/>
              </w:rPr>
              <w:t>Aviz pentru participare la licitațiile publice de lucrări din domeniul construcțiilor și instalațiilor eliberat de către Agenția pentru Supraveghere Tehnică</w:t>
            </w:r>
          </w:p>
        </w:tc>
        <w:tc>
          <w:tcPr>
            <w:tcW w:w="4536" w:type="dxa"/>
          </w:tcPr>
          <w:p w14:paraId="0AB0F143" w14:textId="5618B6B7" w:rsidR="002C104F" w:rsidRPr="00466633" w:rsidRDefault="00C93678" w:rsidP="00713E23">
            <w:pPr>
              <w:spacing w:after="160"/>
              <w:rPr>
                <w:rFonts w:eastAsia="Calibri"/>
                <w:b/>
                <w:sz w:val="22"/>
                <w:szCs w:val="22"/>
                <w:u w:val="single"/>
              </w:rPr>
            </w:pPr>
            <w:r w:rsidRPr="00466633">
              <w:rPr>
                <w:rFonts w:eastAsia="Calibri"/>
                <w:b/>
                <w:sz w:val="22"/>
                <w:szCs w:val="22"/>
                <w:u w:val="single"/>
              </w:rPr>
              <w:t>Anexa nr.22</w:t>
            </w:r>
          </w:p>
          <w:p w14:paraId="0D266A3E" w14:textId="309793A0" w:rsidR="00713E23" w:rsidRPr="00466633" w:rsidRDefault="002C104F" w:rsidP="002C104F">
            <w:pPr>
              <w:rPr>
                <w:rFonts w:eastAsia="Calibri"/>
                <w:sz w:val="22"/>
                <w:szCs w:val="22"/>
              </w:rPr>
            </w:pPr>
            <w:r w:rsidRPr="00466633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66633">
              <w:rPr>
                <w:rFonts w:eastAsia="Calibri"/>
                <w:i/>
                <w:sz w:val="22"/>
                <w:szCs w:val="22"/>
                <w:lang w:eastAsia="en-US"/>
              </w:rPr>
              <w:t>Original - confirmat prin aplicarea semnăturii electronice a ofertantului</w:t>
            </w:r>
            <w:r w:rsidRPr="00466633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412443C6" w14:textId="613EE482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739B6867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7FCC92A3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662267D4" w14:textId="17576216" w:rsidR="00713E23" w:rsidRPr="00466633" w:rsidRDefault="00F53799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466633">
              <w:rPr>
                <w:rFonts w:eastAsia="Calibri"/>
                <w:b/>
                <w:lang w:eastAsia="en-US"/>
              </w:rPr>
              <w:t>Garantia pentru lucrari executate</w:t>
            </w:r>
          </w:p>
        </w:tc>
        <w:tc>
          <w:tcPr>
            <w:tcW w:w="4536" w:type="dxa"/>
          </w:tcPr>
          <w:p w14:paraId="50F63084" w14:textId="604BFDD1" w:rsidR="00713E23" w:rsidRPr="00466633" w:rsidRDefault="00466633" w:rsidP="00F53799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466633">
              <w:rPr>
                <w:rFonts w:eastAsia="Calibri"/>
                <w:b/>
                <w:sz w:val="22"/>
                <w:szCs w:val="22"/>
                <w:lang w:val="en-US" w:eastAsia="en-US"/>
              </w:rPr>
              <w:t>1</w:t>
            </w:r>
            <w:r w:rsidR="00713E23" w:rsidRPr="00466633">
              <w:rPr>
                <w:rFonts w:eastAsia="Calibri"/>
                <w:b/>
                <w:sz w:val="22"/>
                <w:szCs w:val="22"/>
                <w:lang w:eastAsia="en-US"/>
              </w:rPr>
              <w:t xml:space="preserve">5 </w:t>
            </w:r>
            <w:r w:rsidR="00F53799" w:rsidRPr="00466633">
              <w:rPr>
                <w:rFonts w:eastAsia="Calibri"/>
                <w:b/>
                <w:sz w:val="22"/>
                <w:szCs w:val="22"/>
                <w:lang w:eastAsia="en-US"/>
              </w:rPr>
              <w:t>ani</w:t>
            </w:r>
            <w:r w:rsidR="00713E23" w:rsidRPr="00466633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="00713E23" w:rsidRPr="00466633">
              <w:rPr>
                <w:rFonts w:eastAsia="Calibri"/>
                <w:b/>
                <w:sz w:val="22"/>
                <w:szCs w:val="22"/>
                <w:lang w:eastAsia="en-US"/>
              </w:rPr>
              <w:br/>
            </w:r>
            <w:r w:rsidR="007625F3" w:rsidRPr="00466633">
              <w:rPr>
                <w:rFonts w:eastAsia="Calibri"/>
                <w:i/>
                <w:sz w:val="22"/>
                <w:szCs w:val="22"/>
              </w:rPr>
              <w:t>(Original - confirmat prin aplicarea semnăturii electronice a ofertantului)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0FB02580" w14:textId="44D14756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0B3F4B" w:rsidRPr="00EC30C2" w14:paraId="7BCB6B39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6BBFE480" w14:textId="77777777" w:rsidR="000B3F4B" w:rsidRPr="00601C25" w:rsidRDefault="000B3F4B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3BADE82E" w14:textId="678224A0" w:rsidR="000B3F4B" w:rsidRPr="00F53799" w:rsidRDefault="00505726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505726">
              <w:rPr>
                <w:rFonts w:eastAsia="Calibri"/>
                <w:b/>
              </w:rPr>
              <w:t>Certificat ISO 9001</w:t>
            </w:r>
          </w:p>
        </w:tc>
        <w:tc>
          <w:tcPr>
            <w:tcW w:w="4536" w:type="dxa"/>
          </w:tcPr>
          <w:p w14:paraId="19B0F2EC" w14:textId="3123A8C9" w:rsidR="000B3F4B" w:rsidRDefault="00181B17" w:rsidP="00703725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 xml:space="preserve"> 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confirmat prin aplicarea semnăturii electronice a ofertantului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346402C7" w14:textId="3242B60F" w:rsidR="000B3F4B" w:rsidRPr="00A96D0A" w:rsidRDefault="000B3F4B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0B3F4B">
              <w:t>Obligatoriu</w:t>
            </w:r>
          </w:p>
        </w:tc>
      </w:tr>
      <w:tr w:rsidR="00181B17" w:rsidRPr="00EC30C2" w14:paraId="0E2C70B3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52C350D2" w14:textId="77777777" w:rsidR="00181B17" w:rsidRPr="00601C25" w:rsidRDefault="00181B17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2A0068F3" w14:textId="675D3733" w:rsidR="00181B17" w:rsidRPr="000B3F4B" w:rsidRDefault="006C759F" w:rsidP="00F36C1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highlight w:val="yellow"/>
              </w:rPr>
            </w:pPr>
            <w:r w:rsidRPr="006C759F">
              <w:rPr>
                <w:rFonts w:eastAsia="Calibri"/>
                <w:b/>
              </w:rPr>
              <w:t>Certificate de calitate pentru materiale</w:t>
            </w:r>
            <w:r w:rsidR="00A23086">
              <w:rPr>
                <w:rFonts w:eastAsia="Calibri"/>
                <w:b/>
              </w:rPr>
              <w:t>le de baza pentru constructii</w:t>
            </w:r>
            <w:r w:rsidRPr="006C759F">
              <w:rPr>
                <w:rFonts w:eastAsia="Calibri"/>
                <w:b/>
              </w:rPr>
              <w:t xml:space="preserve">  </w:t>
            </w:r>
          </w:p>
        </w:tc>
        <w:tc>
          <w:tcPr>
            <w:tcW w:w="4536" w:type="dxa"/>
          </w:tcPr>
          <w:p w14:paraId="6CC6F1E4" w14:textId="75E46F26" w:rsidR="00181B17" w:rsidRDefault="00181B17" w:rsidP="00F53799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 xml:space="preserve"> sau copie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 xml:space="preserve"> - confirmat prin aplicarea semnăturii electronice a ofertantului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273A99D6" w14:textId="6EE128B0" w:rsidR="00181B17" w:rsidRPr="000B3F4B" w:rsidRDefault="00181B17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181B17">
              <w:t>Obligatoriu</w:t>
            </w:r>
          </w:p>
        </w:tc>
      </w:tr>
      <w:tr w:rsidR="00713E23" w:rsidRPr="00EC30C2" w14:paraId="63CC81DC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3D775B47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26F58F42" w14:textId="234DECC4" w:rsidR="00713E23" w:rsidRPr="001C3999" w:rsidRDefault="004807B6" w:rsidP="00AE4F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lang w:eastAsia="en-US"/>
              </w:rPr>
            </w:pPr>
            <w:r w:rsidRPr="004807B6">
              <w:rPr>
                <w:rFonts w:eastAsia="Calibri"/>
                <w:b/>
                <w:lang w:eastAsia="en-US"/>
              </w:rPr>
              <w:t>Certificat de atribuire a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 w:rsidRPr="004807B6">
              <w:rPr>
                <w:rFonts w:eastAsia="Calibri"/>
                <w:b/>
                <w:lang w:eastAsia="en-US"/>
              </w:rPr>
              <w:t>contului bancar</w:t>
            </w:r>
          </w:p>
        </w:tc>
        <w:tc>
          <w:tcPr>
            <w:tcW w:w="4536" w:type="dxa"/>
          </w:tcPr>
          <w:p w14:paraId="1F294ADF" w14:textId="3F760A8E" w:rsidR="004807B6" w:rsidRDefault="004807B6" w:rsidP="00713E23">
            <w:pPr>
              <w:spacing w:after="160"/>
              <w:rPr>
                <w:rFonts w:eastAsia="Calibri"/>
                <w:sz w:val="22"/>
                <w:szCs w:val="22"/>
                <w:lang w:eastAsia="en-US"/>
              </w:rPr>
            </w:pPr>
            <w:r w:rsidRPr="004807B6">
              <w:rPr>
                <w:rFonts w:eastAsia="Calibri"/>
                <w:sz w:val="22"/>
                <w:szCs w:val="22"/>
                <w:lang w:eastAsia="en-US"/>
              </w:rPr>
              <w:t>Certificat de atribuire a contului bancar eliberat de banca comercială</w:t>
            </w:r>
          </w:p>
          <w:p w14:paraId="35858FFF" w14:textId="60726213" w:rsidR="00713E23" w:rsidRPr="001C3999" w:rsidRDefault="00AE4F41" w:rsidP="00713E23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  <w:r w:rsidRPr="00637376"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>Original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 xml:space="preserve"> sau copie</w:t>
            </w:r>
            <w:r w:rsidRPr="00B47FCD">
              <w:rPr>
                <w:rFonts w:eastAsia="Calibri"/>
                <w:i/>
                <w:sz w:val="22"/>
                <w:szCs w:val="22"/>
                <w:lang w:eastAsia="en-US"/>
              </w:rPr>
              <w:t xml:space="preserve"> - confirmat prin aplicarea semnăturii electronice a ofertantului</w:t>
            </w:r>
            <w:r w:rsidRPr="00637376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5FF20C3E" w14:textId="2BAA8E9A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713E23" w:rsidRPr="00EC30C2" w14:paraId="07DDD2AC" w14:textId="77777777" w:rsidTr="00450E89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666E0DAF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270FE764" w14:textId="6F94D186" w:rsidR="00713E23" w:rsidRPr="00867379" w:rsidRDefault="00867379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lang w:val="ru-RU"/>
              </w:rPr>
            </w:pPr>
            <w:r w:rsidRPr="00867379">
              <w:rPr>
                <w:b/>
              </w:rPr>
              <w:t>Procură</w:t>
            </w:r>
            <w:r>
              <w:rPr>
                <w:b/>
                <w:lang w:val="ru-RU"/>
              </w:rPr>
              <w:t xml:space="preserve"> </w:t>
            </w:r>
          </w:p>
        </w:tc>
        <w:tc>
          <w:tcPr>
            <w:tcW w:w="4536" w:type="dxa"/>
          </w:tcPr>
          <w:p w14:paraId="4A470931" w14:textId="77777777" w:rsidR="00713E23" w:rsidRDefault="00867379" w:rsidP="00713E23">
            <w:pPr>
              <w:spacing w:after="160"/>
              <w:rPr>
                <w:i/>
                <w:sz w:val="22"/>
                <w:szCs w:val="22"/>
              </w:rPr>
            </w:pPr>
            <w:r w:rsidRPr="00867379">
              <w:rPr>
                <w:i/>
                <w:sz w:val="22"/>
                <w:szCs w:val="22"/>
              </w:rPr>
              <w:t xml:space="preserve">În cazul în care documentele ofertei sunt semnate electronic nu cu semnătura directorului instituției, ci cu semnătura electronică a unei persoane împuternicite, atunci se prezintă procura că această persoană este împuternicită să semneze documentele în cadrul acestei procedure (această procură urmează a fi </w:t>
            </w:r>
            <w:r w:rsidRPr="00867379">
              <w:rPr>
                <w:i/>
                <w:sz w:val="22"/>
                <w:szCs w:val="22"/>
              </w:rPr>
              <w:lastRenderedPageBreak/>
              <w:t>semnată cu semnaătura electronică a directorului instituției).</w:t>
            </w:r>
          </w:p>
          <w:p w14:paraId="282CA1A0" w14:textId="1087F177" w:rsidR="00266AE6" w:rsidRPr="001C3999" w:rsidRDefault="00266AE6" w:rsidP="00713E23">
            <w:pPr>
              <w:spacing w:after="160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534136BD" w14:textId="492D740D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lastRenderedPageBreak/>
              <w:t>Obligatoriu</w:t>
            </w:r>
          </w:p>
        </w:tc>
      </w:tr>
      <w:tr w:rsidR="00713E23" w:rsidRPr="00EC30C2" w14:paraId="3107FA74" w14:textId="77777777" w:rsidTr="00A27A01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2B8689D2" w14:textId="77777777" w:rsidR="00713E23" w:rsidRPr="00601C25" w:rsidRDefault="00713E23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63620C7D" w14:textId="428C5D68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</w:rPr>
            </w:pPr>
            <w:r w:rsidRPr="001C3999">
              <w:rPr>
                <w:rFonts w:eastAsia="Calibri"/>
                <w:b/>
                <w:bCs/>
                <w:i/>
                <w:lang w:val="ro-MD" w:eastAsia="en-US"/>
              </w:rPr>
              <w:t>DECLARAŢIE privind confirmarea identității beneficiarilor efectivi și neîncadrarea acestora în situația condamnării  pentru participarea la activităţi ale unei organizaţii sau grupări criminale,pentru corupţie, fraudă şi/sau spălare de bani</w:t>
            </w:r>
          </w:p>
        </w:tc>
        <w:tc>
          <w:tcPr>
            <w:tcW w:w="4536" w:type="dxa"/>
          </w:tcPr>
          <w:p w14:paraId="0B7CDEC4" w14:textId="112E6BF1" w:rsidR="009E07FE" w:rsidRPr="009E07FE" w:rsidRDefault="009E07FE" w:rsidP="009E07FE">
            <w:pPr>
              <w:rPr>
                <w:sz w:val="22"/>
                <w:szCs w:val="22"/>
              </w:rPr>
            </w:pPr>
            <w:r w:rsidRPr="009E07FE">
              <w:rPr>
                <w:sz w:val="22"/>
                <w:szCs w:val="22"/>
              </w:rPr>
              <w:t>Se va prezenta de către ofertantul desemnat câștigător în termen de 5 zile de la data</w:t>
            </w:r>
          </w:p>
          <w:p w14:paraId="59F7F7D6" w14:textId="77777777" w:rsidR="00713E23" w:rsidRDefault="009E07FE" w:rsidP="00F4038B">
            <w:pPr>
              <w:rPr>
                <w:sz w:val="22"/>
                <w:szCs w:val="22"/>
              </w:rPr>
            </w:pPr>
            <w:r w:rsidRPr="009E07FE">
              <w:rPr>
                <w:sz w:val="22"/>
                <w:szCs w:val="22"/>
              </w:rPr>
              <w:t>comunicării rezultatelor procedurii de achiziție publică, în adresa autorității contractante</w:t>
            </w:r>
            <w:r w:rsidR="00F4038B">
              <w:rPr>
                <w:sz w:val="22"/>
                <w:szCs w:val="22"/>
              </w:rPr>
              <w:t xml:space="preserve"> (prin</w:t>
            </w:r>
            <w:r w:rsidR="00F4038B" w:rsidRPr="008E6D6A">
              <w:rPr>
                <w:sz w:val="22"/>
                <w:szCs w:val="22"/>
              </w:rPr>
              <w:t xml:space="preserve"> e-mail </w:t>
            </w:r>
            <w:hyperlink r:id="rId10" w:history="1">
              <w:r w:rsidR="00F4038B" w:rsidRPr="008E6D6A">
                <w:rPr>
                  <w:color w:val="0000FF"/>
                  <w:sz w:val="22"/>
                  <w:szCs w:val="22"/>
                </w:rPr>
                <w:t>primaria.ceadirlunga.achizitii@gmail.com</w:t>
              </w:r>
            </w:hyperlink>
            <w:r w:rsidR="00F4038B">
              <w:rPr>
                <w:sz w:val="22"/>
                <w:szCs w:val="22"/>
              </w:rPr>
              <w:t xml:space="preserve"> ) </w:t>
            </w:r>
            <w:r w:rsidRPr="009E07FE">
              <w:rPr>
                <w:sz w:val="22"/>
                <w:szCs w:val="22"/>
              </w:rPr>
              <w:t xml:space="preserve"> și Agenției Achiziții Publice</w:t>
            </w:r>
            <w:r w:rsidR="00F4038B">
              <w:rPr>
                <w:sz w:val="22"/>
                <w:szCs w:val="22"/>
              </w:rPr>
              <w:t xml:space="preserve"> (</w:t>
            </w:r>
            <w:hyperlink r:id="rId11" w:history="1">
              <w:r w:rsidR="00F4038B" w:rsidRPr="008E6D6A">
                <w:rPr>
                  <w:color w:val="0000FF"/>
                  <w:sz w:val="22"/>
                  <w:szCs w:val="22"/>
                </w:rPr>
                <w:t>bap@tender.gov.md</w:t>
              </w:r>
            </w:hyperlink>
            <w:r w:rsidR="00F4038B">
              <w:rPr>
                <w:color w:val="0000FF"/>
                <w:sz w:val="22"/>
                <w:szCs w:val="22"/>
              </w:rPr>
              <w:t>)</w:t>
            </w:r>
            <w:r w:rsidRPr="009E07FE">
              <w:rPr>
                <w:sz w:val="22"/>
                <w:szCs w:val="22"/>
              </w:rPr>
              <w:t>, conform modelului aprobat prin Ordinul</w:t>
            </w:r>
            <w:r w:rsidR="00F4038B">
              <w:rPr>
                <w:sz w:val="22"/>
                <w:szCs w:val="22"/>
              </w:rPr>
              <w:t xml:space="preserve"> </w:t>
            </w:r>
            <w:r w:rsidRPr="009E07FE">
              <w:rPr>
                <w:sz w:val="22"/>
                <w:szCs w:val="22"/>
              </w:rPr>
              <w:t>Ministerului Finanțelor</w:t>
            </w:r>
            <w:r w:rsidR="00F4038B">
              <w:rPr>
                <w:sz w:val="22"/>
                <w:szCs w:val="22"/>
              </w:rPr>
              <w:t xml:space="preserve"> </w:t>
            </w:r>
            <w:r w:rsidRPr="009E07FE">
              <w:rPr>
                <w:sz w:val="22"/>
                <w:szCs w:val="22"/>
              </w:rPr>
              <w:t xml:space="preserve">nr. 145/2020. </w:t>
            </w:r>
          </w:p>
          <w:p w14:paraId="71E179DC" w14:textId="77777777" w:rsidR="00266AE6" w:rsidRDefault="00266AE6" w:rsidP="00F4038B">
            <w:pPr>
              <w:rPr>
                <w:sz w:val="22"/>
                <w:szCs w:val="22"/>
              </w:rPr>
            </w:pPr>
          </w:p>
          <w:p w14:paraId="4385F106" w14:textId="2B1C25C3" w:rsidR="00266AE6" w:rsidRPr="001C3999" w:rsidRDefault="00266AE6" w:rsidP="00F4038B">
            <w:pPr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047C5650" w14:textId="6FC9E2D9" w:rsidR="00713E23" w:rsidRPr="001C3999" w:rsidRDefault="00713E23" w:rsidP="00713E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sz w:val="22"/>
                <w:szCs w:val="22"/>
              </w:rPr>
            </w:pPr>
            <w:r w:rsidRPr="00A96D0A">
              <w:t>Obligatoriu</w:t>
            </w:r>
          </w:p>
        </w:tc>
      </w:tr>
      <w:tr w:rsidR="00A27A01" w:rsidRPr="00EC30C2" w14:paraId="22CE7AE0" w14:textId="77777777" w:rsidTr="005D10DE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76075A0F" w14:textId="77777777" w:rsidR="00A27A01" w:rsidRPr="00601C25" w:rsidRDefault="00A27A01" w:rsidP="000116A5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  <w:bookmarkStart w:id="0" w:name="_GoBack" w:colFirst="3" w:colLast="3"/>
          </w:p>
        </w:tc>
        <w:tc>
          <w:tcPr>
            <w:tcW w:w="3303" w:type="dxa"/>
          </w:tcPr>
          <w:p w14:paraId="1316DE19" w14:textId="069C77D4" w:rsidR="00A27A01" w:rsidRPr="001C3999" w:rsidRDefault="00A27A01" w:rsidP="00A27A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bCs/>
                <w:i/>
                <w:lang w:val="ro-MD"/>
              </w:rPr>
            </w:pPr>
            <w:r w:rsidRPr="00A27A01">
              <w:rPr>
                <w:rFonts w:eastAsia="Calibri"/>
                <w:b/>
                <w:bCs/>
                <w:i/>
              </w:rPr>
              <w:t xml:space="preserve">Garanția de bună execuție </w:t>
            </w:r>
            <w:r w:rsidR="00CF2758" w:rsidRPr="00CF2758">
              <w:rPr>
                <w:rFonts w:eastAsia="Calibri"/>
                <w:b/>
                <w:bCs/>
                <w:i/>
              </w:rPr>
              <w:t xml:space="preserve">a contractului </w:t>
            </w:r>
            <w:r w:rsidRPr="00A27A01">
              <w:rPr>
                <w:rFonts w:eastAsia="Calibri"/>
                <w:b/>
                <w:bCs/>
                <w:i/>
              </w:rPr>
              <w:t xml:space="preserve">în </w:t>
            </w:r>
            <w:r w:rsidR="00751F59" w:rsidRPr="00751F59">
              <w:rPr>
                <w:rFonts w:eastAsia="Calibri"/>
                <w:b/>
                <w:bCs/>
                <w:i/>
              </w:rPr>
              <w:t xml:space="preserve">cuantum </w:t>
            </w:r>
            <w:r w:rsidRPr="00A27A01">
              <w:rPr>
                <w:rFonts w:eastAsia="Calibri"/>
                <w:b/>
                <w:bCs/>
                <w:i/>
              </w:rPr>
              <w:t xml:space="preserve">de </w:t>
            </w:r>
            <w:r w:rsidRPr="00A27A01">
              <w:rPr>
                <w:rFonts w:eastAsia="Calibri"/>
                <w:b/>
                <w:bCs/>
                <w:i/>
                <w:lang w:val="en-US"/>
              </w:rPr>
              <w:t>2</w:t>
            </w:r>
            <w:r w:rsidRPr="00A27A01">
              <w:rPr>
                <w:rFonts w:eastAsia="Calibri"/>
                <w:b/>
                <w:bCs/>
                <w:i/>
              </w:rPr>
              <w:t>% din valoarea contractului cu TVA</w:t>
            </w:r>
          </w:p>
        </w:tc>
        <w:tc>
          <w:tcPr>
            <w:tcW w:w="4536" w:type="dxa"/>
          </w:tcPr>
          <w:p w14:paraId="2B13030C" w14:textId="674FB751" w:rsidR="006E2ECC" w:rsidRPr="006E2ECC" w:rsidRDefault="006E2ECC" w:rsidP="006E2ECC">
            <w:pPr>
              <w:rPr>
                <w:sz w:val="22"/>
                <w:szCs w:val="22"/>
              </w:rPr>
            </w:pPr>
            <w:r w:rsidRPr="006E2ECC">
              <w:rPr>
                <w:sz w:val="22"/>
                <w:szCs w:val="22"/>
              </w:rPr>
              <w:t xml:space="preserve">Garanția de bună execuție </w:t>
            </w:r>
            <w:r w:rsidR="00CF2758" w:rsidRPr="00CF2758">
              <w:rPr>
                <w:sz w:val="22"/>
                <w:szCs w:val="22"/>
              </w:rPr>
              <w:t xml:space="preserve">a contractului </w:t>
            </w:r>
            <w:r w:rsidR="001F15BD" w:rsidRPr="001F15BD">
              <w:rPr>
                <w:sz w:val="22"/>
                <w:szCs w:val="22"/>
              </w:rPr>
              <w:t>în mărime de 2% din valoarea contractului cu TVA</w:t>
            </w:r>
            <w:r w:rsidR="001F15BD">
              <w:rPr>
                <w:sz w:val="22"/>
                <w:szCs w:val="22"/>
              </w:rPr>
              <w:t>,</w:t>
            </w:r>
            <w:r w:rsidR="001F15BD" w:rsidRPr="001F15BD">
              <w:rPr>
                <w:sz w:val="22"/>
                <w:szCs w:val="22"/>
              </w:rPr>
              <w:t xml:space="preserve"> </w:t>
            </w:r>
            <w:r w:rsidRPr="006E2ECC">
              <w:rPr>
                <w:sz w:val="22"/>
                <w:szCs w:val="22"/>
              </w:rPr>
              <w:t xml:space="preserve">emisă de o bancă comercială </w:t>
            </w:r>
            <w:r w:rsidR="001F15BD">
              <w:rPr>
                <w:sz w:val="22"/>
                <w:szCs w:val="22"/>
              </w:rPr>
              <w:t>–</w:t>
            </w:r>
            <w:r w:rsidRPr="006E2ECC">
              <w:rPr>
                <w:sz w:val="22"/>
                <w:szCs w:val="22"/>
              </w:rPr>
              <w:t xml:space="preserve"> completată</w:t>
            </w:r>
            <w:r w:rsidR="001F15BD">
              <w:rPr>
                <w:sz w:val="22"/>
                <w:szCs w:val="22"/>
              </w:rPr>
              <w:t xml:space="preserve"> </w:t>
            </w:r>
            <w:r w:rsidRPr="006E2ECC">
              <w:rPr>
                <w:sz w:val="22"/>
                <w:szCs w:val="22"/>
              </w:rPr>
              <w:t>conform anexei nr. 10 din Documentația standard aprobată prin</w:t>
            </w:r>
            <w:r>
              <w:rPr>
                <w:sz w:val="22"/>
                <w:szCs w:val="22"/>
              </w:rPr>
              <w:t xml:space="preserve"> </w:t>
            </w:r>
            <w:r w:rsidRPr="006E2ECC">
              <w:rPr>
                <w:sz w:val="22"/>
                <w:szCs w:val="22"/>
              </w:rPr>
              <w:t>Ordinul Ministerului Finanțelor nr. 115 din 15.09.2021,</w:t>
            </w:r>
            <w:r>
              <w:rPr>
                <w:sz w:val="22"/>
                <w:szCs w:val="22"/>
              </w:rPr>
              <w:t xml:space="preserve"> </w:t>
            </w:r>
            <w:r w:rsidRPr="006E2ECC">
              <w:rPr>
                <w:sz w:val="22"/>
                <w:szCs w:val="22"/>
              </w:rPr>
              <w:t>confirmată prin aplicarea semnăturii electronice sau olografe</w:t>
            </w:r>
            <w:r w:rsidR="00CB0468">
              <w:rPr>
                <w:sz w:val="22"/>
                <w:szCs w:val="22"/>
              </w:rPr>
              <w:t xml:space="preserve"> </w:t>
            </w:r>
            <w:r w:rsidRPr="006E2ECC">
              <w:rPr>
                <w:sz w:val="22"/>
                <w:szCs w:val="22"/>
              </w:rPr>
              <w:t>(cu aplicarea suplimentară a ștampilei) de către banca</w:t>
            </w:r>
            <w:r>
              <w:rPr>
                <w:sz w:val="22"/>
                <w:szCs w:val="22"/>
              </w:rPr>
              <w:t xml:space="preserve"> </w:t>
            </w:r>
            <w:r w:rsidRPr="006E2ECC">
              <w:rPr>
                <w:sz w:val="22"/>
                <w:szCs w:val="22"/>
              </w:rPr>
              <w:t>comercială emitentă;</w:t>
            </w:r>
          </w:p>
          <w:p w14:paraId="1DF94447" w14:textId="77777777" w:rsidR="00A27A01" w:rsidRDefault="00E64F55" w:rsidP="00584B0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E2ECC" w:rsidRPr="00584B0A">
              <w:rPr>
                <w:sz w:val="22"/>
                <w:szCs w:val="22"/>
              </w:rPr>
              <w:t xml:space="preserve">Garanția de bună execuție va fi valabilă </w:t>
            </w:r>
            <w:r w:rsidRPr="00E64F55">
              <w:rPr>
                <w:sz w:val="22"/>
                <w:szCs w:val="22"/>
                <w:lang w:val="en-US"/>
              </w:rPr>
              <w:t xml:space="preserve">până </w:t>
            </w:r>
            <w:r w:rsidR="00584B0A">
              <w:rPr>
                <w:sz w:val="22"/>
                <w:szCs w:val="22"/>
                <w:lang w:val="en-US"/>
              </w:rPr>
              <w:t xml:space="preserve">la </w:t>
            </w:r>
            <w:r w:rsidRPr="00E64F55">
              <w:rPr>
                <w:sz w:val="22"/>
                <w:szCs w:val="22"/>
                <w:lang w:val="en-US"/>
              </w:rPr>
              <w:t xml:space="preserve">receptia </w:t>
            </w:r>
            <w:r w:rsidR="00584B0A">
              <w:rPr>
                <w:sz w:val="22"/>
                <w:szCs w:val="22"/>
                <w:lang w:val="en-US"/>
              </w:rPr>
              <w:t>lucrarilor</w:t>
            </w:r>
          </w:p>
          <w:p w14:paraId="6F53273E" w14:textId="778AAC19" w:rsidR="00266AE6" w:rsidRPr="00584B0A" w:rsidRDefault="00266AE6" w:rsidP="00584B0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2A052A00" w14:textId="77777777" w:rsidR="00A27A01" w:rsidRPr="00A27A01" w:rsidRDefault="00A27A01" w:rsidP="00A27A01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27A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4155E45" w14:textId="44CD8AC8" w:rsidR="00A27A01" w:rsidRPr="00A96D0A" w:rsidRDefault="00A27A01" w:rsidP="00A27A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A32275" w:rsidRPr="00A3227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la </w:t>
            </w:r>
            <w:proofErr w:type="spellStart"/>
            <w:r w:rsidR="00A32275" w:rsidRPr="00A32275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="00A32275" w:rsidRPr="00A3227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A32275" w:rsidRPr="00A32275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A27A0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bookmarkEnd w:id="0"/>
      <w:tr w:rsidR="005D10DE" w:rsidRPr="00EC30C2" w14:paraId="040CF9D5" w14:textId="77777777" w:rsidTr="00AE685C">
        <w:tc>
          <w:tcPr>
            <w:tcW w:w="657" w:type="dxa"/>
            <w:tcBorders>
              <w:left w:val="single" w:sz="12" w:space="0" w:color="auto"/>
            </w:tcBorders>
            <w:shd w:val="clear" w:color="auto" w:fill="auto"/>
          </w:tcPr>
          <w:p w14:paraId="447B06E7" w14:textId="77777777" w:rsidR="005D10DE" w:rsidRPr="00601C25" w:rsidRDefault="005D10DE" w:rsidP="005D10DE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</w:tcPr>
          <w:p w14:paraId="3EC4AC34" w14:textId="018B900B" w:rsidR="005D10DE" w:rsidRPr="00A27A01" w:rsidRDefault="005D10DE" w:rsidP="007042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Calibri"/>
                <w:b/>
                <w:bCs/>
                <w:i/>
              </w:rPr>
            </w:pPr>
            <w:r>
              <w:rPr>
                <w:b/>
                <w:lang w:val="ru-RU"/>
              </w:rPr>
              <w:t>Справка о п</w:t>
            </w:r>
            <w:r w:rsidR="00704207">
              <w:rPr>
                <w:b/>
                <w:lang w:val="ru-RU"/>
              </w:rPr>
              <w:t>осещении строительной площадки</w:t>
            </w:r>
          </w:p>
        </w:tc>
        <w:tc>
          <w:tcPr>
            <w:tcW w:w="4536" w:type="dxa"/>
          </w:tcPr>
          <w:p w14:paraId="45DADE7D" w14:textId="0C6EF84E" w:rsidR="005D10DE" w:rsidRDefault="005D10DE" w:rsidP="005D10DE">
            <w:pPr>
              <w:spacing w:after="160"/>
              <w:rPr>
                <w:sz w:val="2"/>
                <w:szCs w:val="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Экономический оператор предоставляет справку о посещении строительн</w:t>
            </w:r>
            <w:r w:rsidR="00266AE6">
              <w:rPr>
                <w:sz w:val="22"/>
                <w:szCs w:val="22"/>
                <w:lang w:val="ru-RU"/>
              </w:rPr>
              <w:t>ой площадки по данному объекту</w:t>
            </w:r>
          </w:p>
          <w:p w14:paraId="78963840" w14:textId="77777777" w:rsidR="005D10DE" w:rsidRDefault="005D10DE" w:rsidP="005D10DE">
            <w:pPr>
              <w:spacing w:after="16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Данную справку закупающий орган </w:t>
            </w:r>
            <w:r w:rsidRPr="00AA356E">
              <w:rPr>
                <w:sz w:val="22"/>
                <w:szCs w:val="22"/>
                <w:lang w:val="ru-RU"/>
              </w:rPr>
              <w:t>выдает</w:t>
            </w:r>
            <w:r>
              <w:rPr>
                <w:sz w:val="22"/>
                <w:szCs w:val="22"/>
                <w:lang w:val="ru-RU"/>
              </w:rPr>
              <w:t xml:space="preserve"> экономическому оператору в день посещения строительной площадки. </w:t>
            </w:r>
          </w:p>
          <w:p w14:paraId="35F8DD19" w14:textId="77777777" w:rsidR="005D10DE" w:rsidRDefault="005D10DE" w:rsidP="005D10DE">
            <w:pPr>
              <w:spacing w:after="16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Экономический оператор должен посетить строительную площадку до дня крайнего срока подачи оферт, предварительно позвонив по номеру: </w:t>
            </w:r>
            <w:r w:rsidRPr="00FE11B7">
              <w:rPr>
                <w:b/>
                <w:sz w:val="22"/>
                <w:szCs w:val="22"/>
                <w:u w:val="single"/>
                <w:lang w:val="ru-RU"/>
              </w:rPr>
              <w:t>076080833</w:t>
            </w:r>
            <w:r>
              <w:rPr>
                <w:sz w:val="22"/>
                <w:szCs w:val="22"/>
                <w:lang w:val="ru-RU"/>
              </w:rPr>
              <w:t xml:space="preserve"> или </w:t>
            </w:r>
            <w:r w:rsidRPr="00FE11B7">
              <w:rPr>
                <w:b/>
                <w:sz w:val="22"/>
                <w:szCs w:val="22"/>
                <w:u w:val="single"/>
                <w:lang w:val="ru-RU"/>
              </w:rPr>
              <w:t>079886807</w:t>
            </w:r>
            <w:r>
              <w:rPr>
                <w:sz w:val="22"/>
                <w:szCs w:val="22"/>
                <w:lang w:val="ru-RU"/>
              </w:rPr>
              <w:t>, сообщив в какой день экономический оператор намерен посетить строительную площлку.</w:t>
            </w:r>
          </w:p>
          <w:p w14:paraId="2746C6A6" w14:textId="77777777" w:rsidR="005D10DE" w:rsidRDefault="005D10DE" w:rsidP="005D10DE">
            <w:pPr>
              <w:spacing w:after="16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Данная справка должна быть подписана уполномоченным лицом и пропечатана мокрой печатью предприятия со стороны экномического оператора и со стороны закупающего органа.</w:t>
            </w:r>
          </w:p>
          <w:p w14:paraId="77EF963A" w14:textId="77777777" w:rsidR="005D10DE" w:rsidRDefault="005D10DE" w:rsidP="005D10DE">
            <w:pPr>
              <w:rPr>
                <w:i/>
                <w:sz w:val="22"/>
                <w:szCs w:val="22"/>
                <w:lang w:val="ru-RU"/>
              </w:rPr>
            </w:pPr>
            <w:r w:rsidRPr="00D2106E">
              <w:rPr>
                <w:i/>
                <w:sz w:val="22"/>
                <w:szCs w:val="22"/>
                <w:lang w:val="ru-RU"/>
              </w:rPr>
              <w:t>При предоставлении данной справки в рамках данного тендера посредством платформы SIA RSAP данная справка должна быть подписана электронной подписью уподномоченного лица.</w:t>
            </w:r>
          </w:p>
          <w:p w14:paraId="1A0F0A07" w14:textId="2FB61926" w:rsidR="00266AE6" w:rsidRPr="006E2ECC" w:rsidRDefault="00266AE6" w:rsidP="005D10D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right w:val="single" w:sz="12" w:space="0" w:color="auto"/>
            </w:tcBorders>
          </w:tcPr>
          <w:p w14:paraId="4E007ECA" w14:textId="603C9AF8" w:rsidR="005D10DE" w:rsidRPr="00A27A01" w:rsidRDefault="005D10DE" w:rsidP="005D10D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96D0A">
              <w:t>Obligatoriu</w:t>
            </w:r>
          </w:p>
        </w:tc>
      </w:tr>
      <w:tr w:rsidR="00AE685C" w:rsidRPr="00EC30C2" w14:paraId="72990859" w14:textId="77777777" w:rsidTr="00450E89">
        <w:tc>
          <w:tcPr>
            <w:tcW w:w="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E4042FF" w14:textId="77777777" w:rsidR="00AE685C" w:rsidRPr="00601C25" w:rsidRDefault="00AE685C" w:rsidP="00AE685C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 w:eastAsia="ru-RU"/>
              </w:rPr>
            </w:pPr>
          </w:p>
        </w:tc>
        <w:tc>
          <w:tcPr>
            <w:tcW w:w="3303" w:type="dxa"/>
            <w:tcBorders>
              <w:bottom w:val="single" w:sz="12" w:space="0" w:color="auto"/>
            </w:tcBorders>
          </w:tcPr>
          <w:p w14:paraId="725707B3" w14:textId="6B23CA88" w:rsidR="00AE685C" w:rsidRPr="00AE685C" w:rsidRDefault="00AE685C" w:rsidP="00AE6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993597">
              <w:rPr>
                <w:b/>
                <w:lang w:eastAsia="en-US"/>
              </w:rPr>
              <w:t xml:space="preserve">Informaţii </w:t>
            </w:r>
            <w:r w:rsidRPr="007C5A0C">
              <w:rPr>
                <w:b/>
                <w:lang w:eastAsia="en-US"/>
              </w:rPr>
              <w:t>privind lipsa datoriilor la bugetul public național</w:t>
            </w:r>
          </w:p>
        </w:tc>
        <w:tc>
          <w:tcPr>
            <w:tcW w:w="4536" w:type="dxa"/>
            <w:tcBorders>
              <w:bottom w:val="single" w:sz="12" w:space="0" w:color="auto"/>
            </w:tcBorders>
          </w:tcPr>
          <w:p w14:paraId="571DB273" w14:textId="77777777" w:rsidR="00AE685C" w:rsidRDefault="00AE685C" w:rsidP="00AE685C">
            <w:pPr>
              <w:spacing w:after="160"/>
              <w:rPr>
                <w:lang w:val="ru-RU" w:eastAsia="en-US"/>
              </w:rPr>
            </w:pPr>
            <w:r w:rsidRPr="00AE685C">
              <w:rPr>
                <w:lang w:val="en-US" w:eastAsia="en-US"/>
              </w:rPr>
              <w:t xml:space="preserve">    </w:t>
            </w:r>
            <w:r>
              <w:rPr>
                <w:lang w:val="ru-RU" w:eastAsia="en-US"/>
              </w:rPr>
              <w:t xml:space="preserve">Руководствуясь ст. 19, ч. (7), Закона №131/2015, закупающий орган извлекает информацию об отсутствии/наличии задолженности по налогам относительно каждого участника тендера </w:t>
            </w:r>
            <w:r w:rsidRPr="00993597">
              <w:rPr>
                <w:lang w:val="ru-RU" w:eastAsia="en-US"/>
              </w:rPr>
              <w:t xml:space="preserve">через </w:t>
            </w:r>
            <w:r w:rsidRPr="00993597">
              <w:rPr>
                <w:lang w:val="ru-RU" w:eastAsia="en-US"/>
              </w:rPr>
              <w:lastRenderedPageBreak/>
              <w:t>информационный ресурс Государственной налоговой службы</w:t>
            </w:r>
            <w:r>
              <w:rPr>
                <w:lang w:val="ru-RU" w:eastAsia="en-US"/>
              </w:rPr>
              <w:t>.</w:t>
            </w:r>
          </w:p>
          <w:p w14:paraId="0FCF60C8" w14:textId="2953C71C" w:rsidR="00AE685C" w:rsidRDefault="00AE685C" w:rsidP="00AE685C">
            <w:pPr>
              <w:spacing w:after="160"/>
              <w:rPr>
                <w:sz w:val="22"/>
                <w:szCs w:val="22"/>
                <w:lang w:val="ru-RU"/>
              </w:rPr>
            </w:pPr>
            <w:r>
              <w:rPr>
                <w:lang w:val="ru-RU" w:eastAsia="en-US"/>
              </w:rPr>
              <w:t xml:space="preserve">      </w:t>
            </w:r>
            <w:r w:rsidRPr="00A523F5">
              <w:rPr>
                <w:lang w:val="ru-RU" w:eastAsia="en-US"/>
              </w:rPr>
              <w:t>Если на день истечения срока подачи оферт (data termenul limită de depunere a ofertelor) будет выявленно, что у экономического оператора имеется задолженность по налогам, в данном случае экономический оператор</w:t>
            </w:r>
            <w:r>
              <w:rPr>
                <w:lang w:val="ru-RU" w:eastAsia="en-US"/>
              </w:rPr>
              <w:t xml:space="preserve"> дисквалифицируется на основании с</w:t>
            </w:r>
            <w:r w:rsidRPr="00A523F5">
              <w:rPr>
                <w:lang w:val="ru-RU" w:eastAsia="en-US"/>
              </w:rPr>
              <w:t xml:space="preserve">т. 19 ч. (3) п. b) Закона №131/2015: </w:t>
            </w:r>
            <w:r w:rsidRPr="00A523F5">
              <w:rPr>
                <w:i/>
                <w:lang w:val="ru-RU" w:eastAsia="en-US"/>
              </w:rPr>
              <w:t>«Закупающий орган обязан исключить из процедуры присуждения договора о государственных закупках любого оферента или кандидата, пребывающего в одной из следующих ситуаций: b) не выполнил обязательств по уплате налогов, сборов и взносов социального страхования согласно положениям действующего законодательства Республики Молдова или страны его регистрации»</w:t>
            </w:r>
            <w:r>
              <w:rPr>
                <w:i/>
                <w:lang w:val="ru-RU" w:eastAsia="en-US"/>
              </w:rPr>
              <w:t>.</w:t>
            </w:r>
          </w:p>
        </w:tc>
        <w:tc>
          <w:tcPr>
            <w:tcW w:w="1842" w:type="dxa"/>
            <w:tcBorders>
              <w:bottom w:val="single" w:sz="12" w:space="0" w:color="auto"/>
              <w:right w:val="single" w:sz="12" w:space="0" w:color="auto"/>
            </w:tcBorders>
          </w:tcPr>
          <w:p w14:paraId="21C08AC9" w14:textId="0E0A5524" w:rsidR="00AE685C" w:rsidRPr="00A96D0A" w:rsidRDefault="00AE685C" w:rsidP="00AE685C">
            <w:pPr>
              <w:jc w:val="center"/>
            </w:pPr>
            <w:r w:rsidRPr="007C5A0C">
              <w:lastRenderedPageBreak/>
              <w:t>Obligatoriu</w:t>
            </w:r>
          </w:p>
        </w:tc>
      </w:tr>
    </w:tbl>
    <w:p w14:paraId="04AF486D" w14:textId="60059F14" w:rsidR="0015247E" w:rsidRPr="00E35651" w:rsidRDefault="0015247E" w:rsidP="007F48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Garanția pentru ofertă, </w:t>
      </w:r>
      <w:r w:rsidR="00E35651">
        <w:rPr>
          <w:b/>
          <w:noProof w:val="0"/>
          <w:lang w:val="ro-MD" w:eastAsia="ru-RU"/>
        </w:rPr>
        <w:t xml:space="preserve"> </w:t>
      </w:r>
      <w:r w:rsidR="007F48DC" w:rsidRPr="007F48DC">
        <w:rPr>
          <w:noProof w:val="0"/>
          <w:u w:val="single"/>
          <w:lang w:val="ro-MD" w:eastAsia="ru-RU"/>
        </w:rPr>
        <w:t>scrisoare de garanție bancară</w:t>
      </w:r>
      <w:r w:rsidR="007F48DC" w:rsidRPr="007F48DC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="00E35651" w:rsidRPr="00E35651">
        <w:rPr>
          <w:noProof w:val="0"/>
          <w:u w:val="single"/>
          <w:lang w:val="en-US" w:eastAsia="ru-RU"/>
        </w:rPr>
        <w:t>emis</w:t>
      </w:r>
      <w:proofErr w:type="spellEnd"/>
      <w:r w:rsidR="00E35651" w:rsidRPr="00E35651">
        <w:rPr>
          <w:noProof w:val="0"/>
          <w:u w:val="single"/>
          <w:lang w:val="ro-MD" w:eastAsia="ru-RU"/>
        </w:rPr>
        <w:t>ă</w:t>
      </w:r>
      <w:r w:rsidR="00E35651" w:rsidRPr="00E35651">
        <w:rPr>
          <w:noProof w:val="0"/>
          <w:u w:val="single"/>
          <w:lang w:val="en-US" w:eastAsia="ru-RU"/>
        </w:rPr>
        <w:t xml:space="preserve"> de o </w:t>
      </w:r>
      <w:proofErr w:type="spellStart"/>
      <w:r w:rsidR="00E35651" w:rsidRPr="00E35651">
        <w:rPr>
          <w:noProof w:val="0"/>
          <w:u w:val="single"/>
          <w:lang w:val="en-US" w:eastAsia="ru-RU"/>
        </w:rPr>
        <w:t>bancă</w:t>
      </w:r>
      <w:proofErr w:type="spellEnd"/>
      <w:r w:rsidR="00E35651" w:rsidRPr="00E35651">
        <w:rPr>
          <w:noProof w:val="0"/>
          <w:u w:val="single"/>
          <w:lang w:val="en-US" w:eastAsia="ru-RU"/>
        </w:rPr>
        <w:t xml:space="preserve"> </w:t>
      </w:r>
      <w:proofErr w:type="spellStart"/>
      <w:r w:rsidR="00E35651" w:rsidRPr="00E35651">
        <w:rPr>
          <w:noProof w:val="0"/>
          <w:u w:val="single"/>
          <w:lang w:val="en-US" w:eastAsia="ru-RU"/>
        </w:rPr>
        <w:t>comercială</w:t>
      </w:r>
      <w:proofErr w:type="spellEnd"/>
      <w:r w:rsidR="00E35651">
        <w:rPr>
          <w:b/>
          <w:i/>
          <w:noProof w:val="0"/>
          <w:lang w:val="en-US" w:eastAsia="ru-RU"/>
        </w:rPr>
        <w:t>,</w:t>
      </w:r>
      <w:r w:rsidR="00E35651">
        <w:rPr>
          <w:b/>
          <w:noProof w:val="0"/>
          <w:lang w:val="ro-MD" w:eastAsia="ru-RU"/>
        </w:rPr>
        <w:t xml:space="preserve"> </w:t>
      </w:r>
      <w:r w:rsidR="00FE38A6" w:rsidRPr="00FF430B">
        <w:rPr>
          <w:lang w:val="ro-MD"/>
        </w:rPr>
        <w:t xml:space="preserve"> </w:t>
      </w:r>
      <w:r w:rsidR="00751F59" w:rsidRPr="00751F59">
        <w:rPr>
          <w:lang w:val="ro-MD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E35651">
        <w:rPr>
          <w:b/>
          <w:noProof w:val="0"/>
          <w:lang w:val="ro-MD" w:eastAsia="ru-RU"/>
        </w:rPr>
        <w:t xml:space="preserve"> </w:t>
      </w:r>
      <w:r w:rsidR="00E35651" w:rsidRPr="00E35651">
        <w:rPr>
          <w:noProof w:val="0"/>
          <w:u w:val="single"/>
          <w:lang w:val="en-US" w:eastAsia="ru-RU"/>
        </w:rPr>
        <w:t xml:space="preserve">2% din </w:t>
      </w:r>
      <w:proofErr w:type="spellStart"/>
      <w:r w:rsidR="00E35651" w:rsidRPr="00E35651">
        <w:rPr>
          <w:noProof w:val="0"/>
          <w:u w:val="single"/>
          <w:lang w:val="en-US" w:eastAsia="ru-RU"/>
        </w:rPr>
        <w:t>prețul</w:t>
      </w:r>
      <w:proofErr w:type="spellEnd"/>
      <w:r w:rsidR="00E35651" w:rsidRPr="00E35651">
        <w:rPr>
          <w:noProof w:val="0"/>
          <w:u w:val="single"/>
          <w:lang w:val="en-US" w:eastAsia="ru-RU"/>
        </w:rPr>
        <w:t xml:space="preserve"> </w:t>
      </w:r>
      <w:proofErr w:type="spellStart"/>
      <w:r w:rsidR="00E35651" w:rsidRPr="00E35651">
        <w:rPr>
          <w:noProof w:val="0"/>
          <w:u w:val="single"/>
          <w:lang w:val="en-US" w:eastAsia="ru-RU"/>
        </w:rPr>
        <w:t>ofertei</w:t>
      </w:r>
      <w:proofErr w:type="spellEnd"/>
      <w:r w:rsidR="00E35651" w:rsidRPr="00E35651">
        <w:rPr>
          <w:noProof w:val="0"/>
          <w:u w:val="single"/>
          <w:lang w:val="en-US" w:eastAsia="ru-RU"/>
        </w:rPr>
        <w:t xml:space="preserve"> </w:t>
      </w:r>
      <w:proofErr w:type="spellStart"/>
      <w:r w:rsidR="00E35651" w:rsidRPr="00E35651">
        <w:rPr>
          <w:noProof w:val="0"/>
          <w:u w:val="single"/>
          <w:lang w:val="en-US" w:eastAsia="ru-RU"/>
        </w:rPr>
        <w:t>fără</w:t>
      </w:r>
      <w:proofErr w:type="spellEnd"/>
      <w:r w:rsidR="00E35651" w:rsidRPr="00E35651">
        <w:rPr>
          <w:noProof w:val="0"/>
          <w:u w:val="single"/>
          <w:lang w:val="en-US" w:eastAsia="ru-RU"/>
        </w:rPr>
        <w:t xml:space="preserve"> TVA.</w:t>
      </w:r>
    </w:p>
    <w:p w14:paraId="537A3EA2" w14:textId="18DB7C33" w:rsidR="0015247E" w:rsidRPr="00E35651" w:rsidRDefault="00F6465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E3059A" w:rsidRPr="00E3059A">
        <w:rPr>
          <w:b/>
          <w:noProof w:val="0"/>
          <w:lang w:val="en-US" w:eastAsia="ru-RU"/>
        </w:rPr>
        <w:t>:</w:t>
      </w:r>
      <w:r w:rsidR="00E35651">
        <w:rPr>
          <w:b/>
          <w:noProof w:val="0"/>
          <w:lang w:val="ro-MD" w:eastAsia="ru-RU"/>
        </w:rPr>
        <w:t xml:space="preserve"> </w:t>
      </w:r>
      <w:r w:rsidR="00E3059A">
        <w:rPr>
          <w:b/>
          <w:noProof w:val="0"/>
          <w:lang w:val="ro-MD" w:eastAsia="ru-RU"/>
        </w:rPr>
        <w:t xml:space="preserve"> </w:t>
      </w:r>
      <w:r w:rsidR="00466633" w:rsidRPr="00466633">
        <w:rPr>
          <w:noProof w:val="0"/>
          <w:lang w:val="en-US" w:eastAsia="ru-RU"/>
        </w:rPr>
        <w:t>1</w:t>
      </w:r>
      <w:r w:rsidR="00E35651" w:rsidRPr="00466633">
        <w:rPr>
          <w:noProof w:val="0"/>
          <w:u w:val="single"/>
          <w:lang w:val="en-US" w:eastAsia="ru-RU"/>
        </w:rPr>
        <w:t xml:space="preserve">5 </w:t>
      </w:r>
      <w:proofErr w:type="spellStart"/>
      <w:r w:rsidR="00E35651" w:rsidRPr="00466633">
        <w:rPr>
          <w:noProof w:val="0"/>
          <w:u w:val="single"/>
          <w:lang w:val="en-US" w:eastAsia="ru-RU"/>
        </w:rPr>
        <w:t>ani</w:t>
      </w:r>
      <w:proofErr w:type="spellEnd"/>
      <w:r w:rsidR="00E35651" w:rsidRPr="00466633">
        <w:rPr>
          <w:noProof w:val="0"/>
          <w:u w:val="single"/>
          <w:lang w:val="en-US" w:eastAsia="ru-RU"/>
        </w:rPr>
        <w:t>.</w:t>
      </w:r>
    </w:p>
    <w:p w14:paraId="13C1C02B" w14:textId="1D2999F9" w:rsidR="00F6465C" w:rsidRPr="00315E81" w:rsidRDefault="00F6465C" w:rsidP="00751F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contractului</w:t>
      </w:r>
      <w:r w:rsidR="00CF2758" w:rsidRPr="00CF2758">
        <w:t xml:space="preserve"> </w:t>
      </w:r>
      <w:r w:rsidR="00CF2758" w:rsidRPr="00CF2758">
        <w:rPr>
          <w:noProof w:val="0"/>
          <w:lang w:val="ro-MD" w:eastAsia="ru-RU"/>
        </w:rPr>
        <w:t>emisă de o bancă comercială – completată conform anexei nr. 10 din Documentația standard aprobată prin Ordinul Ministerului Finanțelor nr. 115 din 15.09.2021</w:t>
      </w:r>
      <w:r w:rsidR="00751F59">
        <w:rPr>
          <w:b/>
          <w:noProof w:val="0"/>
          <w:lang w:val="ro-MD" w:eastAsia="ru-RU"/>
        </w:rPr>
        <w:t xml:space="preserve">, </w:t>
      </w:r>
      <w:r w:rsidR="00751F59" w:rsidRPr="00751F59">
        <w:rPr>
          <w:b/>
          <w:noProof w:val="0"/>
          <w:lang w:val="ro-MD" w:eastAsia="ru-RU"/>
        </w:rPr>
        <w:t xml:space="preserve">în </w:t>
      </w:r>
      <w:r w:rsidR="00751F59">
        <w:rPr>
          <w:b/>
          <w:noProof w:val="0"/>
          <w:lang w:val="ro-MD" w:eastAsia="ru-RU"/>
        </w:rPr>
        <w:t xml:space="preserve">cuantum </w:t>
      </w:r>
      <w:r w:rsidR="00CF2758" w:rsidRPr="00CF2758">
        <w:rPr>
          <w:noProof w:val="0"/>
          <w:lang w:val="ro-MD" w:eastAsia="ru-RU"/>
        </w:rPr>
        <w:t>de 2% din valoarea contractului cu TVA</w:t>
      </w:r>
      <w:r w:rsidR="00CF2758">
        <w:rPr>
          <w:noProof w:val="0"/>
          <w:lang w:val="ro-MD" w:eastAsia="ru-RU"/>
        </w:rPr>
        <w:t>.</w:t>
      </w:r>
    </w:p>
    <w:p w14:paraId="0AF5FA01" w14:textId="2FFB71DF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și a pr</w:t>
      </w:r>
      <w:r w:rsidR="003C4F42">
        <w:rPr>
          <w:b/>
          <w:noProof w:val="0"/>
          <w:lang w:val="ro-MD" w:eastAsia="ru-RU"/>
        </w:rPr>
        <w:t>ocedurii negociate), după caz_</w:t>
      </w:r>
      <w:r w:rsidR="003C4F42" w:rsidRPr="003C4F42">
        <w:rPr>
          <w:noProof w:val="0"/>
          <w:u w:val="single"/>
          <w:lang w:eastAsia="ru-RU"/>
        </w:rPr>
        <w:t>Nu se aplică.</w:t>
      </w:r>
      <w:r w:rsidR="003C4F42" w:rsidRPr="003C4F42">
        <w:rPr>
          <w:b/>
          <w:noProof w:val="0"/>
          <w:lang w:val="ro-MD" w:eastAsia="ru-RU"/>
        </w:rPr>
        <w:t xml:space="preserve"> </w:t>
      </w:r>
    </w:p>
    <w:p w14:paraId="1984BDAD" w14:textId="69FD9D0B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</w:t>
      </w:r>
      <w:r w:rsidR="007B1AA9">
        <w:rPr>
          <w:b/>
          <w:noProof w:val="0"/>
          <w:lang w:val="ro-MD" w:eastAsia="ru-RU"/>
        </w:rPr>
        <w:t>u licitația electronică):_</w:t>
      </w:r>
      <w:r w:rsidR="007B1AA9" w:rsidRPr="007B1AA9">
        <w:rPr>
          <w:noProof w:val="0"/>
          <w:u w:val="single"/>
          <w:lang w:eastAsia="ru-RU"/>
        </w:rPr>
        <w:t>Nu se aplică</w:t>
      </w:r>
    </w:p>
    <w:p w14:paraId="146D4A00" w14:textId="3C18513B" w:rsidR="00BE362C" w:rsidRPr="00CD6EE1" w:rsidRDefault="00BE362C" w:rsidP="000116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="00CD6EE1">
        <w:rPr>
          <w:b/>
          <w:noProof w:val="0"/>
          <w:lang w:val="ro-MD" w:eastAsia="ru-RU"/>
        </w:rPr>
        <w:t xml:space="preserve">): </w:t>
      </w:r>
      <w:r w:rsidR="00CD6EE1" w:rsidRPr="00CD6EE1">
        <w:rPr>
          <w:noProof w:val="0"/>
          <w:u w:val="single"/>
          <w:lang w:eastAsia="ru-RU"/>
        </w:rPr>
        <w:t xml:space="preserve"> Nu se aplică</w:t>
      </w:r>
      <w:r w:rsidR="00CD6EE1">
        <w:rPr>
          <w:noProof w:val="0"/>
          <w:u w:val="single"/>
          <w:lang w:eastAsia="ru-RU"/>
        </w:rPr>
        <w:t>.</w:t>
      </w:r>
    </w:p>
    <w:p w14:paraId="3FBCA5A9" w14:textId="4733C4B7" w:rsidR="00EF4276" w:rsidRPr="00FF430B" w:rsidRDefault="00EF4276" w:rsidP="00C76994">
      <w:pPr>
        <w:numPr>
          <w:ilvl w:val="0"/>
          <w:numId w:val="3"/>
        </w:numPr>
        <w:tabs>
          <w:tab w:val="right" w:pos="426"/>
        </w:tabs>
        <w:spacing w:before="12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valuta_</w:t>
      </w:r>
      <w:bookmarkEnd w:id="1"/>
      <w:r w:rsidR="00C76994" w:rsidRPr="00C76994">
        <w:rPr>
          <w:noProof w:val="0"/>
          <w:u w:val="single"/>
          <w:lang w:val="en-US" w:eastAsia="ru-RU"/>
        </w:rPr>
        <w:t xml:space="preserve">Nu se </w:t>
      </w:r>
      <w:proofErr w:type="spellStart"/>
      <w:r w:rsidR="00C76994" w:rsidRPr="00C76994">
        <w:rPr>
          <w:noProof w:val="0"/>
          <w:u w:val="single"/>
          <w:lang w:val="en-US" w:eastAsia="ru-RU"/>
        </w:rPr>
        <w:t>admite</w:t>
      </w:r>
      <w:proofErr w:type="spellEnd"/>
    </w:p>
    <w:p w14:paraId="432C1F0F" w14:textId="004F144A" w:rsidR="00BE362C" w:rsidRPr="00CD6EE1" w:rsidRDefault="00BE362C" w:rsidP="000116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D6EE1">
        <w:rPr>
          <w:b/>
          <w:noProof w:val="0"/>
          <w:lang w:val="ro-MD" w:eastAsia="ru-RU"/>
        </w:rPr>
        <w:t xml:space="preserve">contractului: </w:t>
      </w:r>
      <w:r w:rsidR="00CD6EE1" w:rsidRPr="00CD6EE1">
        <w:rPr>
          <w:b/>
          <w:noProof w:val="0"/>
          <w:lang w:val="en-US" w:eastAsia="ru-RU"/>
        </w:rPr>
        <w:t> </w:t>
      </w:r>
      <w:r w:rsidR="00022B0F">
        <w:rPr>
          <w:noProof w:val="0"/>
          <w:u w:val="single"/>
          <w:lang w:eastAsia="ru-RU"/>
        </w:rPr>
        <w:t> P</w:t>
      </w:r>
      <w:r w:rsidR="00022B0F" w:rsidRPr="00022B0F">
        <w:rPr>
          <w:noProof w:val="0"/>
          <w:u w:val="single"/>
          <w:lang w:eastAsia="ru-RU"/>
        </w:rPr>
        <w:t>reţul cel mai scăzut</w:t>
      </w:r>
      <w:r w:rsidR="00CD6EE1">
        <w:rPr>
          <w:noProof w:val="0"/>
          <w:u w:val="single"/>
          <w:lang w:val="en-US" w:eastAsia="ru-RU"/>
        </w:rPr>
        <w:t>.</w:t>
      </w:r>
    </w:p>
    <w:p w14:paraId="0EB0540D" w14:textId="77777777" w:rsidR="00BE362C" w:rsidRPr="00FF430B" w:rsidRDefault="00BE362C" w:rsidP="000116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6"/>
        <w:gridCol w:w="6852"/>
        <w:gridCol w:w="1788"/>
      </w:tblGrid>
      <w:tr w:rsidR="00BE362C" w:rsidRPr="00EC30C2" w14:paraId="5894E2AC" w14:textId="77777777" w:rsidTr="00505576">
        <w:tc>
          <w:tcPr>
            <w:tcW w:w="846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852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05576">
        <w:tc>
          <w:tcPr>
            <w:tcW w:w="846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852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505576">
        <w:tc>
          <w:tcPr>
            <w:tcW w:w="846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852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788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62E8188" w:rsidR="00BE362C" w:rsidRPr="00022B0F" w:rsidRDefault="00BE362C" w:rsidP="000116A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până la: </w:t>
      </w:r>
      <w:r w:rsidRPr="00FF430B">
        <w:rPr>
          <w:b/>
          <w:i/>
          <w:noProof w:val="0"/>
          <w:lang w:val="ro-MD" w:eastAsia="ru-RU"/>
        </w:rPr>
        <w:t>[ora exactă]</w:t>
      </w:r>
      <w:r w:rsidR="00022B0F" w:rsidRPr="00022B0F">
        <w:rPr>
          <w:b/>
          <w:noProof w:val="0"/>
          <w:lang w:val="ro-MD" w:eastAsia="ru-RU"/>
        </w:rPr>
        <w:t xml:space="preserve"> </w:t>
      </w:r>
      <w:r w:rsidR="00022B0F" w:rsidRPr="00022B0F">
        <w:rPr>
          <w:noProof w:val="0"/>
          <w:u w:val="single"/>
          <w:lang w:val="ro-MD" w:eastAsia="ru-RU"/>
        </w:rPr>
        <w:t>conform SIA RSAP</w:t>
      </w:r>
    </w:p>
    <w:p w14:paraId="75C232E2" w14:textId="4C8FC853" w:rsidR="00BE362C" w:rsidRPr="00FF430B" w:rsidRDefault="00BE362C" w:rsidP="000116A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022B0F">
        <w:rPr>
          <w:b/>
          <w:noProof w:val="0"/>
          <w:lang w:val="ro-MD" w:eastAsia="ru-RU"/>
        </w:rPr>
        <w:t xml:space="preserve"> </w:t>
      </w:r>
      <w:r w:rsidR="00022B0F" w:rsidRPr="00022B0F">
        <w:rPr>
          <w:noProof w:val="0"/>
          <w:u w:val="single"/>
          <w:lang w:val="ro-MD" w:eastAsia="ru-RU"/>
        </w:rPr>
        <w:t>conform SIA RSAP</w:t>
      </w:r>
    </w:p>
    <w:p w14:paraId="0FD5C859" w14:textId="38358DC4" w:rsidR="00BE362C" w:rsidRPr="000A39D8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  <w:r w:rsidRPr="000A39D8">
        <w:rPr>
          <w:noProof w:val="0"/>
          <w:u w:val="single"/>
          <w:lang w:val="ro-MD" w:eastAsia="ru-RU"/>
        </w:rPr>
        <w:t>Ofertele sau cererile de participare vor fi depuse electronic prin intermediul SIA RSAP</w:t>
      </w:r>
    </w:p>
    <w:p w14:paraId="1773BD93" w14:textId="2A4836A6" w:rsidR="00BE362C" w:rsidRPr="00FF430B" w:rsidRDefault="00BE362C" w:rsidP="000116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Termenul de valabilitate a ofertelor: _</w:t>
      </w:r>
      <w:r w:rsidR="000A39D8" w:rsidRPr="000A39D8">
        <w:rPr>
          <w:noProof w:val="0"/>
          <w:u w:val="single"/>
          <w:lang w:val="en-US" w:eastAsia="ru-RU"/>
        </w:rPr>
        <w:t xml:space="preserve">60 de </w:t>
      </w:r>
      <w:proofErr w:type="spellStart"/>
      <w:r w:rsidR="000A39D8" w:rsidRPr="000A39D8">
        <w:rPr>
          <w:noProof w:val="0"/>
          <w:u w:val="single"/>
          <w:lang w:val="en-US" w:eastAsia="ru-RU"/>
        </w:rPr>
        <w:t>zile</w:t>
      </w:r>
      <w:proofErr w:type="spellEnd"/>
    </w:p>
    <w:p w14:paraId="75C39C79" w14:textId="60860E42" w:rsidR="00BE362C" w:rsidRPr="00664F24" w:rsidRDefault="00BE362C" w:rsidP="000116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664F24" w:rsidRPr="00664F24">
        <w:rPr>
          <w:noProof w:val="0"/>
          <w:u w:val="single"/>
          <w:lang w:eastAsia="ru-RU"/>
        </w:rPr>
        <w:t>SIA RSAP</w:t>
      </w:r>
      <w:r w:rsidR="00664F24">
        <w:rPr>
          <w:noProof w:val="0"/>
          <w:u w:val="single"/>
          <w:lang w:eastAsia="ru-RU"/>
        </w:rPr>
        <w:t xml:space="preserve">. </w:t>
      </w:r>
      <w:r w:rsidRPr="00664F24">
        <w:rPr>
          <w:noProof w:val="0"/>
          <w:u w:val="single"/>
          <w:lang w:val="ro-MD" w:eastAsia="ru-RU"/>
        </w:rPr>
        <w:t>Ofertele înt</w:t>
      </w:r>
      <w:r w:rsidR="00AD62DE" w:rsidRPr="00664F24">
        <w:rPr>
          <w:noProof w:val="0"/>
          <w:u w:val="single"/>
          <w:lang w:val="ro-MD" w:eastAsia="ru-RU"/>
        </w:rPr>
        <w:t>â</w:t>
      </w:r>
      <w:r w:rsidRPr="00664F24">
        <w:rPr>
          <w:noProof w:val="0"/>
          <w:u w:val="single"/>
          <w:lang w:val="ro-MD" w:eastAsia="ru-RU"/>
        </w:rPr>
        <w:t>rziate vor fi respinse.</w:t>
      </w:r>
      <w:r w:rsidRPr="00664F24">
        <w:rPr>
          <w:b/>
          <w:i/>
          <w:noProof w:val="0"/>
          <w:lang w:val="ro-MD" w:eastAsia="ru-RU"/>
        </w:rPr>
        <w:t xml:space="preserve"> </w:t>
      </w:r>
    </w:p>
    <w:p w14:paraId="6C56D6B3" w14:textId="43136286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Persoanele autorizate să as</w:t>
      </w:r>
      <w:r w:rsidR="00BD14AD">
        <w:rPr>
          <w:b/>
          <w:noProof w:val="0"/>
          <w:lang w:val="ro-MD" w:eastAsia="ru-RU"/>
        </w:rPr>
        <w:t xml:space="preserve">iste la deschiderea ofertelor: </w:t>
      </w:r>
      <w:r w:rsidRPr="00BD14AD">
        <w:rPr>
          <w:noProof w:val="0"/>
          <w:u w:val="single"/>
          <w:lang w:val="ro-MD" w:eastAsia="ru-RU"/>
        </w:rPr>
        <w:t>Ofertanții sau reprezentanții acestora au dreptul să participe la deschiderea ofertelor, cu excepția cazului c</w:t>
      </w:r>
      <w:r w:rsidR="00AD62DE" w:rsidRPr="00BD14AD">
        <w:rPr>
          <w:noProof w:val="0"/>
          <w:u w:val="single"/>
          <w:lang w:val="ro-MD" w:eastAsia="ru-RU"/>
        </w:rPr>
        <w:t>â</w:t>
      </w:r>
      <w:r w:rsidRPr="00BD14AD">
        <w:rPr>
          <w:noProof w:val="0"/>
          <w:u w:val="single"/>
          <w:lang w:val="ro-MD" w:eastAsia="ru-RU"/>
        </w:rPr>
        <w:t>nd of</w:t>
      </w:r>
      <w:r w:rsidR="00E706C1" w:rsidRPr="00BD14AD">
        <w:rPr>
          <w:noProof w:val="0"/>
          <w:u w:val="single"/>
          <w:lang w:val="ro-MD" w:eastAsia="ru-RU"/>
        </w:rPr>
        <w:t xml:space="preserve">ertele au fost depuse prin SIA </w:t>
      </w:r>
      <w:r w:rsidRPr="00BD14AD">
        <w:rPr>
          <w:noProof w:val="0"/>
          <w:u w:val="single"/>
          <w:lang w:val="ro-MD" w:eastAsia="ru-RU"/>
        </w:rPr>
        <w:t>RSAP.</w:t>
      </w:r>
    </w:p>
    <w:p w14:paraId="5A777DE6" w14:textId="29F2916D" w:rsidR="00BE362C" w:rsidRPr="0066535F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u w:val="single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66535F" w:rsidRPr="0066535F">
        <w:rPr>
          <w:noProof w:val="0"/>
          <w:u w:val="single"/>
          <w:lang w:eastAsia="ru-RU"/>
        </w:rPr>
        <w:t>Limba de stat</w:t>
      </w:r>
    </w:p>
    <w:p w14:paraId="3525B78C" w14:textId="5A48F4EC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BD14AD">
        <w:rPr>
          <w:b/>
          <w:noProof w:val="0"/>
          <w:lang w:val="ro-MD" w:eastAsia="ru-RU"/>
        </w:rPr>
        <w:t>_____</w:t>
      </w:r>
      <w:r w:rsidRPr="00FF430B">
        <w:rPr>
          <w:b/>
          <w:noProof w:val="0"/>
          <w:lang w:val="ro-MD" w:eastAsia="ru-RU"/>
        </w:rPr>
        <w:t>_________________________________</w:t>
      </w:r>
      <w:r w:rsidR="00426FF4" w:rsidRPr="00FF430B">
        <w:rPr>
          <w:b/>
          <w:noProof w:val="0"/>
          <w:lang w:val="ro-MD" w:eastAsia="ru-RU"/>
        </w:rPr>
        <w:t>______________</w:t>
      </w:r>
    </w:p>
    <w:p w14:paraId="02FF4B48" w14:textId="50F71216" w:rsidR="00BE362C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denumireaproiectului și/sau programului)</w:t>
      </w:r>
    </w:p>
    <w:p w14:paraId="317DC02B" w14:textId="77777777" w:rsidR="00703725" w:rsidRPr="00FF430B" w:rsidRDefault="00703725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</w:p>
    <w:p w14:paraId="16F7BF55" w14:textId="7777777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030141B1" w:rsidR="00BE362C" w:rsidRPr="0027321F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șireferința (referințele) publicărilor anterioare în Jurnalul Oficial al Uniunii Europene privind contractul (contractele) la care se referă anunțu</w:t>
      </w:r>
      <w:r w:rsidR="0027321F">
        <w:rPr>
          <w:b/>
          <w:noProof w:val="0"/>
          <w:lang w:val="ro-MD" w:eastAsia="ru-RU"/>
        </w:rPr>
        <w:t>l respectiv (dacă este cazul):_</w:t>
      </w:r>
      <w:r w:rsidR="0027321F" w:rsidRPr="0027321F">
        <w:rPr>
          <w:noProof w:val="0"/>
          <w:u w:val="single"/>
          <w:lang w:eastAsia="ru-RU"/>
        </w:rPr>
        <w:t>Nu se aplică.</w:t>
      </w:r>
    </w:p>
    <w:p w14:paraId="0A3E25DE" w14:textId="291334A7" w:rsidR="00BE362C" w:rsidRPr="0027321F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27321F">
        <w:rPr>
          <w:b/>
          <w:noProof w:val="0"/>
          <w:shd w:val="clear" w:color="auto" w:fill="FFFFFF" w:themeFill="background1"/>
          <w:lang w:val="ro-MD" w:eastAsia="ru-RU"/>
        </w:rPr>
        <w:t>:_</w:t>
      </w:r>
      <w:r w:rsidR="0027321F" w:rsidRPr="0027321F">
        <w:rPr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0D3F5FE9" w14:textId="0289F56F" w:rsidR="00BE362C" w:rsidRPr="0027321F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nunţ:_</w:t>
      </w:r>
      <w:r w:rsidR="0027321F" w:rsidRPr="0027321F">
        <w:rPr>
          <w:noProof w:val="0"/>
          <w:u w:val="single"/>
          <w:lang w:eastAsia="ru-RU"/>
        </w:rPr>
        <w:t xml:space="preserve"> </w:t>
      </w:r>
      <w:r w:rsidR="0027321F" w:rsidRPr="0027321F">
        <w:rPr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534F3234" w14:textId="11CAF8E5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:_</w:t>
      </w:r>
      <w:r w:rsidR="0027321F" w:rsidRPr="0027321F">
        <w:rPr>
          <w:noProof w:val="0"/>
          <w:u w:val="single"/>
          <w:shd w:val="clear" w:color="auto" w:fill="FFFFFF" w:themeFill="background1"/>
          <w:lang w:val="ro-MD" w:eastAsia="ru-RU"/>
        </w:rPr>
        <w:t>conform SIA RSAP</w:t>
      </w:r>
    </w:p>
    <w:p w14:paraId="2045D673" w14:textId="7777777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27321F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27321F">
        <w:tc>
          <w:tcPr>
            <w:tcW w:w="5274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58FE00F3" w:rsidR="00BE362C" w:rsidRPr="00FF430B" w:rsidRDefault="00746138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BE362C" w:rsidRPr="00EC30C2" w14:paraId="33FEFD82" w14:textId="77777777" w:rsidTr="0027321F">
        <w:tc>
          <w:tcPr>
            <w:tcW w:w="5274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65D43CC6" w:rsidR="00BE362C" w:rsidRPr="00FF430B" w:rsidRDefault="0027321F" w:rsidP="0027321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 xml:space="preserve">nu </w:t>
            </w:r>
          </w:p>
        </w:tc>
      </w:tr>
      <w:tr w:rsidR="0027321F" w:rsidRPr="00EC30C2" w14:paraId="67B17268" w14:textId="77777777" w:rsidTr="0027321F">
        <w:tc>
          <w:tcPr>
            <w:tcW w:w="5274" w:type="dxa"/>
            <w:shd w:val="clear" w:color="auto" w:fill="FFFFFF" w:themeFill="background1"/>
          </w:tcPr>
          <w:p w14:paraId="58502078" w14:textId="77777777" w:rsidR="0027321F" w:rsidRPr="00FF430B" w:rsidRDefault="0027321F" w:rsidP="0027321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29C0CB28" w:rsidR="0027321F" w:rsidRPr="00FF430B" w:rsidRDefault="0027321F" w:rsidP="003D4C7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B7196">
              <w:rPr>
                <w:noProof w:val="0"/>
                <w:lang w:val="ro-MD" w:eastAsia="ru-RU"/>
              </w:rPr>
              <w:t xml:space="preserve">nu </w:t>
            </w:r>
          </w:p>
        </w:tc>
      </w:tr>
      <w:tr w:rsidR="0027321F" w:rsidRPr="00EC30C2" w14:paraId="57FEAAB3" w14:textId="77777777" w:rsidTr="0027321F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27321F" w:rsidRPr="00FF430B" w:rsidRDefault="0027321F" w:rsidP="0027321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5D7F0527" w:rsidR="0027321F" w:rsidRPr="00FF430B" w:rsidRDefault="0027321F" w:rsidP="003D4C7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9B7196">
              <w:rPr>
                <w:noProof w:val="0"/>
                <w:lang w:val="ro-MD" w:eastAsia="ru-RU"/>
              </w:rPr>
              <w:t xml:space="preserve">nu </w:t>
            </w:r>
          </w:p>
        </w:tc>
      </w:tr>
    </w:tbl>
    <w:p w14:paraId="5FE76AE5" w14:textId="1C3DA094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5576" w:rsidRPr="00505576">
        <w:rPr>
          <w:noProof w:val="0"/>
          <w:u w:val="single"/>
          <w:lang w:val="ro-MD" w:eastAsia="ru-RU"/>
        </w:rPr>
        <w:t>N</w:t>
      </w:r>
      <w:r w:rsidR="00505576" w:rsidRPr="00505576">
        <w:rPr>
          <w:noProof w:val="0"/>
          <w:u w:val="single"/>
          <w:shd w:val="clear" w:color="auto" w:fill="FFFFFF" w:themeFill="background1"/>
          <w:lang w:val="ro-MD" w:eastAsia="ru-RU"/>
        </w:rPr>
        <w:t>u</w:t>
      </w:r>
      <w:r w:rsidR="00505576">
        <w:rPr>
          <w:noProof w:val="0"/>
          <w:u w:val="single"/>
          <w:shd w:val="clear" w:color="auto" w:fill="FFFFFF" w:themeFill="background1"/>
          <w:lang w:val="ro-MD" w:eastAsia="ru-RU"/>
        </w:rPr>
        <w:t>____________________________</w:t>
      </w:r>
      <w:r w:rsidR="00505576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4BFCB32D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387292F9" w14:textId="77777777" w:rsidR="00BE362C" w:rsidRPr="00FF430B" w:rsidRDefault="00BE362C" w:rsidP="000116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3EF198AA" w:rsidR="00BE362C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6EA6AEDA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505576" w:rsidRPr="00505576">
        <w:rPr>
          <w:noProof w:val="0"/>
          <w:u w:val="single"/>
          <w:lang w:val="ro-MD" w:eastAsia="ru-RU"/>
        </w:rPr>
        <w:t>Stamov Mihail</w:t>
      </w:r>
      <w:r w:rsidR="00505576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2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5F85F" w14:textId="77777777" w:rsidR="007E2246" w:rsidRDefault="007E2246" w:rsidP="00A20ACF">
      <w:r>
        <w:separator/>
      </w:r>
    </w:p>
  </w:endnote>
  <w:endnote w:type="continuationSeparator" w:id="0">
    <w:p w14:paraId="3E31E836" w14:textId="77777777" w:rsidR="007E2246" w:rsidRDefault="007E224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6C1F8794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6AE6">
          <w:t>6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B9857" w14:textId="77777777" w:rsidR="007E2246" w:rsidRDefault="007E2246" w:rsidP="00A20ACF">
      <w:r>
        <w:separator/>
      </w:r>
    </w:p>
  </w:footnote>
  <w:footnote w:type="continuationSeparator" w:id="0">
    <w:p w14:paraId="3F4AF10F" w14:textId="77777777" w:rsidR="007E2246" w:rsidRDefault="007E224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FDB7419"/>
    <w:multiLevelType w:val="hybridMultilevel"/>
    <w:tmpl w:val="59C8BAB4"/>
    <w:lvl w:ilvl="0" w:tplc="6674D12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466BAA"/>
    <w:multiLevelType w:val="hybridMultilevel"/>
    <w:tmpl w:val="F86604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3316D5"/>
    <w:multiLevelType w:val="hybridMultilevel"/>
    <w:tmpl w:val="D82CC48E"/>
    <w:lvl w:ilvl="0" w:tplc="142404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341"/>
        </w:tabs>
        <w:ind w:firstLine="107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647"/>
        </w:tabs>
        <w:ind w:left="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367"/>
        </w:tabs>
        <w:ind w:left="1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087"/>
        </w:tabs>
        <w:ind w:left="2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807"/>
        </w:tabs>
        <w:ind w:left="2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527"/>
        </w:tabs>
        <w:ind w:left="3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247"/>
        </w:tabs>
        <w:ind w:left="4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967"/>
        </w:tabs>
        <w:ind w:left="4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687"/>
        </w:tabs>
        <w:ind w:left="5687" w:hanging="180"/>
      </w:pPr>
      <w:rPr>
        <w:rFonts w:cs="Times New Roman"/>
      </w:rPr>
    </w:lvl>
  </w:abstractNum>
  <w:abstractNum w:abstractNumId="1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F26BEB"/>
    <w:multiLevelType w:val="hybridMultilevel"/>
    <w:tmpl w:val="05E6A7EE"/>
    <w:lvl w:ilvl="0" w:tplc="EDB24980">
      <w:start w:val="1"/>
      <w:numFmt w:val="decimal"/>
      <w:lvlText w:val="%1)"/>
      <w:lvlJc w:val="left"/>
      <w:pPr>
        <w:ind w:left="36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7"/>
  </w:num>
  <w:num w:numId="5">
    <w:abstractNumId w:val="11"/>
  </w:num>
  <w:num w:numId="6">
    <w:abstractNumId w:val="9"/>
  </w:num>
  <w:num w:numId="7">
    <w:abstractNumId w:val="6"/>
  </w:num>
  <w:num w:numId="8">
    <w:abstractNumId w:val="5"/>
  </w:num>
  <w:num w:numId="9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6A5"/>
    <w:rsid w:val="00011759"/>
    <w:rsid w:val="0002022A"/>
    <w:rsid w:val="00021BB8"/>
    <w:rsid w:val="00022311"/>
    <w:rsid w:val="00022B0F"/>
    <w:rsid w:val="00022B1A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58C"/>
    <w:rsid w:val="00073EB7"/>
    <w:rsid w:val="00073FF9"/>
    <w:rsid w:val="00074305"/>
    <w:rsid w:val="00080063"/>
    <w:rsid w:val="0008142E"/>
    <w:rsid w:val="0008191D"/>
    <w:rsid w:val="000849A8"/>
    <w:rsid w:val="00087114"/>
    <w:rsid w:val="00087859"/>
    <w:rsid w:val="00087D45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39D8"/>
    <w:rsid w:val="000A63ED"/>
    <w:rsid w:val="000A7988"/>
    <w:rsid w:val="000A7A90"/>
    <w:rsid w:val="000B2369"/>
    <w:rsid w:val="000B3F4B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119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935"/>
    <w:rsid w:val="001233D9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103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209C"/>
    <w:rsid w:val="00174C61"/>
    <w:rsid w:val="00174E5F"/>
    <w:rsid w:val="00174E92"/>
    <w:rsid w:val="001763CD"/>
    <w:rsid w:val="0017664F"/>
    <w:rsid w:val="00177A21"/>
    <w:rsid w:val="00181B17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4819"/>
    <w:rsid w:val="001D5966"/>
    <w:rsid w:val="001D5BBA"/>
    <w:rsid w:val="001D7219"/>
    <w:rsid w:val="001E29F8"/>
    <w:rsid w:val="001E6040"/>
    <w:rsid w:val="001E7956"/>
    <w:rsid w:val="001F15BD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6EA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12D"/>
    <w:rsid w:val="00233538"/>
    <w:rsid w:val="00233954"/>
    <w:rsid w:val="002340E7"/>
    <w:rsid w:val="00234775"/>
    <w:rsid w:val="00234A81"/>
    <w:rsid w:val="002359F7"/>
    <w:rsid w:val="00236F50"/>
    <w:rsid w:val="00240751"/>
    <w:rsid w:val="002439D3"/>
    <w:rsid w:val="00243FE1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266B"/>
    <w:rsid w:val="00264637"/>
    <w:rsid w:val="002659BB"/>
    <w:rsid w:val="0026663C"/>
    <w:rsid w:val="00266795"/>
    <w:rsid w:val="00266AE6"/>
    <w:rsid w:val="00266F98"/>
    <w:rsid w:val="00267805"/>
    <w:rsid w:val="00267E8E"/>
    <w:rsid w:val="00271282"/>
    <w:rsid w:val="002722CC"/>
    <w:rsid w:val="0027321F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2F8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370D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A7875"/>
    <w:rsid w:val="002B1EFF"/>
    <w:rsid w:val="002B206B"/>
    <w:rsid w:val="002B3C90"/>
    <w:rsid w:val="002B3E6F"/>
    <w:rsid w:val="002B41C5"/>
    <w:rsid w:val="002B4280"/>
    <w:rsid w:val="002B4D12"/>
    <w:rsid w:val="002B5DEF"/>
    <w:rsid w:val="002B624D"/>
    <w:rsid w:val="002B7A36"/>
    <w:rsid w:val="002C07A2"/>
    <w:rsid w:val="002C104F"/>
    <w:rsid w:val="002C2210"/>
    <w:rsid w:val="002C4803"/>
    <w:rsid w:val="002C48CB"/>
    <w:rsid w:val="002C55B9"/>
    <w:rsid w:val="002C764E"/>
    <w:rsid w:val="002C7CCD"/>
    <w:rsid w:val="002D2505"/>
    <w:rsid w:val="002D40E8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1AAF"/>
    <w:rsid w:val="002F556B"/>
    <w:rsid w:val="002F638E"/>
    <w:rsid w:val="002F6A1E"/>
    <w:rsid w:val="003019BA"/>
    <w:rsid w:val="00302287"/>
    <w:rsid w:val="0030652C"/>
    <w:rsid w:val="00311239"/>
    <w:rsid w:val="0031215E"/>
    <w:rsid w:val="003129A3"/>
    <w:rsid w:val="00313025"/>
    <w:rsid w:val="00315E81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6985"/>
    <w:rsid w:val="00327654"/>
    <w:rsid w:val="003305D5"/>
    <w:rsid w:val="00330DC0"/>
    <w:rsid w:val="0033109C"/>
    <w:rsid w:val="003317BE"/>
    <w:rsid w:val="00332F8E"/>
    <w:rsid w:val="00335033"/>
    <w:rsid w:val="003406E4"/>
    <w:rsid w:val="00341210"/>
    <w:rsid w:val="00341514"/>
    <w:rsid w:val="00341C8C"/>
    <w:rsid w:val="003427FE"/>
    <w:rsid w:val="0034315B"/>
    <w:rsid w:val="003465DA"/>
    <w:rsid w:val="00350122"/>
    <w:rsid w:val="003506C9"/>
    <w:rsid w:val="003519E1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23CB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4F42"/>
    <w:rsid w:val="003C6365"/>
    <w:rsid w:val="003C66FF"/>
    <w:rsid w:val="003C6B74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4C75"/>
    <w:rsid w:val="003D58B1"/>
    <w:rsid w:val="003D5FF1"/>
    <w:rsid w:val="003D62DB"/>
    <w:rsid w:val="003D7B60"/>
    <w:rsid w:val="003E1214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5BAB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130"/>
    <w:rsid w:val="00442351"/>
    <w:rsid w:val="00442D67"/>
    <w:rsid w:val="00443325"/>
    <w:rsid w:val="00443BED"/>
    <w:rsid w:val="00444038"/>
    <w:rsid w:val="0044783C"/>
    <w:rsid w:val="00450A12"/>
    <w:rsid w:val="00450E89"/>
    <w:rsid w:val="00451A22"/>
    <w:rsid w:val="00453E2A"/>
    <w:rsid w:val="00453E79"/>
    <w:rsid w:val="00455A94"/>
    <w:rsid w:val="0045619E"/>
    <w:rsid w:val="004576E2"/>
    <w:rsid w:val="00460653"/>
    <w:rsid w:val="00461DAC"/>
    <w:rsid w:val="00464994"/>
    <w:rsid w:val="00464A19"/>
    <w:rsid w:val="00466633"/>
    <w:rsid w:val="00467A64"/>
    <w:rsid w:val="004702B5"/>
    <w:rsid w:val="0047210E"/>
    <w:rsid w:val="0047776F"/>
    <w:rsid w:val="00477FD2"/>
    <w:rsid w:val="004807B6"/>
    <w:rsid w:val="00482E77"/>
    <w:rsid w:val="00483C4C"/>
    <w:rsid w:val="00484113"/>
    <w:rsid w:val="004856C0"/>
    <w:rsid w:val="00491A8B"/>
    <w:rsid w:val="004967CB"/>
    <w:rsid w:val="00496AFA"/>
    <w:rsid w:val="004A1C90"/>
    <w:rsid w:val="004A2228"/>
    <w:rsid w:val="004A2D32"/>
    <w:rsid w:val="004A3C39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1E47"/>
    <w:rsid w:val="004B349A"/>
    <w:rsid w:val="004B36EF"/>
    <w:rsid w:val="004B3BFB"/>
    <w:rsid w:val="004C12F5"/>
    <w:rsid w:val="004C23A8"/>
    <w:rsid w:val="004C2A09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76"/>
    <w:rsid w:val="005057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5CE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1CE3"/>
    <w:rsid w:val="0057329B"/>
    <w:rsid w:val="005805E6"/>
    <w:rsid w:val="00580D91"/>
    <w:rsid w:val="005827D9"/>
    <w:rsid w:val="00582ECA"/>
    <w:rsid w:val="00584ACB"/>
    <w:rsid w:val="00584B0A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10DE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5F7BFE"/>
    <w:rsid w:val="0060057B"/>
    <w:rsid w:val="00600941"/>
    <w:rsid w:val="006009B2"/>
    <w:rsid w:val="0060188C"/>
    <w:rsid w:val="00601B8F"/>
    <w:rsid w:val="00601C25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AD"/>
    <w:rsid w:val="006442C1"/>
    <w:rsid w:val="0064488C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4F24"/>
    <w:rsid w:val="0066535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15D9"/>
    <w:rsid w:val="00694A09"/>
    <w:rsid w:val="00694C64"/>
    <w:rsid w:val="00694C7B"/>
    <w:rsid w:val="00694E99"/>
    <w:rsid w:val="00694F7E"/>
    <w:rsid w:val="0069507C"/>
    <w:rsid w:val="006957AA"/>
    <w:rsid w:val="00696992"/>
    <w:rsid w:val="006A0B61"/>
    <w:rsid w:val="006A13D0"/>
    <w:rsid w:val="006A1B4F"/>
    <w:rsid w:val="006A4AF1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6D25"/>
    <w:rsid w:val="006B79CE"/>
    <w:rsid w:val="006C018D"/>
    <w:rsid w:val="006C04F6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59F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2764"/>
    <w:rsid w:val="006E2ECC"/>
    <w:rsid w:val="006E301C"/>
    <w:rsid w:val="006E3A91"/>
    <w:rsid w:val="006E45E3"/>
    <w:rsid w:val="006E53E5"/>
    <w:rsid w:val="006E67CA"/>
    <w:rsid w:val="006F0166"/>
    <w:rsid w:val="006F056A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3725"/>
    <w:rsid w:val="007041C8"/>
    <w:rsid w:val="00704207"/>
    <w:rsid w:val="00706AD6"/>
    <w:rsid w:val="00707585"/>
    <w:rsid w:val="007075E8"/>
    <w:rsid w:val="00711A07"/>
    <w:rsid w:val="00712E40"/>
    <w:rsid w:val="00713E23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BCC"/>
    <w:rsid w:val="00744C5B"/>
    <w:rsid w:val="00746138"/>
    <w:rsid w:val="0074736A"/>
    <w:rsid w:val="00751F59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5F3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07A"/>
    <w:rsid w:val="00785412"/>
    <w:rsid w:val="00785E49"/>
    <w:rsid w:val="00787E92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AA9"/>
    <w:rsid w:val="007B1E26"/>
    <w:rsid w:val="007B392A"/>
    <w:rsid w:val="007B53EA"/>
    <w:rsid w:val="007B66A1"/>
    <w:rsid w:val="007C193B"/>
    <w:rsid w:val="007C752D"/>
    <w:rsid w:val="007D1D8F"/>
    <w:rsid w:val="007D2250"/>
    <w:rsid w:val="007D2982"/>
    <w:rsid w:val="007D5C2B"/>
    <w:rsid w:val="007D6899"/>
    <w:rsid w:val="007E146B"/>
    <w:rsid w:val="007E1C9E"/>
    <w:rsid w:val="007E20A2"/>
    <w:rsid w:val="007E2246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48DC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7105"/>
    <w:rsid w:val="008109FD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651C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379"/>
    <w:rsid w:val="00867DA9"/>
    <w:rsid w:val="008726D2"/>
    <w:rsid w:val="00873EA6"/>
    <w:rsid w:val="00873EEA"/>
    <w:rsid w:val="00875CFC"/>
    <w:rsid w:val="008770CE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C5A68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4F7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8C1"/>
    <w:rsid w:val="00950D18"/>
    <w:rsid w:val="009515DE"/>
    <w:rsid w:val="00952061"/>
    <w:rsid w:val="009530EF"/>
    <w:rsid w:val="009549F9"/>
    <w:rsid w:val="00955F6F"/>
    <w:rsid w:val="009561E1"/>
    <w:rsid w:val="00960B07"/>
    <w:rsid w:val="00961B51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0CDC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B6DFF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7FE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484D"/>
    <w:rsid w:val="009F5BE7"/>
    <w:rsid w:val="009F6B02"/>
    <w:rsid w:val="009F6CFB"/>
    <w:rsid w:val="009F7ECD"/>
    <w:rsid w:val="00A01179"/>
    <w:rsid w:val="00A01A87"/>
    <w:rsid w:val="00A044AC"/>
    <w:rsid w:val="00A05835"/>
    <w:rsid w:val="00A07B23"/>
    <w:rsid w:val="00A101F6"/>
    <w:rsid w:val="00A109E6"/>
    <w:rsid w:val="00A1178E"/>
    <w:rsid w:val="00A13EAE"/>
    <w:rsid w:val="00A14A10"/>
    <w:rsid w:val="00A14C96"/>
    <w:rsid w:val="00A14E3E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3086"/>
    <w:rsid w:val="00A25697"/>
    <w:rsid w:val="00A25985"/>
    <w:rsid w:val="00A26B23"/>
    <w:rsid w:val="00A27A01"/>
    <w:rsid w:val="00A30B00"/>
    <w:rsid w:val="00A32275"/>
    <w:rsid w:val="00A3296C"/>
    <w:rsid w:val="00A33F25"/>
    <w:rsid w:val="00A366B8"/>
    <w:rsid w:val="00A3681E"/>
    <w:rsid w:val="00A42299"/>
    <w:rsid w:val="00A441E3"/>
    <w:rsid w:val="00A4474E"/>
    <w:rsid w:val="00A45123"/>
    <w:rsid w:val="00A460EB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5E0B"/>
    <w:rsid w:val="00A763EB"/>
    <w:rsid w:val="00A76B48"/>
    <w:rsid w:val="00A770B0"/>
    <w:rsid w:val="00A773B5"/>
    <w:rsid w:val="00A77463"/>
    <w:rsid w:val="00A77C4F"/>
    <w:rsid w:val="00A80844"/>
    <w:rsid w:val="00A81267"/>
    <w:rsid w:val="00A84B21"/>
    <w:rsid w:val="00A85C06"/>
    <w:rsid w:val="00A875CF"/>
    <w:rsid w:val="00A90E01"/>
    <w:rsid w:val="00A91216"/>
    <w:rsid w:val="00A92C50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1FC4"/>
    <w:rsid w:val="00AE27C8"/>
    <w:rsid w:val="00AE3DA3"/>
    <w:rsid w:val="00AE457E"/>
    <w:rsid w:val="00AE4F41"/>
    <w:rsid w:val="00AE6163"/>
    <w:rsid w:val="00AE685C"/>
    <w:rsid w:val="00AE7286"/>
    <w:rsid w:val="00AF036F"/>
    <w:rsid w:val="00AF0B8C"/>
    <w:rsid w:val="00AF3627"/>
    <w:rsid w:val="00AF3952"/>
    <w:rsid w:val="00AF39DD"/>
    <w:rsid w:val="00AF4FDB"/>
    <w:rsid w:val="00AF76C0"/>
    <w:rsid w:val="00B00190"/>
    <w:rsid w:val="00B00C2A"/>
    <w:rsid w:val="00B017A5"/>
    <w:rsid w:val="00B0183E"/>
    <w:rsid w:val="00B021CF"/>
    <w:rsid w:val="00B03165"/>
    <w:rsid w:val="00B0487F"/>
    <w:rsid w:val="00B04EB6"/>
    <w:rsid w:val="00B04FAB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47FCD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96C43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12F7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4AD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2F8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33B8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69D3"/>
    <w:rsid w:val="00C27017"/>
    <w:rsid w:val="00C27828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37FEC"/>
    <w:rsid w:val="00C415AE"/>
    <w:rsid w:val="00C41D86"/>
    <w:rsid w:val="00C44B96"/>
    <w:rsid w:val="00C45975"/>
    <w:rsid w:val="00C459CA"/>
    <w:rsid w:val="00C47818"/>
    <w:rsid w:val="00C50A6A"/>
    <w:rsid w:val="00C51432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994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3678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468"/>
    <w:rsid w:val="00CB0AEA"/>
    <w:rsid w:val="00CB0CC6"/>
    <w:rsid w:val="00CB0DDA"/>
    <w:rsid w:val="00CB392C"/>
    <w:rsid w:val="00CB4A20"/>
    <w:rsid w:val="00CB5DEC"/>
    <w:rsid w:val="00CB71A4"/>
    <w:rsid w:val="00CC114D"/>
    <w:rsid w:val="00CC2CE5"/>
    <w:rsid w:val="00CC3A09"/>
    <w:rsid w:val="00CC5DF4"/>
    <w:rsid w:val="00CC6514"/>
    <w:rsid w:val="00CC6536"/>
    <w:rsid w:val="00CD0622"/>
    <w:rsid w:val="00CD0EA7"/>
    <w:rsid w:val="00CD278A"/>
    <w:rsid w:val="00CD31E8"/>
    <w:rsid w:val="00CD6EE1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758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1E4E"/>
    <w:rsid w:val="00D742DE"/>
    <w:rsid w:val="00D7431C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4E4A"/>
    <w:rsid w:val="00D95B55"/>
    <w:rsid w:val="00DA1062"/>
    <w:rsid w:val="00DA1153"/>
    <w:rsid w:val="00DA2348"/>
    <w:rsid w:val="00DA331F"/>
    <w:rsid w:val="00DA3C87"/>
    <w:rsid w:val="00DA5198"/>
    <w:rsid w:val="00DA602F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0C08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87C"/>
    <w:rsid w:val="00E05E0E"/>
    <w:rsid w:val="00E061A1"/>
    <w:rsid w:val="00E06A29"/>
    <w:rsid w:val="00E076DF"/>
    <w:rsid w:val="00E10240"/>
    <w:rsid w:val="00E10C0A"/>
    <w:rsid w:val="00E1157D"/>
    <w:rsid w:val="00E11AFF"/>
    <w:rsid w:val="00E13118"/>
    <w:rsid w:val="00E133BB"/>
    <w:rsid w:val="00E136F0"/>
    <w:rsid w:val="00E15A34"/>
    <w:rsid w:val="00E171D4"/>
    <w:rsid w:val="00E17AFF"/>
    <w:rsid w:val="00E2154F"/>
    <w:rsid w:val="00E218E2"/>
    <w:rsid w:val="00E22640"/>
    <w:rsid w:val="00E26A0E"/>
    <w:rsid w:val="00E27B27"/>
    <w:rsid w:val="00E27E68"/>
    <w:rsid w:val="00E3059A"/>
    <w:rsid w:val="00E31263"/>
    <w:rsid w:val="00E319CD"/>
    <w:rsid w:val="00E31EDF"/>
    <w:rsid w:val="00E322C9"/>
    <w:rsid w:val="00E34F88"/>
    <w:rsid w:val="00E3512A"/>
    <w:rsid w:val="00E35651"/>
    <w:rsid w:val="00E357B7"/>
    <w:rsid w:val="00E35B9C"/>
    <w:rsid w:val="00E364D5"/>
    <w:rsid w:val="00E36D38"/>
    <w:rsid w:val="00E3793E"/>
    <w:rsid w:val="00E40644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64F55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3E99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0493"/>
    <w:rsid w:val="00EA3452"/>
    <w:rsid w:val="00EA3C6C"/>
    <w:rsid w:val="00EA3C96"/>
    <w:rsid w:val="00EA50A9"/>
    <w:rsid w:val="00EA64B0"/>
    <w:rsid w:val="00EA73CF"/>
    <w:rsid w:val="00EB080B"/>
    <w:rsid w:val="00EB1FF8"/>
    <w:rsid w:val="00EB3636"/>
    <w:rsid w:val="00EB39A7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19A2"/>
    <w:rsid w:val="00ED2398"/>
    <w:rsid w:val="00ED23FA"/>
    <w:rsid w:val="00ED2571"/>
    <w:rsid w:val="00ED3247"/>
    <w:rsid w:val="00ED40A7"/>
    <w:rsid w:val="00ED4548"/>
    <w:rsid w:val="00ED593B"/>
    <w:rsid w:val="00ED5AA4"/>
    <w:rsid w:val="00EE0F7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29CC"/>
    <w:rsid w:val="00F133B2"/>
    <w:rsid w:val="00F1442D"/>
    <w:rsid w:val="00F144A6"/>
    <w:rsid w:val="00F15AC8"/>
    <w:rsid w:val="00F168DC"/>
    <w:rsid w:val="00F23E62"/>
    <w:rsid w:val="00F24A96"/>
    <w:rsid w:val="00F255F0"/>
    <w:rsid w:val="00F26535"/>
    <w:rsid w:val="00F26D37"/>
    <w:rsid w:val="00F31B7F"/>
    <w:rsid w:val="00F34609"/>
    <w:rsid w:val="00F3598F"/>
    <w:rsid w:val="00F365F9"/>
    <w:rsid w:val="00F366C7"/>
    <w:rsid w:val="00F36A49"/>
    <w:rsid w:val="00F36C1E"/>
    <w:rsid w:val="00F402BC"/>
    <w:rsid w:val="00F4030F"/>
    <w:rsid w:val="00F4038B"/>
    <w:rsid w:val="00F40A1C"/>
    <w:rsid w:val="00F40A96"/>
    <w:rsid w:val="00F41BE2"/>
    <w:rsid w:val="00F42A2A"/>
    <w:rsid w:val="00F43C82"/>
    <w:rsid w:val="00F43D02"/>
    <w:rsid w:val="00F460DA"/>
    <w:rsid w:val="00F46C00"/>
    <w:rsid w:val="00F47522"/>
    <w:rsid w:val="00F510BF"/>
    <w:rsid w:val="00F511C5"/>
    <w:rsid w:val="00F51413"/>
    <w:rsid w:val="00F521E6"/>
    <w:rsid w:val="00F5232B"/>
    <w:rsid w:val="00F5261B"/>
    <w:rsid w:val="00F52757"/>
    <w:rsid w:val="00F52FD4"/>
    <w:rsid w:val="00F530D6"/>
    <w:rsid w:val="00F53799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557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4DB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adir-lunga.md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ap@tender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rimaria.ceadirlunga.achizitii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C745D-F7D0-4CC0-BDE2-EE67907B6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7</Pages>
  <Words>2402</Words>
  <Characters>13697</Characters>
  <Application>Microsoft Office Word</Application>
  <DocSecurity>0</DocSecurity>
  <Lines>114</Lines>
  <Paragraphs>32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121</cp:revision>
  <cp:lastPrinted>2024-09-03T14:00:00Z</cp:lastPrinted>
  <dcterms:created xsi:type="dcterms:W3CDTF">2023-09-13T12:17:00Z</dcterms:created>
  <dcterms:modified xsi:type="dcterms:W3CDTF">2024-09-03T14:00:00Z</dcterms:modified>
</cp:coreProperties>
</file>