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6F6E7A" w:rsidP="005832B7">
      <w:pPr>
        <w:pStyle w:val="a"/>
        <w:numPr>
          <w:ilvl w:val="0"/>
          <w:numId w:val="18"/>
        </w:numPr>
        <w:tabs>
          <w:tab w:val="clear" w:pos="1134"/>
          <w:tab w:val="left" w:pos="-284"/>
          <w:tab w:val="left" w:pos="284"/>
        </w:tabs>
        <w:ind w:left="-284" w:firstLine="284"/>
        <w:rPr>
          <w:sz w:val="22"/>
        </w:rPr>
      </w:pPr>
      <w:hyperlink r:id="rId8"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 xml:space="preserve">referitoare </w:t>
      </w:r>
      <w:r w:rsidR="00AE1523" w:rsidRPr="00897EE2">
        <w:rPr>
          <w:sz w:val="22"/>
        </w:rPr>
        <w:lastRenderedPageBreak/>
        <w:t>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40</w:t>
      </w:r>
      <w:r w:rsidR="007167E4" w:rsidRPr="00897EE2">
        <w:rPr>
          <w:b/>
          <w:sz w:val="22"/>
        </w:rPr>
        <w:t>.</w:t>
      </w:r>
      <w:r w:rsidR="00700404" w:rsidRPr="00897EE2">
        <w:rPr>
          <w:b/>
          <w:sz w:val="22"/>
        </w:rPr>
        <w:t xml:space="preserve"> </w:t>
      </w:r>
      <w:r w:rsidR="00E35B9C" w:rsidRPr="00897EE2">
        <w:rPr>
          <w:sz w:val="22"/>
        </w:rPr>
        <w:t>Ofertantul</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 xml:space="preserve">executarea în ultimii 5 ani a cel puţin a unui contract cu o valoare nu mai mică de 75% din valoarea viitorului contract, confirmat prin prezentarea contractului de antrepriză sau subantrepriză, precum şi prin </w:t>
      </w:r>
      <w:r w:rsidRPr="00897EE2">
        <w:rPr>
          <w:sz w:val="22"/>
        </w:rPr>
        <w:lastRenderedPageBreak/>
        <w:t>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 xml:space="preserve">Termenul valabilităţii </w:t>
      </w:r>
      <w:r w:rsidR="005805E6" w:rsidRPr="00897EE2">
        <w:rPr>
          <w:sz w:val="22"/>
        </w:rPr>
        <w:lastRenderedPageBreak/>
        <w:t>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lastRenderedPageBreak/>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lastRenderedPageBreak/>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47020A" w:rsidRPr="00F27DB0" w:rsidRDefault="0047020A" w:rsidP="0047020A">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p>
    <w:p w:rsidR="0047020A" w:rsidRPr="00F27DB0" w:rsidRDefault="0047020A" w:rsidP="0047020A">
      <w:pPr>
        <w:spacing w:before="120"/>
        <w:rPr>
          <w:noProof w:val="0"/>
          <w:sz w:val="20"/>
          <w:lang w:eastAsia="ru-RU"/>
        </w:rPr>
      </w:pPr>
      <w:r>
        <w:rPr>
          <w:b/>
          <w:noProof w:val="0"/>
          <w:lang w:eastAsia="ru-RU"/>
        </w:rPr>
        <w:t xml:space="preserve">privind </w:t>
      </w:r>
      <w:r w:rsidRPr="00280656">
        <w:rPr>
          <w:b/>
          <w:noProof w:val="0"/>
          <w:lang w:eastAsia="ru-RU"/>
        </w:rPr>
        <w:t>achiziționarea</w:t>
      </w:r>
      <w:r>
        <w:rPr>
          <w:b/>
          <w:noProof w:val="0"/>
          <w:lang w:eastAsia="ru-RU"/>
        </w:rPr>
        <w:t xml:space="preserve"> </w:t>
      </w:r>
      <w:r w:rsidRPr="00280656">
        <w:rPr>
          <w:b/>
          <w:noProof w:val="0"/>
          <w:lang w:eastAsia="ru-RU"/>
        </w:rPr>
        <w:t xml:space="preserve"> </w:t>
      </w:r>
      <w:r w:rsidRPr="00415A7C">
        <w:rPr>
          <w:b/>
          <w:i/>
        </w:rPr>
        <w:t xml:space="preserve">lucrărilor  de reparație </w:t>
      </w:r>
      <w:r>
        <w:rPr>
          <w:b/>
          <w:i/>
        </w:rPr>
        <w:t xml:space="preserve"> capitală a drumului local din s.Sturzovca, </w:t>
      </w:r>
      <w:r w:rsidRPr="00415A7C">
        <w:rPr>
          <w:b/>
          <w:i/>
        </w:rPr>
        <w:t>raionul Glodeni</w:t>
      </w:r>
      <w:r w:rsidRPr="00415A7C">
        <w:rPr>
          <w:b/>
          <w:i/>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Pr="00415A7C">
        <w:rPr>
          <w:b/>
          <w:i/>
          <w:noProof w:val="0"/>
          <w:lang w:eastAsia="ru-RU"/>
        </w:rPr>
        <w:t>Cererea Ofertelor de Prețur</w:t>
      </w:r>
      <w:r>
        <w:rPr>
          <w:b/>
          <w:i/>
          <w:noProof w:val="0"/>
          <w:lang w:eastAsia="ru-RU"/>
        </w:rPr>
        <w:t>i</w:t>
      </w:r>
      <w:r w:rsidRPr="00FF430B">
        <w:rPr>
          <w:b/>
          <w:noProof w:val="0"/>
          <w:lang w:eastAsia="ru-RU"/>
        </w:rPr>
        <w:br/>
      </w:r>
      <w:r w:rsidRPr="00FF430B">
        <w:rPr>
          <w:noProof w:val="0"/>
          <w:sz w:val="20"/>
          <w:lang w:eastAsia="ru-RU"/>
        </w:rPr>
        <w:t xml:space="preserve">                                                          (tipul procedurii de achiziție)</w:t>
      </w:r>
    </w:p>
    <w:p w:rsidR="0047020A" w:rsidRPr="00280656" w:rsidRDefault="0047020A" w:rsidP="0047020A">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Pr="00415A7C">
        <w:rPr>
          <w:b/>
          <w:i/>
        </w:rPr>
        <w:t>Președintele raionului Glodeni</w:t>
      </w:r>
    </w:p>
    <w:p w:rsidR="0047020A" w:rsidRPr="00280656" w:rsidRDefault="0047020A" w:rsidP="0047020A">
      <w:pPr>
        <w:numPr>
          <w:ilvl w:val="0"/>
          <w:numId w:val="23"/>
        </w:numPr>
        <w:tabs>
          <w:tab w:val="left" w:pos="284"/>
          <w:tab w:val="right" w:pos="9531"/>
        </w:tabs>
        <w:spacing w:before="120"/>
        <w:ind w:left="284" w:hanging="284"/>
        <w:rPr>
          <w:b/>
        </w:rPr>
      </w:pPr>
      <w:r>
        <w:rPr>
          <w:b/>
          <w:noProof w:val="0"/>
          <w:lang w:eastAsia="ru-RU"/>
        </w:rPr>
        <w:t>IDNO:</w:t>
      </w:r>
      <w:r w:rsidRPr="00415A7C">
        <w:rPr>
          <w:b/>
          <w:i/>
        </w:rPr>
        <w:t>1007601009358</w:t>
      </w:r>
    </w:p>
    <w:p w:rsidR="0047020A" w:rsidRPr="00FF430B" w:rsidRDefault="0047020A" w:rsidP="0047020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15A7C">
        <w:rPr>
          <w:b/>
          <w:i/>
        </w:rPr>
        <w:t>orașul Glodeni, str.Suveranității, 2</w:t>
      </w:r>
    </w:p>
    <w:p w:rsidR="0047020A" w:rsidRPr="00FF430B" w:rsidRDefault="0047020A" w:rsidP="0047020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D23A76">
        <w:rPr>
          <w:i/>
          <w:lang w:val="en-US"/>
        </w:rPr>
        <w:t>024923288</w:t>
      </w:r>
    </w:p>
    <w:p w:rsidR="0047020A" w:rsidRPr="00280656" w:rsidRDefault="0047020A" w:rsidP="0047020A">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415A7C">
        <w:rPr>
          <w:b/>
          <w:i/>
          <w:lang w:val="en-US"/>
        </w:rPr>
        <w:t>http://www.glodeni.md;</w:t>
      </w:r>
      <w:r>
        <w:rPr>
          <w:b/>
          <w:i/>
          <w:lang w:val="en-US"/>
        </w:rPr>
        <w:t xml:space="preserve"> </w:t>
      </w:r>
      <w:hyperlink r:id="rId12" w:history="1">
        <w:r w:rsidRPr="00415A7C">
          <w:rPr>
            <w:rStyle w:val="af3"/>
            <w:b/>
            <w:i/>
            <w:lang w:val="en-US"/>
          </w:rPr>
          <w:t>sececonomglodeni@mail.ru</w:t>
        </w:r>
      </w:hyperlink>
      <w:r>
        <w:rPr>
          <w:lang w:val="en-US"/>
        </w:rPr>
        <w:t>.</w:t>
      </w:r>
    </w:p>
    <w:p w:rsidR="0047020A" w:rsidRPr="00FF430B" w:rsidRDefault="0047020A" w:rsidP="0047020A">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47020A" w:rsidRPr="00FF430B" w:rsidRDefault="0047020A" w:rsidP="0047020A">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niv.II</w:t>
      </w:r>
    </w:p>
    <w:p w:rsidR="0047020A" w:rsidRDefault="0047020A" w:rsidP="0047020A">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p w:rsidR="0047020A" w:rsidRPr="00FF430B" w:rsidRDefault="0047020A" w:rsidP="0047020A">
      <w:pPr>
        <w:shd w:val="clear" w:color="auto" w:fill="FFFFFF" w:themeFill="background1"/>
        <w:tabs>
          <w:tab w:val="left" w:pos="284"/>
          <w:tab w:val="right" w:pos="426"/>
        </w:tabs>
        <w:spacing w:before="120"/>
        <w:ind w:left="284"/>
        <w:jc w:val="both"/>
        <w:rPr>
          <w:b/>
          <w:noProof w:val="0"/>
          <w:lang w:eastAsia="ru-RU"/>
        </w:rPr>
      </w:pPr>
    </w:p>
    <w:tbl>
      <w:tblPr>
        <w:tblW w:w="10075" w:type="dxa"/>
        <w:tblInd w:w="-455" w:type="dxa"/>
        <w:tblLayout w:type="fixed"/>
        <w:tblLook w:val="04A0"/>
      </w:tblPr>
      <w:tblGrid>
        <w:gridCol w:w="537"/>
        <w:gridCol w:w="877"/>
        <w:gridCol w:w="2835"/>
        <w:gridCol w:w="1134"/>
        <w:gridCol w:w="1134"/>
        <w:gridCol w:w="1843"/>
        <w:gridCol w:w="1715"/>
      </w:tblGrid>
      <w:tr w:rsidR="0047020A" w:rsidRPr="00EC30C2" w:rsidTr="0047020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47020A" w:rsidRPr="00FF430B" w:rsidRDefault="0047020A" w:rsidP="0047020A">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47020A" w:rsidRPr="00EC30C2" w:rsidTr="0047020A">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47020A" w:rsidRPr="00E86C11" w:rsidRDefault="0047020A" w:rsidP="0047020A">
            <w:pPr>
              <w:shd w:val="clear" w:color="auto" w:fill="FFFFFF" w:themeFill="background1"/>
              <w:spacing w:before="120"/>
              <w:jc w:val="center"/>
              <w:rPr>
                <w:noProof w:val="0"/>
                <w:lang w:eastAsia="ru-RU"/>
              </w:rPr>
            </w:pPr>
            <w:r w:rsidRPr="00E86C11">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47020A" w:rsidRPr="00E86C11" w:rsidRDefault="0047020A" w:rsidP="0047020A">
            <w:pPr>
              <w:shd w:val="clear" w:color="auto" w:fill="FFFFFF" w:themeFill="background1"/>
              <w:spacing w:before="120"/>
              <w:ind w:left="113" w:right="113"/>
              <w:jc w:val="center"/>
              <w:rPr>
                <w:noProof w:val="0"/>
                <w:lang w:eastAsia="ru-RU"/>
              </w:rPr>
            </w:pPr>
            <w:r w:rsidRPr="00E86C11">
              <w:rPr>
                <w:noProof w:val="0"/>
                <w:sz w:val="22"/>
                <w:szCs w:val="22"/>
                <w:lang w:eastAsia="ru-RU"/>
              </w:rPr>
              <w:t>45233222-1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7020A" w:rsidRPr="00E86C11" w:rsidRDefault="0047020A" w:rsidP="0047020A">
            <w:pPr>
              <w:shd w:val="clear" w:color="auto" w:fill="FFFFFF" w:themeFill="background1"/>
              <w:spacing w:before="120"/>
              <w:jc w:val="center"/>
              <w:rPr>
                <w:noProof w:val="0"/>
                <w:lang w:eastAsia="ru-RU"/>
              </w:rPr>
            </w:pPr>
            <w:r w:rsidRPr="00E86C11">
              <w:rPr>
                <w:b/>
                <w:noProof w:val="0"/>
                <w:sz w:val="22"/>
                <w:szCs w:val="22"/>
                <w:lang w:eastAsia="ru-RU"/>
              </w:rPr>
              <w:t>Lotul 1</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7020A" w:rsidRPr="00E86C11" w:rsidRDefault="0047020A" w:rsidP="0047020A">
            <w:pPr>
              <w:shd w:val="clear" w:color="auto" w:fill="FFFFFF" w:themeFill="background1"/>
              <w:spacing w:before="120"/>
              <w:jc w:val="center"/>
              <w:rPr>
                <w:noProof w:val="0"/>
                <w:lang w:eastAsia="ru-RU"/>
              </w:rPr>
            </w:pPr>
            <w:r w:rsidRPr="00E86C11">
              <w:rPr>
                <w:noProof w:val="0"/>
                <w:sz w:val="22"/>
                <w:szCs w:val="22"/>
                <w:lang w:eastAsia="ru-RU"/>
              </w:rPr>
              <w:t>Proiect</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7020A" w:rsidRPr="00E86C11" w:rsidRDefault="0047020A" w:rsidP="0047020A">
            <w:pPr>
              <w:shd w:val="clear" w:color="auto" w:fill="FFFFFF" w:themeFill="background1"/>
              <w:spacing w:before="120"/>
              <w:jc w:val="center"/>
              <w:rPr>
                <w:noProof w:val="0"/>
                <w:lang w:eastAsia="ru-RU"/>
              </w:rPr>
            </w:pPr>
            <w:r w:rsidRPr="00E86C11">
              <w:rPr>
                <w:noProof w:val="0"/>
                <w:sz w:val="22"/>
                <w:szCs w:val="22"/>
                <w:lang w:eastAsia="ru-RU"/>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47020A" w:rsidRPr="00E86C11" w:rsidRDefault="0047020A" w:rsidP="0047020A">
            <w:pPr>
              <w:shd w:val="clear" w:color="auto" w:fill="FFFFFF" w:themeFill="background1"/>
              <w:spacing w:before="120"/>
              <w:jc w:val="center"/>
              <w:rPr>
                <w:noProof w:val="0"/>
                <w:lang w:eastAsia="ru-RU"/>
              </w:rPr>
            </w:pPr>
            <w:r w:rsidRPr="00E86C11">
              <w:rPr>
                <w:sz w:val="22"/>
                <w:szCs w:val="22"/>
                <w:lang w:val="en-US"/>
              </w:rPr>
              <w:t>Conform caietului de sarcini anexat pe</w:t>
            </w:r>
            <w:r w:rsidRPr="00E86C11">
              <w:rPr>
                <w:color w:val="FF0000"/>
                <w:sz w:val="22"/>
                <w:szCs w:val="22"/>
                <w:lang w:val="en-US"/>
              </w:rPr>
              <w:t xml:space="preserve"> </w:t>
            </w:r>
            <w:r>
              <w:rPr>
                <w:sz w:val="22"/>
                <w:szCs w:val="22"/>
                <w:lang w:val="en-US"/>
              </w:rPr>
              <w:t>2</w:t>
            </w:r>
            <w:r w:rsidRPr="00E86C11">
              <w:rPr>
                <w:sz w:val="22"/>
                <w:szCs w:val="22"/>
                <w:lang w:val="en-US"/>
              </w:rPr>
              <w:t xml:space="preserve"> file.</w:t>
            </w:r>
          </w:p>
        </w:tc>
        <w:tc>
          <w:tcPr>
            <w:tcW w:w="1715" w:type="dxa"/>
            <w:vMerge w:val="restart"/>
            <w:tcBorders>
              <w:top w:val="single" w:sz="4" w:space="0" w:color="auto"/>
              <w:left w:val="single" w:sz="4" w:space="0" w:color="auto"/>
              <w:right w:val="single" w:sz="4" w:space="0" w:color="auto"/>
            </w:tcBorders>
            <w:shd w:val="clear" w:color="auto" w:fill="auto"/>
          </w:tcPr>
          <w:p w:rsidR="0047020A" w:rsidRPr="00E86C11" w:rsidRDefault="0047020A" w:rsidP="0047020A">
            <w:pPr>
              <w:shd w:val="clear" w:color="auto" w:fill="FFFFFF" w:themeFill="background1"/>
              <w:spacing w:before="120"/>
              <w:jc w:val="center"/>
              <w:rPr>
                <w:noProof w:val="0"/>
                <w:lang w:eastAsia="ru-RU"/>
              </w:rPr>
            </w:pPr>
          </w:p>
          <w:p w:rsidR="0047020A" w:rsidRPr="00E86C11" w:rsidRDefault="0047020A" w:rsidP="0047020A">
            <w:pPr>
              <w:shd w:val="clear" w:color="auto" w:fill="FFFFFF" w:themeFill="background1"/>
              <w:spacing w:before="120"/>
              <w:jc w:val="center"/>
              <w:rPr>
                <w:noProof w:val="0"/>
                <w:lang w:eastAsia="ru-RU"/>
              </w:rPr>
            </w:pPr>
          </w:p>
          <w:p w:rsidR="0047020A" w:rsidRPr="00E86C11" w:rsidRDefault="0047020A" w:rsidP="0047020A">
            <w:pPr>
              <w:shd w:val="clear" w:color="auto" w:fill="FFFFFF" w:themeFill="background1"/>
              <w:spacing w:before="120"/>
              <w:jc w:val="center"/>
              <w:rPr>
                <w:noProof w:val="0"/>
                <w:lang w:eastAsia="ru-RU"/>
              </w:rPr>
            </w:pPr>
          </w:p>
          <w:p w:rsidR="0047020A" w:rsidRPr="00E86C11" w:rsidRDefault="0047020A" w:rsidP="0047020A">
            <w:pPr>
              <w:shd w:val="clear" w:color="auto" w:fill="FFFFFF" w:themeFill="background1"/>
              <w:spacing w:before="120"/>
              <w:jc w:val="center"/>
              <w:rPr>
                <w:noProof w:val="0"/>
                <w:lang w:eastAsia="ru-RU"/>
              </w:rPr>
            </w:pPr>
            <w:r>
              <w:rPr>
                <w:b/>
                <w:noProof w:val="0"/>
                <w:sz w:val="22"/>
                <w:szCs w:val="22"/>
                <w:lang w:eastAsia="ru-RU"/>
              </w:rPr>
              <w:t>462934,00</w:t>
            </w:r>
          </w:p>
        </w:tc>
      </w:tr>
      <w:tr w:rsidR="0047020A" w:rsidRPr="00EC30C2" w:rsidTr="0047020A">
        <w:trPr>
          <w:trHeight w:val="2062"/>
        </w:trPr>
        <w:tc>
          <w:tcPr>
            <w:tcW w:w="537" w:type="dxa"/>
            <w:vMerge/>
            <w:tcBorders>
              <w:left w:val="single" w:sz="4" w:space="0" w:color="auto"/>
              <w:bottom w:val="nil"/>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noProof w:val="0"/>
                <w:sz w:val="20"/>
                <w:szCs w:val="20"/>
                <w:lang w:eastAsia="ru-RU"/>
              </w:rPr>
            </w:pPr>
          </w:p>
        </w:tc>
        <w:tc>
          <w:tcPr>
            <w:tcW w:w="2835" w:type="dxa"/>
            <w:tcBorders>
              <w:top w:val="single" w:sz="4" w:space="0" w:color="auto"/>
              <w:left w:val="single" w:sz="4" w:space="0" w:color="auto"/>
              <w:bottom w:val="nil"/>
              <w:right w:val="single" w:sz="4" w:space="0" w:color="auto"/>
            </w:tcBorders>
            <w:shd w:val="clear" w:color="auto" w:fill="auto"/>
            <w:vAlign w:val="center"/>
          </w:tcPr>
          <w:p w:rsidR="0047020A" w:rsidRPr="00FF430B" w:rsidRDefault="0047020A" w:rsidP="0047020A">
            <w:pPr>
              <w:shd w:val="clear" w:color="auto" w:fill="FFFFFF" w:themeFill="background1"/>
              <w:jc w:val="center"/>
              <w:rPr>
                <w:i/>
                <w:noProof w:val="0"/>
                <w:sz w:val="20"/>
                <w:szCs w:val="20"/>
                <w:lang w:eastAsia="ru-RU"/>
              </w:rPr>
            </w:pPr>
            <w:r>
              <w:rPr>
                <w:b/>
                <w:i/>
              </w:rPr>
              <w:t>Lucrări</w:t>
            </w:r>
            <w:r w:rsidRPr="00415A7C">
              <w:rPr>
                <w:b/>
                <w:i/>
              </w:rPr>
              <w:t xml:space="preserve"> de reparație </w:t>
            </w:r>
            <w:r>
              <w:rPr>
                <w:b/>
                <w:i/>
              </w:rPr>
              <w:t xml:space="preserve"> capitală a drumului local din s.Sturzovca, </w:t>
            </w:r>
            <w:r w:rsidRPr="00415A7C">
              <w:rPr>
                <w:b/>
                <w:i/>
              </w:rPr>
              <w:t>raionul Glodeni</w:t>
            </w:r>
            <w:r w:rsidRPr="00415A7C">
              <w:rPr>
                <w:b/>
                <w:i/>
                <w:noProof w:val="0"/>
                <w:shd w:val="clear" w:color="auto" w:fill="FFFFFF" w:themeFill="background1"/>
                <w:lang w:eastAsia="ru-RU"/>
              </w:rPr>
              <w:br/>
            </w:r>
          </w:p>
        </w:tc>
        <w:tc>
          <w:tcPr>
            <w:tcW w:w="1134" w:type="dxa"/>
            <w:vMerge/>
            <w:tcBorders>
              <w:left w:val="single" w:sz="4" w:space="0" w:color="auto"/>
              <w:bottom w:val="nil"/>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noProof w:val="0"/>
                <w:sz w:val="20"/>
                <w:szCs w:val="20"/>
                <w:lang w:eastAsia="ru-RU"/>
              </w:rPr>
            </w:pPr>
          </w:p>
        </w:tc>
        <w:tc>
          <w:tcPr>
            <w:tcW w:w="1134" w:type="dxa"/>
            <w:vMerge/>
            <w:tcBorders>
              <w:left w:val="single" w:sz="4" w:space="0" w:color="auto"/>
              <w:bottom w:val="nil"/>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noProof w:val="0"/>
                <w:sz w:val="20"/>
                <w:szCs w:val="20"/>
                <w:lang w:eastAsia="ru-RU"/>
              </w:rPr>
            </w:pPr>
          </w:p>
        </w:tc>
        <w:tc>
          <w:tcPr>
            <w:tcW w:w="1843" w:type="dxa"/>
            <w:vMerge/>
            <w:tcBorders>
              <w:left w:val="single" w:sz="4" w:space="0" w:color="auto"/>
              <w:bottom w:val="nil"/>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noProof w:val="0"/>
                <w:sz w:val="20"/>
                <w:szCs w:val="20"/>
                <w:lang w:eastAsia="ru-RU"/>
              </w:rPr>
            </w:pPr>
          </w:p>
        </w:tc>
        <w:tc>
          <w:tcPr>
            <w:tcW w:w="1715" w:type="dxa"/>
            <w:vMerge/>
            <w:tcBorders>
              <w:left w:val="single" w:sz="4" w:space="0" w:color="auto"/>
              <w:bottom w:val="nil"/>
              <w:right w:val="single" w:sz="4" w:space="0" w:color="auto"/>
            </w:tcBorders>
            <w:shd w:val="clear" w:color="auto" w:fill="auto"/>
          </w:tcPr>
          <w:p w:rsidR="0047020A" w:rsidRPr="00FF430B" w:rsidRDefault="0047020A" w:rsidP="0047020A">
            <w:pPr>
              <w:shd w:val="clear" w:color="auto" w:fill="FFFFFF" w:themeFill="background1"/>
              <w:spacing w:before="120"/>
              <w:jc w:val="center"/>
              <w:rPr>
                <w:noProof w:val="0"/>
                <w:sz w:val="20"/>
                <w:szCs w:val="20"/>
                <w:lang w:eastAsia="ru-RU"/>
              </w:rPr>
            </w:pPr>
          </w:p>
        </w:tc>
      </w:tr>
      <w:tr w:rsidR="0047020A" w:rsidRPr="00EC30C2" w:rsidTr="0047020A">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7020A" w:rsidRPr="00FF430B" w:rsidRDefault="0047020A" w:rsidP="0047020A">
            <w:pPr>
              <w:shd w:val="clear" w:color="auto" w:fill="FFFFFF" w:themeFill="background1"/>
              <w:spacing w:before="120"/>
              <w:jc w:val="center"/>
              <w:rPr>
                <w:noProof w:val="0"/>
                <w:sz w:val="20"/>
                <w:szCs w:val="20"/>
                <w:lang w:eastAsia="ru-RU"/>
              </w:rPr>
            </w:pPr>
            <w:r>
              <w:rPr>
                <w:b/>
                <w:noProof w:val="0"/>
                <w:sz w:val="20"/>
                <w:szCs w:val="20"/>
                <w:lang w:eastAsia="ru-RU"/>
              </w:rPr>
              <w:t xml:space="preserve">                                                              </w:t>
            </w:r>
            <w:r w:rsidRPr="00FF430B">
              <w:rPr>
                <w:b/>
                <w:noProof w:val="0"/>
                <w:sz w:val="20"/>
                <w:szCs w:val="20"/>
                <w:lang w:eastAsia="ru-RU"/>
              </w:rPr>
              <w:t>Valoarea estimativă totală</w:t>
            </w:r>
            <w:r>
              <w:rPr>
                <w:b/>
                <w:noProof w:val="0"/>
                <w:sz w:val="20"/>
                <w:szCs w:val="20"/>
                <w:lang w:eastAsia="ru-RU"/>
              </w:rPr>
              <w:t xml:space="preserve">: </w:t>
            </w:r>
            <w:r>
              <w:rPr>
                <w:b/>
                <w:noProof w:val="0"/>
                <w:sz w:val="22"/>
                <w:szCs w:val="22"/>
                <w:lang w:eastAsia="ru-RU"/>
              </w:rPr>
              <w:t>462934,00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47020A" w:rsidRPr="00FF430B" w:rsidRDefault="0047020A" w:rsidP="0047020A">
            <w:pPr>
              <w:shd w:val="clear" w:color="auto" w:fill="FFFFFF" w:themeFill="background1"/>
              <w:spacing w:before="120"/>
              <w:jc w:val="center"/>
              <w:rPr>
                <w:noProof w:val="0"/>
                <w:sz w:val="20"/>
                <w:szCs w:val="20"/>
                <w:lang w:eastAsia="ru-RU"/>
              </w:rPr>
            </w:pPr>
          </w:p>
        </w:tc>
      </w:tr>
    </w:tbl>
    <w:p w:rsidR="0047020A" w:rsidRPr="00FF430B" w:rsidRDefault="0047020A" w:rsidP="0047020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47020A" w:rsidRPr="00FF430B" w:rsidRDefault="0047020A" w:rsidP="0047020A">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47020A" w:rsidRPr="00FF430B" w:rsidRDefault="0047020A" w:rsidP="0047020A">
      <w:pPr>
        <w:shd w:val="clear" w:color="auto" w:fill="FFFFFF" w:themeFill="background1"/>
        <w:tabs>
          <w:tab w:val="right" w:pos="426"/>
        </w:tabs>
        <w:ind w:left="357"/>
        <w:rPr>
          <w:b/>
          <w:noProof w:val="0"/>
          <w:lang w:eastAsia="ru-RU"/>
        </w:rPr>
      </w:pPr>
      <w:r w:rsidRPr="00FF430B">
        <w:rPr>
          <w:b/>
          <w:noProof w:val="0"/>
          <w:lang w:eastAsia="ru-RU"/>
        </w:rPr>
        <w:t>oferta (se va selecta):</w:t>
      </w:r>
    </w:p>
    <w:p w:rsidR="0047020A" w:rsidRPr="00FF430B" w:rsidRDefault="0047020A" w:rsidP="0047020A">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47020A" w:rsidRPr="00FF430B" w:rsidRDefault="0047020A" w:rsidP="0047020A">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47020A" w:rsidRPr="00415A7C" w:rsidRDefault="0047020A" w:rsidP="0047020A">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47020A" w:rsidRPr="00FF430B" w:rsidRDefault="0047020A" w:rsidP="0047020A">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47020A" w:rsidRPr="00FF430B" w:rsidRDefault="0047020A" w:rsidP="0047020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47020A" w:rsidRPr="00FF430B" w:rsidRDefault="0047020A" w:rsidP="0047020A">
      <w:pPr>
        <w:shd w:val="clear" w:color="auto" w:fill="FFFFFF" w:themeFill="background1"/>
        <w:tabs>
          <w:tab w:val="right" w:pos="426"/>
        </w:tabs>
        <w:rPr>
          <w:noProof w:val="0"/>
          <w:sz w:val="20"/>
          <w:lang w:eastAsia="ru-RU"/>
        </w:rPr>
      </w:pPr>
      <w:r>
        <w:rPr>
          <w:noProof w:val="0"/>
          <w:sz w:val="20"/>
          <w:lang w:eastAsia="ru-RU"/>
        </w:rPr>
        <w:t xml:space="preserve">                                                                                              </w:t>
      </w:r>
      <w:r w:rsidRPr="00FF430B">
        <w:rPr>
          <w:noProof w:val="0"/>
          <w:sz w:val="20"/>
          <w:lang w:eastAsia="ru-RU"/>
        </w:rPr>
        <w:t>(indicați se admite sau nu se admite)</w:t>
      </w:r>
    </w:p>
    <w:p w:rsidR="0047020A" w:rsidRPr="002A29F1" w:rsidRDefault="0047020A" w:rsidP="0047020A">
      <w:pPr>
        <w:numPr>
          <w:ilvl w:val="0"/>
          <w:numId w:val="23"/>
        </w:numPr>
        <w:tabs>
          <w:tab w:val="left" w:pos="0"/>
          <w:tab w:val="left" w:pos="284"/>
          <w:tab w:val="left" w:pos="426"/>
        </w:tabs>
        <w:spacing w:before="120"/>
        <w:ind w:left="284" w:hanging="284"/>
        <w:rPr>
          <w:b/>
          <w:lang w:val="en-US"/>
        </w:rPr>
      </w:pPr>
      <w:r w:rsidRPr="00FF430B">
        <w:rPr>
          <w:b/>
          <w:noProof w:val="0"/>
          <w:lang w:eastAsia="ru-RU"/>
        </w:rPr>
        <w:t>Termenii și condițiile de prestare/executare solici</w:t>
      </w:r>
      <w:r>
        <w:rPr>
          <w:b/>
          <w:noProof w:val="0"/>
          <w:lang w:eastAsia="ru-RU"/>
        </w:rPr>
        <w:t xml:space="preserve">tați: </w:t>
      </w:r>
      <w:r w:rsidRPr="00F2111F">
        <w:rPr>
          <w:i/>
          <w:noProof w:val="0"/>
          <w:lang w:eastAsia="ru-RU"/>
        </w:rPr>
        <w:t>min</w:t>
      </w:r>
      <w:r w:rsidRPr="00E86C11">
        <w:rPr>
          <w:i/>
          <w:noProof w:val="0"/>
          <w:lang w:eastAsia="ru-RU"/>
        </w:rPr>
        <w:t>-</w:t>
      </w:r>
      <w:r>
        <w:rPr>
          <w:i/>
          <w:noProof w:val="0"/>
          <w:lang w:eastAsia="ru-RU"/>
        </w:rPr>
        <w:t>30</w:t>
      </w:r>
      <w:r w:rsidRPr="00E86C11">
        <w:rPr>
          <w:i/>
          <w:noProof w:val="0"/>
          <w:lang w:eastAsia="ru-RU"/>
        </w:rPr>
        <w:t xml:space="preserve"> zile</w:t>
      </w:r>
      <w:r>
        <w:rPr>
          <w:i/>
          <w:noProof w:val="0"/>
          <w:lang w:eastAsia="ru-RU"/>
        </w:rPr>
        <w:t xml:space="preserve"> calendaristice</w:t>
      </w:r>
      <w:r w:rsidRPr="00E86C11">
        <w:rPr>
          <w:i/>
          <w:noProof w:val="0"/>
          <w:lang w:eastAsia="ru-RU"/>
        </w:rPr>
        <w:t>; max-</w:t>
      </w:r>
      <w:r>
        <w:rPr>
          <w:i/>
          <w:lang w:val="en-US"/>
        </w:rPr>
        <w:t xml:space="preserve">45 </w:t>
      </w:r>
      <w:r w:rsidRPr="00F2111F">
        <w:rPr>
          <w:i/>
          <w:color w:val="000000" w:themeColor="text1"/>
          <w:lang w:val="en-US"/>
        </w:rPr>
        <w:t>de zile</w:t>
      </w:r>
      <w:r>
        <w:rPr>
          <w:i/>
          <w:color w:val="000000" w:themeColor="text1"/>
          <w:lang w:val="en-US"/>
        </w:rPr>
        <w:t xml:space="preserve"> calendaristice.</w:t>
      </w:r>
      <w:r>
        <w:rPr>
          <w:b/>
          <w:lang w:val="en-US"/>
        </w:rPr>
        <w:t xml:space="preserve"> </w:t>
      </w:r>
    </w:p>
    <w:p w:rsidR="0047020A" w:rsidRPr="005038E0" w:rsidRDefault="0047020A" w:rsidP="0047020A">
      <w:pPr>
        <w:numPr>
          <w:ilvl w:val="0"/>
          <w:numId w:val="23"/>
        </w:numPr>
        <w:shd w:val="clear" w:color="auto" w:fill="FFFFFF" w:themeFill="background1"/>
        <w:tabs>
          <w:tab w:val="left" w:pos="0"/>
          <w:tab w:val="left" w:pos="284"/>
          <w:tab w:val="right" w:pos="426"/>
        </w:tabs>
        <w:spacing w:before="120"/>
        <w:ind w:left="360"/>
        <w:jc w:val="both"/>
        <w:rPr>
          <w:b/>
          <w:noProof w:val="0"/>
          <w:lang w:eastAsia="ru-RU"/>
        </w:rPr>
      </w:pPr>
      <w:r w:rsidRPr="005038E0">
        <w:rPr>
          <w:b/>
          <w:noProof w:val="0"/>
          <w:lang w:eastAsia="ru-RU"/>
        </w:rPr>
        <w:t xml:space="preserve">Termenul de valabilitate a contractului: </w:t>
      </w:r>
      <w:r w:rsidRPr="005038E0">
        <w:rPr>
          <w:i/>
          <w:noProof w:val="0"/>
          <w:lang w:eastAsia="ru-RU"/>
        </w:rPr>
        <w:t xml:space="preserve">31.12.2022 </w:t>
      </w:r>
    </w:p>
    <w:p w:rsidR="0047020A" w:rsidRPr="00FF430B" w:rsidRDefault="0047020A" w:rsidP="0047020A">
      <w:pPr>
        <w:numPr>
          <w:ilvl w:val="0"/>
          <w:numId w:val="23"/>
        </w:numPr>
        <w:tabs>
          <w:tab w:val="right" w:pos="426"/>
        </w:tabs>
        <w:spacing w:before="120"/>
        <w:ind w:left="360"/>
        <w:jc w:val="both"/>
        <w:rPr>
          <w:b/>
          <w:noProof w:val="0"/>
          <w:lang w:eastAsia="ru-RU"/>
        </w:rPr>
      </w:pPr>
      <w:r w:rsidRPr="005038E0">
        <w:rPr>
          <w:b/>
          <w:noProof w:val="0"/>
          <w:lang w:eastAsia="ru-RU"/>
        </w:rPr>
        <w:lastRenderedPageBreak/>
        <w:t>Contract de achiziție rezervat atelierelor protejate sau că acesta poate fi executat numai în cadrul unor programe de angajare protejată (după caz):</w:t>
      </w:r>
      <w:r w:rsidRPr="005038E0">
        <w:rPr>
          <w:b/>
          <w:i/>
          <w:noProof w:val="0"/>
          <w:lang w:eastAsia="ru-RU"/>
        </w:rPr>
        <w:t xml:space="preserve"> </w:t>
      </w:r>
      <w:r w:rsidRPr="005038E0">
        <w:rPr>
          <w:i/>
          <w:noProof w:val="0"/>
          <w:lang w:eastAsia="ru-RU"/>
        </w:rPr>
        <w:t>Nu</w:t>
      </w:r>
      <w:r w:rsidRPr="005038E0">
        <w:rPr>
          <w:b/>
          <w:i/>
          <w:noProof w:val="0"/>
          <w:lang w:eastAsia="ru-RU"/>
        </w:rPr>
        <w:t xml:space="preserve"> </w:t>
      </w:r>
    </w:p>
    <w:p w:rsidR="0047020A" w:rsidRPr="00FF430B" w:rsidRDefault="0047020A" w:rsidP="0047020A">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47020A" w:rsidRPr="00FF430B" w:rsidRDefault="0047020A" w:rsidP="0047020A">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47020A" w:rsidRPr="00FF430B" w:rsidRDefault="0047020A" w:rsidP="0047020A">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47020A" w:rsidRDefault="0047020A" w:rsidP="0047020A">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p w:rsidR="0047020A" w:rsidRPr="00FF430B" w:rsidRDefault="0047020A" w:rsidP="0047020A">
      <w:pPr>
        <w:shd w:val="clear" w:color="auto" w:fill="FFFFFF" w:themeFill="background1"/>
        <w:tabs>
          <w:tab w:val="right" w:pos="426"/>
        </w:tabs>
        <w:spacing w:before="120"/>
        <w:ind w:left="360"/>
        <w:jc w:val="both"/>
        <w:rPr>
          <w:b/>
          <w:noProof w:val="0"/>
          <w:lang w:eastAsia="ru-RU"/>
        </w:rPr>
      </w:pPr>
    </w:p>
    <w:tbl>
      <w:tblPr>
        <w:tblStyle w:val="Grigliatabella2"/>
        <w:tblW w:w="0" w:type="auto"/>
        <w:tblLook w:val="04A0"/>
      </w:tblPr>
      <w:tblGrid>
        <w:gridCol w:w="817"/>
        <w:gridCol w:w="3684"/>
        <w:gridCol w:w="3503"/>
        <w:gridCol w:w="1567"/>
      </w:tblGrid>
      <w:tr w:rsidR="0047020A" w:rsidRPr="00EC30C2" w:rsidTr="0047020A">
        <w:tc>
          <w:tcPr>
            <w:tcW w:w="817" w:type="dxa"/>
            <w:shd w:val="clear" w:color="auto" w:fill="auto"/>
          </w:tcPr>
          <w:p w:rsidR="0047020A" w:rsidRPr="00FF430B" w:rsidRDefault="0047020A" w:rsidP="0047020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684" w:type="dxa"/>
            <w:shd w:val="clear" w:color="auto" w:fill="auto"/>
          </w:tcPr>
          <w:p w:rsidR="0047020A" w:rsidRPr="00FF430B" w:rsidRDefault="0047020A" w:rsidP="0047020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03" w:type="dxa"/>
            <w:shd w:val="clear" w:color="auto" w:fill="auto"/>
          </w:tcPr>
          <w:p w:rsidR="0047020A" w:rsidRPr="00FF430B" w:rsidRDefault="0047020A" w:rsidP="0047020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67" w:type="dxa"/>
            <w:shd w:val="clear" w:color="auto" w:fill="auto"/>
          </w:tcPr>
          <w:p w:rsidR="0047020A" w:rsidRPr="00FF430B" w:rsidRDefault="0047020A" w:rsidP="0047020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47020A" w:rsidRPr="00D40BC2" w:rsidRDefault="0047020A" w:rsidP="0047020A">
            <w:pPr>
              <w:shd w:val="clear" w:color="auto" w:fill="FFFFFF" w:themeFill="background1"/>
              <w:tabs>
                <w:tab w:val="left" w:pos="612"/>
              </w:tabs>
              <w:spacing w:after="120"/>
              <w:jc w:val="both"/>
              <w:rPr>
                <w:iCs/>
                <w:noProof w:val="0"/>
                <w:lang w:eastAsia="ru-RU"/>
              </w:rPr>
            </w:pPr>
            <w:r w:rsidRPr="00D40BC2">
              <w:rPr>
                <w:iCs/>
              </w:rPr>
              <w:t>DUAE</w:t>
            </w:r>
          </w:p>
        </w:tc>
        <w:tc>
          <w:tcPr>
            <w:tcW w:w="3503"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r w:rsidRPr="00D40BC2">
              <w:rPr>
                <w:iCs/>
              </w:rPr>
              <w:t>Semnat și ștampilat de către operatorul economic în original.</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rPr>
          <w:trHeight w:val="471"/>
        </w:trPr>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47020A" w:rsidRPr="00D40BC2" w:rsidRDefault="0047020A" w:rsidP="0047020A">
            <w:pPr>
              <w:pStyle w:val="a7"/>
              <w:tabs>
                <w:tab w:val="left" w:pos="567"/>
              </w:tabs>
              <w:jc w:val="both"/>
              <w:rPr>
                <w:rFonts w:ascii="Times New Roman" w:hAnsi="Times New Roman"/>
                <w:szCs w:val="22"/>
              </w:rPr>
            </w:pPr>
            <w:r w:rsidRPr="00D40BC2">
              <w:rPr>
                <w:rFonts w:ascii="Times New Roman" w:hAnsi="Times New Roman"/>
                <w:szCs w:val="22"/>
              </w:rPr>
              <w:t>Cerere de participare</w:t>
            </w:r>
          </w:p>
          <w:p w:rsidR="0047020A" w:rsidRPr="00D40BC2" w:rsidRDefault="0047020A" w:rsidP="0047020A">
            <w:pPr>
              <w:shd w:val="clear" w:color="auto" w:fill="FFFFFF" w:themeFill="background1"/>
              <w:tabs>
                <w:tab w:val="left" w:pos="612"/>
              </w:tabs>
              <w:spacing w:after="120"/>
              <w:jc w:val="both"/>
              <w:rPr>
                <w:iCs/>
              </w:rPr>
            </w:pPr>
          </w:p>
        </w:tc>
        <w:tc>
          <w:tcPr>
            <w:tcW w:w="3503" w:type="dxa"/>
            <w:shd w:val="clear" w:color="auto" w:fill="auto"/>
          </w:tcPr>
          <w:p w:rsidR="0047020A" w:rsidRDefault="0047020A" w:rsidP="0047020A">
            <w:pPr>
              <w:jc w:val="both"/>
              <w:rPr>
                <w:noProof w:val="0"/>
              </w:rPr>
            </w:pPr>
            <w:r w:rsidRPr="00D40BC2">
              <w:rPr>
                <w:rFonts w:eastAsia="PMingLiU"/>
                <w:noProof w:val="0"/>
              </w:rPr>
              <w:t>Semnat și ștampilat de către operatorul economic</w:t>
            </w:r>
            <w:r w:rsidRPr="00D40BC2">
              <w:rPr>
                <w:iCs/>
              </w:rPr>
              <w:t xml:space="preserve"> în original.</w:t>
            </w:r>
          </w:p>
          <w:p w:rsidR="0047020A" w:rsidRPr="007E0F37" w:rsidRDefault="0047020A" w:rsidP="0047020A">
            <w:pPr>
              <w:jc w:val="both"/>
              <w:rPr>
                <w:noProof w:val="0"/>
              </w:rPr>
            </w:pPr>
            <w:r w:rsidRPr="00D40BC2">
              <w:rPr>
                <w:noProof w:val="0"/>
              </w:rPr>
              <w:t>Anexa nr. 7</w:t>
            </w:r>
          </w:p>
        </w:tc>
        <w:tc>
          <w:tcPr>
            <w:tcW w:w="1567" w:type="dxa"/>
            <w:shd w:val="clear" w:color="auto" w:fill="auto"/>
          </w:tcPr>
          <w:p w:rsidR="0047020A" w:rsidRPr="00D40BC2" w:rsidRDefault="0047020A" w:rsidP="0047020A">
            <w:pPr>
              <w:shd w:val="clear" w:color="auto" w:fill="FFFFFF" w:themeFill="background1"/>
              <w:tabs>
                <w:tab w:val="left" w:pos="612"/>
              </w:tabs>
              <w:spacing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47020A" w:rsidRPr="00D40BC2" w:rsidRDefault="0047020A" w:rsidP="0047020A">
            <w:pPr>
              <w:shd w:val="clear" w:color="auto" w:fill="FFFFFF" w:themeFill="background1"/>
              <w:tabs>
                <w:tab w:val="left" w:pos="612"/>
              </w:tabs>
              <w:spacing w:after="120"/>
              <w:jc w:val="both"/>
              <w:rPr>
                <w:iCs/>
                <w:noProof w:val="0"/>
                <w:lang w:eastAsia="ru-RU"/>
              </w:rPr>
            </w:pPr>
            <w:r w:rsidRPr="00D40BC2">
              <w:rPr>
                <w:iCs/>
                <w:lang w:val="en-US"/>
              </w:rPr>
              <w:t>Oferta cu anexă</w:t>
            </w:r>
          </w:p>
        </w:tc>
        <w:tc>
          <w:tcPr>
            <w:tcW w:w="3503" w:type="dxa"/>
            <w:shd w:val="clear" w:color="auto" w:fill="auto"/>
          </w:tcPr>
          <w:p w:rsidR="0047020A" w:rsidRPr="00D40BC2" w:rsidRDefault="0047020A" w:rsidP="0047020A">
            <w:pPr>
              <w:shd w:val="clear" w:color="auto" w:fill="FFFFFF" w:themeFill="background1"/>
              <w:tabs>
                <w:tab w:val="left" w:pos="612"/>
              </w:tabs>
              <w:spacing w:after="120"/>
              <w:jc w:val="both"/>
              <w:rPr>
                <w:iCs/>
                <w:noProof w:val="0"/>
                <w:lang w:eastAsia="ru-RU"/>
              </w:rPr>
            </w:pPr>
            <w:r w:rsidRPr="00D40BC2">
              <w:rPr>
                <w:iCs/>
                <w:lang w:val="en-US"/>
              </w:rPr>
              <w:t>Semnată și ștampilată de către operatorul economic în original.</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503" w:type="dxa"/>
            <w:shd w:val="clear" w:color="auto" w:fill="auto"/>
          </w:tcPr>
          <w:p w:rsidR="0047020A" w:rsidRPr="00D40BC2" w:rsidRDefault="0047020A" w:rsidP="0047020A">
            <w:pPr>
              <w:shd w:val="clear" w:color="auto" w:fill="FFFFFF" w:themeFill="background1"/>
              <w:tabs>
                <w:tab w:val="left" w:pos="612"/>
              </w:tabs>
              <w:spacing w:after="120"/>
              <w:jc w:val="both"/>
              <w:rPr>
                <w:iCs/>
                <w:noProof w:val="0"/>
                <w:lang w:eastAsia="ru-RU"/>
              </w:rPr>
            </w:pPr>
            <w:r w:rsidRPr="00D40BC2">
              <w:rPr>
                <w:iCs/>
                <w:lang w:val="en-US"/>
              </w:rPr>
              <w:t>Semnat și ștampilat de către operatorul economic</w:t>
            </w:r>
            <w:r>
              <w:rPr>
                <w:iCs/>
                <w:lang w:val="en-US"/>
              </w:rPr>
              <w:t xml:space="preserve"> </w:t>
            </w:r>
            <w:r w:rsidRPr="00D40BC2">
              <w:rPr>
                <w:iCs/>
              </w:rPr>
              <w:t>în original.</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rPr>
          <w:trHeight w:val="729"/>
        </w:trPr>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r w:rsidRPr="00D40BC2">
              <w:rPr>
                <w:color w:val="000000"/>
                <w:lang w:val="en-US"/>
              </w:rPr>
              <w:t>Formularele 3,5,7 cu specificația parametrilor tehnici solicitați în caietul de sarcini</w:t>
            </w:r>
          </w:p>
        </w:tc>
        <w:tc>
          <w:tcPr>
            <w:tcW w:w="3503" w:type="dxa"/>
            <w:shd w:val="clear" w:color="auto" w:fill="auto"/>
          </w:tcPr>
          <w:p w:rsidR="0047020A" w:rsidRPr="00D40BC2" w:rsidRDefault="0047020A" w:rsidP="0047020A">
            <w:pPr>
              <w:tabs>
                <w:tab w:val="left" w:pos="612"/>
              </w:tabs>
              <w:spacing w:after="120"/>
              <w:jc w:val="both"/>
              <w:rPr>
                <w:iCs/>
                <w:lang w:val="en-US"/>
              </w:rPr>
            </w:pPr>
            <w:r w:rsidRPr="00D40BC2">
              <w:rPr>
                <w:iCs/>
                <w:lang w:val="en-US"/>
              </w:rPr>
              <w:t>Semnat și ștampilat de către operatorul economic în original.</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shd w:val="clear" w:color="auto" w:fill="FFFFFF" w:themeFill="background1"/>
              <w:tabs>
                <w:tab w:val="left" w:pos="612"/>
              </w:tabs>
              <w:spacing w:after="120"/>
              <w:jc w:val="both"/>
              <w:rPr>
                <w:iCs/>
                <w:noProof w:val="0"/>
                <w:lang w:eastAsia="ru-RU"/>
              </w:rPr>
            </w:pPr>
            <w:r w:rsidRPr="00D40BC2">
              <w:rPr>
                <w:color w:val="000000"/>
              </w:rPr>
              <w:t>Ultimul raport financiar</w:t>
            </w:r>
          </w:p>
        </w:tc>
        <w:tc>
          <w:tcPr>
            <w:tcW w:w="3503" w:type="dxa"/>
            <w:shd w:val="clear" w:color="auto" w:fill="auto"/>
          </w:tcPr>
          <w:p w:rsidR="0047020A" w:rsidRPr="00833269" w:rsidRDefault="0047020A" w:rsidP="0047020A">
            <w:pPr>
              <w:shd w:val="clear" w:color="auto" w:fill="FFFFFF" w:themeFill="background1"/>
              <w:tabs>
                <w:tab w:val="left" w:pos="612"/>
              </w:tabs>
              <w:jc w:val="both"/>
              <w:rPr>
                <w:iCs/>
                <w:lang w:val="en-US"/>
              </w:rPr>
            </w:pPr>
            <w:r w:rsidRPr="00D40BC2">
              <w:rPr>
                <w:iCs/>
                <w:lang w:val="en-US"/>
              </w:rPr>
              <w:t>Copie.Semnat</w:t>
            </w:r>
            <w:r>
              <w:rPr>
                <w:iCs/>
                <w:lang w:val="en-US"/>
              </w:rPr>
              <w:t xml:space="preserve"> </w:t>
            </w:r>
            <w:r w:rsidRPr="00D40BC2">
              <w:rPr>
                <w:iCs/>
                <w:lang w:val="en-US"/>
              </w:rPr>
              <w:t>și ștampilat de către operatorul economic.</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shd w:val="clear" w:color="auto" w:fill="FFFFFF" w:themeFill="background1"/>
              <w:tabs>
                <w:tab w:val="left" w:pos="612"/>
              </w:tabs>
              <w:spacing w:after="120"/>
              <w:jc w:val="both"/>
              <w:rPr>
                <w:iCs/>
                <w:noProof w:val="0"/>
                <w:lang w:eastAsia="ru-RU"/>
              </w:rPr>
            </w:pPr>
            <w:r w:rsidRPr="00D40BC2">
              <w:rPr>
                <w:iCs/>
                <w:noProof w:val="0"/>
                <w:lang w:eastAsia="ru-RU"/>
              </w:rPr>
              <w:t>Informaţii generale despre ofertant</w:t>
            </w:r>
          </w:p>
        </w:tc>
        <w:tc>
          <w:tcPr>
            <w:tcW w:w="3503"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r w:rsidRPr="00D40BC2">
              <w:rPr>
                <w:iCs/>
                <w:lang w:val="en-US"/>
              </w:rPr>
              <w:t>Semnat și ștampilat de către operatorul economic în original.</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bookmarkStart w:id="43" w:name="_Toc449632653"/>
            <w:bookmarkStart w:id="44" w:name="_Toc449633145"/>
            <w:bookmarkStart w:id="45" w:name="_Toc449692100"/>
            <w:r w:rsidRPr="00D40BC2">
              <w:rPr>
                <w:rFonts w:eastAsia="PMingLiU"/>
                <w:bCs/>
                <w:lang w:val="en-US"/>
              </w:rPr>
              <w:t>Declarație de neîncadrare în siatuațiile ce determină excluderea de la procedura de atribuire, ce vin în aplicarea art. 18 din Legea nr. 131 din 03.07.2015</w:t>
            </w:r>
            <w:bookmarkEnd w:id="43"/>
            <w:bookmarkEnd w:id="44"/>
            <w:bookmarkEnd w:id="45"/>
          </w:p>
        </w:tc>
        <w:tc>
          <w:tcPr>
            <w:tcW w:w="3503" w:type="dxa"/>
            <w:shd w:val="clear" w:color="auto" w:fill="auto"/>
          </w:tcPr>
          <w:p w:rsidR="0047020A" w:rsidRPr="00D40BC2" w:rsidRDefault="0047020A" w:rsidP="0047020A">
            <w:pPr>
              <w:shd w:val="clear" w:color="auto" w:fill="FFFFFF" w:themeFill="background1"/>
              <w:tabs>
                <w:tab w:val="left" w:pos="612"/>
              </w:tabs>
              <w:spacing w:after="120"/>
              <w:jc w:val="both"/>
              <w:rPr>
                <w:iCs/>
                <w:noProof w:val="0"/>
                <w:lang w:eastAsia="ru-RU"/>
              </w:rPr>
            </w:pPr>
            <w:r w:rsidRPr="00D40BC2">
              <w:rPr>
                <w:iCs/>
                <w:lang w:val="en-US"/>
              </w:rPr>
              <w:t>Semnat și ștampilat de către operatorul economic în original.</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rPr>
          <w:trHeight w:val="850"/>
        </w:trPr>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47020A" w:rsidRPr="007E0F37" w:rsidRDefault="0047020A" w:rsidP="0047020A">
            <w:pPr>
              <w:keepNext/>
              <w:jc w:val="both"/>
              <w:outlineLvl w:val="1"/>
              <w:rPr>
                <w:rFonts w:eastAsia="PMingLiU"/>
                <w:bCs/>
                <w:iCs/>
                <w:lang w:val="en-US"/>
              </w:rPr>
            </w:pPr>
            <w:bookmarkStart w:id="46" w:name="_Toc449632656"/>
            <w:bookmarkStart w:id="47" w:name="_Toc449633148"/>
            <w:bookmarkStart w:id="48" w:name="_Toc449692103"/>
            <w:r w:rsidRPr="00D40BC2">
              <w:rPr>
                <w:rFonts w:eastAsia="PMingLiU"/>
                <w:bCs/>
                <w:iCs/>
                <w:lang w:val="en-US"/>
              </w:rPr>
              <w:t>Declarație privind conduita etică și neimplicarea în practici frauduloase și de corupere</w:t>
            </w:r>
            <w:bookmarkEnd w:id="46"/>
            <w:bookmarkEnd w:id="47"/>
            <w:bookmarkEnd w:id="48"/>
          </w:p>
        </w:tc>
        <w:tc>
          <w:tcPr>
            <w:tcW w:w="3503"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r w:rsidRPr="00D40BC2">
              <w:rPr>
                <w:iCs/>
                <w:lang w:val="en-US"/>
              </w:rPr>
              <w:t>Semnat și ștampilat de către operatorul economic în original.</w:t>
            </w:r>
          </w:p>
        </w:tc>
        <w:tc>
          <w:tcPr>
            <w:tcW w:w="1567"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47020A" w:rsidRPr="00D40BC2" w:rsidRDefault="0047020A" w:rsidP="0047020A">
            <w:pPr>
              <w:keepNext/>
              <w:jc w:val="both"/>
              <w:outlineLvl w:val="1"/>
              <w:rPr>
                <w:rFonts w:eastAsia="PMingLiU"/>
                <w:bCs/>
                <w:iCs/>
                <w:lang w:val="en-US"/>
              </w:rPr>
            </w:pPr>
            <w:r w:rsidRPr="00D40BC2">
              <w:rPr>
                <w:rFonts w:eastAsia="PMingLiU"/>
                <w:bCs/>
                <w:iCs/>
                <w:lang w:val="en-US"/>
              </w:rPr>
              <w:t>Demonstrarea experienței operatorului economic în domeniul de activitate aferent obiectului contractului ce urmează a fi atribuit.</w:t>
            </w:r>
          </w:p>
        </w:tc>
        <w:tc>
          <w:tcPr>
            <w:tcW w:w="3503" w:type="dxa"/>
            <w:shd w:val="clear" w:color="auto" w:fill="auto"/>
          </w:tcPr>
          <w:p w:rsidR="0047020A" w:rsidRPr="00D40BC2" w:rsidRDefault="0047020A" w:rsidP="0047020A">
            <w:pPr>
              <w:pStyle w:val="a7"/>
              <w:tabs>
                <w:tab w:val="left" w:pos="567"/>
              </w:tabs>
              <w:jc w:val="both"/>
              <w:rPr>
                <w:rFonts w:ascii="Times New Roman" w:hAnsi="Times New Roman"/>
                <w:szCs w:val="22"/>
                <w:lang w:val="en-US"/>
              </w:rPr>
            </w:pPr>
            <w:r>
              <w:rPr>
                <w:rFonts w:ascii="Times New Roman" w:hAnsi="Times New Roman"/>
                <w:szCs w:val="22"/>
                <w:lang w:val="en-US"/>
              </w:rPr>
              <w:t xml:space="preserve">Anexa nr.12 sau </w:t>
            </w:r>
            <w:r w:rsidRPr="00D40BC2">
              <w:rPr>
                <w:rFonts w:ascii="Times New Roman" w:hAnsi="Times New Roman"/>
                <w:szCs w:val="22"/>
                <w:lang w:val="en-US"/>
              </w:rPr>
              <w:t>13</w:t>
            </w:r>
          </w:p>
          <w:p w:rsidR="0047020A" w:rsidRPr="00D40BC2" w:rsidRDefault="0047020A" w:rsidP="0047020A">
            <w:pPr>
              <w:pStyle w:val="a7"/>
              <w:tabs>
                <w:tab w:val="left" w:pos="567"/>
              </w:tabs>
              <w:jc w:val="both"/>
              <w:rPr>
                <w:rFonts w:ascii="Times New Roman" w:hAnsi="Times New Roman"/>
                <w:szCs w:val="22"/>
                <w:lang w:val="en-US"/>
              </w:rPr>
            </w:pPr>
            <w:r w:rsidRPr="00D40BC2">
              <w:rPr>
                <w:rFonts w:ascii="Times New Roman" w:hAnsi="Times New Roman"/>
                <w:szCs w:val="22"/>
                <w:lang w:val="en-US"/>
              </w:rPr>
              <w:t>Să se confirme</w:t>
            </w:r>
            <w:r>
              <w:rPr>
                <w:rFonts w:ascii="Times New Roman" w:hAnsi="Times New Roman"/>
                <w:szCs w:val="22"/>
                <w:lang w:val="en-US"/>
              </w:rPr>
              <w:t xml:space="preserve"> </w:t>
            </w:r>
            <w:r w:rsidRPr="00D40BC2">
              <w:rPr>
                <w:rFonts w:ascii="Times New Roman" w:hAnsi="Times New Roman"/>
                <w:szCs w:val="22"/>
                <w:lang w:val="en-US"/>
              </w:rPr>
              <w:t>că</w:t>
            </w:r>
            <w:r>
              <w:rPr>
                <w:rFonts w:ascii="Times New Roman" w:hAnsi="Times New Roman"/>
                <w:szCs w:val="22"/>
                <w:lang w:val="en-US"/>
              </w:rPr>
              <w:t xml:space="preserve"> </w:t>
            </w:r>
            <w:r w:rsidRPr="00D40BC2">
              <w:rPr>
                <w:rFonts w:ascii="Times New Roman" w:hAnsi="Times New Roman"/>
                <w:szCs w:val="22"/>
                <w:lang w:val="en-US"/>
              </w:rPr>
              <w:t>în</w:t>
            </w:r>
            <w:r>
              <w:rPr>
                <w:rFonts w:ascii="Times New Roman" w:hAnsi="Times New Roman"/>
                <w:szCs w:val="22"/>
                <w:lang w:val="en-US"/>
              </w:rPr>
              <w:t xml:space="preserve"> </w:t>
            </w:r>
            <w:r w:rsidRPr="00D40BC2">
              <w:rPr>
                <w:rFonts w:ascii="Times New Roman" w:hAnsi="Times New Roman"/>
                <w:szCs w:val="22"/>
                <w:lang w:val="en-US"/>
              </w:rPr>
              <w:t>ultimii 5 ani a executat un contract  de</w:t>
            </w:r>
            <w:r>
              <w:rPr>
                <w:rFonts w:ascii="Times New Roman" w:hAnsi="Times New Roman"/>
                <w:szCs w:val="22"/>
                <w:lang w:val="en-US"/>
              </w:rPr>
              <w:t xml:space="preserve"> </w:t>
            </w:r>
            <w:r w:rsidRPr="00D40BC2">
              <w:rPr>
                <w:rFonts w:ascii="Times New Roman" w:hAnsi="Times New Roman"/>
                <w:szCs w:val="22"/>
                <w:lang w:val="en-US"/>
              </w:rPr>
              <w:t>lucrări</w:t>
            </w:r>
            <w:r>
              <w:rPr>
                <w:rFonts w:ascii="Times New Roman" w:hAnsi="Times New Roman"/>
                <w:szCs w:val="22"/>
                <w:lang w:val="en-US"/>
              </w:rPr>
              <w:t xml:space="preserve"> </w:t>
            </w:r>
            <w:r w:rsidRPr="00D40BC2">
              <w:rPr>
                <w:rFonts w:ascii="Times New Roman" w:hAnsi="Times New Roman"/>
                <w:szCs w:val="22"/>
                <w:lang w:val="en-US"/>
              </w:rPr>
              <w:t>similare a cărui</w:t>
            </w:r>
            <w:r>
              <w:rPr>
                <w:rFonts w:ascii="Times New Roman" w:hAnsi="Times New Roman"/>
                <w:szCs w:val="22"/>
                <w:lang w:val="en-US"/>
              </w:rPr>
              <w:t xml:space="preserve"> </w:t>
            </w:r>
            <w:r w:rsidRPr="00D40BC2">
              <w:rPr>
                <w:rFonts w:ascii="Times New Roman" w:hAnsi="Times New Roman"/>
                <w:szCs w:val="22"/>
                <w:lang w:val="en-US"/>
              </w:rPr>
              <w:t>valoare</w:t>
            </w:r>
            <w:r>
              <w:rPr>
                <w:rFonts w:ascii="Times New Roman" w:hAnsi="Times New Roman"/>
                <w:szCs w:val="22"/>
                <w:lang w:val="en-US"/>
              </w:rPr>
              <w:t xml:space="preserve"> </w:t>
            </w:r>
            <w:r w:rsidRPr="00D40BC2">
              <w:rPr>
                <w:rFonts w:ascii="Times New Roman" w:hAnsi="Times New Roman"/>
                <w:szCs w:val="22"/>
                <w:lang w:val="en-US"/>
              </w:rPr>
              <w:t>să nu fie mai</w:t>
            </w:r>
            <w:r>
              <w:rPr>
                <w:rFonts w:ascii="Times New Roman" w:hAnsi="Times New Roman"/>
                <w:szCs w:val="22"/>
                <w:lang w:val="en-US"/>
              </w:rPr>
              <w:t xml:space="preserve"> </w:t>
            </w:r>
            <w:r w:rsidRPr="00D40BC2">
              <w:rPr>
                <w:rFonts w:ascii="Times New Roman" w:hAnsi="Times New Roman"/>
                <w:szCs w:val="22"/>
                <w:lang w:val="en-US"/>
              </w:rPr>
              <w:t>mică de 75% din valoarea</w:t>
            </w:r>
            <w:r>
              <w:rPr>
                <w:rFonts w:ascii="Times New Roman" w:hAnsi="Times New Roman"/>
                <w:szCs w:val="22"/>
                <w:lang w:val="en-US"/>
              </w:rPr>
              <w:t xml:space="preserve"> </w:t>
            </w:r>
            <w:r w:rsidRPr="00D40BC2">
              <w:rPr>
                <w:rFonts w:ascii="Times New Roman" w:hAnsi="Times New Roman"/>
                <w:szCs w:val="22"/>
                <w:lang w:val="en-US"/>
              </w:rPr>
              <w:t>viitorului contract sau</w:t>
            </w:r>
            <w:r>
              <w:rPr>
                <w:rFonts w:ascii="Times New Roman" w:hAnsi="Times New Roman"/>
                <w:szCs w:val="22"/>
                <w:lang w:val="en-US"/>
              </w:rPr>
              <w:t xml:space="preserve"> </w:t>
            </w:r>
            <w:r w:rsidRPr="00D40BC2">
              <w:rPr>
                <w:rFonts w:ascii="Times New Roman" w:hAnsi="Times New Roman"/>
                <w:szCs w:val="22"/>
                <w:lang w:val="en-US"/>
              </w:rPr>
              <w:t>valoarea</w:t>
            </w:r>
            <w:r>
              <w:rPr>
                <w:rFonts w:ascii="Times New Roman" w:hAnsi="Times New Roman"/>
                <w:szCs w:val="22"/>
                <w:lang w:val="en-US"/>
              </w:rPr>
              <w:t xml:space="preserve"> </w:t>
            </w:r>
            <w:r w:rsidRPr="00D40BC2">
              <w:rPr>
                <w:rFonts w:ascii="Times New Roman" w:hAnsi="Times New Roman"/>
                <w:szCs w:val="22"/>
                <w:lang w:val="en-US"/>
              </w:rPr>
              <w:t>cumulată a tuturor</w:t>
            </w:r>
            <w:r>
              <w:rPr>
                <w:rFonts w:ascii="Times New Roman" w:hAnsi="Times New Roman"/>
                <w:szCs w:val="22"/>
                <w:lang w:val="en-US"/>
              </w:rPr>
              <w:t xml:space="preserve"> </w:t>
            </w:r>
            <w:r w:rsidRPr="00D40BC2">
              <w:rPr>
                <w:rFonts w:ascii="Times New Roman" w:hAnsi="Times New Roman"/>
                <w:szCs w:val="22"/>
                <w:lang w:val="en-US"/>
              </w:rPr>
              <w:t>contractelor</w:t>
            </w:r>
            <w:r>
              <w:rPr>
                <w:rFonts w:ascii="Times New Roman" w:hAnsi="Times New Roman"/>
                <w:szCs w:val="22"/>
                <w:lang w:val="en-US"/>
              </w:rPr>
              <w:t xml:space="preserve"> </w:t>
            </w:r>
            <w:r w:rsidRPr="00D40BC2">
              <w:rPr>
                <w:rFonts w:ascii="Times New Roman" w:hAnsi="Times New Roman"/>
                <w:szCs w:val="22"/>
                <w:lang w:val="en-US"/>
              </w:rPr>
              <w:t>executate</w:t>
            </w:r>
            <w:r>
              <w:rPr>
                <w:rFonts w:ascii="Times New Roman" w:hAnsi="Times New Roman"/>
                <w:szCs w:val="22"/>
                <w:lang w:val="en-US"/>
              </w:rPr>
              <w:t xml:space="preserve"> </w:t>
            </w:r>
            <w:r w:rsidRPr="00D40BC2">
              <w:rPr>
                <w:rFonts w:ascii="Times New Roman" w:hAnsi="Times New Roman"/>
                <w:szCs w:val="22"/>
                <w:lang w:val="en-US"/>
              </w:rPr>
              <w:t>în</w:t>
            </w:r>
            <w:r>
              <w:rPr>
                <w:rFonts w:ascii="Times New Roman" w:hAnsi="Times New Roman"/>
                <w:szCs w:val="22"/>
                <w:lang w:val="en-US"/>
              </w:rPr>
              <w:t xml:space="preserve"> </w:t>
            </w:r>
            <w:r w:rsidRPr="00D40BC2">
              <w:rPr>
                <w:rFonts w:ascii="Times New Roman" w:hAnsi="Times New Roman"/>
                <w:szCs w:val="22"/>
                <w:lang w:val="en-US"/>
              </w:rPr>
              <w:t>ultimul an de activitate</w:t>
            </w:r>
            <w:r>
              <w:rPr>
                <w:rFonts w:ascii="Times New Roman" w:hAnsi="Times New Roman"/>
                <w:szCs w:val="22"/>
                <w:lang w:val="en-US"/>
              </w:rPr>
              <w:t xml:space="preserve"> </w:t>
            </w:r>
            <w:r w:rsidRPr="00D40BC2">
              <w:rPr>
                <w:rFonts w:ascii="Times New Roman" w:hAnsi="Times New Roman"/>
                <w:szCs w:val="22"/>
                <w:lang w:val="en-US"/>
              </w:rPr>
              <w:t>să fie egală cu sau</w:t>
            </w:r>
            <w:r>
              <w:rPr>
                <w:rFonts w:ascii="Times New Roman" w:hAnsi="Times New Roman"/>
                <w:szCs w:val="22"/>
                <w:lang w:val="en-US"/>
              </w:rPr>
              <w:t xml:space="preserve"> </w:t>
            </w:r>
            <w:r w:rsidRPr="00D40BC2">
              <w:rPr>
                <w:rFonts w:ascii="Times New Roman" w:hAnsi="Times New Roman"/>
                <w:szCs w:val="22"/>
                <w:lang w:val="en-US"/>
              </w:rPr>
              <w:t>mai mare decît</w:t>
            </w:r>
            <w:r>
              <w:rPr>
                <w:rFonts w:ascii="Times New Roman" w:hAnsi="Times New Roman"/>
                <w:szCs w:val="22"/>
                <w:lang w:val="en-US"/>
              </w:rPr>
              <w:t xml:space="preserve"> </w:t>
            </w:r>
            <w:r w:rsidRPr="00D40BC2">
              <w:rPr>
                <w:rFonts w:ascii="Times New Roman" w:hAnsi="Times New Roman"/>
                <w:szCs w:val="22"/>
                <w:lang w:val="en-US"/>
              </w:rPr>
              <w:t>valoarea</w:t>
            </w:r>
            <w:r>
              <w:rPr>
                <w:rFonts w:ascii="Times New Roman" w:hAnsi="Times New Roman"/>
                <w:szCs w:val="22"/>
                <w:lang w:val="en-US"/>
              </w:rPr>
              <w:t xml:space="preserve"> </w:t>
            </w:r>
            <w:r w:rsidRPr="00D40BC2">
              <w:rPr>
                <w:rFonts w:ascii="Times New Roman" w:hAnsi="Times New Roman"/>
                <w:szCs w:val="22"/>
                <w:lang w:val="en-US"/>
              </w:rPr>
              <w:t>viitorului contract.</w:t>
            </w:r>
          </w:p>
          <w:p w:rsidR="0047020A" w:rsidRPr="00833269" w:rsidRDefault="0047020A" w:rsidP="0047020A">
            <w:pPr>
              <w:shd w:val="clear" w:color="auto" w:fill="FFFFFF" w:themeFill="background1"/>
              <w:tabs>
                <w:tab w:val="left" w:pos="612"/>
              </w:tabs>
              <w:jc w:val="both"/>
              <w:rPr>
                <w:lang w:val="en-US"/>
              </w:rPr>
            </w:pPr>
            <w:r w:rsidRPr="00D40BC2">
              <w:rPr>
                <w:lang w:val="en-US"/>
              </w:rPr>
              <w:t xml:space="preserve"> Să se prezinte  1 copie  a contractului de antrepriză şi </w:t>
            </w:r>
            <w:r>
              <w:rPr>
                <w:lang w:val="en-US"/>
              </w:rPr>
              <w:t>procesul verbal la terminarea lucrărilor</w:t>
            </w:r>
            <w:r w:rsidRPr="00D40BC2">
              <w:rPr>
                <w:lang w:val="en-US"/>
              </w:rPr>
              <w:t>.</w:t>
            </w:r>
          </w:p>
        </w:tc>
        <w:tc>
          <w:tcPr>
            <w:tcW w:w="1567"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47020A" w:rsidRPr="00D40BC2" w:rsidRDefault="0047020A" w:rsidP="0047020A">
            <w:pPr>
              <w:keepNext/>
              <w:spacing w:after="60"/>
              <w:jc w:val="both"/>
              <w:outlineLvl w:val="1"/>
              <w:rPr>
                <w:rFonts w:eastAsia="PMingLiU"/>
                <w:bCs/>
                <w:iCs/>
                <w:lang w:val="en-US"/>
              </w:rPr>
            </w:pPr>
            <w:r w:rsidRPr="00D40BC2">
              <w:rPr>
                <w:rFonts w:eastAsia="PMingLiU"/>
                <w:lang w:val="en-US"/>
              </w:rPr>
              <w:t xml:space="preserve">Declarație privind dotările specifice, utilajul şi echipamentul necesar </w:t>
            </w:r>
            <w:r w:rsidRPr="00D40BC2">
              <w:rPr>
                <w:rFonts w:eastAsia="PMingLiU"/>
                <w:bCs/>
                <w:spacing w:val="-2"/>
                <w:lang w:val="en-US"/>
              </w:rPr>
              <w:t xml:space="preserve">pentru </w:t>
            </w:r>
            <w:r w:rsidRPr="00D40BC2">
              <w:rPr>
                <w:rFonts w:eastAsia="PMingLiU"/>
                <w:lang w:val="en-US"/>
              </w:rPr>
              <w:t>îndeplinirea corespunzătoare a contractului</w:t>
            </w:r>
          </w:p>
        </w:tc>
        <w:tc>
          <w:tcPr>
            <w:tcW w:w="3503" w:type="dxa"/>
            <w:shd w:val="clear" w:color="auto" w:fill="auto"/>
          </w:tcPr>
          <w:p w:rsidR="0047020A" w:rsidRPr="00D40BC2" w:rsidRDefault="0047020A" w:rsidP="0047020A">
            <w:pPr>
              <w:pStyle w:val="a7"/>
              <w:tabs>
                <w:tab w:val="left" w:pos="567"/>
              </w:tabs>
              <w:jc w:val="both"/>
              <w:rPr>
                <w:rFonts w:ascii="Times New Roman" w:hAnsi="Times New Roman"/>
                <w:szCs w:val="22"/>
                <w:lang w:val="en-US"/>
              </w:rPr>
            </w:pPr>
            <w:r w:rsidRPr="00D40BC2">
              <w:rPr>
                <w:rFonts w:ascii="Times New Roman" w:hAnsi="Times New Roman"/>
                <w:szCs w:val="22"/>
                <w:lang w:val="en-US"/>
              </w:rPr>
              <w:t>Anexa nr.14</w:t>
            </w:r>
          </w:p>
          <w:p w:rsidR="0047020A" w:rsidRPr="00D40BC2" w:rsidRDefault="0047020A" w:rsidP="0047020A">
            <w:pPr>
              <w:pStyle w:val="a7"/>
              <w:tabs>
                <w:tab w:val="left" w:pos="567"/>
              </w:tabs>
              <w:jc w:val="both"/>
              <w:rPr>
                <w:rFonts w:ascii="Times New Roman" w:eastAsia="PMingLiU" w:hAnsi="Times New Roman"/>
                <w:b/>
                <w:szCs w:val="22"/>
              </w:rPr>
            </w:pPr>
            <w:r w:rsidRPr="00D40BC2">
              <w:rPr>
                <w:rStyle w:val="12"/>
                <w:i/>
              </w:rPr>
              <w:t xml:space="preserve">Documente care atestă faptul că operatorul economic se află în posesia utilajelor, instalaţiilor( va avea prioritate la aceeași valoare de preț) şi/sau echipamentelor indicate </w:t>
            </w:r>
            <w:r w:rsidRPr="00D40BC2">
              <w:rPr>
                <w:rStyle w:val="12"/>
                <w:i/>
              </w:rPr>
              <w:lastRenderedPageBreak/>
              <w:t>de autoritatea contractantă, acestea fiind fie în dotare proprie</w:t>
            </w:r>
            <w:r>
              <w:rPr>
                <w:rStyle w:val="12"/>
                <w:i/>
              </w:rPr>
              <w:t xml:space="preserve"> </w:t>
            </w:r>
            <w:r w:rsidRPr="00D40BC2">
              <w:rPr>
                <w:rStyle w:val="12"/>
                <w:i/>
              </w:rPr>
              <w:t>, fie închiriate, necesare îndeplinirii contractului, cu utilajele tehnice specificate in caietul de sarcini aprobat.</w:t>
            </w:r>
          </w:p>
          <w:p w:rsidR="0047020A" w:rsidRPr="00D40BC2" w:rsidRDefault="0047020A" w:rsidP="0047020A">
            <w:pPr>
              <w:shd w:val="clear" w:color="auto" w:fill="FFFFFF" w:themeFill="background1"/>
              <w:tabs>
                <w:tab w:val="left" w:pos="612"/>
              </w:tabs>
              <w:spacing w:before="120" w:after="120"/>
              <w:jc w:val="both"/>
              <w:rPr>
                <w:iCs/>
                <w:lang w:val="en-US"/>
              </w:rPr>
            </w:pPr>
            <w:r w:rsidRPr="00D40BC2">
              <w:rPr>
                <w:iCs/>
                <w:lang w:val="en-US"/>
              </w:rPr>
              <w:t>Semnat și ștampilat de către operatorul economic în original</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lastRenderedPageBreak/>
              <w:t>Obligatoriu.</w:t>
            </w:r>
          </w:p>
        </w:tc>
      </w:tr>
      <w:tr w:rsidR="0047020A" w:rsidRPr="00EC30C2" w:rsidTr="0047020A">
        <w:trPr>
          <w:trHeight w:val="399"/>
        </w:trPr>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keepNext/>
              <w:spacing w:after="60"/>
              <w:jc w:val="both"/>
              <w:outlineLvl w:val="1"/>
              <w:rPr>
                <w:rFonts w:eastAsia="PMingLiU"/>
                <w:bCs/>
                <w:iCs/>
                <w:lang w:val="en-US"/>
              </w:rPr>
            </w:pPr>
            <w:r w:rsidRPr="00D40BC2">
              <w:rPr>
                <w:rFonts w:eastAsia="PMingLiU"/>
                <w:lang w:val="en-US"/>
              </w:rPr>
              <w:t>Declarație privind personalul de specialitate propus pentru implementarea contractului.</w:t>
            </w:r>
          </w:p>
        </w:tc>
        <w:tc>
          <w:tcPr>
            <w:tcW w:w="3503" w:type="dxa"/>
            <w:shd w:val="clear" w:color="auto" w:fill="auto"/>
          </w:tcPr>
          <w:p w:rsidR="0047020A" w:rsidRPr="00D40BC2" w:rsidRDefault="0047020A" w:rsidP="0047020A">
            <w:pPr>
              <w:pStyle w:val="a7"/>
              <w:tabs>
                <w:tab w:val="left" w:pos="567"/>
              </w:tabs>
              <w:jc w:val="both"/>
              <w:rPr>
                <w:rFonts w:ascii="Times New Roman" w:hAnsi="Times New Roman"/>
                <w:szCs w:val="22"/>
                <w:lang w:val="en-US"/>
              </w:rPr>
            </w:pPr>
            <w:r w:rsidRPr="00D40BC2">
              <w:rPr>
                <w:rFonts w:ascii="Times New Roman" w:hAnsi="Times New Roman"/>
                <w:szCs w:val="22"/>
                <w:lang w:val="en-US"/>
              </w:rPr>
              <w:t>Anexa nr.15</w:t>
            </w:r>
          </w:p>
          <w:p w:rsidR="0047020A" w:rsidRPr="00D40BC2" w:rsidRDefault="0047020A" w:rsidP="0047020A">
            <w:pPr>
              <w:pStyle w:val="a7"/>
              <w:tabs>
                <w:tab w:val="left" w:pos="567"/>
              </w:tabs>
              <w:jc w:val="both"/>
              <w:rPr>
                <w:rFonts w:ascii="Times New Roman" w:eastAsia="PMingLiU" w:hAnsi="Times New Roman"/>
                <w:b/>
                <w:szCs w:val="22"/>
              </w:rPr>
            </w:pPr>
            <w:r w:rsidRPr="00D40BC2">
              <w:rPr>
                <w:rStyle w:val="12"/>
                <w:i/>
              </w:rPr>
              <w:t>Demonstrarea accesului la personalul necesar pentru îndeplinirea corespunzatoare a obiectului contractului ce urmează a fi atribuit (personalul de specialitate care va avea un rol esenţial în îndeplinirea acestuia).</w:t>
            </w:r>
          </w:p>
          <w:p w:rsidR="0047020A" w:rsidRPr="00D40BC2" w:rsidRDefault="0047020A" w:rsidP="0047020A">
            <w:pPr>
              <w:shd w:val="clear" w:color="auto" w:fill="FFFFFF" w:themeFill="background1"/>
              <w:tabs>
                <w:tab w:val="left" w:pos="612"/>
              </w:tabs>
              <w:spacing w:before="120" w:after="120"/>
              <w:jc w:val="both"/>
              <w:rPr>
                <w:iCs/>
                <w:lang w:val="en-US"/>
              </w:rPr>
            </w:pPr>
            <w:r w:rsidRPr="00D40BC2">
              <w:rPr>
                <w:iCs/>
              </w:rPr>
              <w:t>Semnat și ștampilat de către operatorul economic în original</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7E0F37" w:rsidRDefault="0047020A" w:rsidP="0047020A">
            <w:pPr>
              <w:pStyle w:val="2"/>
              <w:tabs>
                <w:tab w:val="left" w:pos="567"/>
              </w:tabs>
              <w:spacing w:before="0"/>
              <w:jc w:val="both"/>
              <w:outlineLvl w:val="1"/>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p>
        </w:tc>
        <w:tc>
          <w:tcPr>
            <w:tcW w:w="3503" w:type="dxa"/>
            <w:shd w:val="clear" w:color="auto" w:fill="auto"/>
          </w:tcPr>
          <w:p w:rsidR="0047020A" w:rsidRPr="00D40BC2" w:rsidRDefault="0047020A" w:rsidP="0047020A">
            <w:pPr>
              <w:jc w:val="both"/>
              <w:rPr>
                <w:noProof w:val="0"/>
              </w:rPr>
            </w:pPr>
            <w:r w:rsidRPr="00D40BC2">
              <w:rPr>
                <w:noProof w:val="0"/>
              </w:rPr>
              <w:t>Anexa nr. 8</w:t>
            </w:r>
          </w:p>
          <w:p w:rsidR="0047020A" w:rsidRPr="00D40BC2" w:rsidRDefault="0047020A" w:rsidP="0047020A">
            <w:pPr>
              <w:pStyle w:val="a7"/>
              <w:tabs>
                <w:tab w:val="left" w:pos="567"/>
              </w:tabs>
              <w:jc w:val="both"/>
              <w:rPr>
                <w:rFonts w:ascii="Times New Roman" w:hAnsi="Times New Roman"/>
                <w:szCs w:val="22"/>
                <w:lang w:val="en-US"/>
              </w:rPr>
            </w:pPr>
            <w:r w:rsidRPr="00D40BC2">
              <w:rPr>
                <w:rFonts w:ascii="Times New Roman" w:hAnsi="Times New Roman"/>
                <w:szCs w:val="22"/>
              </w:rPr>
              <w:t>la Documentația standard</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7E0F37" w:rsidRDefault="0047020A" w:rsidP="0047020A">
            <w:pPr>
              <w:shd w:val="clear" w:color="auto" w:fill="FFFFFF"/>
              <w:jc w:val="both"/>
            </w:pPr>
            <w:r w:rsidRPr="00D40BC2">
              <w:t>Angajament</w:t>
            </w:r>
            <w:r>
              <w:t xml:space="preserve"> </w:t>
            </w:r>
            <w:r w:rsidRPr="00D40BC2">
              <w:t xml:space="preserve">privind susţinerea financiară </w:t>
            </w:r>
            <w:r w:rsidRPr="00D40BC2">
              <w:rPr>
                <w:spacing w:val="-1"/>
              </w:rPr>
              <w:t>a ofertantului/candidatului</w:t>
            </w:r>
          </w:p>
        </w:tc>
        <w:tc>
          <w:tcPr>
            <w:tcW w:w="3503" w:type="dxa"/>
            <w:shd w:val="clear" w:color="auto" w:fill="auto"/>
          </w:tcPr>
          <w:p w:rsidR="0047020A" w:rsidRPr="00D40BC2" w:rsidRDefault="0047020A" w:rsidP="0047020A">
            <w:pPr>
              <w:shd w:val="clear" w:color="auto" w:fill="FFFFFF" w:themeFill="background1"/>
              <w:tabs>
                <w:tab w:val="left" w:pos="612"/>
              </w:tabs>
              <w:jc w:val="both"/>
              <w:rPr>
                <w:iCs/>
                <w:lang w:val="en-US"/>
              </w:rPr>
            </w:pPr>
            <w:r w:rsidRPr="00D40BC2">
              <w:rPr>
                <w:iCs/>
              </w:rPr>
              <w:t>Semnat și ștampilat de către operatorul economic în original (anexa nr.18)</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keepNext/>
              <w:spacing w:after="60"/>
              <w:jc w:val="both"/>
              <w:outlineLvl w:val="1"/>
              <w:rPr>
                <w:rFonts w:eastAsia="PMingLiU"/>
                <w:bCs/>
                <w:iCs/>
                <w:lang w:val="en-US"/>
              </w:rPr>
            </w:pPr>
            <w:r w:rsidRPr="00D40BC2">
              <w:t>Certificat de efectuare sistematică a plății impozitelor, contribuțiilor eliberat de I.F.</w:t>
            </w:r>
            <w:r>
              <w:t xml:space="preserve"> </w:t>
            </w:r>
            <w:r w:rsidRPr="00D40BC2">
              <w:t>( cu termen valabil)</w:t>
            </w:r>
          </w:p>
        </w:tc>
        <w:tc>
          <w:tcPr>
            <w:tcW w:w="3503" w:type="dxa"/>
            <w:shd w:val="clear" w:color="auto" w:fill="auto"/>
          </w:tcPr>
          <w:p w:rsidR="0047020A" w:rsidRPr="00D40BC2" w:rsidRDefault="0047020A" w:rsidP="0047020A">
            <w:pPr>
              <w:shd w:val="clear" w:color="auto" w:fill="FFFFFF" w:themeFill="background1"/>
              <w:tabs>
                <w:tab w:val="left" w:pos="612"/>
              </w:tabs>
              <w:jc w:val="both"/>
              <w:rPr>
                <w:iCs/>
                <w:lang w:val="en-US"/>
              </w:rPr>
            </w:pPr>
            <w:r w:rsidRPr="00D40BC2">
              <w:rPr>
                <w:rFonts w:eastAsia="PMingLiU"/>
              </w:rPr>
              <w:t>Copie.</w:t>
            </w:r>
            <w:r w:rsidRPr="00D40BC2">
              <w:rPr>
                <w:iCs/>
              </w:rPr>
              <w:t>Semnat și ștampilat de către operatorul economic</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rPr>
          <w:trHeight w:val="414"/>
        </w:trPr>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pStyle w:val="a7"/>
              <w:tabs>
                <w:tab w:val="left" w:pos="567"/>
              </w:tabs>
              <w:jc w:val="both"/>
              <w:rPr>
                <w:rFonts w:ascii="Times New Roman" w:hAnsi="Times New Roman"/>
                <w:szCs w:val="22"/>
              </w:rPr>
            </w:pPr>
            <w:r w:rsidRPr="00D40BC2">
              <w:rPr>
                <w:rFonts w:ascii="Times New Roman" w:hAnsi="Times New Roman"/>
                <w:szCs w:val="22"/>
              </w:rPr>
              <w:t>Grafic de executarea lucrărilor</w:t>
            </w:r>
          </w:p>
          <w:p w:rsidR="0047020A" w:rsidRPr="00D40BC2" w:rsidRDefault="0047020A" w:rsidP="0047020A">
            <w:pPr>
              <w:keepNext/>
              <w:spacing w:before="240" w:after="60"/>
              <w:jc w:val="both"/>
              <w:outlineLvl w:val="1"/>
            </w:pPr>
          </w:p>
        </w:tc>
        <w:tc>
          <w:tcPr>
            <w:tcW w:w="3503" w:type="dxa"/>
            <w:shd w:val="clear" w:color="auto" w:fill="auto"/>
          </w:tcPr>
          <w:p w:rsidR="0047020A" w:rsidRPr="00D40BC2" w:rsidRDefault="0047020A" w:rsidP="0047020A">
            <w:pPr>
              <w:shd w:val="clear" w:color="auto" w:fill="FFFFFF" w:themeFill="background1"/>
              <w:tabs>
                <w:tab w:val="left" w:pos="612"/>
              </w:tabs>
              <w:jc w:val="both"/>
              <w:rPr>
                <w:iCs/>
              </w:rPr>
            </w:pPr>
            <w:r w:rsidRPr="00D40BC2">
              <w:rPr>
                <w:rFonts w:eastAsia="PMingLiU"/>
              </w:rPr>
              <w:t>Original.</w:t>
            </w:r>
            <w:r w:rsidRPr="00D40BC2">
              <w:rPr>
                <w:iCs/>
              </w:rPr>
              <w:t>Semnat și ștampilat de către operatorul economic</w:t>
            </w:r>
          </w:p>
          <w:p w:rsidR="0047020A" w:rsidRPr="00D40BC2" w:rsidRDefault="0047020A" w:rsidP="0047020A">
            <w:pPr>
              <w:shd w:val="clear" w:color="auto" w:fill="FFFFFF" w:themeFill="background1"/>
              <w:tabs>
                <w:tab w:val="left" w:pos="612"/>
              </w:tabs>
              <w:jc w:val="both"/>
              <w:rPr>
                <w:rFonts w:eastAsia="PMingLiU"/>
              </w:rPr>
            </w:pPr>
            <w:r w:rsidRPr="00D40BC2">
              <w:rPr>
                <w:iCs/>
                <w:lang w:val="en-US"/>
              </w:rPr>
              <w:t>(anexa nr.10)</w:t>
            </w:r>
            <w:r w:rsidRPr="00D40BC2">
              <w:rPr>
                <w:iCs/>
              </w:rPr>
              <w:t>.</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pStyle w:val="a7"/>
              <w:tabs>
                <w:tab w:val="left" w:pos="567"/>
              </w:tabs>
              <w:jc w:val="both"/>
              <w:rPr>
                <w:rFonts w:ascii="Times New Roman" w:hAnsi="Times New Roman"/>
                <w:szCs w:val="22"/>
              </w:rPr>
            </w:pPr>
            <w:r w:rsidRPr="00D40BC2">
              <w:rPr>
                <w:rFonts w:ascii="Times New Roman" w:hAnsi="Times New Roman"/>
                <w:szCs w:val="22"/>
              </w:rPr>
              <w:t>Informații privind subcontractanții</w:t>
            </w:r>
          </w:p>
        </w:tc>
        <w:tc>
          <w:tcPr>
            <w:tcW w:w="3503" w:type="dxa"/>
            <w:shd w:val="clear" w:color="auto" w:fill="auto"/>
          </w:tcPr>
          <w:p w:rsidR="0047020A" w:rsidRPr="00D40BC2" w:rsidRDefault="0047020A" w:rsidP="0047020A">
            <w:pPr>
              <w:shd w:val="clear" w:color="auto" w:fill="FFFFFF" w:themeFill="background1"/>
              <w:tabs>
                <w:tab w:val="left" w:pos="612"/>
              </w:tabs>
              <w:jc w:val="both"/>
              <w:rPr>
                <w:rFonts w:eastAsia="PMingLiU"/>
              </w:rPr>
            </w:pPr>
            <w:r w:rsidRPr="00D40BC2">
              <w:rPr>
                <w:rFonts w:eastAsia="PMingLiU"/>
              </w:rPr>
              <w:t>Anexa nr.16</w:t>
            </w:r>
          </w:p>
          <w:p w:rsidR="0047020A" w:rsidRDefault="0047020A" w:rsidP="0047020A">
            <w:pPr>
              <w:jc w:val="both"/>
              <w:rPr>
                <w:rFonts w:eastAsia="SimSun"/>
                <w:bCs/>
                <w:iCs/>
              </w:rPr>
            </w:pPr>
            <w:r w:rsidRPr="00D40BC2">
              <w:rPr>
                <w:rFonts w:eastAsia="SimSun"/>
                <w:bCs/>
                <w:iCs/>
                <w:lang w:val="en-US"/>
              </w:rPr>
              <w:t xml:space="preserve">Lista subcontractorilor </w:t>
            </w:r>
            <w:r>
              <w:rPr>
                <w:rFonts w:eastAsia="SimSun"/>
                <w:bCs/>
                <w:iCs/>
                <w:lang w:val="en-US"/>
              </w:rPr>
              <w:t xml:space="preserve"> ș</w:t>
            </w:r>
            <w:r w:rsidRPr="00D40BC2">
              <w:rPr>
                <w:rFonts w:eastAsia="SimSun"/>
                <w:bCs/>
                <w:iCs/>
                <w:lang w:val="en-US"/>
              </w:rPr>
              <w:t xml:space="preserve">i partea/părţile din contract care sunt </w:t>
            </w:r>
            <w:r w:rsidRPr="00D40BC2">
              <w:rPr>
                <w:rFonts w:eastAsia="SimSun"/>
                <w:bCs/>
                <w:iCs/>
              </w:rPr>
              <w:t>Îndeplinite de aceştia</w:t>
            </w:r>
          </w:p>
          <w:p w:rsidR="0047020A" w:rsidRPr="00D40BC2" w:rsidRDefault="0047020A" w:rsidP="0047020A">
            <w:pPr>
              <w:jc w:val="both"/>
              <w:rPr>
                <w:rFonts w:eastAsia="SimSun"/>
                <w:bCs/>
                <w:iCs/>
                <w:lang w:val="en-US"/>
              </w:rPr>
            </w:pP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pStyle w:val="a7"/>
              <w:tabs>
                <w:tab w:val="left" w:pos="567"/>
              </w:tabs>
              <w:jc w:val="both"/>
              <w:rPr>
                <w:rFonts w:ascii="Times New Roman" w:hAnsi="Times New Roman"/>
                <w:szCs w:val="22"/>
              </w:rPr>
            </w:pPr>
            <w:r w:rsidRPr="00D40BC2">
              <w:rPr>
                <w:rFonts w:ascii="Times New Roman" w:hAnsi="Times New Roman"/>
                <w:szCs w:val="22"/>
              </w:rPr>
              <w:t>Avizul Agenției pentru Supraveghere Tehnică</w:t>
            </w:r>
          </w:p>
        </w:tc>
        <w:tc>
          <w:tcPr>
            <w:tcW w:w="3503" w:type="dxa"/>
            <w:shd w:val="clear" w:color="auto" w:fill="auto"/>
          </w:tcPr>
          <w:p w:rsidR="0047020A" w:rsidRPr="00D40BC2" w:rsidRDefault="0047020A" w:rsidP="0047020A">
            <w:pPr>
              <w:shd w:val="clear" w:color="auto" w:fill="FFFFFF" w:themeFill="background1"/>
              <w:tabs>
                <w:tab w:val="left" w:pos="612"/>
              </w:tabs>
              <w:jc w:val="both"/>
              <w:rPr>
                <w:rFonts w:eastAsia="PMingLiU"/>
                <w:noProof w:val="0"/>
              </w:rPr>
            </w:pPr>
            <w:r w:rsidRPr="00D40BC2">
              <w:rPr>
                <w:rFonts w:eastAsia="PMingLiU"/>
                <w:noProof w:val="0"/>
              </w:rPr>
              <w:t xml:space="preserve">Anexa nr.22. </w:t>
            </w:r>
          </w:p>
          <w:p w:rsidR="0047020A" w:rsidRDefault="0047020A" w:rsidP="0047020A">
            <w:pPr>
              <w:shd w:val="clear" w:color="auto" w:fill="FFFFFF" w:themeFill="background1"/>
              <w:tabs>
                <w:tab w:val="left" w:pos="612"/>
              </w:tabs>
              <w:jc w:val="both"/>
              <w:rPr>
                <w:rFonts w:eastAsia="PMingLiU"/>
                <w:noProof w:val="0"/>
              </w:rPr>
            </w:pPr>
            <w:r w:rsidRPr="00D40BC2">
              <w:rPr>
                <w:rFonts w:eastAsia="PMingLiU"/>
                <w:noProof w:val="0"/>
              </w:rPr>
              <w:t>Copie.</w:t>
            </w:r>
            <w:r>
              <w:rPr>
                <w:rFonts w:eastAsia="PMingLiU"/>
                <w:noProof w:val="0"/>
              </w:rPr>
              <w:t xml:space="preserve"> </w:t>
            </w:r>
            <w:r w:rsidRPr="00D40BC2">
              <w:rPr>
                <w:rFonts w:eastAsia="PMingLiU"/>
                <w:noProof w:val="0"/>
              </w:rPr>
              <w:t>Semnat și ștampilat de către operatorul economic.</w:t>
            </w:r>
          </w:p>
          <w:p w:rsidR="0047020A" w:rsidRPr="00D40BC2" w:rsidRDefault="0047020A" w:rsidP="0047020A">
            <w:pPr>
              <w:shd w:val="clear" w:color="auto" w:fill="FFFFFF" w:themeFill="background1"/>
              <w:tabs>
                <w:tab w:val="left" w:pos="612"/>
              </w:tabs>
              <w:jc w:val="both"/>
              <w:rPr>
                <w:rFonts w:eastAsia="PMingLiU"/>
              </w:rPr>
            </w:pP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pStyle w:val="a7"/>
              <w:tabs>
                <w:tab w:val="left" w:pos="567"/>
              </w:tabs>
              <w:jc w:val="both"/>
              <w:rPr>
                <w:rFonts w:ascii="Times New Roman" w:hAnsi="Times New Roman"/>
                <w:szCs w:val="22"/>
              </w:rPr>
            </w:pPr>
            <w:r w:rsidRPr="00D40BC2">
              <w:rPr>
                <w:rFonts w:ascii="Times New Roman" w:hAnsi="Times New Roman"/>
                <w:szCs w:val="22"/>
              </w:rPr>
              <w:t xml:space="preserve">Lichiditate generală </w:t>
            </w:r>
            <w:r w:rsidRPr="00D40BC2">
              <w:rPr>
                <w:rFonts w:ascii="Times New Roman" w:eastAsia="PMingLiU" w:hAnsi="Times New Roman"/>
                <w:szCs w:val="22"/>
              </w:rPr>
              <w:t>(min. 100%).</w:t>
            </w:r>
          </w:p>
        </w:tc>
        <w:tc>
          <w:tcPr>
            <w:tcW w:w="3503" w:type="dxa"/>
            <w:shd w:val="clear" w:color="auto" w:fill="auto"/>
          </w:tcPr>
          <w:p w:rsidR="0047020A" w:rsidRPr="00D40BC2" w:rsidRDefault="0047020A" w:rsidP="0047020A">
            <w:pPr>
              <w:shd w:val="clear" w:color="auto" w:fill="FFFFFF" w:themeFill="background1"/>
              <w:tabs>
                <w:tab w:val="left" w:pos="612"/>
              </w:tabs>
              <w:jc w:val="both"/>
              <w:rPr>
                <w:rFonts w:eastAsia="PMingLiU"/>
              </w:rPr>
            </w:pPr>
            <w:r w:rsidRPr="00D40BC2">
              <w:rPr>
                <w:rFonts w:eastAsia="PMingLiU"/>
              </w:rPr>
              <w:t>Argumentaţi prin prezentarea unui certificat care corespunde raportului financiar că valoarea activelor curente de care dispuneţi este mai mare decît valoarea datoriilor curente.</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pStyle w:val="a7"/>
              <w:tabs>
                <w:tab w:val="left" w:pos="567"/>
              </w:tabs>
              <w:jc w:val="both"/>
              <w:rPr>
                <w:rFonts w:ascii="Times New Roman" w:hAnsi="Times New Roman"/>
                <w:szCs w:val="22"/>
              </w:rPr>
            </w:pPr>
            <w:r w:rsidRPr="00D40BC2">
              <w:rPr>
                <w:rFonts w:ascii="Times New Roman" w:hAnsi="Times New Roman"/>
                <w:szCs w:val="22"/>
              </w:rPr>
              <w:t>Informaţii privind asocierea.</w:t>
            </w:r>
          </w:p>
          <w:p w:rsidR="0047020A" w:rsidRPr="00D40BC2" w:rsidRDefault="0047020A" w:rsidP="0047020A">
            <w:pPr>
              <w:pStyle w:val="a7"/>
              <w:tabs>
                <w:tab w:val="left" w:pos="567"/>
              </w:tabs>
              <w:jc w:val="both"/>
              <w:rPr>
                <w:rFonts w:ascii="Times New Roman" w:hAnsi="Times New Roman"/>
                <w:szCs w:val="22"/>
              </w:rPr>
            </w:pPr>
          </w:p>
        </w:tc>
        <w:tc>
          <w:tcPr>
            <w:tcW w:w="3503" w:type="dxa"/>
            <w:shd w:val="clear" w:color="auto" w:fill="auto"/>
          </w:tcPr>
          <w:p w:rsidR="0047020A" w:rsidRPr="00D40BC2" w:rsidRDefault="0047020A" w:rsidP="0047020A">
            <w:pPr>
              <w:shd w:val="clear" w:color="auto" w:fill="FFFFFF" w:themeFill="background1"/>
              <w:tabs>
                <w:tab w:val="left" w:pos="612"/>
              </w:tabs>
              <w:jc w:val="both"/>
              <w:rPr>
                <w:rFonts w:eastAsia="PMingLiU"/>
                <w:noProof w:val="0"/>
              </w:rPr>
            </w:pPr>
            <w:r w:rsidRPr="00D40BC2">
              <w:rPr>
                <w:rFonts w:eastAsia="PMingLiU"/>
              </w:rPr>
              <w:t xml:space="preserve">Anexa nr.17. Original. </w:t>
            </w:r>
            <w:r w:rsidRPr="00D40BC2">
              <w:rPr>
                <w:rFonts w:eastAsia="PMingLiU"/>
                <w:noProof w:val="0"/>
              </w:rPr>
              <w:t>Semnat și ștampilat de către operatorul economic</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shd w:val="clear" w:color="auto" w:fill="FFFFFF"/>
              <w:jc w:val="both"/>
            </w:pPr>
            <w:r w:rsidRPr="00D40BC2">
              <w:t>Angajament</w:t>
            </w:r>
            <w:r>
              <w:t xml:space="preserve"> </w:t>
            </w:r>
            <w:r w:rsidRPr="00D40BC2">
              <w:t>privind su</w:t>
            </w:r>
            <w:r>
              <w:t xml:space="preserve">sţinerea tehnică și profesională </w:t>
            </w:r>
            <w:r w:rsidRPr="00D40BC2">
              <w:t>a ofertantului/candidatului</w:t>
            </w:r>
          </w:p>
        </w:tc>
        <w:tc>
          <w:tcPr>
            <w:tcW w:w="3503" w:type="dxa"/>
            <w:shd w:val="clear" w:color="auto" w:fill="auto"/>
          </w:tcPr>
          <w:p w:rsidR="0047020A" w:rsidRDefault="0047020A" w:rsidP="0047020A">
            <w:pPr>
              <w:shd w:val="clear" w:color="auto" w:fill="FFFFFF" w:themeFill="background1"/>
              <w:tabs>
                <w:tab w:val="left" w:pos="612"/>
              </w:tabs>
              <w:jc w:val="both"/>
              <w:rPr>
                <w:rFonts w:eastAsia="PMingLiU"/>
                <w:noProof w:val="0"/>
              </w:rPr>
            </w:pPr>
            <w:r w:rsidRPr="00D40BC2">
              <w:rPr>
                <w:rFonts w:eastAsia="PMingLiU"/>
              </w:rPr>
              <w:t xml:space="preserve">Anexa nr.19. Original. </w:t>
            </w:r>
            <w:r w:rsidRPr="00D40BC2">
              <w:rPr>
                <w:rFonts w:eastAsia="PMingLiU"/>
                <w:noProof w:val="0"/>
              </w:rPr>
              <w:t>Semnat și ștampilat de către operatorul economic</w:t>
            </w:r>
          </w:p>
          <w:p w:rsidR="0047020A" w:rsidRPr="00D40BC2" w:rsidRDefault="0047020A" w:rsidP="0047020A">
            <w:pPr>
              <w:shd w:val="clear" w:color="auto" w:fill="FFFFFF" w:themeFill="background1"/>
              <w:tabs>
                <w:tab w:val="left" w:pos="612"/>
              </w:tabs>
              <w:jc w:val="both"/>
              <w:rPr>
                <w:rFonts w:eastAsia="PMingLiU"/>
              </w:rPr>
            </w:pP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keepNext/>
              <w:spacing w:after="60"/>
              <w:jc w:val="both"/>
              <w:outlineLvl w:val="0"/>
              <w:rPr>
                <w:bCs/>
                <w:kern w:val="32"/>
              </w:rPr>
            </w:pPr>
            <w:r w:rsidRPr="00D40BC2">
              <w:rPr>
                <w:bCs/>
                <w:kern w:val="32"/>
              </w:rPr>
              <w:t xml:space="preserve">Declaraţie terţ susţinător tehnic </w:t>
            </w:r>
          </w:p>
          <w:p w:rsidR="0047020A" w:rsidRPr="00D40BC2" w:rsidRDefault="0047020A" w:rsidP="0047020A">
            <w:pPr>
              <w:pStyle w:val="a7"/>
              <w:tabs>
                <w:tab w:val="left" w:pos="567"/>
              </w:tabs>
              <w:jc w:val="both"/>
              <w:rPr>
                <w:rFonts w:ascii="Times New Roman" w:hAnsi="Times New Roman"/>
                <w:szCs w:val="22"/>
              </w:rPr>
            </w:pPr>
          </w:p>
        </w:tc>
        <w:tc>
          <w:tcPr>
            <w:tcW w:w="3503" w:type="dxa"/>
            <w:shd w:val="clear" w:color="auto" w:fill="auto"/>
          </w:tcPr>
          <w:p w:rsidR="0047020A" w:rsidRPr="00D40BC2" w:rsidRDefault="0047020A" w:rsidP="0047020A">
            <w:pPr>
              <w:shd w:val="clear" w:color="auto" w:fill="FFFFFF" w:themeFill="background1"/>
              <w:tabs>
                <w:tab w:val="left" w:pos="612"/>
              </w:tabs>
              <w:spacing w:after="120"/>
              <w:jc w:val="both"/>
              <w:rPr>
                <w:rFonts w:eastAsia="PMingLiU"/>
              </w:rPr>
            </w:pPr>
            <w:r w:rsidRPr="00D40BC2">
              <w:rPr>
                <w:rFonts w:eastAsia="PMingLiU"/>
              </w:rPr>
              <w:t xml:space="preserve">Anexa nr.20. Original. </w:t>
            </w:r>
            <w:r w:rsidRPr="00D40BC2">
              <w:rPr>
                <w:rFonts w:eastAsia="PMingLiU"/>
                <w:noProof w:val="0"/>
              </w:rPr>
              <w:t>Semnat și ștampilat de către operatorul economic</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47020A" w:rsidRPr="00D40BC2" w:rsidRDefault="0047020A" w:rsidP="0047020A">
            <w:pPr>
              <w:keepNext/>
              <w:spacing w:after="60"/>
              <w:ind w:left="432" w:hanging="432"/>
              <w:jc w:val="both"/>
              <w:outlineLvl w:val="0"/>
              <w:rPr>
                <w:bCs/>
                <w:kern w:val="32"/>
              </w:rPr>
            </w:pPr>
            <w:r w:rsidRPr="00D40BC2">
              <w:rPr>
                <w:bCs/>
                <w:kern w:val="32"/>
              </w:rPr>
              <w:t>Declaraţie terţ susţinător profesional</w:t>
            </w:r>
          </w:p>
          <w:p w:rsidR="0047020A" w:rsidRPr="00D40BC2" w:rsidRDefault="0047020A" w:rsidP="0047020A">
            <w:pPr>
              <w:pStyle w:val="a7"/>
              <w:tabs>
                <w:tab w:val="left" w:pos="567"/>
              </w:tabs>
              <w:jc w:val="both"/>
              <w:rPr>
                <w:rFonts w:ascii="Times New Roman" w:hAnsi="Times New Roman"/>
                <w:szCs w:val="22"/>
              </w:rPr>
            </w:pPr>
          </w:p>
        </w:tc>
        <w:tc>
          <w:tcPr>
            <w:tcW w:w="3503" w:type="dxa"/>
            <w:shd w:val="clear" w:color="auto" w:fill="auto"/>
          </w:tcPr>
          <w:p w:rsidR="0047020A" w:rsidRPr="00D40BC2" w:rsidRDefault="0047020A" w:rsidP="0047020A">
            <w:pPr>
              <w:shd w:val="clear" w:color="auto" w:fill="FFFFFF" w:themeFill="background1"/>
              <w:tabs>
                <w:tab w:val="left" w:pos="612"/>
              </w:tabs>
              <w:jc w:val="both"/>
              <w:rPr>
                <w:rFonts w:eastAsia="PMingLiU"/>
              </w:rPr>
            </w:pPr>
            <w:r w:rsidRPr="00D40BC2">
              <w:rPr>
                <w:rFonts w:eastAsia="PMingLiU"/>
              </w:rPr>
              <w:t xml:space="preserve">Anexa nr.21. Original. </w:t>
            </w:r>
            <w:r w:rsidRPr="00D40BC2">
              <w:rPr>
                <w:rFonts w:eastAsia="PMingLiU"/>
                <w:noProof w:val="0"/>
              </w:rPr>
              <w:t>Semnat și ștampilat de către operatorul economic</w:t>
            </w:r>
          </w:p>
        </w:tc>
        <w:tc>
          <w:tcPr>
            <w:tcW w:w="1567" w:type="dxa"/>
            <w:shd w:val="clear" w:color="auto" w:fill="auto"/>
          </w:tcPr>
          <w:p w:rsidR="0047020A" w:rsidRPr="00D40BC2" w:rsidRDefault="0047020A" w:rsidP="0047020A">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47020A" w:rsidRPr="00D40BC2" w:rsidRDefault="0047020A" w:rsidP="0047020A">
            <w:pPr>
              <w:keepNext/>
              <w:ind w:left="432" w:hanging="432"/>
              <w:jc w:val="both"/>
              <w:outlineLvl w:val="0"/>
              <w:rPr>
                <w:bCs/>
                <w:kern w:val="32"/>
              </w:rPr>
            </w:pPr>
            <w:r>
              <w:rPr>
                <w:bCs/>
                <w:kern w:val="32"/>
              </w:rPr>
              <w:t>Garanţia pentru ofertă</w:t>
            </w:r>
          </w:p>
        </w:tc>
        <w:tc>
          <w:tcPr>
            <w:tcW w:w="3503" w:type="dxa"/>
            <w:shd w:val="clear" w:color="auto" w:fill="auto"/>
          </w:tcPr>
          <w:p w:rsidR="0047020A" w:rsidRDefault="0047020A" w:rsidP="0047020A">
            <w:pPr>
              <w:shd w:val="clear" w:color="auto" w:fill="FFFFFF" w:themeFill="background1"/>
              <w:tabs>
                <w:tab w:val="left" w:pos="612"/>
              </w:tabs>
              <w:jc w:val="both"/>
              <w:rPr>
                <w:bCs/>
                <w:kern w:val="32"/>
              </w:rPr>
            </w:pPr>
            <w:r>
              <w:rPr>
                <w:bCs/>
                <w:kern w:val="32"/>
              </w:rPr>
              <w:t xml:space="preserve">Garanţia pentru ofertă - Garanție </w:t>
            </w:r>
            <w:r>
              <w:rPr>
                <w:bCs/>
                <w:kern w:val="32"/>
              </w:rPr>
              <w:lastRenderedPageBreak/>
              <w:t>bancară sau Transfer la contul autorității contractante, în cuantum 1%:</w:t>
            </w:r>
          </w:p>
          <w:p w:rsidR="0047020A" w:rsidRPr="00E86C11" w:rsidRDefault="0047020A" w:rsidP="0047020A">
            <w:pPr>
              <w:jc w:val="both"/>
              <w:rPr>
                <w:i/>
                <w:sz w:val="20"/>
              </w:rPr>
            </w:pPr>
            <w:r w:rsidRPr="00E86C11">
              <w:rPr>
                <w:i/>
                <w:sz w:val="20"/>
              </w:rPr>
              <w:t xml:space="preserve">Președintele raionului Glodeni Ministerul Finanțelor- Trezoreria de Stat </w:t>
            </w:r>
          </w:p>
          <w:p w:rsidR="0047020A" w:rsidRPr="00E86C11" w:rsidRDefault="0047020A" w:rsidP="0047020A">
            <w:pPr>
              <w:jc w:val="both"/>
              <w:rPr>
                <w:i/>
                <w:sz w:val="20"/>
              </w:rPr>
            </w:pPr>
            <w:r w:rsidRPr="00E86C11">
              <w:rPr>
                <w:i/>
                <w:sz w:val="20"/>
              </w:rPr>
              <w:t>TREZMD2X</w:t>
            </w:r>
          </w:p>
          <w:p w:rsidR="0047020A" w:rsidRPr="008F1015" w:rsidRDefault="0047020A" w:rsidP="0047020A">
            <w:pPr>
              <w:jc w:val="both"/>
              <w:rPr>
                <w:noProof w:val="0"/>
              </w:rPr>
            </w:pPr>
            <w:r>
              <w:rPr>
                <w:i/>
                <w:sz w:val="20"/>
              </w:rPr>
              <w:t>IBAN:</w:t>
            </w:r>
            <w:r w:rsidRPr="00E86C11">
              <w:rPr>
                <w:i/>
                <w:sz w:val="20"/>
              </w:rPr>
              <w:t>MD17TRPCEG518410A01197AA c/f: 1007601009358</w:t>
            </w:r>
          </w:p>
        </w:tc>
        <w:tc>
          <w:tcPr>
            <w:tcW w:w="1567" w:type="dxa"/>
            <w:shd w:val="clear" w:color="auto" w:fill="auto"/>
          </w:tcPr>
          <w:p w:rsidR="0047020A" w:rsidRPr="00D40BC2" w:rsidRDefault="0047020A" w:rsidP="0047020A">
            <w:pPr>
              <w:shd w:val="clear" w:color="auto" w:fill="FFFFFF" w:themeFill="background1"/>
              <w:tabs>
                <w:tab w:val="left" w:pos="612"/>
              </w:tabs>
              <w:jc w:val="both"/>
              <w:rPr>
                <w:iCs/>
                <w:noProof w:val="0"/>
                <w:lang w:eastAsia="ru-RU"/>
              </w:rPr>
            </w:pPr>
            <w:r w:rsidRPr="00D40BC2">
              <w:rPr>
                <w:iCs/>
                <w:noProof w:val="0"/>
                <w:lang w:eastAsia="ru-RU"/>
              </w:rPr>
              <w:lastRenderedPageBreak/>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47020A" w:rsidRPr="00897EE2" w:rsidRDefault="0047020A" w:rsidP="0047020A">
            <w:pPr>
              <w:pStyle w:val="a7"/>
              <w:tabs>
                <w:tab w:val="left" w:pos="567"/>
              </w:tabs>
              <w:jc w:val="both"/>
              <w:rPr>
                <w:rFonts w:ascii="Times New Roman" w:hAnsi="Times New Roman"/>
                <w:color w:val="000000" w:themeColor="text1"/>
                <w:sz w:val="20"/>
                <w:szCs w:val="22"/>
              </w:rPr>
            </w:pPr>
            <w:r w:rsidRPr="00897EE2">
              <w:rPr>
                <w:rFonts w:ascii="Times New Roman" w:hAnsi="Times New Roman"/>
                <w:color w:val="000000" w:themeColor="text1"/>
                <w:sz w:val="20"/>
                <w:szCs w:val="22"/>
              </w:rPr>
              <w:t xml:space="preserve">Declarație privind cifra  de afaceri pe ultimii 3 ani (cifra medie anuală min. </w:t>
            </w:r>
            <w:r w:rsidRPr="004F43CB">
              <w:rPr>
                <w:rFonts w:ascii="Times New Roman" w:hAnsi="Times New Roman"/>
                <w:sz w:val="20"/>
                <w:szCs w:val="22"/>
              </w:rPr>
              <w:t>600000</w:t>
            </w:r>
            <w:r w:rsidRPr="00897EE2">
              <w:rPr>
                <w:rFonts w:ascii="Times New Roman" w:hAnsi="Times New Roman"/>
                <w:color w:val="000000" w:themeColor="text1"/>
                <w:sz w:val="20"/>
                <w:szCs w:val="22"/>
              </w:rPr>
              <w:t xml:space="preserve"> lei).</w:t>
            </w:r>
          </w:p>
        </w:tc>
        <w:tc>
          <w:tcPr>
            <w:tcW w:w="3503" w:type="dxa"/>
            <w:shd w:val="clear" w:color="auto" w:fill="auto"/>
          </w:tcPr>
          <w:p w:rsidR="0047020A" w:rsidRPr="00897EE2" w:rsidRDefault="0047020A" w:rsidP="0047020A">
            <w:pPr>
              <w:shd w:val="clear" w:color="auto" w:fill="FFFFFF" w:themeFill="background1"/>
              <w:tabs>
                <w:tab w:val="left" w:pos="612"/>
              </w:tabs>
              <w:jc w:val="both"/>
              <w:rPr>
                <w:rFonts w:eastAsia="PMingLiU"/>
                <w:sz w:val="20"/>
              </w:rPr>
            </w:pPr>
            <w:r w:rsidRPr="00897EE2">
              <w:rPr>
                <w:rFonts w:eastAsia="PMingLiU"/>
                <w:sz w:val="20"/>
              </w:rPr>
              <w:t>Declarație privind cifra  de afaceri medie anuală luînd în calcul ultimii 3 ani de activitate .</w:t>
            </w:r>
          </w:p>
        </w:tc>
        <w:tc>
          <w:tcPr>
            <w:tcW w:w="1567" w:type="dxa"/>
            <w:shd w:val="clear" w:color="auto" w:fill="auto"/>
          </w:tcPr>
          <w:p w:rsidR="0047020A" w:rsidRPr="00897EE2" w:rsidRDefault="0047020A" w:rsidP="0047020A">
            <w:pPr>
              <w:shd w:val="clear" w:color="auto" w:fill="FFFFFF" w:themeFill="background1"/>
              <w:tabs>
                <w:tab w:val="left" w:pos="612"/>
              </w:tabs>
              <w:spacing w:before="120" w:after="120"/>
              <w:jc w:val="both"/>
              <w:rPr>
                <w:iCs/>
                <w:noProof w:val="0"/>
                <w:sz w:val="20"/>
                <w:lang w:eastAsia="ru-RU"/>
              </w:rPr>
            </w:pPr>
            <w:r w:rsidRPr="00897EE2">
              <w:rPr>
                <w:iCs/>
                <w:noProof w:val="0"/>
                <w:sz w:val="2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47020A" w:rsidRPr="00897EE2" w:rsidRDefault="0047020A" w:rsidP="0047020A">
            <w:pPr>
              <w:keepNext/>
              <w:jc w:val="both"/>
              <w:outlineLvl w:val="1"/>
              <w:rPr>
                <w:rFonts w:eastAsia="PMingLiU"/>
                <w:bCs/>
                <w:iCs/>
                <w:sz w:val="20"/>
                <w:lang w:val="en-US"/>
              </w:rPr>
            </w:pPr>
            <w:r w:rsidRPr="00897EE2">
              <w:rPr>
                <w:sz w:val="20"/>
              </w:rPr>
              <w:t>Disponibilitate de bani lichizi sau capital circulant, de resurse creditare sau alte mijloace financiare (suma).</w:t>
            </w:r>
          </w:p>
        </w:tc>
        <w:tc>
          <w:tcPr>
            <w:tcW w:w="3503" w:type="dxa"/>
            <w:shd w:val="clear" w:color="auto" w:fill="auto"/>
          </w:tcPr>
          <w:p w:rsidR="0047020A" w:rsidRPr="00897EE2" w:rsidRDefault="0047020A" w:rsidP="0047020A">
            <w:pPr>
              <w:shd w:val="clear" w:color="auto" w:fill="FFFFFF" w:themeFill="background1"/>
              <w:tabs>
                <w:tab w:val="left" w:pos="612"/>
              </w:tabs>
              <w:jc w:val="both"/>
              <w:rPr>
                <w:iCs/>
                <w:sz w:val="20"/>
                <w:lang w:val="en-US"/>
              </w:rPr>
            </w:pPr>
            <w:r w:rsidRPr="00897EE2">
              <w:rPr>
                <w:rFonts w:eastAsia="PMingLiU"/>
                <w:sz w:val="20"/>
              </w:rPr>
              <w:t xml:space="preserve">min.  </w:t>
            </w:r>
            <w:r>
              <w:rPr>
                <w:rFonts w:eastAsia="PMingLiU"/>
                <w:color w:val="000000" w:themeColor="text1"/>
                <w:sz w:val="20"/>
              </w:rPr>
              <w:t>185000</w:t>
            </w:r>
            <w:r w:rsidRPr="00897EE2">
              <w:rPr>
                <w:rFonts w:eastAsia="PMingLiU"/>
                <w:color w:val="000000" w:themeColor="text1"/>
                <w:sz w:val="20"/>
              </w:rPr>
              <w:t xml:space="preserve"> l</w:t>
            </w:r>
            <w:r w:rsidRPr="00897EE2">
              <w:rPr>
                <w:rFonts w:eastAsia="PMingLiU"/>
                <w:sz w:val="20"/>
              </w:rPr>
              <w:t>ei (</w:t>
            </w:r>
            <w:r>
              <w:rPr>
                <w:rFonts w:eastAsia="PMingLiU"/>
                <w:sz w:val="20"/>
              </w:rPr>
              <w:t>39,96</w:t>
            </w:r>
            <w:r w:rsidRPr="00897EE2">
              <w:rPr>
                <w:rFonts w:eastAsia="PMingLiU"/>
                <w:sz w:val="20"/>
              </w:rPr>
              <w:t>%), confirmat printr-un certificat/act/extras / contractr de înprumut (linie de credit), ect. – eliberat de o bancă. Original sau cu noţiunea “conform originalului”.</w:t>
            </w:r>
          </w:p>
        </w:tc>
        <w:tc>
          <w:tcPr>
            <w:tcW w:w="1567" w:type="dxa"/>
            <w:shd w:val="clear" w:color="auto" w:fill="auto"/>
          </w:tcPr>
          <w:p w:rsidR="0047020A" w:rsidRPr="00897EE2" w:rsidRDefault="0047020A" w:rsidP="0047020A">
            <w:pPr>
              <w:shd w:val="clear" w:color="auto" w:fill="FFFFFF" w:themeFill="background1"/>
              <w:tabs>
                <w:tab w:val="left" w:pos="612"/>
              </w:tabs>
              <w:spacing w:before="120" w:after="120"/>
              <w:jc w:val="both"/>
              <w:rPr>
                <w:iCs/>
                <w:noProof w:val="0"/>
                <w:sz w:val="20"/>
                <w:lang w:eastAsia="ru-RU"/>
              </w:rPr>
            </w:pPr>
            <w:r w:rsidRPr="00897EE2">
              <w:rPr>
                <w:iCs/>
                <w:noProof w:val="0"/>
                <w:sz w:val="20"/>
                <w:lang w:eastAsia="ru-RU"/>
              </w:rPr>
              <w:t>Obligatoriu.</w:t>
            </w:r>
          </w:p>
        </w:tc>
      </w:tr>
      <w:tr w:rsidR="0047020A" w:rsidRPr="00EC30C2" w:rsidTr="0047020A">
        <w:tc>
          <w:tcPr>
            <w:tcW w:w="817" w:type="dxa"/>
            <w:shd w:val="clear" w:color="auto" w:fill="auto"/>
          </w:tcPr>
          <w:p w:rsidR="0047020A" w:rsidRPr="00D40BC2" w:rsidRDefault="0047020A" w:rsidP="0047020A">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47020A" w:rsidRDefault="0047020A" w:rsidP="0047020A">
            <w:pPr>
              <w:keepNext/>
              <w:jc w:val="both"/>
              <w:outlineLvl w:val="1"/>
            </w:pPr>
            <w:r>
              <w:t>S</w:t>
            </w:r>
            <w:r w:rsidRPr="00897EE2">
              <w:t xml:space="preserve">tandarde de asigurare a calităţii </w:t>
            </w:r>
          </w:p>
          <w:p w:rsidR="0047020A" w:rsidRPr="00897EE2" w:rsidRDefault="0047020A" w:rsidP="0047020A">
            <w:pPr>
              <w:keepNext/>
              <w:jc w:val="both"/>
              <w:outlineLvl w:val="1"/>
              <w:rPr>
                <w:sz w:val="20"/>
              </w:rPr>
            </w:pPr>
            <w:r w:rsidRPr="00897EE2">
              <w:t>(ISO 9001</w:t>
            </w:r>
            <w:r>
              <w:t>, ISO 14001, ISO 45001</w:t>
            </w:r>
            <w:r w:rsidRPr="00897EE2">
              <w:t>)</w:t>
            </w:r>
          </w:p>
        </w:tc>
        <w:tc>
          <w:tcPr>
            <w:tcW w:w="3503" w:type="dxa"/>
            <w:shd w:val="clear" w:color="auto" w:fill="auto"/>
          </w:tcPr>
          <w:p w:rsidR="0047020A" w:rsidRPr="00F058F3" w:rsidRDefault="0047020A" w:rsidP="0047020A">
            <w:pPr>
              <w:shd w:val="clear" w:color="auto" w:fill="FFFFFF" w:themeFill="background1"/>
              <w:tabs>
                <w:tab w:val="left" w:pos="612"/>
              </w:tabs>
              <w:jc w:val="both"/>
              <w:rPr>
                <w:rFonts w:eastAsia="PMingLiU"/>
                <w:noProof w:val="0"/>
              </w:rPr>
            </w:pPr>
            <w:r w:rsidRPr="00D40BC2">
              <w:rPr>
                <w:rFonts w:eastAsia="PMingLiU"/>
                <w:noProof w:val="0"/>
              </w:rPr>
              <w:t>Copie.</w:t>
            </w:r>
            <w:r>
              <w:rPr>
                <w:rFonts w:eastAsia="PMingLiU"/>
                <w:noProof w:val="0"/>
              </w:rPr>
              <w:t xml:space="preserve"> </w:t>
            </w:r>
            <w:r w:rsidRPr="00D40BC2">
              <w:rPr>
                <w:rFonts w:eastAsia="PMingLiU"/>
                <w:noProof w:val="0"/>
              </w:rPr>
              <w:t>Semnat și ștampilat de către operatorul economic.</w:t>
            </w:r>
          </w:p>
        </w:tc>
        <w:tc>
          <w:tcPr>
            <w:tcW w:w="1567" w:type="dxa"/>
            <w:shd w:val="clear" w:color="auto" w:fill="auto"/>
          </w:tcPr>
          <w:p w:rsidR="0047020A" w:rsidRPr="00897EE2" w:rsidRDefault="0047020A" w:rsidP="0047020A">
            <w:pPr>
              <w:shd w:val="clear" w:color="auto" w:fill="FFFFFF" w:themeFill="background1"/>
              <w:tabs>
                <w:tab w:val="left" w:pos="612"/>
              </w:tabs>
              <w:spacing w:before="120" w:after="120"/>
              <w:jc w:val="both"/>
              <w:rPr>
                <w:iCs/>
                <w:noProof w:val="0"/>
                <w:sz w:val="20"/>
                <w:lang w:eastAsia="ru-RU"/>
              </w:rPr>
            </w:pPr>
            <w:r>
              <w:rPr>
                <w:iCs/>
                <w:noProof w:val="0"/>
                <w:sz w:val="20"/>
                <w:lang w:eastAsia="ru-RU"/>
              </w:rPr>
              <w:t>Preferențial</w:t>
            </w:r>
          </w:p>
        </w:tc>
      </w:tr>
    </w:tbl>
    <w:p w:rsidR="007247D2" w:rsidRDefault="007247D2" w:rsidP="007247D2">
      <w:pPr>
        <w:shd w:val="clear" w:color="auto" w:fill="FFFFFF" w:themeFill="background1"/>
        <w:tabs>
          <w:tab w:val="right" w:pos="426"/>
        </w:tabs>
        <w:spacing w:before="120"/>
        <w:rPr>
          <w:b/>
          <w:noProof w:val="0"/>
          <w:shd w:val="clear" w:color="auto" w:fill="FFFFFF" w:themeFill="background1"/>
          <w:lang w:eastAsia="ru-RU"/>
        </w:rPr>
      </w:pPr>
    </w:p>
    <w:p w:rsidR="00E048C6" w:rsidRPr="000D27C3" w:rsidRDefault="00E048C6" w:rsidP="00E048C6">
      <w:pPr>
        <w:numPr>
          <w:ilvl w:val="0"/>
          <w:numId w:val="23"/>
        </w:numPr>
        <w:shd w:val="clear" w:color="auto" w:fill="FFFFFF" w:themeFill="background1"/>
        <w:tabs>
          <w:tab w:val="right" w:pos="426"/>
        </w:tabs>
        <w:ind w:left="360"/>
        <w:jc w:val="both"/>
        <w:rPr>
          <w:b/>
          <w:noProof w:val="0"/>
          <w:lang w:eastAsia="ru-RU"/>
        </w:rPr>
      </w:pPr>
      <w:r w:rsidRPr="000D27C3">
        <w:rPr>
          <w:b/>
          <w:noProof w:val="0"/>
          <w:lang w:eastAsia="ru-RU"/>
        </w:rPr>
        <w:t>Garanția pentru ofertă, după caz –</w:t>
      </w:r>
      <w:r w:rsidRPr="009271D0">
        <w:rPr>
          <w:i/>
          <w:noProof w:val="0"/>
          <w:lang w:eastAsia="ru-RU"/>
        </w:rPr>
        <w:t xml:space="preserve"> </w:t>
      </w:r>
      <w:r w:rsidRPr="001A0783">
        <w:rPr>
          <w:i/>
          <w:noProof w:val="0"/>
          <w:lang w:eastAsia="ru-RU"/>
        </w:rPr>
        <w:t>Da</w:t>
      </w:r>
      <w:r>
        <w:rPr>
          <w:i/>
          <w:noProof w:val="0"/>
          <w:lang w:eastAsia="ru-RU"/>
        </w:rPr>
        <w:t>,</w:t>
      </w:r>
      <w:r w:rsidRPr="001A0783">
        <w:rPr>
          <w:i/>
          <w:noProof w:val="0"/>
          <w:lang w:eastAsia="ru-RU"/>
        </w:rPr>
        <w:t>cuantumul</w:t>
      </w:r>
      <w:r>
        <w:rPr>
          <w:i/>
          <w:noProof w:val="0"/>
          <w:lang w:eastAsia="ru-RU"/>
        </w:rPr>
        <w:t xml:space="preserve"> 1</w:t>
      </w:r>
      <w:r w:rsidRPr="001A0783">
        <w:rPr>
          <w:i/>
          <w:noProof w:val="0"/>
          <w:lang w:eastAsia="ru-RU"/>
        </w:rPr>
        <w:t>%</w:t>
      </w:r>
      <w:r>
        <w:rPr>
          <w:bCs/>
          <w:kern w:val="32"/>
          <w:sz w:val="22"/>
          <w:szCs w:val="22"/>
        </w:rPr>
        <w:t xml:space="preserve">; Garanție bancară sau </w:t>
      </w:r>
      <w:r w:rsidRPr="003E1A2B">
        <w:rPr>
          <w:bCs/>
          <w:kern w:val="32"/>
          <w:sz w:val="22"/>
          <w:szCs w:val="22"/>
        </w:rPr>
        <w:t xml:space="preserve">Transfer la contul autorității contractante: </w:t>
      </w:r>
      <w:r>
        <w:rPr>
          <w:bCs/>
          <w:kern w:val="32"/>
          <w:sz w:val="22"/>
          <w:szCs w:val="22"/>
        </w:rPr>
        <w:t xml:space="preserve"> </w:t>
      </w:r>
      <w:r w:rsidRPr="003E1A2B">
        <w:rPr>
          <w:i/>
          <w:sz w:val="22"/>
          <w:szCs w:val="22"/>
        </w:rPr>
        <w:t xml:space="preserve">Președintele raionului Glodeni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E048C6" w:rsidRDefault="00E048C6" w:rsidP="00E048C6">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w:t>
      </w:r>
      <w:r>
        <w:rPr>
          <w:b/>
          <w:noProof w:val="0"/>
          <w:lang w:eastAsia="ru-RU"/>
        </w:rPr>
        <w:t xml:space="preserve">i de lucrărilor: </w:t>
      </w:r>
      <w:r w:rsidRPr="00F2111F">
        <w:rPr>
          <w:i/>
          <w:noProof w:val="0"/>
          <w:lang w:eastAsia="ru-RU"/>
        </w:rPr>
        <w:t xml:space="preserve">min 5 ani- max </w:t>
      </w:r>
      <w:r w:rsidRPr="00F2111F">
        <w:rPr>
          <w:i/>
          <w:noProof w:val="0"/>
          <w:color w:val="000000" w:themeColor="text1"/>
          <w:lang w:eastAsia="ru-RU"/>
        </w:rPr>
        <w:t>10 ani</w:t>
      </w:r>
    </w:p>
    <w:p w:rsidR="00E048C6" w:rsidRPr="003E1A2B" w:rsidRDefault="00E048C6" w:rsidP="00E048C6">
      <w:pPr>
        <w:numPr>
          <w:ilvl w:val="0"/>
          <w:numId w:val="23"/>
        </w:numPr>
        <w:shd w:val="clear" w:color="auto" w:fill="FFFFFF" w:themeFill="background1"/>
        <w:tabs>
          <w:tab w:val="right" w:pos="426"/>
        </w:tabs>
        <w:spacing w:before="120"/>
        <w:ind w:left="360"/>
        <w:jc w:val="both"/>
        <w:rPr>
          <w:i/>
          <w:noProof w:val="0"/>
          <w:lang w:eastAsia="ru-RU"/>
        </w:rPr>
      </w:pPr>
      <w:r w:rsidRPr="003E1A2B">
        <w:rPr>
          <w:b/>
          <w:noProof w:val="0"/>
          <w:lang w:eastAsia="ru-RU"/>
        </w:rPr>
        <w:t xml:space="preserve">Garanția de bună execuție a contractului, după caz- </w:t>
      </w:r>
      <w:r w:rsidRPr="003E1A2B">
        <w:rPr>
          <w:i/>
          <w:noProof w:val="0"/>
          <w:sz w:val="22"/>
          <w:szCs w:val="22"/>
          <w:lang w:eastAsia="ru-RU"/>
        </w:rPr>
        <w:t>Da,cuantumul 5%.</w:t>
      </w:r>
      <w:r w:rsidRPr="003E1A2B">
        <w:rPr>
          <w:bCs/>
          <w:kern w:val="32"/>
          <w:sz w:val="22"/>
          <w:szCs w:val="22"/>
        </w:rPr>
        <w:t xml:space="preserve"> Transfer la contul autorității contractante: </w:t>
      </w:r>
      <w:r w:rsidRPr="003E1A2B">
        <w:rPr>
          <w:i/>
          <w:sz w:val="22"/>
          <w:szCs w:val="22"/>
        </w:rPr>
        <w:t>Președintele raionului Glodeni</w:t>
      </w:r>
      <w:r>
        <w:rPr>
          <w:i/>
          <w:sz w:val="22"/>
          <w:szCs w:val="22"/>
        </w:rPr>
        <w:t>,</w:t>
      </w:r>
      <w:r w:rsidRPr="003E1A2B">
        <w:rPr>
          <w:i/>
          <w:sz w:val="22"/>
          <w:szCs w:val="22"/>
        </w:rPr>
        <w:t xml:space="preserve">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E048C6" w:rsidRPr="00FF430B" w:rsidRDefault="00E048C6" w:rsidP="00E048C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E048C6" w:rsidRPr="00251DFD" w:rsidRDefault="00E048C6" w:rsidP="00E048C6">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E048C6" w:rsidRPr="00415A7C" w:rsidRDefault="00E048C6" w:rsidP="00E048C6">
      <w:pPr>
        <w:shd w:val="clear" w:color="auto" w:fill="FFFFFF" w:themeFill="background1"/>
        <w:tabs>
          <w:tab w:val="right" w:pos="426"/>
        </w:tabs>
        <w:spacing w:before="120"/>
        <w:ind w:left="360"/>
        <w:jc w:val="both"/>
        <w:rPr>
          <w:i/>
          <w:noProof w:val="0"/>
          <w:lang w:eastAsia="ru-RU"/>
        </w:rPr>
      </w:pPr>
      <w:r w:rsidRPr="00415A7C">
        <w:rPr>
          <w:i/>
          <w:noProof w:val="0"/>
          <w:lang w:eastAsia="ru-RU"/>
        </w:rPr>
        <w:t>Nu se aplică</w:t>
      </w:r>
    </w:p>
    <w:p w:rsidR="00E048C6" w:rsidRPr="00251DFD" w:rsidRDefault="00E048C6" w:rsidP="00E048C6">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9" w:name="_Hlk71621175"/>
      <w:r>
        <w:rPr>
          <w:b/>
          <w:noProof w:val="0"/>
          <w:lang w:eastAsia="ru-RU"/>
        </w:rPr>
        <w:t xml:space="preserve">  </w:t>
      </w:r>
    </w:p>
    <w:p w:rsidR="00E048C6" w:rsidRPr="00602508" w:rsidRDefault="00E048C6" w:rsidP="00E048C6">
      <w:pPr>
        <w:shd w:val="clear" w:color="auto" w:fill="FFFFFF" w:themeFill="background1"/>
        <w:tabs>
          <w:tab w:val="right" w:pos="426"/>
        </w:tabs>
        <w:spacing w:before="120"/>
        <w:jc w:val="both"/>
        <w:rPr>
          <w:rFonts w:eastAsia="PMingLiU"/>
          <w:sz w:val="22"/>
          <w:szCs w:val="22"/>
          <w:lang w:val="en-US"/>
        </w:rPr>
      </w:pPr>
      <w:r>
        <w:rPr>
          <w:b/>
          <w:noProof w:val="0"/>
          <w:lang w:val="en-US" w:eastAsia="ru-RU"/>
        </w:rPr>
        <w:t xml:space="preserve">       </w:t>
      </w:r>
      <w:r w:rsidRPr="00415A7C">
        <w:rPr>
          <w:i/>
          <w:noProof w:val="0"/>
          <w:lang w:eastAsia="ru-RU"/>
        </w:rPr>
        <w:t>Nu se aplică</w:t>
      </w:r>
    </w:p>
    <w:p w:rsidR="00E048C6" w:rsidRPr="00FF430B" w:rsidRDefault="00E048C6" w:rsidP="00E048C6">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49"/>
      <w:r>
        <w:rPr>
          <w:b/>
          <w:noProof w:val="0"/>
          <w:lang w:eastAsia="ru-RU"/>
        </w:rPr>
        <w:t xml:space="preserve"> </w:t>
      </w:r>
      <w:r w:rsidRPr="00415A7C">
        <w:rPr>
          <w:b/>
          <w:i/>
          <w:noProof w:val="0"/>
          <w:lang w:eastAsia="ru-RU"/>
        </w:rPr>
        <w:t>MDL</w:t>
      </w:r>
      <w:r>
        <w:rPr>
          <w:b/>
          <w:noProof w:val="0"/>
          <w:lang w:eastAsia="ru-RU"/>
        </w:rPr>
        <w:t>.</w:t>
      </w:r>
    </w:p>
    <w:p w:rsidR="00E048C6" w:rsidRPr="00415A7C" w:rsidRDefault="00E048C6" w:rsidP="00E048C6">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E048C6" w:rsidRPr="00415A7C" w:rsidRDefault="00E048C6" w:rsidP="00E048C6">
      <w:pPr>
        <w:tabs>
          <w:tab w:val="right" w:pos="426"/>
        </w:tabs>
        <w:rPr>
          <w:i/>
          <w:noProof w:val="0"/>
          <w:u w:val="single"/>
          <w:lang w:eastAsia="ru-RU"/>
        </w:rPr>
      </w:pPr>
      <w:r>
        <w:rPr>
          <w:b/>
          <w:noProof w:val="0"/>
          <w:lang w:eastAsia="ru-RU"/>
        </w:rPr>
        <w:t xml:space="preserve">       </w:t>
      </w:r>
      <w:r w:rsidRPr="00415A7C">
        <w:rPr>
          <w:i/>
          <w:color w:val="333333"/>
          <w:shd w:val="clear" w:color="auto" w:fill="FFFFFF"/>
        </w:rPr>
        <w:t>cel mai bun raport calitate-preţ;</w:t>
      </w:r>
    </w:p>
    <w:p w:rsidR="00E048C6" w:rsidRDefault="00E048C6" w:rsidP="00E048C6">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E048C6" w:rsidRPr="00F27DB0" w:rsidRDefault="00E048C6" w:rsidP="00E048C6">
      <w:pPr>
        <w:tabs>
          <w:tab w:val="right" w:pos="426"/>
        </w:tabs>
        <w:spacing w:before="120"/>
        <w:rPr>
          <w:b/>
          <w:noProof w:val="0"/>
          <w:lang w:eastAsia="ru-RU"/>
        </w:rPr>
      </w:pPr>
    </w:p>
    <w:tbl>
      <w:tblPr>
        <w:tblStyle w:val="Grigliatabella2"/>
        <w:tblW w:w="0" w:type="auto"/>
        <w:tblLook w:val="04A0"/>
      </w:tblPr>
      <w:tblGrid>
        <w:gridCol w:w="675"/>
        <w:gridCol w:w="7101"/>
        <w:gridCol w:w="1795"/>
      </w:tblGrid>
      <w:tr w:rsidR="00E048C6" w:rsidRPr="00EC30C2" w:rsidTr="003725B5">
        <w:trPr>
          <w:trHeight w:val="421"/>
        </w:trPr>
        <w:tc>
          <w:tcPr>
            <w:tcW w:w="675" w:type="dxa"/>
            <w:shd w:val="clear" w:color="auto" w:fill="auto"/>
          </w:tcPr>
          <w:p w:rsidR="00E048C6" w:rsidRPr="00FF430B" w:rsidRDefault="00E048C6" w:rsidP="003725B5">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E048C6" w:rsidRPr="00FF430B" w:rsidRDefault="00E048C6" w:rsidP="003725B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E048C6" w:rsidRPr="00FF430B" w:rsidRDefault="00E048C6" w:rsidP="003725B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E048C6" w:rsidRPr="00EC30C2" w:rsidTr="003725B5">
        <w:tc>
          <w:tcPr>
            <w:tcW w:w="675" w:type="dxa"/>
            <w:shd w:val="clear" w:color="auto" w:fill="auto"/>
          </w:tcPr>
          <w:p w:rsidR="00E048C6" w:rsidRPr="00FF430B" w:rsidRDefault="00E048C6" w:rsidP="003725B5">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E048C6" w:rsidRDefault="00E048C6" w:rsidP="003725B5">
            <w:pPr>
              <w:shd w:val="clear" w:color="auto" w:fill="FFFFFF" w:themeFill="background1"/>
              <w:tabs>
                <w:tab w:val="left" w:pos="612"/>
              </w:tabs>
              <w:rPr>
                <w:b/>
                <w:iCs/>
                <w:noProof w:val="0"/>
                <w:lang w:eastAsia="ru-RU"/>
              </w:rPr>
            </w:pPr>
            <w:r>
              <w:rPr>
                <w:b/>
                <w:iCs/>
                <w:noProof w:val="0"/>
                <w:lang w:eastAsia="ru-RU"/>
              </w:rPr>
              <w:t xml:space="preserve">Preţul </w:t>
            </w:r>
          </w:p>
          <w:p w:rsidR="00E048C6" w:rsidRPr="00B769C4" w:rsidRDefault="00E048C6" w:rsidP="003725B5">
            <w:pPr>
              <w:shd w:val="clear" w:color="auto" w:fill="FFFFFF" w:themeFill="background1"/>
              <w:tabs>
                <w:tab w:val="left" w:pos="612"/>
              </w:tabs>
              <w:rPr>
                <w:iCs/>
                <w:noProof w:val="0"/>
                <w:lang w:eastAsia="ru-RU"/>
              </w:rPr>
            </w:pPr>
            <w:r w:rsidRPr="00B769C4">
              <w:rPr>
                <w:iCs/>
                <w:noProof w:val="0"/>
                <w:lang w:eastAsia="ru-RU"/>
              </w:rPr>
              <w:t>Formula de calcul ( P</w:t>
            </w:r>
            <w:r>
              <w:rPr>
                <w:iCs/>
                <w:noProof w:val="0"/>
                <w:lang w:eastAsia="ru-RU"/>
              </w:rPr>
              <w:t xml:space="preserve"> </w:t>
            </w:r>
            <w:r w:rsidRPr="00B769C4">
              <w:rPr>
                <w:iCs/>
                <w:noProof w:val="0"/>
                <w:lang w:eastAsia="ru-RU"/>
              </w:rPr>
              <w:t>min / P ofertei * 80%)</w:t>
            </w:r>
          </w:p>
        </w:tc>
        <w:tc>
          <w:tcPr>
            <w:tcW w:w="1795" w:type="dxa"/>
            <w:shd w:val="clear" w:color="auto" w:fill="auto"/>
          </w:tcPr>
          <w:p w:rsidR="00E048C6" w:rsidRPr="00FF430B" w:rsidRDefault="00E048C6" w:rsidP="003725B5">
            <w:pPr>
              <w:shd w:val="clear" w:color="auto" w:fill="FFFFFF" w:themeFill="background1"/>
              <w:tabs>
                <w:tab w:val="left" w:pos="612"/>
              </w:tabs>
              <w:rPr>
                <w:iCs/>
                <w:noProof w:val="0"/>
                <w:lang w:eastAsia="ru-RU"/>
              </w:rPr>
            </w:pPr>
            <w:r>
              <w:rPr>
                <w:iCs/>
                <w:noProof w:val="0"/>
                <w:lang w:eastAsia="ru-RU"/>
              </w:rPr>
              <w:t>80%</w:t>
            </w:r>
          </w:p>
        </w:tc>
      </w:tr>
      <w:tr w:rsidR="00E048C6" w:rsidRPr="00EC30C2" w:rsidTr="003725B5">
        <w:trPr>
          <w:trHeight w:val="563"/>
        </w:trPr>
        <w:tc>
          <w:tcPr>
            <w:tcW w:w="675" w:type="dxa"/>
            <w:shd w:val="clear" w:color="auto" w:fill="auto"/>
          </w:tcPr>
          <w:p w:rsidR="00E048C6" w:rsidRPr="00FF430B" w:rsidRDefault="00E048C6" w:rsidP="003725B5">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E048C6" w:rsidRPr="00B769C4" w:rsidRDefault="00E048C6" w:rsidP="003725B5">
            <w:pPr>
              <w:shd w:val="clear" w:color="auto" w:fill="FFFFFF" w:themeFill="background1"/>
              <w:tabs>
                <w:tab w:val="left" w:pos="612"/>
              </w:tabs>
              <w:rPr>
                <w:b/>
                <w:iCs/>
                <w:noProof w:val="0"/>
                <w:lang w:eastAsia="ru-RU"/>
              </w:rPr>
            </w:pPr>
            <w:r w:rsidRPr="00B769C4">
              <w:rPr>
                <w:b/>
                <w:iCs/>
                <w:noProof w:val="0"/>
                <w:lang w:eastAsia="ru-RU"/>
              </w:rPr>
              <w:t>Termenul de execuţie</w:t>
            </w:r>
          </w:p>
          <w:p w:rsidR="00E048C6" w:rsidRPr="00FF430B" w:rsidRDefault="00E048C6" w:rsidP="003725B5">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E048C6" w:rsidRPr="00FF430B" w:rsidRDefault="00E048C6" w:rsidP="003725B5">
            <w:pPr>
              <w:shd w:val="clear" w:color="auto" w:fill="FFFFFF" w:themeFill="background1"/>
              <w:tabs>
                <w:tab w:val="left" w:pos="612"/>
              </w:tabs>
              <w:rPr>
                <w:iCs/>
                <w:noProof w:val="0"/>
                <w:lang w:eastAsia="ru-RU"/>
              </w:rPr>
            </w:pPr>
            <w:r>
              <w:rPr>
                <w:iCs/>
                <w:noProof w:val="0"/>
                <w:lang w:eastAsia="ru-RU"/>
              </w:rPr>
              <w:t>5%</w:t>
            </w:r>
          </w:p>
        </w:tc>
      </w:tr>
      <w:tr w:rsidR="00E048C6" w:rsidRPr="00EC30C2" w:rsidTr="003725B5">
        <w:tc>
          <w:tcPr>
            <w:tcW w:w="675" w:type="dxa"/>
            <w:shd w:val="clear" w:color="auto" w:fill="auto"/>
          </w:tcPr>
          <w:p w:rsidR="00E048C6" w:rsidRDefault="00E048C6" w:rsidP="003725B5">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E048C6" w:rsidRDefault="00E048C6" w:rsidP="003725B5">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p>
          <w:p w:rsidR="00E048C6" w:rsidRPr="00FF430B" w:rsidRDefault="00E048C6" w:rsidP="003725B5">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E048C6" w:rsidRDefault="00E048C6" w:rsidP="003725B5">
            <w:pPr>
              <w:shd w:val="clear" w:color="auto" w:fill="FFFFFF" w:themeFill="background1"/>
              <w:tabs>
                <w:tab w:val="left" w:pos="612"/>
              </w:tabs>
              <w:rPr>
                <w:iCs/>
                <w:noProof w:val="0"/>
                <w:lang w:eastAsia="ru-RU"/>
              </w:rPr>
            </w:pPr>
            <w:r>
              <w:rPr>
                <w:iCs/>
                <w:noProof w:val="0"/>
                <w:lang w:eastAsia="ru-RU"/>
              </w:rPr>
              <w:t>10%</w:t>
            </w:r>
          </w:p>
        </w:tc>
      </w:tr>
      <w:tr w:rsidR="00E048C6" w:rsidRPr="00EC30C2" w:rsidTr="003725B5">
        <w:tc>
          <w:tcPr>
            <w:tcW w:w="675" w:type="dxa"/>
            <w:shd w:val="clear" w:color="auto" w:fill="auto"/>
          </w:tcPr>
          <w:p w:rsidR="00E048C6" w:rsidRDefault="00E048C6" w:rsidP="003725B5">
            <w:pPr>
              <w:shd w:val="clear" w:color="auto" w:fill="FFFFFF" w:themeFill="background1"/>
              <w:tabs>
                <w:tab w:val="left" w:pos="612"/>
              </w:tabs>
              <w:rPr>
                <w:iCs/>
                <w:noProof w:val="0"/>
                <w:lang w:eastAsia="ru-RU"/>
              </w:rPr>
            </w:pPr>
            <w:r>
              <w:rPr>
                <w:iCs/>
                <w:noProof w:val="0"/>
                <w:lang w:eastAsia="ru-RU"/>
              </w:rPr>
              <w:t>4.</w:t>
            </w:r>
          </w:p>
        </w:tc>
        <w:tc>
          <w:tcPr>
            <w:tcW w:w="7101" w:type="dxa"/>
            <w:shd w:val="clear" w:color="auto" w:fill="auto"/>
          </w:tcPr>
          <w:p w:rsidR="00E048C6" w:rsidRDefault="00E048C6" w:rsidP="003725B5">
            <w:pPr>
              <w:shd w:val="clear" w:color="auto" w:fill="FFFFFF" w:themeFill="background1"/>
              <w:tabs>
                <w:tab w:val="left" w:pos="612"/>
              </w:tabs>
              <w:rPr>
                <w:b/>
                <w:iCs/>
                <w:noProof w:val="0"/>
                <w:lang w:eastAsia="ru-RU"/>
              </w:rPr>
            </w:pPr>
            <w:r>
              <w:rPr>
                <w:b/>
                <w:iCs/>
                <w:noProof w:val="0"/>
                <w:lang w:eastAsia="ru-RU"/>
              </w:rPr>
              <w:t xml:space="preserve">Standarde de calitate (ISO) </w:t>
            </w:r>
            <w:r w:rsidRPr="005038E0">
              <w:rPr>
                <w:iCs/>
                <w:noProof w:val="0"/>
                <w:lang w:eastAsia="ru-RU"/>
              </w:rPr>
              <w:t>(</w:t>
            </w:r>
            <w:r>
              <w:rPr>
                <w:iCs/>
                <w:noProof w:val="0"/>
                <w:lang w:eastAsia="ru-RU"/>
              </w:rPr>
              <w:t xml:space="preserve">Da-5 p.  </w:t>
            </w:r>
            <w:r w:rsidRPr="005038E0">
              <w:rPr>
                <w:iCs/>
                <w:noProof w:val="0"/>
                <w:lang w:eastAsia="ru-RU"/>
              </w:rPr>
              <w:t>Nu-0 p.)</w:t>
            </w:r>
          </w:p>
        </w:tc>
        <w:tc>
          <w:tcPr>
            <w:tcW w:w="1795" w:type="dxa"/>
            <w:shd w:val="clear" w:color="auto" w:fill="auto"/>
          </w:tcPr>
          <w:p w:rsidR="00E048C6" w:rsidRDefault="00E048C6" w:rsidP="003725B5">
            <w:pPr>
              <w:shd w:val="clear" w:color="auto" w:fill="FFFFFF" w:themeFill="background1"/>
              <w:tabs>
                <w:tab w:val="left" w:pos="612"/>
              </w:tabs>
              <w:rPr>
                <w:iCs/>
                <w:noProof w:val="0"/>
                <w:lang w:eastAsia="ru-RU"/>
              </w:rPr>
            </w:pPr>
            <w:r>
              <w:rPr>
                <w:iCs/>
                <w:noProof w:val="0"/>
                <w:lang w:eastAsia="ru-RU"/>
              </w:rPr>
              <w:t>5%</w:t>
            </w:r>
          </w:p>
        </w:tc>
      </w:tr>
      <w:tr w:rsidR="00E048C6" w:rsidRPr="00EC30C2" w:rsidTr="003725B5">
        <w:tc>
          <w:tcPr>
            <w:tcW w:w="675" w:type="dxa"/>
            <w:shd w:val="clear" w:color="auto" w:fill="auto"/>
          </w:tcPr>
          <w:p w:rsidR="00E048C6" w:rsidRPr="009271D0" w:rsidRDefault="00E048C6" w:rsidP="003725B5">
            <w:pPr>
              <w:shd w:val="clear" w:color="auto" w:fill="FFFFFF" w:themeFill="background1"/>
              <w:tabs>
                <w:tab w:val="left" w:pos="612"/>
              </w:tabs>
              <w:rPr>
                <w:b/>
                <w:iCs/>
                <w:noProof w:val="0"/>
                <w:lang w:eastAsia="ru-RU"/>
              </w:rPr>
            </w:pPr>
          </w:p>
        </w:tc>
        <w:tc>
          <w:tcPr>
            <w:tcW w:w="7101" w:type="dxa"/>
            <w:shd w:val="clear" w:color="auto" w:fill="auto"/>
          </w:tcPr>
          <w:p w:rsidR="00E048C6" w:rsidRPr="009271D0" w:rsidRDefault="00E048C6" w:rsidP="003725B5">
            <w:pPr>
              <w:tabs>
                <w:tab w:val="left" w:pos="720"/>
              </w:tabs>
              <w:outlineLvl w:val="1"/>
              <w:rPr>
                <w:rFonts w:eastAsia="PMingLiU"/>
                <w:b/>
                <w:lang w:val="en-US"/>
              </w:rPr>
            </w:pPr>
            <w:r w:rsidRPr="009271D0">
              <w:rPr>
                <w:rFonts w:eastAsia="PMingLiU"/>
                <w:b/>
                <w:lang w:val="en-US"/>
              </w:rPr>
              <w:t xml:space="preserve">Total </w:t>
            </w:r>
          </w:p>
        </w:tc>
        <w:tc>
          <w:tcPr>
            <w:tcW w:w="1795" w:type="dxa"/>
            <w:shd w:val="clear" w:color="auto" w:fill="auto"/>
          </w:tcPr>
          <w:p w:rsidR="00E048C6" w:rsidRDefault="00E048C6" w:rsidP="003725B5">
            <w:pPr>
              <w:shd w:val="clear" w:color="auto" w:fill="FFFFFF" w:themeFill="background1"/>
              <w:tabs>
                <w:tab w:val="left" w:pos="612"/>
              </w:tabs>
              <w:rPr>
                <w:iCs/>
                <w:noProof w:val="0"/>
                <w:lang w:val="en-US" w:eastAsia="ru-RU"/>
              </w:rPr>
            </w:pPr>
            <w:r>
              <w:rPr>
                <w:iCs/>
                <w:noProof w:val="0"/>
                <w:lang w:val="en-US" w:eastAsia="ru-RU"/>
              </w:rPr>
              <w:t>100%</w:t>
            </w:r>
          </w:p>
        </w:tc>
      </w:tr>
    </w:tbl>
    <w:p w:rsidR="00E048C6" w:rsidRDefault="00E048C6" w:rsidP="00E048C6">
      <w:pPr>
        <w:shd w:val="clear" w:color="auto" w:fill="FFFFFF" w:themeFill="background1"/>
        <w:tabs>
          <w:tab w:val="right" w:pos="426"/>
        </w:tabs>
        <w:rPr>
          <w:b/>
          <w:noProof w:val="0"/>
          <w:lang w:eastAsia="ru-RU"/>
        </w:rPr>
      </w:pPr>
    </w:p>
    <w:p w:rsidR="00E048C6" w:rsidRPr="00FF430B" w:rsidRDefault="00E048C6" w:rsidP="00E048C6">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E048C6" w:rsidRPr="00FF430B" w:rsidRDefault="00E048C6" w:rsidP="00E048C6">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E048C6" w:rsidRPr="00FF430B" w:rsidRDefault="00E048C6" w:rsidP="00E048C6">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E048C6" w:rsidRPr="00FF430B" w:rsidRDefault="00E048C6" w:rsidP="00E048C6">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lastRenderedPageBreak/>
        <w:t xml:space="preserve">Adresa la care trebuie transmise ofertele sau cererile de participare: </w:t>
      </w:r>
    </w:p>
    <w:p w:rsidR="00E048C6" w:rsidRPr="00FF430B" w:rsidRDefault="00E048C6" w:rsidP="00E048C6">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E048C6" w:rsidRPr="00FF430B" w:rsidRDefault="00E048C6" w:rsidP="00E048C6">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60 zile</w:t>
      </w:r>
    </w:p>
    <w:p w:rsidR="00E048C6" w:rsidRPr="002C23F8" w:rsidRDefault="00E048C6" w:rsidP="00E048C6">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E048C6" w:rsidRPr="00FF430B" w:rsidRDefault="00E048C6" w:rsidP="00E048C6">
      <w:pPr>
        <w:shd w:val="clear" w:color="auto" w:fill="FFFFFF" w:themeFill="background1"/>
        <w:tabs>
          <w:tab w:val="right" w:pos="426"/>
        </w:tabs>
        <w:ind w:left="3240"/>
        <w:contextualSpacing/>
        <w:jc w:val="center"/>
        <w:rPr>
          <w:noProof w:val="0"/>
          <w:sz w:val="20"/>
          <w:lang w:eastAsia="ru-RU"/>
        </w:rPr>
      </w:pPr>
    </w:p>
    <w:p w:rsidR="00E048C6" w:rsidRPr="00FF430B" w:rsidRDefault="00E048C6" w:rsidP="00E048C6">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E048C6" w:rsidRPr="00FF430B" w:rsidRDefault="00E048C6" w:rsidP="00E048C6">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E048C6" w:rsidRPr="00415A7C" w:rsidRDefault="00E048C6" w:rsidP="00E048C6">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E048C6" w:rsidRPr="00FF430B" w:rsidRDefault="00E048C6" w:rsidP="00E048C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E048C6" w:rsidRPr="00FF430B" w:rsidRDefault="00E048C6" w:rsidP="00E048C6">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E048C6" w:rsidRPr="00FF430B" w:rsidRDefault="00E048C6" w:rsidP="00E048C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E048C6" w:rsidRPr="00FF430B" w:rsidRDefault="00E048C6" w:rsidP="00E048C6">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E048C6" w:rsidRPr="00FF430B" w:rsidRDefault="00E048C6" w:rsidP="00E048C6">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E048C6" w:rsidRPr="00FF430B" w:rsidRDefault="00E048C6" w:rsidP="00E048C6">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E048C6" w:rsidRPr="00FF430B" w:rsidRDefault="00E048C6" w:rsidP="00E048C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E048C6" w:rsidRPr="00FF430B" w:rsidRDefault="00E048C6" w:rsidP="00E048C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E048C6" w:rsidRPr="00FF430B" w:rsidRDefault="00E048C6" w:rsidP="00E048C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sidRPr="00570276">
        <w:rPr>
          <w:i/>
          <w:noProof w:val="0"/>
          <w:shd w:val="clear" w:color="auto" w:fill="FFFFFF" w:themeFill="background1"/>
          <w:lang w:eastAsia="ru-RU"/>
        </w:rPr>
        <w:t>Nu a fost publicat anunț de intenție</w:t>
      </w:r>
    </w:p>
    <w:p w:rsidR="00E048C6" w:rsidRPr="00FF430B" w:rsidRDefault="00E048C6" w:rsidP="00E048C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w:t>
      </w:r>
      <w:r w:rsidRPr="00F058F3">
        <w:rPr>
          <w:b/>
          <w:noProof w:val="0"/>
          <w:color w:val="FF0000"/>
          <w:shd w:val="clear" w:color="auto" w:fill="FFFFFF" w:themeFill="background1"/>
          <w:lang w:eastAsia="ru-RU"/>
        </w:rPr>
        <w:t xml:space="preserve"> </w:t>
      </w:r>
      <w:r>
        <w:rPr>
          <w:i/>
          <w:noProof w:val="0"/>
          <w:shd w:val="clear" w:color="auto" w:fill="FFFFFF" w:themeFill="background1"/>
          <w:lang w:eastAsia="ru-RU"/>
        </w:rPr>
        <w:t xml:space="preserve">10  </w:t>
      </w:r>
      <w:r w:rsidRPr="00415A7C">
        <w:rPr>
          <w:i/>
          <w:noProof w:val="0"/>
          <w:shd w:val="clear" w:color="auto" w:fill="FFFFFF" w:themeFill="background1"/>
          <w:lang w:eastAsia="ru-RU"/>
        </w:rPr>
        <w:t>.</w:t>
      </w:r>
      <w:r>
        <w:rPr>
          <w:i/>
          <w:noProof w:val="0"/>
          <w:shd w:val="clear" w:color="auto" w:fill="FFFFFF" w:themeFill="background1"/>
          <w:lang w:eastAsia="ru-RU"/>
        </w:rPr>
        <w:t>05.</w:t>
      </w:r>
      <w:r w:rsidRPr="00415A7C">
        <w:rPr>
          <w:i/>
          <w:noProof w:val="0"/>
          <w:shd w:val="clear" w:color="auto" w:fill="FFFFFF" w:themeFill="background1"/>
          <w:lang w:eastAsia="ru-RU"/>
        </w:rPr>
        <w:t>202</w:t>
      </w:r>
      <w:r>
        <w:rPr>
          <w:i/>
          <w:noProof w:val="0"/>
          <w:shd w:val="clear" w:color="auto" w:fill="FFFFFF" w:themeFill="background1"/>
          <w:lang w:eastAsia="ru-RU"/>
        </w:rPr>
        <w:t>2</w:t>
      </w:r>
    </w:p>
    <w:p w:rsidR="00E048C6" w:rsidRPr="00FF430B" w:rsidRDefault="00E048C6" w:rsidP="00E048C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74"/>
        <w:gridCol w:w="3767"/>
      </w:tblGrid>
      <w:tr w:rsidR="00E048C6" w:rsidRPr="00EC30C2" w:rsidTr="003725B5">
        <w:tc>
          <w:tcPr>
            <w:tcW w:w="5274" w:type="dxa"/>
            <w:shd w:val="clear" w:color="auto" w:fill="FFFFFF" w:themeFill="background1"/>
          </w:tcPr>
          <w:p w:rsidR="00E048C6" w:rsidRPr="00FF430B" w:rsidRDefault="00E048C6" w:rsidP="003725B5">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E048C6" w:rsidRPr="00FF430B" w:rsidRDefault="00E048C6" w:rsidP="003725B5">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E048C6" w:rsidRPr="00EC30C2" w:rsidTr="003725B5">
        <w:tc>
          <w:tcPr>
            <w:tcW w:w="5274" w:type="dxa"/>
            <w:shd w:val="clear" w:color="auto" w:fill="FFFFFF" w:themeFill="background1"/>
          </w:tcPr>
          <w:p w:rsidR="00E048C6" w:rsidRPr="00FF430B" w:rsidRDefault="00E048C6" w:rsidP="003725B5">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E048C6" w:rsidRPr="00FF430B" w:rsidRDefault="00E048C6" w:rsidP="003725B5">
            <w:pPr>
              <w:shd w:val="clear" w:color="auto" w:fill="FFFFFF" w:themeFill="background1"/>
              <w:tabs>
                <w:tab w:val="right" w:pos="426"/>
              </w:tabs>
              <w:rPr>
                <w:noProof w:val="0"/>
                <w:lang w:eastAsia="ru-RU"/>
              </w:rPr>
            </w:pPr>
            <w:r>
              <w:rPr>
                <w:lang w:val="en-US"/>
              </w:rPr>
              <w:t>Se acceptă</w:t>
            </w:r>
          </w:p>
        </w:tc>
      </w:tr>
      <w:tr w:rsidR="00E048C6" w:rsidRPr="00EC30C2" w:rsidTr="003725B5">
        <w:tc>
          <w:tcPr>
            <w:tcW w:w="5274" w:type="dxa"/>
            <w:shd w:val="clear" w:color="auto" w:fill="FFFFFF" w:themeFill="background1"/>
          </w:tcPr>
          <w:p w:rsidR="00E048C6" w:rsidRPr="00FF430B" w:rsidRDefault="00E048C6" w:rsidP="003725B5">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E048C6" w:rsidRPr="00FF430B" w:rsidRDefault="00E048C6" w:rsidP="003725B5">
            <w:pPr>
              <w:shd w:val="clear" w:color="auto" w:fill="FFFFFF" w:themeFill="background1"/>
              <w:tabs>
                <w:tab w:val="right" w:pos="426"/>
              </w:tabs>
              <w:rPr>
                <w:noProof w:val="0"/>
                <w:lang w:eastAsia="ru-RU"/>
              </w:rPr>
            </w:pPr>
            <w:r>
              <w:t>Nu se acceptă</w:t>
            </w:r>
          </w:p>
        </w:tc>
      </w:tr>
      <w:tr w:rsidR="00E048C6" w:rsidRPr="00EC30C2" w:rsidTr="003725B5">
        <w:tc>
          <w:tcPr>
            <w:tcW w:w="5274" w:type="dxa"/>
            <w:shd w:val="clear" w:color="auto" w:fill="FFFFFF" w:themeFill="background1"/>
          </w:tcPr>
          <w:p w:rsidR="00E048C6" w:rsidRPr="00FF430B" w:rsidRDefault="00E048C6" w:rsidP="003725B5">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E048C6" w:rsidRPr="00FF430B" w:rsidRDefault="00E048C6" w:rsidP="003725B5">
            <w:pPr>
              <w:shd w:val="clear" w:color="auto" w:fill="FFFFFF" w:themeFill="background1"/>
              <w:tabs>
                <w:tab w:val="right" w:pos="426"/>
              </w:tabs>
              <w:rPr>
                <w:noProof w:val="0"/>
                <w:lang w:eastAsia="ru-RU"/>
              </w:rPr>
            </w:pPr>
            <w:r>
              <w:t>Se acceptă</w:t>
            </w:r>
          </w:p>
        </w:tc>
      </w:tr>
      <w:tr w:rsidR="00E048C6" w:rsidRPr="00EC30C2" w:rsidTr="003725B5">
        <w:trPr>
          <w:trHeight w:val="77"/>
        </w:trPr>
        <w:tc>
          <w:tcPr>
            <w:tcW w:w="5274" w:type="dxa"/>
            <w:shd w:val="clear" w:color="auto" w:fill="FFFFFF" w:themeFill="background1"/>
          </w:tcPr>
          <w:p w:rsidR="00E048C6" w:rsidRPr="00FF430B" w:rsidRDefault="00E048C6" w:rsidP="003725B5">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E048C6" w:rsidRPr="00FF430B" w:rsidRDefault="00E048C6" w:rsidP="003725B5">
            <w:pPr>
              <w:shd w:val="clear" w:color="auto" w:fill="FFFFFF" w:themeFill="background1"/>
              <w:tabs>
                <w:tab w:val="right" w:pos="426"/>
              </w:tabs>
              <w:rPr>
                <w:noProof w:val="0"/>
                <w:lang w:eastAsia="ru-RU"/>
              </w:rPr>
            </w:pPr>
            <w:r>
              <w:t>Se acceptă</w:t>
            </w:r>
          </w:p>
        </w:tc>
      </w:tr>
    </w:tbl>
    <w:p w:rsidR="00E048C6" w:rsidRPr="00FF430B" w:rsidRDefault="00E048C6" w:rsidP="00E048C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E048C6" w:rsidRPr="00FF430B" w:rsidRDefault="00E048C6" w:rsidP="00E048C6">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E048C6" w:rsidRPr="003E1A2B" w:rsidRDefault="00E048C6" w:rsidP="00E048C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E048C6" w:rsidRDefault="00E048C6" w:rsidP="00E048C6">
      <w:pPr>
        <w:shd w:val="clear" w:color="auto" w:fill="FFFFFF" w:themeFill="background1"/>
        <w:tabs>
          <w:tab w:val="right" w:pos="426"/>
        </w:tabs>
        <w:spacing w:before="120"/>
        <w:rPr>
          <w:b/>
          <w:noProof w:val="0"/>
          <w:shd w:val="clear" w:color="auto" w:fill="FFFFFF" w:themeFill="background1"/>
          <w:lang w:eastAsia="ru-RU"/>
        </w:rPr>
      </w:pPr>
    </w:p>
    <w:p w:rsidR="00E048C6" w:rsidRDefault="00E048C6" w:rsidP="00E048C6">
      <w:pPr>
        <w:shd w:val="clear" w:color="auto" w:fill="FFFFFF" w:themeFill="background1"/>
        <w:tabs>
          <w:tab w:val="right" w:pos="426"/>
        </w:tabs>
        <w:spacing w:before="120"/>
        <w:rPr>
          <w:b/>
          <w:noProof w:val="0"/>
          <w:shd w:val="clear" w:color="auto" w:fill="FFFFFF" w:themeFill="background1"/>
          <w:lang w:eastAsia="ru-RU"/>
        </w:rPr>
      </w:pPr>
    </w:p>
    <w:p w:rsidR="00E048C6" w:rsidRPr="003E1A2B" w:rsidRDefault="00E048C6" w:rsidP="00E048C6">
      <w:pPr>
        <w:shd w:val="clear" w:color="auto" w:fill="FFFFFF" w:themeFill="background1"/>
        <w:tabs>
          <w:tab w:val="right" w:pos="426"/>
        </w:tabs>
        <w:spacing w:before="120"/>
        <w:rPr>
          <w:b/>
          <w:noProof w:val="0"/>
          <w:lang w:eastAsia="ru-RU"/>
        </w:rPr>
      </w:pPr>
    </w:p>
    <w:p w:rsidR="00E048C6" w:rsidRPr="00FF430B" w:rsidRDefault="00E048C6" w:rsidP="00E048C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Ion</w:t>
      </w:r>
      <w:r>
        <w:rPr>
          <w:b/>
        </w:rPr>
        <w:t xml:space="preserve"> </w:t>
      </w:r>
      <w:r>
        <w:rPr>
          <w:b/>
          <w:noProof w:val="0"/>
          <w:shd w:val="clear" w:color="auto" w:fill="FFFFFF" w:themeFill="background1"/>
          <w:lang w:eastAsia="ru-RU"/>
        </w:rPr>
        <w:t>COJOCARI</w:t>
      </w:r>
    </w:p>
    <w:p w:rsidR="007247D2" w:rsidRDefault="007247D2" w:rsidP="007247D2">
      <w:pPr>
        <w:shd w:val="clear" w:color="auto" w:fill="FFFFFF" w:themeFill="background1"/>
        <w:tabs>
          <w:tab w:val="right" w:pos="426"/>
        </w:tabs>
        <w:spacing w:before="120"/>
        <w:rPr>
          <w:b/>
          <w:noProof w:val="0"/>
          <w:shd w:val="clear" w:color="auto" w:fill="FFFFFF" w:themeFill="background1"/>
          <w:lang w:eastAsia="ru-RU"/>
        </w:rPr>
      </w:pPr>
    </w:p>
    <w:p w:rsidR="007247D2" w:rsidRPr="00FF430B" w:rsidRDefault="007247D2" w:rsidP="007247D2">
      <w:pPr>
        <w:shd w:val="clear" w:color="auto" w:fill="FFFFFF" w:themeFill="background1"/>
        <w:tabs>
          <w:tab w:val="left" w:pos="284"/>
          <w:tab w:val="left" w:pos="426"/>
          <w:tab w:val="decimal" w:pos="8364"/>
        </w:tabs>
        <w:spacing w:line="276" w:lineRule="auto"/>
        <w:ind w:left="-284" w:right="-144" w:firstLine="284"/>
        <w:rPr>
          <w:b/>
          <w:bCs/>
          <w:color w:val="000000"/>
        </w:rPr>
      </w:pPr>
    </w:p>
    <w:p w:rsidR="00B65C93" w:rsidRPr="00897EE2" w:rsidRDefault="00B65C93" w:rsidP="002A6E99">
      <w:pPr>
        <w:pStyle w:val="Style3"/>
        <w:tabs>
          <w:tab w:val="left" w:pos="567"/>
        </w:tabs>
        <w:spacing w:before="0" w:beforeAutospacing="0" w:after="0"/>
        <w:ind w:left="0" w:firstLine="0"/>
        <w:jc w:val="center"/>
        <w:rPr>
          <w:rFonts w:eastAsia="PMingLiU"/>
          <w:sz w:val="22"/>
          <w:lang w:val="ro-RO" w:eastAsia="zh-CN"/>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47020A" w:rsidRDefault="0047020A" w:rsidP="00E048C6">
      <w:pPr>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Pr="00897EE2" w:rsidRDefault="0047020A"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Președintele raionului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6E0FA4" w:rsidP="009D62FF">
            <w:pPr>
              <w:ind w:right="-1"/>
              <w:jc w:val="both"/>
              <w:rPr>
                <w:rFonts w:eastAsia="Cambria"/>
                <w:noProof w:val="0"/>
                <w:sz w:val="20"/>
              </w:rPr>
            </w:pPr>
            <w:r w:rsidRPr="00897EE2">
              <w:rPr>
                <w:sz w:val="20"/>
              </w:rPr>
              <w:t>1007601009358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 str.Suveranității 2</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Număr de telefon/fax</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024923288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E-mail</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sececonomglodeni@gmail.com</w:t>
            </w: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www.glodeni.md</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Angela Onuță</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47020A" w:rsidRDefault="0047020A" w:rsidP="005218A3">
            <w:pPr>
              <w:spacing w:after="160" w:line="259" w:lineRule="auto"/>
              <w:ind w:right="-1"/>
              <w:jc w:val="both"/>
              <w:rPr>
                <w:noProof w:val="0"/>
                <w:sz w:val="20"/>
                <w:lang w:eastAsia="ro-RO"/>
              </w:rPr>
            </w:pPr>
            <w:r w:rsidRPr="0047020A">
              <w:t>Lucrări de reparație  capitală a drumului local din s.Sturzovca, raionul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Ce</w:t>
            </w:r>
            <w:r w:rsidR="006E0FA4" w:rsidRPr="00897EE2">
              <w:rPr>
                <w:noProof w:val="0"/>
                <w:sz w:val="20"/>
                <w:lang w:eastAsia="ro-RO"/>
              </w:rPr>
              <w:t xml:space="preserve">l mai bun raport calitate-preț </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lastRenderedPageBreak/>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47020A" w:rsidRDefault="0047020A" w:rsidP="009D62FF">
      <w:pPr>
        <w:spacing w:before="120"/>
        <w:ind w:firstLine="567"/>
        <w:rPr>
          <w:rFonts w:eastAsia="Calibri"/>
          <w:b/>
          <w:noProof w:val="0"/>
          <w:sz w:val="22"/>
        </w:rPr>
      </w:pPr>
    </w:p>
    <w:p w:rsidR="0047020A" w:rsidRDefault="0047020A" w:rsidP="009D62FF">
      <w:pPr>
        <w:spacing w:before="120"/>
        <w:ind w:firstLine="567"/>
        <w:rPr>
          <w:rFonts w:eastAsia="Calibri"/>
          <w:b/>
          <w:noProof w:val="0"/>
          <w:sz w:val="22"/>
        </w:rPr>
      </w:pPr>
    </w:p>
    <w:p w:rsidR="0047020A"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w:t>
      </w:r>
      <w:r w:rsidR="0047020A">
        <w:rPr>
          <w:rFonts w:eastAsia="Calibri"/>
          <w:b/>
          <w:noProof w:val="0"/>
          <w:sz w:val="22"/>
        </w:rPr>
        <w:t xml:space="preserve">       </w:t>
      </w:r>
      <w:r w:rsidRPr="00897EE2">
        <w:rPr>
          <w:rFonts w:eastAsia="Calibri"/>
          <w:b/>
          <w:noProof w:val="0"/>
          <w:sz w:val="22"/>
        </w:rPr>
        <w:t>___________________________</w:t>
      </w:r>
      <w:r w:rsidR="0047020A">
        <w:rPr>
          <w:rFonts w:eastAsia="Calibri"/>
          <w:b/>
          <w:noProof w:val="0"/>
          <w:sz w:val="22"/>
        </w:rPr>
        <w:t xml:space="preserve">        Ion COJOCARI</w:t>
      </w:r>
      <w:r w:rsidR="0047020A" w:rsidRPr="00897EE2">
        <w:rPr>
          <w:rFonts w:eastAsia="Calibri"/>
          <w:b/>
          <w:noProof w:val="0"/>
          <w:sz w:val="22"/>
        </w:rPr>
        <w:t xml:space="preserve">  </w:t>
      </w:r>
      <w:r w:rsidRPr="00897EE2">
        <w:rPr>
          <w:rFonts w:eastAsia="Calibri"/>
          <w:b/>
          <w:noProof w:val="0"/>
          <w:sz w:val="22"/>
        </w:rPr>
        <w:t xml:space="preserve">      </w:t>
      </w: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        </w:t>
      </w:r>
    </w:p>
    <w:p w:rsidR="009D62FF" w:rsidRPr="00897EE2" w:rsidRDefault="009D62FF" w:rsidP="009D62FF">
      <w:pPr>
        <w:jc w:val="both"/>
        <w:rPr>
          <w:rFonts w:eastAsia="Calibri"/>
          <w:noProof w:val="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4"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lastRenderedPageBreak/>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0"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1" w:name="_Toc449692096"/>
      <w:bookmarkEnd w:id="50"/>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privind achiziționarea</w:t>
      </w:r>
      <w:r w:rsidR="0047020A">
        <w:rPr>
          <w:b/>
          <w:noProof w:val="0"/>
          <w:sz w:val="22"/>
          <w:lang w:eastAsia="ru-RU"/>
        </w:rPr>
        <w:t xml:space="preserve"> </w:t>
      </w:r>
      <w:r w:rsidR="0047020A" w:rsidRPr="0047020A">
        <w:t>Lucrări de reparație  capitală a drumului local din s.Sturzovca, raionul Glodeni</w:t>
      </w:r>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1"/>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2"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2"/>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47020A" w:rsidRPr="0047020A" w:rsidRDefault="0047020A" w:rsidP="00950D18">
      <w:pPr>
        <w:pStyle w:val="a7"/>
        <w:tabs>
          <w:tab w:val="left" w:pos="567"/>
        </w:tabs>
        <w:jc w:val="center"/>
        <w:rPr>
          <w:rFonts w:ascii="Times New Roman" w:hAnsi="Times New Roman"/>
          <w:b/>
          <w:sz w:val="22"/>
          <w:szCs w:val="24"/>
          <w:u w:val="single"/>
        </w:rPr>
      </w:pPr>
      <w:r w:rsidRPr="0047020A">
        <w:rPr>
          <w:rFonts w:ascii="Times New Roman" w:hAnsi="Times New Roman"/>
          <w:b/>
          <w:u w:val="single"/>
        </w:rPr>
        <w:t>Lucrări de reparație  capitală a drumului local din s.Sturzovca, raionul Glodeni</w:t>
      </w:r>
      <w:r w:rsidRPr="0047020A">
        <w:rPr>
          <w:rFonts w:ascii="Times New Roman" w:hAnsi="Times New Roman"/>
          <w:b/>
          <w:sz w:val="22"/>
          <w:szCs w:val="24"/>
          <w:u w:val="single"/>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3"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5C208B" w:rsidRPr="00897EE2" w:rsidRDefault="005C208B"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3"/>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4"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4"/>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5"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5"/>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6" w:name="_Toc449632664"/>
      <w:bookmarkStart w:id="57" w:name="_Toc449633156"/>
      <w:bookmarkStart w:id="58" w:name="_Toc449692111"/>
      <w:r w:rsidRPr="00897EE2">
        <w:rPr>
          <w:rFonts w:eastAsia="PMingLiU"/>
          <w:b/>
          <w:bCs/>
          <w:iCs/>
          <w:sz w:val="22"/>
          <w:lang w:eastAsia="zh-CN"/>
        </w:rPr>
        <w:t>DECLARAŢIE</w:t>
      </w:r>
      <w:bookmarkEnd w:id="56"/>
      <w:bookmarkEnd w:id="57"/>
      <w:bookmarkEnd w:id="58"/>
    </w:p>
    <w:p w:rsidR="00AA1372" w:rsidRPr="00897EE2" w:rsidRDefault="00A227F2" w:rsidP="00284ED0">
      <w:pPr>
        <w:tabs>
          <w:tab w:val="left" w:pos="720"/>
        </w:tabs>
        <w:jc w:val="center"/>
        <w:outlineLvl w:val="1"/>
        <w:rPr>
          <w:rFonts w:eastAsia="PMingLiU"/>
          <w:b/>
          <w:sz w:val="22"/>
          <w:lang w:eastAsia="zh-CN"/>
        </w:rPr>
      </w:pPr>
      <w:bookmarkStart w:id="59" w:name="_Toc449632665"/>
      <w:bookmarkStart w:id="60" w:name="_Toc449633157"/>
      <w:bookmarkStart w:id="61"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9"/>
      <w:bookmarkEnd w:id="60"/>
      <w:bookmarkEnd w:id="61"/>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2"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2"/>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3"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3"/>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4"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4"/>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5" w:name="_Toc449692118"/>
      <w:bookmarkStart w:id="66" w:name="_Toc390252621"/>
      <w:r w:rsidRPr="00897EE2">
        <w:rPr>
          <w:rFonts w:ascii="Times New Roman" w:hAnsi="Times New Roman" w:cs="Times New Roman"/>
          <w:bCs w:val="0"/>
          <w:color w:val="auto"/>
          <w:sz w:val="22"/>
          <w:szCs w:val="24"/>
        </w:rPr>
        <w:t>CAIET DE SARCINI</w:t>
      </w:r>
      <w:bookmarkEnd w:id="65"/>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6"/>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47020A" w:rsidRDefault="00E71F7B" w:rsidP="00196AB4">
      <w:pPr>
        <w:pStyle w:val="a"/>
        <w:numPr>
          <w:ilvl w:val="0"/>
          <w:numId w:val="0"/>
        </w:numPr>
        <w:rPr>
          <w:lang w:val="ro-RO"/>
        </w:rPr>
      </w:pPr>
    </w:p>
    <w:p w:rsidR="00233538" w:rsidRPr="00897EE2" w:rsidRDefault="0003591A" w:rsidP="00A93B5D">
      <w:pPr>
        <w:ind w:firstLine="709"/>
        <w:rPr>
          <w:sz w:val="22"/>
        </w:rPr>
      </w:pPr>
      <w:r w:rsidRPr="0047020A">
        <w:t>Obiectul</w:t>
      </w:r>
      <w:r w:rsidR="00A93B5D" w:rsidRPr="0047020A">
        <w:t xml:space="preserve"> </w:t>
      </w:r>
      <w:r w:rsidR="00445C38" w:rsidRPr="0047020A">
        <w:rPr>
          <w:b/>
          <w:i/>
          <w:noProof w:val="0"/>
          <w:lang w:eastAsia="ru-RU"/>
        </w:rPr>
        <w:t xml:space="preserve">achiziționarea </w:t>
      </w:r>
      <w:r w:rsidR="005218A3" w:rsidRPr="0047020A">
        <w:rPr>
          <w:b/>
          <w:i/>
        </w:rPr>
        <w:t xml:space="preserve">lucrărilor </w:t>
      </w:r>
      <w:r w:rsidR="0047020A" w:rsidRPr="0047020A">
        <w:rPr>
          <w:sz w:val="28"/>
        </w:rPr>
        <w:t xml:space="preserve"> </w:t>
      </w:r>
      <w:r w:rsidR="0047020A" w:rsidRPr="0047020A">
        <w:rPr>
          <w:b/>
          <w:i/>
        </w:rPr>
        <w:t>de reparație  capitală a drumului local din s.Sturzovca, raionul Glodeni</w:t>
      </w:r>
      <w:r w:rsidR="00A93B5D" w:rsidRPr="0047020A">
        <w:rPr>
          <w:b/>
          <w:i/>
          <w:noProof w:val="0"/>
          <w:sz w:val="22"/>
          <w:shd w:val="clear" w:color="auto" w:fill="FFFFFF" w:themeFill="background1"/>
          <w:lang w:eastAsia="ru-RU"/>
        </w:rPr>
        <w:br/>
      </w:r>
      <w:r w:rsidR="00A93B5D" w:rsidRPr="00897EE2">
        <w:rPr>
          <w:i/>
          <w:sz w:val="22"/>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Pr="00897EE2">
        <w:rPr>
          <w:b/>
          <w:sz w:val="22"/>
        </w:rPr>
        <w:t xml:space="preserve">Președintele raionului Glodeni, </w:t>
      </w:r>
      <w:r w:rsidR="00A93B5D" w:rsidRPr="00897EE2">
        <w:rPr>
          <w:b/>
          <w:sz w:val="22"/>
        </w:rPr>
        <w:t>MD</w:t>
      </w:r>
      <w:r w:rsidRPr="00897EE2">
        <w:rPr>
          <w:b/>
          <w:sz w:val="22"/>
        </w:rPr>
        <w:t>-4901, str.Suveranității 2 or.Glodeni.</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3538" w:rsidRPr="00897EE2" w:rsidRDefault="0003591A" w:rsidP="00A93B5D">
      <w:pPr>
        <w:ind w:firstLine="709"/>
        <w:rPr>
          <w:sz w:val="22"/>
        </w:rPr>
      </w:pPr>
      <w:r w:rsidRPr="00897EE2">
        <w:rPr>
          <w:sz w:val="22"/>
        </w:rPr>
        <w:t>Se precizează adresa (şantierul) lucrărilor, descrierea generală a obiectelor lucrării, detalii specifice de amplasare etc.</w:t>
      </w:r>
      <w:r w:rsidR="00A93B5D" w:rsidRPr="00897EE2">
        <w:rPr>
          <w:sz w:val="22"/>
        </w:rPr>
        <w:t xml:space="preserve"> </w:t>
      </w:r>
      <w:r w:rsidR="0047020A" w:rsidRPr="0047020A">
        <w:rPr>
          <w:b/>
          <w:i/>
        </w:rPr>
        <w:t>Lucrări de reparație  capitală a drumului local din s.Sturzovca, raionul Glodeni</w:t>
      </w:r>
      <w:r w:rsidR="00A93B5D" w:rsidRPr="00897EE2">
        <w:rPr>
          <w:b/>
          <w:i/>
          <w:noProof w:val="0"/>
          <w:sz w:val="22"/>
          <w:shd w:val="clear" w:color="auto" w:fill="FFFFFF" w:themeFill="background1"/>
          <w:lang w:eastAsia="ru-RU"/>
        </w:rPr>
        <w:br/>
      </w: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pe </w:t>
      </w:r>
      <w:r w:rsidR="00413B00">
        <w:rPr>
          <w:b/>
          <w:sz w:val="22"/>
        </w:rPr>
        <w:t>2</w:t>
      </w:r>
      <w:r w:rsidR="00445C38" w:rsidRPr="00897EE2">
        <w:rPr>
          <w:b/>
          <w:sz w:val="22"/>
        </w:rPr>
        <w:t xml:space="preserve"> file</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în conformitate cu cerințele din lista cu cantități de lucru anexate pe</w:t>
      </w:r>
      <w:r w:rsidR="00413B00">
        <w:rPr>
          <w:b/>
          <w:sz w:val="22"/>
        </w:rPr>
        <w:t>2</w:t>
      </w:r>
      <w:r w:rsidR="005218A3" w:rsidRPr="00897EE2">
        <w:rPr>
          <w:b/>
          <w:sz w:val="22"/>
        </w:rPr>
        <w:t xml:space="preserve"> </w:t>
      </w:r>
      <w:r w:rsidR="00445C38" w:rsidRPr="00897EE2">
        <w:rPr>
          <w:b/>
          <w:sz w:val="22"/>
        </w:rPr>
        <w:t>file.</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lastRenderedPageBreak/>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413B00">
        <w:rPr>
          <w:b/>
          <w:sz w:val="22"/>
        </w:rPr>
        <w:t>2</w:t>
      </w:r>
      <w:r w:rsidR="00445C38" w:rsidRPr="00897EE2">
        <w:rPr>
          <w:b/>
          <w:sz w:val="22"/>
        </w:rPr>
        <w:t xml:space="preserve"> 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7020A">
        <w:rPr>
          <w:bCs/>
          <w:sz w:val="22"/>
        </w:rPr>
        <w:t xml:space="preserve">    </w:t>
      </w:r>
      <w:r w:rsidR="00445C38" w:rsidRPr="00897EE2">
        <w:rPr>
          <w:sz w:val="22"/>
        </w:rPr>
        <w:t> ___________</w:t>
      </w:r>
      <w:r w:rsidR="0047020A">
        <w:rPr>
          <w:sz w:val="22"/>
        </w:rPr>
        <w:t xml:space="preserve">___________        </w:t>
      </w:r>
      <w:r w:rsidR="00445C38" w:rsidRPr="00897EE2">
        <w:rPr>
          <w:sz w:val="22"/>
        </w:rPr>
        <w:t>COJOCARI Ion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E048C6">
        <w:rPr>
          <w:sz w:val="22"/>
        </w:rPr>
        <w:t>10</w:t>
      </w:r>
      <w:r w:rsidR="00445C38" w:rsidRPr="00897EE2">
        <w:rPr>
          <w:sz w:val="22"/>
        </w:rPr>
        <w:t>"</w:t>
      </w:r>
      <w:r w:rsidR="0047020A">
        <w:rPr>
          <w:sz w:val="22"/>
        </w:rPr>
        <w:t xml:space="preserve"> mai </w:t>
      </w:r>
      <w:r w:rsidR="00445C38" w:rsidRPr="00897EE2">
        <w:rPr>
          <w:sz w:val="22"/>
        </w:rPr>
        <w:t>202</w:t>
      </w:r>
      <w:r w:rsidR="00A93B5D" w:rsidRPr="00897EE2">
        <w:rPr>
          <w:sz w:val="22"/>
        </w:rPr>
        <w:t>2</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5218A3" w:rsidRDefault="00DE0593" w:rsidP="009E2657">
      <w:pPr>
        <w:tabs>
          <w:tab w:val="left" w:pos="567"/>
        </w:tabs>
        <w:jc w:val="both"/>
        <w:rPr>
          <w:b/>
          <w:i/>
        </w:rPr>
      </w:pPr>
      <w:r w:rsidRPr="00503BD4">
        <w:t>Obiectul:</w:t>
      </w:r>
      <w:r w:rsidRPr="00503BD4">
        <w:rPr>
          <w:b/>
          <w:i/>
          <w:noProof w:val="0"/>
          <w:lang w:eastAsia="ru-RU"/>
        </w:rPr>
        <w:t xml:space="preserve"> </w:t>
      </w:r>
      <w:r w:rsidR="0047020A" w:rsidRPr="0047020A">
        <w:rPr>
          <w:b/>
          <w:i/>
        </w:rPr>
        <w:t>Lucrări de reparație  capitală a drumului local din s.Sturzovca, raionul Glodeni</w:t>
      </w:r>
    </w:p>
    <w:tbl>
      <w:tblPr>
        <w:tblW w:w="10490" w:type="dxa"/>
        <w:tblInd w:w="-459" w:type="dxa"/>
        <w:tblLayout w:type="fixed"/>
        <w:tblLook w:val="04A0"/>
      </w:tblPr>
      <w:tblGrid>
        <w:gridCol w:w="709"/>
        <w:gridCol w:w="1276"/>
        <w:gridCol w:w="4252"/>
        <w:gridCol w:w="1134"/>
        <w:gridCol w:w="3119"/>
      </w:tblGrid>
      <w:tr w:rsidR="0047020A" w:rsidTr="0047020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47020A" w:rsidRDefault="0047020A" w:rsidP="0047020A">
            <w:pPr>
              <w:spacing w:line="254" w:lineRule="auto"/>
              <w:ind w:right="-108"/>
              <w:jc w:val="center"/>
              <w:rPr>
                <w:lang w:val="en-US"/>
              </w:rPr>
            </w:pPr>
            <w:r>
              <w:rPr>
                <w:sz w:val="22"/>
                <w:szCs w:val="22"/>
                <w:lang w:val="en-US"/>
              </w:rPr>
              <w:t>№</w:t>
            </w:r>
          </w:p>
          <w:p w:rsidR="0047020A" w:rsidRDefault="0047020A" w:rsidP="0047020A">
            <w:pPr>
              <w:spacing w:line="254" w:lineRule="auto"/>
              <w:ind w:right="-108"/>
              <w:jc w:val="center"/>
              <w:rPr>
                <w:lang w:val="en-US"/>
              </w:rPr>
            </w:pPr>
            <w:r>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47020A" w:rsidRDefault="0047020A" w:rsidP="0047020A">
            <w:pPr>
              <w:spacing w:line="254" w:lineRule="auto"/>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4252" w:type="dxa"/>
            <w:vMerge w:val="restart"/>
            <w:tcBorders>
              <w:top w:val="single" w:sz="6" w:space="0" w:color="auto"/>
              <w:left w:val="single" w:sz="6" w:space="0" w:color="auto"/>
              <w:bottom w:val="single" w:sz="6" w:space="0" w:color="auto"/>
              <w:right w:val="nil"/>
            </w:tcBorders>
            <w:shd w:val="pct5" w:color="auto" w:fill="auto"/>
            <w:vAlign w:val="center"/>
          </w:tcPr>
          <w:p w:rsidR="0047020A" w:rsidRDefault="0047020A" w:rsidP="0047020A">
            <w:pPr>
              <w:spacing w:line="254" w:lineRule="auto"/>
              <w:jc w:val="center"/>
            </w:pPr>
          </w:p>
          <w:p w:rsidR="0047020A" w:rsidRDefault="0047020A" w:rsidP="0047020A">
            <w:pPr>
              <w:spacing w:line="254" w:lineRule="auto"/>
              <w:jc w:val="center"/>
              <w:rPr>
                <w:lang w:val="en-US"/>
              </w:rP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7020A" w:rsidRDefault="0047020A" w:rsidP="0047020A">
            <w:pPr>
              <w:spacing w:line="254" w:lineRule="auto"/>
              <w:ind w:left="-108" w:right="-108"/>
              <w:jc w:val="center"/>
            </w:pPr>
          </w:p>
          <w:p w:rsidR="0047020A" w:rsidRDefault="0047020A" w:rsidP="0047020A">
            <w:pPr>
              <w:spacing w:line="254" w:lineRule="auto"/>
              <w:ind w:left="-108" w:right="-108"/>
              <w:jc w:val="center"/>
              <w:rPr>
                <w:lang w:val="en-US"/>
              </w:rPr>
            </w:pPr>
            <w:r>
              <w:rPr>
                <w:sz w:val="22"/>
                <w:szCs w:val="22"/>
              </w:rPr>
              <w:t>U.M.</w:t>
            </w:r>
          </w:p>
        </w:tc>
        <w:tc>
          <w:tcPr>
            <w:tcW w:w="3119" w:type="dxa"/>
            <w:vMerge w:val="restart"/>
            <w:tcBorders>
              <w:top w:val="single" w:sz="6" w:space="0" w:color="auto"/>
              <w:left w:val="single" w:sz="6" w:space="0" w:color="auto"/>
              <w:bottom w:val="single" w:sz="6" w:space="0" w:color="auto"/>
              <w:right w:val="single" w:sz="4" w:space="0" w:color="auto"/>
            </w:tcBorders>
            <w:shd w:val="pct5" w:color="auto" w:fill="auto"/>
            <w:vAlign w:val="center"/>
            <w:hideMark/>
          </w:tcPr>
          <w:p w:rsidR="0047020A" w:rsidRDefault="0047020A" w:rsidP="0047020A">
            <w:pPr>
              <w:spacing w:line="254" w:lineRule="auto"/>
              <w:ind w:left="-108" w:right="-108"/>
              <w:jc w:val="center"/>
              <w:rPr>
                <w:lang w:val="en-US"/>
              </w:rPr>
            </w:pPr>
            <w:r>
              <w:rPr>
                <w:sz w:val="22"/>
                <w:szCs w:val="22"/>
              </w:rPr>
              <w:t>Cantitate conform datelor din proiect</w:t>
            </w:r>
          </w:p>
        </w:tc>
      </w:tr>
      <w:tr w:rsidR="0047020A" w:rsidTr="0047020A">
        <w:trPr>
          <w:cantSplit/>
          <w:trHeight w:val="276"/>
        </w:trPr>
        <w:tc>
          <w:tcPr>
            <w:tcW w:w="709"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1276"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4252"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3119" w:type="dxa"/>
            <w:vMerge/>
            <w:tcBorders>
              <w:top w:val="single" w:sz="6" w:space="0" w:color="auto"/>
              <w:left w:val="single" w:sz="6" w:space="0" w:color="auto"/>
              <w:bottom w:val="single" w:sz="6" w:space="0" w:color="auto"/>
              <w:right w:val="single" w:sz="4" w:space="0" w:color="auto"/>
            </w:tcBorders>
            <w:vAlign w:val="center"/>
            <w:hideMark/>
          </w:tcPr>
          <w:p w:rsidR="0047020A" w:rsidRDefault="0047020A" w:rsidP="0047020A">
            <w:pPr>
              <w:rPr>
                <w:lang w:val="en-US"/>
              </w:rPr>
            </w:pPr>
          </w:p>
        </w:tc>
      </w:tr>
      <w:tr w:rsidR="0047020A" w:rsidTr="0047020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right="-108"/>
              <w:jc w:val="center"/>
              <w:rPr>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left="-120" w:right="-108"/>
              <w:jc w:val="center"/>
              <w:rPr>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jc w:val="center"/>
              <w:rPr>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left="-108" w:right="-108"/>
              <w:jc w:val="center"/>
              <w:rPr>
                <w:lang w:val="en-US"/>
              </w:rPr>
            </w:pPr>
            <w:r>
              <w:rPr>
                <w:sz w:val="22"/>
                <w:szCs w:val="22"/>
                <w:lang w:val="en-US"/>
              </w:rPr>
              <w:t>4</w:t>
            </w:r>
          </w:p>
        </w:tc>
        <w:tc>
          <w:tcPr>
            <w:tcW w:w="3119" w:type="dxa"/>
            <w:tcBorders>
              <w:top w:val="single" w:sz="6" w:space="0" w:color="auto"/>
              <w:left w:val="single" w:sz="6" w:space="0" w:color="auto"/>
              <w:bottom w:val="double" w:sz="6" w:space="0" w:color="auto"/>
              <w:right w:val="single" w:sz="4" w:space="0" w:color="auto"/>
            </w:tcBorders>
            <w:shd w:val="pct5" w:color="auto" w:fill="auto"/>
            <w:hideMark/>
          </w:tcPr>
          <w:p w:rsidR="0047020A" w:rsidRDefault="0047020A" w:rsidP="0047020A">
            <w:pPr>
              <w:spacing w:line="254" w:lineRule="auto"/>
              <w:ind w:left="-108" w:right="-108"/>
              <w:jc w:val="center"/>
              <w:rPr>
                <w:lang w:val="en-US"/>
              </w:rPr>
            </w:pPr>
            <w:r>
              <w:rPr>
                <w:sz w:val="22"/>
                <w:szCs w:val="22"/>
                <w:lang w:val="en-US"/>
              </w:rPr>
              <w:t>5</w:t>
            </w:r>
          </w:p>
        </w:tc>
      </w:tr>
      <w:tr w:rsidR="0047020A" w:rsidTr="0047020A">
        <w:tc>
          <w:tcPr>
            <w:tcW w:w="709" w:type="dxa"/>
            <w:tcBorders>
              <w:top w:val="nil"/>
              <w:left w:val="single" w:sz="6" w:space="0" w:color="auto"/>
              <w:bottom w:val="nil"/>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right"/>
              <w:rPr>
                <w:sz w:val="20"/>
                <w:lang w:val="en-US"/>
              </w:rPr>
            </w:pPr>
            <w:r w:rsidRPr="0047020A">
              <w:rPr>
                <w:sz w:val="20"/>
                <w:szCs w:val="22"/>
                <w:lang w:val="en-US"/>
              </w:rPr>
              <w:t xml:space="preserve"> </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c>
          <w:tcPr>
            <w:tcW w:w="4252"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47020A" w:rsidP="0047020A">
            <w:pPr>
              <w:spacing w:line="254" w:lineRule="auto"/>
              <w:rPr>
                <w:b/>
                <w:bCs/>
                <w:sz w:val="20"/>
                <w:lang w:val="en-US"/>
              </w:rPr>
            </w:pPr>
            <w:r w:rsidRPr="0047020A">
              <w:rPr>
                <w:b/>
                <w:bCs/>
                <w:sz w:val="20"/>
                <w:szCs w:val="22"/>
                <w:lang w:val="en-US"/>
              </w:rPr>
              <w:t>1. Amenajarea drumului (Acces)</w:t>
            </w:r>
          </w:p>
          <w:p w:rsidR="0047020A" w:rsidRPr="0047020A" w:rsidRDefault="0047020A" w:rsidP="0047020A">
            <w:pPr>
              <w:spacing w:line="254" w:lineRule="auto"/>
              <w:rPr>
                <w:sz w:val="20"/>
                <w:lang w:val="en-US"/>
              </w:rPr>
            </w:pPr>
          </w:p>
        </w:tc>
        <w:tc>
          <w:tcPr>
            <w:tcW w:w="1134"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c>
          <w:tcPr>
            <w:tcW w:w="3119" w:type="dxa"/>
            <w:tcBorders>
              <w:top w:val="nil"/>
              <w:left w:val="single" w:sz="6" w:space="0" w:color="auto"/>
              <w:bottom w:val="nil"/>
              <w:right w:val="single" w:sz="4"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DH02A K=3.0</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Scarificarea usoara a impietruirii pina la 5 cm adincime cu autogreder (  -100% ; Grosime 15 cm , K=3.0)</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100m2</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10.0000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DA13A</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Macadam ordinar cu o grosime dupa cilindrare de 8 cm</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m2</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850.0000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DI107</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Amorsarea suprafetelor straturilor de baza in vederea aplicarii unui strat de beton asfaltic 0.6 l/m2</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t</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0.5160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DB19G</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Imbracaminte de beton asfaltic cu agregat mare, executata la cald, in grosime de 6,0 cm, cu asternere mecanica  ( BAD 22,4 SR EN 13108 )</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m2</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860.0000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DI107</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Amorsarea suprafetelor straturilor de baza in vederea aplicarii unui strat de beton asfaltic 0.3l/m2</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t</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0.2580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DB16H</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Imbracaminte de beton asfaltic cu agregate marunte, executata la cald, in grosime de 4,0 cm, cu asternere mecanica</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m2</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860.0000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TsC03F1</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Sapatura mecanica cu excavatorul de 0,40-0,70 mc, cu motor cu ardere interna si comanda hidraulica, in pamint cu umiditate naturala, descarcare in autovehicule teren catg. II  (Y=1.8t/m3 ---- carira )</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100 m3</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0.9000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TsI51A5</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Transportarea pamintului cu autobasculanta de 10 t la distanta de: 5 km  ( p-ru executarea acostamentelor )</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t</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162.0000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TsC51B</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Lucrari la descarcarea pamintului in depozit, teren categoria II</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100 m3</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0.9000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t xml:space="preserve"> 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TsC50B</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Repararea si intretinerea drumurilor</w:t>
            </w:r>
          </w:p>
          <w:p w:rsidR="0047020A" w:rsidRPr="0047020A" w:rsidRDefault="0047020A" w:rsidP="0047020A">
            <w:pPr>
              <w:spacing w:line="254" w:lineRule="auto"/>
              <w:rPr>
                <w:sz w:val="20"/>
                <w:lang w:val="en-US"/>
              </w:rPr>
            </w:pPr>
            <w:r w:rsidRPr="0047020A">
              <w:rPr>
                <w:sz w:val="20"/>
                <w:lang w:val="en-US"/>
              </w:rPr>
              <w:t>naturale la transportarea pamintului,</w:t>
            </w:r>
          </w:p>
          <w:p w:rsidR="0047020A" w:rsidRPr="0047020A" w:rsidRDefault="0047020A" w:rsidP="0047020A">
            <w:pPr>
              <w:spacing w:line="254" w:lineRule="auto"/>
              <w:rPr>
                <w:sz w:val="20"/>
                <w:lang w:val="en-US"/>
              </w:rPr>
            </w:pPr>
            <w:r w:rsidRPr="0047020A">
              <w:rPr>
                <w:sz w:val="20"/>
                <w:lang w:val="en-US"/>
              </w:rPr>
              <w:t>pentru fiecare 0,5*2=1.0 km, teren</w:t>
            </w:r>
          </w:p>
          <w:p w:rsidR="0047020A" w:rsidRPr="0047020A" w:rsidRDefault="0047020A" w:rsidP="0047020A">
            <w:pPr>
              <w:spacing w:line="254" w:lineRule="auto"/>
              <w:rPr>
                <w:sz w:val="20"/>
                <w:lang w:val="en-US"/>
              </w:rPr>
            </w:pPr>
            <w:r w:rsidRPr="0047020A">
              <w:rPr>
                <w:sz w:val="20"/>
                <w:lang w:val="en-US"/>
              </w:rPr>
              <w:t>categoria II</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lastRenderedPageBreak/>
              <w:t>100 m3</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0.9000</w:t>
            </w:r>
          </w:p>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r w:rsidRPr="0047020A">
              <w:rPr>
                <w:sz w:val="20"/>
                <w:szCs w:val="22"/>
                <w:lang w:val="en-US"/>
              </w:rPr>
              <w:lastRenderedPageBreak/>
              <w:t xml:space="preserve"> 11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DI96</w:t>
            </w: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r w:rsidRPr="0047020A">
              <w:rPr>
                <w:sz w:val="20"/>
                <w:lang w:val="en-US"/>
              </w:rPr>
              <w:t>Compactarea  acostamentelor  pamint de cat.II, cu compactor pe pneuri de 25 t , 8 parcursuri pe o urma</w:t>
            </w:r>
          </w:p>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r w:rsidRPr="0047020A">
              <w:rPr>
                <w:sz w:val="20"/>
                <w:szCs w:val="22"/>
                <w:lang w:val="en-US"/>
              </w:rPr>
              <w:t>100 m3</w:t>
            </w: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r w:rsidRPr="0047020A">
              <w:rPr>
                <w:sz w:val="20"/>
                <w:szCs w:val="22"/>
                <w:lang w:val="en-US"/>
              </w:rPr>
              <w:t>0.9000</w:t>
            </w:r>
          </w:p>
          <w:p w:rsidR="0047020A" w:rsidRPr="0047020A" w:rsidRDefault="0047020A" w:rsidP="0047020A">
            <w:pPr>
              <w:spacing w:line="254" w:lineRule="auto"/>
              <w:jc w:val="center"/>
              <w:rPr>
                <w:sz w:val="20"/>
                <w:lang w:val="en-US"/>
              </w:rPr>
            </w:pPr>
          </w:p>
        </w:tc>
      </w:tr>
    </w:tbl>
    <w:p w:rsidR="00503BD4" w:rsidRPr="00503BD4" w:rsidRDefault="00503BD4" w:rsidP="009E2657">
      <w:pPr>
        <w:tabs>
          <w:tab w:val="left" w:pos="567"/>
        </w:tabs>
        <w:jc w:val="both"/>
        <w:rPr>
          <w:b/>
          <w:i/>
        </w:rPr>
      </w:pPr>
    </w:p>
    <w:p w:rsidR="00674D12" w:rsidRDefault="00DE0593" w:rsidP="00674D12">
      <w:pPr>
        <w:tabs>
          <w:tab w:val="left" w:pos="567"/>
        </w:tabs>
        <w:jc w:val="both"/>
        <w:rPr>
          <w:b/>
          <w:i/>
        </w:rPr>
      </w:pPr>
      <w:r w:rsidRPr="00503BD4">
        <w:t xml:space="preserve">Autoritatea contractantă </w:t>
      </w:r>
      <w:r w:rsidRPr="00503BD4">
        <w:rPr>
          <w:b/>
          <w:i/>
        </w:rPr>
        <w:t>Președintele raionului Glodeni</w:t>
      </w: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E048C6">
        <w:rPr>
          <w:sz w:val="22"/>
        </w:rPr>
        <w:t>10</w:t>
      </w:r>
      <w:r w:rsidRPr="00897EE2">
        <w:rPr>
          <w:sz w:val="22"/>
        </w:rPr>
        <w:t>"</w:t>
      </w:r>
      <w:r w:rsidR="00A93B5D" w:rsidRPr="00897EE2">
        <w:rPr>
          <w:sz w:val="22"/>
        </w:rPr>
        <w:t xml:space="preserve"> </w:t>
      </w:r>
      <w:r w:rsidR="0047020A">
        <w:rPr>
          <w:sz w:val="22"/>
        </w:rPr>
        <w:t xml:space="preserve">mai </w:t>
      </w:r>
      <w:r w:rsidR="005218A3" w:rsidRPr="00897EE2">
        <w:rPr>
          <w:sz w:val="22"/>
        </w:rPr>
        <w:t xml:space="preserve"> </w:t>
      </w:r>
      <w:r w:rsidR="00A93B5D" w:rsidRPr="00897EE2">
        <w:rPr>
          <w:sz w:val="22"/>
        </w:rPr>
        <w:t>2022</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47020A" w:rsidRDefault="0003591A" w:rsidP="0047020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47020A" w:rsidRDefault="00AA7E9A" w:rsidP="0047020A">
      <w:pPr>
        <w:pStyle w:val="a7"/>
        <w:tabs>
          <w:tab w:val="left" w:pos="567"/>
        </w:tabs>
        <w:jc w:val="right"/>
        <w:rPr>
          <w:rFonts w:ascii="Times New Roman" w:hAnsi="Times New Roman"/>
          <w:sz w:val="22"/>
          <w:szCs w:val="24"/>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47020A">
          <w:footerReference w:type="first" r:id="rId15"/>
          <w:pgSz w:w="11906" w:h="16838" w:code="9"/>
          <w:pgMar w:top="426" w:right="1134" w:bottom="709"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CCOP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_____, între Președintele raionului Glodeni</w:t>
            </w:r>
            <w:r w:rsidRPr="00897EE2">
              <w:rPr>
                <w:sz w:val="22"/>
                <w:lang w:val="en-US"/>
              </w:rPr>
              <w:t xml:space="preserve"> cu sediul în</w:t>
            </w:r>
            <w:r w:rsidR="00E54BD7" w:rsidRPr="00897EE2">
              <w:rPr>
                <w:sz w:val="22"/>
                <w:lang w:val="en-US"/>
              </w:rPr>
              <w:t xml:space="preserve"> or.Glodeni str.Suveranității 2, telefon: 024922058 </w:t>
            </w:r>
            <w:r w:rsidRPr="00897EE2">
              <w:rPr>
                <w:sz w:val="22"/>
                <w:lang w:val="en-US"/>
              </w:rPr>
              <w:t>, fax: _____________,</w:t>
            </w:r>
          </w:p>
          <w:p w:rsidR="00460653" w:rsidRPr="00897EE2" w:rsidRDefault="009157BF" w:rsidP="00385C85">
            <w:pPr>
              <w:pStyle w:val="af2"/>
              <w:tabs>
                <w:tab w:val="left" w:pos="567"/>
                <w:tab w:val="right" w:pos="9531"/>
              </w:tabs>
              <w:ind w:firstLine="0"/>
              <w:rPr>
                <w:lang w:val="en-US"/>
              </w:rPr>
            </w:pPr>
            <w:r w:rsidRPr="00897EE2">
              <w:rPr>
                <w:sz w:val="22"/>
                <w:lang w:val="en-US"/>
              </w:rPr>
              <w:t>IDNO</w:t>
            </w:r>
            <w:r w:rsidR="00E54BD7" w:rsidRPr="00897EE2">
              <w:rPr>
                <w:sz w:val="22"/>
                <w:lang w:val="en-US"/>
              </w:rPr>
              <w:t>1007601009358</w:t>
            </w:r>
            <w:r w:rsidR="00B51B6E" w:rsidRPr="00897EE2">
              <w:rPr>
                <w:sz w:val="22"/>
                <w:lang w:val="en-US"/>
              </w:rPr>
              <w:t xml:space="preserve"> reprezentat prin </w:t>
            </w:r>
            <w:r w:rsidR="00A93B5D" w:rsidRPr="00897EE2">
              <w:rPr>
                <w:sz w:val="22"/>
                <w:lang w:val="en-US"/>
              </w:rPr>
              <w:t>COJOCARI Ion- P</w:t>
            </w:r>
            <w:r w:rsidR="00E54BD7" w:rsidRPr="00897EE2">
              <w:rPr>
                <w:sz w:val="22"/>
                <w:lang w:val="en-US"/>
              </w:rPr>
              <w:t>reședintele raionului Glodeni</w:t>
            </w:r>
            <w:r w:rsidR="00460653" w:rsidRPr="00897EE2">
              <w:rPr>
                <w:sz w:val="22"/>
                <w:lang w:val="en-US"/>
              </w:rPr>
              <w:t xml:space="preserve">,    </w:t>
            </w:r>
          </w:p>
          <w:p w:rsidR="00460653" w:rsidRPr="00897EE2" w:rsidRDefault="00460653" w:rsidP="00385C85">
            <w:pPr>
              <w:pStyle w:val="af2"/>
              <w:tabs>
                <w:tab w:val="left" w:pos="567"/>
              </w:tabs>
              <w:ind w:firstLine="0"/>
              <w:rPr>
                <w:sz w:val="18"/>
                <w:szCs w:val="20"/>
                <w:lang w:val="en-US"/>
              </w:rPr>
            </w:pPr>
            <w:r w:rsidRPr="00897EE2">
              <w:rPr>
                <w:sz w:val="18"/>
                <w:szCs w:val="20"/>
                <w:lang w:val="en-US"/>
              </w:rPr>
              <w:t xml:space="preserve"> </w:t>
            </w:r>
            <w:r w:rsidR="00A93B5D" w:rsidRPr="00897EE2">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7020A" w:rsidRDefault="00A156C0" w:rsidP="0047020A">
            <w:pPr>
              <w:tabs>
                <w:tab w:val="left" w:pos="567"/>
              </w:tabs>
              <w:jc w:val="both"/>
              <w:rPr>
                <w:b/>
                <w:i/>
              </w:rPr>
            </w:pPr>
            <w:r w:rsidRPr="00897EE2">
              <w:rPr>
                <w:sz w:val="22"/>
              </w:rPr>
              <w:t xml:space="preserve">1.1. </w:t>
            </w:r>
            <w:r w:rsidR="00460653" w:rsidRPr="00897EE2">
              <w:rPr>
                <w:sz w:val="22"/>
              </w:rPr>
              <w:t xml:space="preserve">Antreprenorul se obligă să execute </w:t>
            </w:r>
            <w:r w:rsidR="0047020A" w:rsidRPr="0047020A">
              <w:rPr>
                <w:b/>
                <w:i/>
                <w:sz w:val="22"/>
              </w:rPr>
              <w:t>Lucrări de reparație  capitală a drumului local din s.Sturzovca, raionul Glodeni</w:t>
            </w:r>
          </w:p>
          <w:p w:rsidR="00460653" w:rsidRPr="00897EE2" w:rsidRDefault="00460653" w:rsidP="00684D44">
            <w:pPr>
              <w:spacing w:line="276" w:lineRule="auto"/>
              <w:contextualSpacing/>
              <w:jc w:val="both"/>
            </w:pPr>
            <w:r w:rsidRPr="00897EE2">
              <w:rPr>
                <w:sz w:val="22"/>
              </w:rPr>
              <w:t xml:space="preserve">în conformitate cu </w:t>
            </w:r>
            <w:r w:rsidR="00A101F6" w:rsidRPr="00897EE2">
              <w:rPr>
                <w:sz w:val="22"/>
              </w:rPr>
              <w:t xml:space="preserve">prevederile proiectului tehnic, </w:t>
            </w:r>
            <w:r w:rsidRPr="00897EE2">
              <w:rPr>
                <w:sz w:val="22"/>
              </w:rPr>
              <w:t xml:space="preserve">cu detaliile de execuţie, precum şi </w:t>
            </w:r>
            <w:r w:rsidR="009157BF" w:rsidRPr="00897EE2">
              <w:rPr>
                <w:sz w:val="22"/>
              </w:rPr>
              <w:t>cu normativele</w:t>
            </w:r>
            <w:r w:rsidRPr="00897EE2">
              <w:rPr>
                <w:sz w:val="22"/>
              </w:rPr>
              <w:t xml:space="preserve">, </w:t>
            </w:r>
            <w:r w:rsidR="009157BF" w:rsidRPr="00897EE2">
              <w:rPr>
                <w:sz w:val="22"/>
              </w:rPr>
              <w:t>standardele</w:t>
            </w:r>
            <w:r w:rsidRPr="00897EE2">
              <w:rPr>
                <w:sz w:val="22"/>
              </w:rPr>
              <w:t>şi</w:t>
            </w:r>
            <w:r w:rsidR="009157BF" w:rsidRPr="00897EE2">
              <w:rPr>
                <w:sz w:val="22"/>
              </w:rPr>
              <w:t>prescripţiile</w:t>
            </w:r>
            <w:r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w:t>
            </w:r>
            <w:r w:rsidR="00460653" w:rsidRPr="00897EE2">
              <w:rPr>
                <w:sz w:val="22"/>
                <w:lang w:val="en-US"/>
              </w:rPr>
              <w:lastRenderedPageBreak/>
              <w:t>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97EE2" w:rsidRDefault="00A156C0" w:rsidP="00196AB4">
            <w:pPr>
              <w:pStyle w:val="af2"/>
              <w:tabs>
                <w:tab w:val="left" w:pos="567"/>
              </w:tabs>
              <w:spacing w:line="276" w:lineRule="auto"/>
              <w:ind w:firstLine="0"/>
            </w:pPr>
            <w:r w:rsidRPr="00897EE2">
              <w:rPr>
                <w:sz w:val="22"/>
              </w:rPr>
              <w:t xml:space="preserve">4.4. </w:t>
            </w:r>
            <w:r w:rsidR="00460653" w:rsidRPr="00897EE2">
              <w:rPr>
                <w:sz w:val="22"/>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 xml:space="preserve">Desenele, calculele, verificările calculelor, caietele de măsurări (ataşamentele) şi alte documente, pe </w:t>
            </w:r>
            <w:r w:rsidR="00460653" w:rsidRPr="00897EE2">
              <w:rPr>
                <w:sz w:val="22"/>
                <w:lang w:val="ro-RO"/>
              </w:rPr>
              <w:lastRenderedPageBreak/>
              <w:t>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garanţia de bună execuţie a contractului, în cuantum de __%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 xml:space="preserve">Ridicările de teren, trasările şi cotele de nivel, precum şi alte documente puse la dispoziţia </w:t>
            </w:r>
            <w:r w:rsidR="00460653" w:rsidRPr="00897EE2">
              <w:rPr>
                <w:sz w:val="22"/>
                <w:lang w:val="en-US"/>
              </w:rPr>
              <w:lastRenderedPageBreak/>
              <w:t>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lastRenderedPageBreak/>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897EE2" w:rsidRDefault="00D83EE1" w:rsidP="005832B7">
            <w:pPr>
              <w:pStyle w:val="af2"/>
              <w:numPr>
                <w:ilvl w:val="1"/>
                <w:numId w:val="16"/>
              </w:numPr>
              <w:tabs>
                <w:tab w:val="left" w:pos="567"/>
              </w:tabs>
              <w:spacing w:line="276" w:lineRule="auto"/>
              <w:ind w:left="0" w:hanging="567"/>
            </w:pPr>
            <w:r w:rsidRPr="00897EE2">
              <w:rPr>
                <w:sz w:val="22"/>
              </w:rPr>
              <w:t xml:space="preserve">9.1. </w:t>
            </w:r>
            <w:r w:rsidR="00460653" w:rsidRPr="00897EE2">
              <w:rPr>
                <w:sz w:val="22"/>
              </w:rPr>
              <w:t xml:space="preserve">Perioada de garanţie pentru lucrărieste de  </w:t>
            </w:r>
            <w:r w:rsidR="00D379F6" w:rsidRPr="00897EE2">
              <w:rPr>
                <w:b/>
                <w:sz w:val="22"/>
              </w:rPr>
              <w:t>___</w:t>
            </w:r>
            <w:r w:rsidR="00460653" w:rsidRPr="00897EE2">
              <w:rPr>
                <w:sz w:val="22"/>
              </w:rPr>
              <w:t xml:space="preserve"> ani. </w:t>
            </w:r>
          </w:p>
          <w:p w:rsidR="00460653" w:rsidRPr="00897EE2" w:rsidRDefault="00D83EE1" w:rsidP="005832B7">
            <w:pPr>
              <w:pStyle w:val="af2"/>
              <w:numPr>
                <w:ilvl w:val="1"/>
                <w:numId w:val="16"/>
              </w:numPr>
              <w:tabs>
                <w:tab w:val="left" w:pos="567"/>
              </w:tabs>
              <w:spacing w:line="276" w:lineRule="auto"/>
              <w:ind w:left="0" w:hanging="567"/>
            </w:pPr>
            <w:r w:rsidRPr="00897EE2">
              <w:rPr>
                <w:sz w:val="22"/>
              </w:rPr>
              <w:t xml:space="preserve">9.2. </w:t>
            </w:r>
            <w:r w:rsidR="00460653" w:rsidRPr="00897EE2">
              <w:rPr>
                <w:sz w:val="22"/>
              </w:rPr>
              <w:t xml:space="preserve">Perioada de garanţie </w:t>
            </w:r>
            <w:r w:rsidRPr="00897EE2">
              <w:rPr>
                <w:sz w:val="22"/>
              </w:rPr>
              <w:t>începe</w:t>
            </w:r>
            <w:r w:rsidR="00460653" w:rsidRPr="00897EE2">
              <w:rPr>
                <w:sz w:val="22"/>
              </w:rPr>
              <w:t xml:space="preserve"> de la data recepţiei la terminarea lucrărilor şip</w:t>
            </w:r>
            <w:r w:rsidRPr="00897EE2">
              <w:rPr>
                <w:sz w:val="22"/>
              </w:rPr>
              <w:t>â</w:t>
            </w:r>
            <w:r w:rsidR="00460653" w:rsidRPr="00897EE2">
              <w:rPr>
                <w:sz w:val="22"/>
              </w:rPr>
              <w:t xml:space="preserve">nă la expirarea </w:t>
            </w:r>
            <w:r w:rsidR="00D379F6" w:rsidRPr="00897EE2">
              <w:rPr>
                <w:sz w:val="22"/>
              </w:rPr>
              <w:t>termenului prevăzut la punctul 9</w:t>
            </w:r>
            <w:r w:rsidR="00460653" w:rsidRPr="00897EE2">
              <w:rPr>
                <w:sz w:val="22"/>
              </w:rPr>
              <w:t xml:space="preserve">.1 din prezentul </w:t>
            </w:r>
            <w:r w:rsidR="0001066E" w:rsidRPr="00897EE2">
              <w:rPr>
                <w:sz w:val="22"/>
              </w:rPr>
              <w:t>capitol</w:t>
            </w:r>
            <w:r w:rsidR="00460653" w:rsidRPr="00897EE2">
              <w:rPr>
                <w:sz w:val="22"/>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lastRenderedPageBreak/>
              <w:t xml:space="preserve">10.5. </w:t>
            </w:r>
            <w:r w:rsidR="00460653" w:rsidRPr="00897EE2">
              <w:rPr>
                <w:sz w:val="22"/>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w:t>
            </w:r>
            <w:r w:rsidR="00460653" w:rsidRPr="00897EE2">
              <w:rPr>
                <w:sz w:val="22"/>
                <w:lang w:val="en-US"/>
              </w:rPr>
              <w:lastRenderedPageBreak/>
              <w:t xml:space="preserve">plătească în conformitate cu prevederile contractului, precum şi daunele pe care trebuie să le suporte 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 xml:space="preserve">fiind valabil până la </w:t>
            </w:r>
            <w:r w:rsidR="00684D44" w:rsidRPr="00897EE2">
              <w:rPr>
                <w:sz w:val="22"/>
                <w:lang w:val="en-US"/>
              </w:rPr>
              <w:t>……./</w:t>
            </w:r>
            <w:r w:rsidR="00D379F6" w:rsidRPr="00897EE2">
              <w:rPr>
                <w:sz w:val="22"/>
                <w:lang w:val="en-US"/>
              </w:rPr>
              <w:t>recepția finală a lucrărilor</w:t>
            </w:r>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r w:rsidR="00E54BD7" w:rsidRPr="00897EE2">
                    <w:rPr>
                      <w:sz w:val="22"/>
                      <w:lang w:val="pl-PL"/>
                    </w:rPr>
                    <w:t xml:space="preserve"> MD-4901, or. Glodeni    str. </w:t>
                  </w:r>
                  <w:r w:rsidR="0047020A">
                    <w:rPr>
                      <w:sz w:val="22"/>
                      <w:lang w:val="pl-PL"/>
                    </w:rPr>
                    <w:t xml:space="preserve">      </w:t>
                  </w:r>
                  <w:r w:rsidR="00E54BD7" w:rsidRPr="00897EE2">
                    <w:rPr>
                      <w:sz w:val="22"/>
                      <w:lang w:val="en-US"/>
                    </w:rPr>
                    <w:t>Suveranităţii, 2</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r w:rsidR="00E54BD7" w:rsidRPr="00897EE2">
                    <w:rPr>
                      <w:sz w:val="22"/>
                    </w:rPr>
                    <w:t xml:space="preserve"> (0249)2-20-58/fax 2-20-57</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1007601009358</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bookmarkStart w:id="67" w:name="_GoBack"/>
                  <w:r w:rsidRPr="00897EE2">
                    <w:rPr>
                      <w:sz w:val="22"/>
                    </w:rPr>
                    <w:t>IBAN</w:t>
                  </w:r>
                  <w:r w:rsidR="00E54BD7" w:rsidRPr="00897EE2">
                    <w:rPr>
                      <w:sz w:val="22"/>
                    </w:rPr>
                    <w:t xml:space="preserve"> </w:t>
                  </w:r>
                  <w:r w:rsidR="005218A3" w:rsidRPr="00897EE2">
                    <w:rPr>
                      <w:sz w:val="22"/>
                    </w:rPr>
                    <w:t>MD80TRPDAM312120E11600A</w:t>
                  </w:r>
                  <w:bookmarkEnd w:id="67"/>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tblPr>
            <w:tblGrid>
              <w:gridCol w:w="5188"/>
              <w:gridCol w:w="4559"/>
            </w:tblGrid>
            <w:tr w:rsidR="00460653" w:rsidRPr="00897EE2" w:rsidTr="00021BB8">
              <w:trPr>
                <w:trHeight w:val="357"/>
                <w:jc w:val="center"/>
              </w:trPr>
              <w:tc>
                <w:tcPr>
                  <w:tcW w:w="5188" w:type="dxa"/>
                  <w:vAlign w:val="center"/>
                </w:tcPr>
                <w:p w:rsidR="00460653" w:rsidRDefault="00460653" w:rsidP="00633782">
                  <w:pPr>
                    <w:jc w:val="center"/>
                    <w:rPr>
                      <w:b/>
                    </w:rPr>
                  </w:pPr>
                  <w:r w:rsidRPr="00897EE2">
                    <w:rPr>
                      <w:b/>
                      <w:sz w:val="22"/>
                    </w:rPr>
                    <w:t>ANTREPRENOR</w:t>
                  </w:r>
                </w:p>
                <w:p w:rsidR="001F4195" w:rsidRDefault="001F4195" w:rsidP="00633782">
                  <w:pPr>
                    <w:jc w:val="center"/>
                    <w:rPr>
                      <w:b/>
                    </w:rPr>
                  </w:pPr>
                </w:p>
                <w:p w:rsidR="001F4195" w:rsidRPr="00897EE2" w:rsidRDefault="001F4195" w:rsidP="00633782">
                  <w:pPr>
                    <w:jc w:val="center"/>
                    <w:rPr>
                      <w:b/>
                    </w:rPr>
                  </w:pPr>
                </w:p>
              </w:tc>
              <w:tc>
                <w:tcPr>
                  <w:tcW w:w="4559" w:type="dxa"/>
                  <w:vAlign w:val="center"/>
                </w:tcPr>
                <w:p w:rsidR="00460653" w:rsidRDefault="00460653" w:rsidP="00633782">
                  <w:pPr>
                    <w:jc w:val="center"/>
                    <w:rPr>
                      <w:b/>
                    </w:rPr>
                  </w:pPr>
                  <w:r w:rsidRPr="00897EE2">
                    <w:rPr>
                      <w:b/>
                      <w:sz w:val="22"/>
                    </w:rPr>
                    <w:t>BENEFICIAR</w:t>
                  </w:r>
                </w:p>
                <w:p w:rsidR="001F4195" w:rsidRDefault="001F4195" w:rsidP="00633782">
                  <w:pPr>
                    <w:jc w:val="center"/>
                    <w:rPr>
                      <w:bCs/>
                      <w:noProof w:val="0"/>
                    </w:rPr>
                  </w:pPr>
                </w:p>
                <w:p w:rsidR="001F4195" w:rsidRDefault="001F4195" w:rsidP="00633782">
                  <w:pPr>
                    <w:jc w:val="center"/>
                    <w:rPr>
                      <w:bCs/>
                      <w:noProof w:val="0"/>
                    </w:rPr>
                  </w:pPr>
                </w:p>
                <w:p w:rsidR="001F4195" w:rsidRPr="00897EE2" w:rsidRDefault="001F4195" w:rsidP="00633782">
                  <w:pPr>
                    <w:jc w:val="center"/>
                    <w:rPr>
                      <w:b/>
                    </w:rPr>
                  </w:pPr>
                  <w:r w:rsidRPr="00503BD4">
                    <w:rPr>
                      <w:bCs/>
                      <w:noProof w:val="0"/>
                      <w:sz w:val="22"/>
                    </w:rPr>
                    <w:t>Ion COJOCARI</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460653" w:rsidRPr="00897EE2" w:rsidRDefault="00460653" w:rsidP="00196AB4">
                  <w:pPr>
                    <w:jc w:val="both"/>
                    <w:rPr>
                      <w:b/>
                    </w:rPr>
                  </w:pPr>
                </w:p>
                <w:p w:rsidR="00460653" w:rsidRPr="00897EE2" w:rsidRDefault="00460653" w:rsidP="003E7B03">
                  <w:pPr>
                    <w:jc w:val="both"/>
                    <w:rPr>
                      <w:b/>
                    </w:rPr>
                  </w:pPr>
                </w:p>
              </w:tc>
            </w:tr>
          </w:tbl>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7020A" w:rsidRDefault="0047020A" w:rsidP="0047020A">
                  <w:pPr>
                    <w:tabs>
                      <w:tab w:val="left" w:pos="567"/>
                    </w:tabs>
                    <w:jc w:val="both"/>
                    <w:rPr>
                      <w:b/>
                      <w:i/>
                    </w:rPr>
                  </w:pPr>
                  <w:r w:rsidRPr="0047020A">
                    <w:rPr>
                      <w:b/>
                      <w:i/>
                    </w:rPr>
                    <w:t>Lucrări de reparație  capitală a drumului local din s.Sturzovca, raionul Glodeni</w:t>
                  </w:r>
                </w:p>
                <w:p w:rsidR="007E709D" w:rsidRPr="00897EE2" w:rsidRDefault="007E709D" w:rsidP="005218A3">
                  <w:pPr>
                    <w:jc w:val="center"/>
                    <w:rPr>
                      <w:noProof w:val="0"/>
                    </w:rPr>
                  </w:pP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5218A3" w:rsidP="004D7C86">
                  <w:pPr>
                    <w:jc w:val="both"/>
                    <w:rPr>
                      <w:noProof w:val="0"/>
                    </w:rPr>
                  </w:pPr>
                  <w:r w:rsidRPr="00897EE2">
                    <w:rPr>
                      <w:noProof w:val="0"/>
                      <w:sz w:val="20"/>
                      <w:szCs w:val="22"/>
                      <w:lang w:eastAsia="ru-RU"/>
                    </w:rPr>
                    <w:t>45233222-1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AB48EF">
                  <w:pPr>
                    <w:jc w:val="both"/>
                    <w:rPr>
                      <w:noProof w:val="0"/>
                    </w:rPr>
                  </w:pPr>
                  <w:r w:rsidRPr="00897EE2">
                    <w:rPr>
                      <w:noProof w:val="0"/>
                      <w:sz w:val="22"/>
                    </w:rPr>
                    <w:t xml:space="preserve">Conform caietului de sarcini anexat pe </w:t>
                  </w:r>
                  <w:r w:rsidR="001F4195">
                    <w:rPr>
                      <w:noProof w:val="0"/>
                      <w:sz w:val="22"/>
                    </w:rPr>
                    <w:t>2</w:t>
                  </w:r>
                  <w:r w:rsidRPr="00897EE2">
                    <w:rPr>
                      <w:noProof w:val="0"/>
                      <w:sz w:val="22"/>
                    </w:rPr>
                    <w:t xml:space="preserve"> file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AB48EF">
                  <w:pPr>
                    <w:jc w:val="both"/>
                    <w:rPr>
                      <w:noProof w:val="0"/>
                    </w:rPr>
                  </w:pPr>
                  <w:r w:rsidRPr="00897EE2">
                    <w:rPr>
                      <w:noProof w:val="0"/>
                      <w:sz w:val="22"/>
                    </w:rPr>
                    <w:t xml:space="preserve">Conform caietului de sarcini anexat pe </w:t>
                  </w:r>
                  <w:r w:rsidR="001F4195">
                    <w:rPr>
                      <w:noProof w:val="0"/>
                      <w:sz w:val="22"/>
                    </w:rPr>
                    <w:t>2</w:t>
                  </w:r>
                  <w:r w:rsidRPr="00897EE2">
                    <w:rPr>
                      <w:noProof w:val="0"/>
                      <w:sz w:val="22"/>
                    </w:rPr>
                    <w:t xml:space="preserve"> file</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503BD4" w:rsidRPr="00503BD4" w:rsidRDefault="00503BD4" w:rsidP="007E709D">
                  <w:pPr>
                    <w:rPr>
                      <w:noProof w:val="0"/>
                    </w:rPr>
                  </w:pPr>
                  <w:r w:rsidRPr="00503BD4">
                    <w:rPr>
                      <w:bCs/>
                      <w:noProof w:val="0"/>
                      <w:sz w:val="22"/>
                    </w:rPr>
                    <w:t xml:space="preserve"> Ion COJOCARI</w:t>
                  </w:r>
                </w:p>
                <w:p w:rsidR="007E709D" w:rsidRPr="00897EE2" w:rsidRDefault="007E709D" w:rsidP="004D7C86">
                  <w:pPr>
                    <w:ind w:firstLine="567"/>
                    <w:jc w:val="both"/>
                    <w:rPr>
                      <w:noProof w:val="0"/>
                    </w:rPr>
                  </w:pPr>
                  <w:r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Default="00DE0593" w:rsidP="001F4195">
            <w:pPr>
              <w:rPr>
                <w:noProof w:val="0"/>
              </w:rPr>
            </w:pPr>
          </w:p>
          <w:p w:rsidR="001F4195" w:rsidRDefault="001F4195" w:rsidP="004D7C86">
            <w:pPr>
              <w:jc w:val="right"/>
              <w:rPr>
                <w:noProof w:val="0"/>
              </w:rPr>
            </w:pPr>
          </w:p>
          <w:p w:rsidR="001F4195" w:rsidRPr="00897EE2" w:rsidRDefault="001F4195"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lastRenderedPageBreak/>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F4195" w:rsidRDefault="001F4195" w:rsidP="001F4195">
                  <w:pPr>
                    <w:tabs>
                      <w:tab w:val="left" w:pos="567"/>
                    </w:tabs>
                    <w:jc w:val="both"/>
                    <w:rPr>
                      <w:b/>
                      <w:i/>
                    </w:rPr>
                  </w:pPr>
                  <w:r w:rsidRPr="0047020A">
                    <w:rPr>
                      <w:b/>
                      <w:i/>
                    </w:rPr>
                    <w:t>Lucrări de reparație  capitală a drumului local din s.Sturzovca, raionul Glodeni</w:t>
                  </w:r>
                </w:p>
                <w:p w:rsidR="00803E7E" w:rsidRPr="00503BD4" w:rsidRDefault="00803E7E" w:rsidP="001F4195">
                  <w:pPr>
                    <w:keepNext/>
                    <w:keepLines/>
                    <w:spacing w:before="200"/>
                    <w:outlineLvl w:val="2"/>
                    <w:rPr>
                      <w:b/>
                      <w:i/>
                    </w:rPr>
                  </w:pP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5218A3" w:rsidP="004D7C86">
                  <w:pPr>
                    <w:keepNext/>
                    <w:keepLines/>
                    <w:spacing w:before="200"/>
                    <w:jc w:val="both"/>
                    <w:outlineLvl w:val="2"/>
                    <w:rPr>
                      <w:noProof w:val="0"/>
                    </w:rPr>
                  </w:pPr>
                  <w:r w:rsidRPr="00897EE2">
                    <w:rPr>
                      <w:noProof w:val="0"/>
                      <w:sz w:val="20"/>
                      <w:szCs w:val="22"/>
                      <w:lang w:eastAsia="ru-RU"/>
                    </w:rPr>
                    <w:t>45233222-1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503BD4" w:rsidRPr="00503BD4" w:rsidRDefault="00503BD4" w:rsidP="00503BD4">
                  <w:pPr>
                    <w:rPr>
                      <w:noProof w:val="0"/>
                    </w:rPr>
                  </w:pPr>
                  <w:r>
                    <w:rPr>
                      <w:bCs/>
                      <w:noProof w:val="0"/>
                      <w:sz w:val="22"/>
                    </w:rPr>
                    <w:t xml:space="preserve">                  </w:t>
                  </w:r>
                  <w:r w:rsidRPr="00503BD4">
                    <w:rPr>
                      <w:bCs/>
                      <w:noProof w:val="0"/>
                      <w:sz w:val="22"/>
                    </w:rPr>
                    <w:t>Ion COJOCARI</w:t>
                  </w: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1F4195" w:rsidRDefault="001F4195" w:rsidP="00196AB4">
            <w:pPr>
              <w:tabs>
                <w:tab w:val="left" w:pos="2295"/>
              </w:tabs>
              <w:jc w:val="both"/>
            </w:pPr>
          </w:p>
          <w:p w:rsidR="001F4195" w:rsidRDefault="001F4195" w:rsidP="00196AB4">
            <w:pPr>
              <w:tabs>
                <w:tab w:val="left" w:pos="2295"/>
              </w:tabs>
              <w:jc w:val="both"/>
            </w:pPr>
          </w:p>
          <w:p w:rsidR="001F4195" w:rsidRDefault="001F4195"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lastRenderedPageBreak/>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lastRenderedPageBreak/>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38C5" w:rsidRDefault="000F38C5" w:rsidP="00A20ACF">
      <w:r>
        <w:separator/>
      </w:r>
    </w:p>
  </w:endnote>
  <w:endnote w:type="continuationSeparator" w:id="1">
    <w:p w:rsidR="000F38C5" w:rsidRDefault="000F38C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20A" w:rsidRDefault="0047020A"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47020A" w:rsidRDefault="006F6E7A">
        <w:pPr>
          <w:pStyle w:val="a4"/>
          <w:jc w:val="right"/>
        </w:pPr>
        <w:fldSimple w:instr=" PAGE   \* MERGEFORMAT ">
          <w:r w:rsidR="00E048C6">
            <w:t>42</w:t>
          </w:r>
        </w:fldSimple>
      </w:p>
    </w:sdtContent>
  </w:sdt>
  <w:p w:rsidR="0047020A" w:rsidRDefault="0047020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38C5" w:rsidRDefault="000F38C5" w:rsidP="00A20ACF">
      <w:r>
        <w:separator/>
      </w:r>
    </w:p>
  </w:footnote>
  <w:footnote w:type="continuationSeparator" w:id="1">
    <w:p w:rsidR="000F38C5" w:rsidRDefault="000F38C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31"/>
  </w:num>
  <w:num w:numId="39">
    <w:abstractNumId w:val="1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38C5"/>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195"/>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97C36"/>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0A"/>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6F6E7A"/>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1DC3"/>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48C6"/>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economglodeni@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D845-4C5E-43AB-AAFE-808C4EF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51</Pages>
  <Words>21550</Words>
  <Characters>122836</Characters>
  <Application>Microsoft Office Word</Application>
  <DocSecurity>0</DocSecurity>
  <Lines>1023</Lines>
  <Paragraphs>288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2022-02-14T09:17:00Z</cp:lastPrinted>
  <dcterms:created xsi:type="dcterms:W3CDTF">2022-01-27T08:21:00Z</dcterms:created>
  <dcterms:modified xsi:type="dcterms:W3CDTF">2022-05-10T11:45:00Z</dcterms:modified>
</cp:coreProperties>
</file>