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DDC84" w14:textId="2F63258E" w:rsidR="00502EFF" w:rsidRPr="009712AF" w:rsidRDefault="00502EFF" w:rsidP="00502EFF">
      <w:pPr>
        <w:jc w:val="right"/>
        <w:rPr>
          <w:rFonts w:ascii="Arial Narrow" w:hAnsi="Arial Narrow"/>
          <w:noProof w:val="0"/>
          <w:sz w:val="22"/>
          <w:szCs w:val="22"/>
          <w:lang w:val="ro-MD"/>
        </w:rPr>
      </w:pPr>
      <w:r w:rsidRPr="009712AF">
        <w:rPr>
          <w:rFonts w:ascii="Arial Narrow" w:hAnsi="Arial Narrow"/>
          <w:noProof w:val="0"/>
          <w:lang w:val="ro-MD"/>
        </w:rPr>
        <w:t>Anexa nr.</w:t>
      </w:r>
      <w:r w:rsidR="00FF430B" w:rsidRPr="009712AF">
        <w:rPr>
          <w:rFonts w:ascii="Arial Narrow" w:hAnsi="Arial Narrow"/>
          <w:noProof w:val="0"/>
          <w:lang w:val="ro-MD"/>
        </w:rPr>
        <w:t xml:space="preserve"> </w:t>
      </w:r>
      <w:r w:rsidRPr="009712AF">
        <w:rPr>
          <w:rFonts w:ascii="Arial Narrow" w:hAnsi="Arial Narrow"/>
          <w:noProof w:val="0"/>
          <w:lang w:val="ro-MD"/>
        </w:rPr>
        <w:t>2</w:t>
      </w:r>
    </w:p>
    <w:p w14:paraId="730FD7E5" w14:textId="3B961EB0" w:rsidR="00502EFF" w:rsidRPr="009712AF" w:rsidRDefault="00502EFF" w:rsidP="00BA58AB">
      <w:pPr>
        <w:jc w:val="right"/>
        <w:rPr>
          <w:rFonts w:ascii="Arial Narrow" w:hAnsi="Arial Narrow"/>
          <w:noProof w:val="0"/>
          <w:lang w:val="ro-MD"/>
        </w:rPr>
      </w:pPr>
      <w:r w:rsidRPr="009712AF">
        <w:rPr>
          <w:rFonts w:ascii="Arial Narrow" w:hAnsi="Arial Narrow"/>
          <w:noProof w:val="0"/>
          <w:lang w:val="ro-MD"/>
        </w:rPr>
        <w:t xml:space="preserve">la </w:t>
      </w:r>
      <w:r w:rsidR="00843F26" w:rsidRPr="009712AF">
        <w:rPr>
          <w:rFonts w:ascii="Arial Narrow" w:hAnsi="Arial Narrow"/>
          <w:noProof w:val="0"/>
          <w:lang w:val="ro-MD"/>
        </w:rPr>
        <w:t>D</w:t>
      </w:r>
      <w:r w:rsidRPr="009712AF">
        <w:rPr>
          <w:rFonts w:ascii="Arial Narrow" w:hAnsi="Arial Narrow"/>
          <w:noProof w:val="0"/>
          <w:lang w:val="ro-MD"/>
        </w:rPr>
        <w:t xml:space="preserve">ocumentația standard </w:t>
      </w:r>
    </w:p>
    <w:p w14:paraId="41DA5E75" w14:textId="77777777" w:rsidR="000E4D7D" w:rsidRPr="009712AF" w:rsidRDefault="000E4D7D" w:rsidP="00502EFF">
      <w:pPr>
        <w:jc w:val="right"/>
        <w:rPr>
          <w:rFonts w:ascii="Arial Narrow" w:hAnsi="Arial Narrow"/>
          <w:noProof w:val="0"/>
          <w:lang w:val="ro-MD"/>
        </w:rPr>
      </w:pPr>
    </w:p>
    <w:p w14:paraId="7166887D" w14:textId="77777777" w:rsidR="000E4D7D" w:rsidRPr="009712AF" w:rsidRDefault="000E4D7D" w:rsidP="00502EFF">
      <w:pPr>
        <w:jc w:val="right"/>
        <w:rPr>
          <w:rFonts w:ascii="Arial Narrow" w:hAnsi="Arial Narrow"/>
          <w:noProof w:val="0"/>
          <w:lang w:val="ro-MD"/>
        </w:rPr>
      </w:pPr>
    </w:p>
    <w:p w14:paraId="058F2963" w14:textId="0083C13E" w:rsidR="00BE362C" w:rsidRPr="009712AF" w:rsidRDefault="00BE362C" w:rsidP="00BE362C">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3DF649FE" w14:textId="2218E831" w:rsidR="00670CBF" w:rsidRPr="009712AF" w:rsidRDefault="00670CBF" w:rsidP="00670CBF">
      <w:pPr>
        <w:shd w:val="clear" w:color="auto" w:fill="FFFFFF"/>
        <w:spacing w:before="120"/>
        <w:jc w:val="center"/>
        <w:rPr>
          <w:rFonts w:ascii="Arial Narrow" w:hAnsi="Arial Narrow"/>
          <w:b/>
          <w:shd w:val="clear" w:color="auto" w:fill="FFFFFF"/>
        </w:rPr>
      </w:pPr>
      <w:r w:rsidRPr="009712AF">
        <w:rPr>
          <w:rFonts w:ascii="Arial Narrow" w:hAnsi="Arial Narrow"/>
        </w:rPr>
        <w:t>privind achiziționarea:</w:t>
      </w:r>
      <w:r w:rsidRPr="009712AF">
        <w:rPr>
          <w:rFonts w:ascii="Arial Narrow" w:hAnsi="Arial Narrow"/>
          <w:b/>
        </w:rPr>
        <w:t xml:space="preserve"> </w:t>
      </w:r>
      <w:bookmarkStart w:id="0" w:name="_GoBack"/>
      <w:r w:rsidR="00F36AF4" w:rsidRPr="00F36AF4">
        <w:rPr>
          <w:rFonts w:ascii="Arial Narrow" w:hAnsi="Arial Narrow"/>
          <w:b/>
          <w:sz w:val="26"/>
          <w:szCs w:val="26"/>
        </w:rPr>
        <w:t>Servicii de p</w:t>
      </w:r>
      <w:r w:rsidR="00866680" w:rsidRPr="00F36AF4">
        <w:rPr>
          <w:rFonts w:ascii="Arial Narrow" w:hAnsi="Arial Narrow"/>
          <w:b/>
          <w:sz w:val="26"/>
          <w:szCs w:val="26"/>
        </w:rPr>
        <w:t>roiectare</w:t>
      </w:r>
      <w:r w:rsidR="00F36AF4">
        <w:rPr>
          <w:rFonts w:ascii="Arial Narrow" w:hAnsi="Arial Narrow"/>
          <w:b/>
          <w:sz w:val="26"/>
          <w:szCs w:val="26"/>
        </w:rPr>
        <w:t xml:space="preserve"> privind</w:t>
      </w:r>
      <w:r w:rsidR="00866680">
        <w:rPr>
          <w:rFonts w:ascii="Arial Narrow" w:hAnsi="Arial Narrow"/>
          <w:b/>
          <w:sz w:val="26"/>
          <w:szCs w:val="26"/>
        </w:rPr>
        <w:t xml:space="preserve"> </w:t>
      </w:r>
      <w:r w:rsidR="00F36AF4">
        <w:rPr>
          <w:rFonts w:ascii="Arial Narrow" w:hAnsi="Arial Narrow"/>
          <w:b/>
          <w:sz w:val="26"/>
          <w:szCs w:val="26"/>
        </w:rPr>
        <w:t>reparația acoperișului Laboratorului Bacteriologic și a Blocului Administrativ</w:t>
      </w:r>
      <w:r w:rsidR="00866680">
        <w:rPr>
          <w:rFonts w:ascii="Arial Narrow" w:hAnsi="Arial Narrow"/>
          <w:b/>
          <w:sz w:val="26"/>
          <w:szCs w:val="26"/>
        </w:rPr>
        <w:t xml:space="preserve"> din cadrul IMSP</w:t>
      </w:r>
      <w:r w:rsidRPr="009712AF">
        <w:rPr>
          <w:rFonts w:ascii="Arial Narrow" w:hAnsi="Arial Narrow"/>
          <w:b/>
          <w:lang w:val="en-US"/>
        </w:rPr>
        <w:t xml:space="preserve"> </w:t>
      </w:r>
      <w:r w:rsidR="00866680" w:rsidRPr="00866680">
        <w:rPr>
          <w:rFonts w:ascii="Arial Narrow" w:hAnsi="Arial Narrow"/>
          <w:b/>
          <w:sz w:val="26"/>
          <w:szCs w:val="26"/>
          <w:shd w:val="clear" w:color="auto" w:fill="FFFFFF"/>
        </w:rPr>
        <w:t>Institutul de Medicină Urgentă</w:t>
      </w:r>
      <w:bookmarkEnd w:id="0"/>
    </w:p>
    <w:p w14:paraId="59992497" w14:textId="15BBD20B" w:rsidR="00670CBF" w:rsidRPr="009712AF" w:rsidRDefault="00670CBF" w:rsidP="00670CBF">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sidR="00866680">
        <w:rPr>
          <w:rFonts w:ascii="Arial Narrow" w:hAnsi="Arial Narrow"/>
          <w:shd w:val="clear" w:color="auto" w:fill="FFFFFF"/>
        </w:rPr>
        <w:t>Licitație Deschisă</w:t>
      </w:r>
      <w:r w:rsidRPr="009712AF">
        <w:rPr>
          <w:rFonts w:ascii="Arial Narrow" w:hAnsi="Arial Narrow"/>
          <w:shd w:val="clear" w:color="auto" w:fill="FFFFFF"/>
        </w:rPr>
        <w:t xml:space="preserve"> </w:t>
      </w:r>
    </w:p>
    <w:p w14:paraId="603365BF" w14:textId="77777777" w:rsidR="00BE362C" w:rsidRPr="009712AF" w:rsidRDefault="00BE362C" w:rsidP="00BE362C">
      <w:pPr>
        <w:rPr>
          <w:rFonts w:ascii="Arial Narrow" w:hAnsi="Arial Narrow"/>
          <w:noProof w:val="0"/>
          <w:sz w:val="20"/>
          <w:szCs w:val="20"/>
          <w:lang w:val="ro-MD" w:eastAsia="ru-RU"/>
        </w:rPr>
      </w:pPr>
    </w:p>
    <w:p w14:paraId="1C3C22A8" w14:textId="77777777" w:rsidR="009712AF" w:rsidRPr="00573D2C" w:rsidRDefault="009712AF" w:rsidP="009712AF">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420FB7F" w14:textId="4A0A4034" w:rsidR="00F84061" w:rsidRPr="009712AF" w:rsidRDefault="009712AF" w:rsidP="009712AF">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605D32FE" w14:textId="3784D1CE" w:rsidR="00F84061" w:rsidRPr="009712AF" w:rsidRDefault="00BE0EB7" w:rsidP="00F84061">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727A1DC7"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51D53D86"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CA61C9C" w14:textId="77777777"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0BA49233" w14:textId="297A5393" w:rsidR="00F84061"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00067DE5" w:rsidRPr="00067DE5">
        <w:rPr>
          <w:rFonts w:ascii="Arial Narrow" w:hAnsi="Arial Narrow"/>
          <w:b/>
          <w:highlight w:val="yellow"/>
          <w:lang w:val="en-US"/>
        </w:rPr>
        <w:t xml:space="preserve">079-548-228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7FD45368" w14:textId="420C89B6" w:rsidR="00E90B0D" w:rsidRPr="009712AF" w:rsidRDefault="00F84061" w:rsidP="00A453A5">
      <w:pPr>
        <w:numPr>
          <w:ilvl w:val="0"/>
          <w:numId w:val="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009147BE" w:rsidRPr="009712AF">
        <w:rPr>
          <w:rFonts w:ascii="Arial Narrow" w:hAnsi="Arial Narrow"/>
          <w:b/>
          <w:shd w:val="clear" w:color="auto" w:fill="FFFFFF"/>
        </w:rPr>
        <w:t>/</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06B5A6BB" w14:textId="77777777" w:rsidR="00F84061" w:rsidRPr="009712AF" w:rsidRDefault="00F84061" w:rsidP="00A453A5">
      <w:pPr>
        <w:pStyle w:val="a"/>
        <w:numPr>
          <w:ilvl w:val="0"/>
          <w:numId w:val="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01CA0E28" w14:textId="77777777" w:rsidR="00F84061" w:rsidRPr="009712AF" w:rsidRDefault="00F84061" w:rsidP="00A453A5">
      <w:pPr>
        <w:numPr>
          <w:ilvl w:val="0"/>
          <w:numId w:val="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4B18AC82" w14:textId="2820BF0C" w:rsidR="00BE362C" w:rsidRPr="009712AF" w:rsidRDefault="00BE362C" w:rsidP="00A453A5">
      <w:pPr>
        <w:numPr>
          <w:ilvl w:val="0"/>
          <w:numId w:val="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w:t>
      </w:r>
      <w:r w:rsidR="00093AE5" w:rsidRPr="009712AF">
        <w:rPr>
          <w:rFonts w:ascii="Arial Narrow" w:hAnsi="Arial Narrow"/>
          <w:noProof w:val="0"/>
          <w:lang w:val="ro-MD" w:eastAsia="ru-RU"/>
        </w:rPr>
        <w:t xml:space="preserve">a de achiziție privind </w:t>
      </w:r>
      <w:r w:rsidRPr="009712AF">
        <w:rPr>
          <w:rFonts w:ascii="Arial Narrow" w:hAnsi="Arial Narrow"/>
          <w:noProof w:val="0"/>
          <w:lang w:val="ro-MD" w:eastAsia="ru-RU"/>
        </w:rPr>
        <w:t>prestarea/executarea următoarelor servicii</w:t>
      </w:r>
      <w:r w:rsidR="00D012A2" w:rsidRPr="009712AF">
        <w:rPr>
          <w:rFonts w:ascii="Arial Narrow" w:hAnsi="Arial Narrow"/>
          <w:noProof w:val="0"/>
          <w:lang w:val="ro-MD" w:eastAsia="ru-RU"/>
        </w:rPr>
        <w:t xml:space="preserve"> de proiectare</w:t>
      </w:r>
      <w:r w:rsidRPr="009712AF">
        <w:rPr>
          <w:rFonts w:ascii="Arial Narrow" w:hAnsi="Arial Narrow"/>
          <w:noProof w:val="0"/>
          <w:lang w:val="ro-MD" w:eastAsia="ru-RU"/>
        </w:rPr>
        <w:t>/lucrări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880C7A" w:rsidRPr="009712AF" w14:paraId="5359824E" w14:textId="77777777" w:rsidTr="007918A8">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9712AF" w:rsidRDefault="00880C7A" w:rsidP="009218C7">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9712AF" w:rsidRDefault="00880C7A" w:rsidP="009218C7">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9712AF" w:rsidRDefault="00880C7A" w:rsidP="009218C7">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880C7A" w:rsidRPr="009712AF" w14:paraId="0CEDB642" w14:textId="77777777" w:rsidTr="007918A8">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E8C8E6" w14:textId="77777777" w:rsidR="00880C7A" w:rsidRPr="009712AF" w:rsidRDefault="00880C7A" w:rsidP="009218C7">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6FDBE0" w14:textId="77777777" w:rsidR="00880C7A" w:rsidRPr="009712AF" w:rsidRDefault="00880C7A" w:rsidP="009218C7">
            <w:pPr>
              <w:jc w:val="center"/>
              <w:rPr>
                <w:rFonts w:ascii="Arial Narrow" w:hAnsi="Arial Narrow"/>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0A52DC52" w14:textId="77777777" w:rsidR="00880C7A" w:rsidRPr="009712AF" w:rsidRDefault="00880C7A" w:rsidP="009218C7">
            <w:pPr>
              <w:rPr>
                <w:rFonts w:ascii="Arial Narrow" w:hAnsi="Arial Narrow"/>
                <w:lang w:val="en-US"/>
              </w:rPr>
            </w:pPr>
            <w:r w:rsidRPr="009712AF">
              <w:rPr>
                <w:rFonts w:ascii="Arial Narrow" w:hAnsi="Arial Narrow"/>
                <w:b/>
                <w:lang w:val="en-US"/>
              </w:rPr>
              <w:t>Lot</w:t>
            </w:r>
            <w:r w:rsidRPr="009712AF">
              <w:rPr>
                <w:rFonts w:ascii="Arial Narrow" w:hAnsi="Arial Narrow"/>
                <w:b/>
              </w:rPr>
              <w:t>.</w:t>
            </w:r>
            <w:r w:rsidRPr="009712AF">
              <w:rPr>
                <w:rFonts w:ascii="Arial Narrow" w:hAnsi="Arial Narrow"/>
                <w:b/>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27DAF541" w14:textId="77777777" w:rsidR="00880C7A" w:rsidRPr="009712AF" w:rsidRDefault="00880C7A" w:rsidP="009218C7">
            <w:pPr>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15FF92B0" w14:textId="77777777" w:rsidR="00880C7A" w:rsidRPr="009712AF" w:rsidRDefault="00880C7A" w:rsidP="009218C7">
            <w:pPr>
              <w:jc w:val="center"/>
              <w:rPr>
                <w:rFonts w:ascii="Arial Narrow" w:hAnsi="Arial Narrow"/>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08AB15C6" w14:textId="77777777" w:rsidR="00880C7A" w:rsidRPr="009712AF" w:rsidRDefault="00880C7A" w:rsidP="009218C7">
            <w:pPr>
              <w:jc w:val="center"/>
              <w:rPr>
                <w:rFonts w:ascii="Arial Narrow" w:hAnsi="Arial Narr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6F0A5F" w14:textId="77777777" w:rsidR="00880C7A" w:rsidRPr="009712AF" w:rsidRDefault="00880C7A" w:rsidP="009218C7">
            <w:pPr>
              <w:jc w:val="center"/>
              <w:rPr>
                <w:rFonts w:ascii="Arial Narrow" w:hAnsi="Arial Narrow"/>
                <w:b/>
              </w:rPr>
            </w:pPr>
          </w:p>
        </w:tc>
      </w:tr>
      <w:tr w:rsidR="00880C7A" w:rsidRPr="009712AF" w14:paraId="763882AF" w14:textId="77777777" w:rsidTr="007918A8">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75A9FE" w14:textId="77777777" w:rsidR="00880C7A" w:rsidRPr="009712AF" w:rsidRDefault="00880C7A" w:rsidP="009218C7">
            <w:pPr>
              <w:jc w:val="center"/>
              <w:rPr>
                <w:rFonts w:ascii="Arial Narrow" w:hAnsi="Arial Narrow"/>
                <w:lang w:val="en-US"/>
              </w:rPr>
            </w:pPr>
            <w:r w:rsidRPr="009712AF">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07289A" w14:textId="624BDBF5" w:rsidR="00880C7A" w:rsidRPr="00C00B39" w:rsidRDefault="00C00B39" w:rsidP="009218C7">
            <w:pPr>
              <w:ind w:left="-108" w:right="-108"/>
              <w:jc w:val="center"/>
              <w:rPr>
                <w:rFonts w:ascii="Arial Narrow" w:hAnsi="Arial Narrow"/>
                <w:sz w:val="16"/>
                <w:szCs w:val="16"/>
                <w:highlight w:val="yellow"/>
                <w:lang w:val="en-US"/>
              </w:rPr>
            </w:pPr>
            <w:r w:rsidRPr="00C00B39">
              <w:rPr>
                <w:rStyle w:val="treelistitemtitle"/>
                <w:rFonts w:ascii="Arial Narrow" w:eastAsiaTheme="majorEastAsia" w:hAnsi="Arial Narrow"/>
                <w:b/>
                <w:bCs/>
                <w:sz w:val="16"/>
                <w:szCs w:val="16"/>
                <w:bdr w:val="none" w:sz="0" w:space="0" w:color="auto" w:frame="1"/>
              </w:rPr>
              <w:t>71220000-6</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1CAD5FAF" w14:textId="3569A073" w:rsidR="00880C7A" w:rsidRPr="009712AF" w:rsidRDefault="00F36AF4" w:rsidP="005F0320">
            <w:pPr>
              <w:rPr>
                <w:rFonts w:ascii="Arial Narrow" w:hAnsi="Arial Narrow"/>
                <w:sz w:val="22"/>
                <w:szCs w:val="22"/>
                <w:lang w:val="en-US"/>
              </w:rPr>
            </w:pPr>
            <w:r w:rsidRPr="00F36AF4">
              <w:rPr>
                <w:rFonts w:ascii="Arial Narrow" w:hAnsi="Arial Narrow"/>
                <w:b/>
                <w:sz w:val="26"/>
                <w:szCs w:val="26"/>
              </w:rPr>
              <w:t>Servicii de proiectare</w:t>
            </w:r>
            <w:r>
              <w:rPr>
                <w:rFonts w:ascii="Arial Narrow" w:hAnsi="Arial Narrow"/>
                <w:b/>
                <w:sz w:val="26"/>
                <w:szCs w:val="26"/>
              </w:rPr>
              <w:t xml:space="preserve"> privind reparația acoperișului Laboratorului Bacteriologic și a Blocului Administrativ din cadrul IMSP</w:t>
            </w:r>
            <w:r w:rsidRPr="009712AF">
              <w:rPr>
                <w:rFonts w:ascii="Arial Narrow" w:hAnsi="Arial Narrow"/>
                <w:b/>
                <w:lang w:val="en-US"/>
              </w:rPr>
              <w:t xml:space="preserve"> </w:t>
            </w:r>
            <w:r w:rsidRPr="00F36AF4">
              <w:rPr>
                <w:rFonts w:ascii="Arial Narrow" w:hAnsi="Arial Narrow"/>
                <w:b/>
                <w:sz w:val="26"/>
                <w:szCs w:val="26"/>
                <w:highlight w:val="yellow"/>
                <w:shd w:val="clear" w:color="auto" w:fill="FFFFFF"/>
              </w:rPr>
              <w:t>Institutul de Medicină Urgentă</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23C77D8" w14:textId="77777777" w:rsidR="00880C7A" w:rsidRPr="009712AF" w:rsidRDefault="00880C7A" w:rsidP="009218C7">
            <w:pPr>
              <w:jc w:val="center"/>
              <w:rPr>
                <w:rFonts w:ascii="Arial Narrow" w:hAnsi="Arial Narrow"/>
                <w:sz w:val="20"/>
                <w:szCs w:val="20"/>
                <w:lang w:val="en-US"/>
              </w:rPr>
            </w:pPr>
            <w:r w:rsidRPr="009712AF">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24CE66F2" w14:textId="77777777" w:rsidR="00880C7A" w:rsidRPr="009712AF" w:rsidRDefault="00880C7A" w:rsidP="009218C7">
            <w:pPr>
              <w:jc w:val="center"/>
              <w:rPr>
                <w:rFonts w:ascii="Arial Narrow" w:hAnsi="Arial Narrow"/>
                <w:sz w:val="20"/>
                <w:szCs w:val="20"/>
                <w:lang w:val="en-US"/>
              </w:rPr>
            </w:pPr>
            <w:r w:rsidRPr="009712AF">
              <w:rPr>
                <w:rFonts w:ascii="Arial Narrow" w:hAnsi="Arial Narrow"/>
                <w:sz w:val="20"/>
                <w:szCs w:val="20"/>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5F41EB04" w14:textId="7FA354E3" w:rsidR="00880C7A" w:rsidRDefault="00880C7A" w:rsidP="00067DE5">
            <w:pPr>
              <w:rPr>
                <w:rFonts w:ascii="Arial Narrow" w:hAnsi="Arial Narrow"/>
                <w:sz w:val="22"/>
                <w:szCs w:val="22"/>
                <w:lang w:val="en-US"/>
              </w:rPr>
            </w:pPr>
            <w:r w:rsidRPr="009712AF">
              <w:rPr>
                <w:rFonts w:ascii="Arial Narrow" w:hAnsi="Arial Narrow"/>
                <w:sz w:val="22"/>
                <w:szCs w:val="22"/>
                <w:lang w:val="en-US"/>
              </w:rPr>
              <w:t>Conform: Caietului de sarcini</w:t>
            </w:r>
            <w:r w:rsidR="00067DE5" w:rsidRPr="00067DE5">
              <w:rPr>
                <w:rFonts w:ascii="Arial Narrow" w:hAnsi="Arial Narrow"/>
                <w:sz w:val="22"/>
                <w:szCs w:val="22"/>
                <w:lang w:val="en-US"/>
              </w:rPr>
              <w:t xml:space="preserve"> </w:t>
            </w:r>
            <w:r w:rsidRPr="009712AF">
              <w:rPr>
                <w:rFonts w:ascii="Arial Narrow" w:hAnsi="Arial Narrow"/>
                <w:sz w:val="22"/>
                <w:szCs w:val="22"/>
                <w:lang w:val="en-US"/>
              </w:rPr>
              <w:t>si  Documentației standart</w:t>
            </w:r>
          </w:p>
          <w:p w14:paraId="1D5024B6" w14:textId="22A6F651" w:rsidR="00D25F0C" w:rsidRPr="00D25F0C" w:rsidRDefault="00D25F0C" w:rsidP="00D25F0C">
            <w:pPr>
              <w:rPr>
                <w:rFonts w:ascii="Arial Narrow" w:hAnsi="Arial Narrow"/>
                <w:b/>
                <w:sz w:val="22"/>
                <w:szCs w:val="22"/>
                <w:u w:val="single"/>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6614E83" w14:textId="77777777" w:rsidR="00880C7A" w:rsidRPr="00062D35" w:rsidRDefault="00880C7A" w:rsidP="009218C7">
            <w:pPr>
              <w:jc w:val="center"/>
              <w:rPr>
                <w:rFonts w:ascii="Arial Narrow" w:hAnsi="Arial Narrow"/>
                <w:sz w:val="22"/>
                <w:szCs w:val="22"/>
              </w:rPr>
            </w:pPr>
          </w:p>
          <w:p w14:paraId="269D28F2" w14:textId="723318D6" w:rsidR="00D10732" w:rsidRPr="00D25F0C" w:rsidRDefault="004302FC" w:rsidP="007B203C">
            <w:pPr>
              <w:jc w:val="center"/>
              <w:rPr>
                <w:rFonts w:ascii="Arial Narrow" w:hAnsi="Arial Narrow"/>
                <w:sz w:val="22"/>
                <w:szCs w:val="22"/>
                <w:lang w:val="en-US"/>
              </w:rPr>
            </w:pPr>
            <w:r>
              <w:rPr>
                <w:rFonts w:ascii="Arial Narrow" w:hAnsi="Arial Narrow"/>
                <w:sz w:val="22"/>
                <w:szCs w:val="22"/>
                <w:lang w:val="en-US"/>
              </w:rPr>
              <w:t>30</w:t>
            </w:r>
            <w:r w:rsidR="001677B8">
              <w:rPr>
                <w:rFonts w:ascii="Arial Narrow" w:hAnsi="Arial Narrow"/>
                <w:sz w:val="22"/>
                <w:szCs w:val="22"/>
                <w:lang w:val="en-US"/>
              </w:rPr>
              <w:t>0 000</w:t>
            </w:r>
            <w:r w:rsidR="00714043" w:rsidRPr="00062D35">
              <w:rPr>
                <w:rFonts w:ascii="Arial Narrow" w:hAnsi="Arial Narrow"/>
                <w:sz w:val="22"/>
                <w:szCs w:val="22"/>
                <w:lang w:val="en-US"/>
              </w:rPr>
              <w:t>,00</w:t>
            </w:r>
          </w:p>
        </w:tc>
      </w:tr>
      <w:tr w:rsidR="002A2B77" w:rsidRPr="009712AF"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2A2B77" w:rsidRPr="009712AF" w:rsidRDefault="002A2B77" w:rsidP="002A2B77">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1B1CCE93" w:rsidR="002A2B77" w:rsidRPr="0013141C" w:rsidRDefault="004F5081" w:rsidP="002A2B77">
            <w:pPr>
              <w:jc w:val="center"/>
              <w:rPr>
                <w:rFonts w:ascii="Arial Narrow" w:hAnsi="Arial Narrow"/>
                <w:b/>
                <w:sz w:val="22"/>
                <w:szCs w:val="22"/>
              </w:rPr>
            </w:pPr>
            <w:r>
              <w:rPr>
                <w:rFonts w:ascii="Arial Narrow" w:hAnsi="Arial Narrow"/>
                <w:sz w:val="22"/>
                <w:szCs w:val="22"/>
                <w:lang w:val="en-US"/>
              </w:rPr>
              <w:t>30</w:t>
            </w:r>
            <w:r w:rsidR="001677B8">
              <w:rPr>
                <w:rFonts w:ascii="Arial Narrow" w:hAnsi="Arial Narrow"/>
                <w:sz w:val="22"/>
                <w:szCs w:val="22"/>
                <w:lang w:val="en-US"/>
              </w:rPr>
              <w:t>0 000</w:t>
            </w:r>
            <w:r w:rsidR="008A6A91" w:rsidRPr="00062D35">
              <w:rPr>
                <w:rFonts w:ascii="Arial Narrow" w:hAnsi="Arial Narrow"/>
                <w:sz w:val="22"/>
                <w:szCs w:val="22"/>
                <w:lang w:val="en-US"/>
              </w:rPr>
              <w:t>,00</w:t>
            </w:r>
          </w:p>
        </w:tc>
      </w:tr>
    </w:tbl>
    <w:p w14:paraId="0B4E06CE" w14:textId="77777777" w:rsidR="00880C7A" w:rsidRPr="009712AF" w:rsidRDefault="00880C7A" w:rsidP="00880C7A">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D38E887" w14:textId="256DCAE7" w:rsidR="004C499F" w:rsidRPr="009712AF" w:rsidRDefault="00816026"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În cazul procedurilor </w:t>
      </w:r>
      <w:r w:rsidR="00631A2C" w:rsidRPr="009712AF">
        <w:rPr>
          <w:rFonts w:ascii="Arial Narrow" w:hAnsi="Arial Narrow"/>
          <w:noProof w:val="0"/>
          <w:lang w:val="ro-MD" w:eastAsia="ru-RU"/>
        </w:rPr>
        <w:t>de</w:t>
      </w:r>
      <w:r w:rsidRPr="009712AF">
        <w:rPr>
          <w:rFonts w:ascii="Arial Narrow" w:hAnsi="Arial Narrow"/>
          <w:noProof w:val="0"/>
          <w:lang w:val="ro-MD" w:eastAsia="ru-RU"/>
        </w:rPr>
        <w:t xml:space="preserve"> preselecție se indică numărul minim al candidaţilor şi, dacă este cazul, numărul maxim al acestora</w:t>
      </w:r>
      <w:r w:rsidR="003A045A" w:rsidRPr="009712AF">
        <w:rPr>
          <w:rFonts w:ascii="Arial Narrow" w:hAnsi="Arial Narrow"/>
          <w:noProof w:val="0"/>
          <w:lang w:val="en-US" w:eastAsia="ru-RU"/>
        </w:rPr>
        <w:t>:</w:t>
      </w:r>
      <w:r w:rsidR="000701B0" w:rsidRPr="009712AF">
        <w:rPr>
          <w:rFonts w:ascii="Arial Narrow" w:hAnsi="Arial Narrow"/>
          <w:b/>
          <w:sz w:val="22"/>
          <w:szCs w:val="22"/>
          <w:shd w:val="clear" w:color="auto" w:fill="FFFFFF"/>
        </w:rPr>
        <w:t xml:space="preserve"> nu se aplică</w:t>
      </w:r>
    </w:p>
    <w:p w14:paraId="4B3D5C22" w14:textId="77777777" w:rsidR="004C499F" w:rsidRPr="009712AF" w:rsidRDefault="00BE362C" w:rsidP="00A453A5">
      <w:pPr>
        <w:numPr>
          <w:ilvl w:val="0"/>
          <w:numId w:val="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În cazul în care contractul este împărțit pe loturi</w:t>
      </w:r>
      <w:r w:rsidR="001C439F" w:rsidRPr="009712AF">
        <w:rPr>
          <w:rFonts w:ascii="Arial Narrow" w:hAnsi="Arial Narrow"/>
          <w:noProof w:val="0"/>
          <w:lang w:val="ro-MD" w:eastAsia="ru-RU"/>
        </w:rPr>
        <w:t>,</w:t>
      </w:r>
      <w:r w:rsidRPr="009712AF">
        <w:rPr>
          <w:rFonts w:ascii="Arial Narrow" w:hAnsi="Arial Narrow"/>
          <w:noProof w:val="0"/>
          <w:lang w:val="ro-MD" w:eastAsia="ru-RU"/>
        </w:rPr>
        <w:t xml:space="preserve"> un operator economic poate depune </w:t>
      </w:r>
    </w:p>
    <w:p w14:paraId="0C045D12" w14:textId="77777777" w:rsidR="00BE362C" w:rsidRPr="009712AF" w:rsidRDefault="00BE362C" w:rsidP="0042296C">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1E73316A"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43B79FD" w14:textId="77777777" w:rsidR="00BE362C" w:rsidRPr="00067DE5"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t>Pentru mai multe loturi;</w:t>
      </w:r>
    </w:p>
    <w:p w14:paraId="38C3A784" w14:textId="77777777"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4FE4D2B" w14:textId="0D8DB476" w:rsidR="00BE362C" w:rsidRPr="009712AF" w:rsidRDefault="00BE362C" w:rsidP="00A453A5">
      <w:pPr>
        <w:numPr>
          <w:ilvl w:val="0"/>
          <w:numId w:val="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00D14C05" w:rsidRPr="009712AF">
        <w:rPr>
          <w:rFonts w:ascii="Arial Narrow" w:hAnsi="Arial Narrow"/>
          <w:b/>
          <w:sz w:val="22"/>
          <w:szCs w:val="22"/>
          <w:shd w:val="clear" w:color="auto" w:fill="FFFFFF"/>
        </w:rPr>
        <w:t xml:space="preserve"> nu se aplică</w:t>
      </w:r>
    </w:p>
    <w:p w14:paraId="6AE338C5" w14:textId="27336E31"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lastRenderedPageBreak/>
        <w:t>Admiterea sau interzicerea ofertelor alternative</w:t>
      </w:r>
      <w:r w:rsidR="00D14C05" w:rsidRPr="009712AF">
        <w:rPr>
          <w:rFonts w:ascii="Arial Narrow" w:hAnsi="Arial Narrow"/>
          <w:sz w:val="22"/>
          <w:szCs w:val="22"/>
        </w:rPr>
        <w:t>:</w:t>
      </w:r>
      <w:r w:rsidR="00D14C05" w:rsidRPr="009712AF">
        <w:rPr>
          <w:rFonts w:ascii="Arial Narrow" w:hAnsi="Arial Narrow"/>
          <w:b/>
          <w:sz w:val="22"/>
          <w:szCs w:val="22"/>
        </w:rPr>
        <w:t xml:space="preserve"> </w:t>
      </w:r>
      <w:r w:rsidR="00D14C05" w:rsidRPr="009712AF">
        <w:rPr>
          <w:rFonts w:ascii="Arial Narrow" w:hAnsi="Arial Narrow"/>
          <w:b/>
          <w:sz w:val="22"/>
          <w:szCs w:val="22"/>
          <w:shd w:val="clear" w:color="auto" w:fill="FFFFFF"/>
        </w:rPr>
        <w:t>nu se admite</w:t>
      </w:r>
      <w:r w:rsidR="00D14C05" w:rsidRPr="009712AF">
        <w:rPr>
          <w:rFonts w:ascii="Arial Narrow" w:hAnsi="Arial Narrow"/>
          <w:b/>
          <w:noProof w:val="0"/>
          <w:lang w:val="ro-MD" w:eastAsia="ru-RU"/>
        </w:rPr>
        <w:t xml:space="preserve"> </w:t>
      </w:r>
    </w:p>
    <w:p w14:paraId="2A05C8B7" w14:textId="5B19E00A" w:rsidR="00BE362C" w:rsidRPr="009712AF" w:rsidRDefault="00BE362C" w:rsidP="00BE362C">
      <w:pPr>
        <w:shd w:val="clear" w:color="auto" w:fill="FFFFFF" w:themeFill="background1"/>
        <w:tabs>
          <w:tab w:val="right" w:pos="426"/>
        </w:tabs>
        <w:ind w:left="6206"/>
        <w:rPr>
          <w:rFonts w:ascii="Arial Narrow" w:hAnsi="Arial Narrow"/>
          <w:noProof w:val="0"/>
          <w:sz w:val="20"/>
          <w:lang w:val="ro-MD" w:eastAsia="ru-RU"/>
        </w:rPr>
      </w:pPr>
    </w:p>
    <w:p w14:paraId="3AF1E4BB" w14:textId="1441B150"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w:t>
      </w:r>
      <w:r w:rsidR="00093AE5" w:rsidRPr="009712AF">
        <w:rPr>
          <w:rFonts w:ascii="Arial Narrow" w:hAnsi="Arial Narrow"/>
          <w:noProof w:val="0"/>
          <w:lang w:val="ro-MD" w:eastAsia="ru-RU"/>
        </w:rPr>
        <w:t xml:space="preserve">ermenii și condițiile de </w:t>
      </w:r>
      <w:r w:rsidRPr="009712AF">
        <w:rPr>
          <w:rFonts w:ascii="Arial Narrow" w:hAnsi="Arial Narrow"/>
          <w:noProof w:val="0"/>
          <w:lang w:val="ro-MD" w:eastAsia="ru-RU"/>
        </w:rPr>
        <w:t>prestare/executare solicitați:</w:t>
      </w:r>
      <w:r w:rsidRPr="009712AF">
        <w:rPr>
          <w:rFonts w:ascii="Arial Narrow" w:hAnsi="Arial Narrow"/>
          <w:b/>
          <w:noProof w:val="0"/>
          <w:lang w:val="ro-MD" w:eastAsia="ru-RU"/>
        </w:rPr>
        <w:t xml:space="preserve"> </w:t>
      </w:r>
      <w:r w:rsidR="00E3763A" w:rsidRPr="00E3763A">
        <w:rPr>
          <w:rFonts w:ascii="Arial Narrow" w:hAnsi="Arial Narrow"/>
          <w:b/>
          <w:noProof w:val="0"/>
          <w:highlight w:val="yellow"/>
          <w:lang w:val="ro-MD" w:eastAsia="ru-RU"/>
        </w:rPr>
        <w:t>Serviciile</w:t>
      </w:r>
      <w:r w:rsidR="00E3763A">
        <w:rPr>
          <w:rFonts w:ascii="Arial Narrow" w:hAnsi="Arial Narrow"/>
          <w:b/>
          <w:noProof w:val="0"/>
          <w:lang w:val="ro-MD" w:eastAsia="ru-RU"/>
        </w:rPr>
        <w:t xml:space="preserve"> </w:t>
      </w:r>
      <w:r w:rsidR="00AB2D17" w:rsidRPr="009712AF">
        <w:rPr>
          <w:rFonts w:ascii="Arial Narrow" w:hAnsi="Arial Narrow"/>
          <w:b/>
          <w:shd w:val="clear" w:color="auto" w:fill="FFFF00"/>
        </w:rPr>
        <w:t xml:space="preserve">vor fi executate </w:t>
      </w:r>
      <w:r w:rsidR="00AB2D17" w:rsidRPr="009712AF">
        <w:rPr>
          <w:rFonts w:ascii="Arial Narrow" w:hAnsi="Arial Narrow"/>
          <w:b/>
          <w:shd w:val="clear" w:color="auto" w:fill="FFFF00"/>
          <w:lang w:val="ro-MD"/>
        </w:rPr>
        <w:t xml:space="preserve">la comandă, în decurs de </w:t>
      </w:r>
      <w:r w:rsidR="00362AB6">
        <w:rPr>
          <w:rFonts w:ascii="Arial Narrow" w:hAnsi="Arial Narrow"/>
          <w:b/>
          <w:shd w:val="clear" w:color="auto" w:fill="FFFF00"/>
          <w:lang w:val="ro-MD"/>
        </w:rPr>
        <w:t>3</w:t>
      </w:r>
      <w:r w:rsidR="00067DE5">
        <w:rPr>
          <w:rFonts w:ascii="Arial Narrow" w:hAnsi="Arial Narrow"/>
          <w:b/>
          <w:shd w:val="clear" w:color="auto" w:fill="FFFF00"/>
          <w:lang w:val="ro-MD"/>
        </w:rPr>
        <w:t xml:space="preserve"> (</w:t>
      </w:r>
      <w:r w:rsidR="00362AB6">
        <w:rPr>
          <w:rFonts w:ascii="Arial Narrow" w:hAnsi="Arial Narrow"/>
          <w:b/>
          <w:shd w:val="clear" w:color="auto" w:fill="FFFF00"/>
          <w:lang w:val="ro-MD"/>
        </w:rPr>
        <w:t>trei</w:t>
      </w:r>
      <w:r w:rsidR="00C81A7E">
        <w:rPr>
          <w:rFonts w:ascii="Arial Narrow" w:hAnsi="Arial Narrow"/>
          <w:b/>
          <w:shd w:val="clear" w:color="auto" w:fill="FFFF00"/>
          <w:lang w:val="ro-MD"/>
        </w:rPr>
        <w:t xml:space="preserve">) </w:t>
      </w:r>
      <w:r w:rsidR="001A4109">
        <w:rPr>
          <w:rFonts w:ascii="Arial Narrow" w:hAnsi="Arial Narrow"/>
          <w:b/>
          <w:shd w:val="clear" w:color="auto" w:fill="FFFF00"/>
          <w:lang w:val="ro-MD"/>
        </w:rPr>
        <w:t>luni</w:t>
      </w:r>
      <w:r w:rsidR="00AB2D17" w:rsidRPr="009712AF">
        <w:rPr>
          <w:rFonts w:ascii="Arial Narrow" w:hAnsi="Arial Narrow"/>
          <w:b/>
          <w:shd w:val="clear" w:color="auto" w:fill="FFFF00"/>
          <w:lang w:val="ro-MD"/>
        </w:rPr>
        <w:t>.</w:t>
      </w:r>
    </w:p>
    <w:p w14:paraId="6CE0A203" w14:textId="611D2075" w:rsidR="00BE362C" w:rsidRPr="009712AF" w:rsidRDefault="00BE362C" w:rsidP="00A453A5">
      <w:pPr>
        <w:numPr>
          <w:ilvl w:val="0"/>
          <w:numId w:val="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001A1A16" w:rsidRPr="009712AF">
        <w:rPr>
          <w:rFonts w:ascii="Arial Narrow" w:hAnsi="Arial Narrow"/>
          <w:noProof w:val="0"/>
          <w:lang w:val="ro-MD" w:eastAsia="ru-RU"/>
        </w:rPr>
        <w:t>:</w:t>
      </w:r>
      <w:r w:rsidR="00AB2D17" w:rsidRPr="009712AF">
        <w:rPr>
          <w:rFonts w:ascii="Arial Narrow" w:hAnsi="Arial Narrow"/>
          <w:b/>
          <w:shd w:val="clear" w:color="auto" w:fill="FFFF00"/>
          <w:lang w:val="ro-MD"/>
        </w:rPr>
        <w:t xml:space="preserve"> Din data semnării – 31.12.202</w:t>
      </w:r>
      <w:r w:rsidR="00CD10CE">
        <w:rPr>
          <w:rFonts w:ascii="Arial Narrow" w:hAnsi="Arial Narrow"/>
          <w:b/>
          <w:shd w:val="clear" w:color="auto" w:fill="FFFF00"/>
          <w:lang w:val="ro-MD"/>
        </w:rPr>
        <w:t>5</w:t>
      </w:r>
    </w:p>
    <w:p w14:paraId="00B44342" w14:textId="5F5CFBF9" w:rsidR="00BE362C" w:rsidRPr="009712AF" w:rsidRDefault="00BE362C" w:rsidP="00A453A5">
      <w:pPr>
        <w:numPr>
          <w:ilvl w:val="0"/>
          <w:numId w:val="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00A6092F" w:rsidRPr="009712AF">
        <w:rPr>
          <w:rFonts w:ascii="Arial Narrow" w:hAnsi="Arial Narrow"/>
          <w:b/>
          <w:sz w:val="22"/>
          <w:szCs w:val="22"/>
          <w:shd w:val="clear" w:color="auto" w:fill="FFFFFF"/>
        </w:rPr>
        <w:t>nu se aplică</w:t>
      </w:r>
    </w:p>
    <w:p w14:paraId="233AD04A" w14:textId="41357B7C" w:rsidR="00BE362C" w:rsidRPr="009712AF" w:rsidRDefault="00BE362C" w:rsidP="0091484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 xml:space="preserve">Prestarea serviciului este rezervată unei anumite profesii în temeiul unor </w:t>
      </w:r>
      <w:r w:rsidR="00A57290" w:rsidRPr="009712AF">
        <w:rPr>
          <w:rFonts w:ascii="Arial Narrow" w:hAnsi="Arial Narrow"/>
          <w:noProof w:val="0"/>
          <w:lang w:val="ro-MD" w:eastAsia="ru-RU"/>
        </w:rPr>
        <w:t>legi</w:t>
      </w:r>
      <w:r w:rsidRPr="009712AF">
        <w:rPr>
          <w:rFonts w:ascii="Arial Narrow" w:hAnsi="Arial Narrow"/>
          <w:noProof w:val="0"/>
          <w:lang w:val="ro-MD" w:eastAsia="ru-RU"/>
        </w:rPr>
        <w:t>sau al unor acte administrative (după caz):</w:t>
      </w:r>
      <w:r w:rsidRPr="009712AF">
        <w:rPr>
          <w:rFonts w:ascii="Arial Narrow" w:hAnsi="Arial Narrow"/>
          <w:b/>
          <w:noProof w:val="0"/>
          <w:lang w:val="ro-MD" w:eastAsia="ru-RU"/>
        </w:rPr>
        <w:t xml:space="preserve"> </w:t>
      </w:r>
      <w:r w:rsidR="00207748" w:rsidRPr="009712AF">
        <w:rPr>
          <w:rFonts w:ascii="Arial Narrow" w:hAnsi="Arial Narrow"/>
          <w:b/>
          <w:sz w:val="22"/>
          <w:szCs w:val="22"/>
          <w:shd w:val="clear" w:color="auto" w:fill="FFFFFF"/>
        </w:rPr>
        <w:t>nu se aplică</w:t>
      </w:r>
      <w:r w:rsidR="00207748" w:rsidRPr="009712AF">
        <w:rPr>
          <w:rFonts w:ascii="Arial Narrow" w:hAnsi="Arial Narrow"/>
          <w:b/>
          <w:noProof w:val="0"/>
          <w:lang w:val="ro-MD" w:eastAsia="ru-RU"/>
        </w:rPr>
        <w:t xml:space="preserve"> </w:t>
      </w:r>
    </w:p>
    <w:p w14:paraId="225566E0" w14:textId="77777777"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Scurta descriere a criteriilor privind eligibilitatea operatorilor economici care pot determina eliminarea acestora și a criteriilor de selecție</w:t>
      </w:r>
      <w:r w:rsidR="00292856" w:rsidRPr="009712AF">
        <w:rPr>
          <w:rFonts w:ascii="Arial Narrow" w:hAnsi="Arial Narrow"/>
          <w:noProof w:val="0"/>
          <w:lang w:val="ro-MD" w:eastAsia="ru-RU"/>
        </w:rPr>
        <w:t>/</w:t>
      </w:r>
      <w:r w:rsidR="00602562" w:rsidRPr="009712AF">
        <w:rPr>
          <w:rFonts w:ascii="Arial Narrow" w:hAnsi="Arial Narrow"/>
          <w:noProof w:val="0"/>
          <w:lang w:val="ro-MD" w:eastAsia="ru-RU"/>
        </w:rPr>
        <w:t xml:space="preserve">de </w:t>
      </w:r>
      <w:r w:rsidR="00292856" w:rsidRPr="009712AF">
        <w:rPr>
          <w:rFonts w:ascii="Arial Narrow" w:hAnsi="Arial Narrow"/>
          <w:noProof w:val="0"/>
          <w:lang w:val="ro-MD" w:eastAsia="ru-RU"/>
        </w:rPr>
        <w:t>preselecție</w:t>
      </w:r>
      <w:r w:rsidRPr="009712AF">
        <w:rPr>
          <w:rFonts w:ascii="Arial Narrow" w:hAnsi="Arial Narrow"/>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9712AF" w14:paraId="55FCB16C" w14:textId="77777777" w:rsidTr="0015247E">
        <w:tc>
          <w:tcPr>
            <w:tcW w:w="576" w:type="dxa"/>
            <w:shd w:val="clear" w:color="auto" w:fill="auto"/>
          </w:tcPr>
          <w:p w14:paraId="4158577F"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75217ED9"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210C3143"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72303B" w:rsidRPr="009712AF" w14:paraId="7BE02D7C" w14:textId="77777777" w:rsidTr="0015247E">
        <w:tc>
          <w:tcPr>
            <w:tcW w:w="576" w:type="dxa"/>
            <w:shd w:val="clear" w:color="auto" w:fill="auto"/>
          </w:tcPr>
          <w:p w14:paraId="5A2F5F10" w14:textId="6C5ABCE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665ED90E" w14:textId="700EB33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7EFE9DE5" w14:textId="77777777" w:rsidR="0072303B" w:rsidRPr="009712AF" w:rsidRDefault="0072303B" w:rsidP="0072303B">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5FB9CBAB" w14:textId="08FC54B4"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34A3044"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C75A4D" w14:textId="602A875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7626451" w14:textId="77777777" w:rsidTr="00577FC1">
        <w:tc>
          <w:tcPr>
            <w:tcW w:w="576" w:type="dxa"/>
            <w:shd w:val="clear" w:color="auto" w:fill="auto"/>
            <w:vAlign w:val="center"/>
          </w:tcPr>
          <w:p w14:paraId="623DF571" w14:textId="5A97820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DFDD294" w14:textId="01651E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0BE1ACA4" w14:textId="6AE46385" w:rsidR="00055BB8" w:rsidRPr="009712AF" w:rsidRDefault="00055BB8" w:rsidP="00055BB8">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w:t>
            </w:r>
            <w:r>
              <w:rPr>
                <w:rFonts w:ascii="Arial Narrow" w:hAnsi="Arial Narrow"/>
                <w:b/>
                <w:iCs/>
                <w:sz w:val="22"/>
                <w:szCs w:val="22"/>
              </w:rPr>
              <w:t>29</w:t>
            </w:r>
            <w:r w:rsidRPr="009712AF">
              <w:rPr>
                <w:rFonts w:ascii="Arial Narrow" w:hAnsi="Arial Narrow"/>
                <w:b/>
                <w:iCs/>
                <w:sz w:val="22"/>
                <w:szCs w:val="22"/>
              </w:rPr>
              <w:t xml:space="preserve"> din DS</w:t>
            </w:r>
          </w:p>
          <w:p w14:paraId="0D847280" w14:textId="739CEF81" w:rsidR="0072303B" w:rsidRPr="009712AF" w:rsidRDefault="00067DE5" w:rsidP="00FE0BF5">
            <w:pPr>
              <w:shd w:val="clear" w:color="auto" w:fill="FFFFFF" w:themeFill="background1"/>
              <w:tabs>
                <w:tab w:val="left" w:pos="612"/>
              </w:tabs>
              <w:spacing w:before="120" w:after="120"/>
              <w:rPr>
                <w:rFonts w:ascii="Arial Narrow" w:hAnsi="Arial Narrow"/>
                <w:iCs/>
                <w:noProof w:val="0"/>
                <w:lang w:val="ro-MD" w:eastAsia="ru-RU"/>
              </w:rPr>
            </w:pPr>
            <w:r>
              <w:rPr>
                <w:rFonts w:ascii="Arial Narrow" w:hAnsi="Arial Narrow"/>
                <w:lang w:val="ro-MD"/>
              </w:rPr>
              <w:t xml:space="preserve"> </w:t>
            </w:r>
            <w:r w:rsidR="0072303B" w:rsidRPr="009712AF">
              <w:rPr>
                <w:rFonts w:ascii="Arial Narrow" w:hAnsi="Arial Narrow"/>
                <w:lang w:val="en-US"/>
              </w:rPr>
              <w:t xml:space="preserve">– </w:t>
            </w:r>
            <w:r w:rsidR="0072303B" w:rsidRPr="009712AF">
              <w:rPr>
                <w:rFonts w:ascii="Arial Narrow" w:hAnsi="Arial Narrow"/>
                <w:iCs/>
                <w:lang w:val="ro-MD"/>
              </w:rPr>
              <w:t>În format electronic, confirmat prin semnătura electronică a participantului</w:t>
            </w:r>
            <w:r w:rsidR="0072303B" w:rsidRPr="009712AF">
              <w:rPr>
                <w:rFonts w:ascii="Arial Narrow" w:hAnsi="Arial Narrow"/>
                <w:lang w:val="en-US"/>
              </w:rPr>
              <w:t>;</w:t>
            </w:r>
          </w:p>
        </w:tc>
        <w:tc>
          <w:tcPr>
            <w:tcW w:w="1621" w:type="dxa"/>
            <w:shd w:val="clear" w:color="auto" w:fill="auto"/>
          </w:tcPr>
          <w:p w14:paraId="08763832"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D29605C" w14:textId="3A56866B"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10B6CB63" w14:textId="77777777" w:rsidTr="00577FC1">
        <w:tc>
          <w:tcPr>
            <w:tcW w:w="576" w:type="dxa"/>
            <w:shd w:val="clear" w:color="auto" w:fill="auto"/>
            <w:vAlign w:val="center"/>
          </w:tcPr>
          <w:p w14:paraId="030F75D9" w14:textId="246F8FD0"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6ECE957" w14:textId="77777777" w:rsidR="0072303B" w:rsidRPr="009712AF" w:rsidRDefault="0072303B" w:rsidP="0072303B">
            <w:pPr>
              <w:rPr>
                <w:rFonts w:ascii="Arial Narrow" w:hAnsi="Arial Narrow"/>
                <w:b/>
                <w:sz w:val="22"/>
                <w:szCs w:val="22"/>
                <w:lang w:val="en-US"/>
              </w:rPr>
            </w:pPr>
            <w:r w:rsidRPr="009712AF">
              <w:rPr>
                <w:rFonts w:ascii="Arial Narrow" w:hAnsi="Arial Narrow"/>
                <w:b/>
                <w:sz w:val="22"/>
                <w:szCs w:val="22"/>
                <w:lang w:val="en-US"/>
              </w:rPr>
              <w:t>Propunerea financiară</w:t>
            </w:r>
          </w:p>
          <w:p w14:paraId="0328AD19" w14:textId="77777777"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29C09316" w14:textId="07A4C91E" w:rsidR="0072303B" w:rsidRPr="009712AF" w:rsidRDefault="0072303B" w:rsidP="0072303B">
            <w:pPr>
              <w:rPr>
                <w:rFonts w:ascii="Arial Narrow" w:hAnsi="Arial Narrow"/>
                <w:lang w:val="en-US"/>
              </w:rPr>
            </w:pPr>
            <w:r w:rsidRPr="009712AF">
              <w:rPr>
                <w:rFonts w:ascii="Arial Narrow" w:hAnsi="Arial Narrow"/>
                <w:b/>
                <w:sz w:val="22"/>
                <w:szCs w:val="22"/>
                <w:lang w:val="en-US"/>
              </w:rPr>
              <w:t>Specificații de preț</w:t>
            </w:r>
            <w:r w:rsidR="004B4572" w:rsidRPr="009712AF">
              <w:rPr>
                <w:rFonts w:ascii="Arial Narrow" w:hAnsi="Arial Narrow"/>
                <w:b/>
                <w:sz w:val="22"/>
                <w:szCs w:val="22"/>
                <w:lang w:val="en-US"/>
              </w:rPr>
              <w:t xml:space="preserve"> </w:t>
            </w:r>
            <w:r w:rsidRPr="009712AF">
              <w:rPr>
                <w:rFonts w:ascii="Arial Narrow" w:hAnsi="Arial Narrow"/>
                <w:b/>
                <w:sz w:val="22"/>
                <w:szCs w:val="22"/>
                <w:lang w:val="en-US"/>
              </w:rPr>
              <w:t>conform anexei nr.</w:t>
            </w:r>
            <w:r w:rsidR="00EC6E62">
              <w:rPr>
                <w:rFonts w:ascii="Arial Narrow" w:hAnsi="Arial Narrow"/>
                <w:b/>
                <w:sz w:val="22"/>
                <w:szCs w:val="22"/>
                <w:lang w:val="en-US"/>
              </w:rPr>
              <w:t>30</w:t>
            </w:r>
            <w:r w:rsidRPr="009712AF">
              <w:rPr>
                <w:rFonts w:ascii="Arial Narrow" w:hAnsi="Arial Narrow"/>
                <w:b/>
                <w:sz w:val="22"/>
                <w:szCs w:val="22"/>
                <w:lang w:val="en-US"/>
              </w:rPr>
              <w:t xml:space="preserve"> din DS</w:t>
            </w:r>
          </w:p>
          <w:p w14:paraId="4A855274" w14:textId="5BD77CB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4D894DA"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7B909B8" w14:textId="33D3729F"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5A8672C7" w14:textId="77777777" w:rsidTr="00577FC1">
        <w:tc>
          <w:tcPr>
            <w:tcW w:w="576" w:type="dxa"/>
            <w:shd w:val="clear" w:color="auto" w:fill="auto"/>
            <w:vAlign w:val="center"/>
          </w:tcPr>
          <w:p w14:paraId="63F38A47" w14:textId="51E10851"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4108DB00" w14:textId="77777777" w:rsidR="0072303B" w:rsidRPr="009712AF" w:rsidRDefault="0072303B" w:rsidP="0072303B">
            <w:pPr>
              <w:rPr>
                <w:rFonts w:ascii="Arial Narrow" w:hAnsi="Arial Narrow"/>
                <w:b/>
                <w:sz w:val="22"/>
                <w:szCs w:val="22"/>
                <w:u w:val="single"/>
                <w:lang w:val="en-US"/>
              </w:rPr>
            </w:pPr>
          </w:p>
          <w:p w14:paraId="0BC66519" w14:textId="77777777" w:rsidR="0072303B" w:rsidRPr="009712AF" w:rsidRDefault="0072303B" w:rsidP="0072303B">
            <w:pPr>
              <w:rPr>
                <w:rFonts w:ascii="Arial Narrow" w:hAnsi="Arial Narrow"/>
                <w:b/>
                <w:sz w:val="22"/>
                <w:szCs w:val="22"/>
                <w:u w:val="single"/>
                <w:lang w:val="en-US"/>
              </w:rPr>
            </w:pPr>
          </w:p>
          <w:p w14:paraId="5521183E" w14:textId="77777777" w:rsidR="0072303B" w:rsidRPr="009712AF" w:rsidRDefault="0072303B" w:rsidP="0072303B">
            <w:pPr>
              <w:rPr>
                <w:rFonts w:ascii="Arial Narrow" w:hAnsi="Arial Narrow"/>
                <w:b/>
                <w:sz w:val="22"/>
                <w:szCs w:val="22"/>
                <w:u w:val="single"/>
                <w:lang w:val="en-US"/>
              </w:rPr>
            </w:pPr>
          </w:p>
          <w:p w14:paraId="110CC087" w14:textId="71ABEA26"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6B4295A9" w14:textId="77777777" w:rsidR="0072303B" w:rsidRPr="009712AF" w:rsidRDefault="0072303B" w:rsidP="00A453A5">
            <w:pPr>
              <w:pStyle w:val="a"/>
              <w:numPr>
                <w:ilvl w:val="0"/>
                <w:numId w:val="6"/>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w:t>
            </w:r>
            <w:proofErr w:type="spellStart"/>
            <w:r w:rsidRPr="009712AF">
              <w:rPr>
                <w:rFonts w:ascii="Arial Narrow" w:hAnsi="Arial Narrow"/>
                <w:b/>
                <w:u w:val="single"/>
              </w:rPr>
              <w:t>anexa</w:t>
            </w:r>
            <w:proofErr w:type="spellEnd"/>
            <w:r w:rsidRPr="009712AF">
              <w:rPr>
                <w:rFonts w:ascii="Arial Narrow" w:hAnsi="Arial Narrow"/>
                <w:b/>
                <w:u w:val="single"/>
              </w:rPr>
              <w:t xml:space="preserve"> nr.9 din DS)</w:t>
            </w:r>
          </w:p>
          <w:p w14:paraId="747456EC" w14:textId="77777777" w:rsidR="0072303B" w:rsidRPr="009712AF" w:rsidRDefault="0072303B" w:rsidP="0072303B">
            <w:pPr>
              <w:tabs>
                <w:tab w:val="left" w:pos="612"/>
              </w:tabs>
              <w:spacing w:line="276" w:lineRule="auto"/>
              <w:rPr>
                <w:rFonts w:ascii="Arial Narrow" w:hAnsi="Arial Narrow"/>
                <w:iCs/>
                <w:lang w:val="ro-MD"/>
              </w:rPr>
            </w:pPr>
            <w:r w:rsidRPr="009712AF">
              <w:rPr>
                <w:rFonts w:ascii="Arial Narrow" w:hAnsi="Arial Narrow"/>
                <w:iCs/>
                <w:lang w:val="ro-MD"/>
              </w:rPr>
              <w:t>sau</w:t>
            </w:r>
          </w:p>
          <w:p w14:paraId="2E37968B" w14:textId="77777777" w:rsidR="0072303B" w:rsidRPr="009712AF" w:rsidRDefault="0072303B" w:rsidP="00A453A5">
            <w:pPr>
              <w:pStyle w:val="a"/>
              <w:numPr>
                <w:ilvl w:val="0"/>
                <w:numId w:val="6"/>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2597213F" w14:textId="77777777" w:rsidR="0072303B" w:rsidRPr="009712AF" w:rsidRDefault="0072303B" w:rsidP="0072303B">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31E3440E" w14:textId="77777777" w:rsidR="0072303B" w:rsidRPr="009712AF" w:rsidRDefault="0072303B" w:rsidP="0072303B">
            <w:pPr>
              <w:rPr>
                <w:rFonts w:ascii="Arial Narrow" w:hAnsi="Arial Narrow"/>
                <w:iCs/>
                <w:lang w:val="ro-MD"/>
              </w:rPr>
            </w:pPr>
          </w:p>
          <w:p w14:paraId="3142C2C0" w14:textId="76B6A29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787EB45"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9361311" w14:textId="1459984D"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72303B" w:rsidRPr="009712AF" w14:paraId="239D2755" w14:textId="77777777" w:rsidTr="00577FC1">
        <w:tc>
          <w:tcPr>
            <w:tcW w:w="576" w:type="dxa"/>
            <w:shd w:val="clear" w:color="auto" w:fill="auto"/>
            <w:vAlign w:val="center"/>
          </w:tcPr>
          <w:p w14:paraId="58BA7D01" w14:textId="4C347A78"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055A7FFC" w14:textId="144B25CA"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21F561D8" w14:textId="77777777" w:rsidR="0072303B" w:rsidRPr="009712AF" w:rsidRDefault="0072303B" w:rsidP="0072303B">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7BEC9A3E" w14:textId="5DB75C6E"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 xml:space="preserve">În cazul în care se va prezenta un alt formular de DUAE decât cel încarcat de Autoritatea </w:t>
            </w:r>
            <w:r w:rsidRPr="009712AF">
              <w:rPr>
                <w:rFonts w:ascii="Arial Narrow" w:hAnsi="Arial Narrow"/>
                <w:b/>
                <w:lang w:val="en-US"/>
              </w:rPr>
              <w:lastRenderedPageBreak/>
              <w:t>contractantă sau DUAE nu va fi complet, oferta va fi respinsă</w:t>
            </w:r>
            <w:r w:rsidRPr="009712AF">
              <w:rPr>
                <w:rFonts w:ascii="Arial Narrow" w:hAnsi="Arial Narrow"/>
                <w:lang w:val="en-US"/>
              </w:rPr>
              <w:t>.</w:t>
            </w:r>
          </w:p>
        </w:tc>
        <w:tc>
          <w:tcPr>
            <w:tcW w:w="1621" w:type="dxa"/>
            <w:shd w:val="clear" w:color="auto" w:fill="auto"/>
          </w:tcPr>
          <w:p w14:paraId="5E61D44E" w14:textId="77777777" w:rsidR="0072303B" w:rsidRPr="009712AF" w:rsidRDefault="0072303B" w:rsidP="0072303B">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lastRenderedPageBreak/>
              <w:t xml:space="preserve">Obligatoriu </w:t>
            </w:r>
          </w:p>
          <w:p w14:paraId="3EE64977" w14:textId="6A1AA733" w:rsidR="0072303B" w:rsidRPr="009712AF" w:rsidRDefault="0072303B" w:rsidP="0072303B">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F269DC" w:rsidRPr="009712AF" w14:paraId="2CC8330C" w14:textId="77777777" w:rsidTr="00577FC1">
        <w:tc>
          <w:tcPr>
            <w:tcW w:w="576" w:type="dxa"/>
            <w:shd w:val="clear" w:color="auto" w:fill="auto"/>
            <w:vAlign w:val="center"/>
          </w:tcPr>
          <w:p w14:paraId="0F55669F" w14:textId="552E3C33" w:rsidR="00F269DC" w:rsidRPr="009712AF" w:rsidRDefault="00F269DC" w:rsidP="00F269DC">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6</w:t>
            </w:r>
          </w:p>
        </w:tc>
        <w:tc>
          <w:tcPr>
            <w:tcW w:w="3810" w:type="dxa"/>
            <w:shd w:val="clear" w:color="auto" w:fill="auto"/>
          </w:tcPr>
          <w:p w14:paraId="5A4E9144" w14:textId="07F5DE3C" w:rsidR="00F269DC" w:rsidRPr="00FE0BF5" w:rsidRDefault="00F269DC" w:rsidP="00F269DC">
            <w:pPr>
              <w:shd w:val="clear" w:color="auto" w:fill="FFFFFF" w:themeFill="background1"/>
              <w:tabs>
                <w:tab w:val="left" w:pos="612"/>
              </w:tabs>
              <w:spacing w:before="120" w:after="120"/>
              <w:rPr>
                <w:rFonts w:ascii="Arial Narrow" w:hAnsi="Arial Narrow"/>
                <w:iCs/>
                <w:sz w:val="22"/>
                <w:szCs w:val="22"/>
              </w:rPr>
            </w:pPr>
            <w:r>
              <w:rPr>
                <w:rFonts w:ascii="Arial Narrow" w:hAnsi="Arial Narrow"/>
                <w:lang w:val="ro-MD"/>
              </w:rPr>
              <w:t>G</w:t>
            </w:r>
            <w:r w:rsidRPr="00FE0BF5">
              <w:rPr>
                <w:rFonts w:ascii="Arial Narrow" w:hAnsi="Arial Narrow"/>
                <w:lang w:val="ro-MD"/>
              </w:rPr>
              <w:t xml:space="preserve">rafic de executare a </w:t>
            </w:r>
            <w:r>
              <w:rPr>
                <w:rFonts w:ascii="Arial Narrow" w:hAnsi="Arial Narrow"/>
                <w:lang w:val="ro-MD"/>
              </w:rPr>
              <w:t>documentației de proiect</w:t>
            </w:r>
            <w:r w:rsidRPr="00FE0BF5">
              <w:rPr>
                <w:rFonts w:ascii="Arial Narrow" w:hAnsi="Arial Narrow"/>
                <w:lang w:val="ro-MD"/>
              </w:rPr>
              <w:t xml:space="preserve"> </w:t>
            </w:r>
            <w:r>
              <w:rPr>
                <w:rFonts w:ascii="Arial Narrow" w:hAnsi="Arial Narrow"/>
                <w:lang w:val="ro-MD"/>
              </w:rPr>
              <w:t>(anexa nr.11)</w:t>
            </w:r>
          </w:p>
        </w:tc>
        <w:tc>
          <w:tcPr>
            <w:tcW w:w="3563" w:type="dxa"/>
            <w:shd w:val="clear" w:color="auto" w:fill="auto"/>
          </w:tcPr>
          <w:p w14:paraId="1327BDB0" w14:textId="131E2D0E"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7B32E09"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6A4D68F" w14:textId="7FF9B6BC"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4EB320BC" w14:textId="77777777" w:rsidTr="00577FC1">
        <w:tc>
          <w:tcPr>
            <w:tcW w:w="576" w:type="dxa"/>
            <w:shd w:val="clear" w:color="auto" w:fill="auto"/>
            <w:vAlign w:val="center"/>
          </w:tcPr>
          <w:p w14:paraId="0393E32F" w14:textId="131145C2" w:rsidR="00F269DC" w:rsidRPr="009712AF" w:rsidRDefault="00F269DC" w:rsidP="00F269DC">
            <w:pPr>
              <w:shd w:val="clear" w:color="auto" w:fill="FFFFFF" w:themeFill="background1"/>
              <w:tabs>
                <w:tab w:val="left" w:pos="612"/>
              </w:tabs>
              <w:spacing w:before="120" w:after="120"/>
              <w:rPr>
                <w:rFonts w:ascii="Arial Narrow" w:hAnsi="Arial Narrow"/>
                <w:b/>
                <w:iCs/>
              </w:rPr>
            </w:pPr>
            <w:r>
              <w:rPr>
                <w:rFonts w:ascii="Arial Narrow" w:hAnsi="Arial Narrow"/>
                <w:b/>
                <w:iCs/>
              </w:rPr>
              <w:t>7</w:t>
            </w:r>
          </w:p>
        </w:tc>
        <w:tc>
          <w:tcPr>
            <w:tcW w:w="3810" w:type="dxa"/>
            <w:shd w:val="clear" w:color="auto" w:fill="auto"/>
          </w:tcPr>
          <w:p w14:paraId="5B7F2A3C" w14:textId="2AB7E454"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884276C" w14:textId="64B2D9BF"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585352"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E93C17" w14:textId="23814FF3"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3E63EE16" w14:textId="77777777" w:rsidTr="00577FC1">
        <w:tc>
          <w:tcPr>
            <w:tcW w:w="576" w:type="dxa"/>
            <w:shd w:val="clear" w:color="auto" w:fill="auto"/>
            <w:vAlign w:val="center"/>
          </w:tcPr>
          <w:p w14:paraId="581A8AD0" w14:textId="3660F64D" w:rsidR="00F269DC" w:rsidRPr="009712AF" w:rsidRDefault="00F269DC" w:rsidP="00F269DC">
            <w:pPr>
              <w:shd w:val="clear" w:color="auto" w:fill="FFFFFF" w:themeFill="background1"/>
              <w:tabs>
                <w:tab w:val="left" w:pos="612"/>
              </w:tabs>
              <w:spacing w:before="120" w:after="120"/>
              <w:rPr>
                <w:rFonts w:ascii="Arial Narrow" w:hAnsi="Arial Narrow"/>
                <w:b/>
                <w:iCs/>
              </w:rPr>
            </w:pPr>
            <w:r>
              <w:rPr>
                <w:rFonts w:ascii="Arial Narrow" w:hAnsi="Arial Narrow"/>
                <w:b/>
                <w:iCs/>
              </w:rPr>
              <w:t>8</w:t>
            </w:r>
          </w:p>
        </w:tc>
        <w:tc>
          <w:tcPr>
            <w:tcW w:w="3810" w:type="dxa"/>
            <w:shd w:val="clear" w:color="auto" w:fill="auto"/>
          </w:tcPr>
          <w:p w14:paraId="0D4C296E" w14:textId="0C6858E2"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3DDE0899" w14:textId="0FE10818"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70046DA"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9FCB2CC" w14:textId="70AAF3A2"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1AE33319" w14:textId="77777777" w:rsidTr="00577FC1">
        <w:tc>
          <w:tcPr>
            <w:tcW w:w="576" w:type="dxa"/>
            <w:shd w:val="clear" w:color="auto" w:fill="auto"/>
            <w:vAlign w:val="center"/>
          </w:tcPr>
          <w:p w14:paraId="1ED8AF61" w14:textId="5A0A95FD"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79CCDBED" w14:textId="4934017C"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431DFC13" w14:textId="1061F8DC"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994CB0B"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05C2ACF" w14:textId="7C3E2488"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0D10A19E" w14:textId="77777777" w:rsidTr="00577FC1">
        <w:tc>
          <w:tcPr>
            <w:tcW w:w="576" w:type="dxa"/>
            <w:shd w:val="clear" w:color="auto" w:fill="auto"/>
            <w:vAlign w:val="center"/>
          </w:tcPr>
          <w:p w14:paraId="559C6B0B" w14:textId="126A7FC9"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6CC36341" w14:textId="22CA2F6D"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1EC3A1C9" w14:textId="2B5C87D8"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7D432D4"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2226885" w14:textId="6E8BF35B"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655FFD60" w14:textId="77777777" w:rsidTr="00577FC1">
        <w:tc>
          <w:tcPr>
            <w:tcW w:w="576" w:type="dxa"/>
            <w:shd w:val="clear" w:color="auto" w:fill="auto"/>
            <w:vAlign w:val="center"/>
          </w:tcPr>
          <w:p w14:paraId="13AECDCA" w14:textId="6004C83D"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3419692B" w14:textId="1E6AA488"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4DE46598" w14:textId="6F278477"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A11AF48"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E1A634A" w14:textId="485E673A"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3D14813E" w14:textId="77777777" w:rsidTr="00577FC1">
        <w:tc>
          <w:tcPr>
            <w:tcW w:w="576" w:type="dxa"/>
            <w:shd w:val="clear" w:color="auto" w:fill="auto"/>
            <w:vAlign w:val="center"/>
          </w:tcPr>
          <w:p w14:paraId="547168DD" w14:textId="2A448867"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1DD0D99A" w14:textId="7226F26B"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038B153" w14:textId="640F29C5"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C24A1A"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9F7A8D3" w14:textId="27661EC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601ABD26" w14:textId="77777777" w:rsidTr="00577FC1">
        <w:tc>
          <w:tcPr>
            <w:tcW w:w="576" w:type="dxa"/>
            <w:shd w:val="clear" w:color="auto" w:fill="auto"/>
            <w:vAlign w:val="center"/>
          </w:tcPr>
          <w:p w14:paraId="32FBFC67" w14:textId="58B01314"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080ECC1F" w14:textId="1D1D6F44"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3AB9666D" w14:textId="741DE408"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9C20C81"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59B4108" w14:textId="2844BBFD"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0324E843" w14:textId="77777777" w:rsidTr="00577FC1">
        <w:tc>
          <w:tcPr>
            <w:tcW w:w="576" w:type="dxa"/>
            <w:shd w:val="clear" w:color="auto" w:fill="auto"/>
            <w:vAlign w:val="center"/>
          </w:tcPr>
          <w:p w14:paraId="4904A2C9" w14:textId="3AF427D5"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51E5DE06" w14:textId="33F57E61"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A836052" w14:textId="2E9674C2"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D0A05A3"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D132952" w14:textId="7BBD1421"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794BCD30" w14:textId="77777777" w:rsidTr="00577FC1">
        <w:tc>
          <w:tcPr>
            <w:tcW w:w="576" w:type="dxa"/>
            <w:shd w:val="clear" w:color="auto" w:fill="auto"/>
            <w:vAlign w:val="center"/>
          </w:tcPr>
          <w:p w14:paraId="6F49077C" w14:textId="0010E130"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FB116CE" w14:textId="33B2A1CE"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27C4D94B" w14:textId="2A0ADB44"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D8A83BC"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5D0E0C5" w14:textId="7D8A454B"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02502607" w14:textId="77777777" w:rsidTr="00577FC1">
        <w:tc>
          <w:tcPr>
            <w:tcW w:w="576" w:type="dxa"/>
            <w:shd w:val="clear" w:color="auto" w:fill="auto"/>
            <w:vAlign w:val="center"/>
          </w:tcPr>
          <w:p w14:paraId="3D62BC3B" w14:textId="464ECF18"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0FDBEE84" w14:textId="02701A6B"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0359F195" w14:textId="0DBFCF34"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27CC3E0"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C959A60" w14:textId="577334E0"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450A17BB" w14:textId="77777777" w:rsidTr="00577FC1">
        <w:tc>
          <w:tcPr>
            <w:tcW w:w="576" w:type="dxa"/>
            <w:shd w:val="clear" w:color="auto" w:fill="auto"/>
            <w:vAlign w:val="center"/>
          </w:tcPr>
          <w:p w14:paraId="103D4E8A" w14:textId="558937E6"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1AFAB9DC" w14:textId="3F0A342B"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1FB8E977" w14:textId="1825BAA1"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A75759F"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3E14B15" w14:textId="072E4B61"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4BF168BE" w14:textId="77777777" w:rsidTr="00577FC1">
        <w:tc>
          <w:tcPr>
            <w:tcW w:w="576" w:type="dxa"/>
            <w:shd w:val="clear" w:color="auto" w:fill="auto"/>
            <w:vAlign w:val="center"/>
          </w:tcPr>
          <w:p w14:paraId="72A5BDFB" w14:textId="53D7AA52"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5B763EBE" w14:textId="47351556"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6251E2E7" w14:textId="37499D1F"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5D991AB6"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A7A96A0" w14:textId="09F2DCC3"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269DC" w:rsidRPr="009712AF" w14:paraId="42C2B9D8" w14:textId="77777777" w:rsidTr="00577FC1">
        <w:tc>
          <w:tcPr>
            <w:tcW w:w="576" w:type="dxa"/>
            <w:shd w:val="clear" w:color="auto" w:fill="auto"/>
            <w:vAlign w:val="center"/>
          </w:tcPr>
          <w:p w14:paraId="6A7CEB12" w14:textId="7C286917"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55530DD8" w14:textId="21D79179"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46FE6B" w14:textId="22990C6D"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47E788E"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49B3EBD" w14:textId="0FAFA41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F269DC" w:rsidRPr="009712AF" w14:paraId="5186151C" w14:textId="77777777" w:rsidTr="00577FC1">
        <w:tc>
          <w:tcPr>
            <w:tcW w:w="576" w:type="dxa"/>
            <w:shd w:val="clear" w:color="auto" w:fill="auto"/>
            <w:vAlign w:val="center"/>
          </w:tcPr>
          <w:p w14:paraId="7FFD47A3" w14:textId="21A2263E"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32B22BAE" w14:textId="1C577E5A" w:rsidR="00F269DC" w:rsidRPr="009712AF" w:rsidRDefault="00F269DC" w:rsidP="000D6318">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Certificate de </w:t>
            </w:r>
            <w:r w:rsidR="000B39AA">
              <w:rPr>
                <w:rFonts w:ascii="Arial Narrow" w:hAnsi="Arial Narrow"/>
                <w:lang w:val="en-US"/>
              </w:rPr>
              <w:t>atestare tehnico –profesională a personalului propus pentru executare</w:t>
            </w:r>
            <w:r w:rsidR="000D6318">
              <w:rPr>
                <w:rFonts w:ascii="Arial Narrow" w:hAnsi="Arial Narrow"/>
                <w:lang w:val="en-US"/>
              </w:rPr>
              <w:t>a</w:t>
            </w:r>
            <w:r w:rsidR="000B39AA">
              <w:rPr>
                <w:rFonts w:ascii="Arial Narrow" w:hAnsi="Arial Narrow"/>
                <w:lang w:val="en-US"/>
              </w:rPr>
              <w:t xml:space="preserve"> proiectului</w:t>
            </w:r>
          </w:p>
        </w:tc>
        <w:tc>
          <w:tcPr>
            <w:tcW w:w="3563" w:type="dxa"/>
            <w:shd w:val="clear" w:color="auto" w:fill="auto"/>
          </w:tcPr>
          <w:p w14:paraId="7842889A" w14:textId="2202D8F5" w:rsidR="00F269DC" w:rsidRPr="009712AF" w:rsidRDefault="00F269DC" w:rsidP="00F269DC">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249E8FF"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B7F6658" w14:textId="487C6F1B"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20CAA50B" w14:textId="77777777" w:rsidTr="00577FC1">
        <w:tc>
          <w:tcPr>
            <w:tcW w:w="576" w:type="dxa"/>
            <w:shd w:val="clear" w:color="auto" w:fill="auto"/>
            <w:vAlign w:val="center"/>
          </w:tcPr>
          <w:p w14:paraId="7ED601E8" w14:textId="6EE1AFB3" w:rsidR="00F269DC" w:rsidRPr="009712AF" w:rsidRDefault="00F269DC" w:rsidP="00F269DC">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731412CB" w14:textId="541BADDA" w:rsidR="00F269DC" w:rsidRPr="009712AF" w:rsidRDefault="00F269DC" w:rsidP="00F269DC">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4AD44546" w14:textId="6778B4E9" w:rsidR="00F269DC" w:rsidRPr="00051F12" w:rsidRDefault="00F269DC" w:rsidP="00F269D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 xml:space="preserve">Prezentarea </w:t>
            </w:r>
            <w:r w:rsidR="000B39AA">
              <w:rPr>
                <w:rFonts w:ascii="Arial Narrow" w:hAnsi="Arial Narrow"/>
                <w:sz w:val="18"/>
                <w:szCs w:val="18"/>
                <w:lang w:val="en-US"/>
              </w:rPr>
              <w:t xml:space="preserve">a minim 3 </w:t>
            </w:r>
            <w:r w:rsidRPr="00051F12">
              <w:rPr>
                <w:rFonts w:ascii="Arial Narrow" w:hAnsi="Arial Narrow"/>
                <w:sz w:val="18"/>
                <w:szCs w:val="18"/>
                <w:lang w:val="en-US"/>
              </w:rPr>
              <w:t xml:space="preserve">contracte cu </w:t>
            </w:r>
            <w:r w:rsidR="000B39AA">
              <w:rPr>
                <w:rFonts w:ascii="Arial Narrow" w:hAnsi="Arial Narrow"/>
                <w:sz w:val="18"/>
                <w:szCs w:val="18"/>
                <w:lang w:val="en-US"/>
              </w:rPr>
              <w:t>obiecte</w:t>
            </w:r>
            <w:r w:rsidRPr="00051F12">
              <w:rPr>
                <w:rFonts w:ascii="Arial Narrow" w:hAnsi="Arial Narrow"/>
                <w:sz w:val="18"/>
                <w:szCs w:val="18"/>
                <w:lang w:val="en-US"/>
              </w:rPr>
              <w:t xml:space="preserve">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w:t>
            </w:r>
            <w:r w:rsidR="000D6318">
              <w:rPr>
                <w:rFonts w:ascii="Arial Narrow" w:hAnsi="Arial Narrow"/>
                <w:sz w:val="18"/>
                <w:szCs w:val="18"/>
                <w:lang w:val="en-US"/>
              </w:rPr>
              <w:t>e</w:t>
            </w:r>
            <w:r w:rsidRPr="00051F12">
              <w:rPr>
                <w:rFonts w:ascii="Arial Narrow" w:hAnsi="Arial Narrow"/>
                <w:sz w:val="18"/>
                <w:szCs w:val="18"/>
                <w:lang w:val="en-US"/>
              </w:rPr>
              <w:t xml:space="preserve">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Certificările de bună execuție indică beneficiarii, indiferent dacă aceştia sunt autorităţi contractante sau clienţi privaţi, valoarea, perioada şi locul execuţiei lucrărilor şi precizează dacă au fost efectuate în conformitate cu normele profesionale din domeniu;</w:t>
            </w:r>
          </w:p>
          <w:p w14:paraId="4C727A8D" w14:textId="77777777" w:rsidR="00F269DC" w:rsidRPr="00051F12" w:rsidRDefault="00F269DC" w:rsidP="00F269DC">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5F8CD2C0" w14:textId="20A01C79" w:rsidR="00F269DC" w:rsidRPr="00051F12" w:rsidRDefault="00F269DC" w:rsidP="00F269D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p>
          <w:p w14:paraId="387E05FD" w14:textId="77777777" w:rsidR="00F269DC" w:rsidRPr="00051F12" w:rsidRDefault="00F269DC" w:rsidP="00F269DC">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6421FD24" w14:textId="230D33FF" w:rsidR="00F269DC" w:rsidRPr="0003337B" w:rsidRDefault="00F269DC" w:rsidP="00F269DC">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D45C1E7"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6F9309D" w14:textId="182C6A5A"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F269DC" w:rsidRPr="009712AF" w14:paraId="7F91BA81" w14:textId="77777777" w:rsidTr="00577FC1">
        <w:tc>
          <w:tcPr>
            <w:tcW w:w="576" w:type="dxa"/>
            <w:shd w:val="clear" w:color="auto" w:fill="auto"/>
            <w:vAlign w:val="center"/>
          </w:tcPr>
          <w:p w14:paraId="1EFF7013" w14:textId="0BFBE80F" w:rsidR="00F269DC" w:rsidRPr="009712AF" w:rsidRDefault="00F269DC" w:rsidP="00F269DC">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87B5D45" w14:textId="3A16FFD9" w:rsidR="00F269DC" w:rsidRPr="009712AF" w:rsidRDefault="00F269DC" w:rsidP="00F269DC">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3FB60E23" w14:textId="3AE70267" w:rsidR="00F269DC" w:rsidRPr="00051F12" w:rsidRDefault="00F269DC" w:rsidP="00F269DC">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0E144B53"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6492809" w14:textId="33D373B9"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F269DC" w:rsidRPr="009712AF" w14:paraId="7DFDCCEF" w14:textId="77777777" w:rsidTr="005D2384">
        <w:tc>
          <w:tcPr>
            <w:tcW w:w="9570" w:type="dxa"/>
            <w:gridSpan w:val="4"/>
            <w:shd w:val="clear" w:color="auto" w:fill="auto"/>
            <w:vAlign w:val="center"/>
          </w:tcPr>
          <w:p w14:paraId="3442B3F0" w14:textId="77777777"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p>
        </w:tc>
      </w:tr>
      <w:tr w:rsidR="00F269DC" w:rsidRPr="009712AF" w14:paraId="0CD48EDD" w14:textId="77777777" w:rsidTr="00577FC1">
        <w:tc>
          <w:tcPr>
            <w:tcW w:w="576" w:type="dxa"/>
            <w:shd w:val="clear" w:color="auto" w:fill="auto"/>
            <w:vAlign w:val="center"/>
          </w:tcPr>
          <w:p w14:paraId="0BC6B7B0" w14:textId="223EF8C3" w:rsidR="00F269DC" w:rsidRPr="008F3B6B" w:rsidRDefault="00F269DC" w:rsidP="000B39AA">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0B39AA">
              <w:rPr>
                <w:rFonts w:ascii="Arial Narrow" w:hAnsi="Arial Narrow"/>
                <w:b/>
                <w:iCs/>
              </w:rPr>
              <w:t>4</w:t>
            </w:r>
          </w:p>
        </w:tc>
        <w:tc>
          <w:tcPr>
            <w:tcW w:w="3810" w:type="dxa"/>
            <w:shd w:val="clear" w:color="auto" w:fill="auto"/>
          </w:tcPr>
          <w:p w14:paraId="61819E5F" w14:textId="7CFDDD3E" w:rsidR="00F269DC" w:rsidRPr="009712AF" w:rsidRDefault="00F269DC" w:rsidP="000B39AA">
            <w:pPr>
              <w:shd w:val="clear" w:color="auto" w:fill="FFFFFF" w:themeFill="background1"/>
              <w:tabs>
                <w:tab w:val="left" w:pos="612"/>
              </w:tabs>
              <w:spacing w:before="120" w:after="120"/>
              <w:rPr>
                <w:rFonts w:ascii="Arial Narrow" w:hAnsi="Arial Narrow"/>
                <w:lang w:val="en-US"/>
              </w:rPr>
            </w:pPr>
            <w:r w:rsidRPr="009712AF">
              <w:rPr>
                <w:rFonts w:ascii="Arial Narrow" w:hAnsi="Arial Narrow"/>
                <w:iCs/>
                <w:lang w:val="ro-MD"/>
              </w:rPr>
              <w:t xml:space="preserve">Cerințe suplimentare obligatorii </w:t>
            </w:r>
          </w:p>
        </w:tc>
        <w:tc>
          <w:tcPr>
            <w:tcW w:w="3563" w:type="dxa"/>
            <w:shd w:val="clear" w:color="auto" w:fill="auto"/>
          </w:tcPr>
          <w:p w14:paraId="5DED28AD" w14:textId="00FF1702" w:rsidR="000B39AA" w:rsidRPr="000B39AA" w:rsidRDefault="000B39AA" w:rsidP="000B39AA">
            <w:pPr>
              <w:tabs>
                <w:tab w:val="left" w:pos="106"/>
              </w:tabs>
              <w:spacing w:line="276" w:lineRule="auto"/>
              <w:jc w:val="both"/>
              <w:rPr>
                <w:rFonts w:ascii="Arial Narrow" w:hAnsi="Arial Narrow"/>
                <w:b/>
                <w:sz w:val="18"/>
                <w:szCs w:val="18"/>
              </w:rPr>
            </w:pPr>
            <w:r>
              <w:rPr>
                <w:rFonts w:ascii="Arial Narrow" w:hAnsi="Arial Narrow"/>
                <w:b/>
                <w:sz w:val="18"/>
                <w:szCs w:val="18"/>
                <w:lang w:val="en-US"/>
              </w:rPr>
              <w:t xml:space="preserve">1. </w:t>
            </w:r>
            <w:r w:rsidRPr="000B39AA">
              <w:rPr>
                <w:rFonts w:ascii="Arial Narrow" w:hAnsi="Arial Narrow"/>
                <w:b/>
                <w:sz w:val="18"/>
                <w:szCs w:val="18"/>
              </w:rPr>
              <w:t>O</w:t>
            </w:r>
            <w:r>
              <w:rPr>
                <w:rFonts w:ascii="Arial Narrow" w:hAnsi="Arial Narrow"/>
                <w:b/>
                <w:sz w:val="18"/>
                <w:szCs w:val="18"/>
              </w:rPr>
              <w:t>peratorul economic paricipant</w:t>
            </w:r>
            <w:r w:rsidRPr="000B39AA">
              <w:rPr>
                <w:rFonts w:ascii="Arial Narrow" w:hAnsi="Arial Narrow"/>
                <w:b/>
                <w:sz w:val="18"/>
                <w:szCs w:val="18"/>
              </w:rPr>
              <w:t xml:space="preserve"> trebuie sa dispună de proiecta</w:t>
            </w:r>
            <w:r>
              <w:rPr>
                <w:rFonts w:ascii="Arial Narrow" w:hAnsi="Arial Narrow"/>
                <w:b/>
                <w:sz w:val="18"/>
                <w:szCs w:val="18"/>
              </w:rPr>
              <w:t>n</w:t>
            </w:r>
            <w:r w:rsidRPr="000B39AA">
              <w:rPr>
                <w:rFonts w:ascii="Arial Narrow" w:hAnsi="Arial Narrow"/>
                <w:b/>
                <w:sz w:val="18"/>
                <w:szCs w:val="18"/>
              </w:rPr>
              <w:t xml:space="preserve">ti </w:t>
            </w:r>
            <w:r w:rsidR="00340AF4">
              <w:rPr>
                <w:rFonts w:ascii="Arial Narrow" w:hAnsi="Arial Narrow"/>
                <w:b/>
                <w:sz w:val="18"/>
                <w:szCs w:val="18"/>
              </w:rPr>
              <w:t>care să execute serviciile indicate</w:t>
            </w:r>
            <w:r w:rsidRPr="000B39AA">
              <w:rPr>
                <w:rFonts w:ascii="Arial Narrow" w:hAnsi="Arial Narrow"/>
                <w:b/>
                <w:sz w:val="18"/>
                <w:szCs w:val="18"/>
              </w:rPr>
              <w:t xml:space="preserve"> in Tema de proiectare</w:t>
            </w:r>
            <w:r>
              <w:rPr>
                <w:rFonts w:ascii="Arial Narrow" w:hAnsi="Arial Narrow"/>
                <w:b/>
                <w:sz w:val="18"/>
                <w:szCs w:val="18"/>
              </w:rPr>
              <w:t xml:space="preserve"> in calitate de </w:t>
            </w:r>
            <w:r w:rsidRPr="000B39AA">
              <w:rPr>
                <w:rFonts w:ascii="Arial Narrow" w:hAnsi="Arial Narrow"/>
                <w:b/>
                <w:sz w:val="18"/>
                <w:szCs w:val="18"/>
              </w:rPr>
              <w:t>angajați personali, ca asociati sau ca terț</w:t>
            </w:r>
            <w:r>
              <w:rPr>
                <w:rFonts w:ascii="Arial Narrow" w:hAnsi="Arial Narrow"/>
                <w:b/>
                <w:sz w:val="18"/>
                <w:szCs w:val="18"/>
              </w:rPr>
              <w:t>i</w:t>
            </w:r>
            <w:r w:rsidRPr="000B39AA">
              <w:rPr>
                <w:rFonts w:ascii="Arial Narrow" w:hAnsi="Arial Narrow"/>
                <w:b/>
                <w:sz w:val="18"/>
                <w:szCs w:val="18"/>
              </w:rPr>
              <w:t xml:space="preserve"> susținător</w:t>
            </w:r>
            <w:r>
              <w:rPr>
                <w:rFonts w:ascii="Arial Narrow" w:hAnsi="Arial Narrow"/>
                <w:b/>
                <w:sz w:val="18"/>
                <w:szCs w:val="18"/>
              </w:rPr>
              <w:t>i</w:t>
            </w:r>
            <w:r w:rsidRPr="000B39AA">
              <w:rPr>
                <w:rFonts w:ascii="Arial Narrow" w:hAnsi="Arial Narrow"/>
                <w:b/>
                <w:sz w:val="18"/>
                <w:szCs w:val="18"/>
              </w:rPr>
              <w:t>.</w:t>
            </w:r>
          </w:p>
          <w:p w14:paraId="753D3C10" w14:textId="77777777" w:rsidR="00F269DC" w:rsidRDefault="000B39AA" w:rsidP="00F269DC">
            <w:pPr>
              <w:tabs>
                <w:tab w:val="left" w:pos="106"/>
              </w:tabs>
              <w:spacing w:line="276" w:lineRule="auto"/>
              <w:rPr>
                <w:rFonts w:ascii="Arial Narrow" w:hAnsi="Arial Narrow"/>
                <w:sz w:val="18"/>
                <w:szCs w:val="18"/>
                <w:lang w:val="en-US"/>
              </w:rPr>
            </w:pPr>
            <w:r>
              <w:rPr>
                <w:rFonts w:ascii="Arial Narrow" w:hAnsi="Arial Narrow"/>
                <w:b/>
                <w:sz w:val="18"/>
                <w:szCs w:val="18"/>
              </w:rPr>
              <w:t>2</w:t>
            </w:r>
            <w:r w:rsidR="00F269DC">
              <w:rPr>
                <w:rFonts w:ascii="Arial Narrow" w:hAnsi="Arial Narrow"/>
                <w:b/>
                <w:sz w:val="18"/>
                <w:szCs w:val="18"/>
              </w:rPr>
              <w:t>.</w:t>
            </w:r>
            <w:r w:rsidR="00F269DC" w:rsidRPr="009712AF">
              <w:rPr>
                <w:rFonts w:ascii="Arial Narrow" w:hAnsi="Arial Narrow"/>
                <w:sz w:val="18"/>
                <w:szCs w:val="18"/>
                <w:lang w:val="en-US"/>
              </w:rPr>
              <w:t xml:space="preserve"> </w:t>
            </w:r>
            <w:r w:rsidR="00F269DC"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sidR="00F269DC">
              <w:rPr>
                <w:rFonts w:ascii="Arial Narrow" w:hAnsi="Arial Narrow"/>
                <w:b/>
                <w:sz w:val="18"/>
                <w:szCs w:val="18"/>
                <w:lang w:val="en-US"/>
              </w:rPr>
              <w:t>solicită</w:t>
            </w:r>
            <w:r w:rsidR="00F269DC" w:rsidRPr="00051F12">
              <w:rPr>
                <w:rFonts w:ascii="Arial Narrow" w:hAnsi="Arial Narrow"/>
                <w:b/>
                <w:sz w:val="18"/>
                <w:szCs w:val="18"/>
                <w:lang w:val="en-US"/>
              </w:rPr>
              <w:t xml:space="preserve"> operatorilor economici să viziteze amplasamentul obiectului</w:t>
            </w:r>
            <w:r w:rsidR="00F269DC">
              <w:rPr>
                <w:rFonts w:ascii="Arial Narrow" w:hAnsi="Arial Narrow"/>
                <w:b/>
                <w:sz w:val="18"/>
                <w:szCs w:val="18"/>
                <w:lang w:val="en-US"/>
              </w:rPr>
              <w:t xml:space="preserve"> </w:t>
            </w:r>
            <w:r w:rsidR="00F269DC">
              <w:rPr>
                <w:rFonts w:ascii="Arial Narrow" w:hAnsi="Arial Narrow"/>
                <w:sz w:val="18"/>
                <w:szCs w:val="18"/>
                <w:lang w:val="en-US"/>
              </w:rPr>
              <w:t>(se va elibera confirmare de catre IMSP IMU)</w:t>
            </w:r>
            <w:r w:rsidR="00F269DC" w:rsidRPr="009712AF">
              <w:rPr>
                <w:rFonts w:ascii="Arial Narrow" w:hAnsi="Arial Narrow"/>
                <w:sz w:val="18"/>
                <w:szCs w:val="18"/>
                <w:lang w:val="en-US"/>
              </w:rPr>
              <w:t>.</w:t>
            </w:r>
          </w:p>
          <w:p w14:paraId="44A58EA2" w14:textId="2C8DC904" w:rsidR="00C14D9C" w:rsidRPr="00C14D9C" w:rsidRDefault="00C14D9C" w:rsidP="00F269DC">
            <w:pPr>
              <w:tabs>
                <w:tab w:val="left" w:pos="106"/>
              </w:tabs>
              <w:spacing w:line="276" w:lineRule="auto"/>
              <w:rPr>
                <w:rFonts w:ascii="Arial Narrow" w:hAnsi="Arial Narrow"/>
                <w:b/>
                <w:sz w:val="20"/>
                <w:szCs w:val="20"/>
                <w:lang w:val="en-US"/>
              </w:rPr>
            </w:pPr>
            <w:r w:rsidRPr="00C14D9C">
              <w:rPr>
                <w:rFonts w:ascii="Arial Narrow" w:hAnsi="Arial Narrow"/>
                <w:b/>
                <w:sz w:val="20"/>
                <w:szCs w:val="20"/>
                <w:lang w:val="en-US"/>
              </w:rPr>
              <w:t>3</w:t>
            </w:r>
            <w:r w:rsidRPr="00C14D9C">
              <w:rPr>
                <w:rFonts w:ascii="Arial Narrow" w:hAnsi="Arial Narrow"/>
                <w:b/>
                <w:sz w:val="18"/>
                <w:szCs w:val="18"/>
                <w:lang w:val="en-US"/>
              </w:rPr>
              <w:t xml:space="preserve">. </w:t>
            </w:r>
            <w:r w:rsidRPr="00C14D9C">
              <w:rPr>
                <w:rFonts w:ascii="Arial Narrow" w:hAnsi="Arial Narrow"/>
                <w:b/>
                <w:sz w:val="18"/>
                <w:szCs w:val="18"/>
                <w:lang w:eastAsia="ru-RU"/>
              </w:rPr>
              <w:t>Ofertantul câștigător este obligat să înlăture toate obiecţiile depistate de către Î.S. Serviciul de  Stat pentru Verificarea şi Expertizarea Proiectuluielor şi Construcţiilor</w:t>
            </w:r>
          </w:p>
        </w:tc>
        <w:tc>
          <w:tcPr>
            <w:tcW w:w="1621" w:type="dxa"/>
            <w:shd w:val="clear" w:color="auto" w:fill="auto"/>
          </w:tcPr>
          <w:p w14:paraId="1E5DBAD0" w14:textId="7844CAF2"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269DC" w:rsidRPr="009712AF" w14:paraId="6E3C8FE2" w14:textId="77777777" w:rsidTr="00577FC1">
        <w:tc>
          <w:tcPr>
            <w:tcW w:w="576" w:type="dxa"/>
            <w:shd w:val="clear" w:color="auto" w:fill="auto"/>
            <w:vAlign w:val="center"/>
          </w:tcPr>
          <w:p w14:paraId="3B961F27" w14:textId="2E94347D" w:rsidR="00F269DC" w:rsidRPr="002E31A7" w:rsidRDefault="00F269DC" w:rsidP="00F04709">
            <w:pPr>
              <w:shd w:val="clear" w:color="auto" w:fill="FFFFFF" w:themeFill="background1"/>
              <w:tabs>
                <w:tab w:val="left" w:pos="612"/>
              </w:tabs>
              <w:spacing w:before="120" w:after="120"/>
              <w:rPr>
                <w:rFonts w:ascii="Arial Narrow" w:hAnsi="Arial Narrow"/>
                <w:b/>
                <w:iCs/>
                <w:lang w:val="en-US"/>
              </w:rPr>
            </w:pPr>
            <w:r w:rsidRPr="009712AF">
              <w:rPr>
                <w:rFonts w:ascii="Arial Narrow" w:hAnsi="Arial Narrow"/>
                <w:b/>
                <w:iCs/>
              </w:rPr>
              <w:t>2</w:t>
            </w:r>
            <w:r w:rsidR="00F04709">
              <w:rPr>
                <w:rFonts w:ascii="Arial Narrow" w:hAnsi="Arial Narrow"/>
                <w:b/>
                <w:iCs/>
              </w:rPr>
              <w:t>5</w:t>
            </w:r>
          </w:p>
        </w:tc>
        <w:tc>
          <w:tcPr>
            <w:tcW w:w="3810" w:type="dxa"/>
            <w:shd w:val="clear" w:color="auto" w:fill="auto"/>
          </w:tcPr>
          <w:p w14:paraId="0935FF0D" w14:textId="6E3DEC10"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58960D8F" w14:textId="61BD041E" w:rsidR="00F269DC" w:rsidRPr="00173021" w:rsidRDefault="00F269DC" w:rsidP="00F269DC">
            <w:pPr>
              <w:pStyle w:val="a"/>
              <w:numPr>
                <w:ilvl w:val="0"/>
                <w:numId w:val="0"/>
              </w:numPr>
              <w:tabs>
                <w:tab w:val="clear" w:pos="1134"/>
                <w:tab w:val="left" w:pos="106"/>
              </w:tabs>
              <w:spacing w:line="276" w:lineRule="auto"/>
              <w:contextualSpacing/>
              <w:jc w:val="left"/>
              <w:rPr>
                <w:rFonts w:ascii="Arial Narrow" w:hAnsi="Arial Narrow"/>
                <w:iCs/>
                <w:sz w:val="18"/>
                <w:szCs w:val="18"/>
                <w:lang w:val="ro-MD"/>
              </w:rPr>
            </w:pPr>
            <w:r w:rsidRPr="00173021">
              <w:rPr>
                <w:rFonts w:ascii="Arial Narrow" w:hAnsi="Arial Narrow"/>
                <w:iCs/>
                <w:sz w:val="18"/>
                <w:szCs w:val="18"/>
                <w:lang w:val="ro-MD"/>
              </w:rPr>
              <w:t>Emisă de o bancă comercială</w:t>
            </w:r>
          </w:p>
          <w:p w14:paraId="2B53D08F" w14:textId="5774B83D" w:rsidR="00F269DC" w:rsidRPr="00173021" w:rsidRDefault="00F269DC" w:rsidP="00F269DC">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r w:rsidRPr="00173021">
              <w:rPr>
                <w:rFonts w:ascii="Arial Narrow" w:hAnsi="Arial Narrow"/>
                <w:iCs/>
                <w:sz w:val="18"/>
                <w:szCs w:val="18"/>
                <w:lang w:val="ro-MD"/>
              </w:rPr>
              <w:t>sau</w:t>
            </w:r>
          </w:p>
          <w:p w14:paraId="16BD099C" w14:textId="77777777" w:rsidR="00F269DC" w:rsidRPr="009712AF" w:rsidRDefault="00F269DC" w:rsidP="00F269DC">
            <w:pPr>
              <w:pStyle w:val="a"/>
              <w:numPr>
                <w:ilvl w:val="0"/>
                <w:numId w:val="6"/>
              </w:numPr>
              <w:tabs>
                <w:tab w:val="clear" w:pos="1134"/>
                <w:tab w:val="left" w:pos="106"/>
              </w:tabs>
              <w:spacing w:line="276" w:lineRule="auto"/>
              <w:ind w:left="0" w:firstLine="0"/>
              <w:contextualSpacing/>
              <w:jc w:val="left"/>
              <w:rPr>
                <w:rFonts w:ascii="Arial Narrow" w:hAnsi="Arial Narrow"/>
                <w:sz w:val="18"/>
                <w:szCs w:val="18"/>
              </w:rPr>
            </w:pPr>
            <w:proofErr w:type="gramStart"/>
            <w:r w:rsidRPr="009712AF">
              <w:rPr>
                <w:rFonts w:ascii="Arial Narrow" w:hAnsi="Arial Narrow"/>
                <w:sz w:val="18"/>
                <w:szCs w:val="18"/>
              </w:rPr>
              <w:t>Transfer  la</w:t>
            </w:r>
            <w:proofErr w:type="gramEnd"/>
            <w:r w:rsidRPr="009712AF">
              <w:rPr>
                <w:rFonts w:ascii="Arial Narrow" w:hAnsi="Arial Narrow"/>
                <w:sz w:val="18"/>
                <w:szCs w:val="18"/>
              </w:rPr>
              <w:t xml:space="preserve"> </w:t>
            </w:r>
            <w:proofErr w:type="spellStart"/>
            <w:r w:rsidRPr="009712AF">
              <w:rPr>
                <w:rFonts w:ascii="Arial Narrow" w:hAnsi="Arial Narrow"/>
                <w:sz w:val="18"/>
                <w:szCs w:val="18"/>
              </w:rPr>
              <w:t>contul</w:t>
            </w:r>
            <w:proofErr w:type="spellEnd"/>
            <w:r w:rsidRPr="009712AF">
              <w:rPr>
                <w:rFonts w:ascii="Arial Narrow" w:hAnsi="Arial Narrow"/>
                <w:sz w:val="18"/>
                <w:szCs w:val="18"/>
              </w:rPr>
              <w:t xml:space="preserve"> IMSP IMU</w:t>
            </w:r>
          </w:p>
          <w:p w14:paraId="77864E11" w14:textId="00D0490B" w:rsidR="00F269DC" w:rsidRPr="00CA0B6B" w:rsidRDefault="00F269DC" w:rsidP="00F269DC">
            <w:pPr>
              <w:pStyle w:val="a"/>
              <w:tabs>
                <w:tab w:val="left" w:pos="106"/>
              </w:tabs>
              <w:spacing w:line="276" w:lineRule="auto"/>
              <w:ind w:left="0" w:right="-122"/>
              <w:rPr>
                <w:rFonts w:ascii="Arial Narrow" w:hAnsi="Arial Narrow"/>
                <w:sz w:val="18"/>
                <w:szCs w:val="18"/>
              </w:rPr>
            </w:pPr>
            <w:r w:rsidRPr="009712AF">
              <w:rPr>
                <w:rFonts w:ascii="Arial Narrow" w:hAnsi="Arial Narrow"/>
                <w:sz w:val="18"/>
                <w:szCs w:val="18"/>
              </w:rPr>
              <w:t>(IBAN: MD55VI022510300000002MDL, c/b:VICBMD2X416)</w:t>
            </w:r>
          </w:p>
        </w:tc>
        <w:tc>
          <w:tcPr>
            <w:tcW w:w="1621" w:type="dxa"/>
            <w:shd w:val="clear" w:color="auto" w:fill="auto"/>
          </w:tcPr>
          <w:p w14:paraId="766DD2CA" w14:textId="5E03F39E"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269DC" w:rsidRPr="009712AF" w14:paraId="47E2BDDA" w14:textId="77777777" w:rsidTr="00577FC1">
        <w:tc>
          <w:tcPr>
            <w:tcW w:w="576" w:type="dxa"/>
            <w:shd w:val="clear" w:color="auto" w:fill="auto"/>
            <w:vAlign w:val="center"/>
          </w:tcPr>
          <w:p w14:paraId="7198864D" w14:textId="1934996E" w:rsidR="00F269DC" w:rsidRPr="008F3B6B" w:rsidRDefault="00F269DC" w:rsidP="00F04709">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sidR="00F04709">
              <w:rPr>
                <w:rFonts w:ascii="Arial Narrow" w:hAnsi="Arial Narrow"/>
                <w:b/>
                <w:iCs/>
              </w:rPr>
              <w:t>6</w:t>
            </w:r>
          </w:p>
        </w:tc>
        <w:tc>
          <w:tcPr>
            <w:tcW w:w="3810" w:type="dxa"/>
            <w:shd w:val="clear" w:color="auto" w:fill="auto"/>
          </w:tcPr>
          <w:p w14:paraId="03653508" w14:textId="79DF365B"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 xml:space="preserve">Declarația privind confirmarea identității beneficiarilor efectivi și neîncadrarea acestora în situația condamnării pentru participarea la activități ale unei organizații sau grupări criminale, pentru corupție, fraudă </w:t>
            </w:r>
            <w:r w:rsidRPr="009712AF">
              <w:rPr>
                <w:rStyle w:val="aff2"/>
                <w:rFonts w:ascii="Arial Narrow" w:hAnsi="Arial Narrow"/>
                <w:bCs/>
                <w:color w:val="000000" w:themeColor="text1"/>
                <w:sz w:val="22"/>
                <w:szCs w:val="22"/>
                <w:lang w:val="en-US"/>
              </w:rPr>
              <w:lastRenderedPageBreak/>
              <w:t>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5CB02D86" w14:textId="03352BE9" w:rsidR="00F269DC" w:rsidRPr="009712AF" w:rsidRDefault="00F269DC" w:rsidP="00F269DC">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lastRenderedPageBreak/>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DCF61AB" w14:textId="1A4A95E0"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269DC" w:rsidRPr="009712AF" w14:paraId="27D6C143" w14:textId="77777777" w:rsidTr="00577FC1">
        <w:tc>
          <w:tcPr>
            <w:tcW w:w="576" w:type="dxa"/>
            <w:shd w:val="clear" w:color="auto" w:fill="auto"/>
            <w:vAlign w:val="center"/>
          </w:tcPr>
          <w:p w14:paraId="321B70DE" w14:textId="0EB97370" w:rsidR="00F269DC" w:rsidRPr="009712AF" w:rsidRDefault="00F269DC" w:rsidP="00F04709">
            <w:pPr>
              <w:shd w:val="clear" w:color="auto" w:fill="FFFFFF" w:themeFill="background1"/>
              <w:tabs>
                <w:tab w:val="left" w:pos="612"/>
              </w:tabs>
              <w:spacing w:before="120" w:after="120"/>
              <w:rPr>
                <w:rFonts w:ascii="Arial Narrow" w:hAnsi="Arial Narrow"/>
                <w:b/>
                <w:iCs/>
              </w:rPr>
            </w:pPr>
            <w:r>
              <w:rPr>
                <w:rFonts w:ascii="Arial Narrow" w:hAnsi="Arial Narrow"/>
                <w:b/>
                <w:iCs/>
              </w:rPr>
              <w:lastRenderedPageBreak/>
              <w:t>2</w:t>
            </w:r>
            <w:r w:rsidR="00F04709">
              <w:rPr>
                <w:rFonts w:ascii="Arial Narrow" w:hAnsi="Arial Narrow"/>
                <w:b/>
                <w:iCs/>
              </w:rPr>
              <w:t>7</w:t>
            </w:r>
          </w:p>
        </w:tc>
        <w:tc>
          <w:tcPr>
            <w:tcW w:w="3810" w:type="dxa"/>
            <w:shd w:val="clear" w:color="auto" w:fill="auto"/>
          </w:tcPr>
          <w:p w14:paraId="61C5D05C" w14:textId="0F0CD640" w:rsidR="00F269DC" w:rsidRPr="009712AF" w:rsidRDefault="00F269DC" w:rsidP="00F269DC">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7CD73FD8" w14:textId="01F6D500" w:rsidR="00277C73" w:rsidRDefault="00277C73" w:rsidP="00277C73">
            <w:pPr>
              <w:tabs>
                <w:tab w:val="left" w:pos="612"/>
              </w:tabs>
              <w:spacing w:before="120" w:after="120"/>
              <w:rPr>
                <w:rFonts w:ascii="Arial Narrow" w:hAnsi="Arial Narrow"/>
                <w:sz w:val="18"/>
                <w:szCs w:val="18"/>
              </w:rPr>
            </w:pPr>
            <w:r>
              <w:rPr>
                <w:rFonts w:ascii="Arial Narrow" w:hAnsi="Arial Narrow"/>
                <w:sz w:val="18"/>
                <w:szCs w:val="18"/>
              </w:rPr>
              <w:t>-</w:t>
            </w:r>
            <w:r w:rsidR="00F269DC">
              <w:rPr>
                <w:rFonts w:ascii="Arial Narrow" w:hAnsi="Arial Narrow"/>
                <w:sz w:val="18"/>
                <w:szCs w:val="18"/>
              </w:rPr>
              <w:t>Ofertele depuse cu preț identic – oferta care a fost depusă prima in SIA RSAP va avea prioritate la procedura de evaluare.</w:t>
            </w:r>
          </w:p>
        </w:tc>
        <w:tc>
          <w:tcPr>
            <w:tcW w:w="1621" w:type="dxa"/>
            <w:shd w:val="clear" w:color="auto" w:fill="auto"/>
          </w:tcPr>
          <w:p w14:paraId="68B94D48" w14:textId="30FA9505" w:rsidR="00F269DC" w:rsidRPr="009712AF" w:rsidRDefault="00F269DC" w:rsidP="00F269DC">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F269DC" w:rsidRPr="009712AF" w14:paraId="1D1F8DA7" w14:textId="77777777" w:rsidTr="00CC4B13">
        <w:tc>
          <w:tcPr>
            <w:tcW w:w="576" w:type="dxa"/>
            <w:shd w:val="clear" w:color="auto" w:fill="auto"/>
            <w:vAlign w:val="center"/>
          </w:tcPr>
          <w:p w14:paraId="6B907793" w14:textId="194726AA" w:rsidR="00F269DC" w:rsidRPr="00F67246" w:rsidRDefault="00F04709" w:rsidP="00F269DC">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28</w:t>
            </w:r>
          </w:p>
        </w:tc>
        <w:tc>
          <w:tcPr>
            <w:tcW w:w="3810" w:type="dxa"/>
            <w:shd w:val="clear" w:color="auto" w:fill="auto"/>
          </w:tcPr>
          <w:p w14:paraId="2048204A" w14:textId="2C5D124D" w:rsidR="00F269DC" w:rsidRPr="009712AF" w:rsidRDefault="00F269DC" w:rsidP="00F269DC">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766BB584" w14:textId="0993E6FF" w:rsidR="00F269DC" w:rsidRPr="009712AF" w:rsidRDefault="00F269DC" w:rsidP="00F269DC">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04AF486D" w14:textId="60081A53" w:rsidR="0015247E" w:rsidRPr="009712AF" w:rsidRDefault="00B73A13"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0015247E"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00602983"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37A3EA2" w14:textId="47BB4DA1" w:rsidR="0015247E"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00F04709">
        <w:rPr>
          <w:rFonts w:ascii="Arial Narrow" w:hAnsi="Arial Narrow"/>
          <w:noProof w:val="0"/>
          <w:lang w:val="ro-MD" w:eastAsia="ru-RU"/>
        </w:rPr>
        <w:t>/serviciilor</w:t>
      </w:r>
      <w:r w:rsidR="00E8711D" w:rsidRPr="009712AF">
        <w:rPr>
          <w:rFonts w:ascii="Arial Narrow" w:hAnsi="Arial Narrow"/>
          <w:b/>
          <w:noProof w:val="0"/>
          <w:lang w:val="ro-MD" w:eastAsia="ru-RU"/>
        </w:rPr>
        <w:t xml:space="preserve"> </w:t>
      </w:r>
      <w:r w:rsidR="00E96DE1">
        <w:rPr>
          <w:rFonts w:ascii="Arial Narrow" w:hAnsi="Arial Narrow"/>
          <w:b/>
          <w:noProof w:val="0"/>
          <w:lang w:val="ro-MD" w:eastAsia="ru-RU"/>
        </w:rPr>
        <w:t>------</w:t>
      </w:r>
      <w:r w:rsidRPr="009712AF">
        <w:rPr>
          <w:rFonts w:ascii="Arial Narrow" w:hAnsi="Arial Narrow"/>
          <w:b/>
          <w:noProof w:val="0"/>
          <w:lang w:val="ro-MD" w:eastAsia="ru-RU"/>
        </w:rPr>
        <w:t>.</w:t>
      </w:r>
    </w:p>
    <w:p w14:paraId="13C1C02B" w14:textId="03FC760A" w:rsidR="00F6465C" w:rsidRPr="009712AF" w:rsidRDefault="00F6465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00D475F3" w:rsidRPr="009712AF">
        <w:rPr>
          <w:rFonts w:ascii="Arial Narrow" w:hAnsi="Arial Narrow"/>
          <w:lang w:val="en-US"/>
        </w:rPr>
        <w:t xml:space="preserve">: </w:t>
      </w:r>
      <w:r w:rsidR="00D475F3" w:rsidRPr="009712AF">
        <w:rPr>
          <w:rFonts w:ascii="Arial Narrow" w:hAnsi="Arial Narrow"/>
          <w:b/>
          <w:lang w:val="en-US"/>
        </w:rPr>
        <w:t>Obligatoriu</w:t>
      </w:r>
      <w:r w:rsidR="00D475F3" w:rsidRPr="009712AF">
        <w:rPr>
          <w:rFonts w:ascii="Arial Narrow" w:hAnsi="Arial Narrow"/>
          <w:b/>
          <w:lang w:val="it-IT"/>
        </w:rPr>
        <w:t>,</w:t>
      </w:r>
      <w:r w:rsidR="00D475F3" w:rsidRPr="009712AF">
        <w:rPr>
          <w:rFonts w:ascii="Arial Narrow" w:hAnsi="Arial Narrow"/>
          <w:lang w:val="it-IT"/>
        </w:rPr>
        <w:t xml:space="preserve"> cuantumul </w:t>
      </w:r>
      <w:r w:rsidR="00D475F3" w:rsidRPr="009712AF">
        <w:rPr>
          <w:rFonts w:ascii="Arial Narrow" w:hAnsi="Arial Narrow"/>
          <w:b/>
          <w:sz w:val="28"/>
          <w:szCs w:val="28"/>
          <w:u w:val="single"/>
          <w:lang w:val="it-IT"/>
        </w:rPr>
        <w:t>5%</w:t>
      </w:r>
      <w:r w:rsidR="00D475F3" w:rsidRPr="009712AF">
        <w:rPr>
          <w:rFonts w:ascii="Arial Narrow" w:hAnsi="Arial Narrow"/>
          <w:b/>
          <w:lang w:val="it-IT"/>
        </w:rPr>
        <w:t xml:space="preserve"> </w:t>
      </w:r>
      <w:r w:rsidR="00D475F3" w:rsidRPr="009712AF">
        <w:rPr>
          <w:rFonts w:ascii="Arial Narrow" w:hAnsi="Arial Narrow"/>
          <w:lang w:val="it-IT"/>
        </w:rPr>
        <w:t>din valoarea contractului cu TVA.</w:t>
      </w:r>
      <w:r w:rsidRPr="009712AF">
        <w:rPr>
          <w:rFonts w:ascii="Arial Narrow" w:hAnsi="Arial Narrow"/>
          <w:b/>
          <w:noProof w:val="0"/>
          <w:lang w:val="ro-MD" w:eastAsia="ru-RU"/>
        </w:rPr>
        <w:t>.</w:t>
      </w:r>
    </w:p>
    <w:p w14:paraId="0AF5FA01" w14:textId="1B47B78E"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w:t>
      </w:r>
      <w:r w:rsidR="00C32CB2" w:rsidRPr="009712AF">
        <w:rPr>
          <w:rFonts w:ascii="Arial Narrow" w:hAnsi="Arial Narrow"/>
          <w:noProof w:val="0"/>
          <w:lang w:val="ro-MD" w:eastAsia="ru-RU"/>
        </w:rPr>
        <w:t>â</w:t>
      </w:r>
      <w:r w:rsidRPr="009712AF">
        <w:rPr>
          <w:rFonts w:ascii="Arial Narrow" w:hAnsi="Arial Narrow"/>
          <w:noProof w:val="0"/>
          <w:lang w:val="ro-MD" w:eastAsia="ru-RU"/>
        </w:rPr>
        <w:t>nse</w:t>
      </w:r>
      <w:r w:rsidR="00FE38A6" w:rsidRPr="009712AF">
        <w:rPr>
          <w:rFonts w:ascii="Arial Narrow" w:hAnsi="Arial Narrow"/>
          <w:noProof w:val="0"/>
          <w:lang w:val="ro-MD" w:eastAsia="ru-RU"/>
        </w:rPr>
        <w:t xml:space="preserve"> </w:t>
      </w:r>
      <w:r w:rsidRPr="009712AF">
        <w:rPr>
          <w:rFonts w:ascii="Arial Narrow" w:hAnsi="Arial Narrow"/>
          <w:noProof w:val="0"/>
          <w:lang w:val="ro-MD" w:eastAsia="ru-RU"/>
        </w:rPr>
        <w:t>și a procedurii negociate), după caz</w:t>
      </w:r>
      <w:r w:rsidR="0065782E" w:rsidRPr="009712AF">
        <w:rPr>
          <w:rFonts w:ascii="Arial Narrow" w:hAnsi="Arial Narrow"/>
          <w:noProof w:val="0"/>
          <w:lang w:val="en-US" w:eastAsia="ru-RU"/>
        </w:rPr>
        <w:t>:</w:t>
      </w:r>
      <w:r w:rsidR="0065782E" w:rsidRPr="009712AF">
        <w:rPr>
          <w:rFonts w:ascii="Arial Narrow" w:hAnsi="Arial Narrow"/>
          <w:b/>
          <w:sz w:val="22"/>
          <w:szCs w:val="22"/>
          <w:shd w:val="clear" w:color="auto" w:fill="FFFFFF"/>
        </w:rPr>
        <w:t xml:space="preserve"> </w:t>
      </w:r>
      <w:r w:rsidR="0065782E" w:rsidRPr="009712AF">
        <w:rPr>
          <w:rFonts w:ascii="Arial Narrow" w:hAnsi="Arial Narrow"/>
          <w:b/>
          <w:shd w:val="clear" w:color="auto" w:fill="FFFFFF"/>
        </w:rPr>
        <w:t>nu se aplică</w:t>
      </w:r>
    </w:p>
    <w:p w14:paraId="1984BDAD" w14:textId="251A36D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005A2BEE" w:rsidRPr="009712AF">
        <w:rPr>
          <w:rFonts w:ascii="Arial Narrow" w:hAnsi="Arial Narrow"/>
          <w:b/>
          <w:shd w:val="clear" w:color="auto" w:fill="FFFFFF"/>
        </w:rPr>
        <w:t xml:space="preserve"> nu se aplică</w:t>
      </w:r>
    </w:p>
    <w:p w14:paraId="146D4A00" w14:textId="19433FA1"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005A2BEE" w:rsidRPr="009712AF">
        <w:rPr>
          <w:rFonts w:ascii="Arial Narrow" w:hAnsi="Arial Narrow"/>
          <w:b/>
          <w:shd w:val="clear" w:color="auto" w:fill="FFFFFF"/>
        </w:rPr>
        <w:t>nu se aplică</w:t>
      </w:r>
    </w:p>
    <w:p w14:paraId="3FBCA5A9" w14:textId="0AD93055" w:rsidR="00EF4276" w:rsidRPr="009712AF" w:rsidRDefault="009821C7" w:rsidP="00A453A5">
      <w:pPr>
        <w:numPr>
          <w:ilvl w:val="0"/>
          <w:numId w:val="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432C1F0F" w14:textId="46406F31"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 xml:space="preserve">Criteriul de evaluare aplicat pentru </w:t>
      </w:r>
      <w:r w:rsidR="009D14A7" w:rsidRPr="009712AF">
        <w:rPr>
          <w:rFonts w:ascii="Arial Narrow" w:hAnsi="Arial Narrow"/>
          <w:noProof w:val="0"/>
          <w:lang w:val="ro-MD" w:eastAsia="ru-RU"/>
        </w:rPr>
        <w:t>atribuirea</w:t>
      </w:r>
      <w:r w:rsidR="00E706C1" w:rsidRPr="009712AF">
        <w:rPr>
          <w:rFonts w:ascii="Arial Narrow" w:hAnsi="Arial Narrow"/>
          <w:noProof w:val="0"/>
          <w:lang w:val="ro-MD" w:eastAsia="ru-RU"/>
        </w:rPr>
        <w:t xml:space="preserve"> </w:t>
      </w:r>
      <w:r w:rsidRPr="009712AF">
        <w:rPr>
          <w:rFonts w:ascii="Arial Narrow" w:hAnsi="Arial Narrow"/>
          <w:noProof w:val="0"/>
          <w:lang w:val="ro-MD" w:eastAsia="ru-RU"/>
        </w:rPr>
        <w:t>contractului:</w:t>
      </w:r>
      <w:r w:rsidR="00CA1253" w:rsidRPr="009712AF">
        <w:rPr>
          <w:rFonts w:ascii="Arial Narrow" w:hAnsi="Arial Narrow"/>
          <w:b/>
          <w:sz w:val="22"/>
          <w:szCs w:val="22"/>
          <w:shd w:val="clear" w:color="auto" w:fill="FFFFFF"/>
        </w:rPr>
        <w:t xml:space="preserve"> preţul cel mai scăzut, în corespundere cu parametrii solicitați; pentru </w:t>
      </w:r>
      <w:r w:rsidR="007918A8" w:rsidRPr="009712AF">
        <w:rPr>
          <w:rFonts w:ascii="Arial Narrow" w:hAnsi="Arial Narrow"/>
          <w:b/>
          <w:sz w:val="22"/>
          <w:szCs w:val="22"/>
          <w:shd w:val="clear" w:color="auto" w:fill="FFFFFF"/>
        </w:rPr>
        <w:t>fiecare</w:t>
      </w:r>
      <w:r w:rsidR="00A563D9" w:rsidRPr="009712AF">
        <w:rPr>
          <w:rFonts w:ascii="Arial Narrow" w:hAnsi="Arial Narrow"/>
          <w:b/>
          <w:sz w:val="22"/>
          <w:szCs w:val="22"/>
          <w:shd w:val="clear" w:color="auto" w:fill="FFFFFF"/>
        </w:rPr>
        <w:t xml:space="preserve"> lot</w:t>
      </w:r>
      <w:r w:rsidR="007918A8" w:rsidRPr="009712AF">
        <w:rPr>
          <w:rFonts w:ascii="Arial Narrow" w:hAnsi="Arial Narrow"/>
          <w:b/>
          <w:sz w:val="22"/>
          <w:szCs w:val="22"/>
          <w:shd w:val="clear" w:color="auto" w:fill="FFFFFF"/>
        </w:rPr>
        <w:t xml:space="preserve"> în parte</w:t>
      </w:r>
      <w:r w:rsidR="00CA1253" w:rsidRPr="009712AF">
        <w:rPr>
          <w:rFonts w:ascii="Arial Narrow" w:hAnsi="Arial Narrow"/>
          <w:b/>
          <w:sz w:val="22"/>
          <w:szCs w:val="22"/>
          <w:shd w:val="clear" w:color="auto" w:fill="FFFFFF"/>
        </w:rPr>
        <w:t>.</w:t>
      </w:r>
    </w:p>
    <w:p w14:paraId="0EB0540D" w14:textId="77777777" w:rsidR="00BE362C" w:rsidRPr="009712AF" w:rsidRDefault="00BE362C" w:rsidP="00A453A5">
      <w:pPr>
        <w:numPr>
          <w:ilvl w:val="0"/>
          <w:numId w:val="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9712AF" w14:paraId="5894E2AC" w14:textId="77777777" w:rsidTr="001A1A16">
        <w:tc>
          <w:tcPr>
            <w:tcW w:w="577" w:type="dxa"/>
            <w:shd w:val="clear" w:color="auto" w:fill="auto"/>
          </w:tcPr>
          <w:p w14:paraId="1D9522C8" w14:textId="77777777" w:rsidR="00BE362C" w:rsidRPr="009712AF" w:rsidRDefault="00BE362C" w:rsidP="00BE362C">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7D642500"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05EC62BF" w14:textId="77777777" w:rsidR="00BE362C" w:rsidRPr="009712AF" w:rsidRDefault="00BE362C" w:rsidP="00BE362C">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BE362C" w:rsidRPr="009712AF" w14:paraId="19E42FF1" w14:textId="77777777" w:rsidTr="001A1A16">
        <w:tc>
          <w:tcPr>
            <w:tcW w:w="577" w:type="dxa"/>
            <w:shd w:val="clear" w:color="auto" w:fill="auto"/>
          </w:tcPr>
          <w:p w14:paraId="62C8BD8B"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4A1C6E43" w14:textId="22F1887F" w:rsidR="00BE362C" w:rsidRPr="009712AF" w:rsidRDefault="004367C5" w:rsidP="00BE362C">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3FBEE857" w14:textId="77777777" w:rsidR="00BE362C" w:rsidRPr="009712AF" w:rsidRDefault="00BE362C" w:rsidP="00BE362C">
            <w:pPr>
              <w:shd w:val="clear" w:color="auto" w:fill="FFFFFF" w:themeFill="background1"/>
              <w:tabs>
                <w:tab w:val="left" w:pos="612"/>
              </w:tabs>
              <w:spacing w:before="120" w:after="120"/>
              <w:rPr>
                <w:rFonts w:ascii="Arial Narrow" w:hAnsi="Arial Narrow"/>
                <w:iCs/>
                <w:noProof w:val="0"/>
                <w:lang w:val="ro-MD" w:eastAsia="ru-RU"/>
              </w:rPr>
            </w:pPr>
          </w:p>
        </w:tc>
      </w:tr>
    </w:tbl>
    <w:p w14:paraId="56F393EE"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597EEFCB" w14:textId="228B7D02" w:rsidR="00BE362C" w:rsidRPr="009712AF" w:rsidRDefault="00EF4276"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conform SIA RSAP /</w:t>
      </w:r>
      <w:r w:rsidR="00BE362C" w:rsidRPr="009712AF">
        <w:rPr>
          <w:rFonts w:ascii="Arial Narrow" w:hAnsi="Arial Narrow"/>
          <w:b/>
          <w:noProof w:val="0"/>
          <w:lang w:val="ro-MD" w:eastAsia="ru-RU"/>
        </w:rPr>
        <w:t xml:space="preserve">până la: </w:t>
      </w:r>
      <w:r w:rsidR="00867ADC" w:rsidRPr="009712AF">
        <w:rPr>
          <w:rFonts w:ascii="Arial Narrow" w:hAnsi="Arial Narrow"/>
          <w:b/>
          <w:i/>
        </w:rPr>
        <w:t>[ora exactă]</w:t>
      </w:r>
      <w:r w:rsidR="00867ADC" w:rsidRPr="009712AF">
        <w:rPr>
          <w:rFonts w:ascii="Arial Narrow" w:hAnsi="Arial Narrow"/>
          <w:b/>
        </w:rPr>
        <w:t xml:space="preserve"> </w:t>
      </w:r>
      <w:r w:rsidR="00867ADC" w:rsidRPr="009712AF">
        <w:rPr>
          <w:rFonts w:ascii="Arial Narrow" w:hAnsi="Arial Narrow"/>
          <w:b/>
          <w:highlight w:val="yellow"/>
        </w:rPr>
        <w:t>Informația o găsiți în SIA RSAP</w:t>
      </w:r>
    </w:p>
    <w:p w14:paraId="75C232E2" w14:textId="14015E7F" w:rsidR="00BE362C" w:rsidRPr="009712AF" w:rsidRDefault="00BE362C" w:rsidP="00A453A5">
      <w:pPr>
        <w:numPr>
          <w:ilvl w:val="0"/>
          <w:numId w:val="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006720D6" w:rsidRPr="009712AF">
        <w:rPr>
          <w:rFonts w:ascii="Arial Narrow" w:hAnsi="Arial Narrow"/>
          <w:b/>
          <w:highlight w:val="yellow"/>
        </w:rPr>
        <w:t xml:space="preserve"> Informația o găsiți în SIA RSAP</w:t>
      </w:r>
      <w:r w:rsidR="006720D6" w:rsidRPr="009712AF">
        <w:rPr>
          <w:rFonts w:ascii="Arial Narrow" w:hAnsi="Arial Narrow"/>
          <w:b/>
          <w:noProof w:val="0"/>
          <w:lang w:val="ro-MD" w:eastAsia="ru-RU"/>
        </w:rPr>
        <w:t xml:space="preserve"> </w:t>
      </w:r>
    </w:p>
    <w:p w14:paraId="3626F6C6"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D5C859" w14:textId="77777777" w:rsidR="00BE362C" w:rsidRPr="009712AF" w:rsidRDefault="00BE362C" w:rsidP="00BE362C">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1773BD93" w14:textId="0DAF74D8"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60 zile</w:t>
      </w:r>
    </w:p>
    <w:p w14:paraId="4E3C6F91" w14:textId="487D8AEB" w:rsidR="00BE362C" w:rsidRPr="009712AF" w:rsidRDefault="00BE362C" w:rsidP="00A453A5">
      <w:pPr>
        <w:numPr>
          <w:ilvl w:val="0"/>
          <w:numId w:val="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00B06061" w:rsidRPr="009712AF">
        <w:rPr>
          <w:rFonts w:ascii="Arial Narrow" w:hAnsi="Arial Narrow"/>
          <w:b/>
          <w:shd w:val="clear" w:color="auto" w:fill="FFFF00"/>
        </w:rPr>
        <w:t>_SIA RSAP</w:t>
      </w:r>
      <w:r w:rsidR="00B06061" w:rsidRPr="009712AF">
        <w:rPr>
          <w:rFonts w:ascii="Arial Narrow" w:hAnsi="Arial Narrow"/>
          <w:b/>
          <w:noProof w:val="0"/>
          <w:lang w:val="ro-MD" w:eastAsia="ru-RU"/>
        </w:rPr>
        <w:t xml:space="preserve"> </w:t>
      </w:r>
      <w:r w:rsidR="0042296C" w:rsidRPr="009712AF">
        <w:rPr>
          <w:rFonts w:ascii="Arial Narrow" w:hAnsi="Arial Narrow"/>
          <w:b/>
          <w:noProof w:val="0"/>
          <w:lang w:val="ro-MD" w:eastAsia="ru-RU"/>
        </w:rPr>
        <w:t>_</w:t>
      </w:r>
    </w:p>
    <w:p w14:paraId="75C39C79" w14:textId="77777777" w:rsidR="00BE362C" w:rsidRPr="009712AF" w:rsidRDefault="00BE362C" w:rsidP="00BE362C">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Ofertele înt</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 xml:space="preserve">rziate vor fi respinse. </w:t>
      </w:r>
    </w:p>
    <w:p w14:paraId="6C56D6B3" w14:textId="77777777"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w:t>
      </w:r>
      <w:r w:rsidR="00AD62DE" w:rsidRPr="009712AF">
        <w:rPr>
          <w:rFonts w:ascii="Arial Narrow" w:hAnsi="Arial Narrow"/>
          <w:b/>
          <w:i/>
          <w:noProof w:val="0"/>
          <w:lang w:val="ro-MD" w:eastAsia="ru-RU"/>
        </w:rPr>
        <w:t>â</w:t>
      </w:r>
      <w:r w:rsidRPr="009712AF">
        <w:rPr>
          <w:rFonts w:ascii="Arial Narrow" w:hAnsi="Arial Narrow"/>
          <w:b/>
          <w:i/>
          <w:noProof w:val="0"/>
          <w:lang w:val="ro-MD" w:eastAsia="ru-RU"/>
        </w:rPr>
        <w:t>nd of</w:t>
      </w:r>
      <w:r w:rsidR="00E706C1" w:rsidRPr="009712AF">
        <w:rPr>
          <w:rFonts w:ascii="Arial Narrow" w:hAnsi="Arial Narrow"/>
          <w:b/>
          <w:i/>
          <w:noProof w:val="0"/>
          <w:lang w:val="ro-MD" w:eastAsia="ru-RU"/>
        </w:rPr>
        <w:t xml:space="preserve">ertele au fost depuse prin SIA </w:t>
      </w:r>
      <w:r w:rsidRPr="009712AF">
        <w:rPr>
          <w:rFonts w:ascii="Arial Narrow" w:hAnsi="Arial Narrow"/>
          <w:b/>
          <w:i/>
          <w:noProof w:val="0"/>
          <w:lang w:val="ro-MD" w:eastAsia="ru-RU"/>
        </w:rPr>
        <w:t>RSAP</w:t>
      </w:r>
      <w:r w:rsidRPr="009712AF">
        <w:rPr>
          <w:rFonts w:ascii="Arial Narrow" w:hAnsi="Arial Narrow"/>
          <w:b/>
          <w:noProof w:val="0"/>
          <w:lang w:val="ro-MD" w:eastAsia="ru-RU"/>
        </w:rPr>
        <w:t>.</w:t>
      </w:r>
    </w:p>
    <w:p w14:paraId="5A777DE6" w14:textId="3A6FE709" w:rsidR="00BE362C" w:rsidRPr="009712AF" w:rsidRDefault="00BE362C" w:rsidP="00A453A5">
      <w:pPr>
        <w:numPr>
          <w:ilvl w:val="0"/>
          <w:numId w:val="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w:t>
      </w:r>
      <w:r w:rsidR="00881710" w:rsidRPr="009712AF">
        <w:rPr>
          <w:rFonts w:ascii="Arial Narrow" w:hAnsi="Arial Narrow"/>
          <w:b/>
          <w:noProof w:val="0"/>
          <w:lang w:val="ro-MD" w:eastAsia="ru-RU"/>
        </w:rPr>
        <w:t>LIMBA DE STAT.</w:t>
      </w:r>
    </w:p>
    <w:p w14:paraId="3525B78C" w14:textId="7B55E470"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Respectivul contract se referă la un proiect și/sau program finanțat din fonduri ale Uniunii Europene:</w:t>
      </w:r>
      <w:r w:rsidRPr="009712AF">
        <w:rPr>
          <w:rFonts w:ascii="Arial Narrow" w:hAnsi="Arial Narrow"/>
          <w:b/>
          <w:noProof w:val="0"/>
          <w:lang w:val="ro-MD" w:eastAsia="ru-RU"/>
        </w:rPr>
        <w:t xml:space="preserve"> </w:t>
      </w:r>
      <w:r w:rsidR="003A44E6" w:rsidRPr="009712AF">
        <w:rPr>
          <w:rFonts w:ascii="Arial Narrow" w:hAnsi="Arial Narrow"/>
          <w:b/>
          <w:noProof w:val="0"/>
          <w:lang w:val="ro-MD" w:eastAsia="ru-RU"/>
        </w:rPr>
        <w:t>nu se aplică</w:t>
      </w:r>
    </w:p>
    <w:p w14:paraId="16F7BF55"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3973DFDF"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2D603D23" w14:textId="77777777"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60163A5C" w14:textId="6FD70329" w:rsidR="00BE362C" w:rsidRPr="009712AF" w:rsidRDefault="00BE362C" w:rsidP="00BE362C">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w:t>
      </w:r>
      <w:r w:rsidR="00FE38A6" w:rsidRPr="009712AF">
        <w:rPr>
          <w:rFonts w:ascii="Arial Narrow" w:hAnsi="Arial Narrow"/>
          <w:b/>
          <w:i/>
          <w:noProof w:val="0"/>
          <w:lang w:val="ro-MD" w:eastAsia="ru-RU"/>
        </w:rPr>
        <w:t xml:space="preserve"> </w:t>
      </w:r>
      <w:r w:rsidRPr="009712AF">
        <w:rPr>
          <w:rFonts w:ascii="Arial Narrow" w:hAnsi="Arial Narrow"/>
          <w:b/>
          <w:i/>
          <w:noProof w:val="0"/>
          <w:lang w:val="ro-MD" w:eastAsia="ru-RU"/>
        </w:rPr>
        <w:t>022-820 652, 022 820-651, contestatii@ansc.md</w:t>
      </w:r>
    </w:p>
    <w:p w14:paraId="4FC9C2AC" w14:textId="6F7A1C8B"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w:t>
      </w:r>
      <w:r w:rsidR="00ED5AC5" w:rsidRPr="009712AF">
        <w:rPr>
          <w:rFonts w:ascii="Arial Narrow" w:hAnsi="Arial Narrow"/>
          <w:noProof w:val="0"/>
          <w:lang w:val="ro-MD" w:eastAsia="ru-RU"/>
        </w:rPr>
        <w:t xml:space="preserve"> </w:t>
      </w:r>
      <w:r w:rsidRPr="009712AF">
        <w:rPr>
          <w:rFonts w:ascii="Arial Narrow" w:hAnsi="Arial Narrow"/>
          <w:noProof w:val="0"/>
          <w:lang w:val="ro-MD" w:eastAsia="ru-RU"/>
        </w:rPr>
        <w:t>referința (referințele) publicărilor anterioare în Jurnalul Oficial al Uniunii Europene privind contractul (contractele) la care se referă anunțul respectiv (dacă este cazul):</w:t>
      </w:r>
      <w:r w:rsidR="00BA4813" w:rsidRPr="009712AF">
        <w:rPr>
          <w:rFonts w:ascii="Arial Narrow" w:hAnsi="Arial Narrow"/>
          <w:b/>
          <w:shd w:val="clear" w:color="auto" w:fill="FFFFFF"/>
        </w:rPr>
        <w:t xml:space="preserve"> nu se aplică</w:t>
      </w:r>
    </w:p>
    <w:p w14:paraId="0A3E25DE" w14:textId="317F5D4C"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00BA4813" w:rsidRPr="009712AF">
        <w:rPr>
          <w:rFonts w:ascii="Arial Narrow" w:hAnsi="Arial Narrow"/>
          <w:b/>
          <w:shd w:val="clear" w:color="auto" w:fill="FFFFFF"/>
        </w:rPr>
        <w:t xml:space="preserve"> nu se aplică</w:t>
      </w:r>
    </w:p>
    <w:p w14:paraId="0D3F5FE9" w14:textId="12F044AF"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publicării anunțului de intenție sau, după caz, precizarea că nu a fost publicat un astfel de</w:t>
      </w:r>
      <w:r w:rsidR="00FE38A6" w:rsidRPr="009712AF">
        <w:rPr>
          <w:rFonts w:ascii="Arial Narrow" w:hAnsi="Arial Narrow"/>
          <w:noProof w:val="0"/>
          <w:lang w:val="ro-MD" w:eastAsia="ru-RU"/>
        </w:rPr>
        <w:t xml:space="preserve"> </w:t>
      </w:r>
      <w:r w:rsidR="00093AE5" w:rsidRPr="009712AF">
        <w:rPr>
          <w:rFonts w:ascii="Arial Narrow" w:hAnsi="Arial Narrow"/>
          <w:noProof w:val="0"/>
          <w:shd w:val="clear" w:color="auto" w:fill="FFFFFF" w:themeFill="background1"/>
          <w:lang w:val="ro-MD" w:eastAsia="ru-RU"/>
        </w:rPr>
        <w:t>a</w:t>
      </w:r>
      <w:r w:rsidRPr="009712AF">
        <w:rPr>
          <w:rFonts w:ascii="Arial Narrow" w:hAnsi="Arial Narrow"/>
          <w:noProof w:val="0"/>
          <w:shd w:val="clear" w:color="auto" w:fill="FFFFFF" w:themeFill="background1"/>
          <w:lang w:val="ro-MD" w:eastAsia="ru-RU"/>
        </w:rPr>
        <w:t>nunţ:</w:t>
      </w:r>
      <w:r w:rsidR="00BA4813" w:rsidRPr="009712AF">
        <w:rPr>
          <w:rFonts w:ascii="Arial Narrow" w:hAnsi="Arial Narrow"/>
          <w:b/>
          <w:shd w:val="clear" w:color="auto" w:fill="FFFFFF"/>
        </w:rPr>
        <w:t xml:space="preserve"> </w:t>
      </w:r>
      <w:r w:rsidR="00680F39">
        <w:rPr>
          <w:rFonts w:ascii="Arial Narrow" w:hAnsi="Arial Narrow"/>
          <w:b/>
          <w:shd w:val="clear" w:color="auto" w:fill="FFFFFF"/>
        </w:rPr>
        <w:t>nu se aplică</w:t>
      </w:r>
    </w:p>
    <w:p w14:paraId="534F3234" w14:textId="3447E382"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00426FF4" w:rsidRPr="009712AF">
        <w:rPr>
          <w:rFonts w:ascii="Arial Narrow" w:hAnsi="Arial Narrow"/>
          <w:noProof w:val="0"/>
          <w:shd w:val="clear" w:color="auto" w:fill="FFFFFF" w:themeFill="background1"/>
          <w:lang w:val="ro-MD" w:eastAsia="ru-RU"/>
        </w:rPr>
        <w:t>:</w:t>
      </w:r>
      <w:r w:rsidR="00B24688" w:rsidRPr="009712AF">
        <w:rPr>
          <w:rFonts w:ascii="Arial Narrow" w:hAnsi="Arial Narrow"/>
          <w:sz w:val="22"/>
          <w:szCs w:val="22"/>
          <w:shd w:val="clear" w:color="auto" w:fill="FFFFFF"/>
        </w:rPr>
        <w:t xml:space="preserve"> </w:t>
      </w:r>
      <w:r w:rsidR="00B24688" w:rsidRPr="009712AF">
        <w:rPr>
          <w:rFonts w:ascii="Arial Narrow" w:hAnsi="Arial Narrow"/>
          <w:b/>
          <w:sz w:val="22"/>
          <w:szCs w:val="22"/>
          <w:shd w:val="clear" w:color="auto" w:fill="FFFFFF"/>
        </w:rPr>
        <w:t>conform SIA RSAP M-Tender</w:t>
      </w:r>
    </w:p>
    <w:p w14:paraId="2045D673" w14:textId="77777777"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9712AF" w14:paraId="7CE1A222" w14:textId="77777777" w:rsidTr="001A1A16">
        <w:tc>
          <w:tcPr>
            <w:tcW w:w="5305" w:type="dxa"/>
            <w:shd w:val="clear" w:color="auto" w:fill="FFFFFF" w:themeFill="background1"/>
          </w:tcPr>
          <w:p w14:paraId="3240C049"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791D876F" w14:textId="77777777" w:rsidR="00BE362C" w:rsidRPr="009712AF" w:rsidRDefault="00BE362C" w:rsidP="00BE362C">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B24688" w:rsidRPr="009712AF" w14:paraId="6965C240" w14:textId="77777777" w:rsidTr="001A1A16">
        <w:tc>
          <w:tcPr>
            <w:tcW w:w="5305" w:type="dxa"/>
            <w:shd w:val="clear" w:color="auto" w:fill="FFFFFF" w:themeFill="background1"/>
          </w:tcPr>
          <w:p w14:paraId="7715F972"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B24688" w:rsidRPr="009712AF" w14:paraId="33FEFD82" w14:textId="77777777" w:rsidTr="001A1A16">
        <w:tc>
          <w:tcPr>
            <w:tcW w:w="5305" w:type="dxa"/>
            <w:shd w:val="clear" w:color="auto" w:fill="FFFFFF" w:themeFill="background1"/>
          </w:tcPr>
          <w:p w14:paraId="7FDA04C9"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9F696AB" w14:textId="02A578CC"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B24688" w:rsidRPr="009712AF" w14:paraId="67B17268" w14:textId="77777777" w:rsidTr="001A1A16">
        <w:tc>
          <w:tcPr>
            <w:tcW w:w="5305" w:type="dxa"/>
            <w:shd w:val="clear" w:color="auto" w:fill="FFFFFF" w:themeFill="background1"/>
          </w:tcPr>
          <w:p w14:paraId="5850207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14FA76EF" w14:textId="2117D8CB"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B24688" w:rsidRPr="009712AF" w14:paraId="57FEAAB3" w14:textId="77777777" w:rsidTr="001A1A16">
        <w:trPr>
          <w:trHeight w:val="77"/>
        </w:trPr>
        <w:tc>
          <w:tcPr>
            <w:tcW w:w="5305" w:type="dxa"/>
            <w:shd w:val="clear" w:color="auto" w:fill="FFFFFF" w:themeFill="background1"/>
          </w:tcPr>
          <w:p w14:paraId="1D7EF9D8" w14:textId="77777777"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2B4382D3" w14:textId="2AE49D72" w:rsidR="00B24688" w:rsidRPr="009712AF" w:rsidRDefault="00B24688" w:rsidP="00B24688">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4BFCB32D" w14:textId="3E5809C6" w:rsidR="00BE362C" w:rsidRPr="009712AF" w:rsidRDefault="00BE362C" w:rsidP="00A453A5">
      <w:pPr>
        <w:numPr>
          <w:ilvl w:val="0"/>
          <w:numId w:val="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00B24688" w:rsidRPr="009712AF">
        <w:rPr>
          <w:rFonts w:ascii="Arial Narrow" w:hAnsi="Arial Narrow"/>
          <w:b/>
          <w:sz w:val="22"/>
          <w:szCs w:val="22"/>
          <w:shd w:val="clear" w:color="auto" w:fill="FFFFFF"/>
        </w:rPr>
        <w:t>nu se aplică</w:t>
      </w:r>
      <w:r w:rsidR="00B24688" w:rsidRPr="009712AF">
        <w:rPr>
          <w:rFonts w:ascii="Arial Narrow" w:hAnsi="Arial Narrow"/>
          <w:b/>
          <w:sz w:val="22"/>
          <w:szCs w:val="22"/>
          <w:shd w:val="clear" w:color="auto" w:fill="FFFF00"/>
        </w:rPr>
        <w:t xml:space="preserve"> </w:t>
      </w:r>
    </w:p>
    <w:p w14:paraId="387292F9" w14:textId="28D6F2A0" w:rsidR="00BE362C" w:rsidRPr="009712AF" w:rsidRDefault="00BE362C" w:rsidP="00A453A5">
      <w:pPr>
        <w:numPr>
          <w:ilvl w:val="0"/>
          <w:numId w:val="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00B24688" w:rsidRPr="009712AF">
        <w:rPr>
          <w:rFonts w:ascii="Arial Narrow" w:hAnsi="Arial Narrow"/>
          <w:lang w:val="en-US"/>
        </w:rPr>
        <w:t>(</w:t>
      </w:r>
      <w:r w:rsidR="00B24688" w:rsidRPr="009712AF">
        <w:rPr>
          <w:rFonts w:ascii="Arial Narrow" w:hAnsi="Arial Narrow"/>
          <w:shd w:val="clear" w:color="auto" w:fill="FFFF00"/>
          <w:lang w:val="en-US"/>
        </w:rPr>
        <w:t xml:space="preserve">022) 250-707 </w:t>
      </w:r>
      <w:r w:rsidR="00B50D3A">
        <w:rPr>
          <w:rFonts w:ascii="Arial Narrow" w:hAnsi="Arial Narrow"/>
          <w:shd w:val="clear" w:color="auto" w:fill="FFFF00"/>
          <w:lang w:val="en-US"/>
        </w:rPr>
        <w:t>S</w:t>
      </w:r>
      <w:r w:rsidR="00B24688" w:rsidRPr="009712AF">
        <w:rPr>
          <w:rFonts w:ascii="Arial Narrow" w:hAnsi="Arial Narrow"/>
          <w:shd w:val="clear" w:color="auto" w:fill="FFFF00"/>
          <w:lang w:val="en-US"/>
        </w:rPr>
        <w:t>erviciu achiziții publice</w:t>
      </w:r>
    </w:p>
    <w:p w14:paraId="1E7D3B31" w14:textId="04B59979"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7CD1F560" w14:textId="77777777" w:rsidR="00285CDB" w:rsidRPr="009712AF" w:rsidRDefault="00285CDB" w:rsidP="00BE362C">
      <w:pPr>
        <w:shd w:val="clear" w:color="auto" w:fill="FFFFFF" w:themeFill="background1"/>
        <w:spacing w:before="120" w:after="120"/>
        <w:rPr>
          <w:rFonts w:ascii="Arial Narrow" w:hAnsi="Arial Narrow"/>
          <w:b/>
          <w:noProof w:val="0"/>
          <w:lang w:val="ro-MD" w:eastAsia="ru-RU"/>
        </w:rPr>
      </w:pPr>
    </w:p>
    <w:p w14:paraId="503F36A1" w14:textId="3DBE5A56" w:rsidR="00B24688" w:rsidRPr="009712AF" w:rsidRDefault="00B24688" w:rsidP="00BE362C">
      <w:pPr>
        <w:shd w:val="clear" w:color="auto" w:fill="FFFFFF" w:themeFill="background1"/>
        <w:spacing w:before="120" w:after="120"/>
        <w:rPr>
          <w:rFonts w:ascii="Arial Narrow" w:hAnsi="Arial Narrow"/>
          <w:b/>
          <w:noProof w:val="0"/>
          <w:lang w:val="ro-MD" w:eastAsia="ru-RU"/>
        </w:rPr>
      </w:pPr>
    </w:p>
    <w:p w14:paraId="4A9C71EE" w14:textId="1D0D4451"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21028788" w14:textId="77777777" w:rsidR="00914845" w:rsidRPr="009712AF" w:rsidRDefault="00914845" w:rsidP="00BE362C">
      <w:pPr>
        <w:shd w:val="clear" w:color="auto" w:fill="FFFFFF" w:themeFill="background1"/>
        <w:spacing w:before="120" w:after="120"/>
        <w:rPr>
          <w:rFonts w:ascii="Arial Narrow" w:hAnsi="Arial Narrow"/>
          <w:b/>
          <w:noProof w:val="0"/>
          <w:lang w:val="ro-MD" w:eastAsia="ru-RU"/>
        </w:rPr>
      </w:pPr>
    </w:p>
    <w:p w14:paraId="45548D62" w14:textId="77777777" w:rsidR="00BE362C" w:rsidRPr="009712AF" w:rsidRDefault="00BE362C" w:rsidP="00BE362C">
      <w:pPr>
        <w:shd w:val="clear" w:color="auto" w:fill="FFFFFF" w:themeFill="background1"/>
        <w:spacing w:before="120" w:after="120"/>
        <w:rPr>
          <w:rFonts w:ascii="Arial Narrow" w:hAnsi="Arial Narrow"/>
          <w:b/>
          <w:noProof w:val="0"/>
          <w:lang w:val="ro-MD" w:eastAsia="ru-RU"/>
        </w:rPr>
      </w:pPr>
    </w:p>
    <w:p w14:paraId="2E35DE93" w14:textId="3D19BE4C" w:rsidR="00B65C93" w:rsidRPr="009712AF" w:rsidRDefault="00B24688" w:rsidP="00670CBF">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sidR="00CD10CE">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52311484" w14:textId="2A48819F" w:rsidR="00B65C93" w:rsidRPr="009712AF" w:rsidRDefault="00B65C93" w:rsidP="00120AE6">
      <w:pPr>
        <w:pStyle w:val="Style3"/>
        <w:tabs>
          <w:tab w:val="left" w:pos="567"/>
        </w:tabs>
        <w:spacing w:before="0" w:beforeAutospacing="0" w:after="0"/>
        <w:ind w:left="0" w:firstLine="0"/>
        <w:rPr>
          <w:rFonts w:ascii="Arial Narrow" w:eastAsia="PMingLiU" w:hAnsi="Arial Narrow"/>
          <w:lang w:val="ro-MD" w:eastAsia="zh-CN"/>
        </w:rPr>
      </w:pPr>
    </w:p>
    <w:sectPr w:rsidR="00B65C93" w:rsidRPr="009712AF" w:rsidSect="00E96DE1">
      <w:footerReference w:type="default" r:id="rId8"/>
      <w:pgSz w:w="11906" w:h="16838" w:code="9"/>
      <w:pgMar w:top="709"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92E7A" w14:textId="77777777" w:rsidR="00A11646" w:rsidRDefault="00A11646" w:rsidP="00A20ACF">
      <w:r>
        <w:separator/>
      </w:r>
    </w:p>
  </w:endnote>
  <w:endnote w:type="continuationSeparator" w:id="0">
    <w:p w14:paraId="05656A6F" w14:textId="77777777" w:rsidR="00A11646" w:rsidRDefault="00A116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69327"/>
      <w:docPartObj>
        <w:docPartGallery w:val="Page Numbers (Bottom of Page)"/>
        <w:docPartUnique/>
      </w:docPartObj>
    </w:sdtPr>
    <w:sdtEndPr/>
    <w:sdtContent>
      <w:p w14:paraId="16FD1D34" w14:textId="70505CEC" w:rsidR="008F1D40" w:rsidRDefault="008F1D40">
        <w:pPr>
          <w:pStyle w:val="a4"/>
          <w:jc w:val="right"/>
        </w:pPr>
        <w:r>
          <w:fldChar w:fldCharType="begin"/>
        </w:r>
        <w:r>
          <w:instrText xml:space="preserve"> PAGE   \* MERGEFORMAT </w:instrText>
        </w:r>
        <w:r>
          <w:fldChar w:fldCharType="separate"/>
        </w:r>
        <w:r w:rsidR="006D5D68">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EB0AF" w14:textId="77777777" w:rsidR="00A11646" w:rsidRDefault="00A11646" w:rsidP="00A20ACF">
      <w:r>
        <w:separator/>
      </w:r>
    </w:p>
  </w:footnote>
  <w:footnote w:type="continuationSeparator" w:id="0">
    <w:p w14:paraId="0CDF943C" w14:textId="77777777" w:rsidR="00A11646" w:rsidRDefault="00A1164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1102C3"/>
    <w:multiLevelType w:val="hybridMultilevel"/>
    <w:tmpl w:val="F6B05D5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6"/>
  </w:num>
  <w:num w:numId="4">
    <w:abstractNumId w:val="5"/>
  </w:num>
  <w:num w:numId="5">
    <w:abstractNumId w:val="10"/>
  </w:num>
  <w:num w:numId="6">
    <w:abstractNumId w:val="9"/>
  </w:num>
  <w:num w:numId="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37B"/>
    <w:rsid w:val="00033577"/>
    <w:rsid w:val="000345E0"/>
    <w:rsid w:val="000347CA"/>
    <w:rsid w:val="00034B21"/>
    <w:rsid w:val="00034C2A"/>
    <w:rsid w:val="0003591A"/>
    <w:rsid w:val="0003703E"/>
    <w:rsid w:val="00040E78"/>
    <w:rsid w:val="00040EA0"/>
    <w:rsid w:val="0004670D"/>
    <w:rsid w:val="00046CEA"/>
    <w:rsid w:val="00050E70"/>
    <w:rsid w:val="0005316F"/>
    <w:rsid w:val="00054AD8"/>
    <w:rsid w:val="00055BB8"/>
    <w:rsid w:val="00057F3A"/>
    <w:rsid w:val="00062D35"/>
    <w:rsid w:val="00064810"/>
    <w:rsid w:val="00065C50"/>
    <w:rsid w:val="000673B5"/>
    <w:rsid w:val="00067DE5"/>
    <w:rsid w:val="000701B0"/>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883"/>
    <w:rsid w:val="000B2369"/>
    <w:rsid w:val="000B39AA"/>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31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839"/>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41C"/>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8F0"/>
    <w:rsid w:val="0016369C"/>
    <w:rsid w:val="00164565"/>
    <w:rsid w:val="001677B8"/>
    <w:rsid w:val="001701DE"/>
    <w:rsid w:val="001704FB"/>
    <w:rsid w:val="001710E7"/>
    <w:rsid w:val="001718AE"/>
    <w:rsid w:val="00173021"/>
    <w:rsid w:val="00174C61"/>
    <w:rsid w:val="00174E5F"/>
    <w:rsid w:val="001763CD"/>
    <w:rsid w:val="0017664F"/>
    <w:rsid w:val="00177A21"/>
    <w:rsid w:val="00183358"/>
    <w:rsid w:val="00183D79"/>
    <w:rsid w:val="0018415A"/>
    <w:rsid w:val="00185148"/>
    <w:rsid w:val="001856BA"/>
    <w:rsid w:val="001866CB"/>
    <w:rsid w:val="00187004"/>
    <w:rsid w:val="001873A6"/>
    <w:rsid w:val="0019071C"/>
    <w:rsid w:val="00195966"/>
    <w:rsid w:val="0019642D"/>
    <w:rsid w:val="00196AB4"/>
    <w:rsid w:val="001A192A"/>
    <w:rsid w:val="001A19FD"/>
    <w:rsid w:val="001A1A16"/>
    <w:rsid w:val="001A2344"/>
    <w:rsid w:val="001A4109"/>
    <w:rsid w:val="001A4150"/>
    <w:rsid w:val="001A4DB4"/>
    <w:rsid w:val="001A5517"/>
    <w:rsid w:val="001A58C5"/>
    <w:rsid w:val="001A5BE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1E1A"/>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1C74"/>
    <w:rsid w:val="002121B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42"/>
    <w:rsid w:val="002611DC"/>
    <w:rsid w:val="002614DE"/>
    <w:rsid w:val="00264637"/>
    <w:rsid w:val="002659BB"/>
    <w:rsid w:val="0026663C"/>
    <w:rsid w:val="00266795"/>
    <w:rsid w:val="00266F98"/>
    <w:rsid w:val="00267805"/>
    <w:rsid w:val="002679B6"/>
    <w:rsid w:val="00267E8E"/>
    <w:rsid w:val="00270F4D"/>
    <w:rsid w:val="00271282"/>
    <w:rsid w:val="002722CC"/>
    <w:rsid w:val="002739A1"/>
    <w:rsid w:val="00275D82"/>
    <w:rsid w:val="002767DE"/>
    <w:rsid w:val="00276D0B"/>
    <w:rsid w:val="00277C73"/>
    <w:rsid w:val="00281BEA"/>
    <w:rsid w:val="002828B9"/>
    <w:rsid w:val="002832B5"/>
    <w:rsid w:val="00283820"/>
    <w:rsid w:val="002849C9"/>
    <w:rsid w:val="00284ED0"/>
    <w:rsid w:val="002854C7"/>
    <w:rsid w:val="00285CDB"/>
    <w:rsid w:val="00285D55"/>
    <w:rsid w:val="00286387"/>
    <w:rsid w:val="0028702D"/>
    <w:rsid w:val="002870C3"/>
    <w:rsid w:val="002878B9"/>
    <w:rsid w:val="002909B7"/>
    <w:rsid w:val="00290B4D"/>
    <w:rsid w:val="00290D06"/>
    <w:rsid w:val="00290D28"/>
    <w:rsid w:val="002911C9"/>
    <w:rsid w:val="002927B7"/>
    <w:rsid w:val="00292856"/>
    <w:rsid w:val="0029594F"/>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1F8F"/>
    <w:rsid w:val="002C2210"/>
    <w:rsid w:val="002C4803"/>
    <w:rsid w:val="002C764E"/>
    <w:rsid w:val="002C7CCD"/>
    <w:rsid w:val="002D2505"/>
    <w:rsid w:val="002D4BC7"/>
    <w:rsid w:val="002D6E71"/>
    <w:rsid w:val="002D7857"/>
    <w:rsid w:val="002E1640"/>
    <w:rsid w:val="002E20CD"/>
    <w:rsid w:val="002E31A7"/>
    <w:rsid w:val="002E3A6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F4"/>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2AB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68FC"/>
    <w:rsid w:val="003B7763"/>
    <w:rsid w:val="003C1106"/>
    <w:rsid w:val="003C27FD"/>
    <w:rsid w:val="003C2C26"/>
    <w:rsid w:val="003C3AE2"/>
    <w:rsid w:val="003C4159"/>
    <w:rsid w:val="003C6365"/>
    <w:rsid w:val="003C66FF"/>
    <w:rsid w:val="003C7430"/>
    <w:rsid w:val="003C7E86"/>
    <w:rsid w:val="003D0272"/>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3BA"/>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EFA"/>
    <w:rsid w:val="004302FC"/>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44CC"/>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849"/>
    <w:rsid w:val="00487B35"/>
    <w:rsid w:val="00491A8B"/>
    <w:rsid w:val="004967CB"/>
    <w:rsid w:val="00496881"/>
    <w:rsid w:val="00496AFA"/>
    <w:rsid w:val="004A1C90"/>
    <w:rsid w:val="004A2D32"/>
    <w:rsid w:val="004A463F"/>
    <w:rsid w:val="004A4AF2"/>
    <w:rsid w:val="004A4CB4"/>
    <w:rsid w:val="004A582E"/>
    <w:rsid w:val="004A5F0C"/>
    <w:rsid w:val="004A69C2"/>
    <w:rsid w:val="004A7C4D"/>
    <w:rsid w:val="004A7FEE"/>
    <w:rsid w:val="004B0051"/>
    <w:rsid w:val="004B097F"/>
    <w:rsid w:val="004B0F2F"/>
    <w:rsid w:val="004B16DD"/>
    <w:rsid w:val="004B349A"/>
    <w:rsid w:val="004B36EF"/>
    <w:rsid w:val="004B3BFB"/>
    <w:rsid w:val="004B4572"/>
    <w:rsid w:val="004C12F5"/>
    <w:rsid w:val="004C23A8"/>
    <w:rsid w:val="004C30A2"/>
    <w:rsid w:val="004C499F"/>
    <w:rsid w:val="004C59A0"/>
    <w:rsid w:val="004C7DFB"/>
    <w:rsid w:val="004D0DD1"/>
    <w:rsid w:val="004D19DB"/>
    <w:rsid w:val="004D2738"/>
    <w:rsid w:val="004D3522"/>
    <w:rsid w:val="004D39F7"/>
    <w:rsid w:val="004D3D43"/>
    <w:rsid w:val="004D4433"/>
    <w:rsid w:val="004D4673"/>
    <w:rsid w:val="004D49FA"/>
    <w:rsid w:val="004D4EFF"/>
    <w:rsid w:val="004D511B"/>
    <w:rsid w:val="004D6702"/>
    <w:rsid w:val="004D6DBE"/>
    <w:rsid w:val="004D7107"/>
    <w:rsid w:val="004D7C86"/>
    <w:rsid w:val="004E1B4E"/>
    <w:rsid w:val="004E25FB"/>
    <w:rsid w:val="004E4A66"/>
    <w:rsid w:val="004E5EBB"/>
    <w:rsid w:val="004E625D"/>
    <w:rsid w:val="004F0C98"/>
    <w:rsid w:val="004F5081"/>
    <w:rsid w:val="004F701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1CE"/>
    <w:rsid w:val="00541DCC"/>
    <w:rsid w:val="00543226"/>
    <w:rsid w:val="0054345D"/>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63F"/>
    <w:rsid w:val="005841C6"/>
    <w:rsid w:val="00584ACB"/>
    <w:rsid w:val="00585937"/>
    <w:rsid w:val="00590C16"/>
    <w:rsid w:val="00590EDE"/>
    <w:rsid w:val="00590F43"/>
    <w:rsid w:val="00592775"/>
    <w:rsid w:val="00593D34"/>
    <w:rsid w:val="005970D4"/>
    <w:rsid w:val="00597903"/>
    <w:rsid w:val="005A14A0"/>
    <w:rsid w:val="005A2BEE"/>
    <w:rsid w:val="005A51B4"/>
    <w:rsid w:val="005A51E2"/>
    <w:rsid w:val="005A5532"/>
    <w:rsid w:val="005A6CBF"/>
    <w:rsid w:val="005A7769"/>
    <w:rsid w:val="005A778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320"/>
    <w:rsid w:val="005F0C11"/>
    <w:rsid w:val="005F0DE9"/>
    <w:rsid w:val="005F1533"/>
    <w:rsid w:val="005F6807"/>
    <w:rsid w:val="0060057B"/>
    <w:rsid w:val="00600941"/>
    <w:rsid w:val="006009B2"/>
    <w:rsid w:val="0060188C"/>
    <w:rsid w:val="00601B8F"/>
    <w:rsid w:val="006021CD"/>
    <w:rsid w:val="00602562"/>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581"/>
    <w:rsid w:val="00621CDF"/>
    <w:rsid w:val="00621D5A"/>
    <w:rsid w:val="0062254A"/>
    <w:rsid w:val="006234C1"/>
    <w:rsid w:val="0062391F"/>
    <w:rsid w:val="00624F6F"/>
    <w:rsid w:val="00625310"/>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7B1F"/>
    <w:rsid w:val="00667C91"/>
    <w:rsid w:val="00670CBF"/>
    <w:rsid w:val="006720D6"/>
    <w:rsid w:val="00673164"/>
    <w:rsid w:val="0067392B"/>
    <w:rsid w:val="00674E63"/>
    <w:rsid w:val="006755A1"/>
    <w:rsid w:val="00675F33"/>
    <w:rsid w:val="0067769C"/>
    <w:rsid w:val="00680AC9"/>
    <w:rsid w:val="00680F3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9751F"/>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D68"/>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270"/>
    <w:rsid w:val="00706AD6"/>
    <w:rsid w:val="00707585"/>
    <w:rsid w:val="007075E8"/>
    <w:rsid w:val="00711A07"/>
    <w:rsid w:val="00712E40"/>
    <w:rsid w:val="00714043"/>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0AFF"/>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8A8"/>
    <w:rsid w:val="00792182"/>
    <w:rsid w:val="0079357E"/>
    <w:rsid w:val="007939DD"/>
    <w:rsid w:val="0079540A"/>
    <w:rsid w:val="0079597E"/>
    <w:rsid w:val="007959BF"/>
    <w:rsid w:val="00795ED6"/>
    <w:rsid w:val="007A1DFA"/>
    <w:rsid w:val="007A2F41"/>
    <w:rsid w:val="007A3336"/>
    <w:rsid w:val="007A3B63"/>
    <w:rsid w:val="007A3EAB"/>
    <w:rsid w:val="007A410B"/>
    <w:rsid w:val="007A6D74"/>
    <w:rsid w:val="007A75D0"/>
    <w:rsid w:val="007B1E26"/>
    <w:rsid w:val="007B203C"/>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BD7"/>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D01"/>
    <w:rsid w:val="00843F26"/>
    <w:rsid w:val="0084419F"/>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680"/>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2D"/>
    <w:rsid w:val="008A1F83"/>
    <w:rsid w:val="008A2F19"/>
    <w:rsid w:val="008A3177"/>
    <w:rsid w:val="008A42E8"/>
    <w:rsid w:val="008A54A7"/>
    <w:rsid w:val="008A613D"/>
    <w:rsid w:val="008A6462"/>
    <w:rsid w:val="008A652C"/>
    <w:rsid w:val="008A6911"/>
    <w:rsid w:val="008A6A0A"/>
    <w:rsid w:val="008A6A91"/>
    <w:rsid w:val="008A6D49"/>
    <w:rsid w:val="008A718B"/>
    <w:rsid w:val="008B1484"/>
    <w:rsid w:val="008B330F"/>
    <w:rsid w:val="008B3387"/>
    <w:rsid w:val="008B5DA7"/>
    <w:rsid w:val="008B7CBD"/>
    <w:rsid w:val="008C0290"/>
    <w:rsid w:val="008C0791"/>
    <w:rsid w:val="008C182E"/>
    <w:rsid w:val="008C1AE2"/>
    <w:rsid w:val="008C32C0"/>
    <w:rsid w:val="008C5D82"/>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A6C"/>
    <w:rsid w:val="008F2FC3"/>
    <w:rsid w:val="008F30CF"/>
    <w:rsid w:val="008F3B6B"/>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AF"/>
    <w:rsid w:val="0097477A"/>
    <w:rsid w:val="009747EF"/>
    <w:rsid w:val="00974C17"/>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2DAA"/>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B9A"/>
    <w:rsid w:val="009D2EDE"/>
    <w:rsid w:val="009D3792"/>
    <w:rsid w:val="009D5213"/>
    <w:rsid w:val="009D5C8A"/>
    <w:rsid w:val="009D5E99"/>
    <w:rsid w:val="009D614E"/>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646"/>
    <w:rsid w:val="00A1178E"/>
    <w:rsid w:val="00A11CE9"/>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51"/>
    <w:rsid w:val="00A50D0A"/>
    <w:rsid w:val="00A52736"/>
    <w:rsid w:val="00A527D3"/>
    <w:rsid w:val="00A53EBF"/>
    <w:rsid w:val="00A54239"/>
    <w:rsid w:val="00A55E28"/>
    <w:rsid w:val="00A563D9"/>
    <w:rsid w:val="00A56C3E"/>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581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117"/>
    <w:rsid w:val="00AE1523"/>
    <w:rsid w:val="00AE27C8"/>
    <w:rsid w:val="00AE3DA3"/>
    <w:rsid w:val="00AE5680"/>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61"/>
    <w:rsid w:val="00B060D4"/>
    <w:rsid w:val="00B06D9F"/>
    <w:rsid w:val="00B14173"/>
    <w:rsid w:val="00B1554A"/>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501CC"/>
    <w:rsid w:val="00B501F9"/>
    <w:rsid w:val="00B50D3A"/>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15"/>
    <w:rsid w:val="00BA7076"/>
    <w:rsid w:val="00BA7B38"/>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B39"/>
    <w:rsid w:val="00C02E10"/>
    <w:rsid w:val="00C055EE"/>
    <w:rsid w:val="00C06A3D"/>
    <w:rsid w:val="00C10538"/>
    <w:rsid w:val="00C10B7C"/>
    <w:rsid w:val="00C121F1"/>
    <w:rsid w:val="00C14D9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6B8"/>
    <w:rsid w:val="00C81911"/>
    <w:rsid w:val="00C81A7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0B6B"/>
    <w:rsid w:val="00CA1253"/>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0CE"/>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5F0C"/>
    <w:rsid w:val="00D30FC2"/>
    <w:rsid w:val="00D318EB"/>
    <w:rsid w:val="00D31A2C"/>
    <w:rsid w:val="00D34BFF"/>
    <w:rsid w:val="00D372D7"/>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3592"/>
    <w:rsid w:val="00D64B6C"/>
    <w:rsid w:val="00D66812"/>
    <w:rsid w:val="00D67335"/>
    <w:rsid w:val="00D707B8"/>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23"/>
    <w:rsid w:val="00DA296E"/>
    <w:rsid w:val="00DA331F"/>
    <w:rsid w:val="00DA3C87"/>
    <w:rsid w:val="00DA4802"/>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DBF"/>
    <w:rsid w:val="00DE01E7"/>
    <w:rsid w:val="00DE1CE2"/>
    <w:rsid w:val="00DE1F18"/>
    <w:rsid w:val="00DE2A2C"/>
    <w:rsid w:val="00DE3066"/>
    <w:rsid w:val="00DE37CF"/>
    <w:rsid w:val="00DE4848"/>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203"/>
    <w:rsid w:val="00E1157D"/>
    <w:rsid w:val="00E13118"/>
    <w:rsid w:val="00E133BB"/>
    <w:rsid w:val="00E136F0"/>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63A"/>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2FE9"/>
    <w:rsid w:val="00E93A68"/>
    <w:rsid w:val="00E94F3E"/>
    <w:rsid w:val="00E9530A"/>
    <w:rsid w:val="00E95E11"/>
    <w:rsid w:val="00E96DE1"/>
    <w:rsid w:val="00EA3452"/>
    <w:rsid w:val="00EA3C96"/>
    <w:rsid w:val="00EA50A9"/>
    <w:rsid w:val="00EA64B0"/>
    <w:rsid w:val="00EA73CF"/>
    <w:rsid w:val="00EB080B"/>
    <w:rsid w:val="00EB1FF8"/>
    <w:rsid w:val="00EB3130"/>
    <w:rsid w:val="00EB3636"/>
    <w:rsid w:val="00EB65F6"/>
    <w:rsid w:val="00EB66BD"/>
    <w:rsid w:val="00EC0CE6"/>
    <w:rsid w:val="00EC11AB"/>
    <w:rsid w:val="00EC1943"/>
    <w:rsid w:val="00EC30C2"/>
    <w:rsid w:val="00EC4378"/>
    <w:rsid w:val="00EC5E5C"/>
    <w:rsid w:val="00EC6043"/>
    <w:rsid w:val="00EC6665"/>
    <w:rsid w:val="00EC6723"/>
    <w:rsid w:val="00EC6A5D"/>
    <w:rsid w:val="00EC6E62"/>
    <w:rsid w:val="00EC751A"/>
    <w:rsid w:val="00EC7F38"/>
    <w:rsid w:val="00ED0E8A"/>
    <w:rsid w:val="00ED14CA"/>
    <w:rsid w:val="00ED2398"/>
    <w:rsid w:val="00ED23FA"/>
    <w:rsid w:val="00ED2571"/>
    <w:rsid w:val="00ED3247"/>
    <w:rsid w:val="00ED40A7"/>
    <w:rsid w:val="00ED593B"/>
    <w:rsid w:val="00ED5AA4"/>
    <w:rsid w:val="00ED5AC5"/>
    <w:rsid w:val="00EE09D2"/>
    <w:rsid w:val="00EE1185"/>
    <w:rsid w:val="00EE204E"/>
    <w:rsid w:val="00EF08C9"/>
    <w:rsid w:val="00EF143F"/>
    <w:rsid w:val="00EF3B66"/>
    <w:rsid w:val="00EF40D6"/>
    <w:rsid w:val="00EF4276"/>
    <w:rsid w:val="00EF4D0E"/>
    <w:rsid w:val="00EF6B39"/>
    <w:rsid w:val="00F0107F"/>
    <w:rsid w:val="00F023B2"/>
    <w:rsid w:val="00F02902"/>
    <w:rsid w:val="00F029BB"/>
    <w:rsid w:val="00F0331D"/>
    <w:rsid w:val="00F0424C"/>
    <w:rsid w:val="00F04709"/>
    <w:rsid w:val="00F059B8"/>
    <w:rsid w:val="00F07EDA"/>
    <w:rsid w:val="00F12593"/>
    <w:rsid w:val="00F133B2"/>
    <w:rsid w:val="00F1442D"/>
    <w:rsid w:val="00F144A6"/>
    <w:rsid w:val="00F15AC8"/>
    <w:rsid w:val="00F168DC"/>
    <w:rsid w:val="00F23E62"/>
    <w:rsid w:val="00F24A96"/>
    <w:rsid w:val="00F26535"/>
    <w:rsid w:val="00F269DC"/>
    <w:rsid w:val="00F26D37"/>
    <w:rsid w:val="00F31B7F"/>
    <w:rsid w:val="00F34609"/>
    <w:rsid w:val="00F3598F"/>
    <w:rsid w:val="00F365F9"/>
    <w:rsid w:val="00F366C7"/>
    <w:rsid w:val="00F36AF4"/>
    <w:rsid w:val="00F402BC"/>
    <w:rsid w:val="00F4030F"/>
    <w:rsid w:val="00F40A1C"/>
    <w:rsid w:val="00F40A96"/>
    <w:rsid w:val="00F41BE2"/>
    <w:rsid w:val="00F42A2A"/>
    <w:rsid w:val="00F43C82"/>
    <w:rsid w:val="00F43D02"/>
    <w:rsid w:val="00F460DA"/>
    <w:rsid w:val="00F46C00"/>
    <w:rsid w:val="00F510BF"/>
    <w:rsid w:val="00F511C5"/>
    <w:rsid w:val="00F51413"/>
    <w:rsid w:val="00F51B6B"/>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246"/>
    <w:rsid w:val="00F70234"/>
    <w:rsid w:val="00F70979"/>
    <w:rsid w:val="00F7186F"/>
    <w:rsid w:val="00F72A90"/>
    <w:rsid w:val="00F72CAC"/>
    <w:rsid w:val="00F7506D"/>
    <w:rsid w:val="00F751A6"/>
    <w:rsid w:val="00F75F0C"/>
    <w:rsid w:val="00F76253"/>
    <w:rsid w:val="00F76344"/>
    <w:rsid w:val="00F80311"/>
    <w:rsid w:val="00F80BB0"/>
    <w:rsid w:val="00F81E7A"/>
    <w:rsid w:val="00F82072"/>
    <w:rsid w:val="00F84061"/>
    <w:rsid w:val="00F85248"/>
    <w:rsid w:val="00F85D06"/>
    <w:rsid w:val="00F85D58"/>
    <w:rsid w:val="00F86700"/>
    <w:rsid w:val="00F8797B"/>
    <w:rsid w:val="00F902A7"/>
    <w:rsid w:val="00F90362"/>
    <w:rsid w:val="00F90C54"/>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F5"/>
    <w:rsid w:val="00FE0CA0"/>
    <w:rsid w:val="00FE0EAF"/>
    <w:rsid w:val="00FE14A2"/>
    <w:rsid w:val="00FE1D11"/>
    <w:rsid w:val="00FE21A7"/>
    <w:rsid w:val="00FE38A6"/>
    <w:rsid w:val="00FE512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 w:type="character" w:customStyle="1" w:styleId="treelistitemtitle">
    <w:name w:val="tree__list__item__title"/>
    <w:basedOn w:val="a1"/>
    <w:rsid w:val="007B2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BF236-B3DF-4F9A-86F3-66C656810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6</Pages>
  <Words>2104</Words>
  <Characters>11999</Characters>
  <Application>Microsoft Office Word</Application>
  <DocSecurity>0</DocSecurity>
  <Lines>99</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202</cp:revision>
  <cp:lastPrinted>2025-04-11T10:31:00Z</cp:lastPrinted>
  <dcterms:created xsi:type="dcterms:W3CDTF">2021-06-14T10:00:00Z</dcterms:created>
  <dcterms:modified xsi:type="dcterms:W3CDTF">2025-04-11T10:41:00Z</dcterms:modified>
</cp:coreProperties>
</file>