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7462477E"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5C5C3B">
        <w:rPr>
          <w:noProof w:val="0"/>
          <w:lang w:val="ro-MD" w:eastAsia="ru-RU"/>
        </w:rPr>
        <w:t xml:space="preserve"> 69</w:t>
      </w:r>
      <w:r w:rsidRPr="00FF430B">
        <w:rPr>
          <w:noProof w:val="0"/>
          <w:lang w:val="ro-MD" w:eastAsia="ru-RU"/>
        </w:rPr>
        <w:t xml:space="preserve"> din </w:t>
      </w:r>
      <w:r w:rsidR="005C5C3B">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A3B8B">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6A3B8B">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6A3B8B">
      <w:pPr>
        <w:pStyle w:val="a"/>
        <w:numPr>
          <w:ilvl w:val="0"/>
          <w:numId w:val="1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A3B8B">
      <w:pPr>
        <w:pStyle w:val="a"/>
        <w:numPr>
          <w:ilvl w:val="0"/>
          <w:numId w:val="1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A3B8B">
      <w:pPr>
        <w:pStyle w:val="a"/>
        <w:numPr>
          <w:ilvl w:val="0"/>
          <w:numId w:val="1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A3B8B">
      <w:pPr>
        <w:pStyle w:val="a"/>
        <w:numPr>
          <w:ilvl w:val="0"/>
          <w:numId w:val="1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A3B8B">
      <w:pPr>
        <w:pStyle w:val="a"/>
        <w:numPr>
          <w:ilvl w:val="0"/>
          <w:numId w:val="1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A3B8B">
      <w:pPr>
        <w:pStyle w:val="a"/>
        <w:numPr>
          <w:ilvl w:val="0"/>
          <w:numId w:val="1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A3B8B">
      <w:pPr>
        <w:pStyle w:val="a"/>
        <w:numPr>
          <w:ilvl w:val="0"/>
          <w:numId w:val="1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A3B8B">
      <w:pPr>
        <w:pStyle w:val="a"/>
        <w:numPr>
          <w:ilvl w:val="0"/>
          <w:numId w:val="1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A3B8B">
      <w:pPr>
        <w:pStyle w:val="a"/>
        <w:numPr>
          <w:ilvl w:val="0"/>
          <w:numId w:val="1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A3B8B">
      <w:pPr>
        <w:pStyle w:val="a"/>
        <w:numPr>
          <w:ilvl w:val="0"/>
          <w:numId w:val="1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A3B8B">
      <w:pPr>
        <w:pStyle w:val="a"/>
        <w:numPr>
          <w:ilvl w:val="0"/>
          <w:numId w:val="1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A3B8B">
      <w:pPr>
        <w:pStyle w:val="a"/>
        <w:numPr>
          <w:ilvl w:val="0"/>
          <w:numId w:val="1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6A3B8B">
      <w:pPr>
        <w:pStyle w:val="a"/>
        <w:numPr>
          <w:ilvl w:val="0"/>
          <w:numId w:val="1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A3B8B">
      <w:pPr>
        <w:pStyle w:val="a"/>
        <w:numPr>
          <w:ilvl w:val="0"/>
          <w:numId w:val="1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6A3B8B">
      <w:pPr>
        <w:pStyle w:val="a"/>
        <w:numPr>
          <w:ilvl w:val="0"/>
          <w:numId w:val="1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A3B8B">
      <w:pPr>
        <w:pStyle w:val="a"/>
        <w:numPr>
          <w:ilvl w:val="0"/>
          <w:numId w:val="1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A3B8B">
      <w:pPr>
        <w:pStyle w:val="a"/>
        <w:numPr>
          <w:ilvl w:val="0"/>
          <w:numId w:val="1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A3B8B">
      <w:pPr>
        <w:pStyle w:val="a"/>
        <w:numPr>
          <w:ilvl w:val="0"/>
          <w:numId w:val="1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A3B8B">
      <w:pPr>
        <w:pStyle w:val="a"/>
        <w:numPr>
          <w:ilvl w:val="0"/>
          <w:numId w:val="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A3B8B">
      <w:pPr>
        <w:pStyle w:val="a"/>
        <w:numPr>
          <w:ilvl w:val="0"/>
          <w:numId w:val="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A3B8B">
      <w:pPr>
        <w:pStyle w:val="a"/>
        <w:numPr>
          <w:ilvl w:val="0"/>
          <w:numId w:val="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A3B8B">
      <w:pPr>
        <w:pStyle w:val="a"/>
        <w:numPr>
          <w:ilvl w:val="0"/>
          <w:numId w:val="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A3B8B">
      <w:pPr>
        <w:pStyle w:val="a"/>
        <w:numPr>
          <w:ilvl w:val="0"/>
          <w:numId w:val="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47425" w:rsidP="006A3B8B">
      <w:pPr>
        <w:pStyle w:val="a"/>
        <w:numPr>
          <w:ilvl w:val="0"/>
          <w:numId w:val="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6A3B8B">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A3B8B">
      <w:pPr>
        <w:pStyle w:val="a"/>
        <w:numPr>
          <w:ilvl w:val="0"/>
          <w:numId w:val="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A3B8B">
      <w:pPr>
        <w:pStyle w:val="a"/>
        <w:numPr>
          <w:ilvl w:val="0"/>
          <w:numId w:val="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A3B8B">
      <w:pPr>
        <w:pStyle w:val="a"/>
        <w:numPr>
          <w:ilvl w:val="0"/>
          <w:numId w:val="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A3B8B">
      <w:pPr>
        <w:pStyle w:val="a"/>
        <w:numPr>
          <w:ilvl w:val="0"/>
          <w:numId w:val="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6A3B8B">
      <w:pPr>
        <w:pStyle w:val="a"/>
        <w:numPr>
          <w:ilvl w:val="0"/>
          <w:numId w:val="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A3B8B">
      <w:pPr>
        <w:pStyle w:val="a"/>
        <w:numPr>
          <w:ilvl w:val="0"/>
          <w:numId w:val="1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A3B8B">
      <w:pPr>
        <w:pStyle w:val="a"/>
        <w:numPr>
          <w:ilvl w:val="0"/>
          <w:numId w:val="1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A3B8B">
      <w:pPr>
        <w:pStyle w:val="a"/>
        <w:numPr>
          <w:ilvl w:val="0"/>
          <w:numId w:val="1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A3B8B">
      <w:pPr>
        <w:pStyle w:val="a"/>
        <w:numPr>
          <w:ilvl w:val="0"/>
          <w:numId w:val="1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A3B8B">
      <w:pPr>
        <w:pStyle w:val="a"/>
        <w:numPr>
          <w:ilvl w:val="0"/>
          <w:numId w:val="1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052C7E26" w14:textId="77777777" w:rsidR="00304F04" w:rsidRDefault="00964783" w:rsidP="00304F04">
      <w:pPr>
        <w:jc w:val="right"/>
        <w:rPr>
          <w:lang w:val="ro-MD"/>
        </w:rPr>
      </w:pPr>
      <w:r w:rsidRPr="00FF430B">
        <w:rPr>
          <w:noProof w:val="0"/>
          <w:lang w:val="ro-MD"/>
        </w:rPr>
        <w:t xml:space="preserve">la </w:t>
      </w:r>
      <w:r w:rsidR="00843F26" w:rsidRPr="00FF430B">
        <w:rPr>
          <w:noProof w:val="0"/>
          <w:lang w:val="ro-MD"/>
        </w:rPr>
        <w:t>D</w:t>
      </w:r>
      <w:r w:rsidRPr="00FF430B">
        <w:rPr>
          <w:noProof w:val="0"/>
          <w:lang w:val="ro-MD"/>
        </w:rPr>
        <w:t xml:space="preserve">ocumentația standard </w:t>
      </w:r>
      <w:r w:rsidR="00304F04" w:rsidRPr="00304F04">
        <w:rPr>
          <w:lang w:val="ro-MD"/>
        </w:rPr>
        <w:t xml:space="preserve">nr. 69 </w:t>
      </w:r>
    </w:p>
    <w:p w14:paraId="0F87FBB2" w14:textId="16F026CA" w:rsidR="00093AE5" w:rsidRPr="00304F04" w:rsidRDefault="00304F04" w:rsidP="00304F04">
      <w:pPr>
        <w:jc w:val="right"/>
        <w:rPr>
          <w:noProof w:val="0"/>
          <w:lang w:val="ro-MD"/>
        </w:rPr>
      </w:pPr>
      <w:r w:rsidRPr="00304F04">
        <w:rPr>
          <w:lang w:val="ro-MD"/>
        </w:rPr>
        <w:t>din 07.05.2021</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5AE98B8D" w14:textId="77777777" w:rsidR="00874ACE" w:rsidRPr="00FF430B" w:rsidRDefault="00874ACE" w:rsidP="00874ACE">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4C9B975C" w14:textId="77777777" w:rsidR="00874ACE" w:rsidRPr="00FF430B" w:rsidRDefault="00874ACE" w:rsidP="00874ACE">
      <w:pPr>
        <w:spacing w:after="160" w:line="276" w:lineRule="auto"/>
        <w:jc w:val="center"/>
        <w:rPr>
          <w:rFonts w:eastAsia="Calibri"/>
          <w:noProof w:val="0"/>
          <w:lang w:val="ro-MD"/>
        </w:rPr>
      </w:pPr>
      <w:r w:rsidRPr="00FF430B">
        <w:rPr>
          <w:rFonts w:eastAsia="Calibri"/>
          <w:noProof w:val="0"/>
          <w:lang w:val="ro-MD"/>
        </w:rPr>
        <w:t>Nr.</w:t>
      </w:r>
      <w:r>
        <w:rPr>
          <w:rFonts w:eastAsia="Calibri"/>
          <w:noProof w:val="0"/>
          <w:lang w:val="ro-MD"/>
        </w:rPr>
        <w:t xml:space="preserve"> 1 </w:t>
      </w:r>
      <w:r w:rsidRPr="00FF430B">
        <w:rPr>
          <w:rFonts w:eastAsia="Calibri"/>
          <w:noProof w:val="0"/>
          <w:lang w:val="ro-MD"/>
        </w:rPr>
        <w:t>din</w:t>
      </w:r>
      <w:r>
        <w:rPr>
          <w:rFonts w:eastAsia="Calibri"/>
          <w:noProof w:val="0"/>
          <w:lang w:val="ro-MD"/>
        </w:rPr>
        <w:t xml:space="preserve"> 04.03.2022</w:t>
      </w:r>
      <w:r w:rsidRPr="00FF430B">
        <w:rPr>
          <w:rFonts w:eastAsia="Calibri"/>
          <w:noProof w:val="0"/>
          <w:lang w:val="ro-MD"/>
        </w:rPr>
        <w:t xml:space="preserve"> </w:t>
      </w:r>
    </w:p>
    <w:p w14:paraId="080A76EC" w14:textId="77777777" w:rsidR="00874ACE" w:rsidRPr="00FF430B" w:rsidRDefault="00874ACE" w:rsidP="006A3B8B">
      <w:pPr>
        <w:numPr>
          <w:ilvl w:val="0"/>
          <w:numId w:val="1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74ACE" w:rsidRPr="00EC30C2" w14:paraId="2308570A" w14:textId="77777777" w:rsidTr="00794163">
        <w:tc>
          <w:tcPr>
            <w:tcW w:w="5949" w:type="dxa"/>
            <w:shd w:val="clear" w:color="auto" w:fill="F2F2F2"/>
          </w:tcPr>
          <w:p w14:paraId="1480EEB0"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31519D32"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IMSP Spitalul Clinic de Psihiatrie</w:t>
            </w:r>
          </w:p>
        </w:tc>
      </w:tr>
      <w:tr w:rsidR="00874ACE" w:rsidRPr="00EC30C2" w14:paraId="5A4D3DA7" w14:textId="77777777" w:rsidTr="00794163">
        <w:tc>
          <w:tcPr>
            <w:tcW w:w="5949" w:type="dxa"/>
            <w:shd w:val="clear" w:color="auto" w:fill="F2F2F2"/>
          </w:tcPr>
          <w:p w14:paraId="11FFE63D"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IDNO</w:t>
            </w:r>
          </w:p>
        </w:tc>
        <w:tc>
          <w:tcPr>
            <w:tcW w:w="3969" w:type="dxa"/>
          </w:tcPr>
          <w:p w14:paraId="21307034"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1003600150554</w:t>
            </w:r>
          </w:p>
        </w:tc>
      </w:tr>
      <w:tr w:rsidR="00874ACE" w:rsidRPr="00EC30C2" w14:paraId="26327CCD" w14:textId="77777777" w:rsidTr="00794163">
        <w:tc>
          <w:tcPr>
            <w:tcW w:w="5949" w:type="dxa"/>
            <w:shd w:val="clear" w:color="auto" w:fill="F2F2F2"/>
          </w:tcPr>
          <w:p w14:paraId="60430370"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Adresa</w:t>
            </w:r>
          </w:p>
        </w:tc>
        <w:tc>
          <w:tcPr>
            <w:tcW w:w="3969" w:type="dxa"/>
          </w:tcPr>
          <w:p w14:paraId="05E7BC61"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MD-2011, str. Costiujeni, 3, or. Codru, mun. Chișinău, RM</w:t>
            </w:r>
          </w:p>
        </w:tc>
      </w:tr>
      <w:tr w:rsidR="00874ACE" w:rsidRPr="00EC30C2" w14:paraId="2117892C" w14:textId="77777777" w:rsidTr="00794163">
        <w:tc>
          <w:tcPr>
            <w:tcW w:w="5949" w:type="dxa"/>
            <w:shd w:val="clear" w:color="auto" w:fill="F2F2F2"/>
          </w:tcPr>
          <w:p w14:paraId="79EA9AB6"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383E3AF1" w14:textId="77777777" w:rsidR="00874ACE" w:rsidRPr="00EC1886" w:rsidRDefault="00874ACE" w:rsidP="00794163">
            <w:pPr>
              <w:spacing w:line="276" w:lineRule="auto"/>
              <w:rPr>
                <w:rFonts w:eastAsia="Calibri"/>
                <w:noProof w:val="0"/>
                <w:color w:val="000000" w:themeColor="text1"/>
                <w:lang w:val="ro-MD"/>
              </w:rPr>
            </w:pPr>
            <w:r w:rsidRPr="00EC1886">
              <w:rPr>
                <w:rFonts w:eastAsia="Calibri"/>
                <w:noProof w:val="0"/>
                <w:color w:val="000000" w:themeColor="text1"/>
                <w:lang w:val="ro-MD"/>
              </w:rPr>
              <w:t>tel: 022 857-241</w:t>
            </w:r>
          </w:p>
          <w:p w14:paraId="46680F16"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fax: 022 761-569</w:t>
            </w:r>
          </w:p>
        </w:tc>
      </w:tr>
      <w:tr w:rsidR="00874ACE" w:rsidRPr="00EC30C2" w14:paraId="2D4B2562" w14:textId="77777777" w:rsidTr="00794163">
        <w:tc>
          <w:tcPr>
            <w:tcW w:w="5949" w:type="dxa"/>
            <w:shd w:val="clear" w:color="auto" w:fill="F2F2F2"/>
          </w:tcPr>
          <w:p w14:paraId="1EF63015"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659F59F6"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imsp_scp@ms.md</w:t>
            </w:r>
          </w:p>
        </w:tc>
      </w:tr>
      <w:tr w:rsidR="00874ACE" w:rsidRPr="00EC30C2" w14:paraId="3A0624C4" w14:textId="77777777" w:rsidTr="00794163">
        <w:tc>
          <w:tcPr>
            <w:tcW w:w="5949" w:type="dxa"/>
            <w:shd w:val="clear" w:color="auto" w:fill="F2F2F2"/>
          </w:tcPr>
          <w:p w14:paraId="36E5F379"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2EBA3EC0" w14:textId="77777777" w:rsidR="00874ACE" w:rsidRPr="00EC1886" w:rsidRDefault="00874ACE" w:rsidP="00794163">
            <w:pPr>
              <w:spacing w:line="276" w:lineRule="auto"/>
              <w:rPr>
                <w:rFonts w:eastAsia="Calibri"/>
                <w:noProof w:val="0"/>
                <w:lang w:val="ro-MD"/>
              </w:rPr>
            </w:pPr>
            <w:r w:rsidRPr="00EC1886">
              <w:rPr>
                <w:rFonts w:eastAsia="Calibri"/>
                <w:noProof w:val="0"/>
                <w:color w:val="000000" w:themeColor="text1"/>
                <w:lang w:val="ro-MD"/>
              </w:rPr>
              <w:t>www.scp.md</w:t>
            </w:r>
          </w:p>
        </w:tc>
      </w:tr>
      <w:tr w:rsidR="00874ACE" w:rsidRPr="00EC30C2" w14:paraId="30D77D52" w14:textId="77777777" w:rsidTr="00794163">
        <w:tc>
          <w:tcPr>
            <w:tcW w:w="5949" w:type="dxa"/>
            <w:shd w:val="clear" w:color="auto" w:fill="F2F2F2"/>
          </w:tcPr>
          <w:p w14:paraId="18BD44F4"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00AFEA3" w14:textId="77777777" w:rsidR="00874ACE" w:rsidRPr="00FF430B" w:rsidRDefault="00874ACE" w:rsidP="00794163">
            <w:pPr>
              <w:spacing w:line="276" w:lineRule="auto"/>
              <w:rPr>
                <w:rFonts w:eastAsia="Calibri"/>
                <w:noProof w:val="0"/>
                <w:lang w:val="ro-MD"/>
              </w:rPr>
            </w:pPr>
            <w:r>
              <w:rPr>
                <w:rFonts w:eastAsia="Calibri"/>
                <w:noProof w:val="0"/>
                <w:lang w:val="ro-MD"/>
              </w:rPr>
              <w:t>Aurica Ursu, 022 857-238, achizitii21@bk.ru</w:t>
            </w:r>
          </w:p>
        </w:tc>
      </w:tr>
      <w:tr w:rsidR="00874ACE" w:rsidRPr="00EC30C2" w14:paraId="42DE6DA3" w14:textId="77777777" w:rsidTr="00794163">
        <w:tc>
          <w:tcPr>
            <w:tcW w:w="5949" w:type="dxa"/>
            <w:shd w:val="clear" w:color="auto" w:fill="F2F2F2"/>
          </w:tcPr>
          <w:p w14:paraId="55EF7EEA"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5FE4C5D3" w14:textId="77777777" w:rsidR="00874ACE" w:rsidRPr="00FF430B" w:rsidRDefault="00874ACE" w:rsidP="00794163">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6686224A" w14:textId="77777777" w:rsidR="00874ACE" w:rsidRPr="00FF430B" w:rsidRDefault="00874ACE" w:rsidP="00794163">
            <w:pPr>
              <w:spacing w:line="276" w:lineRule="auto"/>
              <w:rPr>
                <w:rFonts w:eastAsia="Calibri"/>
                <w:noProof w:val="0"/>
                <w:lang w:val="ro-MD"/>
              </w:rPr>
            </w:pPr>
          </w:p>
        </w:tc>
      </w:tr>
      <w:tr w:rsidR="00874ACE" w:rsidRPr="00EC30C2" w14:paraId="10EAC8AE" w14:textId="77777777" w:rsidTr="00794163">
        <w:tc>
          <w:tcPr>
            <w:tcW w:w="5949" w:type="dxa"/>
            <w:shd w:val="clear" w:color="auto" w:fill="F2F2F2"/>
          </w:tcPr>
          <w:p w14:paraId="6A20F09C"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0CBB8E2E" w14:textId="77777777" w:rsidR="00874ACE" w:rsidRPr="00FF430B" w:rsidRDefault="00874ACE" w:rsidP="00794163">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24A37B5" w14:textId="77777777" w:rsidR="00874ACE" w:rsidRPr="00EC1886" w:rsidRDefault="00874ACE" w:rsidP="00794163">
            <w:pPr>
              <w:spacing w:line="276" w:lineRule="auto"/>
              <w:rPr>
                <w:rFonts w:eastAsia="Calibri"/>
                <w:noProof w:val="0"/>
                <w:color w:val="000000" w:themeColor="text1"/>
                <w:lang w:val="ro-MD"/>
              </w:rPr>
            </w:pPr>
            <w:r w:rsidRPr="00EC1886">
              <w:rPr>
                <w:rFonts w:eastAsia="Calibri"/>
                <w:noProof w:val="0"/>
                <w:color w:val="000000" w:themeColor="text1"/>
                <w:lang w:val="ro-MD"/>
              </w:rPr>
              <w:t>Instituție Medico-Sanitară Publică</w:t>
            </w:r>
          </w:p>
          <w:p w14:paraId="4447C8AF" w14:textId="77777777" w:rsidR="00874ACE" w:rsidRPr="00FF430B" w:rsidRDefault="00874ACE" w:rsidP="00794163">
            <w:pPr>
              <w:spacing w:line="276" w:lineRule="auto"/>
              <w:rPr>
                <w:rFonts w:eastAsia="Calibri"/>
                <w:noProof w:val="0"/>
                <w:lang w:val="ro-MD"/>
              </w:rPr>
            </w:pPr>
            <w:r w:rsidRPr="00EC1886">
              <w:rPr>
                <w:rFonts w:eastAsia="Calibri"/>
                <w:noProof w:val="0"/>
                <w:color w:val="000000" w:themeColor="text1"/>
                <w:lang w:val="ro-MD"/>
              </w:rPr>
              <w:t>Obiectul principal de activitate: prestarea asistenței medicale</w:t>
            </w:r>
          </w:p>
        </w:tc>
      </w:tr>
    </w:tbl>
    <w:p w14:paraId="1A216C4B" w14:textId="77777777" w:rsidR="00874ACE" w:rsidRPr="00EC1886" w:rsidRDefault="00874ACE" w:rsidP="00874ACE">
      <w:pPr>
        <w:spacing w:before="240" w:after="160" w:line="276" w:lineRule="auto"/>
        <w:ind w:left="1080"/>
        <w:contextualSpacing/>
        <w:jc w:val="both"/>
        <w:rPr>
          <w:rFonts w:eastAsia="Calibri"/>
          <w:noProof w:val="0"/>
          <w:lang w:val="ro-MD"/>
        </w:rPr>
      </w:pPr>
    </w:p>
    <w:p w14:paraId="0F442BC0" w14:textId="77777777" w:rsidR="00874ACE" w:rsidRPr="00EC1886" w:rsidRDefault="00874ACE" w:rsidP="006A3B8B">
      <w:pPr>
        <w:pStyle w:val="a"/>
        <w:numPr>
          <w:ilvl w:val="0"/>
          <w:numId w:val="12"/>
        </w:numPr>
        <w:spacing w:before="240" w:after="160" w:line="276" w:lineRule="auto"/>
        <w:contextualSpacing/>
        <w:rPr>
          <w:rFonts w:eastAsia="Calibri"/>
          <w:lang w:val="ro-MD"/>
        </w:rPr>
      </w:pPr>
      <w:r w:rsidRPr="00EC1886">
        <w:rPr>
          <w:rFonts w:eastAsia="Calibri"/>
          <w:b/>
          <w:lang w:val="ro-MD"/>
        </w:rPr>
        <w:t>Informații despre obiectul achiziției</w:t>
      </w:r>
      <w:r w:rsidRPr="00EC1886">
        <w:rPr>
          <w:rFonts w:eastAsia="Calibri"/>
          <w:lang w:val="ro-MD"/>
        </w:rPr>
        <w:t>:</w:t>
      </w:r>
    </w:p>
    <w:p w14:paraId="454F288F" w14:textId="77777777" w:rsidR="00874ACE" w:rsidRPr="00EC1886" w:rsidRDefault="00874ACE" w:rsidP="00874ACE">
      <w:pPr>
        <w:spacing w:before="240" w:after="160" w:line="276" w:lineRule="auto"/>
        <w:ind w:left="360"/>
        <w:contextualSpacing/>
        <w:jc w:val="both"/>
        <w:rPr>
          <w:rFonts w:eastAsia="Calibri"/>
          <w:noProof w:val="0"/>
          <w:lang w:val="ro-MD"/>
        </w:rPr>
      </w:pPr>
    </w:p>
    <w:tbl>
      <w:tblPr>
        <w:tblW w:w="9923" w:type="dxa"/>
        <w:tblInd w:w="-5" w:type="dxa"/>
        <w:tblLayout w:type="fixed"/>
        <w:tblLook w:val="04A0" w:firstRow="1" w:lastRow="0" w:firstColumn="1" w:lastColumn="0" w:noHBand="0" w:noVBand="1"/>
      </w:tblPr>
      <w:tblGrid>
        <w:gridCol w:w="567"/>
        <w:gridCol w:w="1134"/>
        <w:gridCol w:w="2268"/>
        <w:gridCol w:w="1276"/>
        <w:gridCol w:w="2977"/>
        <w:gridCol w:w="1701"/>
      </w:tblGrid>
      <w:tr w:rsidR="00874ACE" w:rsidRPr="00EC30C2" w14:paraId="3286BB4B" w14:textId="77777777" w:rsidTr="007941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8D3DE8E"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30D9094"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A7050EF"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1DDD27E"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75E0F460"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520C0773"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Pr>
                <w:rFonts w:eastAsia="Calibri"/>
                <w:noProof w:val="0"/>
                <w:lang w:val="ro-MD"/>
              </w:rPr>
              <w:t xml:space="preserve"> </w:t>
            </w:r>
            <w:r w:rsidRPr="00FF430B">
              <w:rPr>
                <w:rFonts w:eastAsia="Calibri"/>
                <w:i/>
                <w:noProof w:val="0"/>
                <w:sz w:val="20"/>
                <w:szCs w:val="20"/>
                <w:lang w:val="ro-MD"/>
              </w:rPr>
              <w:t>(pentru fiecare lot în parte)</w:t>
            </w:r>
          </w:p>
        </w:tc>
      </w:tr>
      <w:tr w:rsidR="00874ACE" w:rsidRPr="00EC30C2" w14:paraId="0FFC4C3C" w14:textId="77777777" w:rsidTr="007941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BF107" w14:textId="77777777" w:rsidR="00874ACE" w:rsidRPr="00FF430B" w:rsidRDefault="00874ACE" w:rsidP="00794163">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A9002" w14:textId="77777777" w:rsidR="00874ACE" w:rsidRPr="00EC1886" w:rsidRDefault="00874ACE" w:rsidP="00794163">
            <w:pPr>
              <w:spacing w:line="276" w:lineRule="auto"/>
              <w:jc w:val="center"/>
              <w:rPr>
                <w:rFonts w:eastAsia="Calibri"/>
                <w:noProof w:val="0"/>
                <w:sz w:val="20"/>
                <w:szCs w:val="20"/>
                <w:lang w:val="ro-MD"/>
              </w:rPr>
            </w:pPr>
            <w:r w:rsidRPr="00EC1886">
              <w:rPr>
                <w:sz w:val="20"/>
                <w:szCs w:val="20"/>
              </w:rPr>
              <w:t>4500000-7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A356F2" w14:textId="77777777" w:rsidR="00874ACE" w:rsidRPr="00FF430B" w:rsidRDefault="00874ACE" w:rsidP="00794163">
            <w:pPr>
              <w:spacing w:line="276" w:lineRule="auto"/>
              <w:jc w:val="center"/>
              <w:rPr>
                <w:rFonts w:eastAsia="Calibri"/>
                <w:noProof w:val="0"/>
                <w:lang w:val="ro-MD"/>
              </w:rPr>
            </w:pPr>
            <w:r w:rsidRPr="006517CB">
              <w:t>Lucrări de reparație a acoperișului</w:t>
            </w:r>
            <w:r>
              <w:t xml:space="preserve"> la Blocul Alimentar.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4B60EC" w14:textId="77777777" w:rsidR="00874ACE" w:rsidRPr="00FF430B" w:rsidRDefault="00874ACE" w:rsidP="00794163">
            <w:pPr>
              <w:spacing w:line="276" w:lineRule="auto"/>
              <w:jc w:val="center"/>
              <w:rPr>
                <w:rFonts w:eastAsia="Calibri"/>
                <w:noProof w:val="0"/>
                <w:lang w:val="ro-MD"/>
              </w:rPr>
            </w:pPr>
            <w:r>
              <w:t>1 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D223DC" w14:textId="77777777" w:rsidR="00874ACE" w:rsidRPr="00FF430B" w:rsidRDefault="00874ACE" w:rsidP="00794163">
            <w:pPr>
              <w:spacing w:line="276" w:lineRule="auto"/>
              <w:jc w:val="center"/>
              <w:rPr>
                <w:rFonts w:eastAsia="Calibri"/>
                <w:noProof w:val="0"/>
                <w:lang w:val="ro-MD"/>
              </w:rPr>
            </w:pPr>
            <w:r w:rsidRPr="006517CB">
              <w:t>Lucrări de reparație a acoperișului</w:t>
            </w:r>
            <w:r>
              <w:t xml:space="preserve"> la Blocul Alimentar, în cadrul IMSP Spitalul Clinic de Psihiatrie, mun. Chișinău, str. Costujeni, 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3B69EF2" w14:textId="77777777" w:rsidR="00874ACE" w:rsidRPr="00FF430B" w:rsidRDefault="00874ACE" w:rsidP="00794163">
            <w:pPr>
              <w:spacing w:line="276" w:lineRule="auto"/>
              <w:jc w:val="center"/>
              <w:rPr>
                <w:rFonts w:eastAsia="Calibri"/>
                <w:noProof w:val="0"/>
                <w:lang w:val="ro-MD"/>
              </w:rPr>
            </w:pPr>
            <w:r>
              <w:rPr>
                <w:rFonts w:eastAsia="Calibri"/>
                <w:noProof w:val="0"/>
                <w:lang w:val="ro-MD"/>
              </w:rPr>
              <w:t>1 117 411,68 lei</w:t>
            </w:r>
          </w:p>
        </w:tc>
      </w:tr>
    </w:tbl>
    <w:p w14:paraId="5D05549D" w14:textId="77777777" w:rsidR="00874ACE" w:rsidRPr="00FF430B" w:rsidRDefault="00874ACE" w:rsidP="006A3B8B">
      <w:pPr>
        <w:numPr>
          <w:ilvl w:val="0"/>
          <w:numId w:val="1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874ACE" w:rsidRPr="00EC30C2" w14:paraId="19120103" w14:textId="77777777" w:rsidTr="00794163">
        <w:tc>
          <w:tcPr>
            <w:tcW w:w="5954" w:type="dxa"/>
            <w:shd w:val="clear" w:color="auto" w:fill="F2F2F2"/>
          </w:tcPr>
          <w:p w14:paraId="308BFB6E"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05397020"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 xml:space="preserve">Nu </w:t>
            </w:r>
            <w:r w:rsidRPr="00A24B73">
              <w:rPr>
                <w:b/>
                <w:color w:val="000000" w:themeColor="text1"/>
                <w:lang w:eastAsia="ro-RO"/>
              </w:rPr>
              <w:sym w:font="Wingdings 2" w:char="F052"/>
            </w:r>
          </w:p>
          <w:p w14:paraId="078F21D8"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Da □</w:t>
            </w:r>
          </w:p>
        </w:tc>
      </w:tr>
      <w:tr w:rsidR="00874ACE" w:rsidRPr="00EC30C2" w14:paraId="127965A3" w14:textId="77777777" w:rsidTr="00794163">
        <w:tc>
          <w:tcPr>
            <w:tcW w:w="5954" w:type="dxa"/>
            <w:shd w:val="clear" w:color="auto" w:fill="F2F2F2"/>
          </w:tcPr>
          <w:p w14:paraId="62BD83A4"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w:t>
            </w:r>
            <w:r>
              <w:rPr>
                <w:rFonts w:eastAsia="Calibri"/>
                <w:noProof w:val="0"/>
                <w:lang w:val="ro-MD"/>
              </w:rPr>
              <w:t xml:space="preserve"> </w:t>
            </w:r>
            <w:r w:rsidRPr="00FF430B">
              <w:rPr>
                <w:rFonts w:eastAsia="Calibri"/>
                <w:noProof w:val="0"/>
                <w:lang w:val="ro-MD"/>
              </w:rPr>
              <w:t>sau al unor acte administrative</w:t>
            </w:r>
          </w:p>
        </w:tc>
        <w:tc>
          <w:tcPr>
            <w:tcW w:w="3969" w:type="dxa"/>
          </w:tcPr>
          <w:p w14:paraId="1B700339"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 xml:space="preserve">Nu </w:t>
            </w:r>
            <w:r w:rsidRPr="00A24B73">
              <w:rPr>
                <w:b/>
                <w:color w:val="000000" w:themeColor="text1"/>
                <w:lang w:eastAsia="ro-RO"/>
              </w:rPr>
              <w:sym w:font="Wingdings 2" w:char="F052"/>
            </w:r>
          </w:p>
          <w:p w14:paraId="3338509D"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Da □</w:t>
            </w:r>
          </w:p>
        </w:tc>
      </w:tr>
      <w:tr w:rsidR="00874ACE" w:rsidRPr="00EC30C2" w14:paraId="53088027" w14:textId="77777777" w:rsidTr="00794163">
        <w:tc>
          <w:tcPr>
            <w:tcW w:w="5954" w:type="dxa"/>
            <w:shd w:val="clear" w:color="auto" w:fill="F2F2F2"/>
          </w:tcPr>
          <w:p w14:paraId="563CE672"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79618125" w14:textId="77777777" w:rsidR="00874ACE" w:rsidRPr="00FF430B" w:rsidRDefault="00874ACE" w:rsidP="00794163">
            <w:pPr>
              <w:spacing w:line="276" w:lineRule="auto"/>
              <w:contextualSpacing/>
              <w:jc w:val="both"/>
              <w:rPr>
                <w:rFonts w:eastAsia="Calibri"/>
                <w:noProof w:val="0"/>
                <w:sz w:val="20"/>
                <w:szCs w:val="20"/>
                <w:lang w:val="ro-MD"/>
              </w:rPr>
            </w:pPr>
          </w:p>
          <w:p w14:paraId="2CA47190" w14:textId="77777777" w:rsidR="00874ACE" w:rsidRPr="00FF430B" w:rsidRDefault="00874ACE" w:rsidP="00794163">
            <w:pPr>
              <w:spacing w:line="276" w:lineRule="auto"/>
              <w:contextualSpacing/>
              <w:jc w:val="both"/>
              <w:rPr>
                <w:rFonts w:eastAsia="Calibri"/>
                <w:noProof w:val="0"/>
                <w:lang w:val="ro-MD"/>
              </w:rPr>
            </w:pPr>
          </w:p>
          <w:p w14:paraId="3BA56460" w14:textId="77777777" w:rsidR="00874ACE" w:rsidRPr="00FF430B" w:rsidRDefault="00874ACE" w:rsidP="00794163">
            <w:pPr>
              <w:spacing w:line="276" w:lineRule="auto"/>
              <w:contextualSpacing/>
              <w:jc w:val="both"/>
              <w:rPr>
                <w:rFonts w:eastAsia="Calibri"/>
                <w:noProof w:val="0"/>
                <w:lang w:val="ro-MD"/>
              </w:rPr>
            </w:pPr>
          </w:p>
        </w:tc>
      </w:tr>
    </w:tbl>
    <w:p w14:paraId="08294ABD" w14:textId="77777777" w:rsidR="00874ACE" w:rsidRDefault="00874ACE" w:rsidP="00874ACE">
      <w:pPr>
        <w:spacing w:before="240" w:after="160" w:line="276" w:lineRule="auto"/>
        <w:ind w:left="1080"/>
        <w:jc w:val="both"/>
        <w:rPr>
          <w:rFonts w:eastAsia="Calibri"/>
          <w:b/>
          <w:noProof w:val="0"/>
          <w:lang w:val="ro-MD"/>
        </w:rPr>
      </w:pPr>
    </w:p>
    <w:p w14:paraId="3324DDB9" w14:textId="77777777" w:rsidR="00874ACE" w:rsidRPr="00FF430B" w:rsidRDefault="00874ACE" w:rsidP="006A3B8B">
      <w:pPr>
        <w:numPr>
          <w:ilvl w:val="0"/>
          <w:numId w:val="1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874ACE" w:rsidRPr="00EC30C2" w14:paraId="59AA9019" w14:textId="77777777" w:rsidTr="00794163">
        <w:tc>
          <w:tcPr>
            <w:tcW w:w="5812" w:type="dxa"/>
            <w:shd w:val="clear" w:color="auto" w:fill="F2F2F2"/>
          </w:tcPr>
          <w:p w14:paraId="285ACA5D"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12288D" w14:textId="77777777" w:rsidR="00874ACE" w:rsidRPr="00FF430B" w:rsidRDefault="00874ACE" w:rsidP="00794163">
            <w:pPr>
              <w:spacing w:line="276" w:lineRule="auto"/>
              <w:contextualSpacing/>
              <w:jc w:val="both"/>
              <w:rPr>
                <w:rFonts w:eastAsia="Calibri"/>
                <w:noProof w:val="0"/>
                <w:lang w:val="ro-MD"/>
              </w:rPr>
            </w:pPr>
          </w:p>
        </w:tc>
      </w:tr>
      <w:tr w:rsidR="00874ACE" w:rsidRPr="00EC30C2" w14:paraId="5A9A00D6" w14:textId="77777777" w:rsidTr="00794163">
        <w:tc>
          <w:tcPr>
            <w:tcW w:w="5812" w:type="dxa"/>
            <w:shd w:val="clear" w:color="auto" w:fill="F2F2F2"/>
          </w:tcPr>
          <w:p w14:paraId="7F66F7FA"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2C443D6A"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Acord-cadru □</w:t>
            </w:r>
          </w:p>
          <w:p w14:paraId="50F4CE45"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874ACE" w:rsidRPr="00EC30C2" w14:paraId="0C5E6E50" w14:textId="77777777" w:rsidTr="00794163">
        <w:tc>
          <w:tcPr>
            <w:tcW w:w="5812" w:type="dxa"/>
            <w:shd w:val="clear" w:color="auto" w:fill="F2F2F2"/>
          </w:tcPr>
          <w:p w14:paraId="611EEE6D" w14:textId="77777777" w:rsidR="00874ACE" w:rsidRPr="00FF430B" w:rsidRDefault="00874ACE" w:rsidP="00794163">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AADBFE2" w14:textId="77777777" w:rsidR="00874ACE" w:rsidRPr="00FF430B" w:rsidRDefault="00874ACE" w:rsidP="00794163">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76A73DB4"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 xml:space="preserve">Nu </w:t>
            </w:r>
            <w:r w:rsidRPr="00A24B73">
              <w:rPr>
                <w:b/>
                <w:color w:val="000000" w:themeColor="text1"/>
                <w:lang w:eastAsia="ro-RO"/>
              </w:rPr>
              <w:sym w:font="Wingdings 2" w:char="F052"/>
            </w:r>
          </w:p>
          <w:p w14:paraId="08F7254B" w14:textId="77777777" w:rsidR="00874ACE" w:rsidRPr="00FF430B" w:rsidRDefault="00874ACE" w:rsidP="00794163">
            <w:pPr>
              <w:spacing w:line="276" w:lineRule="auto"/>
              <w:contextualSpacing/>
              <w:jc w:val="both"/>
              <w:rPr>
                <w:rFonts w:eastAsia="Calibri"/>
                <w:noProof w:val="0"/>
                <w:lang w:val="ro-MD"/>
              </w:rPr>
            </w:pPr>
            <w:r w:rsidRPr="00FF430B">
              <w:rPr>
                <w:rFonts w:eastAsia="Calibri"/>
                <w:noProof w:val="0"/>
                <w:lang w:val="ro-MD"/>
              </w:rPr>
              <w:t>Da □</w:t>
            </w:r>
          </w:p>
        </w:tc>
      </w:tr>
      <w:tr w:rsidR="00874ACE" w:rsidRPr="00EC30C2" w14:paraId="3DA58368" w14:textId="77777777" w:rsidTr="00794163">
        <w:tc>
          <w:tcPr>
            <w:tcW w:w="5812" w:type="dxa"/>
            <w:shd w:val="clear" w:color="auto" w:fill="F2F2F2"/>
          </w:tcPr>
          <w:p w14:paraId="1DBAB228"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1E5159C3" w14:textId="77777777" w:rsidR="00874ACE" w:rsidRPr="00FF430B" w:rsidRDefault="00874ACE" w:rsidP="00794163">
            <w:pPr>
              <w:spacing w:line="276" w:lineRule="auto"/>
              <w:contextualSpacing/>
              <w:jc w:val="both"/>
              <w:rPr>
                <w:noProof w:val="0"/>
                <w:lang w:val="ro-MD" w:eastAsia="zh-CN"/>
              </w:rPr>
            </w:pPr>
          </w:p>
        </w:tc>
        <w:tc>
          <w:tcPr>
            <w:tcW w:w="4111" w:type="dxa"/>
          </w:tcPr>
          <w:p w14:paraId="31ED4E48"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77E0DBB9"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 xml:space="preserve">tel/fax: (022) 820 652, 820-651 </w:t>
            </w:r>
          </w:p>
          <w:p w14:paraId="085A318F" w14:textId="77777777" w:rsidR="00874ACE" w:rsidRPr="00FF430B" w:rsidRDefault="00874ACE" w:rsidP="00794163">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072BFD6A" w14:textId="77777777" w:rsidR="00874ACE" w:rsidRPr="00FF430B" w:rsidRDefault="00874ACE" w:rsidP="00794163">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874ACE" w:rsidRPr="00EC30C2" w14:paraId="0F1A0148" w14:textId="77777777" w:rsidTr="00794163">
        <w:tc>
          <w:tcPr>
            <w:tcW w:w="5812" w:type="dxa"/>
            <w:shd w:val="clear" w:color="auto" w:fill="F2F2F2"/>
          </w:tcPr>
          <w:p w14:paraId="11AEF397" w14:textId="77777777" w:rsidR="00874ACE" w:rsidRPr="00FF430B" w:rsidRDefault="00874ACE" w:rsidP="00794163">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7FC3B447" w14:textId="77777777" w:rsidR="00874ACE" w:rsidRPr="00FF430B" w:rsidRDefault="00874ACE" w:rsidP="00794163">
            <w:pPr>
              <w:spacing w:line="276" w:lineRule="auto"/>
              <w:jc w:val="both"/>
              <w:rPr>
                <w:rFonts w:eastAsia="Calibri"/>
                <w:noProof w:val="0"/>
                <w:lang w:val="ro-MD"/>
              </w:rPr>
            </w:pPr>
          </w:p>
          <w:p w14:paraId="11E8127D" w14:textId="77777777" w:rsidR="00874ACE" w:rsidRPr="00FF430B" w:rsidRDefault="00874ACE" w:rsidP="00794163">
            <w:pPr>
              <w:spacing w:line="276" w:lineRule="auto"/>
              <w:jc w:val="both"/>
              <w:rPr>
                <w:rFonts w:eastAsia="Calibri"/>
                <w:noProof w:val="0"/>
                <w:lang w:val="ro-MD"/>
              </w:rPr>
            </w:pPr>
          </w:p>
        </w:tc>
      </w:tr>
    </w:tbl>
    <w:p w14:paraId="73AFDFA6" w14:textId="77777777" w:rsidR="00874ACE" w:rsidRPr="00FF430B" w:rsidRDefault="00874ACE" w:rsidP="00874ACE">
      <w:pPr>
        <w:spacing w:after="160" w:line="276" w:lineRule="auto"/>
        <w:jc w:val="both"/>
        <w:rPr>
          <w:rFonts w:eastAsia="Calibri"/>
          <w:noProof w:val="0"/>
          <w:lang w:val="ro-MD"/>
        </w:rPr>
      </w:pPr>
    </w:p>
    <w:p w14:paraId="3D23E1DC" w14:textId="77777777" w:rsidR="00874ACE" w:rsidRPr="00FF430B" w:rsidRDefault="00874ACE" w:rsidP="00874ACE">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r>
        <w:rPr>
          <w:rFonts w:eastAsia="Calibri"/>
          <w:b/>
          <w:noProof w:val="0"/>
          <w:lang w:val="ro-MD"/>
        </w:rPr>
        <w:t>Iurie PAVLOV</w:t>
      </w:r>
      <w:r w:rsidRPr="00FF430B">
        <w:rPr>
          <w:rFonts w:eastAsia="Calibri"/>
          <w:b/>
          <w:noProof w:val="0"/>
          <w:lang w:val="ro-MD"/>
        </w:rPr>
        <w:t xml:space="preserve">              </w:t>
      </w:r>
    </w:p>
    <w:p w14:paraId="249C86D2" w14:textId="77777777" w:rsidR="00874ACE" w:rsidRPr="00FF430B" w:rsidRDefault="00874ACE" w:rsidP="00874ACE">
      <w:pPr>
        <w:spacing w:after="160" w:line="276" w:lineRule="auto"/>
        <w:jc w:val="both"/>
        <w:rPr>
          <w:rFonts w:eastAsia="Calibri"/>
          <w:noProof w:val="0"/>
          <w:lang w:val="ro-MD"/>
        </w:rPr>
      </w:pPr>
    </w:p>
    <w:p w14:paraId="23ECEE39" w14:textId="77777777" w:rsidR="00874ACE" w:rsidRPr="00FF430B" w:rsidRDefault="00874ACE" w:rsidP="00874ACE">
      <w:pPr>
        <w:spacing w:after="160" w:line="276" w:lineRule="auto"/>
        <w:jc w:val="both"/>
        <w:rPr>
          <w:rFonts w:eastAsia="Calibri"/>
          <w:noProof w:val="0"/>
          <w:lang w:val="ro-MD"/>
        </w:rPr>
      </w:pPr>
    </w:p>
    <w:p w14:paraId="537BC291" w14:textId="77777777" w:rsidR="00874ACE" w:rsidRPr="00FF430B" w:rsidRDefault="00874ACE" w:rsidP="00874ACE">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4DE427EA" w14:textId="77777777" w:rsidR="00874ACE" w:rsidRPr="00FF430B" w:rsidRDefault="00874ACE" w:rsidP="00874ACE">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3B1F2258"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34754F47" w14:textId="77777777" w:rsidR="00304F04" w:rsidRPr="00304F04" w:rsidRDefault="00304F04" w:rsidP="00304F04">
      <w:pPr>
        <w:jc w:val="right"/>
        <w:rPr>
          <w:noProof w:val="0"/>
          <w:lang w:val="ro-MD"/>
        </w:rPr>
      </w:pPr>
      <w:r w:rsidRPr="00304F04">
        <w:rPr>
          <w:lang w:val="ro-MD"/>
        </w:rPr>
        <w:t>din 07.05.2021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5FDA8005" w14:textId="77777777" w:rsidR="00C74D8F" w:rsidRPr="00A17A9F" w:rsidRDefault="00C74D8F" w:rsidP="00C74D8F">
      <w:pPr>
        <w:spacing w:before="120"/>
        <w:jc w:val="center"/>
        <w:outlineLvl w:val="0"/>
        <w:rPr>
          <w:b/>
          <w:sz w:val="28"/>
          <w:szCs w:val="28"/>
          <w:lang w:eastAsia="ru-RU"/>
        </w:rPr>
      </w:pPr>
      <w:r w:rsidRPr="00A17A9F">
        <w:rPr>
          <w:b/>
          <w:sz w:val="28"/>
          <w:szCs w:val="28"/>
          <w:lang w:eastAsia="ru-RU"/>
        </w:rPr>
        <w:t>ANUNȚ DE PARTICIPARE</w:t>
      </w:r>
    </w:p>
    <w:p w14:paraId="5C6E23D8" w14:textId="77777777" w:rsidR="00C74D8F" w:rsidRPr="00A17A9F" w:rsidRDefault="00C74D8F" w:rsidP="00C74D8F">
      <w:pPr>
        <w:rPr>
          <w:sz w:val="20"/>
          <w:szCs w:val="20"/>
          <w:lang w:eastAsia="ru-RU"/>
        </w:rPr>
      </w:pPr>
    </w:p>
    <w:p w14:paraId="08620D95" w14:textId="77777777" w:rsidR="00C74D8F" w:rsidRPr="00A17A9F" w:rsidRDefault="00C74D8F" w:rsidP="00C74D8F">
      <w:pPr>
        <w:shd w:val="clear" w:color="auto" w:fill="FFFFFF" w:themeFill="background1"/>
        <w:spacing w:before="120"/>
        <w:jc w:val="both"/>
        <w:rPr>
          <w:sz w:val="20"/>
          <w:lang w:eastAsia="ru-RU"/>
        </w:rPr>
      </w:pPr>
      <w:r w:rsidRPr="00A17A9F">
        <w:rPr>
          <w:b/>
          <w:lang w:eastAsia="ru-RU"/>
        </w:rPr>
        <w:t xml:space="preserve">privind achiziționarea </w:t>
      </w:r>
      <w:r w:rsidRPr="00A17A9F">
        <w:rPr>
          <w:b/>
          <w:bCs/>
          <w:u w:val="single"/>
        </w:rPr>
        <w:t>Lucrări de reparație a acoperișului la Blocul alimentar</w:t>
      </w:r>
      <w:r w:rsidRPr="00A17A9F">
        <w:rPr>
          <w:sz w:val="20"/>
          <w:lang w:eastAsia="ru-RU"/>
        </w:rPr>
        <w:t xml:space="preserve"> </w:t>
      </w:r>
    </w:p>
    <w:p w14:paraId="34AFC720" w14:textId="77777777" w:rsidR="00C74D8F" w:rsidRPr="00A17A9F" w:rsidRDefault="00C74D8F" w:rsidP="00C74D8F">
      <w:pPr>
        <w:shd w:val="clear" w:color="auto" w:fill="FFFFFF" w:themeFill="background1"/>
        <w:spacing w:before="120"/>
        <w:rPr>
          <w:b/>
          <w:lang w:eastAsia="ru-RU"/>
        </w:rPr>
      </w:pPr>
      <w:r w:rsidRPr="00A17A9F">
        <w:rPr>
          <w:b/>
          <w:lang w:eastAsia="ru-RU"/>
        </w:rPr>
        <w:br/>
        <w:t xml:space="preserve">prin procedura de achiziție </w:t>
      </w:r>
      <w:r w:rsidRPr="00A17A9F">
        <w:rPr>
          <w:b/>
          <w:u w:val="single"/>
          <w:lang w:eastAsia="ru-RU"/>
        </w:rPr>
        <w:t>Cerere a ofertelor de prețuri (lucrări)</w:t>
      </w:r>
      <w:r w:rsidRPr="00A17A9F">
        <w:rPr>
          <w:b/>
          <w:lang w:eastAsia="ru-RU"/>
        </w:rPr>
        <w:br/>
      </w:r>
    </w:p>
    <w:p w14:paraId="5676E0BA" w14:textId="77777777" w:rsidR="00C74D8F" w:rsidRPr="00A17A9F" w:rsidRDefault="00C74D8F" w:rsidP="00C74D8F">
      <w:pPr>
        <w:tabs>
          <w:tab w:val="left" w:pos="284"/>
          <w:tab w:val="right" w:pos="9531"/>
        </w:tabs>
        <w:spacing w:before="120"/>
        <w:rPr>
          <w:b/>
        </w:rPr>
      </w:pPr>
      <w:r w:rsidRPr="00A17A9F">
        <w:rPr>
          <w:b/>
        </w:rPr>
        <w:t>*Procedura a fost inclusă în planul de achiziții publice a autorității contractante (Da/Nu):</w:t>
      </w:r>
      <w:r w:rsidRPr="00A17A9F">
        <w:rPr>
          <w:b/>
          <w:u w:val="single"/>
        </w:rPr>
        <w:t>Da</w:t>
      </w:r>
    </w:p>
    <w:p w14:paraId="29983210" w14:textId="77777777" w:rsidR="00C74D8F" w:rsidRPr="00A17A9F" w:rsidRDefault="00C74D8F" w:rsidP="00C74D8F">
      <w:pPr>
        <w:shd w:val="clear" w:color="auto" w:fill="FFFFFF" w:themeFill="background1"/>
        <w:tabs>
          <w:tab w:val="left" w:pos="284"/>
          <w:tab w:val="right" w:pos="426"/>
        </w:tabs>
        <w:spacing w:before="120"/>
        <w:jc w:val="both"/>
        <w:rPr>
          <w:b/>
          <w:u w:val="single"/>
        </w:rPr>
      </w:pPr>
      <w:r w:rsidRPr="00A17A9F">
        <w:rPr>
          <w:b/>
        </w:rPr>
        <w:t xml:space="preserve">Link-ul către planul de achiziții publice publicat: </w:t>
      </w:r>
      <w:r w:rsidRPr="00A17A9F">
        <w:rPr>
          <w:b/>
          <w:u w:val="single"/>
        </w:rPr>
        <w:t>Plan</w:t>
      </w:r>
      <w:r>
        <w:rPr>
          <w:b/>
          <w:u w:val="single"/>
        </w:rPr>
        <w:t>ul</w:t>
      </w:r>
      <w:r w:rsidRPr="00A17A9F">
        <w:rPr>
          <w:b/>
          <w:u w:val="single"/>
        </w:rPr>
        <w:t xml:space="preserve"> de achiziții publice în proiect</w:t>
      </w:r>
    </w:p>
    <w:p w14:paraId="4EC55845" w14:textId="77777777" w:rsidR="00C74D8F" w:rsidRPr="00A17A9F" w:rsidRDefault="00C74D8F" w:rsidP="00C74D8F">
      <w:pPr>
        <w:shd w:val="clear" w:color="auto" w:fill="FFFFFF" w:themeFill="background1"/>
        <w:tabs>
          <w:tab w:val="left" w:pos="284"/>
          <w:tab w:val="right" w:pos="426"/>
        </w:tabs>
        <w:spacing w:before="120"/>
        <w:jc w:val="both"/>
        <w:rPr>
          <w:b/>
        </w:rPr>
      </w:pPr>
    </w:p>
    <w:p w14:paraId="03D81B59" w14:textId="77777777" w:rsidR="00C74D8F" w:rsidRPr="00A17A9F" w:rsidRDefault="00C74D8F" w:rsidP="006A3B8B">
      <w:pPr>
        <w:numPr>
          <w:ilvl w:val="0"/>
          <w:numId w:val="17"/>
        </w:numPr>
        <w:shd w:val="clear" w:color="auto" w:fill="FFFFFF" w:themeFill="background1"/>
        <w:tabs>
          <w:tab w:val="left" w:pos="284"/>
          <w:tab w:val="right" w:pos="9531"/>
        </w:tabs>
        <w:spacing w:before="120"/>
        <w:ind w:left="284" w:hanging="284"/>
        <w:jc w:val="both"/>
        <w:rPr>
          <w:b/>
          <w:lang w:eastAsia="ru-RU"/>
        </w:rPr>
      </w:pPr>
      <w:r w:rsidRPr="00A17A9F">
        <w:rPr>
          <w:b/>
          <w:lang w:eastAsia="ru-RU"/>
        </w:rPr>
        <w:t xml:space="preserve">Denumirea autorității contractante: </w:t>
      </w:r>
      <w:r w:rsidRPr="00A17A9F">
        <w:rPr>
          <w:b/>
          <w:color w:val="000000" w:themeColor="text1"/>
          <w:u w:val="single"/>
        </w:rPr>
        <w:t>IMSP Spitalul Clinic de Psihiatrie</w:t>
      </w:r>
    </w:p>
    <w:p w14:paraId="149DD55D"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4" w:hanging="284"/>
        <w:jc w:val="both"/>
        <w:rPr>
          <w:b/>
          <w:lang w:eastAsia="ru-RU"/>
        </w:rPr>
      </w:pPr>
      <w:r w:rsidRPr="00A17A9F">
        <w:rPr>
          <w:b/>
          <w:lang w:eastAsia="ru-RU"/>
        </w:rPr>
        <w:t xml:space="preserve">IDNO: </w:t>
      </w:r>
      <w:r w:rsidRPr="00A17A9F">
        <w:rPr>
          <w:b/>
          <w:color w:val="000000" w:themeColor="text1"/>
          <w:u w:val="single"/>
        </w:rPr>
        <w:t>1003600150554</w:t>
      </w:r>
    </w:p>
    <w:p w14:paraId="060F14D3"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4" w:hanging="284"/>
        <w:jc w:val="both"/>
        <w:rPr>
          <w:b/>
          <w:lang w:eastAsia="ru-RU"/>
        </w:rPr>
      </w:pPr>
      <w:r w:rsidRPr="00A17A9F">
        <w:rPr>
          <w:b/>
          <w:lang w:eastAsia="ru-RU"/>
        </w:rPr>
        <w:t xml:space="preserve">Adresa: </w:t>
      </w:r>
      <w:r w:rsidRPr="00A17A9F">
        <w:rPr>
          <w:b/>
          <w:u w:val="single"/>
          <w:shd w:val="clear" w:color="auto" w:fill="FFFFFF" w:themeFill="background1"/>
          <w:lang w:eastAsia="ru-RU"/>
        </w:rPr>
        <w:t>MD-2011,</w:t>
      </w:r>
      <w:r w:rsidRPr="00A17A9F">
        <w:rPr>
          <w:b/>
          <w:color w:val="000000" w:themeColor="text1"/>
          <w:u w:val="single"/>
        </w:rPr>
        <w:t xml:space="preserve"> str. Costiujeni, 3, or. Codru, mun. Chișinău</w:t>
      </w:r>
      <w:r w:rsidRPr="00A17A9F">
        <w:rPr>
          <w:b/>
          <w:shd w:val="clear" w:color="auto" w:fill="FFFFFF" w:themeFill="background1"/>
          <w:lang w:eastAsia="ru-RU"/>
        </w:rPr>
        <w:t xml:space="preserve"> </w:t>
      </w:r>
    </w:p>
    <w:p w14:paraId="0B9E936F"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4" w:hanging="284"/>
        <w:jc w:val="both"/>
        <w:rPr>
          <w:b/>
          <w:lang w:eastAsia="ru-RU"/>
        </w:rPr>
      </w:pPr>
      <w:r w:rsidRPr="00A17A9F">
        <w:rPr>
          <w:b/>
          <w:lang w:eastAsia="ru-RU"/>
        </w:rPr>
        <w:t xml:space="preserve">Numărul de telefon/fax: </w:t>
      </w:r>
      <w:r w:rsidRPr="00A17A9F">
        <w:rPr>
          <w:b/>
          <w:color w:val="000000" w:themeColor="text1"/>
          <w:u w:val="single"/>
        </w:rPr>
        <w:t>022 85-72-38, 022 75-15-69</w:t>
      </w:r>
      <w:r w:rsidRPr="00A17A9F">
        <w:rPr>
          <w:b/>
          <w:shd w:val="clear" w:color="auto" w:fill="FFFFFF" w:themeFill="background1"/>
          <w:lang w:eastAsia="ru-RU"/>
        </w:rPr>
        <w:softHyphen/>
      </w:r>
      <w:r w:rsidRPr="00A17A9F">
        <w:rPr>
          <w:b/>
          <w:shd w:val="clear" w:color="auto" w:fill="FFFFFF" w:themeFill="background1"/>
          <w:lang w:eastAsia="ru-RU"/>
        </w:rPr>
        <w:softHyphen/>
      </w:r>
    </w:p>
    <w:p w14:paraId="5D8AC650"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4" w:hanging="284"/>
        <w:jc w:val="both"/>
        <w:rPr>
          <w:b/>
          <w:lang w:eastAsia="ru-RU"/>
        </w:rPr>
      </w:pPr>
      <w:r w:rsidRPr="00A17A9F">
        <w:rPr>
          <w:b/>
          <w:lang w:eastAsia="ru-RU"/>
        </w:rPr>
        <w:t xml:space="preserve">Adresa de e-mail și pagina web oficială a autorității contractante: </w:t>
      </w:r>
      <w:hyperlink r:id="rId13" w:history="1">
        <w:r w:rsidRPr="00A17A9F">
          <w:rPr>
            <w:rStyle w:val="af3"/>
            <w:b/>
            <w:color w:val="000000" w:themeColor="text1"/>
          </w:rPr>
          <w:t>imsp_scp@ms.md</w:t>
        </w:r>
      </w:hyperlink>
      <w:r w:rsidRPr="00A17A9F">
        <w:rPr>
          <w:b/>
          <w:color w:val="000000" w:themeColor="text1"/>
          <w:u w:val="single"/>
        </w:rPr>
        <w:t>; scp.md</w:t>
      </w:r>
    </w:p>
    <w:p w14:paraId="2FE6E5B9"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8" w:hanging="288"/>
        <w:jc w:val="both"/>
        <w:rPr>
          <w:b/>
          <w:lang w:eastAsia="ru-RU"/>
        </w:rPr>
      </w:pPr>
      <w:r w:rsidRPr="00A17A9F">
        <w:rPr>
          <w:b/>
          <w:lang w:eastAsia="ru-RU"/>
        </w:rPr>
        <w:t xml:space="preserve">Adresa de e-mail sau pagina web oficială de la care se va putea obține accesul la documentația de atribuire: </w:t>
      </w:r>
      <w:r w:rsidRPr="00A17A9F">
        <w:rPr>
          <w:b/>
          <w:i/>
          <w:lang w:eastAsia="ru-RU"/>
        </w:rPr>
        <w:t>documentația de atribuire este anexată în cadrul procedurii în SIA RSAP</w:t>
      </w:r>
    </w:p>
    <w:p w14:paraId="4807AAF2" w14:textId="77777777" w:rsidR="00C74D8F" w:rsidRPr="00A17A9F" w:rsidRDefault="00C74D8F" w:rsidP="006A3B8B">
      <w:pPr>
        <w:numPr>
          <w:ilvl w:val="0"/>
          <w:numId w:val="13"/>
        </w:numPr>
        <w:shd w:val="clear" w:color="auto" w:fill="FFFFFF" w:themeFill="background1"/>
        <w:tabs>
          <w:tab w:val="left" w:pos="284"/>
          <w:tab w:val="right" w:pos="9531"/>
        </w:tabs>
        <w:spacing w:before="120"/>
        <w:ind w:left="288" w:hanging="288"/>
        <w:jc w:val="both"/>
        <w:rPr>
          <w:b/>
          <w:lang w:eastAsia="ru-RU"/>
        </w:rPr>
      </w:pPr>
      <w:r w:rsidRPr="00A17A9F">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7A9F">
        <w:rPr>
          <w:b/>
          <w:color w:val="000000" w:themeColor="text1"/>
          <w:u w:val="single"/>
        </w:rPr>
        <w:t>Instituție Medico-Sanitară Publică, obiectul principal de activitate: prestarea asistenței medicale.</w:t>
      </w:r>
    </w:p>
    <w:p w14:paraId="6935DD5A" w14:textId="77777777" w:rsidR="00C74D8F" w:rsidRPr="00A17A9F" w:rsidRDefault="00C74D8F" w:rsidP="006A3B8B">
      <w:pPr>
        <w:numPr>
          <w:ilvl w:val="0"/>
          <w:numId w:val="13"/>
        </w:numPr>
        <w:shd w:val="clear" w:color="auto" w:fill="FFFFFF" w:themeFill="background1"/>
        <w:tabs>
          <w:tab w:val="left" w:pos="284"/>
          <w:tab w:val="right" w:pos="426"/>
        </w:tabs>
        <w:spacing w:before="120"/>
        <w:ind w:left="284" w:hanging="284"/>
        <w:jc w:val="both"/>
        <w:rPr>
          <w:b/>
          <w:lang w:eastAsia="ru-RU"/>
        </w:rPr>
      </w:pPr>
      <w:r w:rsidRPr="00A17A9F">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Layout w:type="fixed"/>
        <w:tblLook w:val="04A0" w:firstRow="1" w:lastRow="0" w:firstColumn="1" w:lastColumn="0" w:noHBand="0" w:noVBand="1"/>
      </w:tblPr>
      <w:tblGrid>
        <w:gridCol w:w="537"/>
        <w:gridCol w:w="1025"/>
        <w:gridCol w:w="2393"/>
        <w:gridCol w:w="990"/>
        <w:gridCol w:w="1170"/>
        <w:gridCol w:w="1980"/>
        <w:gridCol w:w="1980"/>
      </w:tblGrid>
      <w:tr w:rsidR="00C74D8F" w:rsidRPr="00A17A9F" w14:paraId="2B339B46" w14:textId="77777777" w:rsidTr="007941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79C4EC"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847BE9"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925BE3"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BB675"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F379AC"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8FAD26"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F279B4" w14:textId="77777777" w:rsidR="00C74D8F" w:rsidRPr="00A17A9F" w:rsidRDefault="00C74D8F" w:rsidP="00794163">
            <w:pPr>
              <w:shd w:val="clear" w:color="auto" w:fill="FFFFFF" w:themeFill="background1"/>
              <w:spacing w:before="120"/>
              <w:jc w:val="center"/>
              <w:rPr>
                <w:b/>
                <w:sz w:val="20"/>
                <w:szCs w:val="20"/>
                <w:lang w:eastAsia="ru-RU"/>
              </w:rPr>
            </w:pPr>
            <w:r w:rsidRPr="00A17A9F">
              <w:rPr>
                <w:b/>
                <w:sz w:val="20"/>
                <w:szCs w:val="20"/>
                <w:lang w:eastAsia="ru-RU"/>
              </w:rPr>
              <w:t>Valoarea estimată</w:t>
            </w:r>
            <w:r w:rsidRPr="00A17A9F">
              <w:rPr>
                <w:b/>
                <w:sz w:val="20"/>
                <w:szCs w:val="20"/>
                <w:lang w:eastAsia="ru-RU"/>
              </w:rPr>
              <w:br/>
              <w:t>(se va indica pentru fiecare lot în parte)</w:t>
            </w:r>
          </w:p>
        </w:tc>
      </w:tr>
      <w:tr w:rsidR="00C74D8F" w:rsidRPr="00A17A9F" w14:paraId="0C385254" w14:textId="77777777" w:rsidTr="007941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D89EB3" w14:textId="77777777" w:rsidR="00C74D8F" w:rsidRPr="00A17A9F" w:rsidRDefault="00C74D8F" w:rsidP="00794163">
            <w:pPr>
              <w:shd w:val="clear" w:color="auto" w:fill="FFFFFF" w:themeFill="background1"/>
              <w:spacing w:before="120"/>
              <w:jc w:val="center"/>
              <w:rPr>
                <w:sz w:val="20"/>
                <w:szCs w:val="20"/>
                <w:lang w:eastAsia="ru-RU"/>
              </w:rPr>
            </w:pPr>
            <w:r w:rsidRPr="00A17A9F">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4D3ACE" w14:textId="77777777" w:rsidR="00C74D8F" w:rsidRPr="00A17A9F" w:rsidRDefault="00C74D8F" w:rsidP="0079416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D5BB64" w14:textId="77777777" w:rsidR="00C74D8F" w:rsidRPr="00A17A9F" w:rsidRDefault="00C74D8F" w:rsidP="00794163">
            <w:pPr>
              <w:shd w:val="clear" w:color="auto" w:fill="FFFFFF" w:themeFill="background1"/>
              <w:spacing w:before="120"/>
              <w:jc w:val="center"/>
              <w:rPr>
                <w:sz w:val="20"/>
                <w:szCs w:val="20"/>
                <w:lang w:eastAsia="ru-RU"/>
              </w:rPr>
            </w:pPr>
            <w:r w:rsidRPr="00A17A9F">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82BAE8" w14:textId="77777777" w:rsidR="00C74D8F" w:rsidRPr="00A17A9F" w:rsidRDefault="00C74D8F" w:rsidP="0079416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490603" w14:textId="77777777" w:rsidR="00C74D8F" w:rsidRPr="00A17A9F" w:rsidRDefault="00C74D8F" w:rsidP="0079416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786F9D" w14:textId="77777777" w:rsidR="00C74D8F" w:rsidRPr="00A17A9F" w:rsidRDefault="00C74D8F" w:rsidP="0079416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5EC1A9" w14:textId="77777777" w:rsidR="00C74D8F" w:rsidRPr="00A17A9F" w:rsidRDefault="00C74D8F" w:rsidP="00794163">
            <w:pPr>
              <w:shd w:val="clear" w:color="auto" w:fill="FFFFFF" w:themeFill="background1"/>
              <w:spacing w:before="120"/>
              <w:jc w:val="center"/>
              <w:rPr>
                <w:sz w:val="20"/>
                <w:szCs w:val="20"/>
                <w:lang w:eastAsia="ru-RU"/>
              </w:rPr>
            </w:pPr>
          </w:p>
        </w:tc>
      </w:tr>
      <w:tr w:rsidR="00C74D8F" w:rsidRPr="00A17A9F" w14:paraId="796D5686" w14:textId="77777777" w:rsidTr="007941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BB2380" w14:textId="77777777" w:rsidR="00C74D8F" w:rsidRPr="00A17A9F" w:rsidRDefault="00C74D8F" w:rsidP="0079416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14DCE2E" w14:textId="77777777" w:rsidR="00C74D8F" w:rsidRPr="00A17A9F" w:rsidRDefault="00C74D8F" w:rsidP="00794163">
            <w:pPr>
              <w:ind w:left="-82" w:right="-102"/>
              <w:rPr>
                <w:sz w:val="20"/>
                <w:szCs w:val="20"/>
              </w:rPr>
            </w:pPr>
            <w:r w:rsidRPr="00A17A9F">
              <w:rPr>
                <w:sz w:val="20"/>
                <w:szCs w:val="20"/>
              </w:rPr>
              <w:t>45000000-7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EB64AB" w14:textId="77777777" w:rsidR="00C74D8F" w:rsidRPr="00A17A9F" w:rsidRDefault="00C74D8F" w:rsidP="00794163">
            <w:pPr>
              <w:jc w:val="center"/>
            </w:pPr>
            <w:r w:rsidRPr="00A17A9F">
              <w:t>Lucrări de reparație a acoperișului la Blocul Alimentar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81E989" w14:textId="77777777" w:rsidR="00C74D8F" w:rsidRPr="00A17A9F" w:rsidRDefault="00C74D8F" w:rsidP="00794163">
            <w:pPr>
              <w:jc w:val="center"/>
            </w:pPr>
            <w:r w:rsidRPr="00A17A9F">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E8F886" w14:textId="77777777" w:rsidR="00C74D8F" w:rsidRPr="00A17A9F" w:rsidRDefault="00C74D8F" w:rsidP="00794163">
            <w:pPr>
              <w:jc w:val="center"/>
            </w:pPr>
            <w:r w:rsidRPr="00A17A9F">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92F8A8" w14:textId="77777777" w:rsidR="00C74D8F" w:rsidRPr="00A17A9F" w:rsidRDefault="00C74D8F" w:rsidP="00794163">
            <w:pPr>
              <w:jc w:val="center"/>
            </w:pPr>
            <w:r w:rsidRPr="00A17A9F">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5A25EB" w14:textId="77777777" w:rsidR="00C74D8F" w:rsidRPr="00A17A9F" w:rsidRDefault="00C74D8F" w:rsidP="00794163">
            <w:pPr>
              <w:shd w:val="clear" w:color="auto" w:fill="FFFFFF" w:themeFill="background1"/>
              <w:spacing w:before="120"/>
              <w:jc w:val="center"/>
              <w:rPr>
                <w:lang w:eastAsia="ru-RU"/>
              </w:rPr>
            </w:pPr>
            <w:r w:rsidRPr="00A17A9F">
              <w:rPr>
                <w:lang w:eastAsia="ru-RU"/>
              </w:rPr>
              <w:t>1 117 411,68 lei</w:t>
            </w:r>
          </w:p>
        </w:tc>
      </w:tr>
      <w:tr w:rsidR="00C74D8F" w:rsidRPr="00A17A9F" w14:paraId="1AC53064" w14:textId="77777777" w:rsidTr="0079416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9D4EAF" w14:textId="77777777" w:rsidR="00C74D8F" w:rsidRPr="00A17A9F" w:rsidRDefault="00C74D8F" w:rsidP="00794163">
            <w:pPr>
              <w:shd w:val="clear" w:color="auto" w:fill="FFFFFF" w:themeFill="background1"/>
              <w:spacing w:before="120"/>
              <w:jc w:val="center"/>
              <w:rPr>
                <w:lang w:eastAsia="ru-RU"/>
              </w:rPr>
            </w:pPr>
            <w:r w:rsidRPr="00A17A9F">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E08118" w14:textId="77777777" w:rsidR="00C74D8F" w:rsidRPr="00A17A9F" w:rsidRDefault="00C74D8F" w:rsidP="00794163">
            <w:pPr>
              <w:shd w:val="clear" w:color="auto" w:fill="FFFFFF" w:themeFill="background1"/>
              <w:spacing w:before="120"/>
              <w:jc w:val="center"/>
              <w:rPr>
                <w:b/>
                <w:lang w:eastAsia="ru-RU"/>
              </w:rPr>
            </w:pPr>
            <w:r w:rsidRPr="00A17A9F">
              <w:rPr>
                <w:b/>
                <w:lang w:eastAsia="ru-RU"/>
              </w:rPr>
              <w:t>1 117 411,68 lei</w:t>
            </w:r>
          </w:p>
        </w:tc>
      </w:tr>
    </w:tbl>
    <w:p w14:paraId="19DE286C"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În cazul procedurilor de preselecție se indică numărul minim al candidaţilor şi, dacă este cazul, numărul maxim al acestora. </w:t>
      </w:r>
      <w:r w:rsidRPr="00A17A9F">
        <w:rPr>
          <w:b/>
          <w:u w:val="single"/>
          <w:lang w:eastAsia="ru-RU"/>
        </w:rPr>
        <w:t>Nu este cazul.</w:t>
      </w:r>
      <w:r w:rsidRPr="00A17A9F">
        <w:rPr>
          <w:b/>
          <w:lang w:eastAsia="ru-RU"/>
        </w:rPr>
        <w:t xml:space="preserve"> </w:t>
      </w:r>
    </w:p>
    <w:p w14:paraId="7AC184A2" w14:textId="77777777" w:rsidR="00C74D8F" w:rsidRPr="00A17A9F" w:rsidRDefault="00C74D8F" w:rsidP="006A3B8B">
      <w:pPr>
        <w:numPr>
          <w:ilvl w:val="0"/>
          <w:numId w:val="13"/>
        </w:numPr>
        <w:shd w:val="clear" w:color="auto" w:fill="FFFFFF" w:themeFill="background1"/>
        <w:tabs>
          <w:tab w:val="right" w:pos="426"/>
        </w:tabs>
        <w:ind w:left="357"/>
        <w:jc w:val="both"/>
        <w:rPr>
          <w:b/>
          <w:lang w:eastAsia="ru-RU"/>
        </w:rPr>
      </w:pPr>
      <w:r w:rsidRPr="00A17A9F">
        <w:rPr>
          <w:b/>
          <w:lang w:eastAsia="ru-RU"/>
        </w:rPr>
        <w:t xml:space="preserve">În cazul în care contractul este împărțit pe loturi, un operator economic poate depune </w:t>
      </w:r>
    </w:p>
    <w:p w14:paraId="6D0A2D0A" w14:textId="77777777" w:rsidR="00C74D8F" w:rsidRPr="00A17A9F" w:rsidRDefault="00C74D8F" w:rsidP="00C74D8F">
      <w:pPr>
        <w:shd w:val="clear" w:color="auto" w:fill="FFFFFF" w:themeFill="background1"/>
        <w:tabs>
          <w:tab w:val="right" w:pos="426"/>
        </w:tabs>
        <w:ind w:left="357"/>
        <w:jc w:val="both"/>
        <w:rPr>
          <w:b/>
          <w:lang w:eastAsia="ru-RU"/>
        </w:rPr>
      </w:pPr>
      <w:r w:rsidRPr="00A17A9F">
        <w:rPr>
          <w:b/>
          <w:lang w:eastAsia="ru-RU"/>
        </w:rPr>
        <w:t>oferta (se va selecta):</w:t>
      </w:r>
    </w:p>
    <w:p w14:paraId="3A6ED1F1" w14:textId="77777777" w:rsidR="00C74D8F" w:rsidRPr="00A17A9F" w:rsidRDefault="00C74D8F" w:rsidP="00C74D8F">
      <w:pPr>
        <w:shd w:val="clear" w:color="auto" w:fill="FFFFFF" w:themeFill="background1"/>
        <w:tabs>
          <w:tab w:val="right" w:pos="426"/>
        </w:tabs>
        <w:ind w:left="357"/>
        <w:jc w:val="both"/>
        <w:rPr>
          <w:b/>
          <w:lang w:eastAsia="ru-RU"/>
        </w:rPr>
      </w:pPr>
    </w:p>
    <w:p w14:paraId="4878E763" w14:textId="77777777" w:rsidR="00C74D8F" w:rsidRPr="00A17A9F" w:rsidRDefault="00C74D8F" w:rsidP="006A3B8B">
      <w:pPr>
        <w:numPr>
          <w:ilvl w:val="0"/>
          <w:numId w:val="14"/>
        </w:numPr>
        <w:shd w:val="clear" w:color="auto" w:fill="FFFFFF" w:themeFill="background1"/>
        <w:tabs>
          <w:tab w:val="right" w:pos="426"/>
        </w:tabs>
        <w:rPr>
          <w:b/>
          <w:u w:val="single"/>
          <w:lang w:eastAsia="ru-RU"/>
        </w:rPr>
      </w:pPr>
      <w:r w:rsidRPr="00A17A9F">
        <w:rPr>
          <w:b/>
          <w:u w:val="single"/>
          <w:lang w:eastAsia="ru-RU"/>
        </w:rPr>
        <w:t>Pentru un singur lot;</w:t>
      </w:r>
    </w:p>
    <w:p w14:paraId="61519CD3" w14:textId="77777777" w:rsidR="00C74D8F" w:rsidRPr="00A17A9F" w:rsidRDefault="00C74D8F" w:rsidP="006A3B8B">
      <w:pPr>
        <w:numPr>
          <w:ilvl w:val="0"/>
          <w:numId w:val="14"/>
        </w:numPr>
        <w:shd w:val="clear" w:color="auto" w:fill="FFFFFF" w:themeFill="background1"/>
        <w:tabs>
          <w:tab w:val="right" w:pos="426"/>
        </w:tabs>
        <w:rPr>
          <w:lang w:eastAsia="ru-RU"/>
        </w:rPr>
      </w:pPr>
      <w:r w:rsidRPr="00A17A9F">
        <w:rPr>
          <w:lang w:eastAsia="ru-RU"/>
        </w:rPr>
        <w:t>Pentru mai multe loturi;</w:t>
      </w:r>
    </w:p>
    <w:p w14:paraId="12FA3F05" w14:textId="77777777" w:rsidR="00C74D8F" w:rsidRPr="00A17A9F" w:rsidRDefault="00C74D8F" w:rsidP="006A3B8B">
      <w:pPr>
        <w:numPr>
          <w:ilvl w:val="0"/>
          <w:numId w:val="14"/>
        </w:numPr>
        <w:shd w:val="clear" w:color="auto" w:fill="FFFFFF" w:themeFill="background1"/>
        <w:tabs>
          <w:tab w:val="right" w:pos="426"/>
        </w:tabs>
        <w:rPr>
          <w:lang w:eastAsia="ru-RU"/>
        </w:rPr>
      </w:pPr>
      <w:r w:rsidRPr="00A17A9F">
        <w:rPr>
          <w:lang w:eastAsia="ru-RU"/>
        </w:rPr>
        <w:t>Pentru toate loturile;</w:t>
      </w:r>
    </w:p>
    <w:p w14:paraId="255059AA" w14:textId="77777777" w:rsidR="00C74D8F" w:rsidRPr="00A17A9F" w:rsidRDefault="00C74D8F" w:rsidP="006A3B8B">
      <w:pPr>
        <w:numPr>
          <w:ilvl w:val="0"/>
          <w:numId w:val="14"/>
        </w:numPr>
        <w:shd w:val="clear" w:color="auto" w:fill="FFFFFF" w:themeFill="background1"/>
        <w:tabs>
          <w:tab w:val="right" w:pos="426"/>
        </w:tabs>
        <w:rPr>
          <w:lang w:eastAsia="ru-RU"/>
        </w:rPr>
      </w:pPr>
      <w:r w:rsidRPr="00A17A9F">
        <w:rPr>
          <w:lang w:eastAsia="ru-RU"/>
        </w:rPr>
        <w:t>Alte limitări privind numărul de loturi care pot fi atribuite aceluiași ofertant___________</w:t>
      </w:r>
    </w:p>
    <w:p w14:paraId="168CA71A" w14:textId="77777777" w:rsidR="00C74D8F" w:rsidRPr="00A17A9F" w:rsidRDefault="00C74D8F" w:rsidP="006A3B8B">
      <w:pPr>
        <w:numPr>
          <w:ilvl w:val="0"/>
          <w:numId w:val="13"/>
        </w:numPr>
        <w:shd w:val="clear" w:color="auto" w:fill="FFFFFF" w:themeFill="background1"/>
        <w:tabs>
          <w:tab w:val="right" w:pos="426"/>
        </w:tabs>
        <w:spacing w:before="120"/>
        <w:ind w:left="0" w:firstLine="0"/>
        <w:jc w:val="both"/>
        <w:rPr>
          <w:b/>
          <w:lang w:eastAsia="ru-RU"/>
        </w:rPr>
      </w:pPr>
      <w:r w:rsidRPr="00A17A9F">
        <w:rPr>
          <w:b/>
          <w:lang w:eastAsia="ru-RU"/>
        </w:rPr>
        <w:lastRenderedPageBreak/>
        <w:t xml:space="preserve">Admiterea sau interzicerea ofertelor alternative: </w:t>
      </w:r>
      <w:r w:rsidRPr="00A17A9F">
        <w:rPr>
          <w:b/>
          <w:u w:val="single"/>
          <w:lang w:eastAsia="ru-RU"/>
        </w:rPr>
        <w:t>nu se admite</w:t>
      </w:r>
    </w:p>
    <w:p w14:paraId="2CF349D8" w14:textId="77777777" w:rsidR="00C74D8F" w:rsidRPr="00A17A9F" w:rsidRDefault="00C74D8F" w:rsidP="00C74D8F">
      <w:pPr>
        <w:shd w:val="clear" w:color="auto" w:fill="FFFFFF" w:themeFill="background1"/>
        <w:tabs>
          <w:tab w:val="right" w:pos="426"/>
        </w:tabs>
        <w:jc w:val="both"/>
        <w:rPr>
          <w:sz w:val="20"/>
          <w:lang w:eastAsia="ru-RU"/>
        </w:rPr>
      </w:pPr>
      <w:r w:rsidRPr="00A17A9F">
        <w:rPr>
          <w:sz w:val="20"/>
          <w:lang w:eastAsia="ru-RU"/>
        </w:rPr>
        <w:t xml:space="preserve">                                                                              (indicați se admite sau nu se admite)</w:t>
      </w:r>
    </w:p>
    <w:p w14:paraId="0C649C31" w14:textId="088253D1" w:rsidR="00C74D8F" w:rsidRPr="00A17A9F" w:rsidRDefault="00C74D8F" w:rsidP="006A3B8B">
      <w:pPr>
        <w:numPr>
          <w:ilvl w:val="0"/>
          <w:numId w:val="13"/>
        </w:numPr>
        <w:shd w:val="clear" w:color="auto" w:fill="FFFFFF" w:themeFill="background1"/>
        <w:tabs>
          <w:tab w:val="left" w:pos="0"/>
          <w:tab w:val="left" w:pos="284"/>
          <w:tab w:val="left" w:pos="426"/>
        </w:tabs>
        <w:spacing w:before="120"/>
        <w:ind w:left="284" w:hanging="284"/>
        <w:jc w:val="both"/>
        <w:rPr>
          <w:b/>
          <w:lang w:eastAsia="ru-RU"/>
        </w:rPr>
      </w:pPr>
      <w:r w:rsidRPr="00A17A9F">
        <w:rPr>
          <w:b/>
          <w:lang w:eastAsia="ru-RU"/>
        </w:rPr>
        <w:t xml:space="preserve">Termenii și condițiile de prestare/executare solicitați: </w:t>
      </w:r>
      <w:r w:rsidRPr="00A17A9F">
        <w:rPr>
          <w:b/>
          <w:u w:val="single"/>
        </w:rPr>
        <w:t xml:space="preserve">Durata de executare a lucrărilor contractate – </w:t>
      </w:r>
      <w:r w:rsidR="00DA0F21">
        <w:rPr>
          <w:b/>
          <w:u w:val="single"/>
        </w:rPr>
        <w:t>3 (trei)</w:t>
      </w:r>
      <w:r w:rsidRPr="00A17A9F">
        <w:rPr>
          <w:b/>
          <w:u w:val="single"/>
        </w:rPr>
        <w:t xml:space="preserve"> luni de la semnarea contractului. </w:t>
      </w:r>
    </w:p>
    <w:p w14:paraId="0AC8CA89" w14:textId="77777777" w:rsidR="00C74D8F" w:rsidRPr="00A17A9F" w:rsidRDefault="00C74D8F" w:rsidP="006A3B8B">
      <w:pPr>
        <w:numPr>
          <w:ilvl w:val="0"/>
          <w:numId w:val="13"/>
        </w:numPr>
        <w:shd w:val="clear" w:color="auto" w:fill="FFFFFF" w:themeFill="background1"/>
        <w:tabs>
          <w:tab w:val="left" w:pos="0"/>
          <w:tab w:val="left" w:pos="284"/>
          <w:tab w:val="left" w:pos="426"/>
        </w:tabs>
        <w:spacing w:before="120"/>
        <w:ind w:left="284" w:hanging="284"/>
        <w:jc w:val="both"/>
        <w:rPr>
          <w:b/>
          <w:lang w:eastAsia="ru-RU"/>
        </w:rPr>
      </w:pPr>
      <w:r w:rsidRPr="00A17A9F">
        <w:rPr>
          <w:b/>
          <w:lang w:eastAsia="ru-RU"/>
        </w:rPr>
        <w:t xml:space="preserve">Termenul de valabilitate a contractului: </w:t>
      </w:r>
      <w:r w:rsidRPr="00A17A9F">
        <w:rPr>
          <w:b/>
          <w:u w:val="single"/>
          <w:lang w:eastAsia="ru-RU"/>
        </w:rPr>
        <w:t>31.12.2022</w:t>
      </w:r>
    </w:p>
    <w:p w14:paraId="540EAF3A" w14:textId="77777777" w:rsidR="00C74D8F" w:rsidRPr="00A17A9F" w:rsidRDefault="00C74D8F" w:rsidP="006A3B8B">
      <w:pPr>
        <w:numPr>
          <w:ilvl w:val="0"/>
          <w:numId w:val="13"/>
        </w:numPr>
        <w:tabs>
          <w:tab w:val="right" w:pos="426"/>
        </w:tabs>
        <w:spacing w:before="120"/>
        <w:ind w:left="360"/>
        <w:jc w:val="both"/>
        <w:rPr>
          <w:b/>
          <w:lang w:eastAsia="ru-RU"/>
        </w:rPr>
      </w:pPr>
      <w:r w:rsidRPr="00A17A9F">
        <w:rPr>
          <w:b/>
          <w:lang w:eastAsia="ru-RU"/>
        </w:rPr>
        <w:t xml:space="preserve">Contract de achiziție rezervat atelierelor protejate sau că acesta poate fi executat numai în cadrul unor programe de angajare protejată (după caz): </w:t>
      </w:r>
      <w:r w:rsidRPr="00A17A9F">
        <w:rPr>
          <w:b/>
          <w:u w:val="single"/>
          <w:lang w:eastAsia="ru-RU"/>
        </w:rPr>
        <w:t>__nu_</w:t>
      </w:r>
      <w:r w:rsidRPr="00A17A9F">
        <w:rPr>
          <w:b/>
          <w:lang w:eastAsia="ru-RU"/>
        </w:rPr>
        <w:t>___</w:t>
      </w:r>
    </w:p>
    <w:p w14:paraId="52652C85" w14:textId="77777777" w:rsidR="00C74D8F" w:rsidRPr="00A17A9F" w:rsidRDefault="00C74D8F" w:rsidP="00C74D8F">
      <w:pPr>
        <w:shd w:val="clear" w:color="auto" w:fill="FFFFFF" w:themeFill="background1"/>
        <w:tabs>
          <w:tab w:val="right" w:pos="426"/>
        </w:tabs>
        <w:contextualSpacing/>
        <w:jc w:val="both"/>
        <w:rPr>
          <w:sz w:val="20"/>
          <w:lang w:eastAsia="ru-RU"/>
        </w:rPr>
      </w:pPr>
      <w:r w:rsidRPr="00A17A9F">
        <w:rPr>
          <w:sz w:val="20"/>
          <w:lang w:eastAsia="ru-RU"/>
        </w:rPr>
        <w:t xml:space="preserve">                                                                                                             (indicați da sau nu)</w:t>
      </w:r>
    </w:p>
    <w:p w14:paraId="0E69CC1A"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Prestarea serviciului este rezervată unei anumite profesii în temeiul unor legi sau al unor acte administrative (după caz): </w:t>
      </w:r>
      <w:r w:rsidRPr="00A17A9F">
        <w:rPr>
          <w:b/>
          <w:u w:val="single"/>
          <w:lang w:eastAsia="ru-RU"/>
        </w:rPr>
        <w:t>nu este cazul.</w:t>
      </w:r>
      <w:r w:rsidRPr="00A17A9F">
        <w:rPr>
          <w:b/>
          <w:lang w:eastAsia="ru-RU"/>
        </w:rPr>
        <w:t xml:space="preserve"> </w:t>
      </w:r>
    </w:p>
    <w:p w14:paraId="0BC7B680" w14:textId="77777777" w:rsidR="00C74D8F" w:rsidRPr="00A17A9F" w:rsidRDefault="00C74D8F" w:rsidP="00C74D8F">
      <w:pPr>
        <w:shd w:val="clear" w:color="auto" w:fill="FFFFFF" w:themeFill="background1"/>
        <w:tabs>
          <w:tab w:val="right" w:pos="426"/>
        </w:tabs>
        <w:contextualSpacing/>
        <w:jc w:val="center"/>
        <w:rPr>
          <w:sz w:val="20"/>
          <w:lang w:eastAsia="ru-RU"/>
        </w:rPr>
      </w:pPr>
      <w:r w:rsidRPr="00A17A9F">
        <w:rPr>
          <w:sz w:val="20"/>
          <w:lang w:eastAsia="ru-RU"/>
        </w:rPr>
        <w:t>(se menționează respectivele legi și acte administrative)</w:t>
      </w:r>
    </w:p>
    <w:p w14:paraId="07B0F0B2"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pPr w:leftFromText="180" w:rightFromText="180" w:vertAnchor="text" w:horzAnchor="margin" w:tblpY="334"/>
        <w:tblW w:w="0" w:type="auto"/>
        <w:tblLook w:val="04A0" w:firstRow="1" w:lastRow="0" w:firstColumn="1" w:lastColumn="0" w:noHBand="0" w:noVBand="1"/>
      </w:tblPr>
      <w:tblGrid>
        <w:gridCol w:w="568"/>
        <w:gridCol w:w="3709"/>
        <w:gridCol w:w="3601"/>
        <w:gridCol w:w="1608"/>
      </w:tblGrid>
      <w:tr w:rsidR="00C74D8F" w:rsidRPr="00A17A9F" w14:paraId="3CA33689" w14:textId="77777777" w:rsidTr="009306E1">
        <w:tc>
          <w:tcPr>
            <w:tcW w:w="568" w:type="dxa"/>
            <w:shd w:val="clear" w:color="auto" w:fill="auto"/>
          </w:tcPr>
          <w:p w14:paraId="2A0E85E0" w14:textId="77777777" w:rsidR="00C74D8F" w:rsidRPr="00A17A9F" w:rsidRDefault="00C74D8F" w:rsidP="00794163">
            <w:pPr>
              <w:shd w:val="clear" w:color="auto" w:fill="FFFFFF" w:themeFill="background1"/>
              <w:tabs>
                <w:tab w:val="left" w:pos="612"/>
              </w:tabs>
              <w:spacing w:before="120" w:after="120"/>
              <w:rPr>
                <w:b/>
                <w:iCs/>
                <w:sz w:val="20"/>
                <w:szCs w:val="20"/>
                <w:lang w:eastAsia="ru-RU"/>
              </w:rPr>
            </w:pPr>
            <w:r w:rsidRPr="00A17A9F">
              <w:rPr>
                <w:b/>
                <w:iCs/>
                <w:sz w:val="20"/>
                <w:szCs w:val="20"/>
                <w:lang w:eastAsia="ru-RU"/>
              </w:rPr>
              <w:t>Nr. d/o</w:t>
            </w:r>
          </w:p>
        </w:tc>
        <w:tc>
          <w:tcPr>
            <w:tcW w:w="3709" w:type="dxa"/>
            <w:shd w:val="clear" w:color="auto" w:fill="auto"/>
          </w:tcPr>
          <w:p w14:paraId="0A32B879" w14:textId="77777777" w:rsidR="00C74D8F" w:rsidRPr="00A17A9F" w:rsidRDefault="00C74D8F" w:rsidP="00794163">
            <w:pPr>
              <w:shd w:val="clear" w:color="auto" w:fill="FFFFFF" w:themeFill="background1"/>
              <w:tabs>
                <w:tab w:val="left" w:pos="612"/>
              </w:tabs>
              <w:spacing w:before="120" w:after="120"/>
              <w:jc w:val="center"/>
              <w:rPr>
                <w:b/>
                <w:iCs/>
                <w:sz w:val="20"/>
                <w:szCs w:val="20"/>
                <w:lang w:eastAsia="ru-RU"/>
              </w:rPr>
            </w:pPr>
            <w:r w:rsidRPr="00A17A9F">
              <w:rPr>
                <w:b/>
                <w:iCs/>
                <w:sz w:val="20"/>
                <w:szCs w:val="20"/>
                <w:lang w:eastAsia="ru-RU"/>
              </w:rPr>
              <w:t>Descrierea criteriului/cerinței</w:t>
            </w:r>
          </w:p>
        </w:tc>
        <w:tc>
          <w:tcPr>
            <w:tcW w:w="3601" w:type="dxa"/>
            <w:shd w:val="clear" w:color="auto" w:fill="auto"/>
          </w:tcPr>
          <w:p w14:paraId="56DBA21E" w14:textId="77777777" w:rsidR="00C74D8F" w:rsidRPr="00A17A9F" w:rsidRDefault="00C74D8F" w:rsidP="00794163">
            <w:pPr>
              <w:shd w:val="clear" w:color="auto" w:fill="FFFFFF" w:themeFill="background1"/>
              <w:tabs>
                <w:tab w:val="left" w:pos="612"/>
              </w:tabs>
              <w:spacing w:before="120" w:after="120"/>
              <w:rPr>
                <w:b/>
                <w:iCs/>
                <w:sz w:val="20"/>
                <w:szCs w:val="20"/>
                <w:lang w:eastAsia="ru-RU"/>
              </w:rPr>
            </w:pPr>
            <w:r w:rsidRPr="00A17A9F">
              <w:rPr>
                <w:b/>
                <w:iCs/>
                <w:sz w:val="20"/>
                <w:szCs w:val="20"/>
                <w:lang w:eastAsia="ru-RU"/>
              </w:rPr>
              <w:t>Mod de demonstrare a îndeplinirii criteriului/cerinței:</w:t>
            </w:r>
          </w:p>
        </w:tc>
        <w:tc>
          <w:tcPr>
            <w:tcW w:w="1608" w:type="dxa"/>
            <w:shd w:val="clear" w:color="auto" w:fill="auto"/>
          </w:tcPr>
          <w:p w14:paraId="42E74086" w14:textId="77777777" w:rsidR="00C74D8F" w:rsidRPr="00A17A9F" w:rsidRDefault="00C74D8F" w:rsidP="00794163">
            <w:pPr>
              <w:shd w:val="clear" w:color="auto" w:fill="FFFFFF" w:themeFill="background1"/>
              <w:tabs>
                <w:tab w:val="left" w:pos="612"/>
              </w:tabs>
              <w:spacing w:before="120" w:after="120"/>
              <w:jc w:val="center"/>
              <w:rPr>
                <w:b/>
                <w:iCs/>
                <w:sz w:val="20"/>
                <w:szCs w:val="20"/>
                <w:lang w:eastAsia="ru-RU"/>
              </w:rPr>
            </w:pPr>
            <w:r w:rsidRPr="00A17A9F">
              <w:rPr>
                <w:b/>
                <w:iCs/>
                <w:sz w:val="20"/>
                <w:szCs w:val="20"/>
                <w:lang w:eastAsia="ru-RU"/>
              </w:rPr>
              <w:t>Nivelul minim/</w:t>
            </w:r>
            <w:r w:rsidRPr="00A17A9F">
              <w:rPr>
                <w:b/>
                <w:iCs/>
                <w:sz w:val="20"/>
                <w:szCs w:val="20"/>
                <w:lang w:eastAsia="ru-RU"/>
              </w:rPr>
              <w:br/>
              <w:t>Obligativitatea</w:t>
            </w:r>
          </w:p>
        </w:tc>
      </w:tr>
      <w:tr w:rsidR="00C74D8F" w:rsidRPr="00A17A9F" w14:paraId="3C9AAA95" w14:textId="77777777" w:rsidTr="009306E1">
        <w:tc>
          <w:tcPr>
            <w:tcW w:w="568" w:type="dxa"/>
            <w:shd w:val="clear" w:color="auto" w:fill="auto"/>
          </w:tcPr>
          <w:p w14:paraId="5C700826"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t>1</w:t>
            </w:r>
          </w:p>
        </w:tc>
        <w:tc>
          <w:tcPr>
            <w:tcW w:w="3709" w:type="dxa"/>
            <w:shd w:val="clear" w:color="auto" w:fill="auto"/>
          </w:tcPr>
          <w:p w14:paraId="50F5869A"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t xml:space="preserve">Oferta </w:t>
            </w:r>
          </w:p>
        </w:tc>
        <w:tc>
          <w:tcPr>
            <w:tcW w:w="3601" w:type="dxa"/>
            <w:shd w:val="clear" w:color="auto" w:fill="auto"/>
          </w:tcPr>
          <w:p w14:paraId="763991E4" w14:textId="77777777" w:rsidR="00C74D8F" w:rsidRPr="00A17A9F" w:rsidRDefault="00C74D8F" w:rsidP="00794163">
            <w:pPr>
              <w:shd w:val="clear" w:color="auto" w:fill="FFFFFF" w:themeFill="background1"/>
              <w:tabs>
                <w:tab w:val="left" w:pos="612"/>
              </w:tabs>
              <w:spacing w:before="120" w:after="120"/>
              <w:jc w:val="both"/>
              <w:rPr>
                <w:iCs/>
                <w:sz w:val="20"/>
                <w:szCs w:val="20"/>
                <w:lang w:eastAsia="ru-RU"/>
              </w:rPr>
            </w:pPr>
            <w:r w:rsidRPr="00A17A9F">
              <w:rPr>
                <w:iCs/>
                <w:sz w:val="20"/>
                <w:szCs w:val="20"/>
                <w:lang w:eastAsia="ru-RU"/>
              </w:rPr>
              <w:t>1.  Cerere de participare conform anexei nr. 7, original, confirmată prin aplicarea semnăturii electronice a participantului.</w:t>
            </w:r>
          </w:p>
          <w:p w14:paraId="199ED0C4" w14:textId="77777777" w:rsidR="00C74D8F" w:rsidRPr="00A17A9F" w:rsidRDefault="00C74D8F" w:rsidP="00794163">
            <w:pPr>
              <w:shd w:val="clear" w:color="auto" w:fill="FFFFFF" w:themeFill="background1"/>
              <w:tabs>
                <w:tab w:val="left" w:pos="612"/>
              </w:tabs>
              <w:spacing w:before="120" w:after="120"/>
              <w:jc w:val="both"/>
              <w:rPr>
                <w:iCs/>
                <w:sz w:val="20"/>
                <w:szCs w:val="20"/>
                <w:lang w:eastAsia="ru-RU"/>
              </w:rPr>
            </w:pPr>
            <w:r w:rsidRPr="00A17A9F">
              <w:rPr>
                <w:iCs/>
                <w:sz w:val="20"/>
                <w:szCs w:val="20"/>
                <w:lang w:eastAsia="ru-RU"/>
              </w:rPr>
              <w:t>2.  Declarație privind valabilitatea ofertei, conform anexei nr. 8, original, confirmată prin aplicarea semnăturii electronice a participantului.</w:t>
            </w:r>
          </w:p>
          <w:p w14:paraId="7CBBA945" w14:textId="77777777" w:rsidR="00C74D8F" w:rsidRPr="00A17A9F" w:rsidRDefault="00C74D8F" w:rsidP="00794163">
            <w:pPr>
              <w:shd w:val="clear" w:color="auto" w:fill="FFFFFF" w:themeFill="background1"/>
              <w:tabs>
                <w:tab w:val="left" w:pos="612"/>
              </w:tabs>
              <w:jc w:val="both"/>
              <w:rPr>
                <w:iCs/>
                <w:sz w:val="20"/>
                <w:szCs w:val="20"/>
                <w:lang w:eastAsia="ru-RU"/>
              </w:rPr>
            </w:pPr>
            <w:r w:rsidRPr="00A17A9F">
              <w:rPr>
                <w:iCs/>
                <w:sz w:val="20"/>
                <w:szCs w:val="20"/>
                <w:lang w:eastAsia="ru-RU"/>
              </w:rPr>
              <w:t xml:space="preserve">3. Documentația de deviz (formularele 3, 5, 7) conform Formularului de deviz nr. 1 anexa nr. 23, lista cu cantitățile de lucrări,  original, confirmată prin aplicarea semnăturii electronice a participantului. </w:t>
            </w:r>
          </w:p>
        </w:tc>
        <w:tc>
          <w:tcPr>
            <w:tcW w:w="1608" w:type="dxa"/>
            <w:shd w:val="clear" w:color="auto" w:fill="auto"/>
          </w:tcPr>
          <w:p w14:paraId="4659B381" w14:textId="47A8BAFA" w:rsidR="00C74D8F" w:rsidRDefault="009306E1" w:rsidP="00794163">
            <w:pPr>
              <w:shd w:val="clear" w:color="auto" w:fill="FFFFFF" w:themeFill="background1"/>
              <w:tabs>
                <w:tab w:val="left" w:pos="612"/>
              </w:tabs>
              <w:spacing w:before="120" w:after="120"/>
              <w:rPr>
                <w:iCs/>
                <w:sz w:val="20"/>
                <w:szCs w:val="20"/>
                <w:lang w:eastAsia="ru-RU"/>
              </w:rPr>
            </w:pPr>
            <w:r>
              <w:rPr>
                <w:iCs/>
                <w:sz w:val="20"/>
                <w:szCs w:val="20"/>
                <w:lang w:eastAsia="ru-RU"/>
              </w:rPr>
              <w:t>Obligatoriu</w:t>
            </w:r>
          </w:p>
          <w:p w14:paraId="7A482404" w14:textId="7FDE8865" w:rsidR="00C74D8F" w:rsidRPr="00A17A9F" w:rsidRDefault="00C74D8F" w:rsidP="00794163">
            <w:pPr>
              <w:shd w:val="clear" w:color="auto" w:fill="FFFFFF" w:themeFill="background1"/>
              <w:tabs>
                <w:tab w:val="left" w:pos="612"/>
              </w:tabs>
              <w:spacing w:before="120" w:after="120"/>
              <w:rPr>
                <w:iCs/>
                <w:sz w:val="20"/>
                <w:szCs w:val="20"/>
                <w:lang w:eastAsia="ru-RU"/>
              </w:rPr>
            </w:pPr>
          </w:p>
        </w:tc>
      </w:tr>
      <w:tr w:rsidR="009306E1" w:rsidRPr="00A17A9F" w14:paraId="3527111C" w14:textId="77777777" w:rsidTr="009306E1">
        <w:tc>
          <w:tcPr>
            <w:tcW w:w="568" w:type="dxa"/>
            <w:shd w:val="clear" w:color="auto" w:fill="auto"/>
          </w:tcPr>
          <w:p w14:paraId="148EFD29"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2</w:t>
            </w:r>
          </w:p>
        </w:tc>
        <w:tc>
          <w:tcPr>
            <w:tcW w:w="3709" w:type="dxa"/>
            <w:shd w:val="clear" w:color="auto" w:fill="auto"/>
          </w:tcPr>
          <w:p w14:paraId="4C92B801"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DUAE</w:t>
            </w:r>
          </w:p>
        </w:tc>
        <w:tc>
          <w:tcPr>
            <w:tcW w:w="3601" w:type="dxa"/>
            <w:shd w:val="clear" w:color="auto" w:fill="auto"/>
          </w:tcPr>
          <w:p w14:paraId="33A9DB5A"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Documentul Unic de Achiziţii European, confirmat prin aplicarea semnăturii electronice a participantului.</w:t>
            </w:r>
          </w:p>
        </w:tc>
        <w:tc>
          <w:tcPr>
            <w:tcW w:w="1608" w:type="dxa"/>
            <w:shd w:val="clear" w:color="auto" w:fill="auto"/>
          </w:tcPr>
          <w:p w14:paraId="1650CF22" w14:textId="2A0B4763" w:rsidR="009306E1" w:rsidRPr="0053459B" w:rsidRDefault="009306E1" w:rsidP="009306E1">
            <w:pPr>
              <w:tabs>
                <w:tab w:val="left" w:pos="612"/>
              </w:tabs>
              <w:spacing w:before="120" w:after="120"/>
              <w:rPr>
                <w:iCs/>
                <w:sz w:val="20"/>
                <w:szCs w:val="20"/>
              </w:rPr>
            </w:pPr>
            <w:r w:rsidRPr="009A3D41">
              <w:rPr>
                <w:iCs/>
                <w:sz w:val="20"/>
                <w:szCs w:val="20"/>
                <w:lang w:eastAsia="ru-RU"/>
              </w:rPr>
              <w:t>Obligatoriu</w:t>
            </w:r>
          </w:p>
        </w:tc>
      </w:tr>
      <w:tr w:rsidR="009306E1" w:rsidRPr="00A17A9F" w14:paraId="2CBC2432" w14:textId="77777777" w:rsidTr="009306E1">
        <w:tc>
          <w:tcPr>
            <w:tcW w:w="568" w:type="dxa"/>
            <w:shd w:val="clear" w:color="auto" w:fill="auto"/>
          </w:tcPr>
          <w:p w14:paraId="36C83D22"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3</w:t>
            </w:r>
          </w:p>
        </w:tc>
        <w:tc>
          <w:tcPr>
            <w:tcW w:w="3709" w:type="dxa"/>
            <w:shd w:val="clear" w:color="auto" w:fill="auto"/>
          </w:tcPr>
          <w:p w14:paraId="3ADE12A6"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Garanţia pentru ofertă (2%)</w:t>
            </w:r>
          </w:p>
        </w:tc>
        <w:tc>
          <w:tcPr>
            <w:tcW w:w="3601" w:type="dxa"/>
            <w:shd w:val="clear" w:color="auto" w:fill="auto"/>
          </w:tcPr>
          <w:p w14:paraId="747E4737"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Transfer la contul autorității contractante, în cuantum de 2% din valoarea ofertei fără TVA.</w:t>
            </w:r>
          </w:p>
          <w:p w14:paraId="2B7EEBD0"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Beneficiarul plății: IMSP Spitalul Clinic de Psihiatrie</w:t>
            </w:r>
          </w:p>
          <w:p w14:paraId="3F295484"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Denumirea băncii: BC ,,Victoriabank” SA, fil. nr. 17, mun. Chișinău</w:t>
            </w:r>
          </w:p>
          <w:p w14:paraId="2F9C3082"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Codul fiscal: 1003600150554</w:t>
            </w:r>
          </w:p>
          <w:p w14:paraId="15FDBBED"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IBAN: MD96VI022511700000037MDL</w:t>
            </w:r>
          </w:p>
          <w:p w14:paraId="421F3EA0"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Cod bancar: VICBMD2X457</w:t>
            </w:r>
          </w:p>
        </w:tc>
        <w:tc>
          <w:tcPr>
            <w:tcW w:w="1608" w:type="dxa"/>
            <w:shd w:val="clear" w:color="auto" w:fill="auto"/>
          </w:tcPr>
          <w:p w14:paraId="43B25D90" w14:textId="5BDF4C05" w:rsidR="009306E1" w:rsidRDefault="009306E1" w:rsidP="009306E1">
            <w:r w:rsidRPr="009A3D41">
              <w:rPr>
                <w:iCs/>
                <w:sz w:val="20"/>
                <w:szCs w:val="20"/>
                <w:lang w:eastAsia="ru-RU"/>
              </w:rPr>
              <w:t>Obligatoriu</w:t>
            </w:r>
          </w:p>
        </w:tc>
      </w:tr>
      <w:tr w:rsidR="009306E1" w:rsidRPr="00A17A9F" w14:paraId="568D88C8" w14:textId="77777777" w:rsidTr="009306E1">
        <w:tc>
          <w:tcPr>
            <w:tcW w:w="568" w:type="dxa"/>
            <w:shd w:val="clear" w:color="auto" w:fill="auto"/>
          </w:tcPr>
          <w:p w14:paraId="48C5658F"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4</w:t>
            </w:r>
          </w:p>
        </w:tc>
        <w:tc>
          <w:tcPr>
            <w:tcW w:w="3709" w:type="dxa"/>
            <w:shd w:val="clear" w:color="auto" w:fill="auto"/>
            <w:vAlign w:val="center"/>
          </w:tcPr>
          <w:p w14:paraId="57D5FF28"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Extras actualizat de la Agenția Servicii Publice a persoanelor juridice</w:t>
            </w:r>
          </w:p>
        </w:tc>
        <w:tc>
          <w:tcPr>
            <w:tcW w:w="3601" w:type="dxa"/>
            <w:shd w:val="clear" w:color="auto" w:fill="auto"/>
          </w:tcPr>
          <w:p w14:paraId="47AA8410" w14:textId="77777777" w:rsidR="009306E1" w:rsidRPr="00A17A9F" w:rsidRDefault="009306E1" w:rsidP="009306E1">
            <w:pPr>
              <w:shd w:val="clear" w:color="auto" w:fill="FFFFFF" w:themeFill="background1"/>
              <w:tabs>
                <w:tab w:val="left" w:pos="612"/>
              </w:tabs>
              <w:spacing w:before="120" w:after="120"/>
              <w:jc w:val="both"/>
              <w:rPr>
                <w:iCs/>
                <w:sz w:val="20"/>
                <w:szCs w:val="20"/>
                <w:lang w:eastAsia="ru-RU"/>
              </w:rPr>
            </w:pPr>
            <w:r w:rsidRPr="00A17A9F">
              <w:rPr>
                <w:iCs/>
                <w:sz w:val="20"/>
                <w:szCs w:val="20"/>
                <w:lang w:eastAsia="ru-RU"/>
              </w:rPr>
              <w:t>Copie, confirmată prin semnătura electronică a participantului.</w:t>
            </w:r>
          </w:p>
        </w:tc>
        <w:tc>
          <w:tcPr>
            <w:tcW w:w="1608" w:type="dxa"/>
            <w:shd w:val="clear" w:color="auto" w:fill="auto"/>
          </w:tcPr>
          <w:p w14:paraId="73992E2E" w14:textId="11856417" w:rsidR="009306E1" w:rsidRPr="0053459B" w:rsidRDefault="009306E1" w:rsidP="009306E1">
            <w:pPr>
              <w:tabs>
                <w:tab w:val="left" w:pos="612"/>
              </w:tabs>
              <w:spacing w:before="120" w:after="120"/>
              <w:rPr>
                <w:iCs/>
                <w:sz w:val="20"/>
                <w:szCs w:val="20"/>
              </w:rPr>
            </w:pPr>
            <w:r w:rsidRPr="005076AC">
              <w:rPr>
                <w:iCs/>
                <w:sz w:val="20"/>
                <w:szCs w:val="20"/>
                <w:lang w:eastAsia="ru-RU"/>
              </w:rPr>
              <w:t>Obligatoriu</w:t>
            </w:r>
          </w:p>
        </w:tc>
      </w:tr>
      <w:tr w:rsidR="009306E1" w:rsidRPr="00A17A9F" w14:paraId="4739CFA6" w14:textId="77777777" w:rsidTr="009306E1">
        <w:tc>
          <w:tcPr>
            <w:tcW w:w="568" w:type="dxa"/>
            <w:shd w:val="clear" w:color="auto" w:fill="auto"/>
          </w:tcPr>
          <w:p w14:paraId="0EC5340E"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5</w:t>
            </w:r>
          </w:p>
        </w:tc>
        <w:tc>
          <w:tcPr>
            <w:tcW w:w="3709" w:type="dxa"/>
            <w:shd w:val="clear" w:color="auto" w:fill="auto"/>
            <w:vAlign w:val="center"/>
          </w:tcPr>
          <w:p w14:paraId="3E6AB6EE" w14:textId="77777777" w:rsidR="009306E1" w:rsidRPr="00A17A9F" w:rsidRDefault="009306E1" w:rsidP="009306E1">
            <w:pPr>
              <w:rPr>
                <w:sz w:val="20"/>
                <w:szCs w:val="20"/>
              </w:rPr>
            </w:pPr>
            <w:r w:rsidRPr="00A17A9F">
              <w:rPr>
                <w:sz w:val="20"/>
                <w:szCs w:val="20"/>
              </w:rPr>
              <w:t>Certificat de atribuire a contului bancar</w:t>
            </w:r>
          </w:p>
        </w:tc>
        <w:tc>
          <w:tcPr>
            <w:tcW w:w="3601" w:type="dxa"/>
            <w:shd w:val="clear" w:color="auto" w:fill="auto"/>
          </w:tcPr>
          <w:p w14:paraId="1EF8AAFE" w14:textId="77777777" w:rsidR="009306E1" w:rsidRPr="00A17A9F" w:rsidRDefault="009306E1" w:rsidP="009306E1">
            <w:pPr>
              <w:jc w:val="both"/>
              <w:rPr>
                <w:sz w:val="20"/>
                <w:szCs w:val="20"/>
              </w:rPr>
            </w:pPr>
            <w:r w:rsidRPr="00A17A9F">
              <w:rPr>
                <w:sz w:val="20"/>
                <w:szCs w:val="20"/>
              </w:rPr>
              <w:t>Copie eliberată de banca deținătoare de cont, confirmată prin semnătura electronică a participantului.</w:t>
            </w:r>
          </w:p>
        </w:tc>
        <w:tc>
          <w:tcPr>
            <w:tcW w:w="1608" w:type="dxa"/>
            <w:shd w:val="clear" w:color="auto" w:fill="auto"/>
          </w:tcPr>
          <w:p w14:paraId="44C4A6A5" w14:textId="31D4E6FD" w:rsidR="009306E1" w:rsidRDefault="009306E1" w:rsidP="009306E1">
            <w:r w:rsidRPr="005076AC">
              <w:rPr>
                <w:iCs/>
                <w:sz w:val="20"/>
                <w:szCs w:val="20"/>
                <w:lang w:eastAsia="ru-RU"/>
              </w:rPr>
              <w:t>Obligatoriu</w:t>
            </w:r>
          </w:p>
        </w:tc>
      </w:tr>
      <w:tr w:rsidR="009306E1" w:rsidRPr="00A17A9F" w14:paraId="1D059BCE" w14:textId="77777777" w:rsidTr="009306E1">
        <w:tc>
          <w:tcPr>
            <w:tcW w:w="568" w:type="dxa"/>
            <w:shd w:val="clear" w:color="auto" w:fill="auto"/>
          </w:tcPr>
          <w:p w14:paraId="0FDFE6A1"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6</w:t>
            </w:r>
          </w:p>
        </w:tc>
        <w:tc>
          <w:tcPr>
            <w:tcW w:w="3709" w:type="dxa"/>
            <w:shd w:val="clear" w:color="auto" w:fill="auto"/>
            <w:vAlign w:val="center"/>
          </w:tcPr>
          <w:p w14:paraId="1B9F615E" w14:textId="77777777" w:rsidR="009306E1" w:rsidRPr="00A17A9F" w:rsidRDefault="009306E1" w:rsidP="009306E1">
            <w:pPr>
              <w:rPr>
                <w:sz w:val="20"/>
                <w:szCs w:val="20"/>
              </w:rPr>
            </w:pPr>
            <w:r w:rsidRPr="00A17A9F">
              <w:rPr>
                <w:sz w:val="20"/>
                <w:szCs w:val="20"/>
              </w:rPr>
              <w:t>Certificat de efectuare sistematică a plăţii impozitelor, contribuţiilor</w:t>
            </w:r>
          </w:p>
        </w:tc>
        <w:tc>
          <w:tcPr>
            <w:tcW w:w="3601" w:type="dxa"/>
            <w:shd w:val="clear" w:color="auto" w:fill="auto"/>
          </w:tcPr>
          <w:p w14:paraId="4C671370" w14:textId="77777777" w:rsidR="009306E1" w:rsidRPr="00A17A9F" w:rsidRDefault="009306E1" w:rsidP="009306E1">
            <w:pPr>
              <w:jc w:val="both"/>
              <w:rPr>
                <w:sz w:val="20"/>
                <w:szCs w:val="20"/>
              </w:rPr>
            </w:pPr>
            <w:r w:rsidRPr="00A17A9F">
              <w:rPr>
                <w:sz w:val="20"/>
                <w:szCs w:val="20"/>
              </w:rPr>
              <w:t>Copie eliberată de Inspectoratul Fiscal al RM, (valabilitatea certificatului conform cerințelor IF al RM) confirmată prin semnătura electronică a participantului.</w:t>
            </w:r>
          </w:p>
        </w:tc>
        <w:tc>
          <w:tcPr>
            <w:tcW w:w="1608" w:type="dxa"/>
            <w:shd w:val="clear" w:color="auto" w:fill="auto"/>
          </w:tcPr>
          <w:p w14:paraId="296183AF" w14:textId="69025848" w:rsidR="009306E1" w:rsidRPr="0053459B" w:rsidRDefault="009306E1" w:rsidP="009306E1">
            <w:pPr>
              <w:tabs>
                <w:tab w:val="left" w:pos="612"/>
              </w:tabs>
              <w:spacing w:before="120" w:after="120"/>
              <w:rPr>
                <w:iCs/>
                <w:sz w:val="20"/>
                <w:szCs w:val="20"/>
              </w:rPr>
            </w:pPr>
            <w:r w:rsidRPr="005076AC">
              <w:rPr>
                <w:iCs/>
                <w:sz w:val="20"/>
                <w:szCs w:val="20"/>
                <w:lang w:eastAsia="ru-RU"/>
              </w:rPr>
              <w:t>Obligatoriu</w:t>
            </w:r>
          </w:p>
        </w:tc>
      </w:tr>
      <w:tr w:rsidR="009306E1" w:rsidRPr="00A17A9F" w14:paraId="62B30EF5" w14:textId="77777777" w:rsidTr="009306E1">
        <w:tc>
          <w:tcPr>
            <w:tcW w:w="568" w:type="dxa"/>
            <w:shd w:val="clear" w:color="auto" w:fill="auto"/>
          </w:tcPr>
          <w:p w14:paraId="7B36EF65"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7</w:t>
            </w:r>
          </w:p>
        </w:tc>
        <w:tc>
          <w:tcPr>
            <w:tcW w:w="3709" w:type="dxa"/>
            <w:tcBorders>
              <w:top w:val="single" w:sz="4" w:space="0" w:color="auto"/>
              <w:left w:val="single" w:sz="4" w:space="0" w:color="auto"/>
              <w:bottom w:val="single" w:sz="4" w:space="0" w:color="auto"/>
              <w:right w:val="single" w:sz="4" w:space="0" w:color="auto"/>
            </w:tcBorders>
            <w:vAlign w:val="center"/>
          </w:tcPr>
          <w:p w14:paraId="058AF36D" w14:textId="77777777" w:rsidR="009306E1" w:rsidRPr="00A17A9F" w:rsidRDefault="009306E1" w:rsidP="009306E1">
            <w:pPr>
              <w:rPr>
                <w:sz w:val="20"/>
                <w:szCs w:val="20"/>
              </w:rPr>
            </w:pPr>
          </w:p>
          <w:p w14:paraId="3EA94848" w14:textId="77777777" w:rsidR="009306E1" w:rsidRPr="00A17A9F" w:rsidRDefault="009306E1" w:rsidP="009306E1">
            <w:pPr>
              <w:rPr>
                <w:sz w:val="20"/>
                <w:szCs w:val="20"/>
              </w:rPr>
            </w:pPr>
            <w:r w:rsidRPr="00A17A9F">
              <w:rPr>
                <w:sz w:val="20"/>
                <w:szCs w:val="20"/>
              </w:rPr>
              <w:t>Ultimul raport financiar</w:t>
            </w:r>
          </w:p>
        </w:tc>
        <w:tc>
          <w:tcPr>
            <w:tcW w:w="3601" w:type="dxa"/>
            <w:tcBorders>
              <w:top w:val="single" w:sz="4" w:space="0" w:color="auto"/>
              <w:left w:val="single" w:sz="4" w:space="0" w:color="auto"/>
              <w:bottom w:val="single" w:sz="4" w:space="0" w:color="auto"/>
              <w:right w:val="single" w:sz="4" w:space="0" w:color="auto"/>
            </w:tcBorders>
            <w:vAlign w:val="center"/>
          </w:tcPr>
          <w:p w14:paraId="7F46C805" w14:textId="77777777" w:rsidR="009306E1" w:rsidRPr="00A17A9F" w:rsidRDefault="009306E1" w:rsidP="009306E1">
            <w:pPr>
              <w:jc w:val="both"/>
              <w:rPr>
                <w:sz w:val="20"/>
                <w:szCs w:val="20"/>
              </w:rPr>
            </w:pPr>
            <w:r w:rsidRPr="00A17A9F">
              <w:rPr>
                <w:sz w:val="20"/>
                <w:szCs w:val="20"/>
              </w:rPr>
              <w:t>Copie confirmată prin semnătura electronică a participantului.</w:t>
            </w:r>
          </w:p>
        </w:tc>
        <w:tc>
          <w:tcPr>
            <w:tcW w:w="1608" w:type="dxa"/>
            <w:shd w:val="clear" w:color="auto" w:fill="auto"/>
          </w:tcPr>
          <w:p w14:paraId="59746E29" w14:textId="7BB4F71E" w:rsidR="009306E1" w:rsidRDefault="009306E1" w:rsidP="009306E1">
            <w:r w:rsidRPr="00970E17">
              <w:rPr>
                <w:iCs/>
                <w:sz w:val="20"/>
                <w:szCs w:val="20"/>
                <w:lang w:eastAsia="ru-RU"/>
              </w:rPr>
              <w:t>Obligatoriu</w:t>
            </w:r>
          </w:p>
        </w:tc>
      </w:tr>
      <w:tr w:rsidR="009306E1" w:rsidRPr="00A17A9F" w14:paraId="385FD00C" w14:textId="77777777" w:rsidTr="009306E1">
        <w:tc>
          <w:tcPr>
            <w:tcW w:w="568" w:type="dxa"/>
            <w:shd w:val="clear" w:color="auto" w:fill="auto"/>
          </w:tcPr>
          <w:p w14:paraId="0A51B4B5"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8</w:t>
            </w:r>
          </w:p>
        </w:tc>
        <w:tc>
          <w:tcPr>
            <w:tcW w:w="3709" w:type="dxa"/>
            <w:shd w:val="clear" w:color="auto" w:fill="auto"/>
            <w:vAlign w:val="center"/>
          </w:tcPr>
          <w:p w14:paraId="7B8E4636"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Graficul de executare a lucrărilor</w:t>
            </w:r>
          </w:p>
        </w:tc>
        <w:tc>
          <w:tcPr>
            <w:tcW w:w="3601" w:type="dxa"/>
            <w:shd w:val="clear" w:color="auto" w:fill="auto"/>
          </w:tcPr>
          <w:p w14:paraId="1C288A3E" w14:textId="77777777" w:rsidR="009306E1" w:rsidRPr="00A17A9F" w:rsidRDefault="009306E1" w:rsidP="009306E1">
            <w:pPr>
              <w:shd w:val="clear" w:color="auto" w:fill="FFFFFF" w:themeFill="background1"/>
              <w:tabs>
                <w:tab w:val="left" w:pos="612"/>
              </w:tabs>
              <w:spacing w:before="120" w:after="120"/>
              <w:jc w:val="both"/>
              <w:rPr>
                <w:iCs/>
                <w:sz w:val="20"/>
                <w:szCs w:val="20"/>
                <w:lang w:eastAsia="ru-RU"/>
              </w:rPr>
            </w:pPr>
            <w:r w:rsidRPr="00A17A9F">
              <w:rPr>
                <w:iCs/>
                <w:sz w:val="20"/>
                <w:szCs w:val="20"/>
                <w:lang w:eastAsia="ru-RU"/>
              </w:rPr>
              <w:t>Anexa nr. 10, confirmată prin semnătura electronică a participantului.</w:t>
            </w:r>
          </w:p>
        </w:tc>
        <w:tc>
          <w:tcPr>
            <w:tcW w:w="1608" w:type="dxa"/>
            <w:shd w:val="clear" w:color="auto" w:fill="auto"/>
          </w:tcPr>
          <w:p w14:paraId="5A4C337B" w14:textId="0F85944D" w:rsidR="009306E1" w:rsidRPr="0053459B" w:rsidRDefault="009306E1" w:rsidP="009306E1">
            <w:pPr>
              <w:tabs>
                <w:tab w:val="left" w:pos="612"/>
              </w:tabs>
              <w:spacing w:before="120" w:after="120"/>
              <w:rPr>
                <w:iCs/>
                <w:sz w:val="20"/>
                <w:szCs w:val="20"/>
              </w:rPr>
            </w:pPr>
            <w:r w:rsidRPr="00970E17">
              <w:rPr>
                <w:iCs/>
                <w:sz w:val="20"/>
                <w:szCs w:val="20"/>
                <w:lang w:eastAsia="ru-RU"/>
              </w:rPr>
              <w:t>Obligatoriu</w:t>
            </w:r>
          </w:p>
        </w:tc>
      </w:tr>
      <w:tr w:rsidR="00C74D8F" w:rsidRPr="00A17A9F" w14:paraId="78555067" w14:textId="77777777" w:rsidTr="009306E1">
        <w:tc>
          <w:tcPr>
            <w:tcW w:w="568" w:type="dxa"/>
            <w:shd w:val="clear" w:color="auto" w:fill="auto"/>
          </w:tcPr>
          <w:p w14:paraId="4EBD3872"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lastRenderedPageBreak/>
              <w:t>9</w:t>
            </w:r>
          </w:p>
        </w:tc>
        <w:tc>
          <w:tcPr>
            <w:tcW w:w="3709" w:type="dxa"/>
            <w:shd w:val="clear" w:color="auto" w:fill="auto"/>
            <w:vAlign w:val="center"/>
          </w:tcPr>
          <w:p w14:paraId="4C2B5052" w14:textId="77777777" w:rsidR="00C74D8F" w:rsidRPr="00342CB5" w:rsidRDefault="00C74D8F" w:rsidP="00794163">
            <w:pPr>
              <w:rPr>
                <w:sz w:val="20"/>
                <w:szCs w:val="20"/>
              </w:rPr>
            </w:pPr>
            <w:r w:rsidRPr="00342CB5">
              <w:rPr>
                <w:sz w:val="20"/>
                <w:szCs w:val="20"/>
              </w:rPr>
              <w:t xml:space="preserve">Perioada de mobilizare </w:t>
            </w:r>
          </w:p>
        </w:tc>
        <w:tc>
          <w:tcPr>
            <w:tcW w:w="3601" w:type="dxa"/>
            <w:shd w:val="clear" w:color="auto" w:fill="auto"/>
          </w:tcPr>
          <w:p w14:paraId="34B52AA3" w14:textId="77777777" w:rsidR="00C74D8F" w:rsidRPr="00342CB5" w:rsidRDefault="00C74D8F" w:rsidP="00794163">
            <w:pPr>
              <w:rPr>
                <w:sz w:val="20"/>
                <w:szCs w:val="20"/>
              </w:rPr>
            </w:pPr>
            <w:r w:rsidRPr="0009018A">
              <w:rPr>
                <w:sz w:val="20"/>
                <w:szCs w:val="20"/>
              </w:rPr>
              <w:t>Declarație confirmată prin semnătur</w:t>
            </w:r>
            <w:r>
              <w:rPr>
                <w:sz w:val="20"/>
                <w:szCs w:val="20"/>
              </w:rPr>
              <w:t>a electronică a participantului – d</w:t>
            </w:r>
            <w:r w:rsidRPr="00342CB5">
              <w:rPr>
                <w:sz w:val="20"/>
                <w:szCs w:val="20"/>
              </w:rPr>
              <w:t>urata de la data primirii dispoziției de începere a lucrărilor pâ</w:t>
            </w:r>
            <w:r>
              <w:rPr>
                <w:sz w:val="20"/>
                <w:szCs w:val="20"/>
              </w:rPr>
              <w:t>nă la data începerii executării – z</w:t>
            </w:r>
            <w:r w:rsidRPr="00342CB5">
              <w:rPr>
                <w:sz w:val="20"/>
                <w:szCs w:val="20"/>
              </w:rPr>
              <w:t>ece zile.</w:t>
            </w:r>
          </w:p>
        </w:tc>
        <w:tc>
          <w:tcPr>
            <w:tcW w:w="1608" w:type="dxa"/>
            <w:shd w:val="clear" w:color="auto" w:fill="auto"/>
          </w:tcPr>
          <w:p w14:paraId="253188AE" w14:textId="1296F5B0" w:rsidR="00C74D8F" w:rsidRDefault="00C74D8F" w:rsidP="00794163"/>
        </w:tc>
      </w:tr>
      <w:tr w:rsidR="00C74D8F" w:rsidRPr="00A17A9F" w14:paraId="3A5A198D" w14:textId="77777777" w:rsidTr="009306E1">
        <w:tc>
          <w:tcPr>
            <w:tcW w:w="568" w:type="dxa"/>
            <w:shd w:val="clear" w:color="auto" w:fill="auto"/>
          </w:tcPr>
          <w:p w14:paraId="7BFA6D69"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t>10</w:t>
            </w:r>
          </w:p>
        </w:tc>
        <w:tc>
          <w:tcPr>
            <w:tcW w:w="3709" w:type="dxa"/>
            <w:shd w:val="clear" w:color="auto" w:fill="auto"/>
          </w:tcPr>
          <w:p w14:paraId="514447DC"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t>Declarație privind experiența similară</w:t>
            </w:r>
          </w:p>
          <w:p w14:paraId="4385A05C"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b/>
                <w:iCs/>
                <w:sz w:val="20"/>
                <w:szCs w:val="20"/>
                <w:lang w:eastAsia="ru-RU"/>
              </w:rPr>
              <w:t xml:space="preserve"> sau</w:t>
            </w:r>
            <w:r w:rsidRPr="00A17A9F">
              <w:rPr>
                <w:iCs/>
                <w:sz w:val="20"/>
                <w:szCs w:val="20"/>
                <w:lang w:eastAsia="ru-RU"/>
              </w:rPr>
              <w:t xml:space="preserve"> </w:t>
            </w:r>
          </w:p>
          <w:p w14:paraId="7865B04D" w14:textId="77777777" w:rsidR="00C74D8F" w:rsidRPr="00A17A9F" w:rsidRDefault="00C74D8F" w:rsidP="00794163">
            <w:pPr>
              <w:shd w:val="clear" w:color="auto" w:fill="FFFFFF" w:themeFill="background1"/>
              <w:tabs>
                <w:tab w:val="left" w:pos="612"/>
              </w:tabs>
              <w:rPr>
                <w:iCs/>
                <w:sz w:val="20"/>
                <w:szCs w:val="20"/>
                <w:lang w:eastAsia="ru-RU"/>
              </w:rPr>
            </w:pPr>
            <w:r w:rsidRPr="00A17A9F">
              <w:rPr>
                <w:iCs/>
                <w:sz w:val="20"/>
                <w:szCs w:val="20"/>
                <w:lang w:eastAsia="ru-RU"/>
              </w:rPr>
              <w:t xml:space="preserve">Declarație privind lista principalelor lucrări executate în ultimul an de activitate </w:t>
            </w:r>
          </w:p>
          <w:p w14:paraId="702973BB" w14:textId="77777777" w:rsidR="00C74D8F" w:rsidRPr="00A17A9F" w:rsidRDefault="00C74D8F" w:rsidP="00794163">
            <w:pPr>
              <w:shd w:val="clear" w:color="auto" w:fill="FFFFFF" w:themeFill="background1"/>
              <w:tabs>
                <w:tab w:val="left" w:pos="612"/>
              </w:tabs>
              <w:rPr>
                <w:iCs/>
                <w:sz w:val="20"/>
                <w:szCs w:val="20"/>
                <w:lang w:eastAsia="ru-RU"/>
              </w:rPr>
            </w:pPr>
          </w:p>
        </w:tc>
        <w:tc>
          <w:tcPr>
            <w:tcW w:w="3601" w:type="dxa"/>
            <w:shd w:val="clear" w:color="auto" w:fill="auto"/>
          </w:tcPr>
          <w:p w14:paraId="0149AD38" w14:textId="77777777" w:rsidR="00C74D8F" w:rsidRPr="00A17A9F" w:rsidRDefault="00C74D8F" w:rsidP="00794163">
            <w:pPr>
              <w:shd w:val="clear" w:color="auto" w:fill="FFFFFF" w:themeFill="background1"/>
              <w:tabs>
                <w:tab w:val="left" w:pos="612"/>
              </w:tabs>
              <w:spacing w:before="120" w:after="120"/>
              <w:rPr>
                <w:iCs/>
                <w:sz w:val="20"/>
                <w:szCs w:val="20"/>
                <w:lang w:eastAsia="ru-RU"/>
              </w:rPr>
            </w:pPr>
            <w:r w:rsidRPr="00A17A9F">
              <w:rPr>
                <w:iCs/>
                <w:sz w:val="20"/>
                <w:szCs w:val="20"/>
                <w:lang w:eastAsia="ru-RU"/>
              </w:rPr>
              <w:t xml:space="preserve">Participantul trebuie să demonstreze că a finalizat în ultimii cinci ani (calculați până la data limită de depunere a ofertelor) un contract ce a avut ca obiect execuția unor lucrări similare cu obiectul contractului ce urmează a fi atribuit, cel puțin egal cu 75% din valoarea viitorului contract (anexa nr. 12), original </w:t>
            </w:r>
            <w:r w:rsidRPr="00A17A9F">
              <w:rPr>
                <w:sz w:val="20"/>
                <w:szCs w:val="20"/>
              </w:rPr>
              <w:t>confirmată prin semnătura electronică a participantului.</w:t>
            </w:r>
          </w:p>
          <w:p w14:paraId="0287008F" w14:textId="77777777" w:rsidR="00C74D8F" w:rsidRPr="00A17A9F" w:rsidRDefault="00C74D8F" w:rsidP="00794163">
            <w:pPr>
              <w:shd w:val="clear" w:color="auto" w:fill="FFFFFF" w:themeFill="background1"/>
              <w:tabs>
                <w:tab w:val="left" w:pos="612"/>
              </w:tabs>
              <w:spacing w:before="120" w:after="120"/>
              <w:rPr>
                <w:b/>
                <w:iCs/>
                <w:sz w:val="20"/>
                <w:szCs w:val="20"/>
                <w:lang w:eastAsia="ru-RU"/>
              </w:rPr>
            </w:pPr>
            <w:r w:rsidRPr="00A17A9F">
              <w:rPr>
                <w:b/>
                <w:iCs/>
                <w:sz w:val="20"/>
                <w:szCs w:val="20"/>
                <w:lang w:eastAsia="ru-RU"/>
              </w:rPr>
              <w:t xml:space="preserve">sau </w:t>
            </w:r>
          </w:p>
          <w:p w14:paraId="102D1ECF" w14:textId="77777777" w:rsidR="00C74D8F" w:rsidRPr="00A17A9F" w:rsidRDefault="00C74D8F" w:rsidP="00794163">
            <w:pPr>
              <w:shd w:val="clear" w:color="auto" w:fill="FFFFFF" w:themeFill="background1"/>
              <w:tabs>
                <w:tab w:val="left" w:pos="612"/>
              </w:tabs>
              <w:spacing w:before="120" w:after="120"/>
              <w:jc w:val="both"/>
              <w:rPr>
                <w:sz w:val="20"/>
                <w:szCs w:val="20"/>
              </w:rPr>
            </w:pPr>
            <w:r w:rsidRPr="00A17A9F">
              <w:rPr>
                <w:iCs/>
                <w:sz w:val="20"/>
                <w:szCs w:val="20"/>
                <w:lang w:eastAsia="ru-RU"/>
              </w:rPr>
              <w:t xml:space="preserve">valoarea cumulată a tuturor contractelor executate în ultimul an de activitate să fie egală sau mai mare decât valoarea viitorului contract (anexa nr. 13), original, </w:t>
            </w:r>
            <w:r w:rsidRPr="00A17A9F">
              <w:rPr>
                <w:sz w:val="20"/>
                <w:szCs w:val="20"/>
              </w:rPr>
              <w:t>confirmată prin semnătura electronică a participantului.</w:t>
            </w:r>
          </w:p>
          <w:p w14:paraId="2E03944C" w14:textId="77777777" w:rsidR="00C74D8F" w:rsidRPr="00A17A9F" w:rsidRDefault="00C74D8F" w:rsidP="00794163">
            <w:pPr>
              <w:shd w:val="clear" w:color="auto" w:fill="FFFFFF" w:themeFill="background1"/>
              <w:tabs>
                <w:tab w:val="left" w:pos="612"/>
              </w:tabs>
              <w:spacing w:before="120" w:after="120"/>
              <w:jc w:val="both"/>
              <w:rPr>
                <w:sz w:val="20"/>
                <w:szCs w:val="20"/>
              </w:rPr>
            </w:pPr>
            <w:r w:rsidRPr="00A17A9F">
              <w:rPr>
                <w:sz w:val="20"/>
                <w:szCs w:val="20"/>
              </w:rPr>
              <w:t>*** Participantul trebuie să nominalizeze contractul/contractele în baza cărora se întrunesc cerințele stabilite, pentru fiecare dintre acestea prezentându-se informații detaliate, conform următoarelor documente suport: - copii ale respectivului/ respectivelor contract/contracte astfel încât autoritatea contractantă să poată identifica natura lucrărilor executate, - valoarea acestora și prețul; - procesul-verbal de recepție finală a lucrărilor care atestă executarea lucrărilor, precum și recomandările beneficiarilor.</w:t>
            </w:r>
          </w:p>
        </w:tc>
        <w:tc>
          <w:tcPr>
            <w:tcW w:w="1608" w:type="dxa"/>
            <w:shd w:val="clear" w:color="auto" w:fill="auto"/>
          </w:tcPr>
          <w:p w14:paraId="1D14A656" w14:textId="77777777" w:rsidR="009306E1" w:rsidRDefault="009306E1" w:rsidP="009306E1">
            <w:pPr>
              <w:shd w:val="clear" w:color="auto" w:fill="FFFFFF" w:themeFill="background1"/>
              <w:tabs>
                <w:tab w:val="left" w:pos="612"/>
              </w:tabs>
              <w:spacing w:before="120" w:after="120"/>
              <w:rPr>
                <w:iCs/>
                <w:sz w:val="20"/>
                <w:szCs w:val="20"/>
                <w:lang w:eastAsia="ru-RU"/>
              </w:rPr>
            </w:pPr>
            <w:r>
              <w:rPr>
                <w:iCs/>
                <w:sz w:val="20"/>
                <w:szCs w:val="20"/>
                <w:lang w:eastAsia="ru-RU"/>
              </w:rPr>
              <w:t>Obligatoriu</w:t>
            </w:r>
          </w:p>
          <w:p w14:paraId="5A5CEF6D" w14:textId="445C1EC1" w:rsidR="00C74D8F" w:rsidRPr="0053459B" w:rsidRDefault="00C74D8F" w:rsidP="00794163">
            <w:pPr>
              <w:tabs>
                <w:tab w:val="left" w:pos="612"/>
              </w:tabs>
              <w:spacing w:before="120" w:after="120"/>
              <w:rPr>
                <w:iCs/>
                <w:sz w:val="20"/>
                <w:szCs w:val="20"/>
              </w:rPr>
            </w:pPr>
          </w:p>
        </w:tc>
      </w:tr>
      <w:tr w:rsidR="009306E1" w:rsidRPr="00A17A9F" w14:paraId="0FA3872A" w14:textId="77777777" w:rsidTr="009306E1">
        <w:tc>
          <w:tcPr>
            <w:tcW w:w="568" w:type="dxa"/>
            <w:shd w:val="clear" w:color="auto" w:fill="auto"/>
          </w:tcPr>
          <w:p w14:paraId="2D931C6D"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11</w:t>
            </w:r>
          </w:p>
        </w:tc>
        <w:tc>
          <w:tcPr>
            <w:tcW w:w="3709" w:type="dxa"/>
            <w:shd w:val="clear" w:color="auto" w:fill="auto"/>
          </w:tcPr>
          <w:p w14:paraId="7FB65224"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Declarație privind dotările specifice, utilajul şi echipamentul necesar pentru îndeplinirea corespunzătoare a contractului</w:t>
            </w:r>
          </w:p>
        </w:tc>
        <w:tc>
          <w:tcPr>
            <w:tcW w:w="3601" w:type="dxa"/>
            <w:shd w:val="clear" w:color="auto" w:fill="auto"/>
          </w:tcPr>
          <w:p w14:paraId="107A3966" w14:textId="77777777" w:rsidR="009306E1" w:rsidRDefault="009306E1" w:rsidP="009306E1">
            <w:pPr>
              <w:shd w:val="clear" w:color="auto" w:fill="FFFFFF" w:themeFill="background1"/>
              <w:tabs>
                <w:tab w:val="left" w:pos="612"/>
              </w:tabs>
              <w:spacing w:before="120" w:after="120"/>
              <w:jc w:val="both"/>
              <w:rPr>
                <w:sz w:val="20"/>
                <w:szCs w:val="20"/>
                <w:lang w:eastAsia="ru-RU"/>
              </w:rPr>
            </w:pPr>
            <w:r w:rsidRPr="00A17A9F">
              <w:rPr>
                <w:rFonts w:eastAsia="PMingLiU"/>
                <w:bCs/>
                <w:sz w:val="20"/>
                <w:szCs w:val="20"/>
              </w:rPr>
              <w:t xml:space="preserve">Anexa nr. 14, </w:t>
            </w:r>
            <w:r w:rsidRPr="00A17A9F">
              <w:rPr>
                <w:sz w:val="20"/>
                <w:szCs w:val="20"/>
                <w:lang w:eastAsia="ru-RU"/>
              </w:rPr>
              <w:t>confirmată prin aplicarea semnăturii electronice a participantului.</w:t>
            </w:r>
          </w:p>
          <w:p w14:paraId="3BF8BD85" w14:textId="77777777" w:rsidR="009306E1" w:rsidRPr="00A17A9F" w:rsidRDefault="009306E1" w:rsidP="009306E1">
            <w:pPr>
              <w:shd w:val="clear" w:color="auto" w:fill="FFFFFF" w:themeFill="background1"/>
              <w:tabs>
                <w:tab w:val="left" w:pos="612"/>
              </w:tabs>
              <w:spacing w:before="120" w:after="120"/>
              <w:jc w:val="both"/>
              <w:rPr>
                <w:iCs/>
                <w:sz w:val="20"/>
                <w:szCs w:val="20"/>
                <w:lang w:eastAsia="ru-RU"/>
              </w:rPr>
            </w:pPr>
            <w:r w:rsidRPr="00DA0F21">
              <w:rPr>
                <w:sz w:val="20"/>
                <w:szCs w:val="20"/>
                <w:lang w:eastAsia="ru-RU"/>
              </w:rPr>
              <w:t>Participantul va prezenta documente care atestă faptul că se află în posesia utilajelor, instalațiilor,</w:t>
            </w:r>
            <w:r>
              <w:rPr>
                <w:sz w:val="20"/>
                <w:szCs w:val="20"/>
                <w:lang w:eastAsia="ru-RU"/>
              </w:rPr>
              <w:t xml:space="preserve"> etc, acestea fiind în dotare proprie sau închiriate, necesare executării contractului.</w:t>
            </w:r>
          </w:p>
        </w:tc>
        <w:tc>
          <w:tcPr>
            <w:tcW w:w="1608" w:type="dxa"/>
            <w:shd w:val="clear" w:color="auto" w:fill="auto"/>
          </w:tcPr>
          <w:p w14:paraId="508B6B63" w14:textId="35B12847" w:rsidR="009306E1" w:rsidRDefault="009306E1" w:rsidP="009306E1">
            <w:r w:rsidRPr="00AB16C4">
              <w:rPr>
                <w:iCs/>
                <w:sz w:val="20"/>
                <w:szCs w:val="20"/>
                <w:lang w:eastAsia="ru-RU"/>
              </w:rPr>
              <w:t>Obligatoriu</w:t>
            </w:r>
          </w:p>
        </w:tc>
      </w:tr>
      <w:tr w:rsidR="009306E1" w:rsidRPr="00A17A9F" w14:paraId="0D0C9A99" w14:textId="77777777" w:rsidTr="009306E1">
        <w:tc>
          <w:tcPr>
            <w:tcW w:w="568" w:type="dxa"/>
            <w:shd w:val="clear" w:color="auto" w:fill="auto"/>
          </w:tcPr>
          <w:p w14:paraId="0F8513B4"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12</w:t>
            </w:r>
          </w:p>
        </w:tc>
        <w:tc>
          <w:tcPr>
            <w:tcW w:w="3709" w:type="dxa"/>
            <w:shd w:val="clear" w:color="auto" w:fill="auto"/>
          </w:tcPr>
          <w:p w14:paraId="7F5191C4"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bCs/>
                <w:iCs/>
                <w:sz w:val="20"/>
                <w:szCs w:val="20"/>
                <w:lang w:eastAsia="ru-RU"/>
              </w:rPr>
              <w:t>Declarație privind personalul de specialitate propus pentru implementarea contractului</w:t>
            </w:r>
          </w:p>
        </w:tc>
        <w:tc>
          <w:tcPr>
            <w:tcW w:w="3601" w:type="dxa"/>
            <w:shd w:val="clear" w:color="auto" w:fill="auto"/>
          </w:tcPr>
          <w:p w14:paraId="775200F0" w14:textId="77777777" w:rsidR="009306E1" w:rsidRDefault="009306E1" w:rsidP="009306E1">
            <w:pPr>
              <w:shd w:val="clear" w:color="auto" w:fill="FFFFFF" w:themeFill="background1"/>
              <w:tabs>
                <w:tab w:val="left" w:pos="612"/>
              </w:tabs>
              <w:spacing w:before="120" w:after="120"/>
              <w:jc w:val="both"/>
              <w:rPr>
                <w:iCs/>
                <w:sz w:val="20"/>
                <w:szCs w:val="20"/>
                <w:lang w:eastAsia="ru-RU"/>
              </w:rPr>
            </w:pPr>
            <w:r w:rsidRPr="00A17A9F">
              <w:rPr>
                <w:iCs/>
                <w:sz w:val="20"/>
                <w:szCs w:val="20"/>
                <w:lang w:eastAsia="ru-RU"/>
              </w:rPr>
              <w:t>Anexa nr. 15, confirmată prin aplicarea semnăturii electronice a participantului.</w:t>
            </w:r>
          </w:p>
          <w:p w14:paraId="1FFAF764" w14:textId="77777777" w:rsidR="009306E1" w:rsidRDefault="009306E1" w:rsidP="009306E1">
            <w:pPr>
              <w:shd w:val="clear" w:color="auto" w:fill="FFFFFF" w:themeFill="background1"/>
              <w:tabs>
                <w:tab w:val="left" w:pos="612"/>
              </w:tabs>
              <w:spacing w:before="120" w:after="120"/>
              <w:jc w:val="both"/>
              <w:rPr>
                <w:iCs/>
                <w:sz w:val="20"/>
                <w:szCs w:val="20"/>
                <w:lang w:eastAsia="ru-RU"/>
              </w:rPr>
            </w:pPr>
            <w:r w:rsidRPr="00FB0D70">
              <w:rPr>
                <w:iCs/>
                <w:sz w:val="20"/>
                <w:szCs w:val="20"/>
                <w:lang w:eastAsia="ru-RU"/>
              </w:rPr>
              <w:t>Participantul va prezenta lista specialiștilor antrenați în executarea lucrărilor anexând copii ale documentelor indicate în declarație.</w:t>
            </w:r>
            <w:r>
              <w:rPr>
                <w:iCs/>
                <w:sz w:val="20"/>
                <w:szCs w:val="20"/>
                <w:lang w:eastAsia="ru-RU"/>
              </w:rPr>
              <w:t xml:space="preserve"> </w:t>
            </w:r>
          </w:p>
          <w:p w14:paraId="79F18912" w14:textId="77777777" w:rsidR="009306E1" w:rsidRPr="00A17A9F" w:rsidRDefault="009306E1" w:rsidP="009306E1">
            <w:pPr>
              <w:shd w:val="clear" w:color="auto" w:fill="FFFFFF" w:themeFill="background1"/>
              <w:tabs>
                <w:tab w:val="left" w:pos="612"/>
              </w:tabs>
              <w:spacing w:before="120" w:after="120"/>
              <w:jc w:val="both"/>
              <w:rPr>
                <w:iCs/>
                <w:sz w:val="20"/>
                <w:szCs w:val="20"/>
                <w:lang w:eastAsia="ru-RU"/>
              </w:rPr>
            </w:pPr>
            <w:r>
              <w:rPr>
                <w:iCs/>
                <w:sz w:val="20"/>
                <w:szCs w:val="20"/>
                <w:lang w:eastAsia="ru-RU"/>
              </w:rPr>
              <w:t>Dirigintele de șantier trebuie să aibă o experiență de activitate de minim 3 ani fiind atestat prin Certificatul de atestare tehnico-profesională în domeniul Construcții civile, industriale și agrozootehnice.</w:t>
            </w:r>
          </w:p>
        </w:tc>
        <w:tc>
          <w:tcPr>
            <w:tcW w:w="1608" w:type="dxa"/>
            <w:shd w:val="clear" w:color="auto" w:fill="auto"/>
          </w:tcPr>
          <w:p w14:paraId="42247E43" w14:textId="37CB0152" w:rsidR="009306E1" w:rsidRPr="0053459B" w:rsidRDefault="009306E1" w:rsidP="009306E1">
            <w:pPr>
              <w:tabs>
                <w:tab w:val="left" w:pos="612"/>
              </w:tabs>
              <w:spacing w:before="120" w:after="120"/>
              <w:rPr>
                <w:iCs/>
                <w:sz w:val="20"/>
                <w:szCs w:val="20"/>
              </w:rPr>
            </w:pPr>
            <w:r w:rsidRPr="00AB16C4">
              <w:rPr>
                <w:iCs/>
                <w:sz w:val="20"/>
                <w:szCs w:val="20"/>
                <w:lang w:eastAsia="ru-RU"/>
              </w:rPr>
              <w:t>Obligatoriu</w:t>
            </w:r>
          </w:p>
        </w:tc>
      </w:tr>
      <w:tr w:rsidR="009306E1" w:rsidRPr="00A17A9F" w14:paraId="453CED0D" w14:textId="77777777" w:rsidTr="009306E1">
        <w:tc>
          <w:tcPr>
            <w:tcW w:w="568" w:type="dxa"/>
            <w:shd w:val="clear" w:color="auto" w:fill="auto"/>
          </w:tcPr>
          <w:p w14:paraId="37939349"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13</w:t>
            </w:r>
          </w:p>
        </w:tc>
        <w:tc>
          <w:tcPr>
            <w:tcW w:w="3709" w:type="dxa"/>
            <w:shd w:val="clear" w:color="auto" w:fill="auto"/>
            <w:vAlign w:val="center"/>
          </w:tcPr>
          <w:p w14:paraId="338617BC" w14:textId="77777777" w:rsidR="009306E1" w:rsidRPr="00A17A9F" w:rsidRDefault="009306E1" w:rsidP="009306E1">
            <w:pPr>
              <w:shd w:val="clear" w:color="auto" w:fill="FFFFFF" w:themeFill="background1"/>
              <w:tabs>
                <w:tab w:val="left" w:pos="3010"/>
              </w:tabs>
              <w:rPr>
                <w:iCs/>
                <w:sz w:val="20"/>
                <w:szCs w:val="20"/>
                <w:lang w:eastAsia="ru-RU"/>
              </w:rPr>
            </w:pPr>
            <w:r w:rsidRPr="00A17A9F">
              <w:rPr>
                <w:iCs/>
                <w:sz w:val="20"/>
                <w:szCs w:val="20"/>
                <w:lang w:eastAsia="ru-RU"/>
              </w:rPr>
              <w:t>Avizul Agenției pentru Supraveghere Tehnică</w:t>
            </w:r>
          </w:p>
        </w:tc>
        <w:tc>
          <w:tcPr>
            <w:tcW w:w="3601" w:type="dxa"/>
            <w:shd w:val="clear" w:color="auto" w:fill="auto"/>
          </w:tcPr>
          <w:p w14:paraId="3A495453" w14:textId="77777777" w:rsidR="009306E1" w:rsidRPr="00A17A9F" w:rsidRDefault="009306E1" w:rsidP="009306E1">
            <w:pPr>
              <w:shd w:val="clear" w:color="auto" w:fill="FFFFFF" w:themeFill="background1"/>
              <w:tabs>
                <w:tab w:val="left" w:pos="612"/>
              </w:tabs>
              <w:jc w:val="both"/>
              <w:rPr>
                <w:iCs/>
                <w:sz w:val="20"/>
                <w:szCs w:val="20"/>
                <w:lang w:eastAsia="ru-RU"/>
              </w:rPr>
            </w:pPr>
            <w:r w:rsidRPr="00A17A9F">
              <w:rPr>
                <w:iCs/>
                <w:sz w:val="20"/>
                <w:szCs w:val="20"/>
                <w:lang w:eastAsia="ru-RU"/>
              </w:rPr>
              <w:t>Anexa nr. 22, confirmat prin aplicarea semnăturii electronice a participantului.</w:t>
            </w:r>
          </w:p>
        </w:tc>
        <w:tc>
          <w:tcPr>
            <w:tcW w:w="1608" w:type="dxa"/>
            <w:shd w:val="clear" w:color="auto" w:fill="auto"/>
          </w:tcPr>
          <w:p w14:paraId="2A34C381" w14:textId="5D07690B" w:rsidR="009306E1" w:rsidRDefault="009306E1" w:rsidP="009306E1">
            <w:r w:rsidRPr="001525C6">
              <w:rPr>
                <w:iCs/>
                <w:sz w:val="20"/>
                <w:szCs w:val="20"/>
                <w:lang w:eastAsia="ru-RU"/>
              </w:rPr>
              <w:t>Obligatoriu</w:t>
            </w:r>
          </w:p>
        </w:tc>
      </w:tr>
      <w:tr w:rsidR="009306E1" w:rsidRPr="00A17A9F" w14:paraId="3C43E402" w14:textId="77777777" w:rsidTr="009306E1">
        <w:tc>
          <w:tcPr>
            <w:tcW w:w="568" w:type="dxa"/>
            <w:shd w:val="clear" w:color="auto" w:fill="auto"/>
          </w:tcPr>
          <w:p w14:paraId="4D5EE69C"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sidRPr="00A17A9F">
              <w:rPr>
                <w:iCs/>
                <w:sz w:val="20"/>
                <w:szCs w:val="20"/>
                <w:lang w:eastAsia="ru-RU"/>
              </w:rPr>
              <w:t>14</w:t>
            </w:r>
          </w:p>
        </w:tc>
        <w:tc>
          <w:tcPr>
            <w:tcW w:w="3709" w:type="dxa"/>
            <w:shd w:val="clear" w:color="auto" w:fill="auto"/>
          </w:tcPr>
          <w:p w14:paraId="4CC1D52C" w14:textId="77777777" w:rsidR="009306E1" w:rsidRPr="00A17A9F" w:rsidRDefault="009306E1" w:rsidP="009306E1">
            <w:pPr>
              <w:shd w:val="clear" w:color="auto" w:fill="FFFFFF" w:themeFill="background1"/>
              <w:tabs>
                <w:tab w:val="left" w:pos="612"/>
              </w:tabs>
              <w:spacing w:before="120" w:after="120"/>
              <w:rPr>
                <w:iCs/>
                <w:sz w:val="20"/>
                <w:szCs w:val="20"/>
                <w:lang w:eastAsia="ru-RU"/>
              </w:rPr>
            </w:pPr>
            <w:r>
              <w:rPr>
                <w:iCs/>
                <w:sz w:val="20"/>
                <w:szCs w:val="20"/>
                <w:lang w:eastAsia="ru-RU"/>
              </w:rPr>
              <w:t>Declarație privind perioada de garanție a lucrărilor executate</w:t>
            </w:r>
          </w:p>
        </w:tc>
        <w:tc>
          <w:tcPr>
            <w:tcW w:w="3601" w:type="dxa"/>
            <w:shd w:val="clear" w:color="auto" w:fill="auto"/>
          </w:tcPr>
          <w:p w14:paraId="431BE568" w14:textId="77777777" w:rsidR="009306E1" w:rsidRDefault="009306E1" w:rsidP="009306E1">
            <w:pPr>
              <w:shd w:val="clear" w:color="auto" w:fill="FFFFFF" w:themeFill="background1"/>
              <w:tabs>
                <w:tab w:val="left" w:pos="612"/>
              </w:tabs>
              <w:spacing w:before="120" w:after="120"/>
              <w:jc w:val="both"/>
              <w:rPr>
                <w:iCs/>
                <w:sz w:val="20"/>
                <w:szCs w:val="20"/>
                <w:lang w:eastAsia="ru-RU"/>
              </w:rPr>
            </w:pPr>
            <w:r>
              <w:rPr>
                <w:iCs/>
                <w:sz w:val="20"/>
                <w:szCs w:val="20"/>
                <w:lang w:eastAsia="ru-RU"/>
              </w:rPr>
              <w:t>Declarație, confirmată prin semnătura electronică a participantului.</w:t>
            </w:r>
          </w:p>
          <w:p w14:paraId="203C9A41" w14:textId="77777777" w:rsidR="009306E1" w:rsidRPr="00A17A9F" w:rsidRDefault="009306E1" w:rsidP="009306E1">
            <w:pPr>
              <w:shd w:val="clear" w:color="auto" w:fill="FFFFFF" w:themeFill="background1"/>
              <w:tabs>
                <w:tab w:val="left" w:pos="612"/>
              </w:tabs>
              <w:spacing w:before="120" w:after="120"/>
              <w:jc w:val="both"/>
              <w:rPr>
                <w:iCs/>
                <w:sz w:val="20"/>
                <w:szCs w:val="20"/>
                <w:lang w:eastAsia="ru-RU"/>
              </w:rPr>
            </w:pPr>
            <w:r>
              <w:rPr>
                <w:iCs/>
                <w:sz w:val="20"/>
                <w:szCs w:val="20"/>
                <w:lang w:eastAsia="ru-RU"/>
              </w:rPr>
              <w:lastRenderedPageBreak/>
              <w:t>Perioada de garanție pentru lucrările prevăzute este de minim 5 ani.</w:t>
            </w:r>
          </w:p>
        </w:tc>
        <w:tc>
          <w:tcPr>
            <w:tcW w:w="1608" w:type="dxa"/>
            <w:shd w:val="clear" w:color="auto" w:fill="auto"/>
          </w:tcPr>
          <w:p w14:paraId="4FF6706D" w14:textId="722865D3" w:rsidR="009306E1" w:rsidRPr="0053459B" w:rsidRDefault="009306E1" w:rsidP="009306E1">
            <w:pPr>
              <w:tabs>
                <w:tab w:val="left" w:pos="612"/>
              </w:tabs>
              <w:spacing w:before="120" w:after="120"/>
              <w:rPr>
                <w:iCs/>
                <w:sz w:val="20"/>
                <w:szCs w:val="20"/>
              </w:rPr>
            </w:pPr>
            <w:r w:rsidRPr="001525C6">
              <w:rPr>
                <w:iCs/>
                <w:sz w:val="20"/>
                <w:szCs w:val="20"/>
                <w:lang w:eastAsia="ru-RU"/>
              </w:rPr>
              <w:lastRenderedPageBreak/>
              <w:t>Obligatoriu</w:t>
            </w:r>
          </w:p>
        </w:tc>
      </w:tr>
      <w:tr w:rsidR="00DA0F21" w:rsidRPr="00A17A9F" w14:paraId="0EC8E0DC" w14:textId="77777777" w:rsidTr="009306E1">
        <w:tc>
          <w:tcPr>
            <w:tcW w:w="568" w:type="dxa"/>
            <w:shd w:val="clear" w:color="auto" w:fill="auto"/>
          </w:tcPr>
          <w:p w14:paraId="138EF579" w14:textId="77777777" w:rsidR="00DA0F21" w:rsidRPr="00A17A9F" w:rsidRDefault="00DA0F21" w:rsidP="00DA0F21">
            <w:pPr>
              <w:shd w:val="clear" w:color="auto" w:fill="FFFFFF" w:themeFill="background1"/>
              <w:tabs>
                <w:tab w:val="left" w:pos="612"/>
              </w:tabs>
              <w:spacing w:before="120" w:after="120"/>
              <w:rPr>
                <w:iCs/>
                <w:sz w:val="20"/>
                <w:szCs w:val="20"/>
                <w:lang w:eastAsia="ru-RU"/>
              </w:rPr>
            </w:pPr>
            <w:r w:rsidRPr="00A17A9F">
              <w:rPr>
                <w:iCs/>
                <w:sz w:val="20"/>
                <w:szCs w:val="20"/>
                <w:lang w:eastAsia="ru-RU"/>
              </w:rPr>
              <w:lastRenderedPageBreak/>
              <w:t>15</w:t>
            </w:r>
          </w:p>
        </w:tc>
        <w:tc>
          <w:tcPr>
            <w:tcW w:w="3709" w:type="dxa"/>
            <w:shd w:val="clear" w:color="auto" w:fill="auto"/>
          </w:tcPr>
          <w:p w14:paraId="6E6BE724" w14:textId="5E796172" w:rsidR="00DA0F21" w:rsidRPr="0009018A" w:rsidRDefault="00DA0F21" w:rsidP="00DA0F21">
            <w:pPr>
              <w:shd w:val="clear" w:color="auto" w:fill="FFFFFF" w:themeFill="background1"/>
              <w:tabs>
                <w:tab w:val="left" w:pos="612"/>
              </w:tabs>
              <w:spacing w:before="120" w:after="120"/>
              <w:rPr>
                <w:iCs/>
                <w:sz w:val="20"/>
                <w:szCs w:val="20"/>
                <w:highlight w:val="yellow"/>
                <w:lang w:eastAsia="ru-RU"/>
              </w:rPr>
            </w:pPr>
            <w:r w:rsidRPr="0009018A">
              <w:rPr>
                <w:sz w:val="20"/>
                <w:szCs w:val="20"/>
              </w:rPr>
              <w:t>Garanția de bună execuție a contractului</w:t>
            </w:r>
          </w:p>
        </w:tc>
        <w:tc>
          <w:tcPr>
            <w:tcW w:w="3601" w:type="dxa"/>
            <w:shd w:val="clear" w:color="auto" w:fill="auto"/>
          </w:tcPr>
          <w:p w14:paraId="719C4547" w14:textId="77777777" w:rsidR="00DA0F21" w:rsidRPr="00A17A9F" w:rsidRDefault="00DA0F21" w:rsidP="00DA0F21">
            <w:pPr>
              <w:shd w:val="clear" w:color="auto" w:fill="FFFFFF" w:themeFill="background1"/>
              <w:tabs>
                <w:tab w:val="left" w:pos="612"/>
              </w:tabs>
              <w:jc w:val="both"/>
              <w:rPr>
                <w:iCs/>
                <w:sz w:val="20"/>
                <w:szCs w:val="20"/>
                <w:lang w:eastAsia="ru-RU"/>
              </w:rPr>
            </w:pPr>
            <w:r w:rsidRPr="00A17A9F">
              <w:rPr>
                <w:iCs/>
                <w:sz w:val="20"/>
                <w:szCs w:val="20"/>
                <w:lang w:eastAsia="ru-RU"/>
              </w:rPr>
              <w:t>Transfer la contul autorității contractante, în cuantum de 2% din valoarea ofertei fără TVA.</w:t>
            </w:r>
          </w:p>
          <w:p w14:paraId="131AB719" w14:textId="77777777" w:rsidR="00DA0F21" w:rsidRPr="00A17A9F" w:rsidRDefault="00DA0F21" w:rsidP="00DA0F21">
            <w:pPr>
              <w:shd w:val="clear" w:color="auto" w:fill="FFFFFF" w:themeFill="background1"/>
              <w:tabs>
                <w:tab w:val="left" w:pos="612"/>
              </w:tabs>
              <w:jc w:val="both"/>
              <w:rPr>
                <w:iCs/>
                <w:sz w:val="20"/>
                <w:szCs w:val="20"/>
                <w:lang w:eastAsia="ru-RU"/>
              </w:rPr>
            </w:pPr>
            <w:r w:rsidRPr="00A17A9F">
              <w:rPr>
                <w:iCs/>
                <w:sz w:val="20"/>
                <w:szCs w:val="20"/>
                <w:lang w:eastAsia="ru-RU"/>
              </w:rPr>
              <w:t>Beneficiarul plății: IMSP Spitalul Clinic de Psihiatrie</w:t>
            </w:r>
          </w:p>
          <w:p w14:paraId="02EEE8C4" w14:textId="77777777" w:rsidR="00DA0F21" w:rsidRPr="00A17A9F" w:rsidRDefault="00DA0F21" w:rsidP="00DA0F21">
            <w:pPr>
              <w:shd w:val="clear" w:color="auto" w:fill="FFFFFF" w:themeFill="background1"/>
              <w:tabs>
                <w:tab w:val="left" w:pos="612"/>
              </w:tabs>
              <w:jc w:val="both"/>
              <w:rPr>
                <w:iCs/>
                <w:sz w:val="20"/>
                <w:szCs w:val="20"/>
                <w:lang w:eastAsia="ru-RU"/>
              </w:rPr>
            </w:pPr>
            <w:r w:rsidRPr="00A17A9F">
              <w:rPr>
                <w:iCs/>
                <w:sz w:val="20"/>
                <w:szCs w:val="20"/>
                <w:lang w:eastAsia="ru-RU"/>
              </w:rPr>
              <w:t>Denumirea băncii: BC ,,Victoriabank” SA, fil. nr. 17, mun. Chișinău</w:t>
            </w:r>
          </w:p>
          <w:p w14:paraId="226460E6" w14:textId="77777777" w:rsidR="00DA0F21" w:rsidRPr="00A17A9F" w:rsidRDefault="00DA0F21" w:rsidP="00DA0F21">
            <w:pPr>
              <w:shd w:val="clear" w:color="auto" w:fill="FFFFFF" w:themeFill="background1"/>
              <w:tabs>
                <w:tab w:val="left" w:pos="612"/>
              </w:tabs>
              <w:jc w:val="both"/>
              <w:rPr>
                <w:iCs/>
                <w:sz w:val="20"/>
                <w:szCs w:val="20"/>
                <w:lang w:eastAsia="ru-RU"/>
              </w:rPr>
            </w:pPr>
            <w:r w:rsidRPr="00A17A9F">
              <w:rPr>
                <w:iCs/>
                <w:sz w:val="20"/>
                <w:szCs w:val="20"/>
                <w:lang w:eastAsia="ru-RU"/>
              </w:rPr>
              <w:t>Codul fiscal: 1003600150554</w:t>
            </w:r>
          </w:p>
          <w:p w14:paraId="7FE62C26" w14:textId="77777777" w:rsidR="00DA0F21" w:rsidRPr="00A17A9F" w:rsidRDefault="00DA0F21" w:rsidP="00DA0F21">
            <w:pPr>
              <w:shd w:val="clear" w:color="auto" w:fill="FFFFFF" w:themeFill="background1"/>
              <w:tabs>
                <w:tab w:val="left" w:pos="612"/>
              </w:tabs>
              <w:jc w:val="both"/>
              <w:rPr>
                <w:iCs/>
                <w:sz w:val="20"/>
                <w:szCs w:val="20"/>
                <w:lang w:eastAsia="ru-RU"/>
              </w:rPr>
            </w:pPr>
            <w:r w:rsidRPr="00A17A9F">
              <w:rPr>
                <w:iCs/>
                <w:sz w:val="20"/>
                <w:szCs w:val="20"/>
                <w:lang w:eastAsia="ru-RU"/>
              </w:rPr>
              <w:t>IBAN: MD96VI022511700000037MDL</w:t>
            </w:r>
          </w:p>
          <w:p w14:paraId="3C8F3528" w14:textId="3C38A16B" w:rsidR="00DA0F21" w:rsidRPr="0009018A" w:rsidRDefault="00DA0F21" w:rsidP="00DA0F21">
            <w:pPr>
              <w:shd w:val="clear" w:color="auto" w:fill="FFFFFF" w:themeFill="background1"/>
              <w:tabs>
                <w:tab w:val="left" w:pos="612"/>
              </w:tabs>
              <w:spacing w:before="120" w:after="120"/>
              <w:jc w:val="both"/>
              <w:rPr>
                <w:iCs/>
                <w:sz w:val="20"/>
                <w:szCs w:val="20"/>
                <w:highlight w:val="yellow"/>
                <w:lang w:eastAsia="ru-RU"/>
              </w:rPr>
            </w:pPr>
            <w:r w:rsidRPr="00A17A9F">
              <w:rPr>
                <w:iCs/>
                <w:sz w:val="20"/>
                <w:szCs w:val="20"/>
                <w:lang w:eastAsia="ru-RU"/>
              </w:rPr>
              <w:t>Cod bancar: VICBMD2X457</w:t>
            </w:r>
          </w:p>
        </w:tc>
        <w:tc>
          <w:tcPr>
            <w:tcW w:w="1608" w:type="dxa"/>
            <w:shd w:val="clear" w:color="auto" w:fill="auto"/>
          </w:tcPr>
          <w:p w14:paraId="5CF71AB8" w14:textId="63956A33" w:rsidR="00DA0F21" w:rsidRDefault="00DA0F21" w:rsidP="00DA0F21">
            <w:r w:rsidRPr="001525C6">
              <w:rPr>
                <w:iCs/>
                <w:sz w:val="20"/>
                <w:szCs w:val="20"/>
                <w:lang w:eastAsia="ru-RU"/>
              </w:rPr>
              <w:t>Obligatoriu</w:t>
            </w:r>
          </w:p>
        </w:tc>
      </w:tr>
    </w:tbl>
    <w:p w14:paraId="11E685D9" w14:textId="77777777" w:rsidR="00C74D8F" w:rsidRPr="00A17A9F" w:rsidRDefault="00C74D8F" w:rsidP="00DA0F21">
      <w:pPr>
        <w:shd w:val="clear" w:color="auto" w:fill="FFFFFF" w:themeFill="background1"/>
        <w:tabs>
          <w:tab w:val="right" w:pos="426"/>
        </w:tabs>
        <w:spacing w:before="120"/>
        <w:jc w:val="both"/>
        <w:rPr>
          <w:b/>
          <w:lang w:eastAsia="ru-RU"/>
        </w:rPr>
      </w:pPr>
    </w:p>
    <w:p w14:paraId="53A98FFA" w14:textId="77777777" w:rsidR="00C74D8F" w:rsidRPr="00A17A9F" w:rsidRDefault="00C74D8F" w:rsidP="006A3B8B">
      <w:pPr>
        <w:numPr>
          <w:ilvl w:val="0"/>
          <w:numId w:val="13"/>
        </w:numPr>
        <w:shd w:val="clear" w:color="auto" w:fill="FFFFFF" w:themeFill="background1"/>
        <w:tabs>
          <w:tab w:val="right" w:pos="426"/>
        </w:tabs>
        <w:spacing w:before="120"/>
        <w:ind w:left="426"/>
        <w:jc w:val="both"/>
        <w:rPr>
          <w:b/>
          <w:lang w:eastAsia="ru-RU"/>
        </w:rPr>
      </w:pPr>
      <w:r w:rsidRPr="00A17A9F">
        <w:rPr>
          <w:b/>
          <w:lang w:eastAsia="ru-RU"/>
        </w:rPr>
        <w:t xml:space="preserve">Garanția pentru ofertă, după caz </w:t>
      </w:r>
      <w:r>
        <w:rPr>
          <w:b/>
          <w:u w:val="single"/>
          <w:lang w:eastAsia="ru-RU"/>
        </w:rPr>
        <w:t>t</w:t>
      </w:r>
      <w:r w:rsidRPr="0009018A">
        <w:rPr>
          <w:b/>
          <w:u w:val="single"/>
          <w:lang w:eastAsia="ru-RU"/>
        </w:rPr>
        <w:t>ransfer la contul autorității contractante</w:t>
      </w:r>
      <w:r>
        <w:rPr>
          <w:b/>
          <w:u w:val="single"/>
          <w:lang w:eastAsia="ru-RU"/>
        </w:rPr>
        <w:t>,</w:t>
      </w:r>
      <w:r w:rsidRPr="0009018A">
        <w:rPr>
          <w:b/>
          <w:u w:val="single"/>
          <w:lang w:eastAsia="ru-RU"/>
        </w:rPr>
        <w:t xml:space="preserve"> </w:t>
      </w:r>
      <w:r w:rsidRPr="00A17A9F">
        <w:rPr>
          <w:b/>
          <w:lang w:eastAsia="ru-RU"/>
        </w:rPr>
        <w:t xml:space="preserve">cuantumul </w:t>
      </w:r>
      <w:r>
        <w:rPr>
          <w:b/>
          <w:u w:val="single"/>
          <w:lang w:eastAsia="ru-RU"/>
        </w:rPr>
        <w:t>2</w:t>
      </w:r>
      <w:r w:rsidRPr="00A17A9F">
        <w:rPr>
          <w:b/>
          <w:u w:val="single"/>
          <w:lang w:eastAsia="ru-RU"/>
        </w:rPr>
        <w:t>% (fără TVA).</w:t>
      </w:r>
    </w:p>
    <w:p w14:paraId="2B0541DD"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Termenul de garanție a lucrărilor sau serviciilor de proiectare și de </w:t>
      </w:r>
      <w:r w:rsidRPr="001F0BFB">
        <w:rPr>
          <w:b/>
          <w:lang w:eastAsia="ru-RU"/>
        </w:rPr>
        <w:t>lucrări</w:t>
      </w:r>
      <w:r w:rsidRPr="001F0BFB">
        <w:rPr>
          <w:b/>
          <w:u w:val="single"/>
          <w:lang w:eastAsia="ru-RU"/>
        </w:rPr>
        <w:t xml:space="preserve"> minim 5 ani.</w:t>
      </w:r>
    </w:p>
    <w:p w14:paraId="03BC7F2D"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Garanția de bună execuție a contractului, după caz </w:t>
      </w:r>
      <w:r w:rsidRPr="0009018A">
        <w:rPr>
          <w:b/>
          <w:u w:val="single"/>
        </w:rPr>
        <w:t>transfer la contul autorității contractante</w:t>
      </w:r>
      <w:r w:rsidRPr="0009018A">
        <w:rPr>
          <w:b/>
          <w:u w:val="single"/>
          <w:lang w:eastAsia="ru-RU"/>
        </w:rPr>
        <w:t>,</w:t>
      </w:r>
      <w:r w:rsidRPr="00A17A9F">
        <w:rPr>
          <w:b/>
          <w:lang w:eastAsia="ru-RU"/>
        </w:rPr>
        <w:t xml:space="preserve"> cuantumul </w:t>
      </w:r>
      <w:r w:rsidRPr="00A17A9F">
        <w:rPr>
          <w:b/>
          <w:u w:val="single"/>
          <w:lang w:eastAsia="ru-RU"/>
        </w:rPr>
        <w:t>5% (cu TVA).</w:t>
      </w:r>
    </w:p>
    <w:p w14:paraId="71678430"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Motivul recurgerii la procedura accelerată (în cazul licitației deschise, restrânse și a procedurii negociate), după caz</w:t>
      </w:r>
      <w:r w:rsidRPr="00A17A9F">
        <w:rPr>
          <w:b/>
          <w:u w:val="single"/>
          <w:lang w:eastAsia="ru-RU"/>
        </w:rPr>
        <w:t xml:space="preserve"> nu este cazul.</w:t>
      </w:r>
    </w:p>
    <w:p w14:paraId="2B471109" w14:textId="77777777" w:rsidR="00C74D8F" w:rsidRPr="00A17A9F" w:rsidRDefault="00C74D8F" w:rsidP="006A3B8B">
      <w:pPr>
        <w:numPr>
          <w:ilvl w:val="0"/>
          <w:numId w:val="13"/>
        </w:numPr>
        <w:shd w:val="clear" w:color="auto" w:fill="FFFFFF" w:themeFill="background1"/>
        <w:tabs>
          <w:tab w:val="right" w:pos="426"/>
        </w:tabs>
        <w:spacing w:before="120"/>
        <w:ind w:left="360"/>
        <w:jc w:val="both"/>
        <w:rPr>
          <w:b/>
          <w:lang w:eastAsia="ru-RU"/>
        </w:rPr>
      </w:pPr>
      <w:r w:rsidRPr="00A17A9F">
        <w:rPr>
          <w:b/>
          <w:lang w:eastAsia="ru-RU"/>
        </w:rPr>
        <w:t xml:space="preserve">Tehnici și instrumente specifice de atribuire (dacă este cazul specificați dacă se va utiliza acordul-cadru, sistemul dinamic de achiziție sau </w:t>
      </w:r>
      <w:r w:rsidRPr="00A17A9F">
        <w:rPr>
          <w:b/>
          <w:u w:val="single"/>
          <w:lang w:eastAsia="ru-RU"/>
        </w:rPr>
        <w:t>licitația electronică</w:t>
      </w:r>
      <w:r w:rsidRPr="00A17A9F">
        <w:rPr>
          <w:b/>
          <w:lang w:eastAsia="ru-RU"/>
        </w:rPr>
        <w:t xml:space="preserve">): </w:t>
      </w:r>
      <w:r w:rsidRPr="00A17A9F">
        <w:rPr>
          <w:b/>
          <w:u w:val="single"/>
          <w:lang w:eastAsia="ru-RU"/>
        </w:rPr>
        <w:t>3 runde, pasul minim este 1% din valoarea estimativă a fiecărui lot conform instrucțiunilor SIA RSAP.</w:t>
      </w:r>
    </w:p>
    <w:p w14:paraId="606559D0" w14:textId="77777777" w:rsidR="00C74D8F" w:rsidRPr="00A17A9F" w:rsidRDefault="00C74D8F" w:rsidP="006A3B8B">
      <w:pPr>
        <w:numPr>
          <w:ilvl w:val="0"/>
          <w:numId w:val="13"/>
        </w:numPr>
        <w:tabs>
          <w:tab w:val="right" w:pos="426"/>
        </w:tabs>
        <w:spacing w:before="120"/>
        <w:ind w:left="0" w:firstLine="0"/>
        <w:jc w:val="both"/>
        <w:rPr>
          <w:b/>
          <w:lang w:eastAsia="ru-RU"/>
        </w:rPr>
      </w:pPr>
      <w:r w:rsidRPr="00A17A9F">
        <w:rPr>
          <w:b/>
          <w:lang w:eastAsia="ru-RU"/>
        </w:rPr>
        <w:t>Condiții speciale de care depinde îndeplinirea contractului (</w:t>
      </w:r>
      <w:r w:rsidRPr="00A17A9F">
        <w:rPr>
          <w:lang w:eastAsia="ru-RU"/>
        </w:rPr>
        <w:t>indicați după caz</w:t>
      </w:r>
      <w:r w:rsidRPr="00A17A9F">
        <w:rPr>
          <w:b/>
          <w:lang w:eastAsia="ru-RU"/>
        </w:rPr>
        <w:t xml:space="preserve">): </w:t>
      </w:r>
      <w:r w:rsidRPr="00A17A9F">
        <w:rPr>
          <w:b/>
          <w:u w:val="single"/>
          <w:lang w:eastAsia="ru-RU"/>
        </w:rPr>
        <w:t>nu.</w:t>
      </w:r>
    </w:p>
    <w:p w14:paraId="2B336EB5" w14:textId="77777777" w:rsidR="00C74D8F" w:rsidRPr="00A17A9F" w:rsidRDefault="00C74D8F" w:rsidP="006A3B8B">
      <w:pPr>
        <w:numPr>
          <w:ilvl w:val="0"/>
          <w:numId w:val="13"/>
        </w:numPr>
        <w:tabs>
          <w:tab w:val="right" w:pos="426"/>
        </w:tabs>
        <w:spacing w:before="120"/>
        <w:ind w:left="0" w:firstLine="0"/>
        <w:jc w:val="both"/>
        <w:rPr>
          <w:b/>
          <w:lang w:eastAsia="ru-RU"/>
        </w:rPr>
      </w:pPr>
      <w:bookmarkStart w:id="45" w:name="_Hlk71621175"/>
      <w:r w:rsidRPr="00A17A9F">
        <w:rPr>
          <w:b/>
          <w:lang w:eastAsia="ru-RU"/>
        </w:rPr>
        <w:t>Ofertele se prezintă în valută</w:t>
      </w:r>
      <w:bookmarkEnd w:id="45"/>
      <w:r w:rsidRPr="00A17A9F">
        <w:rPr>
          <w:b/>
          <w:lang w:eastAsia="ru-RU"/>
        </w:rPr>
        <w:t xml:space="preserve"> </w:t>
      </w:r>
      <w:r w:rsidRPr="00A17A9F">
        <w:rPr>
          <w:b/>
          <w:u w:val="single"/>
          <w:lang w:eastAsia="ru-RU"/>
        </w:rPr>
        <w:t>MDL.</w:t>
      </w:r>
    </w:p>
    <w:p w14:paraId="6F2AF00A" w14:textId="77777777" w:rsidR="00C74D8F" w:rsidRPr="00A17A9F" w:rsidRDefault="00C74D8F" w:rsidP="006A3B8B">
      <w:pPr>
        <w:numPr>
          <w:ilvl w:val="0"/>
          <w:numId w:val="13"/>
        </w:numPr>
        <w:tabs>
          <w:tab w:val="right" w:pos="426"/>
        </w:tabs>
        <w:spacing w:before="120"/>
        <w:ind w:left="0" w:firstLine="0"/>
        <w:jc w:val="both"/>
        <w:rPr>
          <w:b/>
          <w:color w:val="000000" w:themeColor="text1"/>
          <w:lang w:eastAsia="ru-RU"/>
        </w:rPr>
      </w:pPr>
      <w:r w:rsidRPr="00A17A9F">
        <w:rPr>
          <w:b/>
          <w:lang w:eastAsia="ru-RU"/>
        </w:rPr>
        <w:t>Criteriul de evaluare aplicat pentru atribuirea contractului:</w:t>
      </w:r>
      <w:r w:rsidRPr="00A17A9F">
        <w:rPr>
          <w:b/>
          <w:color w:val="000000" w:themeColor="text1"/>
          <w:u w:val="single"/>
          <w:lang w:eastAsia="ru-RU"/>
        </w:rPr>
        <w:t xml:space="preserve"> prețul cel mai scăzut și corespunderea documentației de atribuire solicitată de către autoritatea contractantă</w:t>
      </w:r>
      <w:r w:rsidRPr="00A17A9F">
        <w:rPr>
          <w:b/>
          <w:color w:val="000000" w:themeColor="text1"/>
          <w:lang w:eastAsia="ru-RU"/>
        </w:rPr>
        <w:t>.</w:t>
      </w:r>
    </w:p>
    <w:p w14:paraId="5D47AB1D" w14:textId="77777777" w:rsidR="00C74D8F" w:rsidRPr="00A17A9F" w:rsidRDefault="00C74D8F" w:rsidP="006A3B8B">
      <w:pPr>
        <w:numPr>
          <w:ilvl w:val="0"/>
          <w:numId w:val="13"/>
        </w:numPr>
        <w:tabs>
          <w:tab w:val="right" w:pos="426"/>
        </w:tabs>
        <w:spacing w:before="120"/>
        <w:ind w:left="0" w:firstLine="0"/>
        <w:rPr>
          <w:b/>
          <w:lang w:eastAsia="ru-RU"/>
        </w:rPr>
      </w:pPr>
      <w:r w:rsidRPr="00A17A9F">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C74D8F" w:rsidRPr="00A17A9F" w14:paraId="73C4F629" w14:textId="77777777" w:rsidTr="00794163">
        <w:tc>
          <w:tcPr>
            <w:tcW w:w="577" w:type="dxa"/>
            <w:shd w:val="clear" w:color="auto" w:fill="auto"/>
          </w:tcPr>
          <w:p w14:paraId="217C5E90" w14:textId="77777777" w:rsidR="00C74D8F" w:rsidRPr="00A17A9F" w:rsidRDefault="00C74D8F" w:rsidP="00794163">
            <w:pPr>
              <w:shd w:val="clear" w:color="auto" w:fill="FFFFFF" w:themeFill="background1"/>
              <w:tabs>
                <w:tab w:val="left" w:pos="612"/>
              </w:tabs>
              <w:spacing w:before="120" w:after="120"/>
              <w:rPr>
                <w:b/>
                <w:iCs/>
                <w:sz w:val="20"/>
                <w:szCs w:val="20"/>
                <w:lang w:eastAsia="ru-RU"/>
              </w:rPr>
            </w:pPr>
            <w:r w:rsidRPr="00A17A9F">
              <w:rPr>
                <w:b/>
                <w:iCs/>
                <w:sz w:val="20"/>
                <w:szCs w:val="20"/>
                <w:lang w:eastAsia="ru-RU"/>
              </w:rPr>
              <w:t>Nr. d/o</w:t>
            </w:r>
          </w:p>
        </w:tc>
        <w:tc>
          <w:tcPr>
            <w:tcW w:w="7248" w:type="dxa"/>
            <w:shd w:val="clear" w:color="auto" w:fill="auto"/>
          </w:tcPr>
          <w:p w14:paraId="3B448AC9" w14:textId="77777777" w:rsidR="00C74D8F" w:rsidRPr="00A17A9F" w:rsidRDefault="00C74D8F" w:rsidP="00794163">
            <w:pPr>
              <w:shd w:val="clear" w:color="auto" w:fill="FFFFFF" w:themeFill="background1"/>
              <w:tabs>
                <w:tab w:val="left" w:pos="612"/>
              </w:tabs>
              <w:spacing w:before="120" w:after="120"/>
              <w:jc w:val="center"/>
              <w:rPr>
                <w:b/>
                <w:iCs/>
                <w:sz w:val="20"/>
                <w:szCs w:val="20"/>
                <w:lang w:eastAsia="ru-RU"/>
              </w:rPr>
            </w:pPr>
            <w:r w:rsidRPr="00A17A9F">
              <w:rPr>
                <w:b/>
                <w:iCs/>
                <w:sz w:val="20"/>
                <w:szCs w:val="20"/>
                <w:lang w:eastAsia="ru-RU"/>
              </w:rPr>
              <w:t>Denumirea factorului de evaluare</w:t>
            </w:r>
          </w:p>
        </w:tc>
        <w:tc>
          <w:tcPr>
            <w:tcW w:w="1800" w:type="dxa"/>
            <w:shd w:val="clear" w:color="auto" w:fill="auto"/>
          </w:tcPr>
          <w:p w14:paraId="4F8D1E01" w14:textId="77777777" w:rsidR="00C74D8F" w:rsidRPr="00A17A9F" w:rsidRDefault="00C74D8F" w:rsidP="00794163">
            <w:pPr>
              <w:shd w:val="clear" w:color="auto" w:fill="FFFFFF" w:themeFill="background1"/>
              <w:tabs>
                <w:tab w:val="left" w:pos="612"/>
              </w:tabs>
              <w:spacing w:before="120" w:after="120"/>
              <w:jc w:val="center"/>
              <w:rPr>
                <w:b/>
                <w:iCs/>
                <w:sz w:val="20"/>
                <w:szCs w:val="20"/>
                <w:lang w:eastAsia="ru-RU"/>
              </w:rPr>
            </w:pPr>
            <w:r w:rsidRPr="00A17A9F">
              <w:rPr>
                <w:b/>
                <w:iCs/>
                <w:sz w:val="20"/>
                <w:szCs w:val="20"/>
                <w:lang w:eastAsia="ru-RU"/>
              </w:rPr>
              <w:t>Ponderea%</w:t>
            </w:r>
          </w:p>
        </w:tc>
      </w:tr>
      <w:tr w:rsidR="00C74D8F" w:rsidRPr="00A17A9F" w14:paraId="0F4CC6A4" w14:textId="77777777" w:rsidTr="00794163">
        <w:tc>
          <w:tcPr>
            <w:tcW w:w="577" w:type="dxa"/>
            <w:shd w:val="clear" w:color="auto" w:fill="auto"/>
          </w:tcPr>
          <w:p w14:paraId="66246F04" w14:textId="77777777" w:rsidR="00C74D8F" w:rsidRPr="00A17A9F" w:rsidRDefault="00C74D8F" w:rsidP="00794163">
            <w:pPr>
              <w:shd w:val="clear" w:color="auto" w:fill="FFFFFF" w:themeFill="background1"/>
              <w:tabs>
                <w:tab w:val="left" w:pos="612"/>
              </w:tabs>
              <w:spacing w:before="120" w:after="120"/>
              <w:rPr>
                <w:iCs/>
                <w:lang w:eastAsia="ru-RU"/>
              </w:rPr>
            </w:pPr>
          </w:p>
        </w:tc>
        <w:tc>
          <w:tcPr>
            <w:tcW w:w="7248" w:type="dxa"/>
            <w:shd w:val="clear" w:color="auto" w:fill="auto"/>
          </w:tcPr>
          <w:p w14:paraId="1EC3CA7E" w14:textId="77777777" w:rsidR="00C74D8F" w:rsidRPr="00A17A9F" w:rsidRDefault="00C74D8F" w:rsidP="00794163">
            <w:pPr>
              <w:shd w:val="clear" w:color="auto" w:fill="FFFFFF" w:themeFill="background1"/>
              <w:tabs>
                <w:tab w:val="left" w:pos="612"/>
              </w:tabs>
              <w:spacing w:before="120" w:after="120"/>
              <w:rPr>
                <w:iCs/>
                <w:lang w:eastAsia="ru-RU"/>
              </w:rPr>
            </w:pPr>
          </w:p>
        </w:tc>
        <w:tc>
          <w:tcPr>
            <w:tcW w:w="1800" w:type="dxa"/>
            <w:shd w:val="clear" w:color="auto" w:fill="auto"/>
          </w:tcPr>
          <w:p w14:paraId="583BF5AD" w14:textId="77777777" w:rsidR="00C74D8F" w:rsidRPr="00A17A9F" w:rsidRDefault="00C74D8F" w:rsidP="00794163">
            <w:pPr>
              <w:shd w:val="clear" w:color="auto" w:fill="FFFFFF" w:themeFill="background1"/>
              <w:tabs>
                <w:tab w:val="left" w:pos="612"/>
              </w:tabs>
              <w:spacing w:before="120" w:after="120"/>
              <w:rPr>
                <w:iCs/>
                <w:lang w:eastAsia="ru-RU"/>
              </w:rPr>
            </w:pPr>
          </w:p>
        </w:tc>
      </w:tr>
      <w:tr w:rsidR="00C74D8F" w:rsidRPr="00A17A9F" w14:paraId="738F5E5E" w14:textId="77777777" w:rsidTr="00794163">
        <w:tc>
          <w:tcPr>
            <w:tcW w:w="577" w:type="dxa"/>
            <w:shd w:val="clear" w:color="auto" w:fill="auto"/>
          </w:tcPr>
          <w:p w14:paraId="0F6D3E6C" w14:textId="77777777" w:rsidR="00C74D8F" w:rsidRPr="00A17A9F" w:rsidRDefault="00C74D8F" w:rsidP="00794163">
            <w:pPr>
              <w:shd w:val="clear" w:color="auto" w:fill="FFFFFF" w:themeFill="background1"/>
              <w:tabs>
                <w:tab w:val="left" w:pos="612"/>
              </w:tabs>
              <w:spacing w:before="120" w:after="120"/>
              <w:rPr>
                <w:iCs/>
                <w:lang w:eastAsia="ru-RU"/>
              </w:rPr>
            </w:pPr>
          </w:p>
        </w:tc>
        <w:tc>
          <w:tcPr>
            <w:tcW w:w="7248" w:type="dxa"/>
            <w:shd w:val="clear" w:color="auto" w:fill="auto"/>
          </w:tcPr>
          <w:p w14:paraId="6D007B97" w14:textId="77777777" w:rsidR="00C74D8F" w:rsidRPr="00A17A9F" w:rsidRDefault="00C74D8F" w:rsidP="00794163">
            <w:pPr>
              <w:shd w:val="clear" w:color="auto" w:fill="FFFFFF" w:themeFill="background1"/>
              <w:tabs>
                <w:tab w:val="left" w:pos="612"/>
              </w:tabs>
              <w:spacing w:before="120" w:after="120"/>
              <w:rPr>
                <w:iCs/>
                <w:lang w:eastAsia="ru-RU"/>
              </w:rPr>
            </w:pPr>
          </w:p>
        </w:tc>
        <w:tc>
          <w:tcPr>
            <w:tcW w:w="1800" w:type="dxa"/>
            <w:shd w:val="clear" w:color="auto" w:fill="auto"/>
          </w:tcPr>
          <w:p w14:paraId="46923F33" w14:textId="77777777" w:rsidR="00C74D8F" w:rsidRPr="00A17A9F" w:rsidRDefault="00C74D8F" w:rsidP="00794163">
            <w:pPr>
              <w:shd w:val="clear" w:color="auto" w:fill="FFFFFF" w:themeFill="background1"/>
              <w:tabs>
                <w:tab w:val="left" w:pos="612"/>
              </w:tabs>
              <w:spacing w:before="120" w:after="120"/>
              <w:rPr>
                <w:iCs/>
                <w:lang w:eastAsia="ru-RU"/>
              </w:rPr>
            </w:pPr>
          </w:p>
        </w:tc>
      </w:tr>
    </w:tbl>
    <w:p w14:paraId="5E2429FE" w14:textId="77777777"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Termenul limită de depunere/deschidere a ofertelor:</w:t>
      </w:r>
    </w:p>
    <w:p w14:paraId="2C6BDA34" w14:textId="77777777" w:rsidR="00C74D8F" w:rsidRPr="00A17A9F" w:rsidRDefault="00C74D8F" w:rsidP="006A3B8B">
      <w:pPr>
        <w:numPr>
          <w:ilvl w:val="0"/>
          <w:numId w:val="15"/>
        </w:numPr>
        <w:shd w:val="clear" w:color="auto" w:fill="FFFFFF" w:themeFill="background1"/>
        <w:tabs>
          <w:tab w:val="right" w:pos="426"/>
        </w:tabs>
        <w:spacing w:before="120"/>
        <w:rPr>
          <w:b/>
          <w:lang w:eastAsia="ru-RU"/>
        </w:rPr>
      </w:pPr>
      <w:r w:rsidRPr="00A17A9F">
        <w:rPr>
          <w:b/>
          <w:lang w:eastAsia="ru-RU"/>
        </w:rPr>
        <w:t xml:space="preserve">conform SIA RSAP /până la: </w:t>
      </w:r>
      <w:r w:rsidRPr="00A17A9F">
        <w:rPr>
          <w:b/>
          <w:i/>
          <w:lang w:eastAsia="ru-RU"/>
        </w:rPr>
        <w:t>[ora exactă]</w:t>
      </w:r>
      <w:r w:rsidRPr="00A17A9F">
        <w:rPr>
          <w:b/>
          <w:lang w:eastAsia="ru-RU"/>
        </w:rPr>
        <w:t xml:space="preserve"> </w:t>
      </w:r>
      <w:r w:rsidRPr="00A17A9F">
        <w:rPr>
          <w:b/>
          <w:u w:val="single"/>
          <w:lang w:eastAsia="ru-RU"/>
        </w:rPr>
        <w:t>indicat pe SIA RSAP</w:t>
      </w:r>
    </w:p>
    <w:p w14:paraId="409ECA11" w14:textId="77777777" w:rsidR="00C74D8F" w:rsidRPr="00A17A9F" w:rsidRDefault="00C74D8F" w:rsidP="006A3B8B">
      <w:pPr>
        <w:numPr>
          <w:ilvl w:val="0"/>
          <w:numId w:val="15"/>
        </w:numPr>
        <w:shd w:val="clear" w:color="auto" w:fill="FFFFFF" w:themeFill="background1"/>
        <w:tabs>
          <w:tab w:val="right" w:pos="426"/>
        </w:tabs>
        <w:spacing w:before="120"/>
        <w:rPr>
          <w:b/>
          <w:lang w:eastAsia="ru-RU"/>
        </w:rPr>
      </w:pPr>
      <w:r w:rsidRPr="00A17A9F">
        <w:rPr>
          <w:b/>
          <w:lang w:eastAsia="ru-RU"/>
        </w:rPr>
        <w:t xml:space="preserve">pe: </w:t>
      </w:r>
      <w:r w:rsidRPr="00A17A9F">
        <w:rPr>
          <w:b/>
          <w:i/>
          <w:lang w:eastAsia="ru-RU"/>
        </w:rPr>
        <w:t>[data]</w:t>
      </w:r>
      <w:r w:rsidRPr="00A17A9F">
        <w:rPr>
          <w:b/>
          <w:lang w:eastAsia="ru-RU"/>
        </w:rPr>
        <w:t xml:space="preserve"> </w:t>
      </w:r>
      <w:r w:rsidRPr="00A17A9F">
        <w:rPr>
          <w:b/>
          <w:u w:val="single"/>
          <w:lang w:eastAsia="ru-RU"/>
        </w:rPr>
        <w:t>indicat pe SIA RSAP</w:t>
      </w:r>
    </w:p>
    <w:p w14:paraId="26BACB77" w14:textId="77777777"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 xml:space="preserve">Adresa la care trebuie transmise ofertele sau cererile de participare: </w:t>
      </w:r>
    </w:p>
    <w:p w14:paraId="671C4D2D" w14:textId="77777777" w:rsidR="00C74D8F" w:rsidRPr="00A17A9F" w:rsidRDefault="00C74D8F" w:rsidP="00C74D8F">
      <w:pPr>
        <w:shd w:val="clear" w:color="auto" w:fill="FFFFFF" w:themeFill="background1"/>
        <w:tabs>
          <w:tab w:val="right" w:pos="426"/>
        </w:tabs>
        <w:spacing w:before="120"/>
        <w:ind w:left="450"/>
        <w:rPr>
          <w:b/>
          <w:lang w:eastAsia="ru-RU"/>
        </w:rPr>
      </w:pPr>
      <w:r w:rsidRPr="00A17A9F">
        <w:rPr>
          <w:b/>
          <w:i/>
          <w:lang w:eastAsia="ru-RU"/>
        </w:rPr>
        <w:t>Ofertele sau cererile de participare vor fi depuse electronic prin intermediul SIA RSAP</w:t>
      </w:r>
    </w:p>
    <w:p w14:paraId="43C992FC" w14:textId="77777777" w:rsidR="00C74D8F" w:rsidRPr="00A17A9F" w:rsidRDefault="00C74D8F" w:rsidP="006A3B8B">
      <w:pPr>
        <w:numPr>
          <w:ilvl w:val="0"/>
          <w:numId w:val="13"/>
        </w:numPr>
        <w:tabs>
          <w:tab w:val="right" w:pos="426"/>
        </w:tabs>
        <w:spacing w:before="120"/>
        <w:ind w:left="0" w:firstLine="0"/>
        <w:rPr>
          <w:b/>
          <w:lang w:eastAsia="ru-RU"/>
        </w:rPr>
      </w:pPr>
      <w:r w:rsidRPr="00A17A9F">
        <w:rPr>
          <w:b/>
          <w:lang w:eastAsia="ru-RU"/>
        </w:rPr>
        <w:t xml:space="preserve">Termenul de valabilitate a ofertelor: </w:t>
      </w:r>
      <w:r w:rsidRPr="00A17A9F">
        <w:rPr>
          <w:b/>
          <w:u w:val="single"/>
          <w:lang w:eastAsia="ru-RU"/>
        </w:rPr>
        <w:t>70 zile.</w:t>
      </w:r>
    </w:p>
    <w:p w14:paraId="2718AD02" w14:textId="77777777" w:rsidR="00C74D8F" w:rsidRPr="00A17A9F" w:rsidRDefault="00C74D8F" w:rsidP="006A3B8B">
      <w:pPr>
        <w:numPr>
          <w:ilvl w:val="0"/>
          <w:numId w:val="13"/>
        </w:numPr>
        <w:tabs>
          <w:tab w:val="right" w:pos="426"/>
        </w:tabs>
        <w:spacing w:before="120"/>
        <w:ind w:left="0" w:firstLine="0"/>
        <w:rPr>
          <w:b/>
          <w:lang w:eastAsia="ru-RU"/>
        </w:rPr>
      </w:pPr>
      <w:r w:rsidRPr="00A17A9F">
        <w:rPr>
          <w:b/>
          <w:lang w:eastAsia="ru-RU"/>
        </w:rPr>
        <w:t>Locul deschiderii ofertelor: _</w:t>
      </w:r>
      <w:r w:rsidRPr="00A17A9F">
        <w:rPr>
          <w:b/>
          <w:u w:val="single"/>
          <w:lang w:eastAsia="ru-RU"/>
        </w:rPr>
        <w:t xml:space="preserve">SIA RSAP </w:t>
      </w:r>
    </w:p>
    <w:p w14:paraId="78B1E8EF" w14:textId="77777777" w:rsidR="00C74D8F" w:rsidRPr="00A17A9F" w:rsidRDefault="00C74D8F" w:rsidP="00C74D8F">
      <w:pPr>
        <w:shd w:val="clear" w:color="auto" w:fill="FFFFFF" w:themeFill="background1"/>
        <w:tabs>
          <w:tab w:val="right" w:pos="426"/>
        </w:tabs>
        <w:contextualSpacing/>
        <w:rPr>
          <w:sz w:val="20"/>
          <w:lang w:eastAsia="ru-RU"/>
        </w:rPr>
      </w:pPr>
      <w:r w:rsidRPr="00A17A9F">
        <w:rPr>
          <w:sz w:val="20"/>
          <w:lang w:eastAsia="ru-RU"/>
        </w:rPr>
        <w:t xml:space="preserve">                                        (SIA RSAP sau adresa deschiderii)</w:t>
      </w:r>
    </w:p>
    <w:p w14:paraId="5C421667" w14:textId="77777777" w:rsidR="00C74D8F" w:rsidRPr="00A17A9F" w:rsidRDefault="00C74D8F" w:rsidP="00C74D8F">
      <w:pPr>
        <w:shd w:val="clear" w:color="auto" w:fill="FFFFFF" w:themeFill="background1"/>
        <w:tabs>
          <w:tab w:val="left" w:pos="360"/>
          <w:tab w:val="left" w:pos="1800"/>
          <w:tab w:val="left" w:pos="3240"/>
        </w:tabs>
        <w:spacing w:after="120"/>
        <w:ind w:left="360"/>
        <w:rPr>
          <w:b/>
          <w:i/>
          <w:lang w:eastAsia="ru-RU"/>
        </w:rPr>
      </w:pPr>
      <w:r w:rsidRPr="00A17A9F">
        <w:rPr>
          <w:b/>
          <w:i/>
          <w:lang w:eastAsia="ru-RU"/>
        </w:rPr>
        <w:t xml:space="preserve">Ofertele întârziate vor fi respinse. </w:t>
      </w:r>
    </w:p>
    <w:p w14:paraId="6E6257BD" w14:textId="77777777" w:rsidR="00C74D8F" w:rsidRPr="00A17A9F" w:rsidRDefault="00C74D8F" w:rsidP="006A3B8B">
      <w:pPr>
        <w:numPr>
          <w:ilvl w:val="0"/>
          <w:numId w:val="13"/>
        </w:numPr>
        <w:shd w:val="clear" w:color="auto" w:fill="FFFFFF" w:themeFill="background1"/>
        <w:tabs>
          <w:tab w:val="right" w:pos="426"/>
        </w:tabs>
        <w:spacing w:before="120"/>
        <w:ind w:left="450" w:hanging="450"/>
        <w:rPr>
          <w:b/>
          <w:lang w:eastAsia="ru-RU"/>
        </w:rPr>
      </w:pPr>
      <w:r w:rsidRPr="00A17A9F">
        <w:rPr>
          <w:b/>
          <w:lang w:eastAsia="ru-RU"/>
        </w:rPr>
        <w:t xml:space="preserve">Persoanele autorizate să asiste la deschiderea ofertelor: </w:t>
      </w:r>
      <w:r w:rsidRPr="00A17A9F">
        <w:rPr>
          <w:b/>
          <w:lang w:eastAsia="ru-RU"/>
        </w:rPr>
        <w:br/>
      </w:r>
      <w:r w:rsidRPr="00A17A9F">
        <w:rPr>
          <w:b/>
          <w:i/>
          <w:lang w:eastAsia="ru-RU"/>
        </w:rPr>
        <w:t>Ofertanții sau reprezentanții acestora au dreptul să participe la deschiderea ofertelor, cu excepția cazului când ofertele au fost depuse prin SIA RSAP</w:t>
      </w:r>
      <w:r w:rsidRPr="00A17A9F">
        <w:rPr>
          <w:b/>
          <w:lang w:eastAsia="ru-RU"/>
        </w:rPr>
        <w:t>.</w:t>
      </w:r>
    </w:p>
    <w:p w14:paraId="4DCCE432" w14:textId="77777777" w:rsidR="00C74D8F" w:rsidRPr="00A17A9F" w:rsidRDefault="00C74D8F" w:rsidP="006A3B8B">
      <w:pPr>
        <w:numPr>
          <w:ilvl w:val="0"/>
          <w:numId w:val="13"/>
        </w:numPr>
        <w:shd w:val="clear" w:color="auto" w:fill="FFFFFF" w:themeFill="background1"/>
        <w:tabs>
          <w:tab w:val="right" w:pos="426"/>
        </w:tabs>
        <w:spacing w:before="120"/>
        <w:ind w:left="450" w:hanging="450"/>
        <w:rPr>
          <w:b/>
          <w:lang w:eastAsia="ru-RU"/>
        </w:rPr>
      </w:pPr>
      <w:r w:rsidRPr="00A17A9F">
        <w:rPr>
          <w:b/>
          <w:lang w:eastAsia="ru-RU"/>
        </w:rPr>
        <w:lastRenderedPageBreak/>
        <w:t>Limba sau limbile în care trebuie redactate ofertele sau cererile de participare:</w:t>
      </w:r>
      <w:r w:rsidRPr="00A17A9F">
        <w:rPr>
          <w:b/>
          <w:u w:val="single"/>
          <w:lang w:eastAsia="ru-RU"/>
        </w:rPr>
        <w:t xml:space="preserve"> Limba de stat.</w:t>
      </w:r>
    </w:p>
    <w:p w14:paraId="485B39CA" w14:textId="77777777" w:rsidR="00C74D8F" w:rsidRPr="00A17A9F" w:rsidRDefault="00C74D8F" w:rsidP="006A3B8B">
      <w:pPr>
        <w:numPr>
          <w:ilvl w:val="0"/>
          <w:numId w:val="13"/>
        </w:numPr>
        <w:shd w:val="clear" w:color="auto" w:fill="FFFFFF" w:themeFill="background1"/>
        <w:tabs>
          <w:tab w:val="right" w:pos="426"/>
        </w:tabs>
        <w:spacing w:before="120"/>
        <w:ind w:left="360"/>
        <w:rPr>
          <w:b/>
          <w:lang w:eastAsia="ru-RU"/>
        </w:rPr>
      </w:pPr>
      <w:r w:rsidRPr="00A17A9F">
        <w:rPr>
          <w:b/>
          <w:lang w:eastAsia="ru-RU"/>
        </w:rPr>
        <w:t xml:space="preserve">Respectivul contract se referă la un proiect și/sau program finanțat din fonduri ale Uniunii Europene: </w:t>
      </w:r>
      <w:r w:rsidRPr="00A17A9F">
        <w:rPr>
          <w:b/>
          <w:u w:val="single"/>
          <w:lang w:eastAsia="ru-RU"/>
        </w:rPr>
        <w:t xml:space="preserve">nu. </w:t>
      </w:r>
    </w:p>
    <w:p w14:paraId="6EC4DC3D" w14:textId="77777777" w:rsidR="00C74D8F" w:rsidRPr="00A17A9F" w:rsidRDefault="00C74D8F" w:rsidP="00C74D8F">
      <w:pPr>
        <w:shd w:val="clear" w:color="auto" w:fill="FFFFFF" w:themeFill="background1"/>
        <w:tabs>
          <w:tab w:val="right" w:pos="426"/>
        </w:tabs>
        <w:contextualSpacing/>
        <w:rPr>
          <w:sz w:val="20"/>
          <w:lang w:eastAsia="ru-RU"/>
        </w:rPr>
      </w:pPr>
      <w:r w:rsidRPr="00A17A9F">
        <w:rPr>
          <w:sz w:val="20"/>
          <w:lang w:eastAsia="ru-RU"/>
        </w:rPr>
        <w:t>(se specifică denumirea proiectului și/sau programului)</w:t>
      </w:r>
    </w:p>
    <w:p w14:paraId="1141F28B" w14:textId="77777777"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 xml:space="preserve">Denumirea și adresa organismului competent de soluționare a contestațiilor: </w:t>
      </w:r>
    </w:p>
    <w:p w14:paraId="2A028501" w14:textId="77777777" w:rsidR="00C74D8F" w:rsidRPr="00A17A9F" w:rsidRDefault="00C74D8F" w:rsidP="00C74D8F">
      <w:pPr>
        <w:shd w:val="clear" w:color="auto" w:fill="FFFFFF" w:themeFill="background1"/>
        <w:tabs>
          <w:tab w:val="right" w:pos="426"/>
        </w:tabs>
        <w:ind w:left="450"/>
        <w:rPr>
          <w:b/>
          <w:i/>
          <w:lang w:eastAsia="ru-RU"/>
        </w:rPr>
      </w:pPr>
      <w:r w:rsidRPr="00A17A9F">
        <w:rPr>
          <w:b/>
          <w:i/>
          <w:lang w:eastAsia="ru-RU"/>
        </w:rPr>
        <w:t>Agenția Națională pentru Soluționarea Contestațiilor</w:t>
      </w:r>
    </w:p>
    <w:p w14:paraId="3DB54E48" w14:textId="77777777" w:rsidR="00C74D8F" w:rsidRPr="00A17A9F" w:rsidRDefault="00C74D8F" w:rsidP="00C74D8F">
      <w:pPr>
        <w:shd w:val="clear" w:color="auto" w:fill="FFFFFF" w:themeFill="background1"/>
        <w:tabs>
          <w:tab w:val="right" w:pos="426"/>
        </w:tabs>
        <w:ind w:left="450"/>
        <w:rPr>
          <w:b/>
          <w:i/>
          <w:lang w:eastAsia="ru-RU"/>
        </w:rPr>
      </w:pPr>
      <w:r w:rsidRPr="00A17A9F">
        <w:rPr>
          <w:b/>
          <w:i/>
          <w:lang w:eastAsia="ru-RU"/>
        </w:rPr>
        <w:t>Adresa: mun. Chișinău, bd. Ștefan cel Mare și Sfânt nr.124 (et.4), MD 2001;</w:t>
      </w:r>
    </w:p>
    <w:p w14:paraId="6F88EE9B" w14:textId="77777777" w:rsidR="00C74D8F" w:rsidRPr="00A17A9F" w:rsidRDefault="00C74D8F" w:rsidP="00C74D8F">
      <w:pPr>
        <w:shd w:val="clear" w:color="auto" w:fill="FFFFFF" w:themeFill="background1"/>
        <w:tabs>
          <w:tab w:val="right" w:pos="426"/>
        </w:tabs>
        <w:ind w:left="450"/>
        <w:rPr>
          <w:b/>
          <w:i/>
          <w:lang w:eastAsia="ru-RU"/>
        </w:rPr>
      </w:pPr>
      <w:r w:rsidRPr="00A17A9F">
        <w:rPr>
          <w:b/>
          <w:i/>
          <w:lang w:eastAsia="ru-RU"/>
        </w:rPr>
        <w:t>Tel/Fax/email: 022-820 652, 022 820-651, contestatii@ansc.md</w:t>
      </w:r>
    </w:p>
    <w:p w14:paraId="733690F7" w14:textId="77777777" w:rsidR="00C74D8F" w:rsidRPr="00A17A9F" w:rsidRDefault="00C74D8F" w:rsidP="006A3B8B">
      <w:pPr>
        <w:numPr>
          <w:ilvl w:val="0"/>
          <w:numId w:val="13"/>
        </w:numPr>
        <w:shd w:val="clear" w:color="auto" w:fill="FFFFFF" w:themeFill="background1"/>
        <w:tabs>
          <w:tab w:val="right" w:pos="426"/>
        </w:tabs>
        <w:spacing w:before="120"/>
        <w:ind w:left="360"/>
        <w:rPr>
          <w:b/>
          <w:lang w:eastAsia="ru-RU"/>
        </w:rPr>
      </w:pPr>
      <w:r w:rsidRPr="00A17A9F">
        <w:rPr>
          <w:b/>
          <w:lang w:eastAsia="ru-RU"/>
        </w:rPr>
        <w:t>Data (datele) și referința (referințele) publicărilor anterioare în Jurnalul Oficial al Uniunii Europene privind contractul (contractele) la care se referă anunțul respectiv (dacă este cazul):</w:t>
      </w:r>
      <w:r w:rsidRPr="00A17A9F">
        <w:rPr>
          <w:b/>
          <w:u w:val="single"/>
          <w:lang w:eastAsia="ru-RU"/>
        </w:rPr>
        <w:t xml:space="preserve"> nu este cazul.</w:t>
      </w:r>
    </w:p>
    <w:p w14:paraId="0F6439DC" w14:textId="77777777" w:rsidR="00C74D8F" w:rsidRPr="00A17A9F" w:rsidRDefault="00C74D8F" w:rsidP="006A3B8B">
      <w:pPr>
        <w:numPr>
          <w:ilvl w:val="0"/>
          <w:numId w:val="13"/>
        </w:numPr>
        <w:shd w:val="clear" w:color="auto" w:fill="FFFFFF" w:themeFill="background1"/>
        <w:tabs>
          <w:tab w:val="right" w:pos="426"/>
        </w:tabs>
        <w:spacing w:before="120"/>
        <w:ind w:left="360"/>
        <w:rPr>
          <w:b/>
          <w:lang w:eastAsia="ru-RU"/>
        </w:rPr>
      </w:pPr>
      <w:r w:rsidRPr="00A17A9F">
        <w:rPr>
          <w:b/>
          <w:lang w:eastAsia="ru-RU"/>
        </w:rPr>
        <w:t>În cazul achizițiilor periodice, calendarul estimat pentru publicarea anunțurilor viitoare</w:t>
      </w:r>
      <w:r w:rsidRPr="00A17A9F">
        <w:rPr>
          <w:b/>
          <w:shd w:val="clear" w:color="auto" w:fill="FFFFFF" w:themeFill="background1"/>
          <w:lang w:eastAsia="ru-RU"/>
        </w:rPr>
        <w:t xml:space="preserve">: </w:t>
      </w:r>
      <w:r w:rsidRPr="00A17A9F">
        <w:rPr>
          <w:b/>
          <w:u w:val="single"/>
          <w:shd w:val="clear" w:color="auto" w:fill="FFFFFF" w:themeFill="background1"/>
          <w:lang w:eastAsia="ru-RU"/>
        </w:rPr>
        <w:t>nu.</w:t>
      </w:r>
    </w:p>
    <w:p w14:paraId="130C7694" w14:textId="77777777" w:rsidR="00C74D8F" w:rsidRPr="00A17A9F" w:rsidRDefault="00C74D8F" w:rsidP="006A3B8B">
      <w:pPr>
        <w:numPr>
          <w:ilvl w:val="0"/>
          <w:numId w:val="13"/>
        </w:numPr>
        <w:shd w:val="clear" w:color="auto" w:fill="FFFFFF" w:themeFill="background1"/>
        <w:tabs>
          <w:tab w:val="right" w:pos="426"/>
        </w:tabs>
        <w:spacing w:before="120"/>
        <w:ind w:left="360"/>
        <w:rPr>
          <w:b/>
          <w:lang w:eastAsia="ru-RU"/>
        </w:rPr>
      </w:pPr>
      <w:r w:rsidRPr="00A17A9F">
        <w:rPr>
          <w:b/>
          <w:lang w:eastAsia="ru-RU"/>
        </w:rPr>
        <w:t xml:space="preserve">Data publicării anunțului de intenție sau, după caz, precizarea că nu a fost publicat un astfel de </w:t>
      </w:r>
      <w:r w:rsidRPr="00A17A9F">
        <w:rPr>
          <w:b/>
          <w:shd w:val="clear" w:color="auto" w:fill="FFFFFF" w:themeFill="background1"/>
          <w:lang w:eastAsia="ru-RU"/>
        </w:rPr>
        <w:t>anunţ:_</w:t>
      </w:r>
      <w:r w:rsidRPr="00A17A9F">
        <w:rPr>
          <w:b/>
          <w:u w:val="single"/>
          <w:shd w:val="clear" w:color="auto" w:fill="FFFFFF" w:themeFill="background1"/>
          <w:lang w:eastAsia="ru-RU"/>
        </w:rPr>
        <w:t>04.03.2022</w:t>
      </w:r>
    </w:p>
    <w:p w14:paraId="602DD472" w14:textId="00F43C6F"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Data transmiterii spre publicare a anunțului de participar</w:t>
      </w:r>
      <w:r w:rsidRPr="00A17A9F">
        <w:rPr>
          <w:b/>
          <w:shd w:val="clear" w:color="auto" w:fill="FFFFFF" w:themeFill="background1"/>
          <w:lang w:eastAsia="ru-RU"/>
        </w:rPr>
        <w:t>e</w:t>
      </w:r>
      <w:r w:rsidRPr="00653BBC">
        <w:rPr>
          <w:b/>
          <w:shd w:val="clear" w:color="auto" w:fill="FFFFFF" w:themeFill="background1"/>
          <w:lang w:eastAsia="ru-RU"/>
        </w:rPr>
        <w:t xml:space="preserve">: </w:t>
      </w:r>
      <w:r w:rsidRPr="00653BBC">
        <w:rPr>
          <w:b/>
          <w:u w:val="single"/>
          <w:shd w:val="clear" w:color="auto" w:fill="FFFFFF" w:themeFill="background1"/>
          <w:lang w:eastAsia="ru-RU"/>
        </w:rPr>
        <w:t>1</w:t>
      </w:r>
      <w:r w:rsidR="00653BBC" w:rsidRPr="00653BBC">
        <w:rPr>
          <w:b/>
          <w:u w:val="single"/>
          <w:shd w:val="clear" w:color="auto" w:fill="FFFFFF" w:themeFill="background1"/>
          <w:lang w:eastAsia="ru-RU"/>
        </w:rPr>
        <w:t>1</w:t>
      </w:r>
      <w:r w:rsidRPr="00653BBC">
        <w:rPr>
          <w:b/>
          <w:u w:val="single"/>
          <w:shd w:val="clear" w:color="auto" w:fill="FFFFFF" w:themeFill="background1"/>
          <w:lang w:eastAsia="ru-RU"/>
        </w:rPr>
        <w:t>.03.2022</w:t>
      </w:r>
    </w:p>
    <w:p w14:paraId="593BFA98" w14:textId="77777777"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În cadrul procedurii de achiziție publică se va utiliza/accepta:</w:t>
      </w:r>
    </w:p>
    <w:p w14:paraId="6D09899C" w14:textId="77777777" w:rsidR="00C74D8F" w:rsidRPr="00A17A9F" w:rsidRDefault="00C74D8F" w:rsidP="00C74D8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74D8F" w:rsidRPr="00A17A9F" w14:paraId="435A5FCC" w14:textId="77777777" w:rsidTr="00794163">
        <w:tc>
          <w:tcPr>
            <w:tcW w:w="5305" w:type="dxa"/>
            <w:shd w:val="clear" w:color="auto" w:fill="FFFFFF"/>
          </w:tcPr>
          <w:p w14:paraId="21F11132" w14:textId="77777777" w:rsidR="00C74D8F" w:rsidRPr="00A17A9F" w:rsidRDefault="00C74D8F" w:rsidP="00794163">
            <w:pPr>
              <w:shd w:val="clear" w:color="auto" w:fill="FFFFFF" w:themeFill="background1"/>
              <w:tabs>
                <w:tab w:val="right" w:pos="426"/>
              </w:tabs>
              <w:rPr>
                <w:b/>
                <w:lang w:eastAsia="ru-RU"/>
              </w:rPr>
            </w:pPr>
            <w:r w:rsidRPr="00A17A9F">
              <w:rPr>
                <w:b/>
                <w:lang w:eastAsia="ru-RU"/>
              </w:rPr>
              <w:t>Denumirea instrumentului electronic</w:t>
            </w:r>
          </w:p>
        </w:tc>
        <w:tc>
          <w:tcPr>
            <w:tcW w:w="3785" w:type="dxa"/>
            <w:shd w:val="clear" w:color="auto" w:fill="FFFFFF"/>
          </w:tcPr>
          <w:p w14:paraId="382D77D1" w14:textId="77777777" w:rsidR="00C74D8F" w:rsidRPr="00A17A9F" w:rsidRDefault="00C74D8F" w:rsidP="00794163">
            <w:pPr>
              <w:shd w:val="clear" w:color="auto" w:fill="FFFFFF" w:themeFill="background1"/>
              <w:tabs>
                <w:tab w:val="right" w:pos="426"/>
              </w:tabs>
              <w:rPr>
                <w:b/>
                <w:lang w:eastAsia="ru-RU"/>
              </w:rPr>
            </w:pPr>
            <w:r w:rsidRPr="00A17A9F">
              <w:rPr>
                <w:b/>
                <w:lang w:eastAsia="ru-RU"/>
              </w:rPr>
              <w:t>Se va utiliza/accepta sau nu</w:t>
            </w:r>
          </w:p>
        </w:tc>
      </w:tr>
      <w:tr w:rsidR="00C74D8F" w:rsidRPr="00A17A9F" w14:paraId="780D3A91" w14:textId="77777777" w:rsidTr="00794163">
        <w:tc>
          <w:tcPr>
            <w:tcW w:w="5305" w:type="dxa"/>
            <w:shd w:val="clear" w:color="auto" w:fill="FFFFFF"/>
          </w:tcPr>
          <w:p w14:paraId="7D19EAE6" w14:textId="77777777" w:rsidR="00C74D8F" w:rsidRPr="00A17A9F" w:rsidRDefault="00C74D8F" w:rsidP="00794163">
            <w:pPr>
              <w:shd w:val="clear" w:color="auto" w:fill="FFFFFF" w:themeFill="background1"/>
              <w:tabs>
                <w:tab w:val="right" w:pos="426"/>
              </w:tabs>
              <w:rPr>
                <w:lang w:eastAsia="ru-RU"/>
              </w:rPr>
            </w:pPr>
            <w:r w:rsidRPr="00A17A9F">
              <w:rPr>
                <w:lang w:eastAsia="ru-RU"/>
              </w:rPr>
              <w:t>depunerea electronică a ofertelor sau a cererilor de participare</w:t>
            </w:r>
          </w:p>
        </w:tc>
        <w:tc>
          <w:tcPr>
            <w:tcW w:w="3785" w:type="dxa"/>
            <w:shd w:val="clear" w:color="auto" w:fill="FFFFFF"/>
          </w:tcPr>
          <w:p w14:paraId="665578EE" w14:textId="77777777" w:rsidR="00C74D8F" w:rsidRPr="00A17A9F" w:rsidRDefault="00C74D8F" w:rsidP="00794163">
            <w:pPr>
              <w:shd w:val="clear" w:color="auto" w:fill="FFFFFF" w:themeFill="background1"/>
              <w:tabs>
                <w:tab w:val="right" w:pos="426"/>
              </w:tabs>
              <w:rPr>
                <w:lang w:eastAsia="ru-RU"/>
              </w:rPr>
            </w:pPr>
            <w:r w:rsidRPr="00A17A9F">
              <w:rPr>
                <w:lang w:eastAsia="ru-RU"/>
              </w:rPr>
              <w:t xml:space="preserve">Da </w:t>
            </w:r>
          </w:p>
        </w:tc>
      </w:tr>
      <w:tr w:rsidR="00C74D8F" w:rsidRPr="00A17A9F" w14:paraId="107642C4" w14:textId="77777777" w:rsidTr="00794163">
        <w:tc>
          <w:tcPr>
            <w:tcW w:w="5305" w:type="dxa"/>
            <w:shd w:val="clear" w:color="auto" w:fill="FFFFFF"/>
          </w:tcPr>
          <w:p w14:paraId="2E8CD366" w14:textId="77777777" w:rsidR="00C74D8F" w:rsidRPr="00A17A9F" w:rsidRDefault="00C74D8F" w:rsidP="00794163">
            <w:pPr>
              <w:shd w:val="clear" w:color="auto" w:fill="FFFFFF" w:themeFill="background1"/>
              <w:tabs>
                <w:tab w:val="right" w:pos="426"/>
              </w:tabs>
              <w:rPr>
                <w:lang w:eastAsia="ru-RU"/>
              </w:rPr>
            </w:pPr>
            <w:r w:rsidRPr="00A17A9F">
              <w:rPr>
                <w:lang w:eastAsia="ru-RU"/>
              </w:rPr>
              <w:t>sistemul de comenzi electronice</w:t>
            </w:r>
          </w:p>
        </w:tc>
        <w:tc>
          <w:tcPr>
            <w:tcW w:w="3785" w:type="dxa"/>
            <w:shd w:val="clear" w:color="auto" w:fill="FFFFFF"/>
          </w:tcPr>
          <w:p w14:paraId="6B96BA4E" w14:textId="77777777" w:rsidR="00C74D8F" w:rsidRPr="00A17A9F" w:rsidRDefault="00C74D8F" w:rsidP="00794163">
            <w:pPr>
              <w:shd w:val="clear" w:color="auto" w:fill="FFFFFF" w:themeFill="background1"/>
              <w:tabs>
                <w:tab w:val="right" w:pos="426"/>
              </w:tabs>
              <w:rPr>
                <w:lang w:eastAsia="ru-RU"/>
              </w:rPr>
            </w:pPr>
            <w:r w:rsidRPr="00A17A9F">
              <w:rPr>
                <w:lang w:eastAsia="ru-RU"/>
              </w:rPr>
              <w:t xml:space="preserve">Nu </w:t>
            </w:r>
          </w:p>
        </w:tc>
      </w:tr>
      <w:tr w:rsidR="00C74D8F" w:rsidRPr="00A17A9F" w14:paraId="42A81CAF" w14:textId="77777777" w:rsidTr="00794163">
        <w:tc>
          <w:tcPr>
            <w:tcW w:w="5305" w:type="dxa"/>
            <w:shd w:val="clear" w:color="auto" w:fill="FFFFFF"/>
          </w:tcPr>
          <w:p w14:paraId="23EC1992" w14:textId="77777777" w:rsidR="00C74D8F" w:rsidRPr="00A17A9F" w:rsidRDefault="00C74D8F" w:rsidP="00794163">
            <w:pPr>
              <w:shd w:val="clear" w:color="auto" w:fill="FFFFFF" w:themeFill="background1"/>
              <w:tabs>
                <w:tab w:val="right" w:pos="426"/>
              </w:tabs>
              <w:rPr>
                <w:lang w:eastAsia="ru-RU"/>
              </w:rPr>
            </w:pPr>
            <w:r w:rsidRPr="00A17A9F">
              <w:rPr>
                <w:lang w:eastAsia="ru-RU"/>
              </w:rPr>
              <w:t>facturarea electronică</w:t>
            </w:r>
          </w:p>
        </w:tc>
        <w:tc>
          <w:tcPr>
            <w:tcW w:w="3785" w:type="dxa"/>
            <w:shd w:val="clear" w:color="auto" w:fill="FFFFFF"/>
          </w:tcPr>
          <w:p w14:paraId="339DAAA4" w14:textId="77777777" w:rsidR="00C74D8F" w:rsidRPr="00A17A9F" w:rsidRDefault="00C74D8F" w:rsidP="00794163">
            <w:pPr>
              <w:shd w:val="clear" w:color="auto" w:fill="FFFFFF" w:themeFill="background1"/>
              <w:tabs>
                <w:tab w:val="right" w:pos="426"/>
              </w:tabs>
              <w:rPr>
                <w:lang w:eastAsia="ru-RU"/>
              </w:rPr>
            </w:pPr>
            <w:r w:rsidRPr="00A17A9F">
              <w:rPr>
                <w:lang w:eastAsia="ru-RU"/>
              </w:rPr>
              <w:t xml:space="preserve">Da </w:t>
            </w:r>
          </w:p>
        </w:tc>
      </w:tr>
      <w:tr w:rsidR="00C74D8F" w:rsidRPr="00A17A9F" w14:paraId="692C6DFF" w14:textId="77777777" w:rsidTr="00794163">
        <w:trPr>
          <w:trHeight w:val="77"/>
        </w:trPr>
        <w:tc>
          <w:tcPr>
            <w:tcW w:w="5305" w:type="dxa"/>
            <w:shd w:val="clear" w:color="auto" w:fill="FFFFFF"/>
          </w:tcPr>
          <w:p w14:paraId="46614DE0" w14:textId="77777777" w:rsidR="00C74D8F" w:rsidRPr="00A17A9F" w:rsidRDefault="00C74D8F" w:rsidP="00794163">
            <w:pPr>
              <w:shd w:val="clear" w:color="auto" w:fill="FFFFFF" w:themeFill="background1"/>
              <w:tabs>
                <w:tab w:val="right" w:pos="426"/>
              </w:tabs>
              <w:rPr>
                <w:lang w:eastAsia="ru-RU"/>
              </w:rPr>
            </w:pPr>
            <w:r w:rsidRPr="00A17A9F">
              <w:rPr>
                <w:lang w:eastAsia="ru-RU"/>
              </w:rPr>
              <w:t>plățile electronice</w:t>
            </w:r>
          </w:p>
        </w:tc>
        <w:tc>
          <w:tcPr>
            <w:tcW w:w="3785" w:type="dxa"/>
            <w:shd w:val="clear" w:color="auto" w:fill="FFFFFF"/>
          </w:tcPr>
          <w:p w14:paraId="1DF55E39" w14:textId="77777777" w:rsidR="00C74D8F" w:rsidRPr="00A17A9F" w:rsidRDefault="00C74D8F" w:rsidP="00794163">
            <w:pPr>
              <w:shd w:val="clear" w:color="auto" w:fill="FFFFFF" w:themeFill="background1"/>
              <w:tabs>
                <w:tab w:val="right" w:pos="426"/>
              </w:tabs>
              <w:rPr>
                <w:lang w:eastAsia="ru-RU"/>
              </w:rPr>
            </w:pPr>
            <w:r w:rsidRPr="00A17A9F">
              <w:rPr>
                <w:lang w:eastAsia="ru-RU"/>
              </w:rPr>
              <w:t xml:space="preserve">Nu </w:t>
            </w:r>
          </w:p>
        </w:tc>
      </w:tr>
    </w:tbl>
    <w:p w14:paraId="6884BFCD" w14:textId="77777777" w:rsidR="00C74D8F" w:rsidRPr="00A17A9F" w:rsidRDefault="00C74D8F" w:rsidP="006A3B8B">
      <w:pPr>
        <w:numPr>
          <w:ilvl w:val="0"/>
          <w:numId w:val="13"/>
        </w:numPr>
        <w:shd w:val="clear" w:color="auto" w:fill="FFFFFF" w:themeFill="background1"/>
        <w:tabs>
          <w:tab w:val="right" w:pos="426"/>
        </w:tabs>
        <w:spacing w:before="120"/>
        <w:ind w:left="360"/>
        <w:rPr>
          <w:b/>
          <w:lang w:eastAsia="ru-RU"/>
        </w:rPr>
      </w:pPr>
      <w:r w:rsidRPr="00A17A9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17A9F">
        <w:rPr>
          <w:b/>
          <w:u w:val="single"/>
          <w:lang w:eastAsia="ru-RU"/>
        </w:rPr>
        <w:t>nu.</w:t>
      </w:r>
      <w:r w:rsidRPr="00A17A9F">
        <w:rPr>
          <w:b/>
          <w:lang w:eastAsia="ru-RU"/>
        </w:rPr>
        <w:t xml:space="preserve"> </w:t>
      </w:r>
    </w:p>
    <w:p w14:paraId="47BF1874" w14:textId="77777777" w:rsidR="00C74D8F" w:rsidRPr="00A17A9F" w:rsidRDefault="00C74D8F" w:rsidP="00C74D8F">
      <w:pPr>
        <w:shd w:val="clear" w:color="auto" w:fill="FFFFFF" w:themeFill="background1"/>
        <w:tabs>
          <w:tab w:val="right" w:pos="426"/>
        </w:tabs>
        <w:contextualSpacing/>
        <w:rPr>
          <w:sz w:val="20"/>
          <w:lang w:eastAsia="ru-RU"/>
        </w:rPr>
      </w:pPr>
      <w:r w:rsidRPr="00A17A9F">
        <w:rPr>
          <w:sz w:val="20"/>
          <w:lang w:eastAsia="ru-RU"/>
        </w:rPr>
        <w:t xml:space="preserve">                                          (se specifică da sau nu)</w:t>
      </w:r>
    </w:p>
    <w:p w14:paraId="0919F316" w14:textId="77777777" w:rsidR="00C74D8F" w:rsidRPr="00A17A9F" w:rsidRDefault="00C74D8F" w:rsidP="006A3B8B">
      <w:pPr>
        <w:numPr>
          <w:ilvl w:val="0"/>
          <w:numId w:val="13"/>
        </w:numPr>
        <w:shd w:val="clear" w:color="auto" w:fill="FFFFFF" w:themeFill="background1"/>
        <w:tabs>
          <w:tab w:val="right" w:pos="426"/>
        </w:tabs>
        <w:spacing w:before="120"/>
        <w:ind w:left="0" w:firstLine="0"/>
        <w:rPr>
          <w:b/>
          <w:lang w:eastAsia="ru-RU"/>
        </w:rPr>
      </w:pPr>
      <w:r w:rsidRPr="00A17A9F">
        <w:rPr>
          <w:b/>
          <w:lang w:eastAsia="ru-RU"/>
        </w:rPr>
        <w:t xml:space="preserve">Alte informații relevante: </w:t>
      </w:r>
      <w:r w:rsidRPr="00A17A9F">
        <w:rPr>
          <w:b/>
          <w:shd w:val="clear" w:color="auto" w:fill="FFFFFF" w:themeFill="background1"/>
          <w:lang w:eastAsia="ru-RU"/>
        </w:rPr>
        <w:t>____________________________________________________</w:t>
      </w:r>
    </w:p>
    <w:p w14:paraId="438F3768" w14:textId="77777777" w:rsidR="00C74D8F" w:rsidRPr="00A17A9F" w:rsidRDefault="00C74D8F" w:rsidP="00C74D8F">
      <w:pPr>
        <w:shd w:val="clear" w:color="auto" w:fill="FFFFFF" w:themeFill="background1"/>
        <w:spacing w:before="120" w:after="120"/>
        <w:rPr>
          <w:b/>
          <w:lang w:eastAsia="ru-RU"/>
        </w:rPr>
      </w:pPr>
    </w:p>
    <w:p w14:paraId="684D7542" w14:textId="77777777" w:rsidR="00C74D8F" w:rsidRPr="00A17A9F" w:rsidRDefault="00C74D8F" w:rsidP="00C74D8F">
      <w:pPr>
        <w:shd w:val="clear" w:color="auto" w:fill="FFFFFF" w:themeFill="background1"/>
        <w:spacing w:before="120" w:after="120"/>
        <w:rPr>
          <w:b/>
          <w:lang w:eastAsia="ru-RU"/>
        </w:rPr>
      </w:pPr>
    </w:p>
    <w:p w14:paraId="7E985511" w14:textId="141AEE5A" w:rsidR="00C74D8F" w:rsidRPr="00A17A9F" w:rsidRDefault="00C74D8F" w:rsidP="00C74D8F">
      <w:pPr>
        <w:shd w:val="clear" w:color="auto" w:fill="FFFFFF" w:themeFill="background1"/>
        <w:tabs>
          <w:tab w:val="left" w:pos="284"/>
          <w:tab w:val="left" w:pos="426"/>
          <w:tab w:val="decimal" w:pos="8364"/>
        </w:tabs>
        <w:spacing w:line="276" w:lineRule="auto"/>
        <w:ind w:left="-284" w:right="-144" w:firstLine="284"/>
        <w:rPr>
          <w:b/>
          <w:bCs/>
          <w:color w:val="000000"/>
        </w:rPr>
      </w:pPr>
      <w:r w:rsidRPr="00A17A9F">
        <w:rPr>
          <w:b/>
          <w:lang w:eastAsia="ru-RU"/>
        </w:rPr>
        <w:t xml:space="preserve">Conducătorul grupului de lucru:  </w:t>
      </w:r>
      <w:r w:rsidRPr="00A17A9F">
        <w:rPr>
          <w:b/>
          <w:shd w:val="clear" w:color="auto" w:fill="FFFFFF" w:themeFill="background1"/>
          <w:lang w:eastAsia="ru-RU"/>
        </w:rPr>
        <w:t>____________</w:t>
      </w:r>
      <w:r w:rsidR="009306E1">
        <w:rPr>
          <w:b/>
          <w:shd w:val="clear" w:color="auto" w:fill="FFFFFF" w:themeFill="background1"/>
          <w:lang w:eastAsia="ru-RU"/>
        </w:rPr>
        <w:t>__________________ Iurie PAVLOV</w:t>
      </w:r>
    </w:p>
    <w:p w14:paraId="15E3FAB2" w14:textId="77777777" w:rsidR="002A6E99" w:rsidRPr="00C74D8F"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F03315C" w14:textId="77777777" w:rsidR="00130A49" w:rsidRDefault="00130A49" w:rsidP="00130A49">
      <w:pPr>
        <w:rPr>
          <w:noProof w:val="0"/>
          <w:lang w:val="ro-MD" w:eastAsia="zh-CN"/>
        </w:rPr>
      </w:pPr>
    </w:p>
    <w:p w14:paraId="136F314F" w14:textId="77777777" w:rsidR="00304F04" w:rsidRPr="00FF430B" w:rsidRDefault="00304F04" w:rsidP="00130A49">
      <w:pPr>
        <w:rPr>
          <w:noProof w:val="0"/>
          <w:lang w:val="ro-MD" w:eastAsia="zh-CN"/>
        </w:rPr>
      </w:pPr>
    </w:p>
    <w:p w14:paraId="48898697" w14:textId="77777777" w:rsidR="009D62FF" w:rsidRDefault="009D62FF" w:rsidP="00130A49">
      <w:pPr>
        <w:tabs>
          <w:tab w:val="decimal" w:pos="8364"/>
        </w:tabs>
        <w:spacing w:line="276" w:lineRule="auto"/>
        <w:ind w:right="-144"/>
        <w:jc w:val="center"/>
        <w:rPr>
          <w:b/>
          <w:bCs/>
          <w:color w:val="000000"/>
          <w:lang w:val="ro-MD"/>
        </w:rPr>
      </w:pPr>
    </w:p>
    <w:p w14:paraId="0524E9DD" w14:textId="77777777" w:rsidR="00047425" w:rsidRDefault="00047425" w:rsidP="00130A49">
      <w:pPr>
        <w:tabs>
          <w:tab w:val="decimal" w:pos="8364"/>
        </w:tabs>
        <w:spacing w:line="276" w:lineRule="auto"/>
        <w:ind w:right="-144"/>
        <w:jc w:val="center"/>
        <w:rPr>
          <w:b/>
          <w:bCs/>
          <w:color w:val="000000"/>
          <w:lang w:val="ro-MD"/>
        </w:rPr>
      </w:pPr>
    </w:p>
    <w:p w14:paraId="742C715D" w14:textId="77777777" w:rsidR="00047425" w:rsidRDefault="00047425" w:rsidP="00130A49">
      <w:pPr>
        <w:tabs>
          <w:tab w:val="decimal" w:pos="8364"/>
        </w:tabs>
        <w:spacing w:line="276" w:lineRule="auto"/>
        <w:ind w:right="-144"/>
        <w:jc w:val="center"/>
        <w:rPr>
          <w:b/>
          <w:bCs/>
          <w:color w:val="000000"/>
          <w:lang w:val="ro-MD"/>
        </w:rPr>
      </w:pPr>
    </w:p>
    <w:p w14:paraId="6805F1D2" w14:textId="77777777" w:rsidR="00047425" w:rsidRPr="00FF430B" w:rsidRDefault="00047425"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2BC3675C"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02610F17" w14:textId="77777777" w:rsidR="00304F04" w:rsidRPr="00304F04" w:rsidRDefault="00304F04" w:rsidP="00304F04">
      <w:pPr>
        <w:jc w:val="right"/>
        <w:rPr>
          <w:noProof w:val="0"/>
          <w:lang w:val="ro-MD"/>
        </w:rPr>
      </w:pPr>
      <w:r w:rsidRPr="00304F04">
        <w:rPr>
          <w:lang w:val="ro-MD"/>
        </w:rPr>
        <w:t>din 07.05.2021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08C9096"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0B93C348" w14:textId="77777777" w:rsidR="00304F04" w:rsidRPr="00304F04" w:rsidRDefault="00304F04" w:rsidP="00304F04">
      <w:pPr>
        <w:jc w:val="right"/>
        <w:rPr>
          <w:noProof w:val="0"/>
          <w:lang w:val="ro-MD"/>
        </w:rPr>
      </w:pPr>
      <w:r w:rsidRPr="00304F04">
        <w:rPr>
          <w:lang w:val="ro-MD"/>
        </w:rPr>
        <w:t>din 07.05.2021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3EB4698" w14:textId="77777777" w:rsidR="002927B7" w:rsidRPr="00FF430B" w:rsidRDefault="002927B7" w:rsidP="00C74D8F">
      <w:pPr>
        <w:spacing w:after="200" w:line="276" w:lineRule="auto"/>
        <w:rPr>
          <w:lang w:val="ro-MD" w:eastAsia="zh-CN"/>
        </w:rPr>
      </w:pPr>
      <w:bookmarkStart w:id="48" w:name="_Toc449692097"/>
      <w:bookmarkEnd w:id="47"/>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3EB76424"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1C89A1C1" w14:textId="77777777" w:rsidR="00304F04" w:rsidRPr="00304F04" w:rsidRDefault="00304F04" w:rsidP="00304F04">
      <w:pPr>
        <w:jc w:val="right"/>
        <w:rPr>
          <w:noProof w:val="0"/>
          <w:lang w:val="ro-MD"/>
        </w:rPr>
      </w:pPr>
      <w:r w:rsidRPr="00304F04">
        <w:rPr>
          <w:lang w:val="ro-MD"/>
        </w:rPr>
        <w:t>din 07.05.2021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9"/>
    <w:p w14:paraId="670F396F"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4E1B4CBC" w14:textId="77777777" w:rsidR="00304F04" w:rsidRPr="00304F04" w:rsidRDefault="00304F04" w:rsidP="00304F04">
      <w:pPr>
        <w:jc w:val="right"/>
        <w:rPr>
          <w:noProof w:val="0"/>
          <w:lang w:val="ro-MD"/>
        </w:rPr>
      </w:pPr>
      <w:r w:rsidRPr="00304F04">
        <w:rPr>
          <w:lang w:val="ro-MD"/>
        </w:rPr>
        <w:t>din 07.05.2021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6A3B8B">
      <w:pPr>
        <w:pStyle w:val="a7"/>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6A3B8B">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A3B8B">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85BBA57"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4208609D" w14:textId="77777777" w:rsidR="00304F04" w:rsidRPr="00304F04" w:rsidRDefault="00304F04" w:rsidP="00304F04">
      <w:pPr>
        <w:jc w:val="right"/>
        <w:rPr>
          <w:noProof w:val="0"/>
          <w:lang w:val="ro-MD"/>
        </w:rPr>
      </w:pPr>
      <w:r w:rsidRPr="00304F04">
        <w:rPr>
          <w:lang w:val="ro-MD"/>
        </w:rPr>
        <w:t>din 07.05.2021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566F4C0A"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06C4EFC8" w14:textId="77777777" w:rsidR="00304F04" w:rsidRPr="00304F04" w:rsidRDefault="00304F04" w:rsidP="00304F04">
      <w:pPr>
        <w:jc w:val="right"/>
        <w:rPr>
          <w:noProof w:val="0"/>
          <w:lang w:val="ro-MD"/>
        </w:rPr>
      </w:pPr>
      <w:r w:rsidRPr="00304F04">
        <w:rPr>
          <w:lang w:val="ro-MD"/>
        </w:rPr>
        <w:t>din 07.05.2021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4C2F7E75"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55132E30" w14:textId="77777777" w:rsidR="00304F04" w:rsidRPr="00304F04" w:rsidRDefault="00304F04" w:rsidP="00304F04">
      <w:pPr>
        <w:jc w:val="right"/>
        <w:rPr>
          <w:noProof w:val="0"/>
          <w:lang w:val="ro-MD"/>
        </w:rPr>
      </w:pPr>
      <w:r w:rsidRPr="00304F04">
        <w:rPr>
          <w:lang w:val="ro-MD"/>
        </w:rPr>
        <w:t>din 07.05.2021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bookmarkEnd w:id="59"/>
    <w:p w14:paraId="6D071283" w14:textId="77777777" w:rsidR="00B27D8B" w:rsidRPr="00FF430B" w:rsidRDefault="00B27D8B" w:rsidP="00794163">
      <w:pPr>
        <w:tabs>
          <w:tab w:val="left" w:pos="567"/>
        </w:tabs>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22039A05" w14:textId="77777777" w:rsidR="00794163" w:rsidRDefault="00794163" w:rsidP="00BA7FF4">
      <w:pPr>
        <w:jc w:val="right"/>
        <w:rPr>
          <w:noProof w:val="0"/>
          <w:lang w:val="ro-MD"/>
        </w:rPr>
      </w:pPr>
    </w:p>
    <w:p w14:paraId="7F38704E" w14:textId="77777777" w:rsidR="00794163" w:rsidRDefault="00794163" w:rsidP="00BA7FF4">
      <w:pPr>
        <w:jc w:val="right"/>
        <w:rPr>
          <w:noProof w:val="0"/>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BDFBF8D"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31C47571" w14:textId="77777777" w:rsidR="00304F04" w:rsidRPr="00304F04" w:rsidRDefault="00304F04" w:rsidP="00304F04">
      <w:pPr>
        <w:jc w:val="right"/>
        <w:rPr>
          <w:noProof w:val="0"/>
          <w:lang w:val="ro-MD"/>
        </w:rPr>
      </w:pPr>
      <w:r w:rsidRPr="00304F04">
        <w:rPr>
          <w:lang w:val="ro-MD"/>
        </w:rPr>
        <w:t>din 07.05.2021</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A3B8B">
            <w:pPr>
              <w:pStyle w:val="a"/>
              <w:numPr>
                <w:ilvl w:val="0"/>
                <w:numId w:val="1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1B4F7076" w14:textId="77777777" w:rsidR="00794163" w:rsidRDefault="00794163" w:rsidP="006C4C0E">
      <w:pPr>
        <w:tabs>
          <w:tab w:val="left" w:leader="underscore" w:pos="6465"/>
          <w:tab w:val="right" w:leader="underscore" w:pos="9777"/>
        </w:tabs>
        <w:spacing w:line="302" w:lineRule="auto"/>
        <w:rPr>
          <w:rFonts w:eastAsia="PMingLiU"/>
          <w:lang w:val="ro-MD" w:eastAsia="zh-CN"/>
        </w:rPr>
      </w:pPr>
    </w:p>
    <w:p w14:paraId="519A1DF5" w14:textId="77777777" w:rsidR="00794163" w:rsidRDefault="00794163" w:rsidP="006C4C0E">
      <w:pPr>
        <w:tabs>
          <w:tab w:val="left" w:leader="underscore" w:pos="6465"/>
          <w:tab w:val="right" w:leader="underscore" w:pos="9777"/>
        </w:tabs>
        <w:spacing w:line="302" w:lineRule="auto"/>
        <w:rPr>
          <w:rFonts w:eastAsia="PMingLiU"/>
          <w:lang w:val="ro-MD" w:eastAsia="zh-CN"/>
        </w:rPr>
      </w:pPr>
    </w:p>
    <w:p w14:paraId="207C1799" w14:textId="77777777" w:rsidR="00794163" w:rsidRPr="00FF430B" w:rsidRDefault="00794163"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58DA3522"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46354553" w14:textId="77777777" w:rsidR="00304F04" w:rsidRDefault="00304F04" w:rsidP="00304F04">
      <w:pPr>
        <w:jc w:val="right"/>
        <w:rPr>
          <w:lang w:val="ro-MD"/>
        </w:rPr>
      </w:pPr>
      <w:r w:rsidRPr="00304F04">
        <w:rPr>
          <w:lang w:val="ro-MD"/>
        </w:rPr>
        <w:t>din 07.05.2021</w:t>
      </w:r>
    </w:p>
    <w:p w14:paraId="72354D85" w14:textId="77777777" w:rsidR="0070272C" w:rsidRPr="00304F04" w:rsidRDefault="0070272C" w:rsidP="00304F04">
      <w:pPr>
        <w:jc w:val="right"/>
        <w:rPr>
          <w:noProof w:val="0"/>
          <w:lang w:val="ro-MD"/>
        </w:rPr>
      </w:pPr>
    </w:p>
    <w:p w14:paraId="3033C26F" w14:textId="2FADD0D6" w:rsidR="002D6E71" w:rsidRDefault="0070272C" w:rsidP="0070272C">
      <w:pPr>
        <w:tabs>
          <w:tab w:val="left" w:leader="underscore" w:pos="6465"/>
          <w:tab w:val="right" w:leader="underscore" w:pos="9777"/>
        </w:tabs>
        <w:spacing w:line="302" w:lineRule="auto"/>
        <w:jc w:val="right"/>
        <w:rPr>
          <w:rFonts w:eastAsia="PMingLiU"/>
          <w:i/>
          <w:lang w:val="ro-MD" w:eastAsia="zh-CN"/>
        </w:rPr>
      </w:pPr>
      <w:r w:rsidRPr="0070272C">
        <w:rPr>
          <w:rFonts w:eastAsia="PMingLiU"/>
          <w:i/>
          <w:lang w:val="ro-MD" w:eastAsia="zh-CN"/>
        </w:rPr>
        <w:t>Președintele Grupului de lucru</w:t>
      </w:r>
      <w:r>
        <w:rPr>
          <w:rFonts w:eastAsia="PMingLiU"/>
          <w:i/>
          <w:lang w:val="ro-MD" w:eastAsia="zh-CN"/>
        </w:rPr>
        <w:t xml:space="preserve"> </w:t>
      </w:r>
    </w:p>
    <w:p w14:paraId="01EBDFE1" w14:textId="7080227A" w:rsidR="0070272C" w:rsidRDefault="0070272C" w:rsidP="0070272C">
      <w:pPr>
        <w:tabs>
          <w:tab w:val="left" w:leader="underscore" w:pos="6465"/>
          <w:tab w:val="right" w:leader="underscore" w:pos="9777"/>
        </w:tabs>
        <w:spacing w:line="302" w:lineRule="auto"/>
        <w:jc w:val="right"/>
        <w:rPr>
          <w:rFonts w:eastAsia="PMingLiU"/>
          <w:i/>
          <w:lang w:val="ro-MD" w:eastAsia="zh-CN"/>
        </w:rPr>
      </w:pPr>
      <w:r>
        <w:rPr>
          <w:rFonts w:eastAsia="PMingLiU"/>
          <w:i/>
          <w:lang w:val="ro-MD" w:eastAsia="zh-CN"/>
        </w:rPr>
        <w:t>Achiziții Publice</w:t>
      </w:r>
    </w:p>
    <w:p w14:paraId="3A317F1B" w14:textId="781AB0C2" w:rsidR="0070272C" w:rsidRPr="0070272C" w:rsidRDefault="0070272C" w:rsidP="0070272C">
      <w:pPr>
        <w:tabs>
          <w:tab w:val="left" w:leader="underscore" w:pos="6465"/>
          <w:tab w:val="right" w:leader="underscore" w:pos="9777"/>
        </w:tabs>
        <w:spacing w:line="302" w:lineRule="auto"/>
        <w:jc w:val="right"/>
        <w:rPr>
          <w:rFonts w:eastAsia="PMingLiU"/>
          <w:i/>
          <w:lang w:val="ro-MD" w:eastAsia="zh-CN"/>
        </w:rPr>
      </w:pPr>
      <w:r>
        <w:rPr>
          <w:rFonts w:eastAsia="PMingLiU"/>
          <w:i/>
          <w:lang w:val="ro-MD" w:eastAsia="zh-CN"/>
        </w:rPr>
        <w:t>___________Iurie PAVLOV</w:t>
      </w:r>
    </w:p>
    <w:p w14:paraId="4CB6FC02"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2FBF26C" w14:textId="77777777" w:rsidR="0070272C" w:rsidRPr="00FF430B" w:rsidRDefault="0070272C"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bookmarkEnd w:id="61"/>
    <w:p w14:paraId="18F2A8D0" w14:textId="77777777" w:rsidR="0070272C" w:rsidRDefault="0070272C" w:rsidP="006C4C0E">
      <w:pPr>
        <w:pStyle w:val="2"/>
        <w:spacing w:before="0"/>
        <w:jc w:val="center"/>
        <w:rPr>
          <w:rFonts w:ascii="Times New Roman" w:hAnsi="Times New Roman" w:cs="Times New Roman"/>
          <w:color w:val="auto"/>
          <w:sz w:val="24"/>
          <w:szCs w:val="24"/>
          <w:lang w:val="ro-MD"/>
        </w:rPr>
      </w:pPr>
      <w:r w:rsidRPr="0070272C">
        <w:rPr>
          <w:rFonts w:ascii="Times New Roman" w:hAnsi="Times New Roman" w:cs="Times New Roman"/>
          <w:b w:val="0"/>
          <w:color w:val="auto"/>
          <w:sz w:val="24"/>
          <w:szCs w:val="24"/>
          <w:lang w:val="ro-MD"/>
        </w:rPr>
        <w:t>pentru</w:t>
      </w:r>
      <w:r w:rsidRPr="0070272C">
        <w:rPr>
          <w:rFonts w:ascii="Times New Roman" w:hAnsi="Times New Roman" w:cs="Times New Roman"/>
          <w:color w:val="auto"/>
          <w:sz w:val="24"/>
          <w:szCs w:val="24"/>
          <w:lang w:val="ro-MD"/>
        </w:rPr>
        <w:t xml:space="preserve"> „Lucrări de reparație a acoperișului Blocului alimentar – IMSP </w:t>
      </w:r>
    </w:p>
    <w:p w14:paraId="49391497" w14:textId="564E74E5" w:rsidR="00233538" w:rsidRPr="0070272C" w:rsidRDefault="0070272C" w:rsidP="006C4C0E">
      <w:pPr>
        <w:pStyle w:val="2"/>
        <w:spacing w:before="0"/>
        <w:jc w:val="center"/>
        <w:rPr>
          <w:rFonts w:ascii="Times New Roman" w:hAnsi="Times New Roman" w:cs="Times New Roman"/>
          <w:bCs w:val="0"/>
          <w:color w:val="auto"/>
          <w:lang w:val="ro-MD"/>
        </w:rPr>
      </w:pPr>
      <w:r w:rsidRPr="0070272C">
        <w:rPr>
          <w:rFonts w:ascii="Times New Roman" w:hAnsi="Times New Roman" w:cs="Times New Roman"/>
          <w:color w:val="000000" w:themeColor="text1"/>
          <w:lang w:val="ro-MD"/>
        </w:rPr>
        <w:t>Spitalul Clinic de Psihiatrie</w:t>
      </w:r>
      <w:r>
        <w:rPr>
          <w:rFonts w:ascii="Times New Roman" w:hAnsi="Times New Roman" w:cs="Times New Roman"/>
          <w:color w:val="000000" w:themeColor="text1"/>
          <w:lang w:val="ro-MD"/>
        </w:rPr>
        <w:t xml:space="preserve"> or. Codru (mun. Chișinău), Costiujeni 3</w:t>
      </w:r>
      <w:r w:rsidRPr="0070272C">
        <w:rPr>
          <w:rFonts w:ascii="Times New Roman" w:hAnsi="Times New Roman" w:cs="Times New Roman"/>
          <w:color w:val="auto"/>
          <w:sz w:val="24"/>
          <w:szCs w:val="24"/>
          <w:lang w:val="ro-MD"/>
        </w:rPr>
        <w:t>”</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A333988" w14:textId="77777777" w:rsidR="001773A5" w:rsidRPr="001773A5" w:rsidRDefault="001773A5" w:rsidP="001773A5">
      <w:pPr>
        <w:ind w:firstLine="709"/>
        <w:jc w:val="both"/>
        <w:rPr>
          <w:lang w:val="ro-MD"/>
        </w:rPr>
      </w:pPr>
    </w:p>
    <w:p w14:paraId="2D8FBB24" w14:textId="3AD7622B" w:rsidR="00233538" w:rsidRDefault="00233538" w:rsidP="00196AB4">
      <w:pPr>
        <w:ind w:firstLine="709"/>
        <w:jc w:val="both"/>
        <w:rPr>
          <w:lang w:val="ro-MD"/>
        </w:rPr>
      </w:pPr>
    </w:p>
    <w:tbl>
      <w:tblPr>
        <w:tblW w:w="10075" w:type="dxa"/>
        <w:tblLayout w:type="fixed"/>
        <w:tblLook w:val="04A0" w:firstRow="1" w:lastRow="0" w:firstColumn="1" w:lastColumn="0" w:noHBand="0" w:noVBand="1"/>
      </w:tblPr>
      <w:tblGrid>
        <w:gridCol w:w="537"/>
        <w:gridCol w:w="1025"/>
        <w:gridCol w:w="3111"/>
        <w:gridCol w:w="992"/>
        <w:gridCol w:w="993"/>
        <w:gridCol w:w="1701"/>
        <w:gridCol w:w="1716"/>
      </w:tblGrid>
      <w:tr w:rsidR="00047425" w:rsidRPr="00A17A9F" w14:paraId="3B75FE1B" w14:textId="77777777" w:rsidTr="0070272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2C13A3"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FA2955"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Cod CPV</w:t>
            </w: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781088E7"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60FCC1"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D553F"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4C499F"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Specificarea tehnică deplină solicitată, Standarde de referință</w:t>
            </w:r>
          </w:p>
        </w:tc>
        <w:tc>
          <w:tcPr>
            <w:tcW w:w="1716" w:type="dxa"/>
            <w:tcBorders>
              <w:top w:val="single" w:sz="4" w:space="0" w:color="auto"/>
              <w:left w:val="single" w:sz="4" w:space="0" w:color="auto"/>
              <w:bottom w:val="single" w:sz="4" w:space="0" w:color="auto"/>
              <w:right w:val="single" w:sz="4" w:space="0" w:color="auto"/>
            </w:tcBorders>
            <w:shd w:val="clear" w:color="auto" w:fill="auto"/>
          </w:tcPr>
          <w:p w14:paraId="45B13CCA" w14:textId="77777777" w:rsidR="00047425" w:rsidRPr="00A17A9F" w:rsidRDefault="00047425" w:rsidP="00E91412">
            <w:pPr>
              <w:shd w:val="clear" w:color="auto" w:fill="FFFFFF" w:themeFill="background1"/>
              <w:spacing w:before="120"/>
              <w:jc w:val="center"/>
              <w:rPr>
                <w:b/>
                <w:sz w:val="20"/>
                <w:szCs w:val="20"/>
                <w:lang w:eastAsia="ru-RU"/>
              </w:rPr>
            </w:pPr>
            <w:r w:rsidRPr="00A17A9F">
              <w:rPr>
                <w:b/>
                <w:sz w:val="20"/>
                <w:szCs w:val="20"/>
                <w:lang w:eastAsia="ru-RU"/>
              </w:rPr>
              <w:t>Valoarea estimată</w:t>
            </w:r>
            <w:r w:rsidRPr="00A17A9F">
              <w:rPr>
                <w:b/>
                <w:sz w:val="20"/>
                <w:szCs w:val="20"/>
                <w:lang w:eastAsia="ru-RU"/>
              </w:rPr>
              <w:br/>
              <w:t>(se va indica pentru fiecare lot în parte)</w:t>
            </w:r>
          </w:p>
        </w:tc>
      </w:tr>
      <w:tr w:rsidR="00047425" w:rsidRPr="00A17A9F" w14:paraId="577BD41B" w14:textId="77777777" w:rsidTr="007027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A21ACA" w14:textId="77777777" w:rsidR="00047425" w:rsidRPr="00A17A9F" w:rsidRDefault="00047425" w:rsidP="00E91412">
            <w:pPr>
              <w:shd w:val="clear" w:color="auto" w:fill="FFFFFF" w:themeFill="background1"/>
              <w:spacing w:before="120"/>
              <w:jc w:val="center"/>
              <w:rPr>
                <w:sz w:val="20"/>
                <w:szCs w:val="20"/>
                <w:lang w:eastAsia="ru-RU"/>
              </w:rPr>
            </w:pPr>
            <w:r w:rsidRPr="00A17A9F">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EA8E13" w14:textId="77777777" w:rsidR="00047425" w:rsidRPr="00A17A9F" w:rsidRDefault="00047425" w:rsidP="00E91412">
            <w:pPr>
              <w:shd w:val="clear" w:color="auto" w:fill="FFFFFF" w:themeFill="background1"/>
              <w:spacing w:before="120"/>
              <w:jc w:val="center"/>
              <w:rPr>
                <w:sz w:val="20"/>
                <w:szCs w:val="20"/>
                <w:lang w:eastAsia="ru-RU"/>
              </w:rPr>
            </w:pP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6A594ECF" w14:textId="77777777" w:rsidR="00047425" w:rsidRPr="00A17A9F" w:rsidRDefault="00047425" w:rsidP="00E91412">
            <w:pPr>
              <w:shd w:val="clear" w:color="auto" w:fill="FFFFFF" w:themeFill="background1"/>
              <w:spacing w:before="120"/>
              <w:jc w:val="center"/>
              <w:rPr>
                <w:sz w:val="20"/>
                <w:szCs w:val="20"/>
                <w:lang w:eastAsia="ru-RU"/>
              </w:rPr>
            </w:pPr>
            <w:r w:rsidRPr="00A17A9F">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14837" w14:textId="77777777" w:rsidR="00047425" w:rsidRPr="00A17A9F" w:rsidRDefault="00047425" w:rsidP="00E91412">
            <w:pPr>
              <w:shd w:val="clear" w:color="auto" w:fill="FFFFFF" w:themeFill="background1"/>
              <w:spacing w:before="120"/>
              <w:jc w:val="center"/>
              <w:rPr>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AC7133" w14:textId="77777777" w:rsidR="00047425" w:rsidRPr="00A17A9F" w:rsidRDefault="00047425" w:rsidP="00E91412">
            <w:pPr>
              <w:shd w:val="clear" w:color="auto" w:fill="FFFFFF" w:themeFill="background1"/>
              <w:spacing w:before="120"/>
              <w:jc w:val="center"/>
              <w:rPr>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7F77E3" w14:textId="77777777" w:rsidR="00047425" w:rsidRPr="00A17A9F" w:rsidRDefault="00047425" w:rsidP="00E91412">
            <w:pPr>
              <w:shd w:val="clear" w:color="auto" w:fill="FFFFFF" w:themeFill="background1"/>
              <w:spacing w:before="120"/>
              <w:jc w:val="center"/>
              <w:rPr>
                <w:sz w:val="20"/>
                <w:szCs w:val="20"/>
                <w:lang w:eastAsia="ru-RU"/>
              </w:rPr>
            </w:pPr>
          </w:p>
        </w:tc>
        <w:tc>
          <w:tcPr>
            <w:tcW w:w="1716" w:type="dxa"/>
            <w:tcBorders>
              <w:top w:val="single" w:sz="4" w:space="0" w:color="auto"/>
              <w:left w:val="single" w:sz="4" w:space="0" w:color="auto"/>
              <w:bottom w:val="single" w:sz="4" w:space="0" w:color="auto"/>
              <w:right w:val="single" w:sz="4" w:space="0" w:color="auto"/>
            </w:tcBorders>
            <w:shd w:val="clear" w:color="auto" w:fill="auto"/>
          </w:tcPr>
          <w:p w14:paraId="3F270872" w14:textId="77777777" w:rsidR="00047425" w:rsidRPr="00A17A9F" w:rsidRDefault="00047425" w:rsidP="00E91412">
            <w:pPr>
              <w:shd w:val="clear" w:color="auto" w:fill="FFFFFF" w:themeFill="background1"/>
              <w:spacing w:before="120"/>
              <w:jc w:val="center"/>
              <w:rPr>
                <w:sz w:val="20"/>
                <w:szCs w:val="20"/>
                <w:lang w:eastAsia="ru-RU"/>
              </w:rPr>
            </w:pPr>
          </w:p>
        </w:tc>
      </w:tr>
      <w:tr w:rsidR="00047425" w:rsidRPr="00A17A9F" w14:paraId="25E748CC" w14:textId="77777777" w:rsidTr="007027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4EFB8" w14:textId="77777777" w:rsidR="00047425" w:rsidRPr="00A17A9F" w:rsidRDefault="00047425" w:rsidP="00E91412">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AED2C80" w14:textId="77777777" w:rsidR="00047425" w:rsidRPr="00A17A9F" w:rsidRDefault="00047425" w:rsidP="00E91412">
            <w:pPr>
              <w:ind w:left="-82" w:right="-102"/>
              <w:rPr>
                <w:sz w:val="20"/>
                <w:szCs w:val="20"/>
              </w:rPr>
            </w:pPr>
            <w:r w:rsidRPr="00A17A9F">
              <w:rPr>
                <w:sz w:val="20"/>
                <w:szCs w:val="20"/>
              </w:rPr>
              <w:t>45000000-7</w:t>
            </w: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5F33535B" w14:textId="77777777" w:rsidR="0070272C" w:rsidRDefault="0070272C" w:rsidP="0070272C">
            <w:r>
              <w:t xml:space="preserve">Lucrări de reparație a acoperișului Blocului alimentar – IMSP </w:t>
            </w:r>
          </w:p>
          <w:p w14:paraId="37D10F5B" w14:textId="4F11A34C" w:rsidR="00047425" w:rsidRPr="00A17A9F" w:rsidRDefault="0070272C" w:rsidP="0070272C">
            <w:r>
              <w:t>Spitalul Clinic de Psihiatrie or. Codru (mun. Chișinău), Costiujeni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6DC44" w14:textId="77777777" w:rsidR="00047425" w:rsidRPr="00A17A9F" w:rsidRDefault="00047425" w:rsidP="00E91412">
            <w:pPr>
              <w:jc w:val="center"/>
            </w:pPr>
            <w:r w:rsidRPr="00A17A9F">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7CFE1C" w14:textId="77777777" w:rsidR="00047425" w:rsidRPr="00A17A9F" w:rsidRDefault="00047425" w:rsidP="00E91412">
            <w:pPr>
              <w:jc w:val="center"/>
            </w:pPr>
            <w:r w:rsidRPr="00A17A9F">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DC2D8B" w14:textId="77777777" w:rsidR="00047425" w:rsidRDefault="00047425" w:rsidP="00E91412">
            <w:pPr>
              <w:jc w:val="center"/>
            </w:pPr>
            <w:r w:rsidRPr="00A17A9F">
              <w:t>Conform caietului de sarcini</w:t>
            </w:r>
          </w:p>
          <w:p w14:paraId="452D571B" w14:textId="12CC1892" w:rsidR="00047425" w:rsidRPr="00A17A9F" w:rsidRDefault="00047425" w:rsidP="00E91412">
            <w:pPr>
              <w:jc w:val="center"/>
            </w:pPr>
            <w:r>
              <w:t>anexat</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777385F7" w14:textId="77777777" w:rsidR="00047425" w:rsidRPr="00A17A9F" w:rsidRDefault="00047425" w:rsidP="00E91412">
            <w:pPr>
              <w:shd w:val="clear" w:color="auto" w:fill="FFFFFF" w:themeFill="background1"/>
              <w:spacing w:before="120"/>
              <w:jc w:val="center"/>
              <w:rPr>
                <w:lang w:eastAsia="ru-RU"/>
              </w:rPr>
            </w:pPr>
            <w:r w:rsidRPr="00A17A9F">
              <w:rPr>
                <w:lang w:eastAsia="ru-RU"/>
              </w:rPr>
              <w:t>1 117 411,68 lei</w:t>
            </w:r>
          </w:p>
        </w:tc>
      </w:tr>
      <w:tr w:rsidR="00047425" w:rsidRPr="00A17A9F" w14:paraId="5B05454F" w14:textId="77777777" w:rsidTr="0070272C">
        <w:trPr>
          <w:trHeight w:val="397"/>
        </w:trPr>
        <w:tc>
          <w:tcPr>
            <w:tcW w:w="835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E07B86" w14:textId="77777777" w:rsidR="00047425" w:rsidRPr="00A17A9F" w:rsidRDefault="00047425" w:rsidP="00E91412">
            <w:pPr>
              <w:shd w:val="clear" w:color="auto" w:fill="FFFFFF" w:themeFill="background1"/>
              <w:spacing w:before="120"/>
              <w:jc w:val="center"/>
              <w:rPr>
                <w:lang w:eastAsia="ru-RU"/>
              </w:rPr>
            </w:pPr>
            <w:r w:rsidRPr="00A17A9F">
              <w:rPr>
                <w:b/>
                <w:lang w:eastAsia="ru-RU"/>
              </w:rPr>
              <w:t>Valoarea estimativă totală</w:t>
            </w:r>
          </w:p>
        </w:tc>
        <w:tc>
          <w:tcPr>
            <w:tcW w:w="1716" w:type="dxa"/>
            <w:tcBorders>
              <w:top w:val="single" w:sz="4" w:space="0" w:color="auto"/>
              <w:left w:val="single" w:sz="4" w:space="0" w:color="auto"/>
              <w:bottom w:val="single" w:sz="4" w:space="0" w:color="auto"/>
              <w:right w:val="single" w:sz="4" w:space="0" w:color="auto"/>
            </w:tcBorders>
            <w:shd w:val="clear" w:color="auto" w:fill="auto"/>
          </w:tcPr>
          <w:p w14:paraId="56C97EEB" w14:textId="77777777" w:rsidR="00047425" w:rsidRPr="0070272C" w:rsidRDefault="00047425" w:rsidP="0070272C">
            <w:pPr>
              <w:shd w:val="clear" w:color="auto" w:fill="FFFFFF" w:themeFill="background1"/>
              <w:jc w:val="center"/>
              <w:rPr>
                <w:b/>
                <w:sz w:val="22"/>
                <w:szCs w:val="22"/>
                <w:lang w:eastAsia="ru-RU"/>
              </w:rPr>
            </w:pPr>
            <w:r w:rsidRPr="0070272C">
              <w:rPr>
                <w:b/>
                <w:sz w:val="22"/>
                <w:szCs w:val="22"/>
                <w:lang w:eastAsia="ru-RU"/>
              </w:rPr>
              <w:t>1 117 411,68 lei</w:t>
            </w:r>
          </w:p>
          <w:p w14:paraId="22EF8D1D" w14:textId="05654DBB" w:rsidR="0070272C" w:rsidRPr="00A17A9F" w:rsidRDefault="0070272C" w:rsidP="0070272C">
            <w:pPr>
              <w:shd w:val="clear" w:color="auto" w:fill="FFFFFF" w:themeFill="background1"/>
              <w:jc w:val="center"/>
              <w:rPr>
                <w:b/>
                <w:lang w:eastAsia="ru-RU"/>
              </w:rPr>
            </w:pPr>
            <w:r w:rsidRPr="0070272C">
              <w:rPr>
                <w:b/>
                <w:sz w:val="22"/>
                <w:szCs w:val="22"/>
                <w:lang w:eastAsia="ru-RU"/>
              </w:rPr>
              <w:t>fără TVA</w:t>
            </w:r>
          </w:p>
        </w:tc>
      </w:tr>
    </w:tbl>
    <w:p w14:paraId="509CB72D" w14:textId="77777777" w:rsidR="00047425" w:rsidRPr="00FF430B" w:rsidRDefault="00047425" w:rsidP="00196AB4">
      <w:pPr>
        <w:ind w:firstLine="709"/>
        <w:jc w:val="both"/>
        <w:rPr>
          <w:lang w:val="ro-MD"/>
        </w:rPr>
      </w:pPr>
    </w:p>
    <w:p w14:paraId="7E1F8170" w14:textId="77777777" w:rsidR="00F4030F" w:rsidRPr="00FF430B" w:rsidRDefault="00F4030F" w:rsidP="00196AB4">
      <w:pPr>
        <w:ind w:firstLine="709"/>
        <w:jc w:val="both"/>
        <w:rPr>
          <w:lang w:val="ro-MD"/>
        </w:rPr>
      </w:pPr>
    </w:p>
    <w:p w14:paraId="19B5A60B" w14:textId="77777777" w:rsidR="00B27D8B" w:rsidRDefault="00B27D8B" w:rsidP="00196AB4">
      <w:pPr>
        <w:ind w:firstLine="709"/>
        <w:jc w:val="both"/>
        <w:rPr>
          <w:lang w:val="ro-MD"/>
        </w:rPr>
      </w:pPr>
    </w:p>
    <w:p w14:paraId="585003AC" w14:textId="0240D5D7" w:rsidR="0070272C" w:rsidRDefault="0070272C" w:rsidP="0070272C">
      <w:pPr>
        <w:ind w:firstLine="709"/>
        <w:jc w:val="center"/>
        <w:rPr>
          <w:lang w:val="ro-MD"/>
        </w:rPr>
      </w:pPr>
      <w:r>
        <w:rPr>
          <w:lang w:val="ro-MD"/>
        </w:rPr>
        <w:t xml:space="preserve">                                                         Elaborat: Șef  S.R.C. _____________Gheorghița Igor</w:t>
      </w:r>
    </w:p>
    <w:p w14:paraId="4ECB4D64" w14:textId="77777777" w:rsidR="0070272C" w:rsidRDefault="0070272C" w:rsidP="0070272C">
      <w:pPr>
        <w:ind w:firstLine="709"/>
        <w:jc w:val="right"/>
        <w:rPr>
          <w:lang w:val="ro-MD"/>
        </w:rPr>
      </w:pPr>
    </w:p>
    <w:p w14:paraId="7B9EFEB6" w14:textId="05280C96" w:rsidR="0070272C" w:rsidRDefault="0070272C" w:rsidP="0070272C">
      <w:pPr>
        <w:ind w:firstLine="709"/>
        <w:jc w:val="right"/>
        <w:rPr>
          <w:lang w:val="ro-MD"/>
        </w:rPr>
      </w:pPr>
      <w:r>
        <w:rPr>
          <w:lang w:val="ro-MD"/>
        </w:rPr>
        <w:t>Examinat: Șef S.I.D.T. ____________ Sorocean Anatolii</w:t>
      </w:r>
    </w:p>
    <w:p w14:paraId="63AE37D0" w14:textId="77777777" w:rsidR="0070272C" w:rsidRDefault="0070272C" w:rsidP="0070272C">
      <w:pPr>
        <w:ind w:firstLine="709"/>
        <w:jc w:val="right"/>
        <w:rPr>
          <w:lang w:val="ro-MD"/>
        </w:rPr>
      </w:pPr>
    </w:p>
    <w:p w14:paraId="7E66B68C" w14:textId="0E3542AB" w:rsidR="0070272C" w:rsidRPr="00FF430B" w:rsidRDefault="0070272C" w:rsidP="0070272C">
      <w:pPr>
        <w:ind w:firstLine="709"/>
        <w:jc w:val="center"/>
        <w:rPr>
          <w:lang w:val="ro-MD"/>
        </w:rPr>
      </w:pPr>
      <w:r>
        <w:rPr>
          <w:lang w:val="ro-MD"/>
        </w:rPr>
        <w:t xml:space="preserve">                                  Coordonat: Șef Serviciul Economic ____________ Corsan Radu    </w:t>
      </w:r>
      <w:r>
        <w:rPr>
          <w:lang w:val="ro-MD"/>
        </w:rPr>
        <w:tab/>
        <w:t xml:space="preserve">  </w:t>
      </w:r>
    </w:p>
    <w:p w14:paraId="68AFAD50" w14:textId="77777777" w:rsidR="000E4D7D" w:rsidRPr="00FF430B" w:rsidRDefault="000E4D7D" w:rsidP="0070272C">
      <w:pPr>
        <w:ind w:firstLine="709"/>
        <w:jc w:val="right"/>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635D3EBA" w14:textId="77777777" w:rsidR="00233538" w:rsidRPr="00FF430B" w:rsidRDefault="0003591A" w:rsidP="00196AB4">
      <w:pPr>
        <w:ind w:firstLine="709"/>
        <w:jc w:val="both"/>
        <w:rPr>
          <w:lang w:val="ro-MD"/>
        </w:rPr>
      </w:pPr>
      <w:r w:rsidRPr="00FF430B">
        <w:rPr>
          <w:lang w:val="ro-MD"/>
        </w:rPr>
        <w:t> </w:t>
      </w:r>
    </w:p>
    <w:p w14:paraId="423E3FD7" w14:textId="57D51AF5" w:rsidR="00F6496F" w:rsidRPr="0070272C" w:rsidRDefault="00F6496F" w:rsidP="0070272C">
      <w:pPr>
        <w:ind w:firstLine="709"/>
        <w:jc w:val="both"/>
        <w:rPr>
          <w:bCs/>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6A867426" w14:textId="77777777" w:rsidR="001773A5" w:rsidRPr="00FF430B" w:rsidRDefault="001773A5" w:rsidP="00196AB4">
      <w:pPr>
        <w:jc w:val="both"/>
        <w:rPr>
          <w:b/>
          <w:lang w:val="ro-MD"/>
        </w:rPr>
      </w:pPr>
      <w:bookmarkStart w:id="62" w:name="_GoBack"/>
      <w:bookmarkEnd w:id="62"/>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33A462AF" w:rsidR="00E71F7B" w:rsidRPr="00794163" w:rsidRDefault="0003591A" w:rsidP="009E2657">
      <w:pPr>
        <w:tabs>
          <w:tab w:val="left" w:pos="567"/>
        </w:tabs>
        <w:jc w:val="both"/>
        <w:rPr>
          <w:lang w:val="ro-MD"/>
        </w:rPr>
      </w:pPr>
      <w:r w:rsidRPr="00794163">
        <w:rPr>
          <w:lang w:val="ro-MD"/>
        </w:rPr>
        <w:t>Obiectul</w:t>
      </w:r>
      <w:r w:rsidR="00794163" w:rsidRPr="00794163">
        <w:rPr>
          <w:b/>
          <w:bCs/>
        </w:rPr>
        <w:t xml:space="preserve"> </w:t>
      </w:r>
      <w:r w:rsidR="00794163" w:rsidRPr="001773A5">
        <w:rPr>
          <w:b/>
          <w:bCs/>
        </w:rPr>
        <w:t>Lucrări de reparație a acoperișului Blocului alimentar</w:t>
      </w:r>
    </w:p>
    <w:p w14:paraId="5BCF1496" w14:textId="5AD00FC2" w:rsidR="00E71F7B" w:rsidRPr="001773A5" w:rsidRDefault="0003591A" w:rsidP="009E2657">
      <w:pPr>
        <w:tabs>
          <w:tab w:val="left" w:pos="567"/>
        </w:tabs>
        <w:jc w:val="both"/>
        <w:rPr>
          <w:b/>
          <w:lang w:val="ro-MD"/>
        </w:rPr>
      </w:pPr>
      <w:r w:rsidRPr="00794163">
        <w:rPr>
          <w:lang w:val="ro-MD"/>
        </w:rPr>
        <w:t>Autoritatea contractantă</w:t>
      </w:r>
      <w:r w:rsidR="00794163" w:rsidRPr="00794163">
        <w:rPr>
          <w:bCs/>
        </w:rPr>
        <w:t xml:space="preserve"> </w:t>
      </w:r>
      <w:r w:rsidR="00794163" w:rsidRPr="001773A5">
        <w:rPr>
          <w:b/>
          <w:bCs/>
        </w:rPr>
        <w:t>IMSP Spitalul Clinic de Psihiatrie, MD-2011, str. Costiujeni 3, mun. Chişinău</w:t>
      </w:r>
    </w:p>
    <w:p w14:paraId="7DD7DF69" w14:textId="77777777" w:rsidR="00E71F7B" w:rsidRDefault="00E71F7B" w:rsidP="009E2657">
      <w:pPr>
        <w:tabs>
          <w:tab w:val="left" w:pos="567"/>
        </w:tabs>
        <w:jc w:val="both"/>
        <w:rPr>
          <w:lang w:val="ro-MD"/>
        </w:rPr>
      </w:pPr>
    </w:p>
    <w:p w14:paraId="1B1D36E4" w14:textId="77777777" w:rsidR="00794163" w:rsidRPr="00D437CD" w:rsidRDefault="00794163" w:rsidP="00794163">
      <w:pPr>
        <w:jc w:val="center"/>
        <w:rPr>
          <w:b/>
          <w:bCs/>
          <w:sz w:val="40"/>
          <w:szCs w:val="40"/>
        </w:rPr>
      </w:pPr>
      <w:r w:rsidRPr="00D437CD">
        <w:rPr>
          <w:b/>
          <w:bCs/>
          <w:sz w:val="40"/>
          <w:szCs w:val="40"/>
        </w:rPr>
        <w:t>Lista cu cantitățile de lucrări № 2-1-3</w:t>
      </w:r>
    </w:p>
    <w:p w14:paraId="4ACF7E40" w14:textId="77777777" w:rsidR="00794163" w:rsidRPr="00D437CD" w:rsidRDefault="00794163" w:rsidP="00794163">
      <w:pPr>
        <w:jc w:val="center"/>
        <w:rPr>
          <w:b/>
          <w:bCs/>
          <w:sz w:val="28"/>
          <w:szCs w:val="28"/>
        </w:rPr>
      </w:pPr>
      <w:r w:rsidRPr="00D437CD">
        <w:rPr>
          <w:b/>
          <w:bCs/>
          <w:sz w:val="28"/>
          <w:szCs w:val="28"/>
        </w:rPr>
        <w:t>Lucrări de reparație acoperiș</w:t>
      </w:r>
    </w:p>
    <w:tbl>
      <w:tblPr>
        <w:tblW w:w="10916" w:type="dxa"/>
        <w:tblInd w:w="-743" w:type="dxa"/>
        <w:tblLayout w:type="fixed"/>
        <w:tblCellMar>
          <w:left w:w="57" w:type="dxa"/>
          <w:right w:w="57" w:type="dxa"/>
        </w:tblCellMar>
        <w:tblLook w:val="0000" w:firstRow="0" w:lastRow="0" w:firstColumn="0" w:lastColumn="0" w:noHBand="0" w:noVBand="0"/>
      </w:tblPr>
      <w:tblGrid>
        <w:gridCol w:w="567"/>
        <w:gridCol w:w="1418"/>
        <w:gridCol w:w="6753"/>
        <w:gridCol w:w="993"/>
        <w:gridCol w:w="1185"/>
      </w:tblGrid>
      <w:tr w:rsidR="00794163" w:rsidRPr="00D437CD" w14:paraId="2DF71839" w14:textId="77777777" w:rsidTr="00794163">
        <w:trPr>
          <w:cantSplit/>
          <w:trHeight w:val="253"/>
        </w:trPr>
        <w:tc>
          <w:tcPr>
            <w:tcW w:w="567" w:type="dxa"/>
            <w:vMerge w:val="restart"/>
            <w:tcBorders>
              <w:top w:val="single" w:sz="6" w:space="0" w:color="auto"/>
              <w:left w:val="single" w:sz="6" w:space="0" w:color="auto"/>
              <w:bottom w:val="nil"/>
              <w:right w:val="nil"/>
            </w:tcBorders>
            <w:shd w:val="pct5" w:color="auto" w:fill="auto"/>
          </w:tcPr>
          <w:p w14:paraId="152B4AA6" w14:textId="77777777" w:rsidR="00794163" w:rsidRPr="00D437CD" w:rsidRDefault="00794163" w:rsidP="00794163">
            <w:pPr>
              <w:ind w:right="-108"/>
              <w:jc w:val="center"/>
              <w:rPr>
                <w:sz w:val="22"/>
                <w:szCs w:val="22"/>
              </w:rPr>
            </w:pPr>
            <w:r w:rsidRPr="00D437CD">
              <w:rPr>
                <w:sz w:val="22"/>
                <w:szCs w:val="22"/>
              </w:rPr>
              <w:t>№</w:t>
            </w:r>
          </w:p>
          <w:p w14:paraId="38DB7D46" w14:textId="77777777" w:rsidR="00794163" w:rsidRPr="00D437CD" w:rsidRDefault="00794163" w:rsidP="00794163">
            <w:pPr>
              <w:ind w:right="-108"/>
              <w:jc w:val="center"/>
              <w:rPr>
                <w:sz w:val="22"/>
                <w:szCs w:val="22"/>
              </w:rPr>
            </w:pPr>
            <w:r w:rsidRPr="00D437CD">
              <w:rPr>
                <w:sz w:val="22"/>
                <w:szCs w:val="22"/>
              </w:rPr>
              <w:t xml:space="preserve"> crt.</w:t>
            </w:r>
          </w:p>
        </w:tc>
        <w:tc>
          <w:tcPr>
            <w:tcW w:w="1418" w:type="dxa"/>
            <w:vMerge w:val="restart"/>
            <w:tcBorders>
              <w:top w:val="single" w:sz="6" w:space="0" w:color="auto"/>
              <w:left w:val="single" w:sz="6" w:space="0" w:color="auto"/>
              <w:bottom w:val="nil"/>
              <w:right w:val="nil"/>
            </w:tcBorders>
            <w:shd w:val="pct5" w:color="auto" w:fill="auto"/>
          </w:tcPr>
          <w:p w14:paraId="5761BE65" w14:textId="77777777" w:rsidR="00794163" w:rsidRPr="00D437CD" w:rsidRDefault="00794163" w:rsidP="00794163">
            <w:pPr>
              <w:ind w:left="-120" w:right="-108"/>
              <w:jc w:val="center"/>
              <w:rPr>
                <w:sz w:val="22"/>
                <w:szCs w:val="22"/>
              </w:rPr>
            </w:pPr>
            <w:r w:rsidRPr="00D437CD">
              <w:rPr>
                <w:sz w:val="22"/>
                <w:szCs w:val="22"/>
              </w:rPr>
              <w:t xml:space="preserve">Simbol norme si cod  resurse  </w:t>
            </w:r>
          </w:p>
        </w:tc>
        <w:tc>
          <w:tcPr>
            <w:tcW w:w="6753" w:type="dxa"/>
            <w:vMerge w:val="restart"/>
            <w:tcBorders>
              <w:top w:val="single" w:sz="6" w:space="0" w:color="auto"/>
              <w:left w:val="single" w:sz="6" w:space="0" w:color="auto"/>
              <w:bottom w:val="nil"/>
              <w:right w:val="nil"/>
            </w:tcBorders>
            <w:shd w:val="pct5" w:color="auto" w:fill="auto"/>
          </w:tcPr>
          <w:p w14:paraId="5BD20BF8" w14:textId="77777777" w:rsidR="00794163" w:rsidRPr="00D437CD" w:rsidRDefault="00794163" w:rsidP="00794163">
            <w:pPr>
              <w:jc w:val="center"/>
              <w:rPr>
                <w:sz w:val="22"/>
                <w:szCs w:val="22"/>
              </w:rPr>
            </w:pPr>
          </w:p>
          <w:p w14:paraId="24221CC9" w14:textId="77777777" w:rsidR="00794163" w:rsidRPr="00D437CD" w:rsidRDefault="00794163" w:rsidP="00794163">
            <w:pPr>
              <w:jc w:val="center"/>
              <w:rPr>
                <w:sz w:val="22"/>
                <w:szCs w:val="22"/>
              </w:rPr>
            </w:pPr>
            <w:r w:rsidRPr="00D437CD">
              <w:rPr>
                <w:sz w:val="22"/>
                <w:szCs w:val="22"/>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14:paraId="4BB70FE1" w14:textId="77777777" w:rsidR="00794163" w:rsidRPr="00D437CD" w:rsidRDefault="00794163" w:rsidP="00794163">
            <w:pPr>
              <w:ind w:left="-108" w:right="-108"/>
              <w:jc w:val="center"/>
              <w:rPr>
                <w:sz w:val="22"/>
                <w:szCs w:val="22"/>
              </w:rPr>
            </w:pPr>
            <w:r w:rsidRPr="00D437CD">
              <w:rPr>
                <w:sz w:val="22"/>
                <w:szCs w:val="22"/>
              </w:rPr>
              <w:t xml:space="preserve">Unitatea   de măsură </w:t>
            </w:r>
          </w:p>
        </w:tc>
        <w:tc>
          <w:tcPr>
            <w:tcW w:w="1185" w:type="dxa"/>
            <w:vMerge w:val="restart"/>
            <w:tcBorders>
              <w:top w:val="single" w:sz="6" w:space="0" w:color="auto"/>
              <w:left w:val="single" w:sz="6" w:space="0" w:color="auto"/>
              <w:bottom w:val="single" w:sz="6" w:space="0" w:color="auto"/>
              <w:right w:val="single" w:sz="4" w:space="0" w:color="auto"/>
            </w:tcBorders>
            <w:shd w:val="pct5" w:color="auto" w:fill="auto"/>
          </w:tcPr>
          <w:p w14:paraId="48E901CE" w14:textId="77777777" w:rsidR="00794163" w:rsidRPr="00D437CD" w:rsidRDefault="00794163" w:rsidP="00794163">
            <w:pPr>
              <w:ind w:left="-108" w:right="-108"/>
              <w:jc w:val="center"/>
              <w:rPr>
                <w:sz w:val="22"/>
                <w:szCs w:val="22"/>
              </w:rPr>
            </w:pPr>
            <w:r w:rsidRPr="00D437CD">
              <w:rPr>
                <w:sz w:val="22"/>
                <w:szCs w:val="22"/>
              </w:rPr>
              <w:t xml:space="preserve">Volum </w:t>
            </w:r>
          </w:p>
        </w:tc>
      </w:tr>
      <w:tr w:rsidR="00794163" w:rsidRPr="00D437CD" w14:paraId="657F8B98" w14:textId="77777777" w:rsidTr="00794163">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7B691B1E" w14:textId="77777777" w:rsidR="00794163" w:rsidRPr="00D437CD" w:rsidRDefault="00794163" w:rsidP="00794163">
            <w:pPr>
              <w:jc w:val="center"/>
              <w:rPr>
                <w:sz w:val="22"/>
                <w:szCs w:val="22"/>
              </w:rPr>
            </w:pPr>
          </w:p>
        </w:tc>
        <w:tc>
          <w:tcPr>
            <w:tcW w:w="1418" w:type="dxa"/>
            <w:vMerge/>
            <w:tcBorders>
              <w:top w:val="nil"/>
              <w:left w:val="single" w:sz="6" w:space="0" w:color="auto"/>
              <w:bottom w:val="single" w:sz="6" w:space="0" w:color="auto"/>
              <w:right w:val="single" w:sz="6" w:space="0" w:color="auto"/>
            </w:tcBorders>
            <w:shd w:val="pct5" w:color="auto" w:fill="auto"/>
          </w:tcPr>
          <w:p w14:paraId="0A425AFE" w14:textId="77777777" w:rsidR="00794163" w:rsidRPr="00D437CD" w:rsidRDefault="00794163" w:rsidP="00794163">
            <w:pPr>
              <w:jc w:val="center"/>
              <w:rPr>
                <w:sz w:val="22"/>
                <w:szCs w:val="22"/>
              </w:rPr>
            </w:pPr>
          </w:p>
        </w:tc>
        <w:tc>
          <w:tcPr>
            <w:tcW w:w="6753" w:type="dxa"/>
            <w:vMerge/>
            <w:tcBorders>
              <w:top w:val="nil"/>
              <w:left w:val="single" w:sz="6" w:space="0" w:color="auto"/>
              <w:bottom w:val="single" w:sz="6" w:space="0" w:color="auto"/>
              <w:right w:val="single" w:sz="6" w:space="0" w:color="auto"/>
            </w:tcBorders>
            <w:shd w:val="pct5" w:color="auto" w:fill="auto"/>
          </w:tcPr>
          <w:p w14:paraId="2EA976F3" w14:textId="77777777" w:rsidR="00794163" w:rsidRPr="00D437CD" w:rsidRDefault="00794163" w:rsidP="00794163">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3645165B" w14:textId="77777777" w:rsidR="00794163" w:rsidRPr="00D437CD" w:rsidRDefault="00794163" w:rsidP="00794163">
            <w:pPr>
              <w:jc w:val="center"/>
              <w:rPr>
                <w:sz w:val="22"/>
                <w:szCs w:val="22"/>
              </w:rPr>
            </w:pPr>
          </w:p>
        </w:tc>
        <w:tc>
          <w:tcPr>
            <w:tcW w:w="1185" w:type="dxa"/>
            <w:vMerge/>
            <w:tcBorders>
              <w:top w:val="nil"/>
              <w:left w:val="single" w:sz="6" w:space="0" w:color="auto"/>
              <w:bottom w:val="single" w:sz="6" w:space="0" w:color="auto"/>
              <w:right w:val="single" w:sz="4" w:space="0" w:color="auto"/>
            </w:tcBorders>
            <w:shd w:val="pct5" w:color="auto" w:fill="auto"/>
          </w:tcPr>
          <w:p w14:paraId="13775EE1" w14:textId="77777777" w:rsidR="00794163" w:rsidRPr="00D437CD" w:rsidRDefault="00794163" w:rsidP="00794163">
            <w:pPr>
              <w:jc w:val="center"/>
              <w:rPr>
                <w:sz w:val="22"/>
                <w:szCs w:val="22"/>
              </w:rPr>
            </w:pPr>
          </w:p>
        </w:tc>
      </w:tr>
    </w:tbl>
    <w:p w14:paraId="691B2659" w14:textId="77777777" w:rsidR="00794163" w:rsidRPr="00D437CD" w:rsidRDefault="00794163" w:rsidP="00794163">
      <w:pPr>
        <w:rPr>
          <w:sz w:val="2"/>
          <w:szCs w:val="2"/>
        </w:rPr>
      </w:pPr>
    </w:p>
    <w:tbl>
      <w:tblPr>
        <w:tblW w:w="10916" w:type="dxa"/>
        <w:tblInd w:w="-743" w:type="dxa"/>
        <w:tblLayout w:type="fixed"/>
        <w:tblCellMar>
          <w:left w:w="57" w:type="dxa"/>
          <w:right w:w="57" w:type="dxa"/>
        </w:tblCellMar>
        <w:tblLook w:val="0000" w:firstRow="0" w:lastRow="0" w:firstColumn="0" w:lastColumn="0" w:noHBand="0" w:noVBand="0"/>
      </w:tblPr>
      <w:tblGrid>
        <w:gridCol w:w="567"/>
        <w:gridCol w:w="1418"/>
        <w:gridCol w:w="6753"/>
        <w:gridCol w:w="993"/>
        <w:gridCol w:w="1185"/>
      </w:tblGrid>
      <w:tr w:rsidR="00794163" w:rsidRPr="00D437CD" w14:paraId="781F66D5" w14:textId="77777777" w:rsidTr="00794163">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19B2642" w14:textId="77777777" w:rsidR="00794163" w:rsidRPr="00D437CD" w:rsidRDefault="00794163" w:rsidP="00794163">
            <w:pPr>
              <w:ind w:right="-108"/>
              <w:jc w:val="center"/>
              <w:rPr>
                <w:sz w:val="22"/>
                <w:szCs w:val="22"/>
              </w:rPr>
            </w:pPr>
            <w:r w:rsidRPr="00D437CD">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14:paraId="48178A77" w14:textId="77777777" w:rsidR="00794163" w:rsidRPr="00D437CD" w:rsidRDefault="00794163" w:rsidP="00794163">
            <w:pPr>
              <w:ind w:left="-120" w:right="-108"/>
              <w:jc w:val="center"/>
              <w:rPr>
                <w:sz w:val="22"/>
                <w:szCs w:val="22"/>
              </w:rPr>
            </w:pPr>
            <w:r w:rsidRPr="00D437CD">
              <w:rPr>
                <w:sz w:val="22"/>
                <w:szCs w:val="22"/>
              </w:rPr>
              <w:t>2</w:t>
            </w:r>
          </w:p>
        </w:tc>
        <w:tc>
          <w:tcPr>
            <w:tcW w:w="6753" w:type="dxa"/>
            <w:tcBorders>
              <w:top w:val="single" w:sz="6" w:space="0" w:color="auto"/>
              <w:left w:val="single" w:sz="6" w:space="0" w:color="auto"/>
              <w:bottom w:val="double" w:sz="6" w:space="0" w:color="auto"/>
              <w:right w:val="nil"/>
            </w:tcBorders>
            <w:shd w:val="pct5" w:color="auto" w:fill="auto"/>
          </w:tcPr>
          <w:p w14:paraId="4A27E4ED" w14:textId="77777777" w:rsidR="00794163" w:rsidRPr="00D437CD" w:rsidRDefault="00794163" w:rsidP="00794163">
            <w:pPr>
              <w:jc w:val="center"/>
              <w:rPr>
                <w:sz w:val="22"/>
                <w:szCs w:val="22"/>
              </w:rPr>
            </w:pPr>
            <w:r w:rsidRPr="00D437CD">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77862EF0" w14:textId="77777777" w:rsidR="00794163" w:rsidRPr="00D437CD" w:rsidRDefault="00794163" w:rsidP="00794163">
            <w:pPr>
              <w:ind w:left="-108" w:right="-108"/>
              <w:jc w:val="center"/>
              <w:rPr>
                <w:sz w:val="22"/>
                <w:szCs w:val="22"/>
              </w:rPr>
            </w:pPr>
            <w:r w:rsidRPr="00D437CD">
              <w:rPr>
                <w:sz w:val="22"/>
                <w:szCs w:val="22"/>
              </w:rPr>
              <w:t>4</w:t>
            </w:r>
          </w:p>
        </w:tc>
        <w:tc>
          <w:tcPr>
            <w:tcW w:w="1185" w:type="dxa"/>
            <w:tcBorders>
              <w:top w:val="single" w:sz="6" w:space="0" w:color="auto"/>
              <w:left w:val="single" w:sz="6" w:space="0" w:color="auto"/>
              <w:bottom w:val="double" w:sz="6" w:space="0" w:color="auto"/>
              <w:right w:val="single" w:sz="4" w:space="0" w:color="auto"/>
            </w:tcBorders>
            <w:shd w:val="pct5" w:color="auto" w:fill="auto"/>
          </w:tcPr>
          <w:p w14:paraId="71C39B08" w14:textId="77777777" w:rsidR="00794163" w:rsidRPr="00D437CD" w:rsidRDefault="00794163" w:rsidP="00794163">
            <w:pPr>
              <w:ind w:left="-108" w:right="-108"/>
              <w:jc w:val="center"/>
              <w:rPr>
                <w:sz w:val="22"/>
                <w:szCs w:val="22"/>
              </w:rPr>
            </w:pPr>
            <w:r w:rsidRPr="00D437CD">
              <w:rPr>
                <w:sz w:val="22"/>
                <w:szCs w:val="22"/>
              </w:rPr>
              <w:t>5</w:t>
            </w:r>
          </w:p>
        </w:tc>
      </w:tr>
      <w:tr w:rsidR="00794163" w:rsidRPr="00D437CD" w14:paraId="36AF5F09" w14:textId="77777777" w:rsidTr="00794163">
        <w:tc>
          <w:tcPr>
            <w:tcW w:w="567" w:type="dxa"/>
            <w:tcBorders>
              <w:top w:val="nil"/>
              <w:left w:val="single" w:sz="6" w:space="0" w:color="auto"/>
              <w:bottom w:val="nil"/>
              <w:right w:val="nil"/>
            </w:tcBorders>
          </w:tcPr>
          <w:p w14:paraId="67B8ECFE" w14:textId="77777777" w:rsidR="00794163" w:rsidRPr="00D437CD" w:rsidRDefault="00794163" w:rsidP="00794163">
            <w:pPr>
              <w:jc w:val="center"/>
            </w:pPr>
          </w:p>
        </w:tc>
        <w:tc>
          <w:tcPr>
            <w:tcW w:w="1418" w:type="dxa"/>
            <w:tcBorders>
              <w:top w:val="nil"/>
              <w:left w:val="single" w:sz="6" w:space="0" w:color="auto"/>
              <w:bottom w:val="nil"/>
              <w:right w:val="nil"/>
            </w:tcBorders>
          </w:tcPr>
          <w:p w14:paraId="3C68B09A" w14:textId="77777777" w:rsidR="00794163" w:rsidRPr="00D437CD" w:rsidRDefault="00794163" w:rsidP="00794163"/>
        </w:tc>
        <w:tc>
          <w:tcPr>
            <w:tcW w:w="6753" w:type="dxa"/>
            <w:tcBorders>
              <w:top w:val="nil"/>
              <w:left w:val="single" w:sz="6" w:space="0" w:color="auto"/>
              <w:bottom w:val="nil"/>
              <w:right w:val="nil"/>
            </w:tcBorders>
          </w:tcPr>
          <w:p w14:paraId="174BE61B" w14:textId="77777777" w:rsidR="00794163" w:rsidRPr="00D437CD" w:rsidRDefault="00794163" w:rsidP="00794163">
            <w:pPr>
              <w:rPr>
                <w:b/>
                <w:bCs/>
                <w:sz w:val="22"/>
                <w:szCs w:val="22"/>
              </w:rPr>
            </w:pPr>
            <w:r w:rsidRPr="00D437CD">
              <w:rPr>
                <w:b/>
                <w:bCs/>
                <w:sz w:val="22"/>
                <w:szCs w:val="22"/>
              </w:rPr>
              <w:t>Capitolul 1. Demontări</w:t>
            </w:r>
          </w:p>
        </w:tc>
        <w:tc>
          <w:tcPr>
            <w:tcW w:w="993" w:type="dxa"/>
            <w:tcBorders>
              <w:top w:val="nil"/>
              <w:left w:val="single" w:sz="6" w:space="0" w:color="auto"/>
              <w:bottom w:val="nil"/>
              <w:right w:val="nil"/>
            </w:tcBorders>
          </w:tcPr>
          <w:p w14:paraId="55C74B56" w14:textId="77777777" w:rsidR="00794163" w:rsidRPr="00D437CD" w:rsidRDefault="00794163" w:rsidP="00794163"/>
        </w:tc>
        <w:tc>
          <w:tcPr>
            <w:tcW w:w="1185" w:type="dxa"/>
            <w:tcBorders>
              <w:top w:val="nil"/>
              <w:left w:val="single" w:sz="6" w:space="0" w:color="auto"/>
              <w:bottom w:val="nil"/>
              <w:right w:val="single" w:sz="4" w:space="0" w:color="auto"/>
            </w:tcBorders>
          </w:tcPr>
          <w:p w14:paraId="59A1FE8D" w14:textId="77777777" w:rsidR="00794163" w:rsidRPr="00D437CD" w:rsidRDefault="00794163" w:rsidP="00794163"/>
        </w:tc>
      </w:tr>
      <w:tr w:rsidR="00794163" w:rsidRPr="00D437CD" w14:paraId="46FFF613"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0DDA0C2" w14:textId="77777777" w:rsidR="00794163" w:rsidRPr="00D437CD" w:rsidRDefault="00794163" w:rsidP="00794163">
            <w:r w:rsidRPr="00D437CD">
              <w:t>1</w:t>
            </w:r>
          </w:p>
        </w:tc>
        <w:tc>
          <w:tcPr>
            <w:tcW w:w="1418" w:type="dxa"/>
            <w:tcBorders>
              <w:top w:val="single" w:sz="4" w:space="0" w:color="auto"/>
              <w:bottom w:val="single" w:sz="4" w:space="0" w:color="auto"/>
            </w:tcBorders>
            <w:vAlign w:val="center"/>
          </w:tcPr>
          <w:p w14:paraId="516CE6B3" w14:textId="77777777" w:rsidR="00794163" w:rsidRPr="00D437CD" w:rsidRDefault="00794163" w:rsidP="00794163">
            <w:r w:rsidRPr="00D437CD">
              <w:t>RpCI42F</w:t>
            </w:r>
          </w:p>
          <w:p w14:paraId="59DB5205" w14:textId="77777777" w:rsidR="00794163" w:rsidRPr="00D437CD" w:rsidRDefault="00794163" w:rsidP="00794163"/>
        </w:tc>
        <w:tc>
          <w:tcPr>
            <w:tcW w:w="6753" w:type="dxa"/>
            <w:tcBorders>
              <w:top w:val="single" w:sz="4" w:space="0" w:color="auto"/>
              <w:bottom w:val="single" w:sz="4" w:space="0" w:color="auto"/>
            </w:tcBorders>
            <w:vAlign w:val="center"/>
          </w:tcPr>
          <w:p w14:paraId="4DE66BD2" w14:textId="77777777" w:rsidR="00794163" w:rsidRPr="00D437CD" w:rsidRDefault="00794163" w:rsidP="00794163">
            <w:pPr>
              <w:adjustRightInd w:val="0"/>
            </w:pPr>
            <w:r w:rsidRPr="00D437CD">
              <w:t>Demontarea elementelor de acoperiș - membrane bituminoase in doua straturi</w:t>
            </w:r>
          </w:p>
        </w:tc>
        <w:tc>
          <w:tcPr>
            <w:tcW w:w="993" w:type="dxa"/>
            <w:tcBorders>
              <w:top w:val="single" w:sz="4" w:space="0" w:color="auto"/>
              <w:bottom w:val="single" w:sz="4" w:space="0" w:color="auto"/>
            </w:tcBorders>
            <w:vAlign w:val="center"/>
          </w:tcPr>
          <w:p w14:paraId="1BC3479C"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2D9EE9DD" w14:textId="77777777" w:rsidR="00794163" w:rsidRPr="00D437CD" w:rsidRDefault="00794163" w:rsidP="00794163">
            <w:pPr>
              <w:adjustRightInd w:val="0"/>
              <w:jc w:val="center"/>
              <w:rPr>
                <w:rFonts w:ascii="Arial CYR" w:hAnsi="Arial CYR" w:cs="Arial CYR"/>
              </w:rPr>
            </w:pPr>
            <w:r w:rsidRPr="00D437CD">
              <w:t>1 097,650</w:t>
            </w:r>
          </w:p>
          <w:p w14:paraId="447E93FC" w14:textId="77777777" w:rsidR="00794163" w:rsidRPr="00D437CD" w:rsidRDefault="00794163" w:rsidP="00794163">
            <w:pPr>
              <w:jc w:val="center"/>
            </w:pPr>
          </w:p>
        </w:tc>
      </w:tr>
      <w:tr w:rsidR="00794163" w:rsidRPr="00D437CD" w14:paraId="75578869"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901456" w14:textId="77777777" w:rsidR="00794163" w:rsidRPr="00D437CD" w:rsidRDefault="00794163" w:rsidP="00794163">
            <w:r w:rsidRPr="00D437CD">
              <w:t xml:space="preserve"> 2</w:t>
            </w:r>
          </w:p>
        </w:tc>
        <w:tc>
          <w:tcPr>
            <w:tcW w:w="1418" w:type="dxa"/>
            <w:tcBorders>
              <w:top w:val="single" w:sz="4" w:space="0" w:color="auto"/>
              <w:bottom w:val="single" w:sz="4" w:space="0" w:color="auto"/>
            </w:tcBorders>
            <w:vAlign w:val="center"/>
          </w:tcPr>
          <w:p w14:paraId="0669147E" w14:textId="77777777" w:rsidR="00794163" w:rsidRPr="00D437CD" w:rsidRDefault="00794163" w:rsidP="00794163">
            <w:r w:rsidRPr="00D437CD">
              <w:t>RpCK42A</w:t>
            </w:r>
          </w:p>
        </w:tc>
        <w:tc>
          <w:tcPr>
            <w:tcW w:w="6753" w:type="dxa"/>
            <w:tcBorders>
              <w:top w:val="single" w:sz="4" w:space="0" w:color="auto"/>
              <w:bottom w:val="single" w:sz="4" w:space="0" w:color="auto"/>
            </w:tcBorders>
            <w:vAlign w:val="center"/>
          </w:tcPr>
          <w:p w14:paraId="0843D2CF" w14:textId="77777777" w:rsidR="00794163" w:rsidRPr="00D437CD" w:rsidRDefault="00794163" w:rsidP="00794163">
            <w:pPr>
              <w:adjustRightInd w:val="0"/>
            </w:pPr>
            <w:r w:rsidRPr="00D437CD">
              <w:t>Desfacerea pardoselilor reci din beton sau mortar de ciment</w:t>
            </w:r>
          </w:p>
        </w:tc>
        <w:tc>
          <w:tcPr>
            <w:tcW w:w="993" w:type="dxa"/>
            <w:tcBorders>
              <w:top w:val="single" w:sz="4" w:space="0" w:color="auto"/>
              <w:bottom w:val="single" w:sz="4" w:space="0" w:color="auto"/>
            </w:tcBorders>
            <w:vAlign w:val="center"/>
          </w:tcPr>
          <w:p w14:paraId="2CFB090C"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3596CD87" w14:textId="77777777" w:rsidR="00794163" w:rsidRPr="00D437CD" w:rsidRDefault="00794163" w:rsidP="00794163">
            <w:pPr>
              <w:adjustRightInd w:val="0"/>
              <w:jc w:val="center"/>
              <w:rPr>
                <w:rFonts w:ascii="Arial CYR" w:hAnsi="Arial CYR" w:cs="Arial CYR"/>
              </w:rPr>
            </w:pPr>
            <w:r w:rsidRPr="00D437CD">
              <w:t>1 030,880</w:t>
            </w:r>
          </w:p>
        </w:tc>
      </w:tr>
      <w:tr w:rsidR="00794163" w:rsidRPr="00D437CD" w14:paraId="53FDC857"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A191237" w14:textId="77777777" w:rsidR="00794163" w:rsidRPr="00D437CD" w:rsidRDefault="00794163" w:rsidP="00794163">
            <w:r w:rsidRPr="00D437CD">
              <w:t xml:space="preserve"> 3</w:t>
            </w:r>
          </w:p>
        </w:tc>
        <w:tc>
          <w:tcPr>
            <w:tcW w:w="1418" w:type="dxa"/>
            <w:tcBorders>
              <w:top w:val="single" w:sz="4" w:space="0" w:color="auto"/>
              <w:bottom w:val="single" w:sz="4" w:space="0" w:color="auto"/>
            </w:tcBorders>
            <w:vAlign w:val="center"/>
          </w:tcPr>
          <w:p w14:paraId="6EDC9B60" w14:textId="77777777" w:rsidR="00794163" w:rsidRPr="00D437CD" w:rsidRDefault="00794163" w:rsidP="00794163">
            <w:r w:rsidRPr="00D437CD">
              <w:t>RpCI42A</w:t>
            </w:r>
          </w:p>
          <w:p w14:paraId="20419216" w14:textId="77777777" w:rsidR="00794163" w:rsidRPr="00D437CD" w:rsidRDefault="00794163" w:rsidP="00794163"/>
        </w:tc>
        <w:tc>
          <w:tcPr>
            <w:tcW w:w="6753" w:type="dxa"/>
            <w:tcBorders>
              <w:top w:val="single" w:sz="4" w:space="0" w:color="auto"/>
              <w:bottom w:val="single" w:sz="4" w:space="0" w:color="auto"/>
            </w:tcBorders>
            <w:vAlign w:val="center"/>
          </w:tcPr>
          <w:p w14:paraId="0E8E122A" w14:textId="77777777" w:rsidR="00794163" w:rsidRPr="00D437CD" w:rsidRDefault="00794163" w:rsidP="00794163">
            <w:pPr>
              <w:adjustRightInd w:val="0"/>
            </w:pPr>
            <w:r w:rsidRPr="00D437CD">
              <w:t>Demontarea elementelor de acoperiș - jgheaburi, burlane, glafuri, sorturi, etc.</w:t>
            </w:r>
          </w:p>
        </w:tc>
        <w:tc>
          <w:tcPr>
            <w:tcW w:w="993" w:type="dxa"/>
            <w:tcBorders>
              <w:top w:val="single" w:sz="4" w:space="0" w:color="auto"/>
              <w:bottom w:val="single" w:sz="4" w:space="0" w:color="auto"/>
            </w:tcBorders>
            <w:vAlign w:val="center"/>
          </w:tcPr>
          <w:p w14:paraId="7B5B8343"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00C78F6A" w14:textId="77777777" w:rsidR="00794163" w:rsidRPr="00D437CD" w:rsidRDefault="00794163" w:rsidP="00794163">
            <w:pPr>
              <w:adjustRightInd w:val="0"/>
              <w:jc w:val="center"/>
              <w:rPr>
                <w:rFonts w:ascii="Arial CYR" w:hAnsi="Arial CYR" w:cs="Arial CYR"/>
              </w:rPr>
            </w:pPr>
            <w:r w:rsidRPr="00D437CD">
              <w:t>147,900</w:t>
            </w:r>
          </w:p>
          <w:p w14:paraId="02D5828B" w14:textId="77777777" w:rsidR="00794163" w:rsidRPr="00D437CD" w:rsidRDefault="00794163" w:rsidP="00794163">
            <w:pPr>
              <w:jc w:val="center"/>
            </w:pPr>
          </w:p>
        </w:tc>
      </w:tr>
      <w:tr w:rsidR="00794163" w:rsidRPr="00D437CD" w14:paraId="728F9765"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9FB9FA3" w14:textId="77777777" w:rsidR="00794163" w:rsidRPr="00D437CD" w:rsidRDefault="00794163" w:rsidP="00794163">
            <w:r w:rsidRPr="00D437CD">
              <w:t xml:space="preserve"> 4</w:t>
            </w:r>
          </w:p>
        </w:tc>
        <w:tc>
          <w:tcPr>
            <w:tcW w:w="1418" w:type="dxa"/>
            <w:tcBorders>
              <w:top w:val="single" w:sz="4" w:space="0" w:color="auto"/>
              <w:bottom w:val="single" w:sz="4" w:space="0" w:color="auto"/>
            </w:tcBorders>
            <w:vAlign w:val="center"/>
          </w:tcPr>
          <w:p w14:paraId="5527FC44" w14:textId="77777777" w:rsidR="00794163" w:rsidRPr="00D437CD" w:rsidRDefault="00794163" w:rsidP="00794163">
            <w:r w:rsidRPr="00D437CD">
              <w:t>RpCU09C</w:t>
            </w:r>
          </w:p>
          <w:p w14:paraId="7A05A48D" w14:textId="77777777" w:rsidR="00794163" w:rsidRPr="00D437CD" w:rsidRDefault="00794163" w:rsidP="00794163"/>
        </w:tc>
        <w:tc>
          <w:tcPr>
            <w:tcW w:w="6753" w:type="dxa"/>
            <w:tcBorders>
              <w:top w:val="single" w:sz="4" w:space="0" w:color="auto"/>
              <w:bottom w:val="single" w:sz="4" w:space="0" w:color="auto"/>
            </w:tcBorders>
            <w:vAlign w:val="center"/>
          </w:tcPr>
          <w:p w14:paraId="4586ABFC" w14:textId="77777777" w:rsidR="00794163" w:rsidRPr="00D437CD" w:rsidRDefault="00794163" w:rsidP="00794163">
            <w:pPr>
              <w:adjustRightInd w:val="0"/>
            </w:pPr>
            <w:r w:rsidRPr="00D437CD">
              <w:t>Transporturi cu mijloace manuale prin purtat direct la 60 m distanta cu o încărcătura p</w:t>
            </w:r>
            <w:r>
              <w:t>â</w:t>
            </w:r>
            <w:r w:rsidRPr="00D437CD">
              <w:t>nă la 50 kg</w:t>
            </w:r>
          </w:p>
        </w:tc>
        <w:tc>
          <w:tcPr>
            <w:tcW w:w="993" w:type="dxa"/>
            <w:tcBorders>
              <w:top w:val="single" w:sz="4" w:space="0" w:color="auto"/>
              <w:bottom w:val="single" w:sz="4" w:space="0" w:color="auto"/>
            </w:tcBorders>
            <w:vAlign w:val="center"/>
          </w:tcPr>
          <w:p w14:paraId="5A80B8A3" w14:textId="77777777" w:rsidR="00794163" w:rsidRPr="00D437CD" w:rsidRDefault="00794163" w:rsidP="00794163">
            <w:pPr>
              <w:jc w:val="center"/>
            </w:pPr>
            <w:r w:rsidRPr="00D437CD">
              <w:t>t</w:t>
            </w:r>
          </w:p>
        </w:tc>
        <w:tc>
          <w:tcPr>
            <w:tcW w:w="1185" w:type="dxa"/>
            <w:tcBorders>
              <w:top w:val="single" w:sz="4" w:space="0" w:color="auto"/>
              <w:bottom w:val="single" w:sz="4" w:space="0" w:color="auto"/>
            </w:tcBorders>
            <w:vAlign w:val="center"/>
          </w:tcPr>
          <w:p w14:paraId="17383A1B" w14:textId="77777777" w:rsidR="00794163" w:rsidRPr="00D437CD" w:rsidRDefault="00794163" w:rsidP="00794163">
            <w:pPr>
              <w:adjustRightInd w:val="0"/>
              <w:jc w:val="center"/>
              <w:rPr>
                <w:rFonts w:ascii="Arial CYR" w:hAnsi="Arial CYR" w:cs="Arial CYR"/>
              </w:rPr>
            </w:pPr>
            <w:r w:rsidRPr="00D437CD">
              <w:t>15,000</w:t>
            </w:r>
          </w:p>
          <w:p w14:paraId="6319DF12" w14:textId="77777777" w:rsidR="00794163" w:rsidRPr="00D437CD" w:rsidRDefault="00794163" w:rsidP="00794163">
            <w:pPr>
              <w:jc w:val="center"/>
            </w:pPr>
          </w:p>
        </w:tc>
      </w:tr>
      <w:tr w:rsidR="00794163" w:rsidRPr="00D437CD" w14:paraId="5CEF94F3"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AFE013" w14:textId="77777777" w:rsidR="00794163" w:rsidRPr="00D437CD" w:rsidRDefault="00794163" w:rsidP="00794163">
            <w:r w:rsidRPr="00D437CD">
              <w:t xml:space="preserve"> 5</w:t>
            </w:r>
          </w:p>
        </w:tc>
        <w:tc>
          <w:tcPr>
            <w:tcW w:w="1418" w:type="dxa"/>
            <w:tcBorders>
              <w:top w:val="single" w:sz="4" w:space="0" w:color="auto"/>
              <w:bottom w:val="single" w:sz="4" w:space="0" w:color="auto"/>
            </w:tcBorders>
            <w:vAlign w:val="center"/>
          </w:tcPr>
          <w:p w14:paraId="3B33FF69" w14:textId="77777777" w:rsidR="00794163" w:rsidRPr="00D437CD" w:rsidRDefault="00794163" w:rsidP="00794163">
            <w:r w:rsidRPr="00D437CD">
              <w:t>RpCU09A</w:t>
            </w:r>
          </w:p>
          <w:p w14:paraId="54DA360F" w14:textId="77777777" w:rsidR="00794163" w:rsidRPr="00D437CD" w:rsidRDefault="00794163" w:rsidP="00794163"/>
        </w:tc>
        <w:tc>
          <w:tcPr>
            <w:tcW w:w="6753" w:type="dxa"/>
            <w:tcBorders>
              <w:top w:val="single" w:sz="4" w:space="0" w:color="auto"/>
              <w:bottom w:val="single" w:sz="4" w:space="0" w:color="auto"/>
            </w:tcBorders>
            <w:vAlign w:val="center"/>
          </w:tcPr>
          <w:p w14:paraId="5258D243" w14:textId="77777777" w:rsidR="00794163" w:rsidRPr="00D437CD" w:rsidRDefault="00794163" w:rsidP="00794163">
            <w:pPr>
              <w:adjustRightInd w:val="0"/>
            </w:pPr>
            <w:r w:rsidRPr="00D437CD">
              <w:t xml:space="preserve">Transporturi cu mijloace manuale cu roaba pe pneuri la 100 m distanta cu încărcătura 100 - 120 kg, inclusiv așezarea dulapilor de circulație </w:t>
            </w:r>
            <w:r>
              <w:t>ș</w:t>
            </w:r>
            <w:r w:rsidRPr="00D437CD">
              <w:t xml:space="preserve">i curățarea drumului roabei cu încărcarea </w:t>
            </w:r>
            <w:r>
              <w:t>ș</w:t>
            </w:r>
            <w:r w:rsidRPr="00D437CD">
              <w:t>i descărcarea prin așezare</w:t>
            </w:r>
          </w:p>
        </w:tc>
        <w:tc>
          <w:tcPr>
            <w:tcW w:w="993" w:type="dxa"/>
            <w:tcBorders>
              <w:top w:val="single" w:sz="4" w:space="0" w:color="auto"/>
              <w:bottom w:val="single" w:sz="4" w:space="0" w:color="auto"/>
            </w:tcBorders>
            <w:vAlign w:val="center"/>
          </w:tcPr>
          <w:p w14:paraId="34873500" w14:textId="77777777" w:rsidR="00794163" w:rsidRPr="00D437CD" w:rsidRDefault="00794163" w:rsidP="00794163">
            <w:pPr>
              <w:jc w:val="center"/>
            </w:pPr>
            <w:r w:rsidRPr="00D437CD">
              <w:t>t</w:t>
            </w:r>
          </w:p>
        </w:tc>
        <w:tc>
          <w:tcPr>
            <w:tcW w:w="1185" w:type="dxa"/>
            <w:tcBorders>
              <w:top w:val="single" w:sz="4" w:space="0" w:color="auto"/>
              <w:bottom w:val="single" w:sz="4" w:space="0" w:color="auto"/>
            </w:tcBorders>
            <w:vAlign w:val="center"/>
          </w:tcPr>
          <w:p w14:paraId="4209009D" w14:textId="77777777" w:rsidR="00794163" w:rsidRPr="00D437CD" w:rsidRDefault="00794163" w:rsidP="00794163">
            <w:pPr>
              <w:adjustRightInd w:val="0"/>
              <w:jc w:val="center"/>
              <w:rPr>
                <w:rFonts w:ascii="Arial CYR" w:hAnsi="Arial CYR" w:cs="Arial CYR"/>
              </w:rPr>
            </w:pPr>
            <w:r w:rsidRPr="00D437CD">
              <w:t>30,000</w:t>
            </w:r>
          </w:p>
          <w:p w14:paraId="6E69690A" w14:textId="77777777" w:rsidR="00794163" w:rsidRPr="00D437CD" w:rsidRDefault="00794163" w:rsidP="00794163">
            <w:pPr>
              <w:jc w:val="center"/>
            </w:pPr>
          </w:p>
        </w:tc>
      </w:tr>
      <w:tr w:rsidR="00794163" w:rsidRPr="00D437CD" w14:paraId="022B8375"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3212E7" w14:textId="77777777" w:rsidR="00794163" w:rsidRPr="00D437CD" w:rsidRDefault="00794163" w:rsidP="00794163">
            <w:r w:rsidRPr="00D437CD">
              <w:t xml:space="preserve"> 6</w:t>
            </w:r>
          </w:p>
        </w:tc>
        <w:tc>
          <w:tcPr>
            <w:tcW w:w="1418" w:type="dxa"/>
            <w:tcBorders>
              <w:top w:val="single" w:sz="4" w:space="0" w:color="auto"/>
              <w:bottom w:val="single" w:sz="4" w:space="0" w:color="auto"/>
            </w:tcBorders>
            <w:vAlign w:val="center"/>
          </w:tcPr>
          <w:p w14:paraId="120C25F3" w14:textId="77777777" w:rsidR="00794163" w:rsidRPr="00D437CD" w:rsidRDefault="00794163" w:rsidP="00794163">
            <w:r w:rsidRPr="00D437CD">
              <w:t>TsH92B</w:t>
            </w:r>
          </w:p>
        </w:tc>
        <w:tc>
          <w:tcPr>
            <w:tcW w:w="6753" w:type="dxa"/>
            <w:tcBorders>
              <w:top w:val="single" w:sz="4" w:space="0" w:color="auto"/>
              <w:bottom w:val="single" w:sz="4" w:space="0" w:color="auto"/>
            </w:tcBorders>
            <w:vAlign w:val="center"/>
          </w:tcPr>
          <w:p w14:paraId="7718A2D5" w14:textId="77777777" w:rsidR="00794163" w:rsidRPr="00D437CD" w:rsidRDefault="00794163" w:rsidP="00794163">
            <w:pPr>
              <w:adjustRightInd w:val="0"/>
            </w:pPr>
            <w:r>
              <w:t>Î</w:t>
            </w:r>
            <w:r w:rsidRPr="00D437CD">
              <w:t xml:space="preserve">ncarnarea </w:t>
            </w:r>
            <w:r>
              <w:t>î</w:t>
            </w:r>
            <w:r w:rsidRPr="00D437CD">
              <w:t>n auto deșeuri de construcție</w:t>
            </w:r>
          </w:p>
        </w:tc>
        <w:tc>
          <w:tcPr>
            <w:tcW w:w="993" w:type="dxa"/>
            <w:tcBorders>
              <w:top w:val="single" w:sz="4" w:space="0" w:color="auto"/>
              <w:bottom w:val="single" w:sz="4" w:space="0" w:color="auto"/>
            </w:tcBorders>
            <w:vAlign w:val="center"/>
          </w:tcPr>
          <w:p w14:paraId="072BB121" w14:textId="77777777" w:rsidR="00794163" w:rsidRPr="00D437CD" w:rsidRDefault="00794163" w:rsidP="00794163">
            <w:pPr>
              <w:jc w:val="center"/>
            </w:pPr>
            <w:r w:rsidRPr="00D437CD">
              <w:t>t</w:t>
            </w:r>
          </w:p>
        </w:tc>
        <w:tc>
          <w:tcPr>
            <w:tcW w:w="1185" w:type="dxa"/>
            <w:tcBorders>
              <w:top w:val="single" w:sz="4" w:space="0" w:color="auto"/>
              <w:bottom w:val="single" w:sz="4" w:space="0" w:color="auto"/>
            </w:tcBorders>
            <w:vAlign w:val="center"/>
          </w:tcPr>
          <w:p w14:paraId="3236FA42" w14:textId="77777777" w:rsidR="00794163" w:rsidRPr="00D437CD" w:rsidRDefault="00794163" w:rsidP="00794163">
            <w:pPr>
              <w:adjustRightInd w:val="0"/>
              <w:jc w:val="center"/>
              <w:rPr>
                <w:rFonts w:ascii="Arial CYR" w:hAnsi="Arial CYR" w:cs="Arial CYR"/>
              </w:rPr>
            </w:pPr>
            <w:r w:rsidRPr="00D437CD">
              <w:t>45,000</w:t>
            </w:r>
          </w:p>
        </w:tc>
      </w:tr>
      <w:tr w:rsidR="00794163" w:rsidRPr="00D437CD" w14:paraId="6EB7DCBF"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A5ECBEF" w14:textId="77777777" w:rsidR="00794163" w:rsidRPr="00D437CD" w:rsidRDefault="00794163" w:rsidP="00794163">
            <w:r w:rsidRPr="00D437CD">
              <w:t xml:space="preserve"> 7</w:t>
            </w:r>
          </w:p>
        </w:tc>
        <w:tc>
          <w:tcPr>
            <w:tcW w:w="1418" w:type="dxa"/>
            <w:tcBorders>
              <w:top w:val="single" w:sz="4" w:space="0" w:color="auto"/>
              <w:bottom w:val="single" w:sz="4" w:space="0" w:color="auto"/>
            </w:tcBorders>
            <w:vAlign w:val="center"/>
          </w:tcPr>
          <w:p w14:paraId="01C28505" w14:textId="77777777" w:rsidR="00794163" w:rsidRPr="00D437CD" w:rsidRDefault="00794163" w:rsidP="00794163">
            <w:r w:rsidRPr="00D437CD">
              <w:t>TsI50B5</w:t>
            </w:r>
          </w:p>
          <w:p w14:paraId="1E75B83B" w14:textId="77777777" w:rsidR="00794163" w:rsidRPr="00D437CD" w:rsidRDefault="00794163" w:rsidP="00794163"/>
        </w:tc>
        <w:tc>
          <w:tcPr>
            <w:tcW w:w="6753" w:type="dxa"/>
            <w:tcBorders>
              <w:top w:val="single" w:sz="4" w:space="0" w:color="auto"/>
              <w:bottom w:val="single" w:sz="4" w:space="0" w:color="auto"/>
            </w:tcBorders>
            <w:vAlign w:val="center"/>
          </w:tcPr>
          <w:p w14:paraId="252977BE" w14:textId="77777777" w:rsidR="00794163" w:rsidRPr="00D437CD" w:rsidRDefault="00794163" w:rsidP="00794163">
            <w:pPr>
              <w:adjustRightInd w:val="0"/>
            </w:pPr>
            <w:r w:rsidRPr="00D437CD">
              <w:t>Transportarea pământului cu autobasculanta de 5 t la distanta  de 15 km</w:t>
            </w:r>
          </w:p>
        </w:tc>
        <w:tc>
          <w:tcPr>
            <w:tcW w:w="993" w:type="dxa"/>
            <w:tcBorders>
              <w:top w:val="single" w:sz="4" w:space="0" w:color="auto"/>
              <w:bottom w:val="single" w:sz="4" w:space="0" w:color="auto"/>
            </w:tcBorders>
            <w:vAlign w:val="center"/>
          </w:tcPr>
          <w:p w14:paraId="42E3895E" w14:textId="77777777" w:rsidR="00794163" w:rsidRPr="00D437CD" w:rsidRDefault="00794163" w:rsidP="00794163">
            <w:pPr>
              <w:jc w:val="center"/>
            </w:pPr>
            <w:r w:rsidRPr="00D437CD">
              <w:t>t</w:t>
            </w:r>
          </w:p>
        </w:tc>
        <w:tc>
          <w:tcPr>
            <w:tcW w:w="1185" w:type="dxa"/>
            <w:tcBorders>
              <w:top w:val="single" w:sz="4" w:space="0" w:color="auto"/>
              <w:bottom w:val="single" w:sz="4" w:space="0" w:color="auto"/>
            </w:tcBorders>
            <w:vAlign w:val="center"/>
          </w:tcPr>
          <w:p w14:paraId="2E19B0B8" w14:textId="77777777" w:rsidR="00794163" w:rsidRPr="00D437CD" w:rsidRDefault="00794163" w:rsidP="00794163">
            <w:pPr>
              <w:adjustRightInd w:val="0"/>
              <w:jc w:val="center"/>
              <w:rPr>
                <w:rFonts w:ascii="Arial CYR" w:hAnsi="Arial CYR" w:cs="Arial CYR"/>
              </w:rPr>
            </w:pPr>
            <w:r w:rsidRPr="00D437CD">
              <w:t>45,000</w:t>
            </w:r>
          </w:p>
          <w:p w14:paraId="2A9D46F5" w14:textId="77777777" w:rsidR="00794163" w:rsidRPr="00D437CD" w:rsidRDefault="00794163" w:rsidP="00794163">
            <w:pPr>
              <w:jc w:val="center"/>
            </w:pPr>
          </w:p>
        </w:tc>
      </w:tr>
      <w:tr w:rsidR="00794163" w:rsidRPr="00D437CD" w14:paraId="4B1A4B26"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E9C90FC" w14:textId="77777777" w:rsidR="00794163" w:rsidRPr="00D437CD" w:rsidRDefault="00794163" w:rsidP="00794163">
            <w:r w:rsidRPr="00D437CD">
              <w:t xml:space="preserve"> 8</w:t>
            </w:r>
          </w:p>
        </w:tc>
        <w:tc>
          <w:tcPr>
            <w:tcW w:w="1418" w:type="dxa"/>
            <w:tcBorders>
              <w:top w:val="single" w:sz="4" w:space="0" w:color="auto"/>
              <w:bottom w:val="single" w:sz="4" w:space="0" w:color="auto"/>
            </w:tcBorders>
            <w:vAlign w:val="center"/>
          </w:tcPr>
          <w:p w14:paraId="7772E84A" w14:textId="77777777" w:rsidR="00794163" w:rsidRPr="00D437CD" w:rsidRDefault="00794163" w:rsidP="00794163">
            <w:r w:rsidRPr="00D437CD">
              <w:t>RpCE29A</w:t>
            </w:r>
          </w:p>
          <w:p w14:paraId="0E46496F" w14:textId="77777777" w:rsidR="00794163" w:rsidRPr="00D437CD" w:rsidRDefault="00794163" w:rsidP="00794163"/>
        </w:tc>
        <w:tc>
          <w:tcPr>
            <w:tcW w:w="6753" w:type="dxa"/>
            <w:tcBorders>
              <w:top w:val="single" w:sz="4" w:space="0" w:color="auto"/>
              <w:bottom w:val="single" w:sz="4" w:space="0" w:color="auto"/>
            </w:tcBorders>
            <w:vAlign w:val="center"/>
          </w:tcPr>
          <w:p w14:paraId="397BE631" w14:textId="77777777" w:rsidR="00794163" w:rsidRPr="00D437CD" w:rsidRDefault="00794163" w:rsidP="00794163">
            <w:pPr>
              <w:adjustRightInd w:val="0"/>
            </w:pPr>
            <w:r w:rsidRPr="00D437CD">
              <w:t>Pelicula din polimeri  pentru protejarea terasei pe timp ploios, pe durata refacerii</w:t>
            </w:r>
          </w:p>
        </w:tc>
        <w:tc>
          <w:tcPr>
            <w:tcW w:w="993" w:type="dxa"/>
            <w:tcBorders>
              <w:top w:val="single" w:sz="4" w:space="0" w:color="auto"/>
              <w:bottom w:val="single" w:sz="4" w:space="0" w:color="auto"/>
            </w:tcBorders>
            <w:vAlign w:val="center"/>
          </w:tcPr>
          <w:p w14:paraId="613AA87C"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225E9037" w14:textId="77777777" w:rsidR="00794163" w:rsidRPr="00D437CD" w:rsidRDefault="00794163" w:rsidP="00794163">
            <w:pPr>
              <w:adjustRightInd w:val="0"/>
              <w:jc w:val="center"/>
              <w:rPr>
                <w:rFonts w:ascii="Arial CYR" w:hAnsi="Arial CYR" w:cs="Arial CYR"/>
              </w:rPr>
            </w:pPr>
            <w:r w:rsidRPr="00D437CD">
              <w:t>1 210,000</w:t>
            </w:r>
          </w:p>
          <w:p w14:paraId="20CF486D" w14:textId="77777777" w:rsidR="00794163" w:rsidRPr="00D437CD" w:rsidRDefault="00794163" w:rsidP="00794163">
            <w:pPr>
              <w:jc w:val="center"/>
            </w:pPr>
          </w:p>
        </w:tc>
      </w:tr>
      <w:tr w:rsidR="00794163" w:rsidRPr="00D437CD" w14:paraId="3C557901" w14:textId="77777777" w:rsidTr="00794163">
        <w:tc>
          <w:tcPr>
            <w:tcW w:w="567" w:type="dxa"/>
            <w:tcBorders>
              <w:top w:val="nil"/>
              <w:left w:val="single" w:sz="6" w:space="0" w:color="auto"/>
              <w:bottom w:val="nil"/>
              <w:right w:val="nil"/>
            </w:tcBorders>
          </w:tcPr>
          <w:p w14:paraId="4AC1CA92" w14:textId="77777777" w:rsidR="00794163" w:rsidRPr="00D437CD" w:rsidRDefault="00794163" w:rsidP="00794163">
            <w:pPr>
              <w:jc w:val="center"/>
            </w:pPr>
            <w:r w:rsidRPr="00D437CD">
              <w:t xml:space="preserve"> </w:t>
            </w:r>
          </w:p>
        </w:tc>
        <w:tc>
          <w:tcPr>
            <w:tcW w:w="1418" w:type="dxa"/>
            <w:tcBorders>
              <w:top w:val="nil"/>
              <w:left w:val="single" w:sz="6" w:space="0" w:color="auto"/>
              <w:bottom w:val="nil"/>
              <w:right w:val="nil"/>
            </w:tcBorders>
          </w:tcPr>
          <w:p w14:paraId="07850DBF" w14:textId="77777777" w:rsidR="00794163" w:rsidRPr="00D437CD" w:rsidRDefault="00794163" w:rsidP="00794163"/>
        </w:tc>
        <w:tc>
          <w:tcPr>
            <w:tcW w:w="6753" w:type="dxa"/>
            <w:tcBorders>
              <w:top w:val="nil"/>
              <w:left w:val="single" w:sz="6" w:space="0" w:color="auto"/>
              <w:bottom w:val="nil"/>
              <w:right w:val="nil"/>
            </w:tcBorders>
          </w:tcPr>
          <w:p w14:paraId="166D0F89" w14:textId="77777777" w:rsidR="00794163" w:rsidRPr="00D437CD" w:rsidRDefault="00794163" w:rsidP="00794163">
            <w:pPr>
              <w:rPr>
                <w:b/>
                <w:bCs/>
                <w:sz w:val="22"/>
                <w:szCs w:val="22"/>
              </w:rPr>
            </w:pPr>
            <w:r w:rsidRPr="00D437CD">
              <w:rPr>
                <w:b/>
                <w:bCs/>
                <w:sz w:val="22"/>
                <w:szCs w:val="22"/>
              </w:rPr>
              <w:t>Capitolul 2. Briu monolit</w:t>
            </w:r>
          </w:p>
        </w:tc>
        <w:tc>
          <w:tcPr>
            <w:tcW w:w="993" w:type="dxa"/>
            <w:tcBorders>
              <w:top w:val="nil"/>
              <w:left w:val="single" w:sz="6" w:space="0" w:color="auto"/>
              <w:bottom w:val="nil"/>
              <w:right w:val="nil"/>
            </w:tcBorders>
          </w:tcPr>
          <w:p w14:paraId="70F9C89E" w14:textId="77777777" w:rsidR="00794163" w:rsidRPr="00D437CD" w:rsidRDefault="00794163" w:rsidP="00794163"/>
        </w:tc>
        <w:tc>
          <w:tcPr>
            <w:tcW w:w="1185" w:type="dxa"/>
            <w:tcBorders>
              <w:top w:val="nil"/>
              <w:left w:val="single" w:sz="6" w:space="0" w:color="auto"/>
              <w:bottom w:val="nil"/>
              <w:right w:val="single" w:sz="4" w:space="0" w:color="auto"/>
            </w:tcBorders>
          </w:tcPr>
          <w:p w14:paraId="39924B09" w14:textId="77777777" w:rsidR="00794163" w:rsidRPr="00D437CD" w:rsidRDefault="00794163" w:rsidP="00794163"/>
        </w:tc>
      </w:tr>
      <w:tr w:rsidR="00794163" w:rsidRPr="00D437CD" w14:paraId="492DBD6F"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0FE1F2" w14:textId="77777777" w:rsidR="00794163" w:rsidRPr="00D437CD" w:rsidRDefault="00794163" w:rsidP="00794163">
            <w:r w:rsidRPr="00D437CD">
              <w:t>9</w:t>
            </w:r>
          </w:p>
        </w:tc>
        <w:tc>
          <w:tcPr>
            <w:tcW w:w="1418" w:type="dxa"/>
            <w:tcBorders>
              <w:top w:val="single" w:sz="4" w:space="0" w:color="auto"/>
              <w:bottom w:val="single" w:sz="4" w:space="0" w:color="auto"/>
            </w:tcBorders>
            <w:vAlign w:val="center"/>
          </w:tcPr>
          <w:p w14:paraId="1A5BDECD" w14:textId="77777777" w:rsidR="00794163" w:rsidRPr="00D437CD" w:rsidRDefault="00794163" w:rsidP="00794163">
            <w:r w:rsidRPr="00D437CD">
              <w:t>RpCU05C1</w:t>
            </w:r>
          </w:p>
          <w:p w14:paraId="517F28CD" w14:textId="77777777" w:rsidR="00794163" w:rsidRPr="00D437CD" w:rsidRDefault="00794163" w:rsidP="00794163"/>
        </w:tc>
        <w:tc>
          <w:tcPr>
            <w:tcW w:w="6753" w:type="dxa"/>
            <w:tcBorders>
              <w:top w:val="single" w:sz="4" w:space="0" w:color="auto"/>
              <w:bottom w:val="single" w:sz="4" w:space="0" w:color="auto"/>
            </w:tcBorders>
            <w:vAlign w:val="center"/>
          </w:tcPr>
          <w:p w14:paraId="164D2182" w14:textId="77777777" w:rsidR="00794163" w:rsidRPr="00D437CD" w:rsidRDefault="00794163" w:rsidP="00794163">
            <w:pPr>
              <w:adjustRightInd w:val="0"/>
            </w:pPr>
            <w:r w:rsidRPr="00D437CD">
              <w:t xml:space="preserve">Executarea străpungerilor pentru conducte sau tiranți </w:t>
            </w:r>
            <w:r>
              <w:t>î</w:t>
            </w:r>
            <w:r w:rsidRPr="00D437CD">
              <w:t>n planșee din piatra sau beton armat p</w:t>
            </w:r>
            <w:r>
              <w:t>â</w:t>
            </w:r>
            <w:r w:rsidRPr="00D437CD">
              <w:t>nă la 15 cm, pentru executarea străpungerilor mecanizat</w:t>
            </w:r>
          </w:p>
        </w:tc>
        <w:tc>
          <w:tcPr>
            <w:tcW w:w="993" w:type="dxa"/>
            <w:tcBorders>
              <w:top w:val="single" w:sz="4" w:space="0" w:color="auto"/>
              <w:bottom w:val="single" w:sz="4" w:space="0" w:color="auto"/>
            </w:tcBorders>
            <w:vAlign w:val="center"/>
          </w:tcPr>
          <w:p w14:paraId="280B3452" w14:textId="77777777" w:rsidR="00794163" w:rsidRPr="00D437CD" w:rsidRDefault="00794163" w:rsidP="00794163">
            <w:pPr>
              <w:jc w:val="center"/>
            </w:pPr>
            <w:r w:rsidRPr="00D437CD">
              <w:t>buc</w:t>
            </w:r>
          </w:p>
        </w:tc>
        <w:tc>
          <w:tcPr>
            <w:tcW w:w="1185" w:type="dxa"/>
            <w:tcBorders>
              <w:top w:val="single" w:sz="4" w:space="0" w:color="auto"/>
              <w:bottom w:val="single" w:sz="4" w:space="0" w:color="auto"/>
            </w:tcBorders>
            <w:vAlign w:val="center"/>
          </w:tcPr>
          <w:p w14:paraId="50E2FB30" w14:textId="77777777" w:rsidR="00794163" w:rsidRPr="00D437CD" w:rsidRDefault="00794163" w:rsidP="00794163">
            <w:pPr>
              <w:adjustRightInd w:val="0"/>
              <w:jc w:val="center"/>
              <w:rPr>
                <w:rFonts w:ascii="Arial CYR" w:hAnsi="Arial CYR" w:cs="Arial CYR"/>
              </w:rPr>
            </w:pPr>
            <w:r w:rsidRPr="00D437CD">
              <w:t>154,000</w:t>
            </w:r>
          </w:p>
          <w:p w14:paraId="2ECB52A1" w14:textId="77777777" w:rsidR="00794163" w:rsidRPr="00D437CD" w:rsidRDefault="00794163" w:rsidP="00794163">
            <w:pPr>
              <w:jc w:val="center"/>
            </w:pPr>
          </w:p>
        </w:tc>
      </w:tr>
      <w:tr w:rsidR="00794163" w:rsidRPr="00D437CD" w14:paraId="73F834A5"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C92815" w14:textId="77777777" w:rsidR="00794163" w:rsidRPr="00D437CD" w:rsidRDefault="00794163" w:rsidP="00794163">
            <w:r w:rsidRPr="00D437CD">
              <w:t xml:space="preserve"> 10</w:t>
            </w:r>
          </w:p>
        </w:tc>
        <w:tc>
          <w:tcPr>
            <w:tcW w:w="1418" w:type="dxa"/>
            <w:tcBorders>
              <w:top w:val="single" w:sz="4" w:space="0" w:color="auto"/>
              <w:bottom w:val="single" w:sz="4" w:space="0" w:color="auto"/>
            </w:tcBorders>
            <w:vAlign w:val="center"/>
          </w:tcPr>
          <w:p w14:paraId="1213A8E4" w14:textId="77777777" w:rsidR="00794163" w:rsidRPr="00D437CD" w:rsidRDefault="00794163" w:rsidP="00794163">
            <w:r w:rsidRPr="00D437CD">
              <w:t>CK35B</w:t>
            </w:r>
          </w:p>
          <w:p w14:paraId="1742DEAA" w14:textId="77777777" w:rsidR="00794163" w:rsidRPr="00D437CD" w:rsidRDefault="00794163" w:rsidP="00794163"/>
        </w:tc>
        <w:tc>
          <w:tcPr>
            <w:tcW w:w="6753" w:type="dxa"/>
            <w:tcBorders>
              <w:top w:val="single" w:sz="4" w:space="0" w:color="auto"/>
              <w:bottom w:val="single" w:sz="4" w:space="0" w:color="auto"/>
            </w:tcBorders>
            <w:vAlign w:val="center"/>
          </w:tcPr>
          <w:p w14:paraId="7B64DD32" w14:textId="77777777" w:rsidR="00794163" w:rsidRPr="00D437CD" w:rsidRDefault="00794163" w:rsidP="00794163">
            <w:pPr>
              <w:adjustRightInd w:val="0"/>
            </w:pPr>
            <w:r w:rsidRPr="00D437CD">
              <w:t>Dibluri din metal fixate in ziduri din beton armat / Ancoraj c5* d.12A-III L=750</w:t>
            </w:r>
          </w:p>
        </w:tc>
        <w:tc>
          <w:tcPr>
            <w:tcW w:w="993" w:type="dxa"/>
            <w:tcBorders>
              <w:top w:val="single" w:sz="4" w:space="0" w:color="auto"/>
              <w:bottom w:val="single" w:sz="4" w:space="0" w:color="auto"/>
            </w:tcBorders>
            <w:vAlign w:val="center"/>
          </w:tcPr>
          <w:p w14:paraId="6786C544" w14:textId="77777777" w:rsidR="00794163" w:rsidRPr="00D437CD" w:rsidRDefault="00794163" w:rsidP="00794163">
            <w:pPr>
              <w:jc w:val="center"/>
            </w:pPr>
            <w:r w:rsidRPr="00D437CD">
              <w:t>buc</w:t>
            </w:r>
          </w:p>
        </w:tc>
        <w:tc>
          <w:tcPr>
            <w:tcW w:w="1185" w:type="dxa"/>
            <w:tcBorders>
              <w:top w:val="single" w:sz="4" w:space="0" w:color="auto"/>
              <w:bottom w:val="single" w:sz="4" w:space="0" w:color="auto"/>
            </w:tcBorders>
            <w:vAlign w:val="center"/>
          </w:tcPr>
          <w:p w14:paraId="384AB684" w14:textId="77777777" w:rsidR="00794163" w:rsidRPr="00D437CD" w:rsidRDefault="00794163" w:rsidP="00794163">
            <w:pPr>
              <w:adjustRightInd w:val="0"/>
              <w:jc w:val="center"/>
              <w:rPr>
                <w:rFonts w:ascii="Arial CYR" w:hAnsi="Arial CYR" w:cs="Arial CYR"/>
              </w:rPr>
            </w:pPr>
            <w:r w:rsidRPr="00D437CD">
              <w:t>154,000</w:t>
            </w:r>
          </w:p>
          <w:p w14:paraId="2548C69D" w14:textId="77777777" w:rsidR="00794163" w:rsidRPr="00D437CD" w:rsidRDefault="00794163" w:rsidP="00794163">
            <w:pPr>
              <w:jc w:val="center"/>
            </w:pPr>
          </w:p>
        </w:tc>
      </w:tr>
      <w:tr w:rsidR="00794163" w:rsidRPr="00D437CD" w14:paraId="1C9F3236"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08A650" w14:textId="77777777" w:rsidR="00794163" w:rsidRPr="00D437CD" w:rsidRDefault="00794163" w:rsidP="00794163">
            <w:r w:rsidRPr="00D437CD">
              <w:t xml:space="preserve"> 11</w:t>
            </w:r>
          </w:p>
        </w:tc>
        <w:tc>
          <w:tcPr>
            <w:tcW w:w="1418" w:type="dxa"/>
            <w:tcBorders>
              <w:top w:val="single" w:sz="4" w:space="0" w:color="auto"/>
              <w:bottom w:val="single" w:sz="4" w:space="0" w:color="auto"/>
            </w:tcBorders>
            <w:vAlign w:val="center"/>
          </w:tcPr>
          <w:p w14:paraId="2AE11505" w14:textId="77777777" w:rsidR="00794163" w:rsidRPr="00D437CD" w:rsidRDefault="00794163" w:rsidP="00794163">
            <w:r w:rsidRPr="00D437CD">
              <w:t>RpCU07A</w:t>
            </w:r>
          </w:p>
          <w:p w14:paraId="17F01F02" w14:textId="77777777" w:rsidR="00794163" w:rsidRPr="00D437CD" w:rsidRDefault="00794163" w:rsidP="00794163"/>
        </w:tc>
        <w:tc>
          <w:tcPr>
            <w:tcW w:w="6753" w:type="dxa"/>
            <w:tcBorders>
              <w:top w:val="single" w:sz="4" w:space="0" w:color="auto"/>
              <w:bottom w:val="single" w:sz="4" w:space="0" w:color="auto"/>
            </w:tcBorders>
            <w:vAlign w:val="center"/>
          </w:tcPr>
          <w:p w14:paraId="71E2606C" w14:textId="77777777" w:rsidR="00794163" w:rsidRPr="00D437CD" w:rsidRDefault="00794163" w:rsidP="00794163">
            <w:pPr>
              <w:adjustRightInd w:val="0"/>
            </w:pPr>
            <w:r w:rsidRPr="00D437CD">
              <w:t xml:space="preserve">Matarea golurilor </w:t>
            </w:r>
            <w:r>
              <w:t>î</w:t>
            </w:r>
            <w:r w:rsidRPr="00D437CD">
              <w:t>n pereți, cu ancora chimica HILTI HIT-HY 150 sau analog, după instalații sau consolidări (consum 0.144 kg/buc)</w:t>
            </w:r>
          </w:p>
        </w:tc>
        <w:tc>
          <w:tcPr>
            <w:tcW w:w="993" w:type="dxa"/>
            <w:tcBorders>
              <w:top w:val="single" w:sz="4" w:space="0" w:color="auto"/>
              <w:bottom w:val="single" w:sz="4" w:space="0" w:color="auto"/>
            </w:tcBorders>
            <w:vAlign w:val="center"/>
          </w:tcPr>
          <w:p w14:paraId="149A0121" w14:textId="77777777" w:rsidR="00794163" w:rsidRPr="00D437CD" w:rsidRDefault="00794163" w:rsidP="00794163">
            <w:pPr>
              <w:jc w:val="center"/>
            </w:pPr>
            <w:r w:rsidRPr="00D437CD">
              <w:t>buc</w:t>
            </w:r>
          </w:p>
        </w:tc>
        <w:tc>
          <w:tcPr>
            <w:tcW w:w="1185" w:type="dxa"/>
            <w:tcBorders>
              <w:top w:val="single" w:sz="4" w:space="0" w:color="auto"/>
              <w:bottom w:val="single" w:sz="4" w:space="0" w:color="auto"/>
            </w:tcBorders>
            <w:vAlign w:val="center"/>
          </w:tcPr>
          <w:p w14:paraId="732A060F" w14:textId="77777777" w:rsidR="00794163" w:rsidRPr="00D437CD" w:rsidRDefault="00794163" w:rsidP="00794163">
            <w:pPr>
              <w:adjustRightInd w:val="0"/>
              <w:jc w:val="center"/>
              <w:rPr>
                <w:rFonts w:ascii="Arial CYR" w:hAnsi="Arial CYR" w:cs="Arial CYR"/>
              </w:rPr>
            </w:pPr>
            <w:r w:rsidRPr="00D437CD">
              <w:t>154,000</w:t>
            </w:r>
          </w:p>
          <w:p w14:paraId="2E375AB2" w14:textId="77777777" w:rsidR="00794163" w:rsidRPr="00D437CD" w:rsidRDefault="00794163" w:rsidP="00794163">
            <w:pPr>
              <w:jc w:val="center"/>
            </w:pPr>
          </w:p>
        </w:tc>
      </w:tr>
      <w:tr w:rsidR="00794163" w:rsidRPr="00D437CD" w14:paraId="0B37BE8A"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560967" w14:textId="77777777" w:rsidR="00794163" w:rsidRPr="00D437CD" w:rsidRDefault="00794163" w:rsidP="00794163">
            <w:r w:rsidRPr="00D437CD">
              <w:t xml:space="preserve"> 12</w:t>
            </w:r>
          </w:p>
        </w:tc>
        <w:tc>
          <w:tcPr>
            <w:tcW w:w="1418" w:type="dxa"/>
            <w:tcBorders>
              <w:top w:val="single" w:sz="4" w:space="0" w:color="auto"/>
              <w:bottom w:val="single" w:sz="4" w:space="0" w:color="auto"/>
            </w:tcBorders>
            <w:vAlign w:val="center"/>
          </w:tcPr>
          <w:p w14:paraId="59B36858" w14:textId="77777777" w:rsidR="00794163" w:rsidRPr="00D437CD" w:rsidRDefault="00794163" w:rsidP="00794163">
            <w:r w:rsidRPr="00D437CD">
              <w:t>CC02K</w:t>
            </w:r>
          </w:p>
          <w:p w14:paraId="52B6CD16" w14:textId="77777777" w:rsidR="00794163" w:rsidRPr="00D437CD" w:rsidRDefault="00794163" w:rsidP="00794163"/>
        </w:tc>
        <w:tc>
          <w:tcPr>
            <w:tcW w:w="6753" w:type="dxa"/>
            <w:tcBorders>
              <w:top w:val="single" w:sz="4" w:space="0" w:color="auto"/>
              <w:bottom w:val="single" w:sz="4" w:space="0" w:color="auto"/>
            </w:tcBorders>
            <w:vAlign w:val="center"/>
          </w:tcPr>
          <w:p w14:paraId="49E6AC05" w14:textId="77777777" w:rsidR="00794163" w:rsidRPr="00D437CD" w:rsidRDefault="00794163" w:rsidP="00794163">
            <w:pPr>
              <w:adjustRightInd w:val="0"/>
            </w:pPr>
            <w:r w:rsidRPr="00D437CD">
              <w:t>Armaturi din otel beton OB 37 fasonate in ateliere de șantier, cu diametrul barelor p</w:t>
            </w:r>
            <w:r>
              <w:t>â</w:t>
            </w:r>
            <w:r w:rsidRPr="00D437CD">
              <w:t>n</w:t>
            </w:r>
            <w:r>
              <w:t>ă</w:t>
            </w:r>
            <w:r w:rsidRPr="00D437CD">
              <w:t xml:space="preserve"> la 8 mm inclusiv, si montate  in  grinzi si stâlpi, la înălțimi mai mici sau egale cu 35 m, exclusiv construcțiile executate cu cofraje glisante</w:t>
            </w:r>
          </w:p>
        </w:tc>
        <w:tc>
          <w:tcPr>
            <w:tcW w:w="993" w:type="dxa"/>
            <w:tcBorders>
              <w:top w:val="single" w:sz="4" w:space="0" w:color="auto"/>
              <w:bottom w:val="single" w:sz="4" w:space="0" w:color="auto"/>
            </w:tcBorders>
            <w:vAlign w:val="center"/>
          </w:tcPr>
          <w:p w14:paraId="31620C4A" w14:textId="77777777" w:rsidR="00794163" w:rsidRPr="00D437CD" w:rsidRDefault="00794163" w:rsidP="00794163">
            <w:pPr>
              <w:jc w:val="center"/>
            </w:pPr>
            <w:r w:rsidRPr="00D437CD">
              <w:t>kg</w:t>
            </w:r>
          </w:p>
        </w:tc>
        <w:tc>
          <w:tcPr>
            <w:tcW w:w="1185" w:type="dxa"/>
            <w:tcBorders>
              <w:top w:val="single" w:sz="4" w:space="0" w:color="auto"/>
              <w:bottom w:val="single" w:sz="4" w:space="0" w:color="auto"/>
            </w:tcBorders>
            <w:vAlign w:val="center"/>
          </w:tcPr>
          <w:p w14:paraId="197E4FDF" w14:textId="77777777" w:rsidR="00794163" w:rsidRPr="00D437CD" w:rsidRDefault="00794163" w:rsidP="00794163">
            <w:pPr>
              <w:adjustRightInd w:val="0"/>
              <w:jc w:val="center"/>
              <w:rPr>
                <w:rFonts w:ascii="Arial CYR" w:hAnsi="Arial CYR" w:cs="Arial CYR"/>
              </w:rPr>
            </w:pPr>
            <w:r w:rsidRPr="00D437CD">
              <w:t>112,820</w:t>
            </w:r>
          </w:p>
          <w:p w14:paraId="1DCAE173" w14:textId="77777777" w:rsidR="00794163" w:rsidRPr="00D437CD" w:rsidRDefault="00794163" w:rsidP="00794163">
            <w:pPr>
              <w:jc w:val="center"/>
            </w:pPr>
          </w:p>
        </w:tc>
      </w:tr>
      <w:tr w:rsidR="00794163" w:rsidRPr="00D437CD" w14:paraId="37EF3AE1"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4956BBA" w14:textId="77777777" w:rsidR="00794163" w:rsidRPr="00D437CD" w:rsidRDefault="00794163" w:rsidP="00794163">
            <w:r w:rsidRPr="00D437CD">
              <w:t xml:space="preserve"> 13</w:t>
            </w:r>
          </w:p>
        </w:tc>
        <w:tc>
          <w:tcPr>
            <w:tcW w:w="1418" w:type="dxa"/>
            <w:tcBorders>
              <w:top w:val="single" w:sz="4" w:space="0" w:color="auto"/>
              <w:bottom w:val="single" w:sz="4" w:space="0" w:color="auto"/>
            </w:tcBorders>
            <w:vAlign w:val="center"/>
          </w:tcPr>
          <w:p w14:paraId="2352B63C" w14:textId="77777777" w:rsidR="00794163" w:rsidRPr="00D437CD" w:rsidRDefault="00794163" w:rsidP="00794163">
            <w:r w:rsidRPr="00D437CD">
              <w:t>CC02L2</w:t>
            </w:r>
          </w:p>
          <w:p w14:paraId="3725D26C" w14:textId="77777777" w:rsidR="00794163" w:rsidRPr="00D437CD" w:rsidRDefault="00794163" w:rsidP="00794163"/>
        </w:tc>
        <w:tc>
          <w:tcPr>
            <w:tcW w:w="6753" w:type="dxa"/>
            <w:tcBorders>
              <w:top w:val="single" w:sz="4" w:space="0" w:color="auto"/>
              <w:bottom w:val="single" w:sz="4" w:space="0" w:color="auto"/>
            </w:tcBorders>
            <w:vAlign w:val="center"/>
          </w:tcPr>
          <w:p w14:paraId="41063CAC" w14:textId="77777777" w:rsidR="00794163" w:rsidRPr="00D437CD" w:rsidRDefault="00794163" w:rsidP="00794163">
            <w:pPr>
              <w:adjustRightInd w:val="0"/>
            </w:pPr>
            <w:r w:rsidRPr="00D437CD">
              <w:t>Armaturi din otel beton PC 52 fasonate in ateliere de șantier, cu diametrul barelor peste 8 mm, si montate in  grinzi si stâlpi,  la înălțimi mai mici sau egale cu 35 m, exclusiv construcțiile executate cu cofraje glisante</w:t>
            </w:r>
          </w:p>
        </w:tc>
        <w:tc>
          <w:tcPr>
            <w:tcW w:w="993" w:type="dxa"/>
            <w:tcBorders>
              <w:top w:val="single" w:sz="4" w:space="0" w:color="auto"/>
              <w:bottom w:val="single" w:sz="4" w:space="0" w:color="auto"/>
            </w:tcBorders>
            <w:vAlign w:val="center"/>
          </w:tcPr>
          <w:p w14:paraId="2752583F" w14:textId="77777777" w:rsidR="00794163" w:rsidRPr="00D437CD" w:rsidRDefault="00794163" w:rsidP="00794163">
            <w:pPr>
              <w:jc w:val="center"/>
            </w:pPr>
            <w:r w:rsidRPr="00D437CD">
              <w:t>kg</w:t>
            </w:r>
          </w:p>
        </w:tc>
        <w:tc>
          <w:tcPr>
            <w:tcW w:w="1185" w:type="dxa"/>
            <w:tcBorders>
              <w:top w:val="single" w:sz="4" w:space="0" w:color="auto"/>
              <w:bottom w:val="single" w:sz="4" w:space="0" w:color="auto"/>
            </w:tcBorders>
            <w:vAlign w:val="center"/>
          </w:tcPr>
          <w:p w14:paraId="1D10207C" w14:textId="77777777" w:rsidR="00794163" w:rsidRPr="00D437CD" w:rsidRDefault="00794163" w:rsidP="00794163">
            <w:pPr>
              <w:adjustRightInd w:val="0"/>
              <w:jc w:val="center"/>
              <w:rPr>
                <w:rFonts w:ascii="Arial CYR" w:hAnsi="Arial CYR" w:cs="Arial CYR"/>
              </w:rPr>
            </w:pPr>
            <w:r w:rsidRPr="00D437CD">
              <w:t>328,590</w:t>
            </w:r>
          </w:p>
          <w:p w14:paraId="0EBB0659" w14:textId="77777777" w:rsidR="00794163" w:rsidRPr="00D437CD" w:rsidRDefault="00794163" w:rsidP="00794163">
            <w:pPr>
              <w:jc w:val="center"/>
            </w:pPr>
          </w:p>
        </w:tc>
      </w:tr>
      <w:tr w:rsidR="00794163" w:rsidRPr="00D437CD" w14:paraId="6237D921"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B2AC91" w14:textId="77777777" w:rsidR="00794163" w:rsidRPr="00D437CD" w:rsidRDefault="00794163" w:rsidP="00794163">
            <w:r w:rsidRPr="00D437CD">
              <w:t xml:space="preserve"> 14</w:t>
            </w:r>
          </w:p>
        </w:tc>
        <w:tc>
          <w:tcPr>
            <w:tcW w:w="1418" w:type="dxa"/>
            <w:tcBorders>
              <w:top w:val="single" w:sz="4" w:space="0" w:color="auto"/>
              <w:bottom w:val="single" w:sz="4" w:space="0" w:color="auto"/>
            </w:tcBorders>
            <w:vAlign w:val="center"/>
          </w:tcPr>
          <w:p w14:paraId="349326EB" w14:textId="77777777" w:rsidR="00794163" w:rsidRPr="00D437CD" w:rsidRDefault="00794163" w:rsidP="00794163">
            <w:r w:rsidRPr="00D437CD">
              <w:t>CB02C</w:t>
            </w:r>
          </w:p>
          <w:p w14:paraId="0C48E31C" w14:textId="77777777" w:rsidR="00794163" w:rsidRPr="00D437CD" w:rsidRDefault="00794163" w:rsidP="00794163"/>
        </w:tc>
        <w:tc>
          <w:tcPr>
            <w:tcW w:w="6753" w:type="dxa"/>
            <w:tcBorders>
              <w:top w:val="single" w:sz="4" w:space="0" w:color="auto"/>
              <w:bottom w:val="single" w:sz="4" w:space="0" w:color="auto"/>
            </w:tcBorders>
            <w:vAlign w:val="center"/>
          </w:tcPr>
          <w:p w14:paraId="633D6590" w14:textId="77777777" w:rsidR="00794163" w:rsidRPr="00D437CD" w:rsidRDefault="00794163" w:rsidP="00794163">
            <w:pPr>
              <w:adjustRightInd w:val="0"/>
            </w:pPr>
            <w:r w:rsidRPr="00D437CD">
              <w:t xml:space="preserve">Cofraje din panouri refolosibile, cu astereala din scânduri de rășinoase scurte </w:t>
            </w:r>
            <w:r>
              <w:t>ș</w:t>
            </w:r>
            <w:r w:rsidRPr="00D437CD">
              <w:t>i subscurte pentru turnarea betonului in placi si grinzi exclusiv susținerile la înălțimi p</w:t>
            </w:r>
            <w:r>
              <w:t>â</w:t>
            </w:r>
            <w:r w:rsidRPr="00D437CD">
              <w:t>nă la 20 m inclusiv</w:t>
            </w:r>
          </w:p>
        </w:tc>
        <w:tc>
          <w:tcPr>
            <w:tcW w:w="993" w:type="dxa"/>
            <w:tcBorders>
              <w:top w:val="single" w:sz="4" w:space="0" w:color="auto"/>
              <w:bottom w:val="single" w:sz="4" w:space="0" w:color="auto"/>
            </w:tcBorders>
            <w:vAlign w:val="center"/>
          </w:tcPr>
          <w:p w14:paraId="456E2E96"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2EFE1233" w14:textId="77777777" w:rsidR="00794163" w:rsidRPr="00D437CD" w:rsidRDefault="00794163" w:rsidP="00794163">
            <w:pPr>
              <w:adjustRightInd w:val="0"/>
              <w:jc w:val="center"/>
              <w:rPr>
                <w:rFonts w:ascii="Arial CYR" w:hAnsi="Arial CYR" w:cs="Arial CYR"/>
              </w:rPr>
            </w:pPr>
            <w:r w:rsidRPr="00D437CD">
              <w:t>55,380</w:t>
            </w:r>
          </w:p>
          <w:p w14:paraId="640D02F8" w14:textId="77777777" w:rsidR="00794163" w:rsidRPr="00D437CD" w:rsidRDefault="00794163" w:rsidP="00794163">
            <w:pPr>
              <w:jc w:val="center"/>
            </w:pPr>
          </w:p>
        </w:tc>
      </w:tr>
      <w:tr w:rsidR="00794163" w:rsidRPr="00D437CD" w14:paraId="402BB858"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391BC8E" w14:textId="77777777" w:rsidR="00794163" w:rsidRPr="00D437CD" w:rsidRDefault="00794163" w:rsidP="00794163">
            <w:r w:rsidRPr="00D437CD">
              <w:t xml:space="preserve"> 15</w:t>
            </w:r>
          </w:p>
        </w:tc>
        <w:tc>
          <w:tcPr>
            <w:tcW w:w="1418" w:type="dxa"/>
            <w:tcBorders>
              <w:top w:val="single" w:sz="4" w:space="0" w:color="auto"/>
              <w:bottom w:val="single" w:sz="4" w:space="0" w:color="auto"/>
            </w:tcBorders>
            <w:vAlign w:val="center"/>
          </w:tcPr>
          <w:p w14:paraId="58FB46D6" w14:textId="77777777" w:rsidR="00794163" w:rsidRPr="00D437CD" w:rsidRDefault="00794163" w:rsidP="00794163">
            <w:r w:rsidRPr="00D437CD">
              <w:t>RpCB04A</w:t>
            </w:r>
          </w:p>
          <w:p w14:paraId="3AD962DF" w14:textId="77777777" w:rsidR="00794163" w:rsidRPr="00D437CD" w:rsidRDefault="00794163" w:rsidP="00794163"/>
        </w:tc>
        <w:tc>
          <w:tcPr>
            <w:tcW w:w="6753" w:type="dxa"/>
            <w:tcBorders>
              <w:top w:val="single" w:sz="4" w:space="0" w:color="auto"/>
              <w:bottom w:val="single" w:sz="4" w:space="0" w:color="auto"/>
            </w:tcBorders>
            <w:vAlign w:val="center"/>
          </w:tcPr>
          <w:p w14:paraId="40B2EAC4" w14:textId="77777777" w:rsidR="00794163" w:rsidRPr="00D437CD" w:rsidRDefault="00794163" w:rsidP="00794163">
            <w:pPr>
              <w:adjustRightInd w:val="0"/>
            </w:pPr>
            <w:r w:rsidRPr="00D437CD">
              <w:t>Beton armat turnat in grinzi,  la clădiri existente preparat cu betoniera pe șantier si turnare cu mijloace clasice cu beton armat clasa B15</w:t>
            </w:r>
          </w:p>
        </w:tc>
        <w:tc>
          <w:tcPr>
            <w:tcW w:w="993" w:type="dxa"/>
            <w:tcBorders>
              <w:top w:val="single" w:sz="4" w:space="0" w:color="auto"/>
              <w:bottom w:val="single" w:sz="4" w:space="0" w:color="auto"/>
            </w:tcBorders>
            <w:vAlign w:val="center"/>
          </w:tcPr>
          <w:p w14:paraId="2AE52E4E" w14:textId="77777777" w:rsidR="00794163" w:rsidRPr="00D437CD" w:rsidRDefault="00794163" w:rsidP="00794163">
            <w:pPr>
              <w:jc w:val="center"/>
            </w:pPr>
            <w:r w:rsidRPr="00D437CD">
              <w:t>m3</w:t>
            </w:r>
          </w:p>
        </w:tc>
        <w:tc>
          <w:tcPr>
            <w:tcW w:w="1185" w:type="dxa"/>
            <w:tcBorders>
              <w:top w:val="single" w:sz="4" w:space="0" w:color="auto"/>
              <w:bottom w:val="single" w:sz="4" w:space="0" w:color="auto"/>
            </w:tcBorders>
            <w:vAlign w:val="center"/>
          </w:tcPr>
          <w:p w14:paraId="352E3CA8" w14:textId="77777777" w:rsidR="00794163" w:rsidRPr="00D437CD" w:rsidRDefault="00794163" w:rsidP="00794163">
            <w:pPr>
              <w:adjustRightInd w:val="0"/>
              <w:jc w:val="center"/>
              <w:rPr>
                <w:rFonts w:ascii="Arial CYR" w:hAnsi="Arial CYR" w:cs="Arial CYR"/>
              </w:rPr>
            </w:pPr>
            <w:r w:rsidRPr="00D437CD">
              <w:t>8,310</w:t>
            </w:r>
          </w:p>
          <w:p w14:paraId="49D9B619" w14:textId="77777777" w:rsidR="00794163" w:rsidRPr="00D437CD" w:rsidRDefault="00794163" w:rsidP="00794163">
            <w:pPr>
              <w:jc w:val="center"/>
            </w:pPr>
          </w:p>
        </w:tc>
      </w:tr>
      <w:tr w:rsidR="00794163" w:rsidRPr="00D437CD" w14:paraId="26D10B65"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84BEAF2" w14:textId="77777777" w:rsidR="00794163" w:rsidRPr="00D437CD" w:rsidRDefault="00794163" w:rsidP="00794163">
            <w:r w:rsidRPr="00D437CD">
              <w:t xml:space="preserve"> 16</w:t>
            </w:r>
          </w:p>
        </w:tc>
        <w:tc>
          <w:tcPr>
            <w:tcW w:w="1418" w:type="dxa"/>
            <w:tcBorders>
              <w:top w:val="single" w:sz="4" w:space="0" w:color="auto"/>
              <w:bottom w:val="single" w:sz="4" w:space="0" w:color="auto"/>
            </w:tcBorders>
            <w:vAlign w:val="center"/>
          </w:tcPr>
          <w:p w14:paraId="43814418" w14:textId="77777777" w:rsidR="00794163" w:rsidRPr="00D437CD" w:rsidRDefault="00794163" w:rsidP="00794163">
            <w:r w:rsidRPr="00D437CD">
              <w:t>CC03C</w:t>
            </w:r>
          </w:p>
          <w:p w14:paraId="511E2210" w14:textId="77777777" w:rsidR="00794163" w:rsidRPr="00D437CD" w:rsidRDefault="00794163" w:rsidP="00794163"/>
        </w:tc>
        <w:tc>
          <w:tcPr>
            <w:tcW w:w="6753" w:type="dxa"/>
            <w:tcBorders>
              <w:top w:val="single" w:sz="4" w:space="0" w:color="auto"/>
              <w:bottom w:val="single" w:sz="4" w:space="0" w:color="auto"/>
            </w:tcBorders>
            <w:vAlign w:val="center"/>
          </w:tcPr>
          <w:p w14:paraId="0C0D9562" w14:textId="77777777" w:rsidR="00794163" w:rsidRPr="00D437CD" w:rsidRDefault="00794163" w:rsidP="00794163">
            <w:pPr>
              <w:adjustRightInd w:val="0"/>
            </w:pPr>
            <w:r w:rsidRPr="00D437CD">
              <w:t>Montare plase sudate la înălțimi mai mici sau egale cu 35 m, la placi Bp 3x100x100</w:t>
            </w:r>
          </w:p>
        </w:tc>
        <w:tc>
          <w:tcPr>
            <w:tcW w:w="993" w:type="dxa"/>
            <w:tcBorders>
              <w:top w:val="single" w:sz="4" w:space="0" w:color="auto"/>
              <w:bottom w:val="single" w:sz="4" w:space="0" w:color="auto"/>
            </w:tcBorders>
            <w:vAlign w:val="center"/>
          </w:tcPr>
          <w:p w14:paraId="002894B7" w14:textId="77777777" w:rsidR="00794163" w:rsidRPr="00D437CD" w:rsidRDefault="00794163" w:rsidP="00794163">
            <w:pPr>
              <w:jc w:val="center"/>
            </w:pPr>
            <w:r w:rsidRPr="00D437CD">
              <w:t>kg</w:t>
            </w:r>
          </w:p>
        </w:tc>
        <w:tc>
          <w:tcPr>
            <w:tcW w:w="1185" w:type="dxa"/>
            <w:tcBorders>
              <w:top w:val="single" w:sz="4" w:space="0" w:color="auto"/>
              <w:bottom w:val="single" w:sz="4" w:space="0" w:color="auto"/>
            </w:tcBorders>
            <w:vAlign w:val="center"/>
          </w:tcPr>
          <w:p w14:paraId="2FDDE83A" w14:textId="77777777" w:rsidR="00794163" w:rsidRPr="00D437CD" w:rsidRDefault="00794163" w:rsidP="00794163">
            <w:pPr>
              <w:adjustRightInd w:val="0"/>
              <w:jc w:val="center"/>
              <w:rPr>
                <w:rFonts w:ascii="Arial CYR" w:hAnsi="Arial CYR" w:cs="Arial CYR"/>
              </w:rPr>
            </w:pPr>
            <w:r w:rsidRPr="00D437CD">
              <w:t>11,550</w:t>
            </w:r>
          </w:p>
          <w:p w14:paraId="6F22D84E" w14:textId="77777777" w:rsidR="00794163" w:rsidRPr="00D437CD" w:rsidRDefault="00794163" w:rsidP="00794163">
            <w:pPr>
              <w:jc w:val="center"/>
            </w:pPr>
          </w:p>
        </w:tc>
      </w:tr>
      <w:tr w:rsidR="00794163" w:rsidRPr="00D437CD" w14:paraId="30B9DDC8"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AEDA43" w14:textId="77777777" w:rsidR="00794163" w:rsidRPr="00D437CD" w:rsidRDefault="00794163" w:rsidP="00794163">
            <w:r w:rsidRPr="00D437CD">
              <w:lastRenderedPageBreak/>
              <w:t xml:space="preserve"> 17</w:t>
            </w:r>
          </w:p>
        </w:tc>
        <w:tc>
          <w:tcPr>
            <w:tcW w:w="1418" w:type="dxa"/>
            <w:tcBorders>
              <w:top w:val="single" w:sz="4" w:space="0" w:color="auto"/>
              <w:bottom w:val="single" w:sz="4" w:space="0" w:color="auto"/>
            </w:tcBorders>
            <w:vAlign w:val="center"/>
          </w:tcPr>
          <w:p w14:paraId="1AF81B80" w14:textId="77777777" w:rsidR="00794163" w:rsidRPr="00D437CD" w:rsidRDefault="00794163" w:rsidP="00794163">
            <w:r w:rsidRPr="00D437CD">
              <w:t>CB02C</w:t>
            </w:r>
          </w:p>
          <w:p w14:paraId="3B43CB34" w14:textId="77777777" w:rsidR="00794163" w:rsidRPr="00D437CD" w:rsidRDefault="00794163" w:rsidP="00794163"/>
        </w:tc>
        <w:tc>
          <w:tcPr>
            <w:tcW w:w="6753" w:type="dxa"/>
            <w:tcBorders>
              <w:top w:val="single" w:sz="4" w:space="0" w:color="auto"/>
              <w:bottom w:val="single" w:sz="4" w:space="0" w:color="auto"/>
            </w:tcBorders>
            <w:vAlign w:val="center"/>
          </w:tcPr>
          <w:p w14:paraId="32D74B3B" w14:textId="77777777" w:rsidR="00794163" w:rsidRPr="00D437CD" w:rsidRDefault="00794163" w:rsidP="00794163">
            <w:pPr>
              <w:adjustRightInd w:val="0"/>
            </w:pPr>
            <w:r w:rsidRPr="00D437CD">
              <w:t>Cofraje din panouri refolosibile, cu astereala din scânduri de rășinoase scurte si subscurte pentru turnarea betonului in placi si grinzi exclusiv susținerile la înălțimi p</w:t>
            </w:r>
            <w:r>
              <w:t>â</w:t>
            </w:r>
            <w:r w:rsidRPr="00D437CD">
              <w:t>nă la 20 m inclusiv</w:t>
            </w:r>
          </w:p>
        </w:tc>
        <w:tc>
          <w:tcPr>
            <w:tcW w:w="993" w:type="dxa"/>
            <w:tcBorders>
              <w:top w:val="single" w:sz="4" w:space="0" w:color="auto"/>
              <w:bottom w:val="single" w:sz="4" w:space="0" w:color="auto"/>
            </w:tcBorders>
            <w:vAlign w:val="center"/>
          </w:tcPr>
          <w:p w14:paraId="086DD8E6"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7926A773" w14:textId="77777777" w:rsidR="00794163" w:rsidRPr="00D437CD" w:rsidRDefault="00794163" w:rsidP="00794163">
            <w:pPr>
              <w:adjustRightInd w:val="0"/>
              <w:jc w:val="center"/>
              <w:rPr>
                <w:rFonts w:ascii="Arial CYR" w:hAnsi="Arial CYR" w:cs="Arial CYR"/>
              </w:rPr>
            </w:pPr>
            <w:r w:rsidRPr="00D437CD">
              <w:t>11,000</w:t>
            </w:r>
          </w:p>
          <w:p w14:paraId="5AF2D3F2" w14:textId="77777777" w:rsidR="00794163" w:rsidRPr="00D437CD" w:rsidRDefault="00794163" w:rsidP="00794163">
            <w:pPr>
              <w:jc w:val="center"/>
            </w:pPr>
          </w:p>
        </w:tc>
      </w:tr>
      <w:tr w:rsidR="00794163" w:rsidRPr="00D437CD" w14:paraId="637B7A8E"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7E0697" w14:textId="77777777" w:rsidR="00794163" w:rsidRPr="00D437CD" w:rsidRDefault="00794163" w:rsidP="00794163">
            <w:r w:rsidRPr="00D437CD">
              <w:t xml:space="preserve"> 18</w:t>
            </w:r>
          </w:p>
        </w:tc>
        <w:tc>
          <w:tcPr>
            <w:tcW w:w="1418" w:type="dxa"/>
            <w:tcBorders>
              <w:top w:val="single" w:sz="4" w:space="0" w:color="auto"/>
              <w:bottom w:val="single" w:sz="4" w:space="0" w:color="auto"/>
            </w:tcBorders>
            <w:vAlign w:val="center"/>
          </w:tcPr>
          <w:p w14:paraId="2ECFACE4" w14:textId="77777777" w:rsidR="00794163" w:rsidRPr="00D437CD" w:rsidRDefault="00794163" w:rsidP="00794163">
            <w:r w:rsidRPr="00D437CD">
              <w:t>RpCB04A</w:t>
            </w:r>
          </w:p>
          <w:p w14:paraId="70287F17" w14:textId="77777777" w:rsidR="00794163" w:rsidRPr="00D437CD" w:rsidRDefault="00794163" w:rsidP="00794163"/>
        </w:tc>
        <w:tc>
          <w:tcPr>
            <w:tcW w:w="6753" w:type="dxa"/>
            <w:tcBorders>
              <w:top w:val="single" w:sz="4" w:space="0" w:color="auto"/>
              <w:bottom w:val="single" w:sz="4" w:space="0" w:color="auto"/>
            </w:tcBorders>
            <w:vAlign w:val="center"/>
          </w:tcPr>
          <w:p w14:paraId="5CA09482" w14:textId="77777777" w:rsidR="00794163" w:rsidRPr="00D437CD" w:rsidRDefault="00794163" w:rsidP="00794163">
            <w:pPr>
              <w:adjustRightInd w:val="0"/>
            </w:pPr>
            <w:r w:rsidRPr="00D437CD">
              <w:t>Beton armat turnat in grinzi,  la clădiri existente preparat cu betoniera pe șantier si turnare cu mijloace clasice cu beton armat clasa B15</w:t>
            </w:r>
          </w:p>
        </w:tc>
        <w:tc>
          <w:tcPr>
            <w:tcW w:w="993" w:type="dxa"/>
            <w:tcBorders>
              <w:top w:val="single" w:sz="4" w:space="0" w:color="auto"/>
              <w:bottom w:val="single" w:sz="4" w:space="0" w:color="auto"/>
            </w:tcBorders>
            <w:vAlign w:val="center"/>
          </w:tcPr>
          <w:p w14:paraId="176E2282" w14:textId="77777777" w:rsidR="00794163" w:rsidRPr="00D437CD" w:rsidRDefault="00794163" w:rsidP="00794163">
            <w:pPr>
              <w:jc w:val="center"/>
            </w:pPr>
            <w:r w:rsidRPr="00D437CD">
              <w:t>m3</w:t>
            </w:r>
          </w:p>
        </w:tc>
        <w:tc>
          <w:tcPr>
            <w:tcW w:w="1185" w:type="dxa"/>
            <w:tcBorders>
              <w:top w:val="single" w:sz="4" w:space="0" w:color="auto"/>
              <w:bottom w:val="single" w:sz="4" w:space="0" w:color="auto"/>
            </w:tcBorders>
            <w:vAlign w:val="center"/>
          </w:tcPr>
          <w:p w14:paraId="772EA28D" w14:textId="77777777" w:rsidR="00794163" w:rsidRPr="00D437CD" w:rsidRDefault="00794163" w:rsidP="00794163">
            <w:pPr>
              <w:adjustRightInd w:val="0"/>
              <w:jc w:val="center"/>
              <w:rPr>
                <w:rFonts w:ascii="Arial CYR" w:hAnsi="Arial CYR" w:cs="Arial CYR"/>
              </w:rPr>
            </w:pPr>
            <w:r w:rsidRPr="00D437CD">
              <w:t>1,100</w:t>
            </w:r>
          </w:p>
          <w:p w14:paraId="531EE672" w14:textId="77777777" w:rsidR="00794163" w:rsidRPr="00D437CD" w:rsidRDefault="00794163" w:rsidP="00794163">
            <w:pPr>
              <w:jc w:val="center"/>
            </w:pPr>
          </w:p>
        </w:tc>
      </w:tr>
      <w:tr w:rsidR="00794163" w:rsidRPr="00D437CD" w14:paraId="48810E2F" w14:textId="77777777" w:rsidTr="00794163">
        <w:tc>
          <w:tcPr>
            <w:tcW w:w="567" w:type="dxa"/>
            <w:tcBorders>
              <w:top w:val="nil"/>
              <w:left w:val="single" w:sz="6" w:space="0" w:color="auto"/>
              <w:bottom w:val="nil"/>
              <w:right w:val="nil"/>
            </w:tcBorders>
          </w:tcPr>
          <w:p w14:paraId="13197CF2" w14:textId="77777777" w:rsidR="00794163" w:rsidRPr="00D437CD" w:rsidRDefault="00794163" w:rsidP="00794163">
            <w:pPr>
              <w:jc w:val="center"/>
            </w:pPr>
            <w:r w:rsidRPr="00D437CD">
              <w:t xml:space="preserve"> </w:t>
            </w:r>
          </w:p>
        </w:tc>
        <w:tc>
          <w:tcPr>
            <w:tcW w:w="1418" w:type="dxa"/>
            <w:tcBorders>
              <w:top w:val="nil"/>
              <w:left w:val="single" w:sz="6" w:space="0" w:color="auto"/>
              <w:bottom w:val="nil"/>
              <w:right w:val="nil"/>
            </w:tcBorders>
          </w:tcPr>
          <w:p w14:paraId="53DAFDD8" w14:textId="77777777" w:rsidR="00794163" w:rsidRPr="00D437CD" w:rsidRDefault="00794163" w:rsidP="00794163"/>
        </w:tc>
        <w:tc>
          <w:tcPr>
            <w:tcW w:w="6753" w:type="dxa"/>
            <w:tcBorders>
              <w:top w:val="nil"/>
              <w:left w:val="single" w:sz="6" w:space="0" w:color="auto"/>
              <w:bottom w:val="nil"/>
              <w:right w:val="nil"/>
            </w:tcBorders>
          </w:tcPr>
          <w:p w14:paraId="13492E93" w14:textId="77777777" w:rsidR="00794163" w:rsidRPr="00D437CD" w:rsidRDefault="00794163" w:rsidP="00794163">
            <w:pPr>
              <w:rPr>
                <w:b/>
                <w:bCs/>
                <w:sz w:val="22"/>
                <w:szCs w:val="22"/>
              </w:rPr>
            </w:pPr>
            <w:r w:rsidRPr="00D437CD">
              <w:rPr>
                <w:b/>
                <w:bCs/>
                <w:sz w:val="22"/>
                <w:szCs w:val="22"/>
              </w:rPr>
              <w:t xml:space="preserve">Capitolul 3. </w:t>
            </w:r>
            <w:r>
              <w:rPr>
                <w:b/>
                <w:bCs/>
                <w:sz w:val="22"/>
                <w:szCs w:val="22"/>
              </w:rPr>
              <w:t>Învelitori</w:t>
            </w:r>
            <w:r w:rsidRPr="00D437CD">
              <w:rPr>
                <w:b/>
                <w:bCs/>
                <w:sz w:val="22"/>
                <w:szCs w:val="22"/>
              </w:rPr>
              <w:t xml:space="preserve"> bituminoase</w:t>
            </w:r>
          </w:p>
        </w:tc>
        <w:tc>
          <w:tcPr>
            <w:tcW w:w="993" w:type="dxa"/>
            <w:tcBorders>
              <w:top w:val="nil"/>
              <w:left w:val="single" w:sz="6" w:space="0" w:color="auto"/>
              <w:bottom w:val="nil"/>
              <w:right w:val="nil"/>
            </w:tcBorders>
          </w:tcPr>
          <w:p w14:paraId="798C6E7A" w14:textId="77777777" w:rsidR="00794163" w:rsidRPr="00D437CD" w:rsidRDefault="00794163" w:rsidP="00794163"/>
        </w:tc>
        <w:tc>
          <w:tcPr>
            <w:tcW w:w="1185" w:type="dxa"/>
            <w:tcBorders>
              <w:top w:val="nil"/>
              <w:left w:val="single" w:sz="6" w:space="0" w:color="auto"/>
              <w:bottom w:val="nil"/>
              <w:right w:val="single" w:sz="4" w:space="0" w:color="auto"/>
            </w:tcBorders>
          </w:tcPr>
          <w:p w14:paraId="1B773D8D" w14:textId="77777777" w:rsidR="00794163" w:rsidRPr="00D437CD" w:rsidRDefault="00794163" w:rsidP="00794163"/>
        </w:tc>
      </w:tr>
      <w:tr w:rsidR="00794163" w:rsidRPr="00D437CD" w14:paraId="466160B5"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09F140" w14:textId="77777777" w:rsidR="00794163" w:rsidRPr="00D437CD" w:rsidRDefault="00794163" w:rsidP="00794163">
            <w:r w:rsidRPr="00D437CD">
              <w:t>19</w:t>
            </w:r>
          </w:p>
        </w:tc>
        <w:tc>
          <w:tcPr>
            <w:tcW w:w="1418" w:type="dxa"/>
            <w:tcBorders>
              <w:top w:val="single" w:sz="4" w:space="0" w:color="auto"/>
              <w:bottom w:val="single" w:sz="4" w:space="0" w:color="auto"/>
            </w:tcBorders>
            <w:vAlign w:val="center"/>
          </w:tcPr>
          <w:p w14:paraId="0A78E55E" w14:textId="77777777" w:rsidR="00794163" w:rsidRPr="00D437CD" w:rsidRDefault="00794163" w:rsidP="00794163">
            <w:r w:rsidRPr="00D437CD">
              <w:t>TsE01A</w:t>
            </w:r>
          </w:p>
        </w:tc>
        <w:tc>
          <w:tcPr>
            <w:tcW w:w="6753" w:type="dxa"/>
            <w:tcBorders>
              <w:top w:val="single" w:sz="4" w:space="0" w:color="auto"/>
              <w:bottom w:val="single" w:sz="4" w:space="0" w:color="auto"/>
            </w:tcBorders>
            <w:vAlign w:val="center"/>
          </w:tcPr>
          <w:p w14:paraId="5B03F4B4" w14:textId="77777777" w:rsidR="00794163" w:rsidRPr="00D437CD" w:rsidRDefault="00794163" w:rsidP="00794163">
            <w:pPr>
              <w:adjustRightInd w:val="0"/>
            </w:pPr>
            <w:r w:rsidRPr="00D437CD">
              <w:t>Nivelarea manuala a termoizolantului existent din cheramzit</w:t>
            </w:r>
          </w:p>
        </w:tc>
        <w:tc>
          <w:tcPr>
            <w:tcW w:w="993" w:type="dxa"/>
            <w:tcBorders>
              <w:top w:val="single" w:sz="4" w:space="0" w:color="auto"/>
              <w:bottom w:val="single" w:sz="4" w:space="0" w:color="auto"/>
            </w:tcBorders>
            <w:vAlign w:val="center"/>
          </w:tcPr>
          <w:p w14:paraId="41CF8804" w14:textId="77777777" w:rsidR="00794163" w:rsidRPr="00D437CD" w:rsidRDefault="00794163" w:rsidP="00794163">
            <w:pPr>
              <w:jc w:val="center"/>
            </w:pPr>
            <w:r w:rsidRPr="00D437CD">
              <w:t>100m2</w:t>
            </w:r>
          </w:p>
        </w:tc>
        <w:tc>
          <w:tcPr>
            <w:tcW w:w="1185" w:type="dxa"/>
            <w:tcBorders>
              <w:top w:val="single" w:sz="4" w:space="0" w:color="auto"/>
              <w:bottom w:val="single" w:sz="4" w:space="0" w:color="auto"/>
            </w:tcBorders>
            <w:vAlign w:val="center"/>
          </w:tcPr>
          <w:p w14:paraId="51A1C723" w14:textId="77777777" w:rsidR="00794163" w:rsidRPr="00D437CD" w:rsidRDefault="00794163" w:rsidP="00794163">
            <w:pPr>
              <w:adjustRightInd w:val="0"/>
              <w:jc w:val="center"/>
              <w:rPr>
                <w:rFonts w:ascii="Arial CYR" w:hAnsi="Arial CYR" w:cs="Arial CYR"/>
              </w:rPr>
            </w:pPr>
            <w:r w:rsidRPr="00D437CD">
              <w:t>10,825</w:t>
            </w:r>
          </w:p>
        </w:tc>
      </w:tr>
      <w:tr w:rsidR="00794163" w:rsidRPr="00D437CD" w14:paraId="0DDE146A"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C7D52D" w14:textId="77777777" w:rsidR="00794163" w:rsidRPr="00D437CD" w:rsidRDefault="00794163" w:rsidP="00794163">
            <w:r w:rsidRPr="00D437CD">
              <w:t xml:space="preserve"> 20</w:t>
            </w:r>
          </w:p>
        </w:tc>
        <w:tc>
          <w:tcPr>
            <w:tcW w:w="1418" w:type="dxa"/>
            <w:tcBorders>
              <w:top w:val="single" w:sz="4" w:space="0" w:color="auto"/>
              <w:bottom w:val="single" w:sz="4" w:space="0" w:color="auto"/>
            </w:tcBorders>
            <w:vAlign w:val="center"/>
          </w:tcPr>
          <w:p w14:paraId="2D49D586" w14:textId="77777777" w:rsidR="00794163" w:rsidRPr="00D437CD" w:rsidRDefault="00794163" w:rsidP="00794163">
            <w:r w:rsidRPr="00D437CD">
              <w:t>CA02C</w:t>
            </w:r>
          </w:p>
          <w:p w14:paraId="049135AC" w14:textId="77777777" w:rsidR="00794163" w:rsidRPr="00D437CD" w:rsidRDefault="00794163" w:rsidP="00794163"/>
        </w:tc>
        <w:tc>
          <w:tcPr>
            <w:tcW w:w="6753" w:type="dxa"/>
            <w:tcBorders>
              <w:top w:val="single" w:sz="4" w:space="0" w:color="auto"/>
              <w:bottom w:val="single" w:sz="4" w:space="0" w:color="auto"/>
            </w:tcBorders>
            <w:vAlign w:val="center"/>
          </w:tcPr>
          <w:p w14:paraId="51C4BF9B" w14:textId="77777777" w:rsidR="00794163" w:rsidRPr="00D437CD" w:rsidRDefault="00794163" w:rsidP="00794163">
            <w:pPr>
              <w:adjustRightInd w:val="0"/>
            </w:pPr>
            <w:r w:rsidRPr="00D437CD">
              <w:t>Polisterolbeton M5 cl B 1,5 cu densitatea 400-500 kg/m3 turnat  in egalizări, la înălțimi p</w:t>
            </w:r>
            <w:r>
              <w:t>â</w:t>
            </w:r>
            <w:r w:rsidRPr="00D437CD">
              <w:t>nă la 35 m inclusiv, beton marfa, turnare cu mijloace clasice, gr. medie 100mm</w:t>
            </w:r>
          </w:p>
        </w:tc>
        <w:tc>
          <w:tcPr>
            <w:tcW w:w="993" w:type="dxa"/>
            <w:tcBorders>
              <w:top w:val="single" w:sz="4" w:space="0" w:color="auto"/>
              <w:bottom w:val="single" w:sz="4" w:space="0" w:color="auto"/>
            </w:tcBorders>
            <w:vAlign w:val="center"/>
          </w:tcPr>
          <w:p w14:paraId="03F77906" w14:textId="77777777" w:rsidR="00794163" w:rsidRPr="00D437CD" w:rsidRDefault="00794163" w:rsidP="00794163">
            <w:pPr>
              <w:jc w:val="center"/>
            </w:pPr>
            <w:r w:rsidRPr="00D437CD">
              <w:t>m3</w:t>
            </w:r>
          </w:p>
        </w:tc>
        <w:tc>
          <w:tcPr>
            <w:tcW w:w="1185" w:type="dxa"/>
            <w:tcBorders>
              <w:top w:val="single" w:sz="4" w:space="0" w:color="auto"/>
              <w:bottom w:val="single" w:sz="4" w:space="0" w:color="auto"/>
            </w:tcBorders>
            <w:vAlign w:val="center"/>
          </w:tcPr>
          <w:p w14:paraId="47EA9B3E" w14:textId="77777777" w:rsidR="00794163" w:rsidRPr="00D437CD" w:rsidRDefault="00794163" w:rsidP="00794163">
            <w:pPr>
              <w:adjustRightInd w:val="0"/>
              <w:jc w:val="center"/>
              <w:rPr>
                <w:rFonts w:ascii="Arial CYR" w:hAnsi="Arial CYR" w:cs="Arial CYR"/>
              </w:rPr>
            </w:pPr>
            <w:r w:rsidRPr="00D437CD">
              <w:t>108,250</w:t>
            </w:r>
          </w:p>
          <w:p w14:paraId="0E527EFB" w14:textId="77777777" w:rsidR="00794163" w:rsidRPr="00D437CD" w:rsidRDefault="00794163" w:rsidP="00794163">
            <w:pPr>
              <w:jc w:val="center"/>
            </w:pPr>
          </w:p>
        </w:tc>
      </w:tr>
      <w:tr w:rsidR="00794163" w:rsidRPr="00D437CD" w14:paraId="13F55D84"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BC1E6F3" w14:textId="77777777" w:rsidR="00794163" w:rsidRPr="00D437CD" w:rsidRDefault="00794163" w:rsidP="00794163">
            <w:r w:rsidRPr="00D437CD">
              <w:t xml:space="preserve"> 21</w:t>
            </w:r>
          </w:p>
        </w:tc>
        <w:tc>
          <w:tcPr>
            <w:tcW w:w="1418" w:type="dxa"/>
            <w:tcBorders>
              <w:top w:val="single" w:sz="4" w:space="0" w:color="auto"/>
              <w:bottom w:val="single" w:sz="4" w:space="0" w:color="auto"/>
            </w:tcBorders>
            <w:vAlign w:val="center"/>
          </w:tcPr>
          <w:p w14:paraId="78C5B3D8" w14:textId="77777777" w:rsidR="00794163" w:rsidRPr="00D437CD" w:rsidRDefault="00794163" w:rsidP="00794163">
            <w:r w:rsidRPr="00D437CD">
              <w:t>CC03C</w:t>
            </w:r>
          </w:p>
          <w:p w14:paraId="53914ED1" w14:textId="77777777" w:rsidR="00794163" w:rsidRPr="00D437CD" w:rsidRDefault="00794163" w:rsidP="00794163"/>
        </w:tc>
        <w:tc>
          <w:tcPr>
            <w:tcW w:w="6753" w:type="dxa"/>
            <w:tcBorders>
              <w:top w:val="single" w:sz="4" w:space="0" w:color="auto"/>
              <w:bottom w:val="single" w:sz="4" w:space="0" w:color="auto"/>
            </w:tcBorders>
            <w:vAlign w:val="center"/>
          </w:tcPr>
          <w:p w14:paraId="088990C1" w14:textId="77777777" w:rsidR="00794163" w:rsidRPr="00D437CD" w:rsidRDefault="00794163" w:rsidP="00794163">
            <w:pPr>
              <w:adjustRightInd w:val="0"/>
            </w:pPr>
            <w:r w:rsidRPr="00D437CD">
              <w:t>Montare plase sudate 4x150x150 (1,37kg/m2) la înălțimi mai mici sau egale cu 35 m, la placi</w:t>
            </w:r>
          </w:p>
        </w:tc>
        <w:tc>
          <w:tcPr>
            <w:tcW w:w="993" w:type="dxa"/>
            <w:tcBorders>
              <w:top w:val="single" w:sz="4" w:space="0" w:color="auto"/>
              <w:bottom w:val="single" w:sz="4" w:space="0" w:color="auto"/>
            </w:tcBorders>
            <w:vAlign w:val="center"/>
          </w:tcPr>
          <w:p w14:paraId="2082F403" w14:textId="77777777" w:rsidR="00794163" w:rsidRPr="00D437CD" w:rsidRDefault="00794163" w:rsidP="00794163">
            <w:pPr>
              <w:jc w:val="center"/>
            </w:pPr>
            <w:r w:rsidRPr="00D437CD">
              <w:t>kg</w:t>
            </w:r>
          </w:p>
        </w:tc>
        <w:tc>
          <w:tcPr>
            <w:tcW w:w="1185" w:type="dxa"/>
            <w:tcBorders>
              <w:top w:val="single" w:sz="4" w:space="0" w:color="auto"/>
              <w:bottom w:val="single" w:sz="4" w:space="0" w:color="auto"/>
            </w:tcBorders>
            <w:vAlign w:val="center"/>
          </w:tcPr>
          <w:p w14:paraId="5AD7DDE5" w14:textId="77777777" w:rsidR="00794163" w:rsidRPr="00D437CD" w:rsidRDefault="00794163" w:rsidP="00794163">
            <w:pPr>
              <w:adjustRightInd w:val="0"/>
              <w:jc w:val="center"/>
              <w:rPr>
                <w:rFonts w:ascii="Arial CYR" w:hAnsi="Arial CYR" w:cs="Arial CYR"/>
              </w:rPr>
            </w:pPr>
            <w:r w:rsidRPr="00D437CD">
              <w:t>1 482,960</w:t>
            </w:r>
          </w:p>
          <w:p w14:paraId="26688CFC" w14:textId="77777777" w:rsidR="00794163" w:rsidRPr="00D437CD" w:rsidRDefault="00794163" w:rsidP="00794163">
            <w:pPr>
              <w:jc w:val="center"/>
            </w:pPr>
          </w:p>
        </w:tc>
      </w:tr>
      <w:tr w:rsidR="00794163" w:rsidRPr="00D437CD" w14:paraId="6344B6E4"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7114CBF" w14:textId="77777777" w:rsidR="00794163" w:rsidRPr="00D437CD" w:rsidRDefault="00794163" w:rsidP="00794163">
            <w:r w:rsidRPr="00D437CD">
              <w:t xml:space="preserve"> 22</w:t>
            </w:r>
          </w:p>
        </w:tc>
        <w:tc>
          <w:tcPr>
            <w:tcW w:w="1418" w:type="dxa"/>
            <w:tcBorders>
              <w:top w:val="single" w:sz="4" w:space="0" w:color="auto"/>
              <w:bottom w:val="single" w:sz="4" w:space="0" w:color="auto"/>
            </w:tcBorders>
            <w:vAlign w:val="center"/>
          </w:tcPr>
          <w:p w14:paraId="7DBA1346" w14:textId="77777777" w:rsidR="00794163" w:rsidRPr="00D437CD" w:rsidRDefault="00794163" w:rsidP="00794163">
            <w:r w:rsidRPr="00D437CD">
              <w:t>RpCK01B1</w:t>
            </w:r>
          </w:p>
          <w:p w14:paraId="6682671A" w14:textId="77777777" w:rsidR="00794163" w:rsidRPr="00D437CD" w:rsidRDefault="00794163" w:rsidP="00794163"/>
        </w:tc>
        <w:tc>
          <w:tcPr>
            <w:tcW w:w="6753" w:type="dxa"/>
            <w:tcBorders>
              <w:top w:val="single" w:sz="4" w:space="0" w:color="auto"/>
              <w:bottom w:val="single" w:sz="4" w:space="0" w:color="auto"/>
            </w:tcBorders>
            <w:vAlign w:val="center"/>
          </w:tcPr>
          <w:p w14:paraId="33BA4842" w14:textId="77777777" w:rsidR="00794163" w:rsidRPr="00D437CD" w:rsidRDefault="00794163" w:rsidP="00794163">
            <w:pPr>
              <w:adjustRightInd w:val="0"/>
            </w:pPr>
            <w:r w:rsidRPr="00D437CD">
              <w:t>Repararea stratului-suport pentru pardoseli executat din mortar din ciment M 100-T de 4 cm grosime cu fata drișcuită fin, pentru lucrări noi (refaceri totale)</w:t>
            </w:r>
          </w:p>
        </w:tc>
        <w:tc>
          <w:tcPr>
            <w:tcW w:w="993" w:type="dxa"/>
            <w:tcBorders>
              <w:top w:val="single" w:sz="4" w:space="0" w:color="auto"/>
              <w:bottom w:val="single" w:sz="4" w:space="0" w:color="auto"/>
            </w:tcBorders>
            <w:vAlign w:val="center"/>
          </w:tcPr>
          <w:p w14:paraId="0C72D077"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2BB41975" w14:textId="77777777" w:rsidR="00794163" w:rsidRPr="00D437CD" w:rsidRDefault="00794163" w:rsidP="00794163">
            <w:pPr>
              <w:adjustRightInd w:val="0"/>
              <w:jc w:val="center"/>
              <w:rPr>
                <w:rFonts w:ascii="Arial CYR" w:hAnsi="Arial CYR" w:cs="Arial CYR"/>
              </w:rPr>
            </w:pPr>
            <w:r w:rsidRPr="00D437CD">
              <w:t>1 082,450</w:t>
            </w:r>
          </w:p>
          <w:p w14:paraId="37416822" w14:textId="77777777" w:rsidR="00794163" w:rsidRPr="00D437CD" w:rsidRDefault="00794163" w:rsidP="00794163">
            <w:pPr>
              <w:jc w:val="center"/>
            </w:pPr>
          </w:p>
        </w:tc>
      </w:tr>
      <w:tr w:rsidR="00794163" w:rsidRPr="00D437CD" w14:paraId="536EB623"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294129" w14:textId="77777777" w:rsidR="00794163" w:rsidRPr="00D437CD" w:rsidRDefault="00794163" w:rsidP="00794163">
            <w:r w:rsidRPr="00D437CD">
              <w:t xml:space="preserve"> 23</w:t>
            </w:r>
          </w:p>
        </w:tc>
        <w:tc>
          <w:tcPr>
            <w:tcW w:w="1418" w:type="dxa"/>
            <w:tcBorders>
              <w:top w:val="single" w:sz="4" w:space="0" w:color="auto"/>
              <w:bottom w:val="single" w:sz="4" w:space="0" w:color="auto"/>
            </w:tcBorders>
            <w:vAlign w:val="center"/>
          </w:tcPr>
          <w:p w14:paraId="6FB5B728" w14:textId="77777777" w:rsidR="00794163" w:rsidRPr="00D437CD" w:rsidRDefault="00794163" w:rsidP="00794163">
            <w:r w:rsidRPr="00D437CD">
              <w:t>CG01A1</w:t>
            </w:r>
          </w:p>
          <w:p w14:paraId="29405DA3" w14:textId="77777777" w:rsidR="00794163" w:rsidRPr="00D437CD" w:rsidRDefault="00794163" w:rsidP="00794163"/>
        </w:tc>
        <w:tc>
          <w:tcPr>
            <w:tcW w:w="6753" w:type="dxa"/>
            <w:tcBorders>
              <w:top w:val="single" w:sz="4" w:space="0" w:color="auto"/>
              <w:bottom w:val="single" w:sz="4" w:space="0" w:color="auto"/>
            </w:tcBorders>
            <w:vAlign w:val="center"/>
          </w:tcPr>
          <w:p w14:paraId="25550378" w14:textId="77777777" w:rsidR="00794163" w:rsidRPr="00D437CD" w:rsidRDefault="00794163" w:rsidP="00794163">
            <w:pPr>
              <w:adjustRightInd w:val="0"/>
            </w:pPr>
            <w:r w:rsidRPr="00D437CD">
              <w:t>Strat suport pentru pardoseli executat din mortar din ciment M 100-T de 4 cm grosime cu fata drișcuită fin.</w:t>
            </w:r>
            <w:r>
              <w:t xml:space="preserve"> </w:t>
            </w:r>
            <w:r w:rsidRPr="00D437CD">
              <w:t xml:space="preserve">Diferența </w:t>
            </w:r>
            <w:r>
              <w:t>î</w:t>
            </w:r>
            <w:r w:rsidRPr="00D437CD">
              <w:t>n plus sau in minus pentru fiecare 0,5 cm de strat suport din mortar M 100-T,  se adaugă sau se scade K=2</w:t>
            </w:r>
          </w:p>
        </w:tc>
        <w:tc>
          <w:tcPr>
            <w:tcW w:w="993" w:type="dxa"/>
            <w:tcBorders>
              <w:top w:val="single" w:sz="4" w:space="0" w:color="auto"/>
              <w:bottom w:val="single" w:sz="4" w:space="0" w:color="auto"/>
            </w:tcBorders>
            <w:vAlign w:val="center"/>
          </w:tcPr>
          <w:p w14:paraId="4972D07C"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54B5003C" w14:textId="77777777" w:rsidR="00794163" w:rsidRPr="00D437CD" w:rsidRDefault="00794163" w:rsidP="00794163">
            <w:pPr>
              <w:adjustRightInd w:val="0"/>
              <w:jc w:val="center"/>
              <w:rPr>
                <w:rFonts w:ascii="Arial CYR" w:hAnsi="Arial CYR" w:cs="Arial CYR"/>
              </w:rPr>
            </w:pPr>
            <w:r w:rsidRPr="00D437CD">
              <w:t>1 082,450</w:t>
            </w:r>
          </w:p>
          <w:p w14:paraId="3ED6D9CF" w14:textId="77777777" w:rsidR="00794163" w:rsidRPr="00D437CD" w:rsidRDefault="00794163" w:rsidP="00794163">
            <w:pPr>
              <w:jc w:val="center"/>
            </w:pPr>
          </w:p>
        </w:tc>
      </w:tr>
      <w:tr w:rsidR="00794163" w:rsidRPr="00D437CD" w14:paraId="22C264D6"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94E31AF" w14:textId="77777777" w:rsidR="00794163" w:rsidRPr="00D437CD" w:rsidRDefault="00794163" w:rsidP="00794163">
            <w:r w:rsidRPr="00D437CD">
              <w:t xml:space="preserve"> 24</w:t>
            </w:r>
          </w:p>
        </w:tc>
        <w:tc>
          <w:tcPr>
            <w:tcW w:w="1418" w:type="dxa"/>
            <w:tcBorders>
              <w:top w:val="single" w:sz="4" w:space="0" w:color="auto"/>
              <w:bottom w:val="single" w:sz="4" w:space="0" w:color="auto"/>
            </w:tcBorders>
            <w:vAlign w:val="center"/>
          </w:tcPr>
          <w:p w14:paraId="27D4DFAA" w14:textId="77777777" w:rsidR="00794163" w:rsidRPr="00D437CD" w:rsidRDefault="00794163" w:rsidP="00794163">
            <w:r w:rsidRPr="00D437CD">
              <w:t>IzF01B</w:t>
            </w:r>
          </w:p>
          <w:p w14:paraId="2C955579" w14:textId="77777777" w:rsidR="00794163" w:rsidRPr="00D437CD" w:rsidRDefault="00794163" w:rsidP="00794163"/>
        </w:tc>
        <w:tc>
          <w:tcPr>
            <w:tcW w:w="6753" w:type="dxa"/>
            <w:tcBorders>
              <w:top w:val="single" w:sz="4" w:space="0" w:color="auto"/>
              <w:bottom w:val="single" w:sz="4" w:space="0" w:color="auto"/>
            </w:tcBorders>
            <w:vAlign w:val="center"/>
          </w:tcPr>
          <w:p w14:paraId="77FCDF31" w14:textId="77777777" w:rsidR="00794163" w:rsidRPr="00D437CD" w:rsidRDefault="00794163" w:rsidP="00794163">
            <w:pPr>
              <w:adjustRightInd w:val="0"/>
            </w:pPr>
            <w:r w:rsidRPr="00D437CD">
              <w:t>Amorsarea suprafețelor pentru aplicarea stratului de difuzie, a barierei contra vaporilor, a termoizolației sau a hidroizolației pe suprafețe orizontale, inclinte sau verticale, cu suspen</w:t>
            </w:r>
            <w:r>
              <w:t>sie de bitum filerizat (subif) î</w:t>
            </w:r>
            <w:r w:rsidRPr="00D437CD">
              <w:t>ntr-un strat</w:t>
            </w:r>
          </w:p>
        </w:tc>
        <w:tc>
          <w:tcPr>
            <w:tcW w:w="993" w:type="dxa"/>
            <w:tcBorders>
              <w:top w:val="single" w:sz="4" w:space="0" w:color="auto"/>
              <w:bottom w:val="single" w:sz="4" w:space="0" w:color="auto"/>
            </w:tcBorders>
            <w:vAlign w:val="center"/>
          </w:tcPr>
          <w:p w14:paraId="3B0B4BA5"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3B61C1B3" w14:textId="77777777" w:rsidR="00794163" w:rsidRPr="00D437CD" w:rsidRDefault="00794163" w:rsidP="00794163">
            <w:pPr>
              <w:adjustRightInd w:val="0"/>
              <w:jc w:val="center"/>
              <w:rPr>
                <w:rFonts w:ascii="Arial CYR" w:hAnsi="Arial CYR" w:cs="Arial CYR"/>
              </w:rPr>
            </w:pPr>
            <w:r w:rsidRPr="00D437CD">
              <w:t>1 082,450</w:t>
            </w:r>
          </w:p>
          <w:p w14:paraId="3050B1D1" w14:textId="77777777" w:rsidR="00794163" w:rsidRPr="00D437CD" w:rsidRDefault="00794163" w:rsidP="00794163">
            <w:pPr>
              <w:jc w:val="center"/>
            </w:pPr>
          </w:p>
        </w:tc>
      </w:tr>
      <w:tr w:rsidR="00794163" w:rsidRPr="00D437CD" w14:paraId="47DE3157"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A32B47" w14:textId="77777777" w:rsidR="00794163" w:rsidRPr="00D437CD" w:rsidRDefault="00794163" w:rsidP="00794163">
            <w:r w:rsidRPr="00D437CD">
              <w:t xml:space="preserve"> 25</w:t>
            </w:r>
          </w:p>
        </w:tc>
        <w:tc>
          <w:tcPr>
            <w:tcW w:w="1418" w:type="dxa"/>
            <w:tcBorders>
              <w:top w:val="single" w:sz="4" w:space="0" w:color="auto"/>
              <w:bottom w:val="single" w:sz="4" w:space="0" w:color="auto"/>
            </w:tcBorders>
            <w:vAlign w:val="center"/>
          </w:tcPr>
          <w:p w14:paraId="0CC00BDA" w14:textId="77777777" w:rsidR="00794163" w:rsidRPr="00D437CD" w:rsidRDefault="00794163" w:rsidP="00794163">
            <w:r w:rsidRPr="00D437CD">
              <w:t>CE13A2</w:t>
            </w:r>
          </w:p>
          <w:p w14:paraId="3E93617E" w14:textId="77777777" w:rsidR="00794163" w:rsidRPr="00D437CD" w:rsidRDefault="00794163" w:rsidP="00794163"/>
        </w:tc>
        <w:tc>
          <w:tcPr>
            <w:tcW w:w="6753" w:type="dxa"/>
            <w:tcBorders>
              <w:top w:val="single" w:sz="4" w:space="0" w:color="auto"/>
              <w:bottom w:val="single" w:sz="4" w:space="0" w:color="auto"/>
            </w:tcBorders>
            <w:vAlign w:val="center"/>
          </w:tcPr>
          <w:p w14:paraId="370FFA90" w14:textId="77777777" w:rsidR="00794163" w:rsidRPr="00D437CD" w:rsidRDefault="00794163" w:rsidP="00794163">
            <w:pPr>
              <w:adjustRightInd w:val="0"/>
            </w:pPr>
            <w:r>
              <w:t>Învelitori</w:t>
            </w:r>
            <w:r w:rsidRPr="00D437CD">
              <w:t xml:space="preserve"> la acoperișuri cu membrane bituminoase modificate clasa business, Uniflex sau analog, lipite cu flacăra </w:t>
            </w:r>
            <w:r>
              <w:t>î</w:t>
            </w:r>
            <w:r w:rsidRPr="00D437CD">
              <w:t>n sistem bistrat (EPP - stratul inferior, EKP - stratul superior), pe suprafața orizontale montate pe suport continuu</w:t>
            </w:r>
          </w:p>
        </w:tc>
        <w:tc>
          <w:tcPr>
            <w:tcW w:w="993" w:type="dxa"/>
            <w:tcBorders>
              <w:top w:val="single" w:sz="4" w:space="0" w:color="auto"/>
              <w:bottom w:val="single" w:sz="4" w:space="0" w:color="auto"/>
            </w:tcBorders>
            <w:vAlign w:val="center"/>
          </w:tcPr>
          <w:p w14:paraId="7B0C2D57"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1D346A4E" w14:textId="77777777" w:rsidR="00794163" w:rsidRPr="00D437CD" w:rsidRDefault="00794163" w:rsidP="00794163">
            <w:pPr>
              <w:adjustRightInd w:val="0"/>
              <w:jc w:val="center"/>
              <w:rPr>
                <w:rFonts w:ascii="Arial CYR" w:hAnsi="Arial CYR" w:cs="Arial CYR"/>
              </w:rPr>
            </w:pPr>
            <w:r w:rsidRPr="00D437CD">
              <w:t>1 082,450</w:t>
            </w:r>
          </w:p>
          <w:p w14:paraId="7EDEE403" w14:textId="77777777" w:rsidR="00794163" w:rsidRPr="00D437CD" w:rsidRDefault="00794163" w:rsidP="00794163">
            <w:pPr>
              <w:jc w:val="center"/>
            </w:pPr>
          </w:p>
        </w:tc>
      </w:tr>
      <w:tr w:rsidR="00794163" w:rsidRPr="00D437CD" w14:paraId="4A788720"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179FF6" w14:textId="77777777" w:rsidR="00794163" w:rsidRPr="00D437CD" w:rsidRDefault="00794163" w:rsidP="00794163">
            <w:r w:rsidRPr="00D437CD">
              <w:t xml:space="preserve"> 26</w:t>
            </w:r>
          </w:p>
        </w:tc>
        <w:tc>
          <w:tcPr>
            <w:tcW w:w="1418" w:type="dxa"/>
            <w:tcBorders>
              <w:top w:val="single" w:sz="4" w:space="0" w:color="auto"/>
              <w:bottom w:val="single" w:sz="4" w:space="0" w:color="auto"/>
            </w:tcBorders>
            <w:vAlign w:val="center"/>
          </w:tcPr>
          <w:p w14:paraId="4F607389" w14:textId="77777777" w:rsidR="00794163" w:rsidRPr="00D437CD" w:rsidRDefault="00794163" w:rsidP="00794163">
            <w:r w:rsidRPr="00D437CD">
              <w:t>RpSB41A</w:t>
            </w:r>
          </w:p>
        </w:tc>
        <w:tc>
          <w:tcPr>
            <w:tcW w:w="6753" w:type="dxa"/>
            <w:tcBorders>
              <w:top w:val="single" w:sz="4" w:space="0" w:color="auto"/>
              <w:bottom w:val="single" w:sz="4" w:space="0" w:color="auto"/>
            </w:tcBorders>
            <w:vAlign w:val="center"/>
          </w:tcPr>
          <w:p w14:paraId="423D4070" w14:textId="77777777" w:rsidR="00794163" w:rsidRPr="00D437CD" w:rsidRDefault="00794163" w:rsidP="00794163">
            <w:pPr>
              <w:adjustRightInd w:val="0"/>
            </w:pPr>
            <w:r w:rsidRPr="00D437CD">
              <w:t>Montarea aeratoarelor din polipropilena pentru acoperiș</w:t>
            </w:r>
          </w:p>
        </w:tc>
        <w:tc>
          <w:tcPr>
            <w:tcW w:w="993" w:type="dxa"/>
            <w:tcBorders>
              <w:top w:val="single" w:sz="4" w:space="0" w:color="auto"/>
              <w:bottom w:val="single" w:sz="4" w:space="0" w:color="auto"/>
            </w:tcBorders>
            <w:vAlign w:val="center"/>
          </w:tcPr>
          <w:p w14:paraId="42DDD138" w14:textId="77777777" w:rsidR="00794163" w:rsidRPr="00D437CD" w:rsidRDefault="00794163" w:rsidP="00794163">
            <w:pPr>
              <w:jc w:val="center"/>
            </w:pPr>
            <w:r w:rsidRPr="00D437CD">
              <w:t>buc</w:t>
            </w:r>
          </w:p>
        </w:tc>
        <w:tc>
          <w:tcPr>
            <w:tcW w:w="1185" w:type="dxa"/>
            <w:tcBorders>
              <w:top w:val="single" w:sz="4" w:space="0" w:color="auto"/>
              <w:bottom w:val="single" w:sz="4" w:space="0" w:color="auto"/>
            </w:tcBorders>
            <w:vAlign w:val="center"/>
          </w:tcPr>
          <w:p w14:paraId="52B02497" w14:textId="77777777" w:rsidR="00794163" w:rsidRPr="00D437CD" w:rsidRDefault="00794163" w:rsidP="00794163">
            <w:pPr>
              <w:adjustRightInd w:val="0"/>
              <w:jc w:val="center"/>
              <w:rPr>
                <w:rFonts w:ascii="Arial CYR" w:hAnsi="Arial CYR" w:cs="Arial CYR"/>
              </w:rPr>
            </w:pPr>
            <w:r w:rsidRPr="00D437CD">
              <w:t>22,000</w:t>
            </w:r>
          </w:p>
        </w:tc>
      </w:tr>
      <w:tr w:rsidR="00794163" w:rsidRPr="00D437CD" w14:paraId="097E08CB"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E4C167" w14:textId="77777777" w:rsidR="00794163" w:rsidRPr="00D437CD" w:rsidRDefault="00794163" w:rsidP="00794163">
            <w:r w:rsidRPr="00D437CD">
              <w:t xml:space="preserve"> 27</w:t>
            </w:r>
          </w:p>
        </w:tc>
        <w:tc>
          <w:tcPr>
            <w:tcW w:w="1418" w:type="dxa"/>
            <w:tcBorders>
              <w:top w:val="single" w:sz="4" w:space="0" w:color="auto"/>
              <w:bottom w:val="single" w:sz="4" w:space="0" w:color="auto"/>
            </w:tcBorders>
            <w:vAlign w:val="center"/>
          </w:tcPr>
          <w:p w14:paraId="3EDC39AD" w14:textId="77777777" w:rsidR="00794163" w:rsidRPr="00D437CD" w:rsidRDefault="00794163" w:rsidP="00794163">
            <w:r w:rsidRPr="00D437CD">
              <w:t>RpCI22A</w:t>
            </w:r>
          </w:p>
          <w:p w14:paraId="219D7099" w14:textId="77777777" w:rsidR="00794163" w:rsidRPr="00D437CD" w:rsidRDefault="00794163" w:rsidP="00794163"/>
        </w:tc>
        <w:tc>
          <w:tcPr>
            <w:tcW w:w="6753" w:type="dxa"/>
            <w:tcBorders>
              <w:top w:val="single" w:sz="4" w:space="0" w:color="auto"/>
              <w:bottom w:val="single" w:sz="4" w:space="0" w:color="auto"/>
            </w:tcBorders>
            <w:vAlign w:val="center"/>
          </w:tcPr>
          <w:p w14:paraId="2FF573C0" w14:textId="77777777" w:rsidR="00794163" w:rsidRPr="00D437CD" w:rsidRDefault="00794163" w:rsidP="00794163">
            <w:pPr>
              <w:adjustRightInd w:val="0"/>
            </w:pPr>
            <w:r w:rsidRPr="00D437CD">
              <w:t>Scurgere din tabla zincata, montate pe zidărie de cărămidă, la clădiri existente, din tabla de 0,55 mm grosime, cu lățimea desfășurată p</w:t>
            </w:r>
            <w:r>
              <w:t>â</w:t>
            </w:r>
            <w:r w:rsidRPr="00D437CD">
              <w:t>nă la 30 cm inclusiv</w:t>
            </w:r>
          </w:p>
        </w:tc>
        <w:tc>
          <w:tcPr>
            <w:tcW w:w="993" w:type="dxa"/>
            <w:tcBorders>
              <w:top w:val="single" w:sz="4" w:space="0" w:color="auto"/>
              <w:bottom w:val="single" w:sz="4" w:space="0" w:color="auto"/>
            </w:tcBorders>
            <w:vAlign w:val="center"/>
          </w:tcPr>
          <w:p w14:paraId="7666623D"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50D3C807" w14:textId="77777777" w:rsidR="00794163" w:rsidRPr="00D437CD" w:rsidRDefault="00794163" w:rsidP="00794163">
            <w:pPr>
              <w:adjustRightInd w:val="0"/>
              <w:jc w:val="center"/>
              <w:rPr>
                <w:rFonts w:ascii="Arial CYR" w:hAnsi="Arial CYR" w:cs="Arial CYR"/>
              </w:rPr>
            </w:pPr>
            <w:r w:rsidRPr="00D437CD">
              <w:t>54,500</w:t>
            </w:r>
          </w:p>
          <w:p w14:paraId="67AD96C6" w14:textId="77777777" w:rsidR="00794163" w:rsidRPr="00D437CD" w:rsidRDefault="00794163" w:rsidP="00794163">
            <w:pPr>
              <w:jc w:val="center"/>
            </w:pPr>
          </w:p>
        </w:tc>
      </w:tr>
      <w:tr w:rsidR="00794163" w:rsidRPr="00D437CD" w14:paraId="23F8C0D6" w14:textId="77777777" w:rsidTr="00794163">
        <w:tc>
          <w:tcPr>
            <w:tcW w:w="567" w:type="dxa"/>
            <w:tcBorders>
              <w:top w:val="nil"/>
              <w:left w:val="single" w:sz="6" w:space="0" w:color="auto"/>
              <w:bottom w:val="nil"/>
              <w:right w:val="nil"/>
            </w:tcBorders>
          </w:tcPr>
          <w:p w14:paraId="43240593" w14:textId="77777777" w:rsidR="00794163" w:rsidRPr="00D437CD" w:rsidRDefault="00794163" w:rsidP="00794163">
            <w:pPr>
              <w:jc w:val="center"/>
            </w:pPr>
            <w:r w:rsidRPr="00D437CD">
              <w:t xml:space="preserve"> </w:t>
            </w:r>
          </w:p>
        </w:tc>
        <w:tc>
          <w:tcPr>
            <w:tcW w:w="1418" w:type="dxa"/>
            <w:tcBorders>
              <w:top w:val="nil"/>
              <w:left w:val="single" w:sz="6" w:space="0" w:color="auto"/>
              <w:bottom w:val="nil"/>
              <w:right w:val="nil"/>
            </w:tcBorders>
          </w:tcPr>
          <w:p w14:paraId="57F6AA39" w14:textId="77777777" w:rsidR="00794163" w:rsidRPr="00D437CD" w:rsidRDefault="00794163" w:rsidP="00794163"/>
        </w:tc>
        <w:tc>
          <w:tcPr>
            <w:tcW w:w="6753" w:type="dxa"/>
            <w:tcBorders>
              <w:top w:val="nil"/>
              <w:left w:val="single" w:sz="6" w:space="0" w:color="auto"/>
              <w:bottom w:val="nil"/>
              <w:right w:val="nil"/>
            </w:tcBorders>
          </w:tcPr>
          <w:p w14:paraId="2CED3409" w14:textId="77777777" w:rsidR="00794163" w:rsidRPr="00D437CD" w:rsidRDefault="00794163" w:rsidP="00794163">
            <w:pPr>
              <w:rPr>
                <w:b/>
                <w:bCs/>
                <w:sz w:val="22"/>
                <w:szCs w:val="22"/>
              </w:rPr>
            </w:pPr>
            <w:r w:rsidRPr="00D437CD">
              <w:rPr>
                <w:b/>
                <w:bCs/>
                <w:sz w:val="22"/>
                <w:szCs w:val="22"/>
              </w:rPr>
              <w:t>Capitolul 4. Parapet</w:t>
            </w:r>
          </w:p>
        </w:tc>
        <w:tc>
          <w:tcPr>
            <w:tcW w:w="993" w:type="dxa"/>
            <w:tcBorders>
              <w:top w:val="nil"/>
              <w:left w:val="single" w:sz="6" w:space="0" w:color="auto"/>
              <w:bottom w:val="nil"/>
              <w:right w:val="nil"/>
            </w:tcBorders>
          </w:tcPr>
          <w:p w14:paraId="22F20341" w14:textId="77777777" w:rsidR="00794163" w:rsidRPr="00D437CD" w:rsidRDefault="00794163" w:rsidP="00794163"/>
        </w:tc>
        <w:tc>
          <w:tcPr>
            <w:tcW w:w="1185" w:type="dxa"/>
            <w:tcBorders>
              <w:top w:val="nil"/>
              <w:left w:val="single" w:sz="6" w:space="0" w:color="auto"/>
              <w:bottom w:val="nil"/>
              <w:right w:val="single" w:sz="4" w:space="0" w:color="auto"/>
            </w:tcBorders>
          </w:tcPr>
          <w:p w14:paraId="3973A11E" w14:textId="77777777" w:rsidR="00794163" w:rsidRPr="00D437CD" w:rsidRDefault="00794163" w:rsidP="00794163"/>
        </w:tc>
      </w:tr>
      <w:tr w:rsidR="00794163" w:rsidRPr="00D437CD" w14:paraId="265736B2"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90A896B" w14:textId="77777777" w:rsidR="00794163" w:rsidRPr="00D437CD" w:rsidRDefault="00794163" w:rsidP="00794163">
            <w:r w:rsidRPr="00D437CD">
              <w:t>28</w:t>
            </w:r>
          </w:p>
        </w:tc>
        <w:tc>
          <w:tcPr>
            <w:tcW w:w="1418" w:type="dxa"/>
            <w:tcBorders>
              <w:top w:val="single" w:sz="4" w:space="0" w:color="auto"/>
              <w:bottom w:val="single" w:sz="4" w:space="0" w:color="auto"/>
            </w:tcBorders>
            <w:vAlign w:val="center"/>
          </w:tcPr>
          <w:p w14:paraId="44467FC6" w14:textId="77777777" w:rsidR="00794163" w:rsidRPr="00D437CD" w:rsidRDefault="00794163" w:rsidP="00794163">
            <w:r w:rsidRPr="00D437CD">
              <w:t>RpCJ21C1</w:t>
            </w:r>
          </w:p>
          <w:p w14:paraId="5FA0A7B8" w14:textId="77777777" w:rsidR="00794163" w:rsidRPr="00D437CD" w:rsidRDefault="00794163" w:rsidP="00794163"/>
        </w:tc>
        <w:tc>
          <w:tcPr>
            <w:tcW w:w="6753" w:type="dxa"/>
            <w:tcBorders>
              <w:top w:val="single" w:sz="4" w:space="0" w:color="auto"/>
              <w:bottom w:val="single" w:sz="4" w:space="0" w:color="auto"/>
            </w:tcBorders>
            <w:vAlign w:val="center"/>
          </w:tcPr>
          <w:p w14:paraId="314F210D" w14:textId="77777777" w:rsidR="00794163" w:rsidRPr="00D437CD" w:rsidRDefault="00794163" w:rsidP="00794163">
            <w:pPr>
              <w:adjustRightInd w:val="0"/>
            </w:pPr>
            <w:r w:rsidRPr="00D437CD">
              <w:t>Reparații de tencuieli exterioare, de 2,5 cm grosime, executate cu mortar de ciment-nisip marca 100-T, pentru lucrări noi de tencuieli (refaceri totale)</w:t>
            </w:r>
          </w:p>
        </w:tc>
        <w:tc>
          <w:tcPr>
            <w:tcW w:w="993" w:type="dxa"/>
            <w:tcBorders>
              <w:top w:val="single" w:sz="4" w:space="0" w:color="auto"/>
              <w:bottom w:val="single" w:sz="4" w:space="0" w:color="auto"/>
            </w:tcBorders>
            <w:vAlign w:val="center"/>
          </w:tcPr>
          <w:p w14:paraId="43B3B615"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605D0C9B" w14:textId="77777777" w:rsidR="00794163" w:rsidRPr="00D437CD" w:rsidRDefault="00794163" w:rsidP="00794163">
            <w:pPr>
              <w:adjustRightInd w:val="0"/>
              <w:jc w:val="center"/>
              <w:rPr>
                <w:rFonts w:ascii="Arial CYR" w:hAnsi="Arial CYR" w:cs="Arial CYR"/>
              </w:rPr>
            </w:pPr>
            <w:r w:rsidRPr="00D437CD">
              <w:t>41,550</w:t>
            </w:r>
          </w:p>
          <w:p w14:paraId="6CB9935D" w14:textId="77777777" w:rsidR="00794163" w:rsidRPr="00D437CD" w:rsidRDefault="00794163" w:rsidP="00794163">
            <w:pPr>
              <w:jc w:val="center"/>
            </w:pPr>
          </w:p>
        </w:tc>
      </w:tr>
      <w:tr w:rsidR="00794163" w:rsidRPr="00D437CD" w14:paraId="17FEFE61"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DA1151" w14:textId="77777777" w:rsidR="00794163" w:rsidRPr="00D437CD" w:rsidRDefault="00794163" w:rsidP="00794163">
            <w:r w:rsidRPr="00D437CD">
              <w:t xml:space="preserve"> 29</w:t>
            </w:r>
          </w:p>
        </w:tc>
        <w:tc>
          <w:tcPr>
            <w:tcW w:w="1418" w:type="dxa"/>
            <w:tcBorders>
              <w:top w:val="single" w:sz="4" w:space="0" w:color="auto"/>
              <w:bottom w:val="single" w:sz="4" w:space="0" w:color="auto"/>
            </w:tcBorders>
            <w:vAlign w:val="center"/>
          </w:tcPr>
          <w:p w14:paraId="1AD75BA5" w14:textId="77777777" w:rsidR="00794163" w:rsidRPr="00D437CD" w:rsidRDefault="00794163" w:rsidP="00794163">
            <w:r w:rsidRPr="00D437CD">
              <w:t>CG24A</w:t>
            </w:r>
          </w:p>
          <w:p w14:paraId="52E38F4C" w14:textId="77777777" w:rsidR="00794163" w:rsidRPr="00D437CD" w:rsidRDefault="00794163" w:rsidP="00794163"/>
        </w:tc>
        <w:tc>
          <w:tcPr>
            <w:tcW w:w="6753" w:type="dxa"/>
            <w:tcBorders>
              <w:top w:val="single" w:sz="4" w:space="0" w:color="auto"/>
              <w:bottom w:val="single" w:sz="4" w:space="0" w:color="auto"/>
            </w:tcBorders>
            <w:vAlign w:val="center"/>
          </w:tcPr>
          <w:p w14:paraId="7EFD45F3" w14:textId="77777777" w:rsidR="00794163" w:rsidRPr="00D437CD" w:rsidRDefault="00794163" w:rsidP="00794163">
            <w:pPr>
              <w:adjustRightInd w:val="0"/>
            </w:pPr>
            <w:r w:rsidRPr="00D437CD">
              <w:t xml:space="preserve">Plinte orizontale de conexiune planșeu-perete cu dimensiune 10x10 cm, turnate pe loc, din mortar de ciment M 100-T, </w:t>
            </w:r>
            <w:r>
              <w:t>î</w:t>
            </w:r>
            <w:r w:rsidRPr="00D437CD">
              <w:t>n încăperi cu suprafețe mai mari de 16 mp</w:t>
            </w:r>
          </w:p>
        </w:tc>
        <w:tc>
          <w:tcPr>
            <w:tcW w:w="993" w:type="dxa"/>
            <w:tcBorders>
              <w:top w:val="single" w:sz="4" w:space="0" w:color="auto"/>
              <w:bottom w:val="single" w:sz="4" w:space="0" w:color="auto"/>
            </w:tcBorders>
            <w:vAlign w:val="center"/>
          </w:tcPr>
          <w:p w14:paraId="55717855"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7D2234DC" w14:textId="77777777" w:rsidR="00794163" w:rsidRPr="00D437CD" w:rsidRDefault="00794163" w:rsidP="00794163">
            <w:pPr>
              <w:adjustRightInd w:val="0"/>
              <w:jc w:val="center"/>
              <w:rPr>
                <w:rFonts w:ascii="Arial CYR" w:hAnsi="Arial CYR" w:cs="Arial CYR"/>
              </w:rPr>
            </w:pPr>
            <w:r w:rsidRPr="00D437CD">
              <w:t>92,300</w:t>
            </w:r>
          </w:p>
          <w:p w14:paraId="2452CFEA" w14:textId="77777777" w:rsidR="00794163" w:rsidRPr="00D437CD" w:rsidRDefault="00794163" w:rsidP="00794163">
            <w:pPr>
              <w:jc w:val="center"/>
            </w:pPr>
          </w:p>
        </w:tc>
      </w:tr>
      <w:tr w:rsidR="00794163" w:rsidRPr="00D437CD" w14:paraId="674658E6"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C7195D2" w14:textId="77777777" w:rsidR="00794163" w:rsidRPr="00D437CD" w:rsidRDefault="00794163" w:rsidP="00794163">
            <w:r w:rsidRPr="00D437CD">
              <w:t xml:space="preserve"> 30</w:t>
            </w:r>
          </w:p>
        </w:tc>
        <w:tc>
          <w:tcPr>
            <w:tcW w:w="1418" w:type="dxa"/>
            <w:tcBorders>
              <w:top w:val="single" w:sz="4" w:space="0" w:color="auto"/>
              <w:bottom w:val="single" w:sz="4" w:space="0" w:color="auto"/>
            </w:tcBorders>
            <w:vAlign w:val="center"/>
          </w:tcPr>
          <w:p w14:paraId="1C8D772D" w14:textId="77777777" w:rsidR="00794163" w:rsidRPr="00D437CD" w:rsidRDefault="00794163" w:rsidP="00794163">
            <w:r w:rsidRPr="00D437CD">
              <w:t>IzF01B</w:t>
            </w:r>
          </w:p>
          <w:p w14:paraId="7A21C3AC" w14:textId="77777777" w:rsidR="00794163" w:rsidRPr="00D437CD" w:rsidRDefault="00794163" w:rsidP="00794163"/>
        </w:tc>
        <w:tc>
          <w:tcPr>
            <w:tcW w:w="6753" w:type="dxa"/>
            <w:tcBorders>
              <w:top w:val="single" w:sz="4" w:space="0" w:color="auto"/>
              <w:bottom w:val="single" w:sz="4" w:space="0" w:color="auto"/>
            </w:tcBorders>
            <w:vAlign w:val="center"/>
          </w:tcPr>
          <w:p w14:paraId="7C5CA4E0" w14:textId="77777777" w:rsidR="00794163" w:rsidRPr="00D437CD" w:rsidRDefault="00794163" w:rsidP="00794163">
            <w:pPr>
              <w:adjustRightInd w:val="0"/>
            </w:pPr>
            <w:r w:rsidRPr="00D437CD">
              <w:t xml:space="preserve">Amorsarea suprafețelor pentru aplicarea stratului de difuzie, a barierei contra vaporilor, a termoizolației sau a hidroizolației pe suprafețe orizontale, inclinte sau verticale, cu suspensie de bitum filerizat (subif) </w:t>
            </w:r>
            <w:r>
              <w:t>î</w:t>
            </w:r>
            <w:r w:rsidRPr="00D437CD">
              <w:t>ntr-un strat</w:t>
            </w:r>
          </w:p>
        </w:tc>
        <w:tc>
          <w:tcPr>
            <w:tcW w:w="993" w:type="dxa"/>
            <w:tcBorders>
              <w:top w:val="single" w:sz="4" w:space="0" w:color="auto"/>
              <w:bottom w:val="single" w:sz="4" w:space="0" w:color="auto"/>
            </w:tcBorders>
            <w:vAlign w:val="center"/>
          </w:tcPr>
          <w:p w14:paraId="092E2E46"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4BB1E183" w14:textId="77777777" w:rsidR="00794163" w:rsidRPr="00D437CD" w:rsidRDefault="00794163" w:rsidP="00794163">
            <w:pPr>
              <w:adjustRightInd w:val="0"/>
              <w:jc w:val="center"/>
              <w:rPr>
                <w:rFonts w:ascii="Arial CYR" w:hAnsi="Arial CYR" w:cs="Arial CYR"/>
              </w:rPr>
            </w:pPr>
            <w:r w:rsidRPr="00D437CD">
              <w:t>41,550</w:t>
            </w:r>
          </w:p>
          <w:p w14:paraId="02252D45" w14:textId="77777777" w:rsidR="00794163" w:rsidRPr="00D437CD" w:rsidRDefault="00794163" w:rsidP="00794163">
            <w:pPr>
              <w:jc w:val="center"/>
            </w:pPr>
          </w:p>
        </w:tc>
      </w:tr>
      <w:tr w:rsidR="00794163" w:rsidRPr="00D437CD" w14:paraId="4BFA9EF8"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0CD6F8A" w14:textId="77777777" w:rsidR="00794163" w:rsidRPr="00D437CD" w:rsidRDefault="00794163" w:rsidP="00794163">
            <w:r w:rsidRPr="00D437CD">
              <w:t xml:space="preserve"> 31</w:t>
            </w:r>
          </w:p>
        </w:tc>
        <w:tc>
          <w:tcPr>
            <w:tcW w:w="1418" w:type="dxa"/>
            <w:tcBorders>
              <w:top w:val="single" w:sz="4" w:space="0" w:color="auto"/>
              <w:bottom w:val="single" w:sz="4" w:space="0" w:color="auto"/>
            </w:tcBorders>
            <w:vAlign w:val="center"/>
          </w:tcPr>
          <w:p w14:paraId="343CAE8A" w14:textId="77777777" w:rsidR="00794163" w:rsidRPr="00D437CD" w:rsidRDefault="00794163" w:rsidP="00794163">
            <w:r w:rsidRPr="00D437CD">
              <w:t>CE13D2</w:t>
            </w:r>
          </w:p>
          <w:p w14:paraId="1700C0D2" w14:textId="77777777" w:rsidR="00794163" w:rsidRPr="00D437CD" w:rsidRDefault="00794163" w:rsidP="00794163"/>
        </w:tc>
        <w:tc>
          <w:tcPr>
            <w:tcW w:w="6753" w:type="dxa"/>
            <w:tcBorders>
              <w:top w:val="single" w:sz="4" w:space="0" w:color="auto"/>
              <w:bottom w:val="single" w:sz="4" w:space="0" w:color="auto"/>
            </w:tcBorders>
            <w:vAlign w:val="center"/>
          </w:tcPr>
          <w:p w14:paraId="12F20638" w14:textId="77777777" w:rsidR="00794163" w:rsidRPr="00D437CD" w:rsidRDefault="00794163" w:rsidP="00794163">
            <w:pPr>
              <w:adjustRightInd w:val="0"/>
            </w:pPr>
            <w:r>
              <w:t>Învelitori</w:t>
            </w:r>
            <w:r w:rsidRPr="00D437CD">
              <w:t xml:space="preserve"> la acoperișuri cu membrane bituminoase modificate clasa business, Uniflex sau analog, lipite cu flacăra in sistem bistrat (EPP - stratul inferior, EKP - stratul superior), pe suprafața verticala montate pe suport continuu</w:t>
            </w:r>
          </w:p>
        </w:tc>
        <w:tc>
          <w:tcPr>
            <w:tcW w:w="993" w:type="dxa"/>
            <w:tcBorders>
              <w:top w:val="single" w:sz="4" w:space="0" w:color="auto"/>
              <w:bottom w:val="single" w:sz="4" w:space="0" w:color="auto"/>
            </w:tcBorders>
            <w:vAlign w:val="center"/>
          </w:tcPr>
          <w:p w14:paraId="69E54238" w14:textId="77777777" w:rsidR="00794163" w:rsidRPr="00D437CD" w:rsidRDefault="00794163" w:rsidP="00794163">
            <w:pPr>
              <w:jc w:val="center"/>
            </w:pPr>
            <w:r w:rsidRPr="00D437CD">
              <w:t>m2</w:t>
            </w:r>
          </w:p>
        </w:tc>
        <w:tc>
          <w:tcPr>
            <w:tcW w:w="1185" w:type="dxa"/>
            <w:tcBorders>
              <w:top w:val="single" w:sz="4" w:space="0" w:color="auto"/>
              <w:bottom w:val="single" w:sz="4" w:space="0" w:color="auto"/>
            </w:tcBorders>
            <w:vAlign w:val="center"/>
          </w:tcPr>
          <w:p w14:paraId="1B2A612C" w14:textId="77777777" w:rsidR="00794163" w:rsidRPr="00D437CD" w:rsidRDefault="00794163" w:rsidP="00794163">
            <w:pPr>
              <w:adjustRightInd w:val="0"/>
              <w:jc w:val="center"/>
              <w:rPr>
                <w:rFonts w:ascii="Arial CYR" w:hAnsi="Arial CYR" w:cs="Arial CYR"/>
              </w:rPr>
            </w:pPr>
            <w:r w:rsidRPr="00D437CD">
              <w:t>41,550</w:t>
            </w:r>
          </w:p>
          <w:p w14:paraId="43DE8E01" w14:textId="77777777" w:rsidR="00794163" w:rsidRPr="00D437CD" w:rsidRDefault="00794163" w:rsidP="00794163">
            <w:pPr>
              <w:jc w:val="center"/>
            </w:pPr>
          </w:p>
        </w:tc>
      </w:tr>
      <w:tr w:rsidR="00794163" w:rsidRPr="00D437CD" w14:paraId="5288F8D7"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8B16B6E" w14:textId="77777777" w:rsidR="00794163" w:rsidRPr="00D437CD" w:rsidRDefault="00794163" w:rsidP="00794163">
            <w:r w:rsidRPr="00D437CD">
              <w:t xml:space="preserve"> 32</w:t>
            </w:r>
          </w:p>
        </w:tc>
        <w:tc>
          <w:tcPr>
            <w:tcW w:w="1418" w:type="dxa"/>
            <w:tcBorders>
              <w:top w:val="single" w:sz="4" w:space="0" w:color="auto"/>
              <w:bottom w:val="single" w:sz="4" w:space="0" w:color="auto"/>
            </w:tcBorders>
            <w:vAlign w:val="center"/>
          </w:tcPr>
          <w:p w14:paraId="797344E8" w14:textId="77777777" w:rsidR="00794163" w:rsidRPr="00D437CD" w:rsidRDefault="00794163" w:rsidP="00794163">
            <w:r w:rsidRPr="00D437CD">
              <w:t>CE23C1</w:t>
            </w:r>
          </w:p>
          <w:p w14:paraId="56277257" w14:textId="77777777" w:rsidR="00794163" w:rsidRPr="00D437CD" w:rsidRDefault="00794163" w:rsidP="00794163"/>
        </w:tc>
        <w:tc>
          <w:tcPr>
            <w:tcW w:w="6753" w:type="dxa"/>
            <w:tcBorders>
              <w:top w:val="single" w:sz="4" w:space="0" w:color="auto"/>
              <w:bottom w:val="single" w:sz="4" w:space="0" w:color="auto"/>
            </w:tcBorders>
            <w:vAlign w:val="center"/>
          </w:tcPr>
          <w:p w14:paraId="425A4966" w14:textId="77777777" w:rsidR="00794163" w:rsidRPr="00D437CD" w:rsidRDefault="00794163" w:rsidP="00794163">
            <w:pPr>
              <w:adjustRightInd w:val="0"/>
            </w:pPr>
            <w:r w:rsidRPr="00D437CD">
              <w:t>Glafuri si copertine din tabla zincata de 0,55 mm grosime pe un strat de carton bitumat montate pe o sapa de egalizare din mortar de ciment-var M 100-T, fixate pe zidărie de cărămidă, pentru lungimi mai mari de 2 m, cu lățimea desfășurată intre 31 - 50 cm</w:t>
            </w:r>
          </w:p>
        </w:tc>
        <w:tc>
          <w:tcPr>
            <w:tcW w:w="993" w:type="dxa"/>
            <w:tcBorders>
              <w:top w:val="single" w:sz="4" w:space="0" w:color="auto"/>
              <w:bottom w:val="single" w:sz="4" w:space="0" w:color="auto"/>
            </w:tcBorders>
            <w:vAlign w:val="center"/>
          </w:tcPr>
          <w:p w14:paraId="1CBEA712"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591C2F49" w14:textId="77777777" w:rsidR="00794163" w:rsidRPr="00D437CD" w:rsidRDefault="00794163" w:rsidP="00794163">
            <w:pPr>
              <w:adjustRightInd w:val="0"/>
              <w:jc w:val="center"/>
              <w:rPr>
                <w:rFonts w:ascii="Arial CYR" w:hAnsi="Arial CYR" w:cs="Arial CYR"/>
              </w:rPr>
            </w:pPr>
            <w:r w:rsidRPr="00D437CD">
              <w:t>92,300</w:t>
            </w:r>
          </w:p>
          <w:p w14:paraId="294EE3E1" w14:textId="77777777" w:rsidR="00794163" w:rsidRPr="00D437CD" w:rsidRDefault="00794163" w:rsidP="00794163">
            <w:pPr>
              <w:jc w:val="center"/>
            </w:pPr>
          </w:p>
        </w:tc>
      </w:tr>
      <w:tr w:rsidR="00794163" w:rsidRPr="00D437CD" w14:paraId="0357CE8B"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BBF4298" w14:textId="77777777" w:rsidR="00794163" w:rsidRPr="00D437CD" w:rsidRDefault="00794163" w:rsidP="00794163">
            <w:r w:rsidRPr="00D437CD">
              <w:t xml:space="preserve"> 33</w:t>
            </w:r>
          </w:p>
        </w:tc>
        <w:tc>
          <w:tcPr>
            <w:tcW w:w="1418" w:type="dxa"/>
            <w:tcBorders>
              <w:top w:val="single" w:sz="4" w:space="0" w:color="auto"/>
              <w:bottom w:val="single" w:sz="4" w:space="0" w:color="auto"/>
            </w:tcBorders>
            <w:vAlign w:val="center"/>
          </w:tcPr>
          <w:p w14:paraId="236AB00A" w14:textId="77777777" w:rsidR="00794163" w:rsidRPr="00D437CD" w:rsidRDefault="00794163" w:rsidP="00794163">
            <w:r w:rsidRPr="00D437CD">
              <w:t>CE20A</w:t>
            </w:r>
          </w:p>
        </w:tc>
        <w:tc>
          <w:tcPr>
            <w:tcW w:w="6753" w:type="dxa"/>
            <w:tcBorders>
              <w:top w:val="single" w:sz="4" w:space="0" w:color="auto"/>
              <w:bottom w:val="single" w:sz="4" w:space="0" w:color="auto"/>
            </w:tcBorders>
            <w:vAlign w:val="center"/>
          </w:tcPr>
          <w:p w14:paraId="4EF03BFC" w14:textId="77777777" w:rsidR="00794163" w:rsidRPr="00D437CD" w:rsidRDefault="00794163" w:rsidP="00794163">
            <w:pPr>
              <w:adjustRightInd w:val="0"/>
            </w:pPr>
            <w:r w:rsidRPr="00D437CD">
              <w:t>Sisteme de jgheaburi tip brass din tabla protejata anticoroziv d.150</w:t>
            </w:r>
          </w:p>
        </w:tc>
        <w:tc>
          <w:tcPr>
            <w:tcW w:w="993" w:type="dxa"/>
            <w:tcBorders>
              <w:top w:val="single" w:sz="4" w:space="0" w:color="auto"/>
              <w:bottom w:val="single" w:sz="4" w:space="0" w:color="auto"/>
            </w:tcBorders>
            <w:vAlign w:val="center"/>
          </w:tcPr>
          <w:p w14:paraId="713A0FE8"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5B811D8F" w14:textId="77777777" w:rsidR="00794163" w:rsidRPr="00D437CD" w:rsidRDefault="00794163" w:rsidP="00794163">
            <w:pPr>
              <w:adjustRightInd w:val="0"/>
              <w:jc w:val="center"/>
              <w:rPr>
                <w:rFonts w:ascii="Arial CYR" w:hAnsi="Arial CYR" w:cs="Arial CYR"/>
              </w:rPr>
            </w:pPr>
            <w:r w:rsidRPr="00D437CD">
              <w:t>45,000</w:t>
            </w:r>
          </w:p>
        </w:tc>
      </w:tr>
      <w:tr w:rsidR="00794163" w:rsidRPr="00D437CD" w14:paraId="5D8E0756" w14:textId="77777777" w:rsidTr="007941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A9B6AEF" w14:textId="77777777" w:rsidR="00794163" w:rsidRPr="00D437CD" w:rsidRDefault="00794163" w:rsidP="00794163">
            <w:r w:rsidRPr="00D437CD">
              <w:t xml:space="preserve"> 34</w:t>
            </w:r>
          </w:p>
        </w:tc>
        <w:tc>
          <w:tcPr>
            <w:tcW w:w="1418" w:type="dxa"/>
            <w:tcBorders>
              <w:top w:val="single" w:sz="4" w:space="0" w:color="auto"/>
              <w:bottom w:val="single" w:sz="4" w:space="0" w:color="auto"/>
            </w:tcBorders>
            <w:vAlign w:val="center"/>
          </w:tcPr>
          <w:p w14:paraId="176234C2" w14:textId="77777777" w:rsidR="00794163" w:rsidRPr="00D437CD" w:rsidRDefault="00794163" w:rsidP="00794163">
            <w:r w:rsidRPr="00D437CD">
              <w:t>CE22A</w:t>
            </w:r>
          </w:p>
        </w:tc>
        <w:tc>
          <w:tcPr>
            <w:tcW w:w="6753" w:type="dxa"/>
            <w:tcBorders>
              <w:top w:val="single" w:sz="4" w:space="0" w:color="auto"/>
              <w:bottom w:val="single" w:sz="4" w:space="0" w:color="auto"/>
            </w:tcBorders>
            <w:vAlign w:val="center"/>
          </w:tcPr>
          <w:p w14:paraId="2D8EB977" w14:textId="77777777" w:rsidR="00794163" w:rsidRPr="00D437CD" w:rsidRDefault="00794163" w:rsidP="00794163">
            <w:pPr>
              <w:adjustRightInd w:val="0"/>
            </w:pPr>
            <w:r w:rsidRPr="00D437CD">
              <w:t>Sisteme de burlane tip brass din tabla protejata anticoroziv d.150</w:t>
            </w:r>
          </w:p>
        </w:tc>
        <w:tc>
          <w:tcPr>
            <w:tcW w:w="993" w:type="dxa"/>
            <w:tcBorders>
              <w:top w:val="single" w:sz="4" w:space="0" w:color="auto"/>
              <w:bottom w:val="single" w:sz="4" w:space="0" w:color="auto"/>
            </w:tcBorders>
            <w:vAlign w:val="center"/>
          </w:tcPr>
          <w:p w14:paraId="576DCC8A" w14:textId="77777777" w:rsidR="00794163" w:rsidRPr="00D437CD" w:rsidRDefault="00794163" w:rsidP="00794163">
            <w:pPr>
              <w:jc w:val="center"/>
            </w:pPr>
            <w:r w:rsidRPr="00D437CD">
              <w:t>m</w:t>
            </w:r>
          </w:p>
        </w:tc>
        <w:tc>
          <w:tcPr>
            <w:tcW w:w="1185" w:type="dxa"/>
            <w:tcBorders>
              <w:top w:val="single" w:sz="4" w:space="0" w:color="auto"/>
              <w:bottom w:val="single" w:sz="4" w:space="0" w:color="auto"/>
            </w:tcBorders>
            <w:vAlign w:val="center"/>
          </w:tcPr>
          <w:p w14:paraId="2A4CC0D2" w14:textId="77777777" w:rsidR="00794163" w:rsidRPr="00D437CD" w:rsidRDefault="00794163" w:rsidP="00794163">
            <w:pPr>
              <w:adjustRightInd w:val="0"/>
              <w:jc w:val="center"/>
              <w:rPr>
                <w:rFonts w:ascii="Arial CYR" w:hAnsi="Arial CYR" w:cs="Arial CYR"/>
              </w:rPr>
            </w:pPr>
            <w:r w:rsidRPr="00D437CD">
              <w:t>42,000</w:t>
            </w:r>
          </w:p>
        </w:tc>
      </w:tr>
    </w:tbl>
    <w:p w14:paraId="10A6C754" w14:textId="77777777" w:rsidR="00794163" w:rsidRDefault="00794163" w:rsidP="009E2657">
      <w:pPr>
        <w:tabs>
          <w:tab w:val="left" w:pos="567"/>
        </w:tabs>
        <w:jc w:val="both"/>
        <w:rPr>
          <w:lang w:val="ro-MD"/>
        </w:rPr>
      </w:pPr>
    </w:p>
    <w:p w14:paraId="6939961D" w14:textId="77777777" w:rsidR="00794163" w:rsidRDefault="00794163" w:rsidP="009E2657">
      <w:pPr>
        <w:tabs>
          <w:tab w:val="left" w:pos="567"/>
        </w:tabs>
        <w:jc w:val="both"/>
        <w:rPr>
          <w:lang w:val="ro-MD"/>
        </w:rPr>
      </w:pPr>
    </w:p>
    <w:p w14:paraId="6140C401" w14:textId="77777777" w:rsidR="00794163" w:rsidRDefault="00794163" w:rsidP="009E2657">
      <w:pPr>
        <w:tabs>
          <w:tab w:val="left" w:pos="567"/>
        </w:tabs>
        <w:jc w:val="both"/>
        <w:rPr>
          <w:lang w:val="ro-MD"/>
        </w:rPr>
      </w:pPr>
    </w:p>
    <w:p w14:paraId="0CAC42AB" w14:textId="77777777" w:rsidR="00794163" w:rsidRPr="00FF430B" w:rsidRDefault="00794163"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04B1512E" w14:textId="77777777" w:rsidR="00304F04" w:rsidRDefault="00304F04" w:rsidP="00304F04">
      <w:pPr>
        <w:jc w:val="right"/>
        <w:rPr>
          <w:lang w:val="ro-MD"/>
        </w:rPr>
      </w:pPr>
      <w:r w:rsidRPr="00FF430B">
        <w:rPr>
          <w:noProof w:val="0"/>
          <w:lang w:val="ro-MD"/>
        </w:rPr>
        <w:t xml:space="preserve">la Documentația standard </w:t>
      </w:r>
      <w:r w:rsidRPr="00304F04">
        <w:rPr>
          <w:lang w:val="ro-MD"/>
        </w:rPr>
        <w:t xml:space="preserve">nr. 69 </w:t>
      </w:r>
    </w:p>
    <w:p w14:paraId="218404E4" w14:textId="77777777" w:rsidR="00304F04" w:rsidRPr="00304F04" w:rsidRDefault="00304F04" w:rsidP="00304F04">
      <w:pPr>
        <w:jc w:val="right"/>
        <w:rPr>
          <w:noProof w:val="0"/>
          <w:lang w:val="ro-MD"/>
        </w:rPr>
      </w:pPr>
      <w:r w:rsidRPr="00304F04">
        <w:rPr>
          <w:lang w:val="ro-MD"/>
        </w:rPr>
        <w:t>din 07.05.2021</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6A3B8B">
      <w:pPr>
        <w:pStyle w:val="a"/>
        <w:numPr>
          <w:ilvl w:val="0"/>
          <w:numId w:val="6"/>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A3B8B">
      <w:pPr>
        <w:pStyle w:val="a"/>
        <w:numPr>
          <w:ilvl w:val="0"/>
          <w:numId w:val="6"/>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6A3B8B">
      <w:pPr>
        <w:pStyle w:val="a"/>
        <w:numPr>
          <w:ilvl w:val="0"/>
          <w:numId w:val="6"/>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A3B8B">
      <w:pPr>
        <w:pStyle w:val="a"/>
        <w:numPr>
          <w:ilvl w:val="0"/>
          <w:numId w:val="6"/>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A3B8B">
      <w:pPr>
        <w:pStyle w:val="a"/>
        <w:numPr>
          <w:ilvl w:val="0"/>
          <w:numId w:val="6"/>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A3B8B">
      <w:pPr>
        <w:pStyle w:val="a"/>
        <w:numPr>
          <w:ilvl w:val="0"/>
          <w:numId w:val="6"/>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A3B8B">
      <w:pPr>
        <w:pStyle w:val="a"/>
        <w:numPr>
          <w:ilvl w:val="0"/>
          <w:numId w:val="6"/>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A3B8B">
      <w:pPr>
        <w:pStyle w:val="a"/>
        <w:numPr>
          <w:ilvl w:val="0"/>
          <w:numId w:val="6"/>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A3B8B">
      <w:pPr>
        <w:pStyle w:val="a"/>
        <w:numPr>
          <w:ilvl w:val="0"/>
          <w:numId w:val="6"/>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sectPr w:rsidR="001F7AEE"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98F17" w14:textId="77777777" w:rsidR="00BE7332" w:rsidRDefault="00BE7332" w:rsidP="00A20ACF">
      <w:r>
        <w:separator/>
      </w:r>
    </w:p>
  </w:endnote>
  <w:endnote w:type="continuationSeparator" w:id="0">
    <w:p w14:paraId="7CF11AEC" w14:textId="77777777" w:rsidR="00BE7332" w:rsidRDefault="00BE73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047425" w:rsidRDefault="0004742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047425" w:rsidRDefault="00047425">
        <w:pPr>
          <w:pStyle w:val="a4"/>
          <w:jc w:val="right"/>
        </w:pPr>
        <w:r>
          <w:fldChar w:fldCharType="begin"/>
        </w:r>
        <w:r>
          <w:instrText xml:space="preserve"> PAGE   \* MERGEFORMAT </w:instrText>
        </w:r>
        <w:r>
          <w:fldChar w:fldCharType="separate"/>
        </w:r>
        <w:r w:rsidR="0070272C">
          <w:t>34</w:t>
        </w:r>
        <w:r>
          <w:fldChar w:fldCharType="end"/>
        </w:r>
      </w:p>
    </w:sdtContent>
  </w:sdt>
  <w:p w14:paraId="075618FA" w14:textId="77777777" w:rsidR="00047425" w:rsidRDefault="000474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DA7D2" w14:textId="77777777" w:rsidR="00BE7332" w:rsidRDefault="00BE7332" w:rsidP="00A20ACF">
      <w:r>
        <w:separator/>
      </w:r>
    </w:p>
  </w:footnote>
  <w:footnote w:type="continuationSeparator" w:id="0">
    <w:p w14:paraId="18781969" w14:textId="77777777" w:rsidR="00BE7332" w:rsidRDefault="00BE73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14"/>
  </w:num>
  <w:num w:numId="4">
    <w:abstractNumId w:val="13"/>
  </w:num>
  <w:num w:numId="5">
    <w:abstractNumId w:val="6"/>
  </w:num>
  <w:num w:numId="6">
    <w:abstractNumId w:val="5"/>
  </w:num>
  <w:num w:numId="7">
    <w:abstractNumId w:val="7"/>
  </w:num>
  <w:num w:numId="8">
    <w:abstractNumId w:val="19"/>
  </w:num>
  <w:num w:numId="9">
    <w:abstractNumId w:val="16"/>
  </w:num>
  <w:num w:numId="10">
    <w:abstractNumId w:val="8"/>
  </w:num>
  <w:num w:numId="11">
    <w:abstractNumId w:val="15"/>
  </w:num>
  <w:num w:numId="12">
    <w:abstractNumId w:val="10"/>
  </w:num>
  <w:num w:numId="13">
    <w:abstractNumId w:val="12"/>
  </w:num>
  <w:num w:numId="14">
    <w:abstractNumId w:val="11"/>
  </w:num>
  <w:num w:numId="15">
    <w:abstractNumId w:val="18"/>
  </w:num>
  <w:num w:numId="16">
    <w:abstractNumId w:val="9"/>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425"/>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3A5"/>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F0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2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C3B"/>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BBC"/>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B8B"/>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72C"/>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16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AC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F6A"/>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6E1"/>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2FE"/>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32"/>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D8F"/>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648"/>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62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F21"/>
    <w:rsid w:val="00DA1062"/>
    <w:rsid w:val="00DA1153"/>
    <w:rsid w:val="00DA2348"/>
    <w:rsid w:val="00DA331F"/>
    <w:rsid w:val="00DA3C87"/>
    <w:rsid w:val="00DA5198"/>
    <w:rsid w:val="00DA6115"/>
    <w:rsid w:val="00DA661D"/>
    <w:rsid w:val="00DA7C2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88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C74D8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msp_scp@ms.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4320A-0DCB-479C-B9EA-6373CD395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34</Pages>
  <Words>13069</Words>
  <Characters>74495</Characters>
  <Application>Microsoft Office Word</Application>
  <DocSecurity>0</DocSecurity>
  <Lines>620</Lines>
  <Paragraphs>174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2022-03-04T10:38:00Z</cp:lastPrinted>
  <dcterms:created xsi:type="dcterms:W3CDTF">2021-06-14T10:00:00Z</dcterms:created>
  <dcterms:modified xsi:type="dcterms:W3CDTF">2022-03-11T14:00:00Z</dcterms:modified>
</cp:coreProperties>
</file>