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7FB447A3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097A26" w:rsidRPr="00097A26">
        <w:rPr>
          <w:b/>
          <w:color w:val="000000" w:themeColor="text1"/>
        </w:rPr>
        <w:t>de  reparație a îmbrăcămintei rutiere pe drumul G121 G122-Zloți-Chircăieștii Noi-Taraclia-R26, raionul Căușeni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6493A79E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B81F08">
        <w:rPr>
          <w:b/>
          <w:lang w:val="ro-MD"/>
        </w:rPr>
        <w:t xml:space="preserve"> </w:t>
      </w:r>
      <w:hyperlink r:id="rId10" w:tgtFrame="_blank" w:history="1">
        <w:r w:rsidR="00B81F08">
          <w:rPr>
            <w:rStyle w:val="af3"/>
            <w:rFonts w:ascii="Helvetica" w:eastAsiaTheme="majorEastAsia" w:hAnsi="Helvetica" w:cs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ocds-b3wdp1-MD-1690805667445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9C7F19" w:rsidRPr="00A63D88" w:rsidRDefault="00F71F78" w:rsidP="0097086A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 w:rsidR="00422520"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7F9A8F79" w:rsidR="009C7F19" w:rsidRPr="000D5B70" w:rsidRDefault="00097A26" w:rsidP="00806FC4">
            <w:pPr>
              <w:jc w:val="both"/>
              <w:rPr>
                <w:bCs/>
              </w:rPr>
            </w:pPr>
            <w:r w:rsidRPr="00785399">
              <w:rPr>
                <w:color w:val="000000"/>
                <w:lang w:eastAsia="ro-RO"/>
              </w:rPr>
              <w:t xml:space="preserve">Lucrări de  reparație a îmbrăcămintei rutiere pe drumul G121 G122-Zloți-Chircăieștii Noi-Taraclia-R26, </w:t>
            </w:r>
            <w:r w:rsidRPr="00785399">
              <w:rPr>
                <w:b/>
                <w:bCs/>
                <w:color w:val="000000"/>
                <w:lang w:eastAsia="ro-RO"/>
              </w:rPr>
              <w:t>raionul Căușeni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33B26" w:rsidRPr="00F71F78" w:rsidRDefault="00C33B26" w:rsidP="00806FC4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48E8C49B" w:rsidR="009C7F19" w:rsidRPr="00F71F78" w:rsidRDefault="00097A26" w:rsidP="00806FC4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5 769 480,00</w:t>
            </w:r>
          </w:p>
        </w:tc>
      </w:tr>
      <w:tr w:rsidR="00F71F78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71F78" w:rsidRPr="00A63D88" w:rsidRDefault="00F71F78" w:rsidP="00F71F78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215D2F1A" w:rsidR="00F71F78" w:rsidRPr="00F71F78" w:rsidRDefault="00097A26" w:rsidP="00F71F78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097A26">
              <w:rPr>
                <w:b/>
                <w:bCs/>
                <w:lang w:val="ro-MD"/>
              </w:rPr>
              <w:t>5 769 480,00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6A1B3736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822921">
              <w:rPr>
                <w:lang w:val="ro-MD"/>
              </w:rPr>
              <w:t>5</w:t>
            </w:r>
            <w:r w:rsidR="001C297F">
              <w:rPr>
                <w:lang w:val="ro-MD"/>
              </w:rPr>
              <w:t xml:space="preserve"> </w:t>
            </w:r>
            <w:r w:rsidR="00822921">
              <w:rPr>
                <w:lang w:val="ro-MD"/>
              </w:rPr>
              <w:t>7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4D30F37E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822921">
              <w:rPr>
                <w:lang w:val="ro-MD"/>
              </w:rPr>
              <w:t>5 700 000,00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5B029728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FC64A3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3DC9B3EB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FC64A3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373FE06F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B81F08">
        <w:rPr>
          <w:b/>
          <w:iCs/>
          <w:noProof w:val="0"/>
          <w:color w:val="000000" w:themeColor="text1"/>
          <w:lang w:val="ro-MD" w:eastAsia="ru-RU"/>
        </w:rPr>
        <w:t>5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33B262FC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B81F08">
        <w:rPr>
          <w:b/>
          <w:noProof w:val="0"/>
          <w:shd w:val="clear" w:color="auto" w:fill="FFFFFF" w:themeFill="background1"/>
          <w:lang w:val="ro-MD" w:eastAsia="ru-RU"/>
        </w:rPr>
        <w:t>31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1F08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C64A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080566744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Viorica Ursu</cp:lastModifiedBy>
  <cp:revision>4</cp:revision>
  <cp:lastPrinted>2023-03-10T12:36:00Z</cp:lastPrinted>
  <dcterms:created xsi:type="dcterms:W3CDTF">2023-07-28T12:00:00Z</dcterms:created>
  <dcterms:modified xsi:type="dcterms:W3CDTF">2023-08-07T13:01:00Z</dcterms:modified>
</cp:coreProperties>
</file>