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6E8" w:rsidRPr="00FF430B" w:rsidRDefault="003E56E8" w:rsidP="00C805CC">
      <w:pPr>
        <w:tabs>
          <w:tab w:val="left" w:pos="5103"/>
          <w:tab w:val="left" w:pos="10348"/>
        </w:tabs>
        <w:jc w:val="right"/>
        <w:rPr>
          <w:noProof w:val="0"/>
          <w:lang w:eastAsia="ru-RU"/>
        </w:rPr>
      </w:pPr>
      <w:r w:rsidRPr="00FF430B">
        <w:rPr>
          <w:noProof w:val="0"/>
          <w:lang w:eastAsia="ru-RU"/>
        </w:rPr>
        <w:t>APROBATĂ</w:t>
      </w:r>
    </w:p>
    <w:p w:rsidR="003E56E8" w:rsidRPr="00FF430B" w:rsidRDefault="003E56E8" w:rsidP="00AF76C0">
      <w:pPr>
        <w:tabs>
          <w:tab w:val="left" w:pos="5103"/>
          <w:tab w:val="left" w:pos="10348"/>
        </w:tabs>
        <w:jc w:val="right"/>
        <w:rPr>
          <w:noProof w:val="0"/>
          <w:lang w:eastAsia="ru-RU"/>
        </w:rPr>
      </w:pPr>
      <w:r w:rsidRPr="00FF430B">
        <w:rPr>
          <w:noProof w:val="0"/>
          <w:lang w:eastAsia="ru-RU"/>
        </w:rPr>
        <w:t xml:space="preserve"> prin Ordinul </w:t>
      </w:r>
    </w:p>
    <w:p w:rsidR="003E56E8" w:rsidRDefault="003E56E8" w:rsidP="003961E7">
      <w:pPr>
        <w:tabs>
          <w:tab w:val="left" w:pos="5103"/>
          <w:tab w:val="left" w:pos="10348"/>
        </w:tabs>
        <w:jc w:val="right"/>
        <w:rPr>
          <w:noProof w:val="0"/>
          <w:lang w:eastAsia="ru-RU"/>
        </w:rPr>
      </w:pPr>
      <w:r w:rsidRPr="00FF430B">
        <w:rPr>
          <w:noProof w:val="0"/>
          <w:lang w:eastAsia="ru-RU"/>
        </w:rPr>
        <w:t xml:space="preserve">                                               nr.      din _________2021</w:t>
      </w:r>
    </w:p>
    <w:p w:rsidR="003E56E8" w:rsidRPr="00FF430B" w:rsidRDefault="003E56E8" w:rsidP="003961E7">
      <w:pPr>
        <w:tabs>
          <w:tab w:val="left" w:pos="5103"/>
          <w:tab w:val="left" w:pos="10348"/>
        </w:tabs>
        <w:jc w:val="right"/>
        <w:rPr>
          <w:noProof w:val="0"/>
          <w:lang w:eastAsia="ru-RU"/>
        </w:rPr>
      </w:pPr>
    </w:p>
    <w:p w:rsidR="003E56E8" w:rsidRPr="00FF430B" w:rsidRDefault="003E56E8" w:rsidP="003961E7">
      <w:pPr>
        <w:tabs>
          <w:tab w:val="left" w:pos="5103"/>
          <w:tab w:val="left" w:pos="10348"/>
        </w:tabs>
        <w:jc w:val="center"/>
        <w:rPr>
          <w:noProof w:val="0"/>
          <w:lang w:eastAsia="ru-RU"/>
        </w:rPr>
      </w:pPr>
    </w:p>
    <w:p w:rsidR="003E56E8" w:rsidRPr="00FF430B" w:rsidRDefault="003E56E8" w:rsidP="003961E7">
      <w:pPr>
        <w:tabs>
          <w:tab w:val="left" w:pos="5103"/>
          <w:tab w:val="left" w:pos="10348"/>
        </w:tabs>
        <w:jc w:val="center"/>
        <w:rPr>
          <w:b/>
          <w:noProof w:val="0"/>
          <w:lang w:eastAsia="ru-RU"/>
        </w:rPr>
      </w:pPr>
    </w:p>
    <w:p w:rsidR="003E56E8" w:rsidRPr="00FF430B" w:rsidRDefault="003E56E8" w:rsidP="003961E7">
      <w:pPr>
        <w:tabs>
          <w:tab w:val="left" w:pos="5103"/>
          <w:tab w:val="left" w:pos="10348"/>
        </w:tabs>
        <w:jc w:val="center"/>
        <w:rPr>
          <w:b/>
          <w:noProof w:val="0"/>
          <w:lang w:eastAsia="ru-RU"/>
        </w:rPr>
      </w:pPr>
      <w:r w:rsidRPr="00FF430B">
        <w:rPr>
          <w:b/>
          <w:noProof w:val="0"/>
          <w:lang w:eastAsia="ru-RU"/>
        </w:rPr>
        <w:t>DOCUMENTAŢIA STANDARD</w:t>
      </w:r>
    </w:p>
    <w:p w:rsidR="003E56E8" w:rsidRPr="00FF430B" w:rsidRDefault="003E56E8"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E56E8" w:rsidRPr="00FF430B" w:rsidRDefault="003E56E8" w:rsidP="003961E7">
      <w:pPr>
        <w:tabs>
          <w:tab w:val="left" w:pos="5103"/>
          <w:tab w:val="left" w:pos="10348"/>
        </w:tabs>
        <w:jc w:val="center"/>
        <w:rPr>
          <w:noProof w:val="0"/>
          <w:lang w:eastAsia="ru-RU"/>
        </w:rPr>
      </w:pPr>
    </w:p>
    <w:p w:rsidR="003E56E8" w:rsidRPr="00FF430B" w:rsidRDefault="003E56E8" w:rsidP="00196AB4"/>
    <w:p w:rsidR="003E56E8" w:rsidRDefault="003E56E8"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3E56E8" w:rsidRPr="007D2250" w:rsidRDefault="003E56E8" w:rsidP="007D2250"/>
    <w:p w:rsidR="003E56E8" w:rsidRPr="00A14C96"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3E56E8" w:rsidRPr="00A14C96" w:rsidRDefault="003E56E8" w:rsidP="007D2250"/>
    <w:p w:rsidR="003E56E8" w:rsidRPr="00295DA9" w:rsidRDefault="003E56E8" w:rsidP="00BE387F">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Prezenta Documentaţie reprezintă o instrucţiune pentru autoritățile contractante și ofertanţi, utilizată la</w:t>
      </w:r>
      <w:r w:rsidRPr="00295DA9">
        <w:rPr>
          <w:lang w:val="pt-BR" w:eastAsia="ru-RU"/>
        </w:rPr>
        <w:t xml:space="preserve"> inițierea şi desfăşurarea procedurilor de achiziţii publice de lucrări </w:t>
      </w:r>
      <w:r w:rsidRPr="00295DA9">
        <w:rPr>
          <w:lang w:val="pt-BR"/>
        </w:rPr>
        <w:t>sau procedurilor de achiziţii publice de servicii de proiectare și de lucrări</w:t>
      </w:r>
      <w:r w:rsidRPr="00295DA9">
        <w:rPr>
          <w:lang w:val="pt-BR" w:eastAsia="ru-RU"/>
        </w:rPr>
        <w:t xml:space="preserve">. </w:t>
      </w:r>
      <w:r w:rsidRPr="00295DA9">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E56E8" w:rsidRPr="00295DA9" w:rsidRDefault="003E56E8" w:rsidP="00BE387F">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w:t>
      </w:r>
      <w:r w:rsidRPr="00295DA9">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95DA9">
        <w:rPr>
          <w:color w:val="000000"/>
          <w:lang w:val="pt-BR"/>
        </w:rPr>
        <w:t xml:space="preserve">după cum urmează:     </w:t>
      </w:r>
    </w:p>
    <w:p w:rsidR="003E56E8" w:rsidRPr="00295DA9" w:rsidRDefault="003E56E8" w:rsidP="00BE387F">
      <w:pPr>
        <w:pStyle w:val="Listparagraf"/>
        <w:numPr>
          <w:ilvl w:val="0"/>
          <w:numId w:val="27"/>
        </w:numPr>
        <w:tabs>
          <w:tab w:val="clear" w:pos="1134"/>
          <w:tab w:val="left" w:pos="-284"/>
          <w:tab w:val="left" w:pos="284"/>
          <w:tab w:val="left" w:pos="426"/>
        </w:tabs>
        <w:ind w:left="-284" w:firstLine="284"/>
        <w:rPr>
          <w:lang w:val="pt-BR"/>
        </w:rPr>
      </w:pPr>
      <w:r w:rsidRPr="00295DA9">
        <w:rPr>
          <w:lang w:val="pt-BR"/>
        </w:rPr>
        <w:t xml:space="preserve">  Anunț de participare, inclusiv pentru procedurile de preselecție/procedurile negociate (anexa nr. 2)</w:t>
      </w:r>
    </w:p>
    <w:p w:rsidR="003E56E8" w:rsidRPr="00295DA9" w:rsidRDefault="003E56E8" w:rsidP="00BE387F">
      <w:pPr>
        <w:pStyle w:val="Listparagraf"/>
        <w:numPr>
          <w:ilvl w:val="0"/>
          <w:numId w:val="27"/>
        </w:numPr>
        <w:tabs>
          <w:tab w:val="left" w:pos="-284"/>
          <w:tab w:val="left" w:pos="426"/>
        </w:tabs>
        <w:ind w:left="-284" w:firstLine="284"/>
        <w:rPr>
          <w:lang w:val="pt-BR"/>
        </w:rPr>
      </w:pPr>
      <w:r w:rsidRPr="00295DA9">
        <w:rPr>
          <w:lang w:val="pt-BR"/>
        </w:rPr>
        <w:t>Anunț de atribuire (anexa nr. 5);</w:t>
      </w:r>
    </w:p>
    <w:p w:rsidR="003E56E8" w:rsidRPr="00295DA9" w:rsidRDefault="003E56E8" w:rsidP="00BE387F">
      <w:pPr>
        <w:pStyle w:val="Listparagraf"/>
        <w:numPr>
          <w:ilvl w:val="0"/>
          <w:numId w:val="27"/>
        </w:numPr>
        <w:tabs>
          <w:tab w:val="left" w:pos="-284"/>
          <w:tab w:val="left" w:pos="426"/>
        </w:tabs>
        <w:ind w:left="-284" w:firstLine="284"/>
        <w:rPr>
          <w:lang w:val="pt-BR"/>
        </w:rPr>
      </w:pPr>
      <w:r w:rsidRPr="00295DA9">
        <w:rPr>
          <w:lang w:val="pt-BR"/>
        </w:rPr>
        <w:t>Anunț privind modificarea contractului de achiziții publice/acordului-cadru (anexa nr. 6);</w:t>
      </w:r>
    </w:p>
    <w:p w:rsidR="003E56E8" w:rsidRPr="00295DA9" w:rsidRDefault="003E56E8" w:rsidP="00BE387F">
      <w:pPr>
        <w:pStyle w:val="Listparagraf"/>
        <w:numPr>
          <w:ilvl w:val="0"/>
          <w:numId w:val="27"/>
        </w:numPr>
        <w:tabs>
          <w:tab w:val="left" w:pos="-284"/>
          <w:tab w:val="left" w:pos="426"/>
        </w:tabs>
        <w:ind w:left="-284" w:firstLine="284"/>
        <w:rPr>
          <w:lang w:val="pt-BR"/>
        </w:rPr>
      </w:pPr>
      <w:r w:rsidRPr="00295DA9">
        <w:rPr>
          <w:lang w:val="pt-BR"/>
        </w:rPr>
        <w:t xml:space="preserve"> Declaraţie privind valabilitatea ofertei (anexa nr. 8);</w:t>
      </w:r>
    </w:p>
    <w:p w:rsidR="003E56E8" w:rsidRPr="00295DA9" w:rsidRDefault="003E56E8" w:rsidP="00BE387F">
      <w:pPr>
        <w:pStyle w:val="Listparagraf"/>
        <w:numPr>
          <w:ilvl w:val="0"/>
          <w:numId w:val="27"/>
        </w:numPr>
        <w:tabs>
          <w:tab w:val="left" w:pos="-284"/>
          <w:tab w:val="left" w:pos="426"/>
        </w:tabs>
        <w:ind w:left="-284" w:firstLine="284"/>
        <w:rPr>
          <w:lang w:val="pt-BR"/>
        </w:rPr>
      </w:pPr>
      <w:r w:rsidRPr="00295DA9">
        <w:rPr>
          <w:lang w:val="pt-BR"/>
        </w:rPr>
        <w:t>Scrisoare  de  garanţie  bancară (anexa nr. 9);</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Grafic de executare a lucrărilor (anexa nr. 10.);</w:t>
      </w:r>
    </w:p>
    <w:p w:rsidR="003E56E8" w:rsidRPr="00FF430B" w:rsidRDefault="003E56E8" w:rsidP="00BE387F">
      <w:pPr>
        <w:pStyle w:val="Listparagraf"/>
        <w:numPr>
          <w:ilvl w:val="0"/>
          <w:numId w:val="27"/>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Declarație privind lista principalelor lucrări executate în ultimul an de activitate (anexa nr. 13);</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Declaraţie privind dotările specifice, utilajul şi echipamentul necesar pentru îndeplinirea corespunzătoare a contractului (anexa nr. 14);</w:t>
      </w:r>
    </w:p>
    <w:p w:rsidR="003E56E8" w:rsidRPr="00295DA9" w:rsidRDefault="003E56E8" w:rsidP="00BE387F">
      <w:pPr>
        <w:pStyle w:val="Listparagraf"/>
        <w:numPr>
          <w:ilvl w:val="0"/>
          <w:numId w:val="27"/>
        </w:numPr>
        <w:tabs>
          <w:tab w:val="clear" w:pos="1134"/>
          <w:tab w:val="left" w:pos="-284"/>
          <w:tab w:val="left" w:pos="426"/>
        </w:tabs>
        <w:ind w:left="-284" w:firstLine="284"/>
        <w:rPr>
          <w:sz w:val="22"/>
          <w:szCs w:val="22"/>
          <w:lang w:val="pt-BR"/>
        </w:rPr>
      </w:pPr>
      <w:r w:rsidRPr="00295DA9">
        <w:rPr>
          <w:lang w:val="pt-BR"/>
        </w:rPr>
        <w:t>Declaraţie privind personalul de specialitate propus pentru implementarea contractului (anexa nr. 15);</w:t>
      </w:r>
    </w:p>
    <w:p w:rsidR="003E56E8" w:rsidRPr="00295DA9" w:rsidRDefault="003E56E8" w:rsidP="00BE387F">
      <w:pPr>
        <w:pStyle w:val="Listparagraf"/>
        <w:numPr>
          <w:ilvl w:val="0"/>
          <w:numId w:val="27"/>
        </w:numPr>
        <w:tabs>
          <w:tab w:val="clear" w:pos="1134"/>
          <w:tab w:val="left" w:pos="-284"/>
          <w:tab w:val="left" w:pos="426"/>
        </w:tabs>
        <w:ind w:left="-284" w:firstLine="284"/>
        <w:rPr>
          <w:sz w:val="22"/>
          <w:szCs w:val="22"/>
          <w:lang w:val="pt-BR"/>
        </w:rPr>
      </w:pPr>
      <w:r w:rsidRPr="00295DA9">
        <w:rPr>
          <w:lang w:val="pt-BR"/>
        </w:rPr>
        <w:t>Lista subcontractanților şi partea/părţile din contract care sunt îndeplinite de aceştia (anexa nr. 16);</w:t>
      </w:r>
    </w:p>
    <w:p w:rsidR="003E56E8" w:rsidRPr="00FF430B" w:rsidRDefault="003E56E8" w:rsidP="00BE387F">
      <w:pPr>
        <w:pStyle w:val="Listparagraf"/>
        <w:numPr>
          <w:ilvl w:val="0"/>
          <w:numId w:val="27"/>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Angajament terţ susţinător financiar (anexa nr. 18);</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Angajament privind susţinerea tehnică și profesională a ofertantului/grupului de operatori economici (anexa nr. 19);</w:t>
      </w:r>
    </w:p>
    <w:p w:rsidR="003E56E8" w:rsidRPr="00FF430B" w:rsidRDefault="003E56E8" w:rsidP="00BE387F">
      <w:pPr>
        <w:pStyle w:val="Listparagraf"/>
        <w:numPr>
          <w:ilvl w:val="0"/>
          <w:numId w:val="27"/>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Declaraţie terţ susţinător profesional (anexa nr. 21);</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Aviz pentru participare la licitațiile publice de lucrări din domeniul construcțiilor și instalațiilor (anexa nr. 22);</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Caiet de sarcini. Formularul de deviz nr.1 – lista cu cantitățile de lucrări (anexa nr. 23);</w:t>
      </w:r>
    </w:p>
    <w:p w:rsidR="003E56E8" w:rsidRPr="00295DA9" w:rsidRDefault="003E56E8" w:rsidP="00BE387F">
      <w:pPr>
        <w:pStyle w:val="Listparagraf"/>
        <w:numPr>
          <w:ilvl w:val="0"/>
          <w:numId w:val="27"/>
        </w:numPr>
        <w:tabs>
          <w:tab w:val="clear" w:pos="1134"/>
          <w:tab w:val="left" w:pos="-284"/>
          <w:tab w:val="left" w:pos="426"/>
        </w:tabs>
        <w:ind w:left="-284" w:firstLine="284"/>
        <w:rPr>
          <w:lang w:val="pt-BR"/>
        </w:rPr>
      </w:pPr>
      <w:r w:rsidRPr="00295DA9">
        <w:rPr>
          <w:lang w:val="pt-BR"/>
        </w:rPr>
        <w:t>Contract de antrepriză (anexa nr. 25);</w:t>
      </w:r>
    </w:p>
    <w:p w:rsidR="003E56E8" w:rsidRPr="00FF430B" w:rsidRDefault="003E56E8" w:rsidP="00BE387F">
      <w:pPr>
        <w:pStyle w:val="Listparagraf"/>
        <w:numPr>
          <w:ilvl w:val="0"/>
          <w:numId w:val="27"/>
        </w:numPr>
        <w:tabs>
          <w:tab w:val="clear" w:pos="1134"/>
          <w:tab w:val="left" w:pos="-284"/>
          <w:tab w:val="left" w:pos="426"/>
        </w:tabs>
        <w:ind w:left="-284" w:firstLine="284"/>
      </w:pPr>
      <w:proofErr w:type="spellStart"/>
      <w:r w:rsidRPr="00FF430B">
        <w:t>Acord</w:t>
      </w:r>
      <w:proofErr w:type="spellEnd"/>
      <w:r w:rsidRPr="00FF430B">
        <w:t xml:space="preserve"> </w:t>
      </w:r>
      <w:proofErr w:type="spellStart"/>
      <w:r w:rsidRPr="00FF430B">
        <w:t>adiț</w:t>
      </w:r>
      <w:r>
        <w:t>ional</w:t>
      </w:r>
      <w:proofErr w:type="spellEnd"/>
      <w:r>
        <w:t xml:space="preserve"> (</w:t>
      </w:r>
      <w:proofErr w:type="spellStart"/>
      <w:r>
        <w:t>anexa</w:t>
      </w:r>
      <w:proofErr w:type="spellEnd"/>
      <w:r>
        <w:t xml:space="preserve"> nr. 27).</w:t>
      </w:r>
    </w:p>
    <w:p w:rsidR="003E56E8" w:rsidRPr="00FF430B" w:rsidRDefault="003E56E8" w:rsidP="001E568B">
      <w:pPr>
        <w:pStyle w:val="Listparagraf"/>
        <w:numPr>
          <w:ilvl w:val="0"/>
          <w:numId w:val="0"/>
        </w:numPr>
        <w:tabs>
          <w:tab w:val="clear" w:pos="1134"/>
          <w:tab w:val="left" w:pos="-284"/>
          <w:tab w:val="left" w:pos="426"/>
        </w:tabs>
        <w:ind w:left="-284"/>
      </w:pPr>
    </w:p>
    <w:p w:rsidR="003E56E8" w:rsidRPr="00FF430B" w:rsidRDefault="003E56E8" w:rsidP="00D8130E">
      <w:pPr>
        <w:pStyle w:val="Listparagraf"/>
        <w:numPr>
          <w:ilvl w:val="0"/>
          <w:numId w:val="0"/>
        </w:numPr>
        <w:tabs>
          <w:tab w:val="clear" w:pos="1134"/>
          <w:tab w:val="left" w:pos="-284"/>
          <w:tab w:val="left" w:pos="196"/>
          <w:tab w:val="left" w:pos="567"/>
        </w:tabs>
        <w:rPr>
          <w:color w:val="000000"/>
        </w:rPr>
      </w:pPr>
    </w:p>
    <w:p w:rsidR="003E56E8" w:rsidRPr="00295DA9" w:rsidRDefault="003E56E8" w:rsidP="00BE387F">
      <w:pPr>
        <w:pStyle w:val="Listparagraf"/>
        <w:numPr>
          <w:ilvl w:val="0"/>
          <w:numId w:val="16"/>
        </w:numPr>
        <w:tabs>
          <w:tab w:val="clear" w:pos="1134"/>
          <w:tab w:val="left" w:pos="-284"/>
          <w:tab w:val="left" w:pos="196"/>
          <w:tab w:val="left" w:pos="567"/>
        </w:tabs>
        <w:ind w:left="-284" w:firstLine="284"/>
        <w:rPr>
          <w:color w:val="000000"/>
          <w:lang w:val="pt-BR"/>
        </w:rPr>
      </w:pPr>
      <w:r w:rsidRPr="00295DA9">
        <w:rPr>
          <w:color w:val="000000"/>
          <w:lang w:val="pt-BR"/>
        </w:rPr>
        <w:t xml:space="preserve"> </w:t>
      </w:r>
      <w:r w:rsidRPr="00295DA9">
        <w:rPr>
          <w:lang w:val="pt-BR"/>
        </w:rPr>
        <w:t xml:space="preserve">Autoritatea contractantă emite Documentația de atribuire în vederea achiziționării lucrărilor sau serviciilor de proiectare și de lucrări, după cum este specificat în </w:t>
      </w:r>
      <w:r w:rsidRPr="00295DA9">
        <w:rPr>
          <w:color w:val="000000"/>
          <w:lang w:val="pt-BR"/>
        </w:rPr>
        <w:t>documentația standard.</w:t>
      </w:r>
    </w:p>
    <w:p w:rsidR="003E56E8" w:rsidRPr="00295DA9" w:rsidRDefault="003E56E8" w:rsidP="00D8130E">
      <w:pPr>
        <w:pStyle w:val="Listparagraf"/>
        <w:numPr>
          <w:ilvl w:val="0"/>
          <w:numId w:val="0"/>
        </w:numPr>
        <w:tabs>
          <w:tab w:val="clear" w:pos="1134"/>
          <w:tab w:val="left" w:pos="-284"/>
          <w:tab w:val="left" w:pos="196"/>
          <w:tab w:val="left" w:pos="567"/>
        </w:tabs>
        <w:rPr>
          <w:color w:val="000000"/>
          <w:lang w:val="pt-BR"/>
        </w:rPr>
      </w:pPr>
    </w:p>
    <w:p w:rsidR="003E56E8" w:rsidRPr="00295DA9" w:rsidRDefault="003E56E8" w:rsidP="00BE387F">
      <w:pPr>
        <w:pStyle w:val="Listparagraf"/>
        <w:numPr>
          <w:ilvl w:val="0"/>
          <w:numId w:val="16"/>
        </w:numPr>
        <w:tabs>
          <w:tab w:val="clear" w:pos="1134"/>
          <w:tab w:val="left" w:pos="-284"/>
          <w:tab w:val="left" w:pos="196"/>
        </w:tabs>
        <w:ind w:left="-284" w:firstLine="284"/>
        <w:rPr>
          <w:lang w:val="pt-BR"/>
        </w:rPr>
      </w:pPr>
      <w:r w:rsidRPr="00295DA9">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E56E8" w:rsidRPr="00295DA9" w:rsidRDefault="003E56E8" w:rsidP="00D8130E">
      <w:pPr>
        <w:pStyle w:val="Listparagraf"/>
        <w:numPr>
          <w:ilvl w:val="0"/>
          <w:numId w:val="0"/>
        </w:numPr>
        <w:ind w:left="360"/>
        <w:rPr>
          <w:lang w:val="pt-BR"/>
        </w:rPr>
      </w:pPr>
    </w:p>
    <w:p w:rsidR="003E56E8" w:rsidRPr="00295DA9" w:rsidRDefault="003E56E8" w:rsidP="00BE387F">
      <w:pPr>
        <w:pStyle w:val="Listparagraf"/>
        <w:numPr>
          <w:ilvl w:val="0"/>
          <w:numId w:val="16"/>
        </w:numPr>
        <w:tabs>
          <w:tab w:val="clear" w:pos="1134"/>
          <w:tab w:val="left" w:pos="-284"/>
          <w:tab w:val="left" w:pos="196"/>
          <w:tab w:val="left" w:pos="567"/>
        </w:tabs>
        <w:ind w:left="-284" w:firstLine="284"/>
        <w:rPr>
          <w:lang w:val="pt-BR"/>
        </w:rPr>
      </w:pPr>
      <w:r w:rsidRPr="00295DA9">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E56E8" w:rsidRPr="00295DA9" w:rsidRDefault="003E56E8" w:rsidP="00D8130E">
      <w:pPr>
        <w:pStyle w:val="Listparagraf"/>
        <w:numPr>
          <w:ilvl w:val="0"/>
          <w:numId w:val="0"/>
        </w:numPr>
        <w:ind w:left="357"/>
        <w:rPr>
          <w:lang w:val="pt-BR"/>
        </w:rPr>
      </w:pPr>
    </w:p>
    <w:p w:rsidR="003E56E8" w:rsidRPr="00295DA9" w:rsidRDefault="003E56E8" w:rsidP="00BE387F">
      <w:pPr>
        <w:pStyle w:val="Listparagraf"/>
        <w:numPr>
          <w:ilvl w:val="0"/>
          <w:numId w:val="16"/>
        </w:numPr>
        <w:tabs>
          <w:tab w:val="clear" w:pos="1134"/>
          <w:tab w:val="left" w:pos="-284"/>
          <w:tab w:val="left" w:pos="196"/>
          <w:tab w:val="left" w:pos="567"/>
        </w:tabs>
        <w:spacing w:after="120"/>
        <w:ind w:left="-284" w:firstLine="284"/>
        <w:rPr>
          <w:lang w:val="pt-BR"/>
        </w:rPr>
      </w:pPr>
      <w:r w:rsidRPr="00295DA9">
        <w:rPr>
          <w:lang w:val="pt-BR"/>
        </w:rPr>
        <w:t xml:space="preserve"> Atribuirea contractului de achiziție publică de lucrări sau de servicii de proiectare și de lucrări se realizează în conformitate cu prevederile:</w:t>
      </w:r>
    </w:p>
    <w:p w:rsidR="003E56E8" w:rsidRPr="00FF430B" w:rsidRDefault="003E56E8" w:rsidP="00BE387F">
      <w:pPr>
        <w:pStyle w:val="Listparagraf"/>
        <w:numPr>
          <w:ilvl w:val="0"/>
          <w:numId w:val="17"/>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rsidR="003E56E8" w:rsidRPr="00295DA9" w:rsidRDefault="00ED77AB" w:rsidP="00BE387F">
      <w:pPr>
        <w:pStyle w:val="Listparagraf"/>
        <w:numPr>
          <w:ilvl w:val="0"/>
          <w:numId w:val="17"/>
        </w:numPr>
        <w:tabs>
          <w:tab w:val="clear" w:pos="1134"/>
          <w:tab w:val="left" w:pos="-284"/>
          <w:tab w:val="left" w:pos="284"/>
        </w:tabs>
        <w:spacing w:after="120"/>
        <w:ind w:left="-284" w:firstLine="284"/>
        <w:rPr>
          <w:lang w:val="pt-BR"/>
        </w:rPr>
      </w:pPr>
      <w:hyperlink r:id="rId7" w:history="1">
        <w:r w:rsidR="003E56E8" w:rsidRPr="00295DA9">
          <w:rPr>
            <w:rStyle w:val="Hyperlink"/>
            <w:bCs/>
            <w:color w:val="auto"/>
            <w:u w:val="none"/>
            <w:bdr w:val="none" w:sz="0" w:space="0" w:color="auto" w:frame="1"/>
            <w:shd w:val="clear" w:color="auto" w:fill="FFFFFF"/>
            <w:lang w:val="pt-BR"/>
          </w:rPr>
          <w:t>Hotгrвrii Guvernului nr. 638/2020 pentru aprobarea Regulamentului privind achizițiile publice de lucrгri</w:t>
        </w:r>
      </w:hyperlink>
      <w:r w:rsidR="003E56E8" w:rsidRPr="00295DA9">
        <w:rPr>
          <w:rStyle w:val="Robust"/>
          <w:b w:val="0"/>
          <w:bdr w:val="none" w:sz="0" w:space="0" w:color="auto" w:frame="1"/>
          <w:shd w:val="clear" w:color="auto" w:fill="FFFFFF"/>
          <w:lang w:val="pt-BR"/>
        </w:rPr>
        <w:t>.</w:t>
      </w:r>
    </w:p>
    <w:p w:rsidR="003E56E8" w:rsidRPr="00295DA9" w:rsidRDefault="003E56E8" w:rsidP="00BE387F">
      <w:pPr>
        <w:pStyle w:val="Listparagraf"/>
        <w:numPr>
          <w:ilvl w:val="0"/>
          <w:numId w:val="16"/>
        </w:numPr>
        <w:tabs>
          <w:tab w:val="clear" w:pos="1134"/>
          <w:tab w:val="left" w:pos="-284"/>
          <w:tab w:val="left" w:pos="196"/>
          <w:tab w:val="left" w:pos="567"/>
        </w:tabs>
        <w:spacing w:after="120"/>
        <w:ind w:left="-284" w:firstLine="284"/>
        <w:rPr>
          <w:color w:val="000000"/>
          <w:lang w:val="pt-BR"/>
        </w:rPr>
      </w:pPr>
      <w:r w:rsidRPr="00295DA9">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295DA9">
        <w:rPr>
          <w:color w:val="000000"/>
          <w:lang w:val="pt-BR"/>
        </w:rPr>
        <w:t>Regulamentului cu privire la acordul-cadru ca modalitate specială de atribuire a contractelor de achiziții publice, aprobat prin Hotărârea Guvernului nr. 694/2020.</w:t>
      </w:r>
    </w:p>
    <w:p w:rsidR="003E56E8" w:rsidRPr="00295DA9" w:rsidRDefault="003E56E8" w:rsidP="00BE387F">
      <w:pPr>
        <w:pStyle w:val="Listparagraf"/>
        <w:numPr>
          <w:ilvl w:val="0"/>
          <w:numId w:val="16"/>
        </w:numPr>
        <w:tabs>
          <w:tab w:val="left" w:pos="-284"/>
          <w:tab w:val="left" w:pos="196"/>
          <w:tab w:val="left" w:pos="426"/>
        </w:tabs>
        <w:spacing w:after="120"/>
        <w:ind w:left="-284" w:firstLine="284"/>
        <w:rPr>
          <w:lang w:val="pt-BR"/>
        </w:rPr>
      </w:pPr>
      <w:r w:rsidRPr="00295DA9">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E56E8" w:rsidRPr="00295DA9" w:rsidRDefault="003E56E8" w:rsidP="00BE387F">
      <w:pPr>
        <w:pStyle w:val="Listparagraf"/>
        <w:numPr>
          <w:ilvl w:val="0"/>
          <w:numId w:val="16"/>
        </w:numPr>
        <w:tabs>
          <w:tab w:val="left" w:pos="-284"/>
          <w:tab w:val="left" w:pos="196"/>
          <w:tab w:val="left" w:pos="567"/>
        </w:tabs>
        <w:spacing w:after="120"/>
        <w:ind w:left="-284" w:firstLine="284"/>
        <w:rPr>
          <w:lang w:val="pt-BR"/>
        </w:rPr>
      </w:pPr>
      <w:r w:rsidRPr="00295DA9">
        <w:rPr>
          <w:lang w:val="pt-BR"/>
        </w:rPr>
        <w:t xml:space="preserve"> În cazul în care autoritatea contractantă inițiază proceduri cu preselecție se utilizează anexele ce țin de procedurile date: anexele nr.1, nr. 3 - 6, nr. 25 și nr. 26.</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Ofertantul suportă toate costurile asociate elaborării și prezentării ofertei sale, precum și documentelor care o însoțesc.</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În cazul achizițiilor de servicii de proiectare, proiectanţii de construcţii sunt obligaţi să exercite supravegherea de autor pe tot parcursul execuției lucrărilor.</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 xml:space="preserve">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w:t>
      </w:r>
      <w:r w:rsidRPr="00295DA9">
        <w:rPr>
          <w:lang w:val="pt-BR"/>
        </w:rPr>
        <w:lastRenderedPageBreak/>
        <w:t>sau procedura de atribuire a contractului de achiziție publică de servicii de proiectare și de lucrări.</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E56E8" w:rsidRPr="00295DA9" w:rsidRDefault="003E56E8" w:rsidP="00BE387F">
      <w:pPr>
        <w:pStyle w:val="Listparagraf"/>
        <w:numPr>
          <w:ilvl w:val="0"/>
          <w:numId w:val="18"/>
        </w:numPr>
        <w:tabs>
          <w:tab w:val="clear" w:pos="1134"/>
          <w:tab w:val="left" w:pos="-284"/>
          <w:tab w:val="left" w:pos="426"/>
        </w:tabs>
        <w:spacing w:after="120"/>
        <w:ind w:left="-284" w:firstLine="284"/>
        <w:rPr>
          <w:lang w:val="pt-BR"/>
        </w:rPr>
      </w:pPr>
      <w:r w:rsidRPr="00295DA9">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E56E8" w:rsidRPr="00FF430B" w:rsidRDefault="003E56E8" w:rsidP="00BE387F">
      <w:pPr>
        <w:pStyle w:val="Listparagraf"/>
        <w:numPr>
          <w:ilvl w:val="0"/>
          <w:numId w:val="18"/>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rsidR="003E56E8" w:rsidRPr="00295DA9" w:rsidRDefault="003E56E8" w:rsidP="00BE387F">
      <w:pPr>
        <w:pStyle w:val="Listparagraf"/>
        <w:numPr>
          <w:ilvl w:val="0"/>
          <w:numId w:val="16"/>
        </w:numPr>
        <w:tabs>
          <w:tab w:val="clear" w:pos="1134"/>
          <w:tab w:val="left" w:pos="-284"/>
          <w:tab w:val="left" w:pos="196"/>
          <w:tab w:val="left" w:pos="426"/>
        </w:tabs>
        <w:spacing w:after="120"/>
        <w:ind w:left="-284" w:firstLine="284"/>
        <w:rPr>
          <w:lang w:val="pt-BR"/>
        </w:rPr>
      </w:pPr>
      <w:r w:rsidRPr="00295DA9">
        <w:rPr>
          <w:lang w:val="pt-BR"/>
        </w:rPr>
        <w:t>Sunt interzise următoarele acţiuni în cadrul procedurii de achiziție:</w:t>
      </w:r>
      <w:bookmarkStart w:id="6" w:name="_Toc392179965"/>
      <w:bookmarkStart w:id="7" w:name="_Toc392180136"/>
      <w:bookmarkStart w:id="8" w:name="_Toc449539026"/>
    </w:p>
    <w:p w:rsidR="003E56E8" w:rsidRPr="00295DA9" w:rsidRDefault="003E56E8" w:rsidP="00BE387F">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3E56E8" w:rsidRPr="00295DA9" w:rsidRDefault="003E56E8" w:rsidP="00BE387F">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3E56E8" w:rsidRPr="00295DA9" w:rsidRDefault="003E56E8" w:rsidP="00BE387F">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3E56E8" w:rsidRPr="00295DA9" w:rsidRDefault="003E56E8" w:rsidP="00BE387F">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E56E8" w:rsidRPr="00295DA9" w:rsidRDefault="003E56E8" w:rsidP="00BE387F">
      <w:pPr>
        <w:pStyle w:val="Listparagraf"/>
        <w:numPr>
          <w:ilvl w:val="0"/>
          <w:numId w:val="19"/>
        </w:numPr>
        <w:tabs>
          <w:tab w:val="clear" w:pos="1134"/>
          <w:tab w:val="left" w:pos="-284"/>
          <w:tab w:val="left" w:pos="142"/>
          <w:tab w:val="left" w:pos="426"/>
        </w:tabs>
        <w:spacing w:after="120"/>
        <w:ind w:left="-284" w:firstLine="284"/>
        <w:rPr>
          <w:color w:val="000000"/>
          <w:lang w:val="pt-BR"/>
        </w:rPr>
      </w:pPr>
      <w:r w:rsidRPr="00295DA9">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3E56E8" w:rsidRPr="00FF430B" w:rsidRDefault="003E56E8" w:rsidP="00B51DAA"/>
    <w:p w:rsidR="003E56E8" w:rsidRPr="00295DA9" w:rsidRDefault="003E56E8"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295DA9">
        <w:rPr>
          <w:b/>
          <w:lang w:val="pt-BR"/>
        </w:rPr>
        <w:t>Calificarea candidaților/ofertanților</w:t>
      </w:r>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18.</w:t>
      </w:r>
      <w:r w:rsidRPr="00295DA9">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E56E8" w:rsidRPr="00295DA9" w:rsidRDefault="003E56E8"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19. </w:t>
      </w:r>
      <w:r w:rsidRPr="00295DA9">
        <w:rPr>
          <w:lang w:val="pt-BR"/>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w:t>
      </w:r>
      <w:r w:rsidRPr="00295DA9">
        <w:rPr>
          <w:lang w:val="pt-BR"/>
        </w:rPr>
        <w:lastRenderedPageBreak/>
        <w:t>verificare şi evaluare a ofertelor nu are dreptul de a fi ofertant, ofertant asociat sau subcontractant, sub sancțiunea excluderii din procedura de atribuire.</w:t>
      </w:r>
    </w:p>
    <w:p w:rsidR="003E56E8" w:rsidRPr="00295DA9" w:rsidRDefault="003E56E8" w:rsidP="00286387">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20. </w:t>
      </w:r>
      <w:r w:rsidRPr="00295DA9">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E56E8" w:rsidRPr="00295DA9" w:rsidRDefault="003E56E8" w:rsidP="009F1E2C">
      <w:pPr>
        <w:pStyle w:val="Listparagraf"/>
        <w:numPr>
          <w:ilvl w:val="0"/>
          <w:numId w:val="0"/>
        </w:numPr>
        <w:tabs>
          <w:tab w:val="clear" w:pos="1134"/>
          <w:tab w:val="left" w:pos="-284"/>
          <w:tab w:val="left" w:pos="284"/>
        </w:tabs>
        <w:spacing w:after="120"/>
        <w:ind w:left="-284" w:firstLine="284"/>
        <w:rPr>
          <w:lang w:val="pt-BR"/>
        </w:rPr>
      </w:pPr>
      <w:r w:rsidRPr="00295DA9">
        <w:rPr>
          <w:b/>
          <w:lang w:val="pt-BR"/>
        </w:rPr>
        <w:t xml:space="preserve">21. </w:t>
      </w:r>
      <w:r w:rsidRPr="00295DA9">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E56E8" w:rsidRPr="00295DA9" w:rsidRDefault="003E56E8" w:rsidP="009F1E2C">
      <w:pPr>
        <w:pStyle w:val="Listparagraf"/>
        <w:numPr>
          <w:ilvl w:val="0"/>
          <w:numId w:val="0"/>
        </w:numPr>
        <w:tabs>
          <w:tab w:val="clear" w:pos="1134"/>
          <w:tab w:val="left" w:pos="-284"/>
          <w:tab w:val="left" w:pos="284"/>
        </w:tabs>
        <w:spacing w:after="120"/>
        <w:ind w:left="-284" w:firstLine="284"/>
        <w:rPr>
          <w:lang w:val="pt-BR"/>
        </w:rPr>
      </w:pPr>
      <w:r w:rsidRPr="00295DA9">
        <w:rPr>
          <w:b/>
          <w:lang w:val="pt-BR"/>
        </w:rPr>
        <w:t>22.</w:t>
      </w:r>
      <w:r w:rsidRPr="00295DA9">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E56E8" w:rsidRPr="00295DA9" w:rsidRDefault="003E56E8"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lang w:val="pt-BR"/>
        </w:rPr>
      </w:pPr>
      <w:r w:rsidRPr="00295DA9">
        <w:rPr>
          <w:b/>
          <w:lang w:val="pt-BR"/>
        </w:rPr>
        <w:t xml:space="preserve">23. </w:t>
      </w:r>
      <w:r w:rsidRPr="00295DA9">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color w:val="000000"/>
          <w:lang w:val="pt-BR"/>
        </w:rPr>
      </w:pPr>
      <w:r w:rsidRPr="00295DA9">
        <w:rPr>
          <w:b/>
          <w:lang w:val="pt-BR"/>
        </w:rPr>
        <w:t xml:space="preserve">24. </w:t>
      </w:r>
      <w:r w:rsidRPr="00295DA9">
        <w:rPr>
          <w:color w:val="000000"/>
          <w:lang w:val="pt-BR"/>
        </w:rPr>
        <w:t>Prezentarea oricărui alt formular DUAE este temei de descalificare de la procedura de achiziție publică.</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color w:val="000000"/>
          <w:lang w:val="pt-BR"/>
        </w:rPr>
      </w:pPr>
      <w:r w:rsidRPr="00295DA9">
        <w:rPr>
          <w:b/>
          <w:color w:val="000000"/>
          <w:lang w:val="pt-BR"/>
        </w:rPr>
        <w:t xml:space="preserve">25. </w:t>
      </w:r>
      <w:r w:rsidRPr="00295DA9">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E56E8" w:rsidRPr="00295DA9" w:rsidRDefault="003E56E8" w:rsidP="009F1E2C">
      <w:pPr>
        <w:pStyle w:val="Listparagraf"/>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26. </w:t>
      </w:r>
      <w:r w:rsidRPr="00295DA9">
        <w:rPr>
          <w:lang w:val="pt-BR"/>
        </w:rPr>
        <w:t>Autoritatea contractantă aplică criterii și cerințe de calificare numai referitoare la:</w:t>
      </w:r>
    </w:p>
    <w:p w:rsidR="003E56E8" w:rsidRPr="00FF430B" w:rsidRDefault="003E56E8" w:rsidP="00A54239">
      <w:pPr>
        <w:spacing w:after="120"/>
        <w:ind w:left="142"/>
      </w:pPr>
      <w:r w:rsidRPr="00FF430B">
        <w:t>1) eligibilitatea ofertantului sau candidatului;</w:t>
      </w:r>
    </w:p>
    <w:p w:rsidR="003E56E8" w:rsidRPr="00FF430B" w:rsidRDefault="003E56E8" w:rsidP="00A54239">
      <w:pPr>
        <w:spacing w:after="120"/>
        <w:ind w:left="142"/>
      </w:pPr>
      <w:r w:rsidRPr="00FF430B">
        <w:t>2) capacitatea de exercitare a activității profesionale;</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3) capacitatea economică şi financiară;</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4) capacitatea tehnică;</w:t>
      </w:r>
    </w:p>
    <w:p w:rsidR="003E56E8" w:rsidRPr="00295DA9" w:rsidRDefault="003E56E8" w:rsidP="00A54239">
      <w:pPr>
        <w:pStyle w:val="Listparagraf"/>
        <w:numPr>
          <w:ilvl w:val="0"/>
          <w:numId w:val="0"/>
        </w:numPr>
        <w:tabs>
          <w:tab w:val="clear" w:pos="1134"/>
          <w:tab w:val="left" w:pos="0"/>
          <w:tab w:val="left" w:pos="567"/>
        </w:tabs>
        <w:spacing w:after="120"/>
        <w:ind w:left="142"/>
        <w:rPr>
          <w:lang w:val="pt-BR"/>
        </w:rPr>
      </w:pPr>
      <w:r w:rsidRPr="00295DA9">
        <w:rPr>
          <w:lang w:val="pt-BR"/>
        </w:rPr>
        <w:t>5) standarde de asigurare a calității;</w:t>
      </w:r>
    </w:p>
    <w:p w:rsidR="003E56E8" w:rsidRPr="00295DA9" w:rsidRDefault="003E56E8" w:rsidP="00A54239">
      <w:pPr>
        <w:pStyle w:val="Listparagraf"/>
        <w:numPr>
          <w:ilvl w:val="0"/>
          <w:numId w:val="0"/>
        </w:numPr>
        <w:tabs>
          <w:tab w:val="clear" w:pos="1134"/>
          <w:tab w:val="left" w:pos="0"/>
        </w:tabs>
        <w:spacing w:after="120"/>
        <w:ind w:left="142"/>
        <w:rPr>
          <w:lang w:val="pt-BR"/>
        </w:rPr>
      </w:pPr>
      <w:r w:rsidRPr="00295DA9">
        <w:rPr>
          <w:lang w:val="pt-BR"/>
        </w:rPr>
        <w:t>6) standarde de protecție a mediului.</w:t>
      </w:r>
    </w:p>
    <w:p w:rsidR="003E56E8" w:rsidRPr="00295DA9" w:rsidRDefault="003E56E8">
      <w:pPr>
        <w:pStyle w:val="Listparagraf"/>
        <w:numPr>
          <w:ilvl w:val="0"/>
          <w:numId w:val="0"/>
        </w:numPr>
        <w:tabs>
          <w:tab w:val="clear" w:pos="1134"/>
          <w:tab w:val="left" w:pos="-284"/>
          <w:tab w:val="left" w:pos="142"/>
          <w:tab w:val="left" w:pos="284"/>
        </w:tabs>
        <w:spacing w:after="120"/>
        <w:ind w:left="-284" w:firstLine="284"/>
        <w:rPr>
          <w:lang w:val="pt-BR"/>
        </w:rPr>
      </w:pPr>
      <w:r w:rsidRPr="00295DA9">
        <w:rPr>
          <w:b/>
          <w:lang w:val="pt-BR"/>
        </w:rPr>
        <w:t xml:space="preserve">27. </w:t>
      </w:r>
      <w:r w:rsidRPr="00295DA9">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95DA9">
        <w:rPr>
          <w:color w:val="000000"/>
          <w:lang w:val="pt-BR"/>
        </w:rPr>
        <w:t>Sistemul informaţional automatizat „Registrul de stat al achiziţiilor publice” (în continuare - SIA RSAP)</w:t>
      </w:r>
      <w:r w:rsidRPr="00295DA9">
        <w:rPr>
          <w:lang w:val="pt-BR"/>
        </w:rPr>
        <w:t xml:space="preserve">, cu excepția cazurilor prevăzute la art. 33 alin. (7) și alin. (11) din Legea nr. 131/2015 privind achizițiile publice. </w:t>
      </w:r>
    </w:p>
    <w:p w:rsidR="003E56E8" w:rsidRPr="00295DA9" w:rsidRDefault="003E56E8" w:rsidP="00C60F8F">
      <w:pPr>
        <w:pStyle w:val="Listparagraf"/>
        <w:numPr>
          <w:ilvl w:val="0"/>
          <w:numId w:val="0"/>
        </w:numPr>
        <w:tabs>
          <w:tab w:val="clear" w:pos="1134"/>
          <w:tab w:val="left" w:pos="-284"/>
          <w:tab w:val="left" w:pos="142"/>
          <w:tab w:val="left" w:pos="284"/>
          <w:tab w:val="left" w:pos="426"/>
        </w:tabs>
        <w:spacing w:after="120"/>
        <w:ind w:left="-284" w:firstLine="284"/>
        <w:rPr>
          <w:lang w:val="pt-BR" w:eastAsia="ro-RO"/>
        </w:rPr>
      </w:pPr>
      <w:r w:rsidRPr="00295DA9">
        <w:rPr>
          <w:b/>
          <w:lang w:val="pt-BR"/>
        </w:rPr>
        <w:t>28</w:t>
      </w:r>
      <w:r w:rsidRPr="00295DA9">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E56E8" w:rsidRPr="00FF430B" w:rsidRDefault="003E56E8" w:rsidP="00A54239">
      <w:pPr>
        <w:pStyle w:val="Listparagraf"/>
        <w:numPr>
          <w:ilvl w:val="0"/>
          <w:numId w:val="0"/>
        </w:numPr>
        <w:tabs>
          <w:tab w:val="clear" w:pos="1134"/>
          <w:tab w:val="left" w:pos="-284"/>
          <w:tab w:val="left" w:pos="142"/>
          <w:tab w:val="left" w:pos="284"/>
          <w:tab w:val="left" w:pos="426"/>
        </w:tabs>
        <w:spacing w:after="120"/>
        <w:ind w:left="-284" w:firstLine="284"/>
      </w:pPr>
      <w:r w:rsidRPr="00295DA9">
        <w:rPr>
          <w:b/>
          <w:lang w:val="pt-BR"/>
        </w:rPr>
        <w:t xml:space="preserve">29. </w:t>
      </w:r>
      <w:r w:rsidRPr="00295DA9">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rsidR="003E56E8" w:rsidRPr="00295DA9" w:rsidRDefault="003E56E8" w:rsidP="009A4744">
      <w:pPr>
        <w:pStyle w:val="Listparagraf"/>
        <w:numPr>
          <w:ilvl w:val="0"/>
          <w:numId w:val="0"/>
        </w:numPr>
        <w:tabs>
          <w:tab w:val="clear" w:pos="1134"/>
          <w:tab w:val="left" w:pos="-284"/>
          <w:tab w:val="left" w:pos="-142"/>
          <w:tab w:val="left" w:pos="567"/>
        </w:tabs>
        <w:spacing w:after="120"/>
        <w:ind w:left="-284" w:firstLine="284"/>
        <w:rPr>
          <w:lang w:val="pt-BR"/>
        </w:rPr>
      </w:pPr>
      <w:r w:rsidRPr="00FF430B">
        <w:rPr>
          <w:b/>
        </w:rPr>
        <w:lastRenderedPageBreak/>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el </w:t>
      </w:r>
      <w:proofErr w:type="spellStart"/>
      <w:r w:rsidRPr="00FF430B">
        <w:t>sunt</w:t>
      </w:r>
      <w:proofErr w:type="spellEnd"/>
      <w:r w:rsidRPr="00FF430B">
        <w:t xml:space="preserve">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295DA9">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E56E8" w:rsidRPr="00295DA9" w:rsidRDefault="003E56E8" w:rsidP="009A4744">
      <w:pPr>
        <w:pStyle w:val="Listparagraf"/>
        <w:numPr>
          <w:ilvl w:val="0"/>
          <w:numId w:val="0"/>
        </w:numPr>
        <w:tabs>
          <w:tab w:val="clear" w:pos="1134"/>
          <w:tab w:val="left" w:pos="-284"/>
          <w:tab w:val="left" w:pos="-142"/>
          <w:tab w:val="left" w:pos="567"/>
        </w:tabs>
        <w:spacing w:after="120"/>
        <w:ind w:left="-284" w:firstLine="284"/>
        <w:rPr>
          <w:lang w:val="pt-BR"/>
        </w:rPr>
      </w:pPr>
      <w:r w:rsidRPr="00295DA9">
        <w:rPr>
          <w:b/>
          <w:lang w:val="pt-BR"/>
        </w:rPr>
        <w:t xml:space="preserve">31. </w:t>
      </w:r>
      <w:r w:rsidRPr="00295DA9">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E56E8" w:rsidRPr="00295DA9" w:rsidRDefault="003E56E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32. </w:t>
      </w:r>
      <w:r w:rsidRPr="00295DA9">
        <w:rPr>
          <w:lang w:val="pt-BR"/>
        </w:rPr>
        <w:t xml:space="preserve">În ceea ce privesc </w:t>
      </w:r>
      <w:r w:rsidRPr="00295DA9">
        <w:rPr>
          <w:bCs/>
          <w:lang w:val="pt-BR"/>
        </w:rPr>
        <w:t>referințele de</w:t>
      </w:r>
      <w:r w:rsidRPr="00295DA9">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E56E8" w:rsidRPr="00295DA9" w:rsidRDefault="003E56E8"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 33. </w:t>
      </w:r>
      <w:r w:rsidRPr="00295DA9">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E56E8" w:rsidRPr="00295DA9" w:rsidRDefault="003E56E8" w:rsidP="009A4744">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34. </w:t>
      </w:r>
      <w:r w:rsidRPr="00295DA9">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35. </w:t>
      </w:r>
      <w:r w:rsidRPr="00295DA9">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36. </w:t>
      </w:r>
      <w:r w:rsidRPr="00295DA9">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E56E8" w:rsidRPr="00295DA9" w:rsidRDefault="003E56E8" w:rsidP="00A54239">
      <w:pPr>
        <w:pStyle w:val="Listparagraf"/>
        <w:numPr>
          <w:ilvl w:val="0"/>
          <w:numId w:val="0"/>
        </w:numPr>
        <w:tabs>
          <w:tab w:val="clear" w:pos="1134"/>
          <w:tab w:val="left" w:pos="-284"/>
          <w:tab w:val="left" w:pos="-142"/>
        </w:tabs>
        <w:spacing w:after="120"/>
        <w:ind w:left="-284" w:firstLine="426"/>
        <w:rPr>
          <w:lang w:val="pt-BR"/>
        </w:rPr>
      </w:pPr>
      <w:r w:rsidRPr="00295DA9">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E56E8" w:rsidRPr="00295DA9" w:rsidRDefault="003E56E8" w:rsidP="00A54239">
      <w:pPr>
        <w:pStyle w:val="Listparagraf"/>
        <w:numPr>
          <w:ilvl w:val="0"/>
          <w:numId w:val="0"/>
        </w:numPr>
        <w:tabs>
          <w:tab w:val="clear" w:pos="1134"/>
          <w:tab w:val="left" w:pos="-284"/>
          <w:tab w:val="left" w:pos="-142"/>
        </w:tabs>
        <w:spacing w:after="120"/>
        <w:ind w:left="-284" w:firstLine="426"/>
        <w:rPr>
          <w:lang w:val="pt-BR"/>
        </w:rPr>
      </w:pPr>
      <w:r w:rsidRPr="00295DA9">
        <w:rPr>
          <w:lang w:val="pt-BR"/>
        </w:rPr>
        <w:t>2) lichiditate generală (active circulante/datorii curente) și nivelul minim de lichiditate (nu mai puțin de 100%);</w:t>
      </w:r>
    </w:p>
    <w:p w:rsidR="003E56E8" w:rsidRPr="00295DA9" w:rsidRDefault="003E56E8" w:rsidP="005D672E">
      <w:pPr>
        <w:pStyle w:val="Listparagraf"/>
        <w:numPr>
          <w:ilvl w:val="0"/>
          <w:numId w:val="0"/>
        </w:numPr>
        <w:tabs>
          <w:tab w:val="clear" w:pos="1134"/>
          <w:tab w:val="left" w:pos="-284"/>
          <w:tab w:val="left" w:pos="-142"/>
          <w:tab w:val="left" w:pos="426"/>
        </w:tabs>
        <w:spacing w:after="120"/>
        <w:ind w:left="-284" w:firstLine="426"/>
        <w:rPr>
          <w:lang w:val="pt-BR"/>
        </w:rPr>
      </w:pPr>
      <w:r w:rsidRPr="00295DA9">
        <w:rPr>
          <w:lang w:val="pt-BR"/>
        </w:rPr>
        <w:t>3) declarații bancare corespunzătoare sau, după caz, dovezi privind asigurarea riscului profesional;</w:t>
      </w:r>
    </w:p>
    <w:p w:rsidR="003E56E8" w:rsidRPr="00295DA9" w:rsidRDefault="003E56E8" w:rsidP="0026663C">
      <w:pPr>
        <w:pStyle w:val="Listparagraf"/>
        <w:numPr>
          <w:ilvl w:val="0"/>
          <w:numId w:val="0"/>
        </w:numPr>
        <w:tabs>
          <w:tab w:val="clear" w:pos="1134"/>
          <w:tab w:val="left" w:pos="-284"/>
          <w:tab w:val="left" w:pos="284"/>
          <w:tab w:val="left" w:pos="426"/>
        </w:tabs>
        <w:spacing w:after="120"/>
        <w:ind w:left="-284" w:firstLine="426"/>
        <w:rPr>
          <w:lang w:val="pt-BR"/>
        </w:rPr>
      </w:pPr>
      <w:r w:rsidRPr="00295DA9">
        <w:rPr>
          <w:lang w:val="pt-BR"/>
        </w:rPr>
        <w:t>4) situația financiară pentru perioada de gestiune anterioară, avizat şi înregistrat de organele competente, și orice alte documente legale edificatoare prin care ofertantul își poate dovedi capacitatea economico-financiară.</w:t>
      </w:r>
    </w:p>
    <w:p w:rsidR="003E56E8" w:rsidRPr="00295DA9" w:rsidRDefault="003E56E8" w:rsidP="00E35B9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37.  </w:t>
      </w:r>
      <w:r w:rsidRPr="00295DA9">
        <w:rPr>
          <w:lang w:val="pt-BR"/>
        </w:rPr>
        <w:t xml:space="preserve">Atunci când un contract este împărțit în loturi, indicele cifrei de afaceri se aplică pentru fiecare lot individual. Cu toate acestea, autoritatea contractantă urmează să stabilească cifra de </w:t>
      </w:r>
      <w:r w:rsidRPr="00295DA9">
        <w:rPr>
          <w:lang w:val="pt-BR"/>
        </w:rPr>
        <w:lastRenderedPageBreak/>
        <w:t>afaceri anuală minimă impusă operatorilor economici cu referire la grupuri de loturi, dacă ofertantului câștigător îi sunt atribuite mai multe loturi care trebuie executate în același timp.</w:t>
      </w:r>
      <w:bookmarkEnd w:id="21"/>
      <w:bookmarkEnd w:id="22"/>
    </w:p>
    <w:p w:rsidR="003E56E8" w:rsidRPr="00295DA9" w:rsidRDefault="003E56E8" w:rsidP="00A54239">
      <w:pPr>
        <w:pStyle w:val="Listparagraf"/>
        <w:numPr>
          <w:ilvl w:val="0"/>
          <w:numId w:val="0"/>
        </w:numPr>
        <w:tabs>
          <w:tab w:val="clear" w:pos="1134"/>
          <w:tab w:val="left" w:pos="-284"/>
          <w:tab w:val="left" w:pos="142"/>
          <w:tab w:val="left" w:pos="284"/>
          <w:tab w:val="left" w:pos="567"/>
        </w:tabs>
        <w:spacing w:after="120"/>
        <w:ind w:left="-284" w:firstLine="284"/>
        <w:rPr>
          <w:lang w:val="pt-BR"/>
        </w:rPr>
      </w:pPr>
      <w:r w:rsidRPr="00295DA9">
        <w:rPr>
          <w:b/>
          <w:lang w:val="pt-BR"/>
        </w:rPr>
        <w:t xml:space="preserve">38. </w:t>
      </w:r>
      <w:r w:rsidRPr="00295DA9">
        <w:rPr>
          <w:bCs/>
          <w:lang w:val="pt-BR"/>
        </w:rPr>
        <w:t>La solicitarea autorității contactante,</w:t>
      </w:r>
      <w:r w:rsidRPr="00295DA9">
        <w:rPr>
          <w:b/>
          <w:lang w:val="pt-BR"/>
        </w:rPr>
        <w:t xml:space="preserve"> </w:t>
      </w:r>
      <w:r w:rsidRPr="00295DA9">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4) o declaraţie referitoare la efectivele medii anuale al personalului angajat şi ale cadrelor de conducere în ultimii 3 ani;</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3E56E8" w:rsidRPr="00295DA9" w:rsidRDefault="003E56E8" w:rsidP="00A54239">
      <w:pPr>
        <w:pStyle w:val="Listparagraf"/>
        <w:numPr>
          <w:ilvl w:val="0"/>
          <w:numId w:val="0"/>
        </w:numPr>
        <w:tabs>
          <w:tab w:val="clear" w:pos="1134"/>
          <w:tab w:val="left" w:pos="142"/>
        </w:tabs>
        <w:spacing w:after="120"/>
        <w:ind w:left="-284" w:firstLine="426"/>
        <w:rPr>
          <w:lang w:val="pt-BR"/>
        </w:rPr>
      </w:pPr>
      <w:r w:rsidRPr="00295DA9">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39. </w:t>
      </w:r>
      <w:r w:rsidRPr="00295DA9">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E56E8" w:rsidRPr="00295DA9" w:rsidRDefault="003E56E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t xml:space="preserve">40. </w:t>
      </w:r>
      <w:r w:rsidRPr="00295DA9">
        <w:rPr>
          <w:lang w:val="pt-BR"/>
        </w:rPr>
        <w:t>Ofertantul urmează să dispună de un nivel minim de experienţă pentru a se califica conform cerinţelor de îndeplinire a contractului:</w:t>
      </w:r>
    </w:p>
    <w:p w:rsidR="003E56E8" w:rsidRPr="00295DA9" w:rsidRDefault="003E56E8" w:rsidP="00A54239">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E56E8" w:rsidRPr="00295DA9" w:rsidRDefault="003E56E8" w:rsidP="005A51B4">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E56E8" w:rsidRPr="00295DA9" w:rsidRDefault="003E56E8" w:rsidP="003C2C26">
      <w:pPr>
        <w:pStyle w:val="Listparagraf"/>
        <w:numPr>
          <w:ilvl w:val="0"/>
          <w:numId w:val="0"/>
        </w:numPr>
        <w:tabs>
          <w:tab w:val="clear" w:pos="1134"/>
          <w:tab w:val="left" w:pos="-284"/>
          <w:tab w:val="left" w:pos="142"/>
          <w:tab w:val="left" w:pos="284"/>
          <w:tab w:val="left" w:pos="426"/>
        </w:tabs>
        <w:spacing w:after="120"/>
        <w:ind w:left="-284" w:firstLine="284"/>
        <w:rPr>
          <w:lang w:val="pt-BR"/>
        </w:rPr>
      </w:pPr>
      <w:r w:rsidRPr="00295DA9">
        <w:rPr>
          <w:b/>
          <w:lang w:val="pt-BR"/>
        </w:rPr>
        <w:lastRenderedPageBreak/>
        <w:t xml:space="preserve">41. </w:t>
      </w:r>
      <w:r w:rsidRPr="00295DA9">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42.  </w:t>
      </w:r>
      <w:r w:rsidRPr="00295DA9">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E56E8" w:rsidRPr="00295DA9" w:rsidRDefault="003E56E8" w:rsidP="009F1E2C">
      <w:pPr>
        <w:pStyle w:val="Listparagraf"/>
        <w:numPr>
          <w:ilvl w:val="0"/>
          <w:numId w:val="0"/>
        </w:numPr>
        <w:tabs>
          <w:tab w:val="clear" w:pos="1134"/>
          <w:tab w:val="left" w:pos="-284"/>
          <w:tab w:val="left" w:pos="142"/>
          <w:tab w:val="left" w:pos="284"/>
          <w:tab w:val="left" w:pos="426"/>
        </w:tabs>
        <w:spacing w:after="120"/>
        <w:ind w:left="-284" w:firstLine="284"/>
        <w:rPr>
          <w:bCs/>
          <w:lang w:val="pt-BR"/>
        </w:rPr>
      </w:pPr>
      <w:r w:rsidRPr="00295DA9">
        <w:rPr>
          <w:b/>
          <w:lang w:val="pt-BR"/>
        </w:rPr>
        <w:t xml:space="preserve">43. </w:t>
      </w:r>
      <w:r w:rsidRPr="00295DA9">
        <w:rPr>
          <w:bCs/>
          <w:lang w:val="pt-BR"/>
        </w:rPr>
        <w:t>Operatorul economic prezintă documente, certificate, emise de organisme independente, prin care se atestă faptul că respectă anumite standarde de protecţie a mediului, aceasta trebuie să se raporteze:</w:t>
      </w:r>
    </w:p>
    <w:p w:rsidR="003E56E8" w:rsidRPr="00295DA9" w:rsidRDefault="003E56E8"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1) la Sistemul Comunitar de Management de Mediu şi Audit (EMAS), sau;</w:t>
      </w:r>
    </w:p>
    <w:p w:rsidR="003E56E8" w:rsidRPr="00295DA9" w:rsidRDefault="003E56E8"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3E56E8" w:rsidRPr="00295DA9" w:rsidRDefault="003E56E8"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295DA9">
        <w:rPr>
          <w:b/>
          <w:lang w:val="pt-BR"/>
        </w:rPr>
        <w:t xml:space="preserve">44. </w:t>
      </w:r>
      <w:r w:rsidRPr="00295DA9">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E56E8" w:rsidRPr="00FF430B" w:rsidRDefault="003E56E8"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3E56E8" w:rsidRPr="00FF430B" w:rsidRDefault="003E56E8"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3E56E8" w:rsidRPr="00FF430B" w:rsidRDefault="003E56E8" w:rsidP="00A54239">
      <w:pPr>
        <w:tabs>
          <w:tab w:val="left" w:pos="-284"/>
          <w:tab w:val="left" w:pos="142"/>
          <w:tab w:val="left" w:pos="426"/>
          <w:tab w:val="left" w:pos="567"/>
          <w:tab w:val="left" w:pos="709"/>
        </w:tabs>
        <w:ind w:left="-284" w:firstLine="284"/>
        <w:jc w:val="both"/>
      </w:pPr>
      <w:r w:rsidRPr="00FF430B">
        <w:t>3) gestionarea deșeurilor din demolări;</w:t>
      </w:r>
    </w:p>
    <w:p w:rsidR="003E56E8" w:rsidRPr="00FF430B" w:rsidRDefault="003E56E8"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3E56E8" w:rsidRPr="00FF430B" w:rsidRDefault="003E56E8" w:rsidP="00A54239">
      <w:pPr>
        <w:tabs>
          <w:tab w:val="left" w:pos="-284"/>
          <w:tab w:val="left" w:pos="142"/>
          <w:tab w:val="left" w:pos="426"/>
          <w:tab w:val="left" w:pos="567"/>
          <w:tab w:val="left" w:pos="709"/>
        </w:tabs>
        <w:ind w:left="-284" w:firstLine="284"/>
        <w:jc w:val="both"/>
      </w:pPr>
      <w:r w:rsidRPr="00FF430B">
        <w:t>5) contractul de performanță energetică;</w:t>
      </w:r>
    </w:p>
    <w:p w:rsidR="003E56E8" w:rsidRPr="00FF430B" w:rsidRDefault="003E56E8" w:rsidP="00A54239">
      <w:pPr>
        <w:tabs>
          <w:tab w:val="left" w:pos="-284"/>
          <w:tab w:val="left" w:pos="142"/>
          <w:tab w:val="left" w:pos="426"/>
          <w:tab w:val="left" w:pos="567"/>
          <w:tab w:val="left" w:pos="709"/>
        </w:tabs>
        <w:ind w:left="-284" w:firstLine="284"/>
        <w:jc w:val="both"/>
      </w:pPr>
      <w:r w:rsidRPr="00FF430B">
        <w:t>6) conținut reciclat în beton și zidărie;</w:t>
      </w:r>
    </w:p>
    <w:p w:rsidR="003E56E8" w:rsidRPr="00FF430B" w:rsidRDefault="003E56E8"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3E56E8" w:rsidRPr="00FF430B" w:rsidRDefault="003E56E8"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3E56E8" w:rsidRPr="00FF430B" w:rsidRDefault="003E56E8"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3E56E8" w:rsidRPr="00FF430B" w:rsidRDefault="003E56E8"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3E56E8" w:rsidRPr="00FF430B" w:rsidRDefault="003E56E8"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3E56E8" w:rsidRPr="00FF430B" w:rsidRDefault="003E56E8" w:rsidP="00A54239">
      <w:pPr>
        <w:tabs>
          <w:tab w:val="left" w:pos="-284"/>
          <w:tab w:val="left" w:pos="142"/>
          <w:tab w:val="left" w:pos="426"/>
          <w:tab w:val="left" w:pos="567"/>
          <w:tab w:val="left" w:pos="709"/>
        </w:tabs>
        <w:ind w:left="-284" w:firstLine="284"/>
        <w:jc w:val="both"/>
      </w:pPr>
      <w:r w:rsidRPr="00FF430B">
        <w:t>13) îmbrăcăminți rezistente;</w:t>
      </w:r>
    </w:p>
    <w:p w:rsidR="003E56E8" w:rsidRPr="00FF430B" w:rsidRDefault="003E56E8" w:rsidP="00A54239">
      <w:pPr>
        <w:tabs>
          <w:tab w:val="left" w:pos="-284"/>
          <w:tab w:val="left" w:pos="142"/>
          <w:tab w:val="left" w:pos="426"/>
          <w:tab w:val="left" w:pos="567"/>
          <w:tab w:val="left" w:pos="709"/>
        </w:tabs>
        <w:ind w:left="-284" w:firstLine="284"/>
        <w:jc w:val="both"/>
      </w:pPr>
      <w:r w:rsidRPr="00FF430B">
        <w:t>14) pardoseli din lemn;</w:t>
      </w:r>
    </w:p>
    <w:p w:rsidR="003E56E8" w:rsidRPr="00FF430B" w:rsidRDefault="003E56E8" w:rsidP="00A54239">
      <w:pPr>
        <w:tabs>
          <w:tab w:val="left" w:pos="-284"/>
          <w:tab w:val="left" w:pos="142"/>
          <w:tab w:val="left" w:pos="426"/>
          <w:tab w:val="left" w:pos="567"/>
          <w:tab w:val="left" w:pos="709"/>
        </w:tabs>
        <w:ind w:left="-284" w:firstLine="284"/>
        <w:jc w:val="both"/>
      </w:pPr>
      <w:r w:rsidRPr="00FF430B">
        <w:t>15) încălzitoare de apă;</w:t>
      </w:r>
    </w:p>
    <w:p w:rsidR="003E56E8" w:rsidRPr="00FF430B" w:rsidRDefault="003E56E8"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3E56E8" w:rsidRPr="00FF430B" w:rsidRDefault="003E56E8" w:rsidP="00A54239">
      <w:pPr>
        <w:tabs>
          <w:tab w:val="left" w:pos="-284"/>
          <w:tab w:val="left" w:pos="142"/>
          <w:tab w:val="left" w:pos="426"/>
          <w:tab w:val="left" w:pos="567"/>
          <w:tab w:val="left" w:pos="709"/>
        </w:tabs>
        <w:ind w:left="-284" w:firstLine="284"/>
        <w:jc w:val="both"/>
      </w:pPr>
      <w:r w:rsidRPr="00FF430B">
        <w:lastRenderedPageBreak/>
        <w:t>17) reutilizare maximă, la fața locului, a materialelor și a solurilor excavate și pentru utilizarea materialelor de construcții cu conținut reciclat ridicat sau reutilizat;</w:t>
      </w:r>
    </w:p>
    <w:p w:rsidR="003E56E8" w:rsidRPr="00FF430B" w:rsidRDefault="003E56E8"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20) stabilirea caietului de sarcini, achiziționarea și utilizarea de materiale de construcție cu impact redus asupra mediului;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22) creșterea durabilității îmbrăcăminților, a capacității portante și a rezistenței la uzură;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23) dezvoltarea și executarea planurilor de monitorizare și întreținere în situației concrete;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24) evaluarea durabilității asupra materialelor de construcții; </w:t>
      </w:r>
    </w:p>
    <w:p w:rsidR="003E56E8" w:rsidRPr="00295DA9" w:rsidRDefault="003E56E8" w:rsidP="00A54239">
      <w:pPr>
        <w:pStyle w:val="Default"/>
        <w:tabs>
          <w:tab w:val="left" w:pos="-284"/>
        </w:tabs>
        <w:ind w:left="-284" w:firstLine="284"/>
        <w:jc w:val="both"/>
        <w:rPr>
          <w:rFonts w:ascii="Times New Roman" w:hAnsi="Times New Roman" w:cs="Times New Roman"/>
          <w:lang w:val="pt-BR"/>
        </w:rPr>
      </w:pPr>
      <w:r w:rsidRPr="00295DA9">
        <w:rPr>
          <w:rFonts w:ascii="Times New Roman" w:hAnsi="Times New Roman" w:cs="Times New Roman"/>
          <w:lang w:val="pt-BR"/>
        </w:rPr>
        <w:t xml:space="preserve">25) identificarea și evaluarea riscurilor deșeurilor periculoase; </w:t>
      </w:r>
    </w:p>
    <w:p w:rsidR="003E56E8" w:rsidRPr="00FF430B" w:rsidRDefault="003E56E8"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3E56E8" w:rsidRPr="00FF430B" w:rsidRDefault="003E56E8"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E56E8" w:rsidRPr="00FF430B" w:rsidRDefault="003E56E8"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E56E8" w:rsidRPr="00FF430B" w:rsidRDefault="003E56E8"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E56E8" w:rsidRPr="00FF430B" w:rsidRDefault="003E56E8"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E56E8" w:rsidRPr="00FF430B" w:rsidRDefault="003E56E8"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3E56E8" w:rsidRPr="00FF430B" w:rsidRDefault="003E56E8" w:rsidP="003C2C26">
      <w:pPr>
        <w:tabs>
          <w:tab w:val="left" w:pos="-284"/>
          <w:tab w:val="left" w:pos="426"/>
          <w:tab w:val="left" w:pos="604"/>
        </w:tabs>
        <w:spacing w:after="120"/>
        <w:ind w:left="-284" w:firstLine="284"/>
        <w:jc w:val="both"/>
      </w:pPr>
      <w:r w:rsidRPr="00FF430B">
        <w:tab/>
      </w:r>
    </w:p>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3E56E8" w:rsidRPr="00FF430B" w:rsidRDefault="003E56E8" w:rsidP="000E4D7D"/>
    <w:bookmarkEnd w:id="25"/>
    <w:bookmarkEnd w:id="26"/>
    <w:p w:rsidR="003E56E8" w:rsidRPr="00FF430B" w:rsidRDefault="003E56E8"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3E56E8" w:rsidRPr="00FF430B" w:rsidRDefault="003E56E8" w:rsidP="009F1E2C">
      <w:pPr>
        <w:tabs>
          <w:tab w:val="left" w:pos="-284"/>
        </w:tabs>
        <w:ind w:left="-284" w:firstLine="284"/>
      </w:pPr>
    </w:p>
    <w:p w:rsidR="003E56E8" w:rsidRPr="00FF430B" w:rsidRDefault="003E56E8"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lastRenderedPageBreak/>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3E56E8" w:rsidRPr="00FF430B" w:rsidRDefault="003E56E8"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3E56E8" w:rsidRPr="00FF430B" w:rsidRDefault="003E56E8"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3E56E8" w:rsidRPr="00FF430B" w:rsidRDefault="003E56E8" w:rsidP="00A54239">
      <w:pPr>
        <w:tabs>
          <w:tab w:val="left" w:pos="0"/>
          <w:tab w:val="left" w:pos="426"/>
          <w:tab w:val="left" w:pos="960"/>
        </w:tabs>
        <w:spacing w:after="120"/>
      </w:pPr>
      <w:r w:rsidRPr="00FF430B">
        <w:t>2) Propunerea financiară;</w:t>
      </w:r>
    </w:p>
    <w:p w:rsidR="003E56E8" w:rsidRPr="00FF430B" w:rsidRDefault="003E56E8"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3E56E8" w:rsidRPr="00FF430B" w:rsidRDefault="003E56E8" w:rsidP="00A54239">
      <w:pPr>
        <w:tabs>
          <w:tab w:val="left" w:pos="0"/>
          <w:tab w:val="left" w:pos="426"/>
          <w:tab w:val="left" w:pos="960"/>
        </w:tabs>
        <w:spacing w:after="120"/>
      </w:pPr>
      <w:r w:rsidRPr="00FF430B">
        <w:rPr>
          <w:color w:val="000000"/>
        </w:rPr>
        <w:t>4) Garanția pentru ofertă, după caz (anexa nr. 9).</w:t>
      </w:r>
    </w:p>
    <w:p w:rsidR="003E56E8" w:rsidRPr="00FF430B" w:rsidRDefault="003E56E8"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3E56E8" w:rsidRPr="00FF430B" w:rsidRDefault="003E56E8"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E56E8" w:rsidRPr="00FF430B" w:rsidRDefault="003E56E8"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3E56E8" w:rsidRPr="00FF430B" w:rsidRDefault="003E56E8"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3E56E8" w:rsidRPr="00FF430B" w:rsidRDefault="003E56E8"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E56E8" w:rsidRPr="00FF430B" w:rsidRDefault="003E56E8"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E56E8" w:rsidRPr="00FF430B" w:rsidRDefault="003E56E8"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E56E8" w:rsidRPr="00FF430B" w:rsidRDefault="003E56E8"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3E56E8" w:rsidRPr="00FF430B" w:rsidRDefault="003E56E8"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E56E8" w:rsidRPr="00FF430B" w:rsidRDefault="003E56E8" w:rsidP="007252D3">
      <w:pPr>
        <w:tabs>
          <w:tab w:val="left" w:pos="-284"/>
          <w:tab w:val="left" w:pos="426"/>
          <w:tab w:val="left" w:pos="604"/>
          <w:tab w:val="left" w:pos="960"/>
        </w:tabs>
        <w:spacing w:after="120"/>
        <w:ind w:left="-284" w:firstLine="284"/>
        <w:jc w:val="both"/>
      </w:pPr>
      <w:r w:rsidRPr="00FF430B">
        <w:rPr>
          <w:b/>
        </w:rPr>
        <w:lastRenderedPageBreak/>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3E56E8" w:rsidRPr="00FF430B" w:rsidRDefault="003E56E8"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E56E8" w:rsidRPr="00FF430B" w:rsidRDefault="003E56E8"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3E56E8" w:rsidRPr="00FF430B" w:rsidRDefault="003E56E8"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sz w:val="26"/>
          <w:szCs w:val="26"/>
        </w:rPr>
      </w:pPr>
      <w:r w:rsidRPr="00FF430B">
        <w:rPr>
          <w:b/>
          <w:sz w:val="26"/>
          <w:szCs w:val="26"/>
        </w:rPr>
        <w:t>Secţiunea a 4-a</w:t>
      </w:r>
    </w:p>
    <w:p w:rsidR="003E56E8" w:rsidRPr="00FF430B" w:rsidRDefault="003E56E8" w:rsidP="009F1E2C">
      <w:pPr>
        <w:tabs>
          <w:tab w:val="left" w:pos="-284"/>
        </w:tabs>
        <w:ind w:left="-284" w:firstLine="284"/>
        <w:jc w:val="center"/>
        <w:rPr>
          <w:b/>
          <w:sz w:val="26"/>
          <w:szCs w:val="26"/>
        </w:rPr>
      </w:pPr>
    </w:p>
    <w:p w:rsidR="003E56E8" w:rsidRPr="00FF430B" w:rsidRDefault="003E56E8" w:rsidP="009F1E2C">
      <w:pPr>
        <w:tabs>
          <w:tab w:val="left" w:pos="-284"/>
        </w:tabs>
        <w:ind w:left="-284" w:firstLine="284"/>
        <w:jc w:val="center"/>
        <w:rPr>
          <w:b/>
        </w:rPr>
      </w:pPr>
      <w:r w:rsidRPr="00FF430B">
        <w:rPr>
          <w:b/>
        </w:rPr>
        <w:t>Depunerea și deschiderea ofertelor</w:t>
      </w:r>
    </w:p>
    <w:p w:rsidR="003E56E8" w:rsidRPr="00FF430B" w:rsidRDefault="003E56E8" w:rsidP="009F1E2C">
      <w:pPr>
        <w:tabs>
          <w:tab w:val="left" w:pos="-284"/>
        </w:tabs>
        <w:ind w:left="-284" w:firstLine="284"/>
        <w:jc w:val="center"/>
        <w:rPr>
          <w:b/>
        </w:rPr>
      </w:pPr>
    </w:p>
    <w:p w:rsidR="003E56E8" w:rsidRPr="00FF430B" w:rsidRDefault="003E56E8"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3E56E8" w:rsidRPr="00FF430B" w:rsidRDefault="003E56E8"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E56E8" w:rsidRPr="00FF430B" w:rsidRDefault="003E56E8"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3E56E8" w:rsidRPr="00FF430B" w:rsidRDefault="003E56E8"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3E56E8" w:rsidRPr="00FF430B" w:rsidRDefault="003E56E8"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3E56E8" w:rsidRPr="00FF430B" w:rsidRDefault="003E56E8"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3E56E8" w:rsidRPr="00FF430B" w:rsidRDefault="003E56E8" w:rsidP="009F1E2C">
      <w:pPr>
        <w:tabs>
          <w:tab w:val="left" w:pos="-284"/>
          <w:tab w:val="left" w:pos="960"/>
        </w:tabs>
        <w:ind w:left="-284" w:firstLine="284"/>
        <w:jc w:val="both"/>
      </w:pPr>
    </w:p>
    <w:p w:rsidR="003E56E8" w:rsidRPr="00FF430B" w:rsidRDefault="003E56E8" w:rsidP="009F1E2C">
      <w:pPr>
        <w:tabs>
          <w:tab w:val="left" w:pos="-284"/>
          <w:tab w:val="left" w:pos="960"/>
        </w:tabs>
        <w:ind w:left="-284" w:firstLine="284"/>
        <w:jc w:val="both"/>
      </w:pPr>
    </w:p>
    <w:p w:rsidR="003E56E8" w:rsidRPr="00FF430B" w:rsidRDefault="003E56E8" w:rsidP="009F1E2C">
      <w:pPr>
        <w:tabs>
          <w:tab w:val="left" w:pos="-284"/>
          <w:tab w:val="left" w:pos="284"/>
          <w:tab w:val="left" w:pos="604"/>
          <w:tab w:val="left" w:pos="1134"/>
        </w:tabs>
        <w:ind w:left="-284" w:firstLine="284"/>
        <w:jc w:val="center"/>
        <w:rPr>
          <w:b/>
          <w:bCs/>
        </w:rPr>
      </w:pPr>
      <w:r w:rsidRPr="00FF430B">
        <w:rPr>
          <w:b/>
          <w:bCs/>
        </w:rPr>
        <w:t>Secюiunea a 5-a</w:t>
      </w:r>
    </w:p>
    <w:p w:rsidR="003E56E8" w:rsidRPr="00FF430B" w:rsidRDefault="003E56E8" w:rsidP="009F1E2C">
      <w:pPr>
        <w:tabs>
          <w:tab w:val="left" w:pos="-284"/>
          <w:tab w:val="left" w:pos="284"/>
          <w:tab w:val="left" w:pos="604"/>
          <w:tab w:val="left" w:pos="1134"/>
        </w:tabs>
        <w:ind w:left="-284" w:firstLine="284"/>
        <w:jc w:val="center"/>
        <w:rPr>
          <w:b/>
          <w:bCs/>
        </w:rPr>
      </w:pPr>
    </w:p>
    <w:p w:rsidR="003E56E8" w:rsidRPr="00FF430B" w:rsidRDefault="003E56E8" w:rsidP="009F1E2C">
      <w:pPr>
        <w:tabs>
          <w:tab w:val="left" w:pos="-284"/>
          <w:tab w:val="left" w:pos="604"/>
          <w:tab w:val="left" w:pos="1134"/>
        </w:tabs>
        <w:ind w:left="-284" w:firstLine="284"/>
        <w:jc w:val="center"/>
        <w:rPr>
          <w:b/>
          <w:bCs/>
        </w:rPr>
      </w:pPr>
      <w:r w:rsidRPr="00FF430B">
        <w:rPr>
          <w:b/>
          <w:bCs/>
        </w:rPr>
        <w:t>Evaluarea și compararea ofertelor</w:t>
      </w:r>
    </w:p>
    <w:p w:rsidR="003E56E8" w:rsidRPr="00FF430B" w:rsidRDefault="003E56E8" w:rsidP="009F1E2C">
      <w:pPr>
        <w:tabs>
          <w:tab w:val="left" w:pos="-284"/>
          <w:tab w:val="left" w:pos="604"/>
          <w:tab w:val="left" w:pos="1134"/>
        </w:tabs>
        <w:ind w:left="-284" w:firstLine="284"/>
        <w:jc w:val="center"/>
        <w:rPr>
          <w:b/>
          <w:bCs/>
        </w:rPr>
      </w:pPr>
    </w:p>
    <w:p w:rsidR="003E56E8" w:rsidRPr="00FF430B" w:rsidRDefault="003E56E8"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3E56E8" w:rsidRPr="00FF430B" w:rsidRDefault="003E56E8"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3E56E8" w:rsidRPr="00FF430B" w:rsidRDefault="003E56E8"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E56E8" w:rsidRPr="00FF430B" w:rsidRDefault="003E56E8"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E56E8" w:rsidRPr="00FF430B" w:rsidRDefault="003E56E8"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3E56E8" w:rsidRPr="00FF430B" w:rsidRDefault="003E56E8"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w:t>
      </w:r>
      <w:r w:rsidRPr="00FF430B">
        <w:lastRenderedPageBreak/>
        <w:t>precizări pe care le consideră relevante cu privire la ofertă, precum și de a verifica răspunsurile care justifică prețul respectiv.</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E56E8" w:rsidRPr="00FF430B" w:rsidRDefault="003E56E8"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3E56E8" w:rsidRPr="00FF430B" w:rsidRDefault="003E56E8"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E56E8" w:rsidRPr="00FF430B" w:rsidRDefault="003E56E8" w:rsidP="0060057B">
      <w:pPr>
        <w:tabs>
          <w:tab w:val="left" w:pos="-284"/>
          <w:tab w:val="left" w:pos="142"/>
          <w:tab w:val="left" w:pos="426"/>
          <w:tab w:val="left" w:pos="604"/>
          <w:tab w:val="left" w:pos="1134"/>
        </w:tabs>
        <w:spacing w:after="120"/>
        <w:ind w:left="-284" w:firstLine="284"/>
        <w:jc w:val="both"/>
      </w:pPr>
      <w:r w:rsidRPr="00FF430B">
        <w:rPr>
          <w:b/>
        </w:rPr>
        <w:lastRenderedPageBreak/>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3E56E8" w:rsidRPr="00FF430B" w:rsidRDefault="003E56E8"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3E56E8" w:rsidRPr="00FF430B" w:rsidRDefault="003E56E8"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E56E8" w:rsidRPr="00FF430B" w:rsidRDefault="003E56E8"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3E56E8" w:rsidRPr="00FF430B" w:rsidRDefault="003E56E8"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E56E8" w:rsidRPr="00FF430B" w:rsidRDefault="003E56E8" w:rsidP="009F1E2C">
      <w:pPr>
        <w:tabs>
          <w:tab w:val="left" w:pos="-284"/>
          <w:tab w:val="left" w:pos="462"/>
          <w:tab w:val="left" w:pos="1134"/>
        </w:tabs>
        <w:spacing w:after="120"/>
        <w:ind w:left="-284" w:firstLine="284"/>
        <w:jc w:val="both"/>
      </w:pPr>
    </w:p>
    <w:p w:rsidR="003E56E8" w:rsidRPr="00FF430B" w:rsidRDefault="003E56E8" w:rsidP="009F1E2C">
      <w:pPr>
        <w:tabs>
          <w:tab w:val="left" w:pos="-284"/>
        </w:tabs>
        <w:ind w:left="-284" w:firstLine="284"/>
        <w:jc w:val="center"/>
        <w:rPr>
          <w:b/>
          <w:bCs/>
          <w:sz w:val="26"/>
          <w:szCs w:val="26"/>
        </w:rPr>
      </w:pPr>
      <w:r w:rsidRPr="00FF430B">
        <w:rPr>
          <w:b/>
          <w:bCs/>
          <w:sz w:val="26"/>
          <w:szCs w:val="26"/>
        </w:rPr>
        <w:t>Secюiunea a 6-a</w:t>
      </w:r>
    </w:p>
    <w:p w:rsidR="003E56E8" w:rsidRPr="00FF430B" w:rsidRDefault="003E56E8" w:rsidP="009F1E2C">
      <w:pPr>
        <w:tabs>
          <w:tab w:val="left" w:pos="-284"/>
        </w:tabs>
        <w:ind w:left="-284" w:firstLine="284"/>
        <w:jc w:val="center"/>
        <w:rPr>
          <w:b/>
          <w:bCs/>
          <w:sz w:val="26"/>
          <w:szCs w:val="26"/>
        </w:rPr>
      </w:pPr>
    </w:p>
    <w:p w:rsidR="003E56E8" w:rsidRPr="00FF430B" w:rsidRDefault="003E56E8" w:rsidP="009F1E2C">
      <w:pPr>
        <w:tabs>
          <w:tab w:val="left" w:pos="-284"/>
        </w:tabs>
        <w:ind w:left="-284" w:firstLine="284"/>
        <w:jc w:val="center"/>
        <w:rPr>
          <w:b/>
          <w:bCs/>
        </w:rPr>
      </w:pPr>
      <w:r w:rsidRPr="00FF430B">
        <w:rPr>
          <w:b/>
          <w:bCs/>
        </w:rPr>
        <w:t>Atribuirea contractului</w:t>
      </w:r>
    </w:p>
    <w:p w:rsidR="003E56E8" w:rsidRPr="00FF430B" w:rsidRDefault="003E56E8" w:rsidP="009F1E2C">
      <w:pPr>
        <w:tabs>
          <w:tab w:val="left" w:pos="-284"/>
        </w:tabs>
        <w:ind w:left="-284" w:firstLine="284"/>
        <w:jc w:val="center"/>
      </w:pP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3E56E8" w:rsidRPr="00FF430B" w:rsidRDefault="003E56E8"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E56E8" w:rsidRPr="00FF430B" w:rsidRDefault="003E56E8"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3E56E8" w:rsidRPr="00295DA9" w:rsidRDefault="003E56E8" w:rsidP="009F1E2C">
      <w:pPr>
        <w:pStyle w:val="NormalWeb"/>
        <w:shd w:val="clear" w:color="auto" w:fill="FFFFFF"/>
        <w:tabs>
          <w:tab w:val="left" w:pos="-284"/>
        </w:tabs>
        <w:ind w:left="-284" w:firstLine="284"/>
        <w:rPr>
          <w:color w:val="000000"/>
          <w:lang w:val="pt-BR" w:eastAsia="it-IT"/>
        </w:rPr>
      </w:pPr>
      <w:r w:rsidRPr="00295DA9">
        <w:rPr>
          <w:b/>
          <w:color w:val="000000"/>
          <w:lang w:val="pt-BR"/>
        </w:rPr>
        <w:t xml:space="preserve">98.  </w:t>
      </w:r>
      <w:r w:rsidRPr="00295DA9">
        <w:rPr>
          <w:color w:val="000000"/>
          <w:lang w:val="pt-BR" w:eastAsia="it-IT"/>
        </w:rPr>
        <w:t>Garanția de bună execuție a contractului, dacă părțile agreează, se constituie din:</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E56E8" w:rsidRPr="00FF430B" w:rsidRDefault="003E56E8"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3E56E8" w:rsidRPr="00FF430B" w:rsidRDefault="003E56E8"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lastRenderedPageBreak/>
        <w:t xml:space="preserve">  3</w:t>
      </w:r>
      <w:r w:rsidRPr="00FF430B">
        <w:rPr>
          <w:bCs/>
          <w:noProof w:val="0"/>
          <w:color w:val="000000"/>
          <w:lang w:eastAsia="it-IT"/>
        </w:rPr>
        <w:t>) transfer pe contul autorității contractante.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E56E8" w:rsidRPr="00FF430B" w:rsidRDefault="003E56E8"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3E56E8" w:rsidRPr="00FF430B" w:rsidRDefault="003E56E8"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E56E8" w:rsidRPr="00FF430B" w:rsidRDefault="003E56E8"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3E56E8" w:rsidRPr="00FF430B" w:rsidRDefault="003E56E8"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3E56E8" w:rsidRPr="00FF430B" w:rsidRDefault="003E56E8"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 xml:space="preserve">131/2015 privind achizițiile publice, în termen de până la 5 zile sau 10 zile de la data la care a aflat despre circumstanţele ce au servit drept temei pentru contestaţie, are dreptul să depună la Agenţia Națională pentru Soluționarea </w:t>
      </w:r>
      <w:r w:rsidRPr="00FF430B">
        <w:lastRenderedPageBreak/>
        <w:t>Contestațiilor o contestaţie argumentată a acţiunilor, a deciziei ori a procedurii aplicate de autoritatea contractantă.</w:t>
      </w:r>
    </w:p>
    <w:p w:rsidR="003E56E8" w:rsidRPr="00FF430B" w:rsidRDefault="003E56E8"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3E56E8" w:rsidRDefault="003E56E8" w:rsidP="003615EA">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4E6E20" w:rsidRDefault="004E6E20" w:rsidP="003615EA">
      <w:pPr>
        <w:tabs>
          <w:tab w:val="left" w:pos="284"/>
          <w:tab w:val="left" w:pos="426"/>
          <w:tab w:val="decimal" w:pos="8364"/>
        </w:tabs>
        <w:spacing w:after="120" w:line="276" w:lineRule="auto"/>
        <w:ind w:left="-284" w:right="-142" w:firstLine="284"/>
        <w:jc w:val="both"/>
        <w:rPr>
          <w:bCs/>
          <w:color w:val="000000"/>
        </w:rPr>
      </w:pPr>
    </w:p>
    <w:p w:rsidR="004E6E20" w:rsidRDefault="004E6E20" w:rsidP="003615EA">
      <w:pPr>
        <w:tabs>
          <w:tab w:val="left" w:pos="284"/>
          <w:tab w:val="left" w:pos="426"/>
          <w:tab w:val="decimal" w:pos="8364"/>
        </w:tabs>
        <w:spacing w:after="120" w:line="276" w:lineRule="auto"/>
        <w:ind w:left="-284" w:right="-142" w:firstLine="284"/>
        <w:jc w:val="both"/>
        <w:rPr>
          <w:bCs/>
          <w:color w:val="000000"/>
        </w:rPr>
      </w:pPr>
    </w:p>
    <w:p w:rsidR="004E6E20" w:rsidRPr="00FF430B" w:rsidRDefault="004E6E20" w:rsidP="004E6E20">
      <w:pPr>
        <w:jc w:val="right"/>
        <w:rPr>
          <w:sz w:val="22"/>
          <w:szCs w:val="22"/>
        </w:rPr>
      </w:pPr>
      <w:r w:rsidRPr="00FF430B">
        <w:t>Anexa nr.</w:t>
      </w:r>
      <w:r>
        <w:t xml:space="preserve"> </w:t>
      </w:r>
      <w:r w:rsidRPr="00FF430B">
        <w:t>2</w:t>
      </w:r>
    </w:p>
    <w:p w:rsidR="004E6E20" w:rsidRPr="00FF430B" w:rsidRDefault="004E6E20" w:rsidP="004E6E20">
      <w:pPr>
        <w:jc w:val="right"/>
      </w:pPr>
      <w:r w:rsidRPr="00FF430B">
        <w:t>la D</w:t>
      </w:r>
      <w:r>
        <w:t>ocumentația standard nr. 69</w:t>
      </w:r>
    </w:p>
    <w:p w:rsidR="004E6E20" w:rsidRPr="00FF430B" w:rsidRDefault="004E6E20" w:rsidP="004E6E20">
      <w:pPr>
        <w:jc w:val="right"/>
      </w:pPr>
      <w:r>
        <w:t>din 7</w:t>
      </w:r>
      <w:r w:rsidRPr="00FF430B">
        <w:t xml:space="preserve"> </w:t>
      </w:r>
      <w:r>
        <w:t>mai  2021</w:t>
      </w:r>
    </w:p>
    <w:p w:rsidR="004E6E20" w:rsidRPr="003615EA" w:rsidRDefault="004E6E20" w:rsidP="004E6E20">
      <w:pPr>
        <w:tabs>
          <w:tab w:val="left" w:pos="284"/>
          <w:tab w:val="left" w:pos="426"/>
          <w:tab w:val="decimal" w:pos="8364"/>
        </w:tabs>
        <w:spacing w:after="120" w:line="276" w:lineRule="auto"/>
        <w:ind w:left="-284" w:right="-142" w:firstLine="284"/>
        <w:jc w:val="right"/>
        <w:rPr>
          <w:bCs/>
          <w:color w:val="000000"/>
        </w:rPr>
      </w:pPr>
    </w:p>
    <w:p w:rsidR="003E56E8" w:rsidRPr="00FF430B" w:rsidRDefault="003E56E8" w:rsidP="00615E49">
      <w:pPr>
        <w:spacing w:after="160" w:line="276" w:lineRule="auto"/>
        <w:rPr>
          <w:rFonts w:ascii="Calibri" w:hAnsi="Calibri"/>
          <w:noProof w:val="0"/>
          <w:sz w:val="22"/>
          <w:szCs w:val="22"/>
        </w:rPr>
      </w:pPr>
    </w:p>
    <w:p w:rsidR="00B92D19" w:rsidRPr="00FF430B" w:rsidRDefault="00B92D19" w:rsidP="00B92D19">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B92D19" w:rsidRPr="00FF430B" w:rsidRDefault="00B92D19" w:rsidP="00B92D19">
      <w:pPr>
        <w:rPr>
          <w:sz w:val="20"/>
          <w:szCs w:val="20"/>
          <w:lang w:eastAsia="ru-RU"/>
        </w:rPr>
      </w:pPr>
    </w:p>
    <w:p w:rsidR="00B92D19" w:rsidRPr="00FF430B" w:rsidRDefault="00B92D19" w:rsidP="00B92D19">
      <w:pPr>
        <w:shd w:val="clear" w:color="auto" w:fill="FFFFFF" w:themeFill="background1"/>
        <w:spacing w:before="120"/>
        <w:rPr>
          <w:b/>
          <w:lang w:eastAsia="ru-RU"/>
        </w:rPr>
      </w:pPr>
      <w:r w:rsidRPr="00FF430B">
        <w:rPr>
          <w:b/>
          <w:lang w:eastAsia="ru-RU"/>
        </w:rPr>
        <w:t xml:space="preserve">privind achiziționarea </w:t>
      </w:r>
      <w:r>
        <w:rPr>
          <w:b/>
          <w:u w:val="single"/>
          <w:shd w:val="clear" w:color="auto" w:fill="FFFFFF" w:themeFill="background1"/>
          <w:lang w:eastAsia="ru-RU"/>
        </w:rPr>
        <w:t>reconstrucția capitală la biblioteca incinta casei de cultură din satul Costești, rl Ialoveni</w:t>
      </w:r>
      <w:r w:rsidRPr="00FF430B">
        <w:rPr>
          <w:b/>
          <w:shd w:val="clear" w:color="auto" w:fill="FFFFFF" w:themeFill="background1"/>
          <w:lang w:eastAsia="ru-RU"/>
        </w:rPr>
        <w:t>_</w:t>
      </w:r>
      <w:r w:rsidRPr="00FF430B">
        <w:rPr>
          <w:sz w:val="20"/>
          <w:lang w:eastAsia="ru-RU"/>
        </w:rPr>
        <w:t xml:space="preserve">                                                          (se indică obiectul achiziției)</w:t>
      </w:r>
      <w:r w:rsidRPr="00FF430B">
        <w:rPr>
          <w:b/>
          <w:lang w:eastAsia="ru-RU"/>
        </w:rPr>
        <w:br/>
        <w:t>prin procedura de achiziție____</w:t>
      </w:r>
      <w:r>
        <w:rPr>
          <w:b/>
          <w:u w:val="single"/>
          <w:lang w:eastAsia="ru-RU"/>
        </w:rPr>
        <w:t>LP</w:t>
      </w:r>
      <w:r w:rsidRPr="00FF430B">
        <w:rPr>
          <w:b/>
          <w:lang w:eastAsia="ru-RU"/>
        </w:rPr>
        <w:t>_____________________________________________</w:t>
      </w:r>
      <w:r w:rsidRPr="00FF430B">
        <w:rPr>
          <w:b/>
          <w:lang w:eastAsia="ru-RU"/>
        </w:rPr>
        <w:br/>
      </w:r>
      <w:r w:rsidRPr="00FF430B">
        <w:rPr>
          <w:sz w:val="20"/>
          <w:lang w:eastAsia="ru-RU"/>
        </w:rPr>
        <w:t xml:space="preserve">                                                          (tipul procedurii de achiziție)</w:t>
      </w:r>
    </w:p>
    <w:p w:rsidR="00B92D19" w:rsidRPr="00262591" w:rsidRDefault="00B92D19" w:rsidP="00B92D19">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w:t>
      </w:r>
      <w:r>
        <w:rPr>
          <w:b/>
          <w:highlight w:val="yellow"/>
          <w:u w:val="single"/>
        </w:rPr>
        <w:t>DA</w:t>
      </w:r>
    </w:p>
    <w:p w:rsidR="00B92D19" w:rsidRPr="000659D3" w:rsidRDefault="00B92D19" w:rsidP="00B92D19">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w:t>
      </w:r>
      <w:r w:rsidRPr="00702C49">
        <w:rPr>
          <w:b/>
          <w:highlight w:val="yellow"/>
          <w:u w:val="single"/>
        </w:rPr>
        <w:t xml:space="preserve"> </w:t>
      </w:r>
      <w:r>
        <w:rPr>
          <w:b/>
          <w:highlight w:val="yellow"/>
          <w:u w:val="single"/>
        </w:rPr>
        <w:t>costesti.md</w:t>
      </w:r>
      <w:r>
        <w:rPr>
          <w:b/>
          <w:highlight w:val="yellow"/>
        </w:rPr>
        <w:t>__________</w:t>
      </w:r>
    </w:p>
    <w:p w:rsidR="00B92D19" w:rsidRPr="00FF430B" w:rsidRDefault="00B92D19" w:rsidP="00B92D19">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Denumirea autorității contractante: __</w:t>
      </w:r>
      <w:r w:rsidRPr="00702C49">
        <w:rPr>
          <w:b/>
          <w:color w:val="000000"/>
          <w:u w:val="single"/>
          <w:lang w:eastAsia="ru-RU"/>
        </w:rPr>
        <w:t xml:space="preserve"> </w:t>
      </w:r>
      <w:r>
        <w:rPr>
          <w:b/>
          <w:color w:val="000000"/>
          <w:u w:val="single"/>
          <w:lang w:eastAsia="ru-RU"/>
        </w:rPr>
        <w:t>Primăria s. Costești, r-ul Ialoveni</w:t>
      </w:r>
      <w:r w:rsidRPr="00FF430B">
        <w:rPr>
          <w:b/>
          <w:lang w:eastAsia="ru-RU"/>
        </w:rPr>
        <w:t>___</w:t>
      </w:r>
    </w:p>
    <w:p w:rsidR="00B92D19" w:rsidRPr="00FF430B" w:rsidRDefault="00B92D19" w:rsidP="00B92D19">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__</w:t>
      </w:r>
      <w:r>
        <w:rPr>
          <w:b/>
          <w:color w:val="000000"/>
          <w:u w:val="single"/>
          <w:lang w:eastAsia="ru-RU"/>
        </w:rPr>
        <w:t>1009601000108</w:t>
      </w:r>
      <w:r w:rsidRPr="00FF430B">
        <w:rPr>
          <w:b/>
          <w:shd w:val="clear" w:color="auto" w:fill="FFFFFF" w:themeFill="background1"/>
          <w:lang w:eastAsia="ru-RU"/>
        </w:rPr>
        <w:t>____________________________________________</w:t>
      </w:r>
    </w:p>
    <w:p w:rsidR="00B92D19" w:rsidRPr="00FF430B" w:rsidRDefault="00B92D19" w:rsidP="00B92D19">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FF430B">
        <w:rPr>
          <w:b/>
          <w:shd w:val="clear" w:color="auto" w:fill="FFFFFF" w:themeFill="background1"/>
          <w:lang w:eastAsia="ru-RU"/>
        </w:rPr>
        <w:t>__</w:t>
      </w:r>
      <w:r w:rsidRPr="00702C49">
        <w:rPr>
          <w:b/>
          <w:color w:val="000000"/>
          <w:u w:val="single"/>
          <w:lang w:eastAsia="ru-RU"/>
        </w:rPr>
        <w:t xml:space="preserve"> </w:t>
      </w:r>
      <w:r>
        <w:rPr>
          <w:b/>
          <w:color w:val="000000"/>
          <w:u w:val="single"/>
          <w:lang w:eastAsia="ru-RU"/>
        </w:rPr>
        <w:t>s. Costești, r-ul Ialoveni, str. Ștefan cel Mare 115</w:t>
      </w:r>
      <w:r w:rsidRPr="00FF430B">
        <w:rPr>
          <w:b/>
          <w:shd w:val="clear" w:color="auto" w:fill="FFFFFF" w:themeFill="background1"/>
          <w:lang w:eastAsia="ru-RU"/>
        </w:rPr>
        <w:t>______________</w:t>
      </w:r>
    </w:p>
    <w:p w:rsidR="00B92D19" w:rsidRPr="00FF430B" w:rsidRDefault="00B92D19" w:rsidP="00B92D19">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FF430B">
        <w:rPr>
          <w:b/>
          <w:shd w:val="clear" w:color="auto" w:fill="FFFFFF" w:themeFill="background1"/>
          <w:lang w:eastAsia="ru-RU"/>
        </w:rPr>
        <w:t>__</w:t>
      </w:r>
      <w:r>
        <w:rPr>
          <w:b/>
          <w:color w:val="000000"/>
          <w:u w:val="single"/>
          <w:lang w:eastAsia="ru-RU"/>
        </w:rPr>
        <w:t xml:space="preserve">026853277, 026851238  </w:t>
      </w:r>
      <w:r w:rsidRPr="00FF430B">
        <w:rPr>
          <w:b/>
          <w:shd w:val="clear" w:color="auto" w:fill="FFFFFF" w:themeFill="background1"/>
          <w:lang w:eastAsia="ru-RU"/>
        </w:rPr>
        <w:t>______________________</w:t>
      </w:r>
    </w:p>
    <w:p w:rsidR="00B92D19" w:rsidRPr="00FF430B" w:rsidRDefault="00B92D19" w:rsidP="00B92D19">
      <w:pPr>
        <w:numPr>
          <w:ilvl w:val="0"/>
          <w:numId w:val="21"/>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r>
        <w:rPr>
          <w:b/>
          <w:u w:val="single"/>
          <w:lang w:eastAsia="ru-RU"/>
        </w:rPr>
        <w:t>primcostesti@yahoo.com</w:t>
      </w:r>
    </w:p>
    <w:p w:rsidR="00B92D19" w:rsidRPr="00FF430B" w:rsidRDefault="00B92D19" w:rsidP="00B92D19">
      <w:pPr>
        <w:numPr>
          <w:ilvl w:val="0"/>
          <w:numId w:val="2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rsidR="00B92D19" w:rsidRPr="00FF430B" w:rsidRDefault="00B92D19" w:rsidP="00B92D19">
      <w:pPr>
        <w:numPr>
          <w:ilvl w:val="0"/>
          <w:numId w:val="21"/>
        </w:numPr>
        <w:shd w:val="clear" w:color="auto" w:fill="FFFFFF" w:themeFill="background1"/>
        <w:tabs>
          <w:tab w:val="left" w:pos="284"/>
          <w:tab w:val="right" w:pos="9531"/>
        </w:tabs>
        <w:spacing w:before="120"/>
        <w:ind w:left="288" w:hanging="288"/>
        <w:rPr>
          <w:b/>
          <w:lang w:eastAsia="ru-RU"/>
        </w:rPr>
      </w:pPr>
      <w:r w:rsidRPr="00FF430B">
        <w:rPr>
          <w:b/>
          <w:lang w:eastAsia="ru-RU"/>
        </w:rPr>
        <w:t>Tipul autorității contractante și obiectul principal de activitate (dacă este cazul, mențiunea că autoritatea contractantă este o autoritate centrală de achiziție sau că achiziția implică o altă formă de achiziție comună): ___</w:t>
      </w:r>
      <w:r w:rsidRPr="00702C49">
        <w:rPr>
          <w:b/>
          <w:color w:val="000000"/>
          <w:szCs w:val="20"/>
          <w:u w:val="single"/>
          <w:lang w:eastAsia="ru-RU"/>
        </w:rPr>
        <w:t xml:space="preserve"> </w:t>
      </w:r>
      <w:r>
        <w:rPr>
          <w:b/>
          <w:color w:val="000000"/>
          <w:szCs w:val="20"/>
          <w:u w:val="single"/>
          <w:lang w:eastAsia="ru-RU"/>
        </w:rPr>
        <w:t>Nu se aplică</w:t>
      </w:r>
      <w:r w:rsidRPr="00FF430B">
        <w:rPr>
          <w:b/>
          <w:lang w:eastAsia="ru-RU"/>
        </w:rPr>
        <w:t>_________</w:t>
      </w:r>
    </w:p>
    <w:p w:rsidR="00B92D19" w:rsidRPr="00FF430B" w:rsidRDefault="00B92D19" w:rsidP="00B92D19">
      <w:pPr>
        <w:numPr>
          <w:ilvl w:val="0"/>
          <w:numId w:val="2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B92D19" w:rsidTr="007D57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t xml:space="preserve">Specificarea tehnică deplină solicitată, Standarde de </w:t>
            </w:r>
            <w:r w:rsidRPr="00FF430B">
              <w:rPr>
                <w:b/>
                <w:sz w:val="20"/>
                <w:szCs w:val="20"/>
                <w:lang w:eastAsia="ru-RU"/>
              </w:rPr>
              <w:lastRenderedPageBreak/>
              <w:t>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92D19" w:rsidRPr="00FF430B" w:rsidRDefault="00B92D19" w:rsidP="007D57D3">
            <w:pPr>
              <w:shd w:val="clear" w:color="auto" w:fill="FFFFFF" w:themeFill="background1"/>
              <w:spacing w:before="120"/>
              <w:jc w:val="center"/>
              <w:rPr>
                <w:b/>
                <w:sz w:val="20"/>
                <w:szCs w:val="20"/>
                <w:lang w:eastAsia="ru-RU"/>
              </w:rPr>
            </w:pPr>
            <w:r w:rsidRPr="00FF430B">
              <w:rPr>
                <w:b/>
                <w:sz w:val="20"/>
                <w:szCs w:val="20"/>
                <w:lang w:eastAsia="ru-RU"/>
              </w:rPr>
              <w:lastRenderedPageBreak/>
              <w:t>Valoarea estimată</w:t>
            </w:r>
            <w:r w:rsidRPr="00FF430B">
              <w:rPr>
                <w:b/>
                <w:sz w:val="20"/>
                <w:szCs w:val="20"/>
                <w:lang w:eastAsia="ru-RU"/>
              </w:rPr>
              <w:br/>
              <w:t>(se va indica pentru fiecare lot în parte</w:t>
            </w:r>
            <w:r>
              <w:rPr>
                <w:b/>
                <w:sz w:val="20"/>
                <w:szCs w:val="20"/>
                <w:lang w:eastAsia="ru-RU"/>
              </w:rPr>
              <w:t xml:space="preserve"> </w:t>
            </w:r>
            <w:r>
              <w:rPr>
                <w:b/>
                <w:sz w:val="20"/>
                <w:szCs w:val="20"/>
                <w:lang w:eastAsia="ru-RU"/>
              </w:rPr>
              <w:lastRenderedPageBreak/>
              <w:t>fără TVA</w:t>
            </w:r>
            <w:r w:rsidRPr="00FF430B">
              <w:rPr>
                <w:b/>
                <w:sz w:val="20"/>
                <w:szCs w:val="20"/>
                <w:lang w:eastAsia="ru-RU"/>
              </w:rPr>
              <w:t>)</w:t>
            </w: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92D19" w:rsidRPr="00FF430B" w:rsidRDefault="00B92D19" w:rsidP="007D57D3">
            <w:pPr>
              <w:shd w:val="clear" w:color="auto" w:fill="FFFFFF" w:themeFill="background1"/>
              <w:spacing w:before="120"/>
              <w:jc w:val="center"/>
              <w:rPr>
                <w:sz w:val="20"/>
                <w:szCs w:val="20"/>
                <w:lang w:eastAsia="ru-RU"/>
              </w:rPr>
            </w:pP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C15F6" w:rsidRDefault="00B92D19" w:rsidP="007D57D3">
            <w:pPr>
              <w:shd w:val="clear" w:color="auto" w:fill="FFFFFF" w:themeFill="background1"/>
              <w:spacing w:before="120"/>
              <w:jc w:val="center"/>
              <w:rPr>
                <w:i/>
                <w:sz w:val="20"/>
                <w:szCs w:val="20"/>
                <w:lang w:eastAsia="ru-RU"/>
              </w:rPr>
            </w:pPr>
            <w:r w:rsidRPr="009C15F6">
              <w:rPr>
                <w:rFonts w:eastAsia="等线 Light"/>
                <w:i/>
              </w:rPr>
              <w:t>Lucrări de demolare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r>
              <w:rPr>
                <w:b/>
                <w:sz w:val="20"/>
                <w:szCs w:val="20"/>
                <w:lang w:eastAsia="ru-RU"/>
              </w:rPr>
              <w:t>205 147,02</w:t>
            </w: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i/>
                <w:sz w:val="20"/>
                <w:szCs w:val="20"/>
                <w:lang w:eastAsia="ru-RU"/>
              </w:rPr>
            </w:pPr>
            <w:r w:rsidRPr="00FF430B">
              <w:rPr>
                <w:b/>
                <w:sz w:val="20"/>
                <w:szCs w:val="20"/>
                <w:lang w:eastAsia="ru-RU"/>
              </w:rPr>
              <w:t>Lotul</w:t>
            </w:r>
            <w:r>
              <w:rPr>
                <w:b/>
                <w:sz w:val="20"/>
                <w:szCs w:val="20"/>
                <w:lang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384CC3" w:rsidRDefault="00B92D19" w:rsidP="007D57D3">
            <w:pPr>
              <w:shd w:val="clear" w:color="auto" w:fill="FFFFFF" w:themeFill="background1"/>
              <w:spacing w:before="120"/>
              <w:jc w:val="center"/>
              <w:rPr>
                <w:i/>
                <w:sz w:val="20"/>
                <w:szCs w:val="20"/>
                <w:lang w:eastAsia="ru-RU"/>
              </w:rPr>
            </w:pPr>
            <w:r w:rsidRPr="00384CC3">
              <w:rPr>
                <w:rFonts w:eastAsia="等线 Light"/>
                <w:i/>
              </w:rPr>
              <w:t>Iluminare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r>
              <w:rPr>
                <w:b/>
                <w:sz w:val="20"/>
                <w:szCs w:val="20"/>
                <w:lang w:eastAsia="ru-RU"/>
              </w:rPr>
              <w:t>95 167,37</w:t>
            </w: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i/>
                <w:sz w:val="20"/>
                <w:szCs w:val="20"/>
                <w:lang w:eastAsia="ru-RU"/>
              </w:rPr>
            </w:pPr>
            <w:r w:rsidRPr="00FF430B">
              <w:rPr>
                <w:b/>
                <w:sz w:val="20"/>
                <w:szCs w:val="20"/>
                <w:lang w:eastAsia="ru-RU"/>
              </w:rPr>
              <w:t>Lotul</w:t>
            </w:r>
            <w:r>
              <w:rPr>
                <w:b/>
                <w:sz w:val="20"/>
                <w:szCs w:val="20"/>
                <w:lang w:eastAsia="ru-RU"/>
              </w:rPr>
              <w:t xml:space="preserve"> 3</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384CC3" w:rsidRDefault="00B92D19" w:rsidP="007D57D3">
            <w:pPr>
              <w:shd w:val="clear" w:color="auto" w:fill="FFFFFF" w:themeFill="background1"/>
              <w:spacing w:before="120"/>
              <w:jc w:val="center"/>
              <w:rPr>
                <w:i/>
                <w:sz w:val="20"/>
                <w:szCs w:val="20"/>
                <w:lang w:eastAsia="ru-RU"/>
              </w:rPr>
            </w:pPr>
            <w:r w:rsidRPr="00384CC3">
              <w:rPr>
                <w:rFonts w:eastAsia="等线 Light"/>
                <w:i/>
              </w:rPr>
              <w:t>Mobilier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r>
              <w:rPr>
                <w:b/>
                <w:sz w:val="20"/>
                <w:szCs w:val="20"/>
                <w:lang w:eastAsia="ru-RU"/>
              </w:rPr>
              <w:t>390 542,19</w:t>
            </w: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i/>
                <w:sz w:val="20"/>
                <w:szCs w:val="20"/>
                <w:lang w:eastAsia="ru-RU"/>
              </w:rPr>
            </w:pPr>
            <w:r w:rsidRPr="00FF430B">
              <w:rPr>
                <w:b/>
                <w:sz w:val="20"/>
                <w:szCs w:val="20"/>
                <w:lang w:eastAsia="ru-RU"/>
              </w:rPr>
              <w:t>Lotul</w:t>
            </w:r>
            <w:r>
              <w:rPr>
                <w:b/>
                <w:sz w:val="20"/>
                <w:szCs w:val="20"/>
                <w:lang w:eastAsia="ru-RU"/>
              </w:rPr>
              <w:t xml:space="preserve"> 4</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p>
        </w:tc>
      </w:tr>
      <w:tr w:rsidR="00B92D19" w:rsidTr="007D57D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Default="00B92D19" w:rsidP="007D57D3">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384CC3" w:rsidRDefault="00B92D19" w:rsidP="007D57D3">
            <w:pPr>
              <w:shd w:val="clear" w:color="auto" w:fill="FFFFFF" w:themeFill="background1"/>
              <w:spacing w:before="120"/>
              <w:jc w:val="center"/>
              <w:rPr>
                <w:i/>
                <w:sz w:val="20"/>
                <w:szCs w:val="20"/>
                <w:lang w:eastAsia="ru-RU"/>
              </w:rPr>
            </w:pPr>
            <w:r w:rsidRPr="00384CC3">
              <w:rPr>
                <w:rFonts w:eastAsia="等线 Light"/>
                <w:i/>
              </w:rPr>
              <w:t>Lucrări de finisare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r>
              <w:rPr>
                <w:b/>
                <w:sz w:val="20"/>
                <w:szCs w:val="20"/>
                <w:lang w:eastAsia="ru-RU"/>
              </w:rPr>
              <w:t>471 686,60</w:t>
            </w:r>
          </w:p>
        </w:tc>
      </w:tr>
      <w:tr w:rsidR="00B92D19" w:rsidTr="007D57D3">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92D19" w:rsidRPr="00FF430B" w:rsidRDefault="00B92D19" w:rsidP="007D57D3">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92D19" w:rsidRPr="009B5672" w:rsidRDefault="00B92D19" w:rsidP="007D57D3">
            <w:pPr>
              <w:shd w:val="clear" w:color="auto" w:fill="FFFFFF" w:themeFill="background1"/>
              <w:spacing w:before="120"/>
              <w:jc w:val="center"/>
              <w:rPr>
                <w:b/>
                <w:sz w:val="20"/>
                <w:szCs w:val="20"/>
                <w:lang w:eastAsia="ru-RU"/>
              </w:rPr>
            </w:pPr>
            <w:r>
              <w:rPr>
                <w:b/>
                <w:sz w:val="20"/>
                <w:szCs w:val="20"/>
                <w:lang w:eastAsia="ru-RU"/>
              </w:rPr>
              <w:t>1 162 543,18</w:t>
            </w:r>
          </w:p>
        </w:tc>
      </w:tr>
    </w:tbl>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rsidR="00B92D19" w:rsidRPr="00FF430B" w:rsidRDefault="00B92D19" w:rsidP="00B92D19">
      <w:pPr>
        <w:numPr>
          <w:ilvl w:val="0"/>
          <w:numId w:val="21"/>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rsidR="00B92D19" w:rsidRDefault="00B92D19" w:rsidP="00B92D19">
      <w:pPr>
        <w:shd w:val="clear" w:color="auto" w:fill="FFFFFF" w:themeFill="background1"/>
        <w:tabs>
          <w:tab w:val="right" w:pos="426"/>
        </w:tabs>
        <w:ind w:left="357"/>
        <w:rPr>
          <w:b/>
          <w:lang w:eastAsia="ru-RU"/>
        </w:rPr>
      </w:pPr>
      <w:r w:rsidRPr="00FF430B">
        <w:rPr>
          <w:b/>
          <w:lang w:eastAsia="ru-RU"/>
        </w:rPr>
        <w:t>oferta (se va selecta):</w:t>
      </w:r>
    </w:p>
    <w:p w:rsidR="00B92D19" w:rsidRDefault="00B92D19" w:rsidP="00B92D19">
      <w:pPr>
        <w:shd w:val="clear" w:color="auto" w:fill="FFFFFF" w:themeFill="background1"/>
        <w:tabs>
          <w:tab w:val="right" w:pos="426"/>
        </w:tabs>
        <w:ind w:left="357"/>
        <w:rPr>
          <w:b/>
          <w:lang w:eastAsia="ru-RU"/>
        </w:rPr>
      </w:pPr>
    </w:p>
    <w:p w:rsidR="00B92D19" w:rsidRPr="00FF430B" w:rsidRDefault="00B92D19" w:rsidP="00B92D19">
      <w:pPr>
        <w:numPr>
          <w:ilvl w:val="0"/>
          <w:numId w:val="22"/>
        </w:numPr>
        <w:shd w:val="clear" w:color="auto" w:fill="FFFFFF" w:themeFill="background1"/>
        <w:tabs>
          <w:tab w:val="right" w:pos="426"/>
        </w:tabs>
        <w:rPr>
          <w:lang w:eastAsia="ru-RU"/>
        </w:rPr>
      </w:pPr>
      <w:r w:rsidRPr="00FF430B">
        <w:rPr>
          <w:lang w:eastAsia="ru-RU"/>
        </w:rPr>
        <w:t>Pentru un singur lot;</w:t>
      </w:r>
    </w:p>
    <w:p w:rsidR="00B92D19" w:rsidRPr="00FF430B"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Admiterea sau interzicerea ofertelor alternative: _</w:t>
      </w:r>
      <w:r w:rsidRPr="00C91F35">
        <w:rPr>
          <w:b/>
          <w:u w:val="single"/>
          <w:lang w:val="it-IT" w:eastAsia="ru-RU"/>
        </w:rPr>
        <w:t xml:space="preserve"> </w:t>
      </w:r>
      <w:r>
        <w:rPr>
          <w:b/>
          <w:u w:val="single"/>
          <w:lang w:eastAsia="ru-RU"/>
        </w:rPr>
        <w:t>nu se admite</w:t>
      </w:r>
      <w:r w:rsidRPr="00FF430B">
        <w:rPr>
          <w:b/>
          <w:lang w:eastAsia="ru-RU"/>
        </w:rPr>
        <w:t>_____</w:t>
      </w:r>
    </w:p>
    <w:p w:rsidR="00B92D19" w:rsidRPr="00FF430B" w:rsidRDefault="00B92D19" w:rsidP="00B92D19">
      <w:pPr>
        <w:shd w:val="clear" w:color="auto" w:fill="FFFFFF" w:themeFill="background1"/>
        <w:tabs>
          <w:tab w:val="right" w:pos="426"/>
        </w:tabs>
        <w:ind w:left="6206"/>
        <w:rPr>
          <w:sz w:val="20"/>
          <w:lang w:eastAsia="ru-RU"/>
        </w:rPr>
      </w:pPr>
      <w:r w:rsidRPr="00FF430B">
        <w:rPr>
          <w:sz w:val="20"/>
          <w:lang w:eastAsia="ru-RU"/>
        </w:rPr>
        <w:t>(indicați se admite sau nu se admite)</w:t>
      </w:r>
    </w:p>
    <w:p w:rsidR="00B92D19" w:rsidRPr="00FF430B" w:rsidRDefault="00B92D19" w:rsidP="00B92D19">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 ____</w:t>
      </w:r>
      <w:r w:rsidRPr="00E13684">
        <w:rPr>
          <w:b/>
          <w:u w:val="single"/>
          <w:lang w:val="it-IT" w:eastAsia="ru-RU"/>
        </w:rPr>
        <w:t xml:space="preserve"> </w:t>
      </w:r>
      <w:r>
        <w:rPr>
          <w:b/>
          <w:u w:val="single"/>
          <w:lang w:val="it-IT" w:eastAsia="ru-RU"/>
        </w:rPr>
        <w:t>la comanda beneficiarului</w:t>
      </w:r>
      <w:r w:rsidRPr="00FF430B">
        <w:rPr>
          <w:b/>
          <w:lang w:eastAsia="ru-RU"/>
        </w:rPr>
        <w:t>__</w:t>
      </w:r>
    </w:p>
    <w:p w:rsidR="00B92D19" w:rsidRPr="00FF430B" w:rsidRDefault="00B92D19" w:rsidP="00B92D19">
      <w:pPr>
        <w:numPr>
          <w:ilvl w:val="0"/>
          <w:numId w:val="2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contractului:__</w:t>
      </w:r>
      <w:r>
        <w:rPr>
          <w:b/>
          <w:u w:val="single"/>
          <w:lang w:eastAsia="ru-RU"/>
        </w:rPr>
        <w:t>31.12.2024</w:t>
      </w:r>
      <w:r w:rsidRPr="00FF430B">
        <w:rPr>
          <w:b/>
          <w:lang w:eastAsia="ru-RU"/>
        </w:rPr>
        <w:t>_______________</w:t>
      </w:r>
    </w:p>
    <w:p w:rsidR="00B92D19" w:rsidRPr="00FF430B" w:rsidRDefault="00B92D19" w:rsidP="00B92D19">
      <w:pPr>
        <w:numPr>
          <w:ilvl w:val="0"/>
          <w:numId w:val="21"/>
        </w:numPr>
        <w:tabs>
          <w:tab w:val="right" w:pos="426"/>
        </w:tabs>
        <w:spacing w:before="120"/>
        <w:ind w:left="360"/>
        <w:rPr>
          <w:b/>
          <w:lang w:eastAsia="ru-RU"/>
        </w:rPr>
      </w:pPr>
      <w:r w:rsidRPr="00FF430B">
        <w:rPr>
          <w:b/>
          <w:lang w:eastAsia="ru-RU"/>
        </w:rPr>
        <w:t>Contract de achiziție rezervat atelierelor protejate sau că acesta poate fi executat numai în cadrul unor programe de angajare protejată (după caz): __</w:t>
      </w:r>
      <w:r w:rsidRPr="00E13684">
        <w:rPr>
          <w:b/>
          <w:u w:val="single"/>
          <w:lang w:val="it-IT" w:eastAsia="ru-RU"/>
        </w:rPr>
        <w:t xml:space="preserve"> </w:t>
      </w:r>
      <w:r>
        <w:rPr>
          <w:b/>
          <w:u w:val="single"/>
          <w:lang w:val="it-IT" w:eastAsia="ru-RU"/>
        </w:rPr>
        <w:t>nu se aplica</w:t>
      </w:r>
      <w:r w:rsidRPr="00FF430B">
        <w:rPr>
          <w:b/>
          <w:lang w:eastAsia="ru-RU"/>
        </w:rPr>
        <w:t>___________</w:t>
      </w:r>
    </w:p>
    <w:p w:rsidR="00B92D19" w:rsidRPr="00FF430B" w:rsidRDefault="00B92D19" w:rsidP="00B92D19">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Prestarea serviciului este rezervată unei anumite profesii în temeiul unor legisau al unor acte administrative (după caz): __________</w:t>
      </w:r>
      <w:r w:rsidRPr="00E13684">
        <w:rPr>
          <w:b/>
          <w:u w:val="single"/>
          <w:lang w:val="it-IT" w:eastAsia="ru-RU"/>
        </w:rPr>
        <w:t xml:space="preserve"> </w:t>
      </w:r>
      <w:r>
        <w:rPr>
          <w:b/>
          <w:u w:val="single"/>
          <w:lang w:val="it-IT" w:eastAsia="ru-RU"/>
        </w:rPr>
        <w:t>nu se aplica</w:t>
      </w:r>
      <w:r w:rsidRPr="00FF430B">
        <w:rPr>
          <w:b/>
          <w:lang w:eastAsia="ru-RU"/>
        </w:rPr>
        <w:t>__________________________</w:t>
      </w:r>
    </w:p>
    <w:p w:rsidR="00B92D19" w:rsidRPr="00FF430B" w:rsidRDefault="00B92D19" w:rsidP="00B92D19">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1"/>
        <w:gridCol w:w="3640"/>
        <w:gridCol w:w="3421"/>
        <w:gridCol w:w="1610"/>
      </w:tblGrid>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b/>
                <w:iCs/>
                <w:sz w:val="20"/>
                <w:szCs w:val="20"/>
                <w:lang w:eastAsia="ru-RU"/>
              </w:rPr>
            </w:pPr>
            <w:r w:rsidRPr="00B92D19">
              <w:rPr>
                <w:b/>
                <w:iCs/>
                <w:sz w:val="20"/>
                <w:szCs w:val="20"/>
                <w:lang w:eastAsia="ru-RU"/>
              </w:rPr>
              <w:t>Nr. d/o</w:t>
            </w:r>
          </w:p>
        </w:tc>
        <w:tc>
          <w:tcPr>
            <w:tcW w:w="3810" w:type="dxa"/>
            <w:shd w:val="clear" w:color="auto" w:fill="auto"/>
          </w:tcPr>
          <w:p w:rsidR="00B92D19" w:rsidRPr="00B92D19" w:rsidRDefault="00B92D19" w:rsidP="00B92D19">
            <w:pPr>
              <w:shd w:val="clear" w:color="auto" w:fill="FFFFFF" w:themeFill="background1"/>
              <w:tabs>
                <w:tab w:val="left" w:pos="612"/>
              </w:tabs>
              <w:spacing w:before="120" w:after="120"/>
              <w:jc w:val="center"/>
              <w:rPr>
                <w:b/>
                <w:iCs/>
                <w:sz w:val="20"/>
                <w:szCs w:val="20"/>
                <w:lang w:eastAsia="ru-RU"/>
              </w:rPr>
            </w:pPr>
            <w:r w:rsidRPr="00B92D19">
              <w:rPr>
                <w:b/>
                <w:iCs/>
                <w:sz w:val="20"/>
                <w:szCs w:val="20"/>
                <w:lang w:eastAsia="ru-RU"/>
              </w:rPr>
              <w:t>Descrierea criteriului/cerinței</w:t>
            </w:r>
          </w:p>
        </w:tc>
        <w:tc>
          <w:tcPr>
            <w:tcW w:w="3563" w:type="dxa"/>
            <w:shd w:val="clear" w:color="auto" w:fill="auto"/>
          </w:tcPr>
          <w:p w:rsidR="00B92D19" w:rsidRPr="00B92D19" w:rsidRDefault="00B92D19" w:rsidP="00B92D19">
            <w:pPr>
              <w:shd w:val="clear" w:color="auto" w:fill="FFFFFF" w:themeFill="background1"/>
              <w:tabs>
                <w:tab w:val="left" w:pos="612"/>
              </w:tabs>
              <w:spacing w:before="120" w:after="120"/>
              <w:rPr>
                <w:b/>
                <w:iCs/>
                <w:sz w:val="20"/>
                <w:szCs w:val="20"/>
                <w:lang w:eastAsia="ru-RU"/>
              </w:rPr>
            </w:pPr>
            <w:r w:rsidRPr="00B92D19">
              <w:rPr>
                <w:b/>
                <w:iCs/>
                <w:sz w:val="20"/>
                <w:szCs w:val="20"/>
                <w:lang w:eastAsia="ru-RU"/>
              </w:rPr>
              <w:t>Mod de demonstrare a îndeplinirii criteriului/cerinței:</w:t>
            </w:r>
          </w:p>
        </w:tc>
        <w:tc>
          <w:tcPr>
            <w:tcW w:w="1621" w:type="dxa"/>
            <w:shd w:val="clear" w:color="auto" w:fill="auto"/>
          </w:tcPr>
          <w:p w:rsidR="00B92D19" w:rsidRPr="00B92D19" w:rsidRDefault="00B92D19" w:rsidP="00B92D19">
            <w:pPr>
              <w:shd w:val="clear" w:color="auto" w:fill="FFFFFF" w:themeFill="background1"/>
              <w:tabs>
                <w:tab w:val="left" w:pos="612"/>
              </w:tabs>
              <w:spacing w:before="120" w:after="120"/>
              <w:jc w:val="center"/>
              <w:rPr>
                <w:b/>
                <w:iCs/>
                <w:sz w:val="20"/>
                <w:szCs w:val="20"/>
                <w:lang w:eastAsia="ru-RU"/>
              </w:rPr>
            </w:pPr>
            <w:r w:rsidRPr="00B92D19">
              <w:rPr>
                <w:b/>
                <w:iCs/>
                <w:sz w:val="20"/>
                <w:szCs w:val="20"/>
                <w:lang w:eastAsia="ru-RU"/>
              </w:rPr>
              <w:t>Nivelul minim/</w:t>
            </w:r>
            <w:r w:rsidRPr="00B92D19">
              <w:rPr>
                <w:b/>
                <w:iCs/>
                <w:sz w:val="20"/>
                <w:szCs w:val="20"/>
                <w:lang w:eastAsia="ru-RU"/>
              </w:rPr>
              <w:br/>
              <w:t>Obligativitatea</w:t>
            </w:r>
          </w:p>
        </w:tc>
      </w:tr>
      <w:tr w:rsidR="00B92D19" w:rsidRPr="009516C7" w:rsidTr="00B92D19">
        <w:tc>
          <w:tcPr>
            <w:tcW w:w="576" w:type="dxa"/>
            <w:shd w:val="clear" w:color="auto" w:fill="auto"/>
            <w:vAlign w:val="center"/>
          </w:tcPr>
          <w:p w:rsidR="00B92D19" w:rsidRPr="00B92D19" w:rsidRDefault="00B92D19" w:rsidP="00B92D19">
            <w:pPr>
              <w:shd w:val="clear" w:color="auto" w:fill="FFFFFF" w:themeFill="background1"/>
              <w:tabs>
                <w:tab w:val="left" w:pos="612"/>
              </w:tabs>
              <w:spacing w:before="120" w:after="120"/>
              <w:jc w:val="center"/>
              <w:rPr>
                <w:iCs/>
                <w:lang w:eastAsia="ru-RU"/>
              </w:rPr>
            </w:pPr>
            <w:r w:rsidRPr="00B92D19">
              <w:rPr>
                <w:iCs/>
                <w:lang w:eastAsia="ru-RU"/>
              </w:rPr>
              <w:t>1.</w:t>
            </w:r>
          </w:p>
        </w:tc>
        <w:tc>
          <w:tcPr>
            <w:tcW w:w="3810" w:type="dxa"/>
            <w:shd w:val="clear" w:color="auto" w:fill="auto"/>
            <w:vAlign w:val="center"/>
          </w:tcPr>
          <w:p w:rsidR="00B92D19" w:rsidRPr="00B92D19" w:rsidRDefault="00B92D19" w:rsidP="007D57D3">
            <w:pPr>
              <w:rPr>
                <w:lang w:val="en-US"/>
              </w:rPr>
            </w:pPr>
            <w:r w:rsidRPr="00B92D19">
              <w:rPr>
                <w:lang w:val="en-US"/>
              </w:rPr>
              <w:t>Cerere de participare</w:t>
            </w:r>
          </w:p>
        </w:tc>
        <w:tc>
          <w:tcPr>
            <w:tcW w:w="3563" w:type="dxa"/>
            <w:shd w:val="clear" w:color="auto" w:fill="auto"/>
            <w:vAlign w:val="center"/>
          </w:tcPr>
          <w:p w:rsidR="00B92D19" w:rsidRPr="00B92D19" w:rsidRDefault="00B92D19" w:rsidP="007D57D3">
            <w:pPr>
              <w:rPr>
                <w:lang w:val="en-US"/>
              </w:rPr>
            </w:pPr>
            <w:r w:rsidRPr="00B92D19">
              <w:rPr>
                <w:lang w:val="en-US"/>
              </w:rPr>
              <w:t>Original – confirmat prin semnatura electronică de către operatorul economic</w:t>
            </w:r>
          </w:p>
        </w:tc>
        <w:tc>
          <w:tcPr>
            <w:tcW w:w="1621" w:type="dxa"/>
            <w:shd w:val="clear" w:color="auto" w:fill="auto"/>
            <w:vAlign w:val="center"/>
          </w:tcPr>
          <w:p w:rsidR="00B92D19" w:rsidRPr="00C12075" w:rsidRDefault="00B92D19" w:rsidP="00B92D19">
            <w:pPr>
              <w:jc w:val="center"/>
            </w:pPr>
            <w:r w:rsidRPr="00B92D19">
              <w:rPr>
                <w:color w:val="000000"/>
              </w:rPr>
              <w:t>Obligatoriu</w:t>
            </w:r>
          </w:p>
        </w:tc>
      </w:tr>
      <w:tr w:rsidR="00B92D19" w:rsidRPr="009516C7" w:rsidTr="00B92D19">
        <w:tc>
          <w:tcPr>
            <w:tcW w:w="576" w:type="dxa"/>
            <w:shd w:val="clear" w:color="auto" w:fill="auto"/>
            <w:vAlign w:val="center"/>
          </w:tcPr>
          <w:p w:rsidR="00B92D19" w:rsidRPr="00B92D19" w:rsidRDefault="00B92D19" w:rsidP="00B92D19">
            <w:pPr>
              <w:shd w:val="clear" w:color="auto" w:fill="FFFFFF" w:themeFill="background1"/>
              <w:tabs>
                <w:tab w:val="left" w:pos="612"/>
              </w:tabs>
              <w:spacing w:before="120" w:after="120"/>
              <w:jc w:val="center"/>
              <w:rPr>
                <w:iCs/>
                <w:lang w:eastAsia="ru-RU"/>
              </w:rPr>
            </w:pPr>
            <w:r w:rsidRPr="00B92D19">
              <w:rPr>
                <w:iCs/>
                <w:lang w:eastAsia="ru-RU"/>
              </w:rPr>
              <w:lastRenderedPageBreak/>
              <w:t>2.</w:t>
            </w:r>
          </w:p>
        </w:tc>
        <w:tc>
          <w:tcPr>
            <w:tcW w:w="3810" w:type="dxa"/>
            <w:shd w:val="clear" w:color="auto" w:fill="auto"/>
            <w:vAlign w:val="center"/>
          </w:tcPr>
          <w:p w:rsidR="00B92D19" w:rsidRPr="00B92D19" w:rsidRDefault="00B92D19" w:rsidP="00B92D19">
            <w:pPr>
              <w:tabs>
                <w:tab w:val="left" w:pos="612"/>
              </w:tabs>
              <w:spacing w:before="120" w:after="120"/>
              <w:rPr>
                <w:lang w:val="en-US"/>
              </w:rPr>
            </w:pPr>
            <w:r w:rsidRPr="00B92D19">
              <w:rPr>
                <w:lang w:val="en-US"/>
              </w:rPr>
              <w:t>Declarație privind valabilitatea ofertei</w:t>
            </w:r>
          </w:p>
        </w:tc>
        <w:tc>
          <w:tcPr>
            <w:tcW w:w="3563" w:type="dxa"/>
            <w:shd w:val="clear" w:color="auto" w:fill="auto"/>
            <w:vAlign w:val="center"/>
          </w:tcPr>
          <w:p w:rsidR="00B92D19" w:rsidRPr="00C12075" w:rsidRDefault="00B92D19" w:rsidP="007D57D3">
            <w:r w:rsidRPr="00C12075">
              <w:t>Original – confirmat prin semnatura electronică de către operatorul economic</w:t>
            </w:r>
          </w:p>
        </w:tc>
        <w:tc>
          <w:tcPr>
            <w:tcW w:w="1621" w:type="dxa"/>
            <w:shd w:val="clear" w:color="auto" w:fill="auto"/>
            <w:vAlign w:val="center"/>
          </w:tcPr>
          <w:p w:rsidR="00B92D19" w:rsidRPr="00C12075" w:rsidRDefault="00B92D19" w:rsidP="00B92D19">
            <w:pPr>
              <w:jc w:val="center"/>
            </w:pPr>
            <w:r w:rsidRPr="00C12075">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3.</w:t>
            </w:r>
          </w:p>
        </w:tc>
        <w:tc>
          <w:tcPr>
            <w:tcW w:w="3810"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Propunerea financiară</w:t>
            </w:r>
          </w:p>
        </w:tc>
        <w:tc>
          <w:tcPr>
            <w:tcW w:w="3563" w:type="dxa"/>
            <w:shd w:val="clear" w:color="auto" w:fill="auto"/>
            <w:vAlign w:val="center"/>
          </w:tcPr>
          <w:p w:rsidR="00B92D19" w:rsidRPr="00B92D19" w:rsidRDefault="00B92D19" w:rsidP="007D57D3">
            <w:pPr>
              <w:rPr>
                <w:lang w:val="en-US"/>
              </w:rPr>
            </w:pPr>
            <w:r w:rsidRPr="00B92D19">
              <w:rPr>
                <w:lang w:val="en-US"/>
              </w:rPr>
              <w:t>Original – confirmat prin semnatura electronică de către operatorul economic</w:t>
            </w:r>
          </w:p>
        </w:tc>
        <w:tc>
          <w:tcPr>
            <w:tcW w:w="1621" w:type="dxa"/>
            <w:shd w:val="clear" w:color="auto" w:fill="auto"/>
            <w:vAlign w:val="center"/>
          </w:tcPr>
          <w:p w:rsidR="00B92D19" w:rsidRPr="00C12075" w:rsidRDefault="00B92D19" w:rsidP="007D57D3">
            <w:r w:rsidRPr="00B92D19">
              <w:rPr>
                <w:color w:val="000000"/>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4.</w:t>
            </w:r>
          </w:p>
        </w:tc>
        <w:tc>
          <w:tcPr>
            <w:tcW w:w="3810" w:type="dxa"/>
            <w:shd w:val="clear" w:color="auto" w:fill="auto"/>
          </w:tcPr>
          <w:p w:rsidR="00B92D19" w:rsidRPr="00B92D19" w:rsidRDefault="00B92D19" w:rsidP="00B92D19">
            <w:pPr>
              <w:tabs>
                <w:tab w:val="left" w:pos="612"/>
              </w:tabs>
              <w:spacing w:line="256" w:lineRule="auto"/>
              <w:rPr>
                <w:rFonts w:eastAsia="Calibri"/>
                <w:sz w:val="16"/>
                <w:szCs w:val="20"/>
              </w:rPr>
            </w:pPr>
            <w:r w:rsidRPr="00B92D19">
              <w:rPr>
                <w:rFonts w:eastAsia="Calibri"/>
              </w:rPr>
              <w:t>Garanţia pentru ofertă 1%</w:t>
            </w:r>
            <w:r w:rsidRPr="00B92D19">
              <w:rPr>
                <w:rFonts w:eastAsia="Calibri"/>
                <w:iCs/>
              </w:rPr>
              <w:t xml:space="preserve"> din suma ofertei fără TVA</w:t>
            </w:r>
          </w:p>
          <w:p w:rsidR="00B92D19" w:rsidRPr="00B92D19" w:rsidRDefault="00B92D19" w:rsidP="00B92D19">
            <w:pPr>
              <w:tabs>
                <w:tab w:val="left" w:pos="612"/>
              </w:tabs>
              <w:spacing w:line="256" w:lineRule="auto"/>
              <w:rPr>
                <w:rFonts w:eastAsia="Calibri"/>
              </w:rPr>
            </w:pPr>
          </w:p>
        </w:tc>
        <w:tc>
          <w:tcPr>
            <w:tcW w:w="3563" w:type="dxa"/>
            <w:shd w:val="clear" w:color="auto" w:fill="auto"/>
          </w:tcPr>
          <w:p w:rsidR="00B92D19" w:rsidRPr="00B92D19" w:rsidRDefault="00B92D19" w:rsidP="00B92D19">
            <w:pPr>
              <w:tabs>
                <w:tab w:val="left" w:pos="612"/>
              </w:tabs>
              <w:spacing w:line="256" w:lineRule="auto"/>
              <w:jc w:val="both"/>
              <w:rPr>
                <w:rFonts w:eastAsia="Calibri"/>
                <w:lang w:val="en-GB"/>
              </w:rPr>
            </w:pPr>
            <w:r w:rsidRPr="00B92D19">
              <w:rPr>
                <w:rFonts w:eastAsia="Calibri"/>
                <w:lang w:val="en-GB"/>
              </w:rPr>
              <w:t>Oferta va fi însoţită de o Garanţie pentru ofertă (emisă de o bancă comercială)</w:t>
            </w:r>
          </w:p>
          <w:p w:rsidR="00B92D19" w:rsidRPr="00B92D19" w:rsidRDefault="00B92D19" w:rsidP="00B92D19">
            <w:pPr>
              <w:tabs>
                <w:tab w:val="left" w:pos="612"/>
              </w:tabs>
              <w:spacing w:line="256" w:lineRule="auto"/>
              <w:jc w:val="both"/>
              <w:rPr>
                <w:rFonts w:eastAsia="Calibri"/>
                <w:lang w:val="en-GB"/>
              </w:rPr>
            </w:pPr>
          </w:p>
        </w:tc>
        <w:tc>
          <w:tcPr>
            <w:tcW w:w="1621" w:type="dxa"/>
            <w:shd w:val="clear" w:color="auto" w:fill="auto"/>
          </w:tcPr>
          <w:p w:rsidR="00B92D19" w:rsidRPr="00B92D19" w:rsidRDefault="00B92D19" w:rsidP="00B92D19">
            <w:pPr>
              <w:tabs>
                <w:tab w:val="left" w:pos="612"/>
              </w:tabs>
              <w:spacing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5.</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sz w:val="20"/>
                <w:szCs w:val="20"/>
              </w:rPr>
            </w:pPr>
            <w:r w:rsidRPr="00B92D19">
              <w:rPr>
                <w:rFonts w:eastAsia="Calibri"/>
                <w:iCs/>
              </w:rPr>
              <w:t xml:space="preserve">Garanția de buna execuție 5% din suma contractului cu TVA. </w:t>
            </w:r>
            <w:r w:rsidRPr="00B92D19">
              <w:rPr>
                <w:rFonts w:eastAsia="Calibri"/>
                <w:iCs/>
              </w:rPr>
              <w:tab/>
            </w:r>
          </w:p>
          <w:p w:rsidR="00B92D19" w:rsidRPr="00B92D19" w:rsidRDefault="00B92D19" w:rsidP="00B92D19">
            <w:pPr>
              <w:tabs>
                <w:tab w:val="left" w:pos="612"/>
              </w:tabs>
              <w:spacing w:before="120" w:after="120" w:line="256" w:lineRule="auto"/>
              <w:rPr>
                <w:rFonts w:eastAsia="Calibri"/>
                <w:iCs/>
              </w:rPr>
            </w:pPr>
          </w:p>
        </w:tc>
        <w:tc>
          <w:tcPr>
            <w:tcW w:w="3563" w:type="dxa"/>
            <w:shd w:val="clear" w:color="auto" w:fill="auto"/>
          </w:tcPr>
          <w:p w:rsidR="00B92D19" w:rsidRPr="00B92D19" w:rsidRDefault="00B92D19" w:rsidP="00B92D19">
            <w:pPr>
              <w:tabs>
                <w:tab w:val="left" w:pos="612"/>
              </w:tabs>
              <w:spacing w:line="256" w:lineRule="auto"/>
              <w:jc w:val="center"/>
              <w:rPr>
                <w:rFonts w:eastAsia="Calibri"/>
                <w:b/>
                <w:iCs/>
                <w:sz w:val="20"/>
                <w:szCs w:val="20"/>
              </w:rPr>
            </w:pPr>
            <w:r w:rsidRPr="00B92D19">
              <w:rPr>
                <w:rFonts w:eastAsia="Calibri"/>
                <w:b/>
                <w:iCs/>
              </w:rPr>
              <w:t>La semnarea contractului,</w:t>
            </w:r>
          </w:p>
          <w:p w:rsidR="00B92D19" w:rsidRPr="00B92D19" w:rsidRDefault="00B92D19" w:rsidP="00B92D19">
            <w:pPr>
              <w:tabs>
                <w:tab w:val="left" w:pos="612"/>
              </w:tabs>
              <w:spacing w:line="256" w:lineRule="auto"/>
              <w:jc w:val="center"/>
              <w:rPr>
                <w:rFonts w:eastAsia="Calibri"/>
                <w:b/>
                <w:iCs/>
              </w:rPr>
            </w:pPr>
            <w:r w:rsidRPr="00B92D19">
              <w:rPr>
                <w:rFonts w:eastAsia="Calibri"/>
                <w:b/>
                <w:iCs/>
              </w:rPr>
              <w:t>OE desemnat cîștigător.</w:t>
            </w:r>
          </w:p>
          <w:p w:rsidR="00B92D19" w:rsidRPr="00B92D19" w:rsidRDefault="00B92D19" w:rsidP="00B92D19">
            <w:pPr>
              <w:tabs>
                <w:tab w:val="left" w:pos="612"/>
              </w:tabs>
              <w:spacing w:line="256" w:lineRule="auto"/>
              <w:jc w:val="center"/>
              <w:rPr>
                <w:rFonts w:eastAsia="Calibri"/>
                <w:iCs/>
              </w:rPr>
            </w:pPr>
          </w:p>
          <w:p w:rsidR="00B92D19" w:rsidRPr="00B92D19" w:rsidRDefault="00B92D19" w:rsidP="00B92D19">
            <w:pPr>
              <w:tabs>
                <w:tab w:val="left" w:pos="612"/>
              </w:tabs>
              <w:spacing w:line="256" w:lineRule="auto"/>
              <w:jc w:val="both"/>
              <w:rPr>
                <w:rFonts w:eastAsia="Calibri"/>
                <w:iCs/>
              </w:rPr>
            </w:pPr>
            <w:r w:rsidRPr="00B92D19">
              <w:rPr>
                <w:rFonts w:eastAsia="Calibri"/>
                <w:iCs/>
              </w:rPr>
              <w:t>Garanția de buna execuție (emisă  de o bancă comercială)</w:t>
            </w:r>
          </w:p>
          <w:p w:rsidR="00B92D19" w:rsidRPr="00B92D19" w:rsidRDefault="00B92D19" w:rsidP="00B92D19">
            <w:pPr>
              <w:tabs>
                <w:tab w:val="left" w:pos="612"/>
              </w:tabs>
              <w:spacing w:line="256" w:lineRule="auto"/>
              <w:jc w:val="both"/>
              <w:rPr>
                <w:rFonts w:eastAsia="Calibri"/>
                <w:b/>
              </w:rPr>
            </w:pP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6.</w:t>
            </w:r>
          </w:p>
        </w:tc>
        <w:tc>
          <w:tcPr>
            <w:tcW w:w="3810"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color w:val="000000"/>
              </w:rPr>
              <w:t>DUAE</w:t>
            </w:r>
          </w:p>
        </w:tc>
        <w:tc>
          <w:tcPr>
            <w:tcW w:w="3563" w:type="dxa"/>
            <w:shd w:val="clear" w:color="auto" w:fill="auto"/>
            <w:vAlign w:val="center"/>
          </w:tcPr>
          <w:p w:rsidR="00B92D19" w:rsidRPr="00B92D19" w:rsidRDefault="00B92D19" w:rsidP="007D57D3">
            <w:pPr>
              <w:rPr>
                <w:lang w:val="en-US"/>
              </w:rPr>
            </w:pPr>
            <w:r w:rsidRPr="00B92D19">
              <w:rPr>
                <w:lang w:val="en-US"/>
              </w:rPr>
              <w:t>Original – confirmat prin semnatura electronică de către operatorul economic</w:t>
            </w:r>
          </w:p>
        </w:tc>
        <w:tc>
          <w:tcPr>
            <w:tcW w:w="1621" w:type="dxa"/>
            <w:shd w:val="clear" w:color="auto" w:fill="auto"/>
            <w:vAlign w:val="center"/>
          </w:tcPr>
          <w:p w:rsidR="00B92D19" w:rsidRPr="00C12075" w:rsidRDefault="00B92D19" w:rsidP="007D57D3">
            <w:r w:rsidRPr="00B92D19">
              <w:rPr>
                <w:color w:val="000000"/>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7.</w:t>
            </w:r>
          </w:p>
        </w:tc>
        <w:tc>
          <w:tcPr>
            <w:tcW w:w="3810"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Declarație privind experiența similară</w:t>
            </w:r>
          </w:p>
        </w:tc>
        <w:tc>
          <w:tcPr>
            <w:tcW w:w="3563" w:type="dxa"/>
            <w:shd w:val="clear" w:color="auto" w:fill="auto"/>
            <w:vAlign w:val="center"/>
          </w:tcPr>
          <w:p w:rsidR="00B92D19" w:rsidRPr="00B92D19" w:rsidRDefault="00B92D19" w:rsidP="007D57D3">
            <w:pPr>
              <w:rPr>
                <w:lang w:val="en-US"/>
              </w:rPr>
            </w:pPr>
            <w:r w:rsidRPr="00B92D19">
              <w:rPr>
                <w:lang w:val="en-US"/>
              </w:rPr>
              <w:t>Original – confirmat prin semnatura electronică de către operatorul economic.</w:t>
            </w:r>
          </w:p>
          <w:p w:rsidR="00B92D19" w:rsidRPr="00C12075" w:rsidRDefault="00B92D19" w:rsidP="007D57D3">
            <w:pPr>
              <w:pStyle w:val="Listparagraf"/>
            </w:pPr>
          </w:p>
        </w:tc>
        <w:tc>
          <w:tcPr>
            <w:tcW w:w="1621" w:type="dxa"/>
            <w:shd w:val="clear" w:color="auto" w:fill="auto"/>
            <w:vAlign w:val="center"/>
          </w:tcPr>
          <w:p w:rsidR="00B92D19" w:rsidRPr="00C12075" w:rsidRDefault="00B92D19" w:rsidP="007D57D3">
            <w:r w:rsidRPr="00B92D19">
              <w:rPr>
                <w:color w:val="000000"/>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8.</w:t>
            </w:r>
          </w:p>
        </w:tc>
        <w:tc>
          <w:tcPr>
            <w:tcW w:w="3810" w:type="dxa"/>
            <w:shd w:val="clear" w:color="auto" w:fill="auto"/>
            <w:vAlign w:val="center"/>
          </w:tcPr>
          <w:p w:rsidR="00B92D19" w:rsidRPr="00B92D19" w:rsidRDefault="00B92D19" w:rsidP="00B92D19">
            <w:pPr>
              <w:spacing w:before="120" w:after="120" w:line="276" w:lineRule="auto"/>
              <w:rPr>
                <w:rFonts w:eastAsia="PMingLiU"/>
                <w:lang w:val="en-GB"/>
              </w:rPr>
            </w:pPr>
            <w:r w:rsidRPr="00B92D19">
              <w:rPr>
                <w:rFonts w:eastAsia="PMingLiU"/>
                <w:lang w:val="en-GB"/>
              </w:rPr>
              <w:t>Declarație privind personalul de specialitate şi/sau a experţilor propus/propuşi ( diriginte de șantier ) pentru implementarea contractului</w:t>
            </w:r>
          </w:p>
        </w:tc>
        <w:tc>
          <w:tcPr>
            <w:tcW w:w="3563"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lang w:val="en-GB"/>
              </w:rPr>
              <w:t xml:space="preserve">Original </w:t>
            </w:r>
            <w:r w:rsidRPr="00B92D19">
              <w:rPr>
                <w:rFonts w:eastAsia="Calibri"/>
                <w:iCs/>
              </w:rPr>
              <w:t>conform anexei nr.15 din Documentația Standard  – cu semnătura electronică a operatorul economic.</w:t>
            </w:r>
          </w:p>
          <w:p w:rsidR="00B92D19" w:rsidRPr="00B92D19" w:rsidRDefault="00B92D19" w:rsidP="00B92D19">
            <w:pPr>
              <w:tabs>
                <w:tab w:val="left" w:pos="612"/>
              </w:tabs>
              <w:spacing w:before="120" w:after="120" w:line="256" w:lineRule="auto"/>
              <w:rPr>
                <w:rFonts w:eastAsia="Calibri"/>
                <w:iCs/>
                <w:lang w:val="en-GB"/>
              </w:rPr>
            </w:pPr>
            <w:r w:rsidRPr="00B92D19">
              <w:rPr>
                <w:rFonts w:eastAsia="Calibri"/>
                <w:iCs/>
              </w:rPr>
              <w:t>Certificatele de atestatre tehnico – profesională pentru diriginții de șantier.</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9.</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Dovada înregistrării persoanei juridice, în conformitate cu prevederile legale din ţara în care ofertantul este stabilit</w:t>
            </w:r>
          </w:p>
        </w:tc>
        <w:tc>
          <w:tcPr>
            <w:tcW w:w="3563"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 xml:space="preserve">Certificat/decizie de înregistrare a întreprinderii şi EXTRAS din Registrul de Stat al persoanelor juridice - original,  </w:t>
            </w:r>
            <w:r w:rsidRPr="00B92D19">
              <w:rPr>
                <w:rFonts w:eastAsia="Calibri"/>
                <w:iCs/>
              </w:rPr>
              <w:t>cu semnătura electronică a operatorul economic</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10.</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Certificat de atribuire a contului bancar</w:t>
            </w:r>
          </w:p>
        </w:tc>
        <w:tc>
          <w:tcPr>
            <w:tcW w:w="3563"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 xml:space="preserve">Original/copia – eliberată de banca deţinătoare de cont - </w:t>
            </w:r>
            <w:r w:rsidRPr="00B92D19">
              <w:rPr>
                <w:rFonts w:eastAsia="Calibri"/>
                <w:iCs/>
              </w:rPr>
              <w:t>cu semnătura electronică a operatorul economic</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11.</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rPr>
              <w:t>Ultimul raport financiar</w:t>
            </w:r>
          </w:p>
        </w:tc>
        <w:tc>
          <w:tcPr>
            <w:tcW w:w="3563"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 xml:space="preserve">original – </w:t>
            </w:r>
            <w:r w:rsidRPr="00B92D19">
              <w:rPr>
                <w:rFonts w:eastAsia="Calibri"/>
                <w:iCs/>
              </w:rPr>
              <w:t xml:space="preserve">cu semnătura electronică a OE </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t>12.</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Certificat de efectuare sistematică a plății impozitelor către Bugetul Public Național</w:t>
            </w:r>
          </w:p>
        </w:tc>
        <w:tc>
          <w:tcPr>
            <w:tcW w:w="3563" w:type="dxa"/>
            <w:shd w:val="clear" w:color="auto" w:fill="auto"/>
          </w:tcPr>
          <w:p w:rsidR="00B92D19" w:rsidRPr="00B92D19" w:rsidRDefault="00B92D19" w:rsidP="00B92D19">
            <w:pPr>
              <w:tabs>
                <w:tab w:val="left" w:pos="612"/>
              </w:tabs>
              <w:spacing w:before="120" w:after="120" w:line="256" w:lineRule="auto"/>
              <w:rPr>
                <w:rFonts w:eastAsia="Calibri"/>
                <w:iCs/>
                <w:lang w:val="en-GB"/>
              </w:rPr>
            </w:pPr>
            <w:r w:rsidRPr="00B92D19">
              <w:rPr>
                <w:rFonts w:eastAsia="Calibri"/>
                <w:lang w:val="en-GB"/>
              </w:rPr>
              <w:t xml:space="preserve">Original/ copia valabilă a Certificatului eliberat de Serviciul Fiscal de Stat, </w:t>
            </w:r>
            <w:r w:rsidRPr="00B92D19">
              <w:rPr>
                <w:rFonts w:eastAsia="Calibri"/>
                <w:iCs/>
              </w:rPr>
              <w:t xml:space="preserve">cu </w:t>
            </w:r>
            <w:r w:rsidRPr="00B92D19">
              <w:rPr>
                <w:rFonts w:eastAsia="Calibri"/>
                <w:iCs/>
              </w:rPr>
              <w:lastRenderedPageBreak/>
              <w:t>semnătura electronică a OE</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lastRenderedPageBreak/>
              <w:t>Obligatoriu</w:t>
            </w:r>
          </w:p>
        </w:tc>
      </w:tr>
      <w:tr w:rsidR="00B92D19" w:rsidRPr="009516C7" w:rsidTr="00B92D19">
        <w:tc>
          <w:tcPr>
            <w:tcW w:w="576"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r w:rsidRPr="00B92D19">
              <w:rPr>
                <w:iCs/>
                <w:lang w:eastAsia="ru-RU"/>
              </w:rPr>
              <w:lastRenderedPageBreak/>
              <w:t>13.</w:t>
            </w:r>
          </w:p>
        </w:tc>
        <w:tc>
          <w:tcPr>
            <w:tcW w:w="3810" w:type="dxa"/>
            <w:shd w:val="clear" w:color="auto" w:fill="auto"/>
          </w:tcPr>
          <w:p w:rsidR="00B92D19" w:rsidRPr="00B92D19" w:rsidRDefault="00B92D19" w:rsidP="00B92D19">
            <w:pPr>
              <w:tabs>
                <w:tab w:val="left" w:pos="612"/>
              </w:tabs>
              <w:spacing w:before="120" w:after="120" w:line="256" w:lineRule="auto"/>
              <w:rPr>
                <w:rFonts w:eastAsia="Calibri"/>
                <w:iCs/>
                <w:sz w:val="20"/>
                <w:szCs w:val="20"/>
              </w:rPr>
            </w:pPr>
            <w:r w:rsidRPr="00B92D19">
              <w:rPr>
                <w:rFonts w:eastAsia="Calibri"/>
                <w:iCs/>
              </w:rPr>
              <w:t>DECLARAŢIE</w:t>
            </w:r>
          </w:p>
          <w:p w:rsidR="00B92D19" w:rsidRPr="00B92D19" w:rsidRDefault="00B92D19" w:rsidP="00B92D19">
            <w:pPr>
              <w:tabs>
                <w:tab w:val="left" w:pos="612"/>
              </w:tabs>
              <w:spacing w:before="120" w:after="120" w:line="256" w:lineRule="auto"/>
              <w:rPr>
                <w:rFonts w:eastAsia="Calibri"/>
                <w:iCs/>
              </w:rPr>
            </w:pPr>
            <w:r w:rsidRPr="00B92D19">
              <w:rPr>
                <w:rFonts w:eastAsia="Calibri"/>
                <w:iCs/>
              </w:rPr>
              <w:t>privind confirmarea identității beneficiarilor efectivi și neîncadrarea acestora în situația condamnării  pentru participarea la activităţi ale unei organizaţii sau grupări criminale, pentru corupţie, fraudă şi/sau spălare de bani.</w:t>
            </w:r>
            <w:r w:rsidRPr="00B92D19">
              <w:rPr>
                <w:rFonts w:eastAsia="Calibri"/>
                <w:iCs/>
              </w:rPr>
              <w:tab/>
            </w:r>
          </w:p>
        </w:tc>
        <w:tc>
          <w:tcPr>
            <w:tcW w:w="3563" w:type="dxa"/>
            <w:shd w:val="clear" w:color="auto" w:fill="auto"/>
          </w:tcPr>
          <w:p w:rsidR="00B92D19" w:rsidRPr="00B92D19" w:rsidRDefault="00B92D19" w:rsidP="00B92D19">
            <w:pPr>
              <w:tabs>
                <w:tab w:val="left" w:pos="612"/>
              </w:tabs>
              <w:spacing w:line="256" w:lineRule="auto"/>
              <w:jc w:val="center"/>
              <w:rPr>
                <w:rFonts w:eastAsia="Calibri"/>
                <w:iCs/>
                <w:sz w:val="20"/>
                <w:szCs w:val="20"/>
              </w:rPr>
            </w:pPr>
            <w:r w:rsidRPr="00B92D19">
              <w:rPr>
                <w:rFonts w:eastAsia="Calibri"/>
                <w:iCs/>
              </w:rPr>
              <w:t>APROBAT  prin Ordinul</w:t>
            </w:r>
          </w:p>
          <w:p w:rsidR="00B92D19" w:rsidRPr="00B92D19" w:rsidRDefault="00B92D19" w:rsidP="00B92D19">
            <w:pPr>
              <w:tabs>
                <w:tab w:val="left" w:pos="612"/>
              </w:tabs>
              <w:spacing w:line="256" w:lineRule="auto"/>
              <w:jc w:val="center"/>
              <w:rPr>
                <w:rFonts w:eastAsia="Calibri"/>
                <w:iCs/>
              </w:rPr>
            </w:pPr>
            <w:r w:rsidRPr="00B92D19">
              <w:rPr>
                <w:rFonts w:eastAsia="Calibri"/>
                <w:iCs/>
              </w:rPr>
              <w:t>Ministrului Finanțelor                                                nr. 145  din 24 noiembrie 2020</w:t>
            </w:r>
          </w:p>
          <w:p w:rsidR="00B92D19" w:rsidRPr="00B92D19" w:rsidRDefault="00B92D19" w:rsidP="00B92D19">
            <w:pPr>
              <w:tabs>
                <w:tab w:val="left" w:pos="612"/>
              </w:tabs>
              <w:spacing w:line="256" w:lineRule="auto"/>
              <w:jc w:val="center"/>
              <w:rPr>
                <w:rFonts w:eastAsia="Calibri"/>
                <w:iCs/>
              </w:rPr>
            </w:pPr>
          </w:p>
          <w:p w:rsidR="00B92D19" w:rsidRPr="00B92D19" w:rsidRDefault="00B92D19" w:rsidP="00B92D19">
            <w:pPr>
              <w:tabs>
                <w:tab w:val="left" w:pos="612"/>
              </w:tabs>
              <w:spacing w:line="256" w:lineRule="auto"/>
              <w:jc w:val="center"/>
              <w:rPr>
                <w:rFonts w:eastAsia="Calibri"/>
                <w:b/>
                <w:iCs/>
              </w:rPr>
            </w:pPr>
            <w:r w:rsidRPr="00B92D19">
              <w:rPr>
                <w:rFonts w:eastAsia="Calibri"/>
                <w:b/>
                <w:iCs/>
              </w:rPr>
              <w:t>La semnarea contractului,</w:t>
            </w:r>
          </w:p>
          <w:p w:rsidR="00B92D19" w:rsidRPr="00B92D19" w:rsidRDefault="00B92D19" w:rsidP="00B92D19">
            <w:pPr>
              <w:tabs>
                <w:tab w:val="left" w:pos="612"/>
              </w:tabs>
              <w:spacing w:line="256" w:lineRule="auto"/>
              <w:jc w:val="center"/>
              <w:rPr>
                <w:rFonts w:eastAsia="Calibri"/>
                <w:iCs/>
                <w:lang w:val="en-GB"/>
              </w:rPr>
            </w:pPr>
            <w:r w:rsidRPr="00B92D19">
              <w:rPr>
                <w:rFonts w:eastAsia="Calibri"/>
                <w:b/>
                <w:iCs/>
              </w:rPr>
              <w:t>OE desemnat cîștigător</w:t>
            </w:r>
            <w:r w:rsidRPr="00B92D19">
              <w:rPr>
                <w:rFonts w:eastAsia="Calibri"/>
                <w:iCs/>
              </w:rPr>
              <w:t>.</w:t>
            </w:r>
          </w:p>
        </w:tc>
        <w:tc>
          <w:tcPr>
            <w:tcW w:w="1621" w:type="dxa"/>
            <w:shd w:val="clear" w:color="auto" w:fill="auto"/>
          </w:tcPr>
          <w:p w:rsidR="00B92D19" w:rsidRPr="00B92D19" w:rsidRDefault="00B92D19" w:rsidP="00B92D19">
            <w:pPr>
              <w:tabs>
                <w:tab w:val="left" w:pos="612"/>
              </w:tabs>
              <w:spacing w:before="120" w:after="120" w:line="256" w:lineRule="auto"/>
              <w:rPr>
                <w:rFonts w:eastAsia="Calibri"/>
                <w:iCs/>
              </w:rPr>
            </w:pPr>
            <w:r w:rsidRPr="00B92D19">
              <w:rPr>
                <w:rFonts w:eastAsia="Calibri"/>
                <w:iCs/>
              </w:rPr>
              <w:t>Obligatoriu</w:t>
            </w:r>
          </w:p>
        </w:tc>
      </w:tr>
    </w:tbl>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Pr="00572932">
        <w:rPr>
          <w:b/>
          <w:lang w:val="it-IT" w:eastAsia="ru-RU"/>
        </w:rPr>
        <w:t>emisă de o bancă comercială</w:t>
      </w:r>
      <w:r w:rsidRPr="00572932">
        <w:rPr>
          <w:lang w:eastAsia="ru-RU"/>
        </w:rPr>
        <w:t xml:space="preserve">, </w:t>
      </w:r>
      <w:r w:rsidRPr="00572932">
        <w:rPr>
          <w:b/>
          <w:lang w:val="it-IT" w:eastAsia="ru-RU"/>
        </w:rPr>
        <w:t>cuantumul 1%,</w:t>
      </w:r>
      <w:r w:rsidRPr="00572932">
        <w:rPr>
          <w:rFonts w:eastAsia="Calibri"/>
          <w:b/>
          <w:iCs/>
          <w:lang w:eastAsia="ru-RU"/>
        </w:rPr>
        <w:t xml:space="preserve"> din suma ofertei fără TVA</w:t>
      </w:r>
      <w:r>
        <w:rPr>
          <w:rFonts w:eastAsia="Calibri"/>
          <w:b/>
          <w:iCs/>
          <w:lang w:eastAsia="ru-RU"/>
        </w:rPr>
        <w:t>.</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executate minim 1 an</w:t>
      </w:r>
      <w:r w:rsidRPr="00FF430B">
        <w:rPr>
          <w:b/>
          <w:lang w:eastAsia="ru-RU"/>
        </w:rPr>
        <w:t>.</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Garanția de bună execuție a contr</w:t>
      </w:r>
      <w:r>
        <w:rPr>
          <w:b/>
          <w:lang w:eastAsia="ru-RU"/>
        </w:rPr>
        <w:t>actului,</w:t>
      </w:r>
      <w:r w:rsidRPr="00FF430B">
        <w:rPr>
          <w:b/>
          <w:lang w:eastAsia="ru-RU"/>
        </w:rPr>
        <w:t xml:space="preserve"> cuantumul</w:t>
      </w:r>
      <w:r>
        <w:rPr>
          <w:b/>
          <w:lang w:eastAsia="ru-RU"/>
        </w:rPr>
        <w:t xml:space="preserve"> 5% din valoarea totală a ofertei</w:t>
      </w:r>
      <w:r w:rsidRPr="00FF430B">
        <w:rPr>
          <w:b/>
          <w:lang w:eastAsia="ru-RU"/>
        </w:rPr>
        <w:t>.</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w:t>
      </w:r>
      <w:r w:rsidRPr="00572932">
        <w:rPr>
          <w:u w:val="single"/>
          <w:lang w:val="en-GB" w:eastAsia="ru-RU"/>
        </w:rPr>
        <w:t>nu se aplica</w:t>
      </w:r>
      <w:r w:rsidRPr="00FF430B">
        <w:rPr>
          <w:b/>
          <w:lang w:eastAsia="ru-RU"/>
        </w:rPr>
        <w:t xml:space="preserve"> </w:t>
      </w:r>
      <w:r>
        <w:rPr>
          <w:b/>
          <w:lang w:eastAsia="ru-RU"/>
        </w:rPr>
        <w:t>.</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electronică):__</w:t>
      </w:r>
      <w:r>
        <w:rPr>
          <w:b/>
          <w:u w:val="single"/>
          <w:lang w:eastAsia="ru-RU"/>
        </w:rPr>
        <w:t>licitație electronică</w:t>
      </w:r>
      <w:r>
        <w:rPr>
          <w:b/>
          <w:lang w:eastAsia="ru-RU"/>
        </w:rPr>
        <w:t xml:space="preserve">. </w:t>
      </w:r>
    </w:p>
    <w:p w:rsidR="00B92D19" w:rsidRPr="00FF430B" w:rsidRDefault="00B92D19" w:rsidP="00B92D19">
      <w:pPr>
        <w:numPr>
          <w:ilvl w:val="0"/>
          <w:numId w:val="21"/>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w:t>
      </w:r>
      <w:r w:rsidRPr="0012420E">
        <w:rPr>
          <w:u w:val="single"/>
          <w:lang w:val="en-GB" w:eastAsia="ru-RU"/>
        </w:rPr>
        <w:t xml:space="preserve"> </w:t>
      </w:r>
      <w:r w:rsidRPr="00572932">
        <w:rPr>
          <w:u w:val="single"/>
          <w:lang w:val="en-GB" w:eastAsia="ru-RU"/>
        </w:rPr>
        <w:t>nu se aplica</w:t>
      </w:r>
      <w:r w:rsidRPr="00FF430B">
        <w:rPr>
          <w:b/>
          <w:lang w:eastAsia="ru-RU"/>
        </w:rPr>
        <w:t>_</w:t>
      </w:r>
      <w:r>
        <w:rPr>
          <w:b/>
          <w:lang w:eastAsia="ru-RU"/>
        </w:rPr>
        <w:t>.</w:t>
      </w:r>
    </w:p>
    <w:p w:rsidR="00B92D19" w:rsidRPr="00FF430B" w:rsidRDefault="00B92D19" w:rsidP="00B92D19">
      <w:pPr>
        <w:numPr>
          <w:ilvl w:val="0"/>
          <w:numId w:val="21"/>
        </w:numPr>
        <w:tabs>
          <w:tab w:val="right" w:pos="426"/>
        </w:tabs>
        <w:spacing w:before="120"/>
        <w:ind w:left="0" w:firstLine="0"/>
        <w:rPr>
          <w:b/>
          <w:lang w:eastAsia="ru-RU"/>
        </w:rPr>
      </w:pPr>
      <w:bookmarkStart w:id="45" w:name="_Hlk71621175"/>
      <w:r>
        <w:rPr>
          <w:b/>
          <w:lang w:eastAsia="ru-RU"/>
        </w:rPr>
        <w:t>Ofertele se prezintă în valută</w:t>
      </w:r>
      <w:r w:rsidRPr="00FF430B">
        <w:rPr>
          <w:b/>
          <w:lang w:eastAsia="ru-RU"/>
        </w:rPr>
        <w:t>__</w:t>
      </w:r>
      <w:r w:rsidRPr="0012420E">
        <w:rPr>
          <w:b/>
          <w:u w:val="single"/>
          <w:lang w:eastAsia="ru-RU"/>
        </w:rPr>
        <w:t xml:space="preserve"> </w:t>
      </w:r>
      <w:r>
        <w:rPr>
          <w:b/>
          <w:u w:val="single"/>
          <w:lang w:eastAsia="ru-RU"/>
        </w:rPr>
        <w:t>MDL</w:t>
      </w:r>
      <w:bookmarkEnd w:id="45"/>
      <w:r>
        <w:rPr>
          <w:b/>
          <w:u w:val="single"/>
          <w:lang w:eastAsia="ru-RU"/>
        </w:rPr>
        <w:t>.</w:t>
      </w:r>
    </w:p>
    <w:p w:rsidR="00B92D19" w:rsidRPr="00FF430B" w:rsidRDefault="00B92D19" w:rsidP="00B92D19">
      <w:pPr>
        <w:numPr>
          <w:ilvl w:val="0"/>
          <w:numId w:val="21"/>
        </w:numPr>
        <w:tabs>
          <w:tab w:val="right" w:pos="426"/>
        </w:tabs>
        <w:spacing w:before="120"/>
        <w:ind w:left="0" w:firstLine="0"/>
        <w:rPr>
          <w:b/>
          <w:lang w:eastAsia="ru-RU"/>
        </w:rPr>
      </w:pPr>
      <w:r w:rsidRPr="00FF430B">
        <w:rPr>
          <w:b/>
          <w:lang w:eastAsia="ru-RU"/>
        </w:rPr>
        <w:t>Criteriul de evaluare aplicat pentru atribuirea contractului:__</w:t>
      </w:r>
      <w:r>
        <w:rPr>
          <w:b/>
          <w:u w:val="single"/>
          <w:lang w:eastAsia="ru-RU"/>
        </w:rPr>
        <w:t>cel mai mic preț.</w:t>
      </w:r>
    </w:p>
    <w:p w:rsidR="00B92D19" w:rsidRPr="00FF430B" w:rsidRDefault="00B92D19" w:rsidP="00B92D19">
      <w:pPr>
        <w:numPr>
          <w:ilvl w:val="0"/>
          <w:numId w:val="21"/>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3"/>
        <w:gridCol w:w="6902"/>
        <w:gridCol w:w="1767"/>
      </w:tblGrid>
      <w:tr w:rsidR="00B92D19" w:rsidTr="00B92D19">
        <w:tc>
          <w:tcPr>
            <w:tcW w:w="577" w:type="dxa"/>
            <w:shd w:val="clear" w:color="auto" w:fill="auto"/>
          </w:tcPr>
          <w:p w:rsidR="00B92D19" w:rsidRPr="00B92D19" w:rsidRDefault="00B92D19" w:rsidP="00B92D19">
            <w:pPr>
              <w:shd w:val="clear" w:color="auto" w:fill="FFFFFF" w:themeFill="background1"/>
              <w:tabs>
                <w:tab w:val="left" w:pos="612"/>
              </w:tabs>
              <w:spacing w:before="120" w:after="120"/>
              <w:rPr>
                <w:b/>
                <w:iCs/>
                <w:sz w:val="20"/>
                <w:szCs w:val="20"/>
                <w:lang w:eastAsia="ru-RU"/>
              </w:rPr>
            </w:pPr>
            <w:r w:rsidRPr="00B92D19">
              <w:rPr>
                <w:b/>
                <w:iCs/>
                <w:sz w:val="20"/>
                <w:szCs w:val="20"/>
                <w:lang w:eastAsia="ru-RU"/>
              </w:rPr>
              <w:t>Nr. d/o</w:t>
            </w:r>
          </w:p>
        </w:tc>
        <w:tc>
          <w:tcPr>
            <w:tcW w:w="7248" w:type="dxa"/>
            <w:shd w:val="clear" w:color="auto" w:fill="auto"/>
          </w:tcPr>
          <w:p w:rsidR="00B92D19" w:rsidRPr="00B92D19" w:rsidRDefault="00B92D19" w:rsidP="00B92D19">
            <w:pPr>
              <w:shd w:val="clear" w:color="auto" w:fill="FFFFFF" w:themeFill="background1"/>
              <w:tabs>
                <w:tab w:val="left" w:pos="612"/>
              </w:tabs>
              <w:spacing w:before="120" w:after="120"/>
              <w:jc w:val="center"/>
              <w:rPr>
                <w:b/>
                <w:iCs/>
                <w:sz w:val="20"/>
                <w:szCs w:val="20"/>
                <w:lang w:eastAsia="ru-RU"/>
              </w:rPr>
            </w:pPr>
            <w:r w:rsidRPr="00B92D19">
              <w:rPr>
                <w:b/>
                <w:iCs/>
                <w:sz w:val="20"/>
                <w:szCs w:val="20"/>
                <w:lang w:eastAsia="ru-RU"/>
              </w:rPr>
              <w:t>Denumirea factorului de evaluare</w:t>
            </w:r>
          </w:p>
        </w:tc>
        <w:tc>
          <w:tcPr>
            <w:tcW w:w="1800" w:type="dxa"/>
            <w:shd w:val="clear" w:color="auto" w:fill="auto"/>
          </w:tcPr>
          <w:p w:rsidR="00B92D19" w:rsidRPr="00B92D19" w:rsidRDefault="00B92D19" w:rsidP="00B92D19">
            <w:pPr>
              <w:shd w:val="clear" w:color="auto" w:fill="FFFFFF" w:themeFill="background1"/>
              <w:tabs>
                <w:tab w:val="left" w:pos="612"/>
              </w:tabs>
              <w:spacing w:before="120" w:after="120"/>
              <w:jc w:val="center"/>
              <w:rPr>
                <w:b/>
                <w:iCs/>
                <w:sz w:val="20"/>
                <w:szCs w:val="20"/>
                <w:lang w:eastAsia="ru-RU"/>
              </w:rPr>
            </w:pPr>
            <w:r w:rsidRPr="00B92D19">
              <w:rPr>
                <w:b/>
                <w:iCs/>
                <w:sz w:val="20"/>
                <w:szCs w:val="20"/>
                <w:lang w:eastAsia="ru-RU"/>
              </w:rPr>
              <w:t>Ponderea%</w:t>
            </w:r>
          </w:p>
        </w:tc>
      </w:tr>
      <w:tr w:rsidR="00B92D19" w:rsidTr="00B92D19">
        <w:tc>
          <w:tcPr>
            <w:tcW w:w="577"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c>
          <w:tcPr>
            <w:tcW w:w="7248"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c>
          <w:tcPr>
            <w:tcW w:w="1800"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r>
      <w:tr w:rsidR="00B92D19" w:rsidTr="00B92D19">
        <w:tc>
          <w:tcPr>
            <w:tcW w:w="577"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c>
          <w:tcPr>
            <w:tcW w:w="7248"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c>
          <w:tcPr>
            <w:tcW w:w="1800" w:type="dxa"/>
            <w:shd w:val="clear" w:color="auto" w:fill="auto"/>
          </w:tcPr>
          <w:p w:rsidR="00B92D19" w:rsidRPr="00B92D19" w:rsidRDefault="00B92D19" w:rsidP="00B92D19">
            <w:pPr>
              <w:shd w:val="clear" w:color="auto" w:fill="FFFFFF" w:themeFill="background1"/>
              <w:tabs>
                <w:tab w:val="left" w:pos="612"/>
              </w:tabs>
              <w:spacing w:before="120" w:after="120"/>
              <w:rPr>
                <w:iCs/>
                <w:lang w:eastAsia="ru-RU"/>
              </w:rPr>
            </w:pPr>
          </w:p>
        </w:tc>
      </w:tr>
    </w:tbl>
    <w:p w:rsidR="00B92D19" w:rsidRPr="00FF430B"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92D19" w:rsidRPr="00FF430B" w:rsidRDefault="00B92D19" w:rsidP="00B92D19">
      <w:pPr>
        <w:numPr>
          <w:ilvl w:val="0"/>
          <w:numId w:val="23"/>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w:t>
      </w:r>
      <w:r w:rsidRPr="0012420E">
        <w:rPr>
          <w:b/>
          <w:u w:val="single"/>
          <w:lang w:eastAsia="ru-RU"/>
        </w:rPr>
        <w:t xml:space="preserve"> </w:t>
      </w:r>
      <w:r w:rsidRPr="00450684">
        <w:rPr>
          <w:b/>
          <w:u w:val="single"/>
          <w:lang w:eastAsia="ru-RU"/>
        </w:rPr>
        <w:t>Informația o găsiți în SIA RSAP</w:t>
      </w:r>
      <w:r w:rsidRPr="00FF430B">
        <w:rPr>
          <w:b/>
          <w:lang w:eastAsia="ru-RU"/>
        </w:rPr>
        <w:t>______</w:t>
      </w:r>
    </w:p>
    <w:p w:rsidR="00B92D19" w:rsidRDefault="00B92D19" w:rsidP="00B92D19">
      <w:pPr>
        <w:numPr>
          <w:ilvl w:val="0"/>
          <w:numId w:val="21"/>
        </w:numPr>
        <w:shd w:val="clear" w:color="auto" w:fill="FFFFFF" w:themeFill="background1"/>
        <w:tabs>
          <w:tab w:val="right" w:pos="426"/>
        </w:tabs>
        <w:spacing w:before="120"/>
        <w:ind w:left="0" w:firstLine="0"/>
        <w:rPr>
          <w:b/>
          <w:lang w:eastAsia="ru-RU"/>
        </w:rPr>
      </w:pPr>
      <w:r w:rsidRPr="0012420E">
        <w:rPr>
          <w:b/>
          <w:lang w:eastAsia="ru-RU"/>
        </w:rPr>
        <w:t xml:space="preserve">pe: </w:t>
      </w:r>
      <w:r w:rsidRPr="0012420E">
        <w:rPr>
          <w:b/>
          <w:i/>
          <w:lang w:eastAsia="ru-RU"/>
        </w:rPr>
        <w:t>[data]</w:t>
      </w:r>
      <w:r w:rsidRPr="0012420E">
        <w:rPr>
          <w:b/>
          <w:lang w:eastAsia="ru-RU"/>
        </w:rPr>
        <w:t>__</w:t>
      </w:r>
      <w:r w:rsidRPr="0012420E">
        <w:rPr>
          <w:b/>
          <w:u w:val="single"/>
          <w:lang w:eastAsia="ru-RU"/>
        </w:rPr>
        <w:t xml:space="preserve"> Informația o găsiți în SIA RSAP</w:t>
      </w:r>
      <w:r w:rsidRPr="0012420E">
        <w:rPr>
          <w:b/>
          <w:lang w:eastAsia="ru-RU"/>
        </w:rPr>
        <w:t>__</w:t>
      </w:r>
    </w:p>
    <w:p w:rsidR="00B92D19" w:rsidRPr="0012420E" w:rsidRDefault="00B92D19" w:rsidP="00B92D19">
      <w:pPr>
        <w:numPr>
          <w:ilvl w:val="0"/>
          <w:numId w:val="21"/>
        </w:numPr>
        <w:shd w:val="clear" w:color="auto" w:fill="FFFFFF" w:themeFill="background1"/>
        <w:tabs>
          <w:tab w:val="right" w:pos="426"/>
        </w:tabs>
        <w:spacing w:before="120"/>
        <w:ind w:left="0" w:firstLine="0"/>
        <w:rPr>
          <w:b/>
          <w:lang w:eastAsia="ru-RU"/>
        </w:rPr>
      </w:pPr>
      <w:r w:rsidRPr="0012420E">
        <w:rPr>
          <w:b/>
          <w:lang w:eastAsia="ru-RU"/>
        </w:rPr>
        <w:t xml:space="preserve">Adresa la care trebuie transmise ofertele sau cererile de participare: </w:t>
      </w:r>
    </w:p>
    <w:p w:rsidR="00B92D19" w:rsidRPr="00FF430B" w:rsidRDefault="00B92D19" w:rsidP="00B92D19">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92D19" w:rsidRPr="00FF430B" w:rsidRDefault="00B92D19" w:rsidP="00B92D19">
      <w:pPr>
        <w:numPr>
          <w:ilvl w:val="0"/>
          <w:numId w:val="21"/>
        </w:numPr>
        <w:tabs>
          <w:tab w:val="right" w:pos="426"/>
        </w:tabs>
        <w:spacing w:before="120"/>
        <w:ind w:left="0" w:firstLine="0"/>
        <w:rPr>
          <w:b/>
          <w:lang w:eastAsia="ru-RU"/>
        </w:rPr>
      </w:pPr>
      <w:r w:rsidRPr="00FF430B">
        <w:rPr>
          <w:b/>
          <w:lang w:eastAsia="ru-RU"/>
        </w:rPr>
        <w:t>Termenul de valabilitate a ofertelor: _</w:t>
      </w:r>
      <w:r>
        <w:rPr>
          <w:b/>
          <w:u w:val="single"/>
          <w:lang w:eastAsia="ru-RU"/>
        </w:rPr>
        <w:t>90 zile</w:t>
      </w:r>
      <w:r w:rsidRPr="00FF430B">
        <w:rPr>
          <w:b/>
          <w:lang w:eastAsia="ru-RU"/>
        </w:rPr>
        <w:t>___________________</w:t>
      </w:r>
    </w:p>
    <w:p w:rsidR="00B92D19" w:rsidRPr="00FF430B" w:rsidRDefault="00B92D19" w:rsidP="00B92D19">
      <w:pPr>
        <w:numPr>
          <w:ilvl w:val="0"/>
          <w:numId w:val="21"/>
        </w:numPr>
        <w:tabs>
          <w:tab w:val="right" w:pos="426"/>
        </w:tabs>
        <w:spacing w:before="120"/>
        <w:ind w:left="0" w:firstLine="0"/>
        <w:rPr>
          <w:b/>
          <w:lang w:eastAsia="ru-RU"/>
        </w:rPr>
      </w:pPr>
      <w:r w:rsidRPr="00FF430B">
        <w:rPr>
          <w:b/>
          <w:lang w:eastAsia="ru-RU"/>
        </w:rPr>
        <w:t>Locul deschiderii ofertelor: ____</w:t>
      </w:r>
      <w:r w:rsidRPr="0012420E">
        <w:rPr>
          <w:b/>
          <w:i/>
          <w:u w:val="single"/>
          <w:lang w:eastAsia="ru-RU"/>
        </w:rPr>
        <w:t xml:space="preserve"> </w:t>
      </w:r>
      <w:r w:rsidRPr="00450684">
        <w:rPr>
          <w:b/>
          <w:i/>
          <w:u w:val="single"/>
          <w:lang w:eastAsia="ru-RU"/>
        </w:rPr>
        <w:t>SIA RSAP</w:t>
      </w:r>
      <w:r w:rsidRPr="00FF430B">
        <w:rPr>
          <w:b/>
          <w:lang w:eastAsia="ru-RU"/>
        </w:rPr>
        <w:t>___________________________________</w:t>
      </w:r>
    </w:p>
    <w:p w:rsidR="00B92D19" w:rsidRPr="00FF430B" w:rsidRDefault="00B92D19" w:rsidP="00B92D19">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rsidR="00B92D19" w:rsidRPr="00FF430B" w:rsidRDefault="00B92D19" w:rsidP="00B92D19">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rsidR="00B92D19" w:rsidRPr="00FF430B" w:rsidRDefault="00B92D19" w:rsidP="00B92D19">
      <w:pPr>
        <w:numPr>
          <w:ilvl w:val="0"/>
          <w:numId w:val="21"/>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rsidR="00B92D19" w:rsidRDefault="00B92D19" w:rsidP="00B92D19">
      <w:pPr>
        <w:numPr>
          <w:ilvl w:val="0"/>
          <w:numId w:val="21"/>
        </w:numPr>
        <w:shd w:val="clear" w:color="auto" w:fill="FFFFFF" w:themeFill="background1"/>
        <w:tabs>
          <w:tab w:val="right" w:pos="426"/>
        </w:tabs>
        <w:spacing w:before="120"/>
        <w:ind w:left="360"/>
        <w:rPr>
          <w:b/>
          <w:lang w:eastAsia="ru-RU"/>
        </w:rPr>
      </w:pPr>
      <w:r w:rsidRPr="0012420E">
        <w:rPr>
          <w:b/>
          <w:lang w:eastAsia="ru-RU"/>
        </w:rPr>
        <w:t>Limba sau limbile în care trebuie redactate ofertele sau cererile de participare: _</w:t>
      </w:r>
      <w:r w:rsidRPr="0012420E">
        <w:rPr>
          <w:b/>
          <w:u w:val="single"/>
          <w:lang w:eastAsia="ru-RU"/>
        </w:rPr>
        <w:t xml:space="preserve"> limba de stat</w:t>
      </w:r>
      <w:r w:rsidRPr="0012420E">
        <w:rPr>
          <w:b/>
          <w:lang w:eastAsia="ru-RU"/>
        </w:rPr>
        <w:t>__</w:t>
      </w:r>
    </w:p>
    <w:p w:rsidR="00B92D19" w:rsidRPr="0012420E" w:rsidRDefault="00B92D19" w:rsidP="00B92D19">
      <w:pPr>
        <w:numPr>
          <w:ilvl w:val="0"/>
          <w:numId w:val="21"/>
        </w:numPr>
        <w:shd w:val="clear" w:color="auto" w:fill="FFFFFF" w:themeFill="background1"/>
        <w:tabs>
          <w:tab w:val="right" w:pos="426"/>
        </w:tabs>
        <w:spacing w:before="120"/>
        <w:ind w:left="360"/>
        <w:rPr>
          <w:b/>
          <w:lang w:eastAsia="ru-RU"/>
        </w:rPr>
      </w:pPr>
      <w:r w:rsidRPr="0012420E">
        <w:rPr>
          <w:b/>
          <w:lang w:eastAsia="ru-RU"/>
        </w:rPr>
        <w:t>Respectivul contract se referă la un proiect și/sau program finanțat din fonduri ale Uniunii Europene: ___</w:t>
      </w:r>
      <w:r>
        <w:rPr>
          <w:b/>
          <w:u w:val="single"/>
          <w:lang w:eastAsia="ru-RU"/>
        </w:rPr>
        <w:t>nu se aplică</w:t>
      </w:r>
      <w:r w:rsidRPr="0012420E">
        <w:rPr>
          <w:b/>
          <w:lang w:eastAsia="ru-RU"/>
        </w:rPr>
        <w:t>________________________________________</w:t>
      </w:r>
    </w:p>
    <w:p w:rsidR="00B92D19" w:rsidRPr="00FF430B" w:rsidRDefault="00B92D19" w:rsidP="00B92D19">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rsidR="00B92D19" w:rsidRPr="00FF430B"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92D19" w:rsidRPr="00FF430B" w:rsidRDefault="00B92D19" w:rsidP="00B92D1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92D19" w:rsidRPr="00FF430B" w:rsidRDefault="00B92D19" w:rsidP="00B92D1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92D19" w:rsidRPr="00FF430B" w:rsidRDefault="00B92D19" w:rsidP="00B92D19">
      <w:pPr>
        <w:shd w:val="clear" w:color="auto" w:fill="FFFFFF" w:themeFill="background1"/>
        <w:tabs>
          <w:tab w:val="right" w:pos="426"/>
        </w:tabs>
        <w:ind w:left="450"/>
        <w:rPr>
          <w:b/>
          <w:i/>
          <w:lang w:eastAsia="ru-RU"/>
        </w:rPr>
      </w:pPr>
      <w:r w:rsidRPr="00FF430B">
        <w:rPr>
          <w:b/>
          <w:i/>
          <w:lang w:eastAsia="ru-RU"/>
        </w:rPr>
        <w:t>Tel/Fax/email: 022-820 652, 022 820-651, contestatii@ansc.md</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w:t>
      </w:r>
      <w:r w:rsidRPr="00880AB9">
        <w:rPr>
          <w:iCs/>
          <w:u w:val="single"/>
          <w:lang w:eastAsia="ru-RU"/>
        </w:rPr>
        <w:t xml:space="preserve"> </w:t>
      </w:r>
      <w:r w:rsidRPr="00C47D25">
        <w:rPr>
          <w:iCs/>
          <w:u w:val="single"/>
          <w:lang w:eastAsia="ru-RU"/>
        </w:rPr>
        <w:t>Nu se aplică</w:t>
      </w:r>
      <w:r w:rsidRPr="00FF430B">
        <w:rPr>
          <w:b/>
          <w:lang w:eastAsia="ru-RU"/>
        </w:rPr>
        <w:t>_________________</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w:t>
      </w:r>
      <w:r w:rsidRPr="00880AB9">
        <w:rPr>
          <w:iCs/>
          <w:u w:val="single"/>
          <w:lang w:eastAsia="ru-RU"/>
        </w:rPr>
        <w:t xml:space="preserve"> </w:t>
      </w:r>
      <w:r w:rsidRPr="00C47D25">
        <w:rPr>
          <w:iCs/>
          <w:u w:val="single"/>
          <w:lang w:eastAsia="ru-RU"/>
        </w:rPr>
        <w:t>Nu se aplică</w:t>
      </w:r>
      <w:r w:rsidRPr="00FF430B">
        <w:rPr>
          <w:b/>
          <w:shd w:val="clear" w:color="auto" w:fill="FFFFFF" w:themeFill="background1"/>
          <w:lang w:eastAsia="ru-RU"/>
        </w:rPr>
        <w:t>_________</w:t>
      </w:r>
    </w:p>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w:t>
      </w:r>
      <w:r w:rsidRPr="00880AB9">
        <w:rPr>
          <w:iCs/>
          <w:u w:val="single"/>
          <w:lang w:eastAsia="ru-RU"/>
        </w:rPr>
        <w:t xml:space="preserve"> </w:t>
      </w:r>
      <w:r w:rsidRPr="00C47D25">
        <w:rPr>
          <w:iCs/>
          <w:u w:val="single"/>
          <w:lang w:eastAsia="ru-RU"/>
        </w:rPr>
        <w:t>Nu se aplică</w:t>
      </w:r>
      <w:r w:rsidRPr="00FF430B">
        <w:rPr>
          <w:b/>
          <w:shd w:val="clear" w:color="auto" w:fill="FFFFFF" w:themeFill="background1"/>
          <w:lang w:eastAsia="ru-RU"/>
        </w:rPr>
        <w:t>_</w:t>
      </w:r>
    </w:p>
    <w:p w:rsidR="00B92D19" w:rsidRPr="00FF430B"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w:t>
      </w:r>
      <w:r>
        <w:rPr>
          <w:b/>
          <w:u w:val="single"/>
          <w:shd w:val="clear" w:color="auto" w:fill="FFFFFF" w:themeFill="background1"/>
          <w:lang w:eastAsia="ru-RU"/>
        </w:rPr>
        <w:t>04.06.2024</w:t>
      </w:r>
      <w:r w:rsidRPr="00FF430B">
        <w:rPr>
          <w:b/>
          <w:shd w:val="clear" w:color="auto" w:fill="FFFFFF" w:themeFill="background1"/>
          <w:lang w:eastAsia="ru-RU"/>
        </w:rPr>
        <w:t>___________</w:t>
      </w:r>
    </w:p>
    <w:p w:rsidR="00B92D19"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B92D19" w:rsidRPr="00FF430B" w:rsidRDefault="00B92D19" w:rsidP="00B92D19">
      <w:pPr>
        <w:shd w:val="clear" w:color="auto" w:fill="FFFFFF" w:themeFill="background1"/>
        <w:tabs>
          <w:tab w:val="right" w:pos="426"/>
        </w:tabs>
        <w:spacing w:before="120"/>
        <w:rPr>
          <w:b/>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120"/>
        <w:gridCol w:w="3677"/>
      </w:tblGrid>
      <w:tr w:rsidR="00B92D19" w:rsidTr="00B92D19">
        <w:tc>
          <w:tcPr>
            <w:tcW w:w="5305" w:type="dxa"/>
            <w:shd w:val="clear" w:color="auto" w:fill="FFFFFF"/>
          </w:tcPr>
          <w:p w:rsidR="00B92D19" w:rsidRPr="00B92D19" w:rsidRDefault="00B92D19" w:rsidP="00B92D19">
            <w:pPr>
              <w:shd w:val="clear" w:color="auto" w:fill="FFFFFF" w:themeFill="background1"/>
              <w:tabs>
                <w:tab w:val="right" w:pos="426"/>
              </w:tabs>
              <w:rPr>
                <w:b/>
                <w:lang w:eastAsia="ru-RU"/>
              </w:rPr>
            </w:pPr>
            <w:r w:rsidRPr="00B92D19">
              <w:rPr>
                <w:b/>
                <w:lang w:eastAsia="ru-RU"/>
              </w:rPr>
              <w:t>Denumirea instrumentului electronic</w:t>
            </w:r>
          </w:p>
        </w:tc>
        <w:tc>
          <w:tcPr>
            <w:tcW w:w="3785" w:type="dxa"/>
            <w:shd w:val="clear" w:color="auto" w:fill="FFFFFF"/>
          </w:tcPr>
          <w:p w:rsidR="00B92D19" w:rsidRPr="00B92D19" w:rsidRDefault="00B92D19" w:rsidP="00B92D19">
            <w:pPr>
              <w:shd w:val="clear" w:color="auto" w:fill="FFFFFF" w:themeFill="background1"/>
              <w:tabs>
                <w:tab w:val="right" w:pos="426"/>
              </w:tabs>
              <w:rPr>
                <w:b/>
                <w:lang w:eastAsia="ru-RU"/>
              </w:rPr>
            </w:pPr>
            <w:r w:rsidRPr="00B92D19">
              <w:rPr>
                <w:b/>
                <w:lang w:eastAsia="ru-RU"/>
              </w:rPr>
              <w:t>Se va utiliza/accepta sau nu</w:t>
            </w:r>
          </w:p>
        </w:tc>
      </w:tr>
      <w:tr w:rsidR="00B92D19" w:rsidTr="00B92D19">
        <w:tc>
          <w:tcPr>
            <w:tcW w:w="5305" w:type="dxa"/>
            <w:shd w:val="clear" w:color="auto" w:fill="FFFFFF"/>
          </w:tcPr>
          <w:p w:rsidR="00B92D19" w:rsidRPr="00F445B3" w:rsidRDefault="00B92D19" w:rsidP="00B92D19">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B92D19" w:rsidRPr="00F445B3" w:rsidRDefault="00B92D19" w:rsidP="00B92D19">
            <w:pPr>
              <w:shd w:val="clear" w:color="auto" w:fill="FFFFFF" w:themeFill="background1"/>
              <w:tabs>
                <w:tab w:val="right" w:pos="426"/>
              </w:tabs>
              <w:rPr>
                <w:lang w:eastAsia="ru-RU"/>
              </w:rPr>
            </w:pPr>
            <w:r w:rsidRPr="00B92D19">
              <w:rPr>
                <w:b/>
                <w:lang w:val="en-GB" w:eastAsia="ru-RU"/>
              </w:rPr>
              <w:t>accepta</w:t>
            </w:r>
          </w:p>
        </w:tc>
      </w:tr>
      <w:tr w:rsidR="00B92D19" w:rsidTr="00B92D19">
        <w:tc>
          <w:tcPr>
            <w:tcW w:w="5305" w:type="dxa"/>
            <w:shd w:val="clear" w:color="auto" w:fill="FFFFFF"/>
          </w:tcPr>
          <w:p w:rsidR="00B92D19" w:rsidRPr="00F445B3" w:rsidRDefault="00B92D19" w:rsidP="00B92D19">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B92D19" w:rsidRPr="00F445B3" w:rsidRDefault="00B92D19" w:rsidP="00B92D19">
            <w:pPr>
              <w:shd w:val="clear" w:color="auto" w:fill="FFFFFF" w:themeFill="background1"/>
              <w:tabs>
                <w:tab w:val="right" w:pos="426"/>
              </w:tabs>
              <w:rPr>
                <w:lang w:eastAsia="ru-RU"/>
              </w:rPr>
            </w:pPr>
            <w:r w:rsidRPr="00B92D19">
              <w:rPr>
                <w:b/>
                <w:lang w:val="en-GB" w:eastAsia="ru-RU"/>
              </w:rPr>
              <w:t>Nu se accepta</w:t>
            </w:r>
          </w:p>
        </w:tc>
      </w:tr>
      <w:tr w:rsidR="00B92D19" w:rsidTr="00B92D19">
        <w:tc>
          <w:tcPr>
            <w:tcW w:w="5305" w:type="dxa"/>
            <w:shd w:val="clear" w:color="auto" w:fill="FFFFFF"/>
          </w:tcPr>
          <w:p w:rsidR="00B92D19" w:rsidRPr="00F445B3" w:rsidRDefault="00B92D19" w:rsidP="00B92D19">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B92D19" w:rsidRPr="00F445B3" w:rsidRDefault="00B92D19" w:rsidP="00B92D19">
            <w:pPr>
              <w:shd w:val="clear" w:color="auto" w:fill="FFFFFF" w:themeFill="background1"/>
              <w:tabs>
                <w:tab w:val="right" w:pos="426"/>
              </w:tabs>
              <w:rPr>
                <w:lang w:eastAsia="ru-RU"/>
              </w:rPr>
            </w:pPr>
            <w:r w:rsidRPr="00B92D19">
              <w:rPr>
                <w:b/>
                <w:lang w:val="en-GB" w:eastAsia="ru-RU"/>
              </w:rPr>
              <w:t>accepta</w:t>
            </w:r>
          </w:p>
        </w:tc>
      </w:tr>
      <w:tr w:rsidR="00B92D19" w:rsidTr="00B92D19">
        <w:trPr>
          <w:trHeight w:val="77"/>
        </w:trPr>
        <w:tc>
          <w:tcPr>
            <w:tcW w:w="5305" w:type="dxa"/>
            <w:shd w:val="clear" w:color="auto" w:fill="FFFFFF"/>
          </w:tcPr>
          <w:p w:rsidR="00B92D19" w:rsidRPr="00F445B3" w:rsidRDefault="00B92D19" w:rsidP="00B92D19">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B92D19" w:rsidRPr="00F445B3" w:rsidRDefault="00B92D19" w:rsidP="00B92D19">
            <w:pPr>
              <w:shd w:val="clear" w:color="auto" w:fill="FFFFFF" w:themeFill="background1"/>
              <w:tabs>
                <w:tab w:val="right" w:pos="426"/>
              </w:tabs>
              <w:rPr>
                <w:lang w:eastAsia="ru-RU"/>
              </w:rPr>
            </w:pPr>
            <w:r w:rsidRPr="00B92D19">
              <w:rPr>
                <w:b/>
                <w:lang w:val="en-GB" w:eastAsia="ru-RU"/>
              </w:rPr>
              <w:t>accepta</w:t>
            </w:r>
          </w:p>
        </w:tc>
      </w:tr>
    </w:tbl>
    <w:p w:rsidR="00B92D19" w:rsidRPr="00FF430B" w:rsidRDefault="00B92D19" w:rsidP="00B92D19">
      <w:pPr>
        <w:numPr>
          <w:ilvl w:val="0"/>
          <w:numId w:val="2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w:t>
      </w:r>
      <w:r w:rsidRPr="00880AB9">
        <w:rPr>
          <w:iCs/>
          <w:u w:val="single"/>
          <w:lang w:eastAsia="ru-RU"/>
        </w:rPr>
        <w:t xml:space="preserve"> </w:t>
      </w:r>
      <w:r w:rsidRPr="00C47D25">
        <w:rPr>
          <w:iCs/>
          <w:u w:val="single"/>
          <w:lang w:eastAsia="ru-RU"/>
        </w:rPr>
        <w:t>Nu se aplică</w:t>
      </w:r>
      <w:r w:rsidRPr="00FF430B">
        <w:rPr>
          <w:b/>
          <w:shd w:val="clear" w:color="auto" w:fill="FFFFFF" w:themeFill="background1"/>
          <w:lang w:eastAsia="ru-RU"/>
        </w:rPr>
        <w:t>___________________________________</w:t>
      </w:r>
    </w:p>
    <w:p w:rsidR="00B92D19" w:rsidRPr="00FF430B" w:rsidRDefault="00B92D19" w:rsidP="00B92D19">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rsidR="00B92D19" w:rsidRPr="00FF430B" w:rsidRDefault="00B92D19" w:rsidP="00B92D19">
      <w:pPr>
        <w:numPr>
          <w:ilvl w:val="0"/>
          <w:numId w:val="2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w:t>
      </w:r>
      <w:r w:rsidRPr="00880AB9">
        <w:rPr>
          <w:b/>
          <w:u w:val="single"/>
          <w:shd w:val="clear" w:color="auto" w:fill="FFFFFF" w:themeFill="background1"/>
          <w:lang w:eastAsia="ru-RU"/>
        </w:rPr>
        <w:t xml:space="preserve"> </w:t>
      </w:r>
      <w:r>
        <w:rPr>
          <w:b/>
          <w:u w:val="single"/>
          <w:shd w:val="clear" w:color="auto" w:fill="FFFFFF" w:themeFill="background1"/>
          <w:lang w:eastAsia="ru-RU"/>
        </w:rPr>
        <w:t>nu este cazul</w:t>
      </w:r>
      <w:r w:rsidRPr="00FF430B">
        <w:rPr>
          <w:b/>
          <w:shd w:val="clear" w:color="auto" w:fill="FFFFFF" w:themeFill="background1"/>
          <w:lang w:eastAsia="ru-RU"/>
        </w:rPr>
        <w:t>_________________________________</w:t>
      </w:r>
    </w:p>
    <w:p w:rsidR="00B92D19" w:rsidRPr="00FF430B" w:rsidRDefault="00B92D19" w:rsidP="00B92D19">
      <w:pPr>
        <w:shd w:val="clear" w:color="auto" w:fill="FFFFFF" w:themeFill="background1"/>
        <w:spacing w:before="120" w:after="120"/>
        <w:rPr>
          <w:b/>
          <w:lang w:eastAsia="ru-RU"/>
        </w:rPr>
      </w:pPr>
    </w:p>
    <w:p w:rsidR="00B92D19" w:rsidRPr="00FF430B" w:rsidRDefault="00B92D19" w:rsidP="00B92D1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__</w:t>
      </w:r>
      <w:r w:rsidRPr="00880AB9">
        <w:rPr>
          <w:b/>
          <w:u w:val="single"/>
          <w:shd w:val="clear" w:color="auto" w:fill="FFFFFF"/>
          <w:lang w:val="it-IT" w:eastAsia="ru-RU"/>
        </w:rPr>
        <w:t xml:space="preserve"> </w:t>
      </w:r>
      <w:r>
        <w:rPr>
          <w:b/>
          <w:u w:val="single"/>
          <w:shd w:val="clear" w:color="auto" w:fill="FFFFFF"/>
          <w:lang w:val="it-IT" w:eastAsia="ru-RU"/>
        </w:rPr>
        <w:t>Țurcan Victor</w:t>
      </w:r>
      <w:r w:rsidRPr="00FF430B">
        <w:rPr>
          <w:b/>
          <w:shd w:val="clear" w:color="auto" w:fill="FFFFFF" w:themeFill="background1"/>
          <w:lang w:eastAsia="ru-RU"/>
        </w:rPr>
        <w:t xml:space="preserve">_____  </w:t>
      </w:r>
      <w:r w:rsidRPr="00FF430B">
        <w:rPr>
          <w:b/>
        </w:rPr>
        <w:t>.</w:t>
      </w:r>
    </w:p>
    <w:p w:rsidR="00B92D19" w:rsidRPr="00FF430B" w:rsidRDefault="00B92D19" w:rsidP="00B92D19">
      <w:pPr>
        <w:tabs>
          <w:tab w:val="decimal" w:pos="8364"/>
        </w:tabs>
        <w:spacing w:line="276" w:lineRule="auto"/>
        <w:ind w:right="-144"/>
        <w:jc w:val="center"/>
        <w:rPr>
          <w:b/>
          <w:bCs/>
          <w:color w:val="000000"/>
        </w:rPr>
      </w:pPr>
    </w:p>
    <w:p w:rsidR="00D170C4" w:rsidRPr="00FF430B" w:rsidRDefault="00D170C4" w:rsidP="00D170C4">
      <w:pPr>
        <w:tabs>
          <w:tab w:val="decimal" w:pos="8364"/>
        </w:tabs>
        <w:spacing w:line="276" w:lineRule="auto"/>
        <w:ind w:right="-144"/>
        <w:jc w:val="center"/>
        <w:rPr>
          <w:b/>
          <w:bCs/>
          <w:color w:val="000000"/>
        </w:rPr>
      </w:pPr>
    </w:p>
    <w:p w:rsidR="00F80EEC" w:rsidRPr="00D170C4" w:rsidRDefault="00F80EEC" w:rsidP="00F80EEC">
      <w:pPr>
        <w:tabs>
          <w:tab w:val="decimal" w:pos="8364"/>
        </w:tabs>
        <w:spacing w:line="276" w:lineRule="auto"/>
        <w:ind w:right="-144"/>
        <w:jc w:val="center"/>
        <w:rPr>
          <w:b/>
          <w:bCs/>
          <w:color w:val="000000"/>
        </w:rPr>
      </w:pPr>
    </w:p>
    <w:p w:rsidR="003E56E8" w:rsidRPr="00F80EEC" w:rsidRDefault="003E56E8" w:rsidP="00443BED">
      <w:pPr>
        <w:tabs>
          <w:tab w:val="decimal" w:pos="8364"/>
        </w:tabs>
        <w:spacing w:line="276" w:lineRule="auto"/>
        <w:ind w:right="-144"/>
        <w:jc w:val="center"/>
        <w:rPr>
          <w:b/>
          <w:bCs/>
          <w:color w:val="000000"/>
          <w:lang w:val="en-US"/>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Default="003E56E8" w:rsidP="00443BED">
      <w:pPr>
        <w:tabs>
          <w:tab w:val="decimal" w:pos="8364"/>
        </w:tabs>
        <w:spacing w:line="276" w:lineRule="auto"/>
        <w:ind w:right="-144"/>
        <w:jc w:val="center"/>
        <w:rPr>
          <w:b/>
          <w:bCs/>
          <w:color w:val="000000"/>
        </w:rPr>
      </w:pPr>
    </w:p>
    <w:p w:rsidR="003E56E8" w:rsidRPr="00FF430B" w:rsidRDefault="003E56E8" w:rsidP="00502EFF">
      <w:pPr>
        <w:jc w:val="right"/>
        <w:rPr>
          <w:noProof w:val="0"/>
          <w:sz w:val="22"/>
          <w:szCs w:val="22"/>
        </w:rPr>
      </w:pPr>
      <w:r w:rsidRPr="00FF430B">
        <w:rPr>
          <w:noProof w:val="0"/>
        </w:rPr>
        <w:lastRenderedPageBreak/>
        <w:t>Anexa nr.</w:t>
      </w:r>
      <w:r>
        <w:rPr>
          <w:noProof w:val="0"/>
        </w:rPr>
        <w:t xml:space="preserve"> </w:t>
      </w:r>
      <w:r w:rsidRPr="00FF430B">
        <w:rPr>
          <w:noProof w:val="0"/>
        </w:rPr>
        <w:t>5</w:t>
      </w: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295DA9" w:rsidRDefault="003E56E8" w:rsidP="00A26B23">
      <w:pPr>
        <w:pStyle w:val="Style3"/>
        <w:tabs>
          <w:tab w:val="left" w:pos="567"/>
        </w:tabs>
        <w:spacing w:before="0" w:beforeAutospacing="0" w:after="0"/>
        <w:ind w:left="0" w:firstLine="0"/>
        <w:rPr>
          <w:rFonts w:eastAsia="PMingLiU"/>
          <w:lang w:val="pt-BR" w:eastAsia="zh-CN"/>
        </w:rPr>
      </w:pPr>
    </w:p>
    <w:p w:rsidR="003E56E8" w:rsidRPr="00FF430B" w:rsidRDefault="003E56E8" w:rsidP="009D62FF">
      <w:pPr>
        <w:spacing w:before="240" w:after="160"/>
        <w:jc w:val="center"/>
        <w:rPr>
          <w:b/>
          <w:noProof w:val="0"/>
          <w:sz w:val="28"/>
          <w:szCs w:val="28"/>
        </w:rPr>
      </w:pPr>
      <w:r w:rsidRPr="00FF430B">
        <w:rPr>
          <w:b/>
          <w:noProof w:val="0"/>
          <w:sz w:val="28"/>
          <w:szCs w:val="28"/>
        </w:rPr>
        <w:t>ANUNȚ DE ATRIBUIRE</w:t>
      </w:r>
    </w:p>
    <w:p w:rsidR="003E56E8" w:rsidRPr="00FF430B" w:rsidRDefault="003E56E8" w:rsidP="009D62FF">
      <w:pPr>
        <w:spacing w:after="160"/>
        <w:jc w:val="center"/>
        <w:rPr>
          <w:noProof w:val="0"/>
          <w:u w:val="single"/>
        </w:rPr>
      </w:pPr>
      <w:proofErr w:type="spellStart"/>
      <w:r w:rsidRPr="00FF430B">
        <w:rPr>
          <w:noProof w:val="0"/>
        </w:rPr>
        <w:t>Nr.din</w:t>
      </w:r>
      <w:proofErr w:type="spellEnd"/>
      <w:r w:rsidRPr="00FF430B">
        <w:rPr>
          <w:noProof w:val="0"/>
        </w:rPr>
        <w:t>___________</w:t>
      </w:r>
    </w:p>
    <w:p w:rsidR="003E56E8" w:rsidRPr="00FF430B" w:rsidRDefault="003E56E8" w:rsidP="00BE387F">
      <w:pPr>
        <w:numPr>
          <w:ilvl w:val="0"/>
          <w:numId w:val="24"/>
        </w:numPr>
        <w:spacing w:after="160" w:line="259" w:lineRule="auto"/>
        <w:contextualSpacing/>
        <w:jc w:val="both"/>
        <w:rPr>
          <w:b/>
          <w:noProof w:val="0"/>
        </w:rPr>
      </w:pPr>
      <w:r w:rsidRPr="00FF430B">
        <w:rPr>
          <w:b/>
          <w:noProof w:val="0"/>
        </w:rPr>
        <w:t xml:space="preserve">Date cu privire la autoritatea </w:t>
      </w:r>
      <w:proofErr w:type="spellStart"/>
      <w:r w:rsidRPr="00FF430B">
        <w:rPr>
          <w:b/>
          <w:noProof w:val="0"/>
        </w:rPr>
        <w:t>contractantг</w:t>
      </w:r>
      <w:proofErr w:type="spellEnd"/>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Denumirea </w:t>
            </w:r>
            <w:proofErr w:type="spellStart"/>
            <w:r w:rsidRPr="00555F5D">
              <w:rPr>
                <w:noProof w:val="0"/>
                <w:sz w:val="22"/>
                <w:szCs w:val="22"/>
              </w:rPr>
              <w:t>autoritгții</w:t>
            </w:r>
            <w:proofErr w:type="spellEnd"/>
            <w:r w:rsidRPr="00555F5D">
              <w:rPr>
                <w:noProof w:val="0"/>
                <w:sz w:val="22"/>
                <w:szCs w:val="22"/>
              </w:rPr>
              <w:t xml:space="preserve"> contractante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Localitate</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IDNO</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Adresa</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proofErr w:type="spellStart"/>
            <w:r w:rsidRPr="00555F5D">
              <w:rPr>
                <w:noProof w:val="0"/>
                <w:sz w:val="22"/>
                <w:szCs w:val="22"/>
              </w:rPr>
              <w:t>Numгr</w:t>
            </w:r>
            <w:proofErr w:type="spellEnd"/>
            <w:r w:rsidRPr="00555F5D">
              <w:rPr>
                <w:noProof w:val="0"/>
                <w:sz w:val="22"/>
                <w:szCs w:val="22"/>
              </w:rPr>
              <w:t xml:space="preserve"> de telefon/fax</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E-mail</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Pagina web </w:t>
            </w:r>
            <w:proofErr w:type="spellStart"/>
            <w:r w:rsidRPr="00555F5D">
              <w:rPr>
                <w:noProof w:val="0"/>
                <w:sz w:val="22"/>
                <w:szCs w:val="22"/>
              </w:rPr>
              <w:t>oficialг</w:t>
            </w:r>
            <w:proofErr w:type="spellEnd"/>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Persoana de contact</w:t>
            </w:r>
          </w:p>
        </w:tc>
        <w:tc>
          <w:tcPr>
            <w:tcW w:w="5528" w:type="dxa"/>
          </w:tcPr>
          <w:p w:rsidR="003E56E8" w:rsidRPr="00555F5D" w:rsidRDefault="003E56E8" w:rsidP="00555F5D">
            <w:pPr>
              <w:ind w:right="-1"/>
              <w:jc w:val="both"/>
              <w:rPr>
                <w:noProof w:val="0"/>
              </w:rPr>
            </w:pPr>
          </w:p>
        </w:tc>
      </w:tr>
      <w:tr w:rsidR="003E56E8" w:rsidRPr="00EC30C2" w:rsidTr="00555F5D">
        <w:tc>
          <w:tcPr>
            <w:tcW w:w="4248" w:type="dxa"/>
            <w:shd w:val="clear" w:color="auto" w:fill="FFFFFF"/>
          </w:tcPr>
          <w:p w:rsidR="003E56E8" w:rsidRPr="00555F5D" w:rsidRDefault="003E56E8" w:rsidP="00555F5D">
            <w:pPr>
              <w:ind w:right="-1"/>
              <w:jc w:val="both"/>
              <w:rPr>
                <w:noProof w:val="0"/>
              </w:rPr>
            </w:pPr>
            <w:r w:rsidRPr="00555F5D">
              <w:rPr>
                <w:noProof w:val="0"/>
                <w:sz w:val="22"/>
                <w:szCs w:val="22"/>
              </w:rPr>
              <w:t xml:space="preserve">Tipul </w:t>
            </w:r>
            <w:proofErr w:type="spellStart"/>
            <w:r w:rsidRPr="00555F5D">
              <w:rPr>
                <w:noProof w:val="0"/>
                <w:sz w:val="22"/>
                <w:szCs w:val="22"/>
              </w:rPr>
              <w:t>autoritгții</w:t>
            </w:r>
            <w:proofErr w:type="spellEnd"/>
            <w:r w:rsidRPr="00555F5D">
              <w:rPr>
                <w:noProof w:val="0"/>
                <w:sz w:val="22"/>
                <w:szCs w:val="22"/>
              </w:rPr>
              <w:t xml:space="preserve"> contractante și obiectul principal de activitate </w:t>
            </w:r>
          </w:p>
          <w:p w:rsidR="003E56E8" w:rsidRPr="00555F5D" w:rsidRDefault="003E56E8" w:rsidP="00555F5D">
            <w:pPr>
              <w:ind w:right="-1"/>
              <w:jc w:val="both"/>
              <w:rPr>
                <w:noProof w:val="0"/>
                <w:sz w:val="20"/>
                <w:szCs w:val="20"/>
              </w:rPr>
            </w:pPr>
            <w:r w:rsidRPr="00555F5D">
              <w:rPr>
                <w:i/>
                <w:noProof w:val="0"/>
                <w:sz w:val="20"/>
                <w:szCs w:val="20"/>
              </w:rPr>
              <w:t>(</w:t>
            </w:r>
            <w:proofErr w:type="spellStart"/>
            <w:r w:rsidRPr="00555F5D">
              <w:rPr>
                <w:i/>
                <w:noProof w:val="0"/>
                <w:sz w:val="20"/>
                <w:szCs w:val="20"/>
              </w:rPr>
              <w:t>dacг</w:t>
            </w:r>
            <w:proofErr w:type="spellEnd"/>
            <w:r w:rsidRPr="00555F5D">
              <w:rPr>
                <w:i/>
                <w:noProof w:val="0"/>
                <w:sz w:val="20"/>
                <w:szCs w:val="20"/>
              </w:rPr>
              <w:t xml:space="preserve"> este cazul, mențiunea </w:t>
            </w:r>
            <w:proofErr w:type="spellStart"/>
            <w:r w:rsidRPr="00555F5D">
              <w:rPr>
                <w:i/>
                <w:noProof w:val="0"/>
                <w:sz w:val="20"/>
                <w:szCs w:val="20"/>
              </w:rPr>
              <w:t>cг</w:t>
            </w:r>
            <w:proofErr w:type="spellEnd"/>
            <w:r w:rsidRPr="00555F5D">
              <w:rPr>
                <w:i/>
                <w:noProof w:val="0"/>
                <w:sz w:val="20"/>
                <w:szCs w:val="20"/>
              </w:rPr>
              <w:t xml:space="preserve"> autoritatea </w:t>
            </w:r>
            <w:proofErr w:type="spellStart"/>
            <w:r w:rsidRPr="00555F5D">
              <w:rPr>
                <w:i/>
                <w:noProof w:val="0"/>
                <w:sz w:val="20"/>
                <w:szCs w:val="20"/>
              </w:rPr>
              <w:t>contractantг</w:t>
            </w:r>
            <w:proofErr w:type="spellEnd"/>
            <w:r w:rsidRPr="00555F5D">
              <w:rPr>
                <w:i/>
                <w:noProof w:val="0"/>
                <w:sz w:val="20"/>
                <w:szCs w:val="20"/>
              </w:rPr>
              <w:t xml:space="preserve"> este o autoritate </w:t>
            </w:r>
            <w:proofErr w:type="spellStart"/>
            <w:r w:rsidRPr="00555F5D">
              <w:rPr>
                <w:i/>
                <w:noProof w:val="0"/>
                <w:sz w:val="20"/>
                <w:szCs w:val="20"/>
              </w:rPr>
              <w:t>centralг</w:t>
            </w:r>
            <w:proofErr w:type="spellEnd"/>
            <w:r w:rsidRPr="00555F5D">
              <w:rPr>
                <w:i/>
                <w:noProof w:val="0"/>
                <w:sz w:val="20"/>
                <w:szCs w:val="20"/>
              </w:rPr>
              <w:t xml:space="preserve"> de achiziție sau </w:t>
            </w:r>
            <w:proofErr w:type="spellStart"/>
            <w:r w:rsidRPr="00555F5D">
              <w:rPr>
                <w:i/>
                <w:noProof w:val="0"/>
                <w:sz w:val="20"/>
                <w:szCs w:val="20"/>
              </w:rPr>
              <w:t>cг</w:t>
            </w:r>
            <w:proofErr w:type="spellEnd"/>
            <w:r w:rsidRPr="00555F5D">
              <w:rPr>
                <w:i/>
                <w:noProof w:val="0"/>
                <w:sz w:val="20"/>
                <w:szCs w:val="20"/>
              </w:rPr>
              <w:t xml:space="preserve"> achiziția </w:t>
            </w:r>
            <w:proofErr w:type="spellStart"/>
            <w:r w:rsidRPr="00555F5D">
              <w:rPr>
                <w:i/>
                <w:noProof w:val="0"/>
                <w:sz w:val="20"/>
                <w:szCs w:val="20"/>
              </w:rPr>
              <w:t>implicг</w:t>
            </w:r>
            <w:proofErr w:type="spellEnd"/>
            <w:r w:rsidRPr="00555F5D">
              <w:rPr>
                <w:i/>
                <w:noProof w:val="0"/>
                <w:sz w:val="20"/>
                <w:szCs w:val="20"/>
              </w:rPr>
              <w:t xml:space="preserve"> o </w:t>
            </w:r>
            <w:proofErr w:type="spellStart"/>
            <w:r w:rsidRPr="00555F5D">
              <w:rPr>
                <w:i/>
                <w:noProof w:val="0"/>
                <w:sz w:val="20"/>
                <w:szCs w:val="20"/>
              </w:rPr>
              <w:t>altг</w:t>
            </w:r>
            <w:proofErr w:type="spellEnd"/>
            <w:r w:rsidRPr="00555F5D">
              <w:rPr>
                <w:i/>
                <w:noProof w:val="0"/>
                <w:sz w:val="20"/>
                <w:szCs w:val="20"/>
              </w:rPr>
              <w:t xml:space="preserve"> </w:t>
            </w:r>
            <w:proofErr w:type="spellStart"/>
            <w:r w:rsidRPr="00555F5D">
              <w:rPr>
                <w:i/>
                <w:noProof w:val="0"/>
                <w:sz w:val="20"/>
                <w:szCs w:val="20"/>
              </w:rPr>
              <w:t>formг</w:t>
            </w:r>
            <w:proofErr w:type="spellEnd"/>
            <w:r w:rsidRPr="00555F5D">
              <w:rPr>
                <w:i/>
                <w:noProof w:val="0"/>
                <w:sz w:val="20"/>
                <w:szCs w:val="20"/>
              </w:rPr>
              <w:t xml:space="preserve"> de achiziție </w:t>
            </w:r>
            <w:proofErr w:type="spellStart"/>
            <w:r w:rsidRPr="00555F5D">
              <w:rPr>
                <w:i/>
                <w:noProof w:val="0"/>
                <w:sz w:val="20"/>
                <w:szCs w:val="20"/>
              </w:rPr>
              <w:t>comunг</w:t>
            </w:r>
            <w:proofErr w:type="spellEnd"/>
            <w:r w:rsidRPr="00555F5D">
              <w:rPr>
                <w:i/>
                <w:noProof w:val="0"/>
                <w:sz w:val="20"/>
                <w:szCs w:val="20"/>
              </w:rPr>
              <w:t>)</w:t>
            </w:r>
          </w:p>
        </w:tc>
        <w:tc>
          <w:tcPr>
            <w:tcW w:w="5528" w:type="dxa"/>
          </w:tcPr>
          <w:p w:rsidR="003E56E8" w:rsidRPr="00555F5D" w:rsidRDefault="003E56E8" w:rsidP="00555F5D">
            <w:pPr>
              <w:ind w:right="-1"/>
              <w:jc w:val="both"/>
              <w:rPr>
                <w:noProof w:val="0"/>
              </w:rPr>
            </w:pPr>
          </w:p>
        </w:tc>
      </w:tr>
    </w:tbl>
    <w:p w:rsidR="003E56E8" w:rsidRPr="00FF430B" w:rsidRDefault="003E56E8" w:rsidP="00BE387F">
      <w:pPr>
        <w:numPr>
          <w:ilvl w:val="0"/>
          <w:numId w:val="24"/>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Tipul procedurii de atribuire aplicate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Justificarea alegerii procedurii de atribuire </w:t>
            </w:r>
          </w:p>
          <w:p w:rsidR="003E56E8" w:rsidRPr="00555F5D" w:rsidRDefault="003E56E8" w:rsidP="00555F5D">
            <w:pPr>
              <w:spacing w:after="160" w:line="259" w:lineRule="auto"/>
              <w:ind w:right="-1"/>
              <w:jc w:val="both"/>
              <w:rPr>
                <w:i/>
                <w:noProof w:val="0"/>
                <w:sz w:val="20"/>
                <w:szCs w:val="20"/>
                <w:lang w:eastAsia="ro-RO"/>
              </w:rPr>
            </w:pPr>
            <w:r w:rsidRPr="00555F5D">
              <w:rPr>
                <w:i/>
                <w:noProof w:val="0"/>
                <w:sz w:val="20"/>
                <w:szCs w:val="20"/>
                <w:lang w:eastAsia="ro-RO"/>
              </w:rPr>
              <w:t>(în cazul procedurii de negociere fără publicarea prealabilă a unui anunț de participare)</w:t>
            </w:r>
          </w:p>
        </w:tc>
        <w:tc>
          <w:tcPr>
            <w:tcW w:w="5570" w:type="dxa"/>
          </w:tcPr>
          <w:p w:rsidR="003E56E8" w:rsidRPr="00555F5D" w:rsidRDefault="003E56E8" w:rsidP="00555F5D">
            <w:pPr>
              <w:spacing w:after="160" w:line="259" w:lineRule="auto"/>
              <w:ind w:right="-1"/>
              <w:jc w:val="both"/>
              <w:rPr>
                <w:i/>
                <w:noProof w:val="0"/>
                <w:lang w:eastAsia="ro-RO"/>
              </w:rPr>
            </w:pP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Tipul obiectului contractului de achiziție/acordului-cadru</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Servicii de proiectare □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Lucrări □</w:t>
            </w:r>
          </w:p>
        </w:tc>
      </w:tr>
      <w:tr w:rsidR="003E56E8" w:rsidRPr="00EC30C2" w:rsidTr="00555F5D">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Obiectul de achiziție</w:t>
            </w:r>
          </w:p>
        </w:tc>
        <w:tc>
          <w:tcPr>
            <w:tcW w:w="5570" w:type="dxa"/>
          </w:tcPr>
          <w:p w:rsidR="003E56E8" w:rsidRPr="00555F5D" w:rsidRDefault="003E56E8" w:rsidP="00555F5D">
            <w:pPr>
              <w:spacing w:after="160" w:line="259" w:lineRule="auto"/>
              <w:ind w:right="-1"/>
              <w:jc w:val="both"/>
              <w:rPr>
                <w:noProof w:val="0"/>
                <w:lang w:eastAsia="ro-RO"/>
              </w:rPr>
            </w:pPr>
          </w:p>
        </w:tc>
      </w:tr>
      <w:tr w:rsidR="003E56E8" w:rsidRPr="00EC30C2" w:rsidTr="00555F5D">
        <w:trPr>
          <w:trHeight w:val="255"/>
        </w:trPr>
        <w:tc>
          <w:tcPr>
            <w:tcW w:w="4248" w:type="dxa"/>
            <w:vMerge w:val="restart"/>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Anunțul de participare</w:t>
            </w:r>
          </w:p>
          <w:p w:rsidR="003E56E8" w:rsidRPr="00555F5D" w:rsidRDefault="003E56E8" w:rsidP="00555F5D">
            <w:pPr>
              <w:spacing w:after="160" w:line="259" w:lineRule="auto"/>
              <w:ind w:right="-1"/>
              <w:jc w:val="both"/>
              <w:rPr>
                <w:i/>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Nr.:</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 xml:space="preserve">Data </w:t>
            </w:r>
            <w:proofErr w:type="spellStart"/>
            <w:r w:rsidRPr="00555F5D">
              <w:rPr>
                <w:noProof w:val="0"/>
                <w:sz w:val="22"/>
                <w:szCs w:val="22"/>
              </w:rPr>
              <w:t>publicгrii</w:t>
            </w:r>
            <w:proofErr w:type="spellEnd"/>
            <w:r w:rsidRPr="00555F5D">
              <w:rPr>
                <w:noProof w:val="0"/>
                <w:sz w:val="22"/>
                <w:szCs w:val="22"/>
              </w:rPr>
              <w:t>:</w:t>
            </w:r>
          </w:p>
        </w:tc>
      </w:tr>
      <w:tr w:rsidR="003E56E8" w:rsidRPr="00EC30C2" w:rsidTr="00555F5D">
        <w:trPr>
          <w:trHeight w:val="255"/>
        </w:trPr>
        <w:tc>
          <w:tcPr>
            <w:tcW w:w="4248" w:type="dxa"/>
            <w:vMerge/>
            <w:shd w:val="clear" w:color="auto" w:fill="FFFFFF"/>
          </w:tcPr>
          <w:p w:rsidR="003E56E8" w:rsidRPr="00555F5D" w:rsidRDefault="003E56E8" w:rsidP="00555F5D">
            <w:pPr>
              <w:spacing w:after="160" w:line="259" w:lineRule="auto"/>
              <w:ind w:right="-1"/>
              <w:jc w:val="both"/>
              <w:rPr>
                <w:noProof w:val="0"/>
                <w:lang w:eastAsia="ro-RO"/>
              </w:rPr>
            </w:pPr>
          </w:p>
        </w:tc>
        <w:tc>
          <w:tcPr>
            <w:tcW w:w="5570" w:type="dxa"/>
          </w:tcPr>
          <w:p w:rsidR="003E56E8" w:rsidRPr="00555F5D" w:rsidRDefault="003E56E8" w:rsidP="00555F5D">
            <w:pPr>
              <w:spacing w:after="160" w:line="259" w:lineRule="auto"/>
              <w:ind w:right="-1"/>
              <w:jc w:val="both"/>
              <w:rPr>
                <w:noProof w:val="0"/>
              </w:rPr>
            </w:pPr>
            <w:r w:rsidRPr="00555F5D">
              <w:rPr>
                <w:noProof w:val="0"/>
                <w:sz w:val="22"/>
                <w:szCs w:val="22"/>
              </w:rPr>
              <w:t>Link:</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Criteriul de atribuire utilizat</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Prețul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Costul cel mai scăzut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calitate-preț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Cel mai bun raport calitate-cost □</w:t>
            </w:r>
          </w:p>
        </w:tc>
      </w:tr>
      <w:tr w:rsidR="003E56E8" w:rsidRPr="00EC30C2" w:rsidTr="00555F5D">
        <w:trPr>
          <w:trHeight w:val="281"/>
        </w:trPr>
        <w:tc>
          <w:tcPr>
            <w:tcW w:w="4248" w:type="dxa"/>
            <w:shd w:val="clear" w:color="auto" w:fill="FFFFFF"/>
          </w:tcPr>
          <w:p w:rsidR="003E56E8" w:rsidRPr="00555F5D" w:rsidRDefault="003E56E8" w:rsidP="00555F5D">
            <w:pPr>
              <w:spacing w:after="160" w:line="259" w:lineRule="auto"/>
              <w:ind w:right="-1"/>
              <w:jc w:val="both"/>
              <w:rPr>
                <w:noProof w:val="0"/>
                <w:lang w:eastAsia="ro-RO"/>
              </w:rPr>
            </w:pPr>
            <w:r w:rsidRPr="00555F5D">
              <w:rPr>
                <w:noProof w:val="0"/>
                <w:sz w:val="22"/>
                <w:szCs w:val="22"/>
              </w:rPr>
              <w:t>Tehnici și instrumente specifice de atribuire utilizate</w:t>
            </w: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Acord-cadru □ </w:t>
            </w:r>
          </w:p>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Sistem dinamic de achiziții </w:t>
            </w:r>
            <w:r w:rsidRPr="00555F5D">
              <w:rPr>
                <w:noProof w:val="0"/>
                <w:sz w:val="22"/>
                <w:szCs w:val="22"/>
                <w:lang w:eastAsia="ro-RO"/>
              </w:rPr>
              <w:t xml:space="preserve">□ </w:t>
            </w:r>
          </w:p>
          <w:p w:rsidR="003E56E8" w:rsidRPr="00555F5D" w:rsidRDefault="003E56E8" w:rsidP="00555F5D">
            <w:pPr>
              <w:spacing w:after="160" w:line="259" w:lineRule="auto"/>
              <w:ind w:right="-1"/>
              <w:jc w:val="both"/>
              <w:rPr>
                <w:noProof w:val="0"/>
                <w:lang w:eastAsia="ro-RO"/>
              </w:rPr>
            </w:pPr>
            <w:r w:rsidRPr="00555F5D">
              <w:rPr>
                <w:noProof w:val="0"/>
                <w:sz w:val="22"/>
                <w:szCs w:val="22"/>
                <w:lang w:eastAsia="ro-RO"/>
              </w:rPr>
              <w:t xml:space="preserve">Licitație electronică □ </w:t>
            </w:r>
          </w:p>
        </w:tc>
      </w:tr>
      <w:tr w:rsidR="003E56E8" w:rsidRPr="00EC30C2" w:rsidTr="00555F5D">
        <w:trPr>
          <w:trHeight w:val="281"/>
        </w:trPr>
        <w:tc>
          <w:tcPr>
            <w:tcW w:w="4248" w:type="dxa"/>
            <w:vMerge w:val="restart"/>
            <w:shd w:val="clear" w:color="auto" w:fill="FFFFFF"/>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Nr. oferte primite</w:t>
            </w:r>
          </w:p>
        </w:tc>
        <w:tc>
          <w:tcPr>
            <w:tcW w:w="5570" w:type="dxa"/>
          </w:tcPr>
          <w:p w:rsidR="003E56E8" w:rsidRPr="00555F5D" w:rsidRDefault="003E56E8" w:rsidP="00555F5D">
            <w:pPr>
              <w:tabs>
                <w:tab w:val="left" w:pos="1134"/>
                <w:tab w:val="left" w:pos="2694"/>
              </w:tabs>
              <w:spacing w:after="160" w:line="259" w:lineRule="auto"/>
              <w:jc w:val="both"/>
              <w:rPr>
                <w:noProof w:val="0"/>
              </w:rPr>
            </w:pPr>
            <w:r w:rsidRPr="00555F5D">
              <w:rPr>
                <w:noProof w:val="0"/>
                <w:sz w:val="22"/>
                <w:szCs w:val="22"/>
              </w:rPr>
              <w:t>Total:</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De la operatori economici care sunt </w:t>
            </w:r>
            <w:proofErr w:type="spellStart"/>
            <w:r w:rsidRPr="00555F5D">
              <w:rPr>
                <w:noProof w:val="0"/>
                <w:sz w:val="22"/>
                <w:szCs w:val="22"/>
              </w:rPr>
              <w:t>оntreprinderi</w:t>
            </w:r>
            <w:proofErr w:type="spellEnd"/>
            <w:r w:rsidRPr="00555F5D">
              <w:rPr>
                <w:noProof w:val="0"/>
                <w:sz w:val="22"/>
                <w:szCs w:val="22"/>
              </w:rPr>
              <w:t xml:space="preserve"> mici și mijlocii:</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De la operatori economici dintr-un alt stat:</w:t>
            </w:r>
          </w:p>
        </w:tc>
      </w:tr>
      <w:tr w:rsidR="003E56E8" w:rsidRPr="00EC30C2" w:rsidTr="00555F5D">
        <w:trPr>
          <w:trHeight w:val="281"/>
        </w:trPr>
        <w:tc>
          <w:tcPr>
            <w:tcW w:w="4248" w:type="dxa"/>
            <w:vMerge/>
            <w:shd w:val="clear" w:color="auto" w:fill="FFFFFF"/>
          </w:tcPr>
          <w:p w:rsidR="003E56E8" w:rsidRPr="00555F5D" w:rsidRDefault="003E56E8" w:rsidP="00555F5D">
            <w:pPr>
              <w:spacing w:after="160" w:line="259" w:lineRule="auto"/>
              <w:ind w:right="-1"/>
              <w:jc w:val="both"/>
              <w:rPr>
                <w:noProof w:val="0"/>
              </w:rPr>
            </w:pPr>
          </w:p>
        </w:tc>
        <w:tc>
          <w:tcPr>
            <w:tcW w:w="5570" w:type="dxa"/>
          </w:tcPr>
          <w:p w:rsidR="003E56E8" w:rsidRPr="00555F5D" w:rsidRDefault="003E56E8" w:rsidP="00555F5D">
            <w:pPr>
              <w:spacing w:after="160" w:line="259" w:lineRule="auto"/>
              <w:ind w:right="-1"/>
              <w:jc w:val="both"/>
              <w:rPr>
                <w:noProof w:val="0"/>
                <w:lang w:eastAsia="ro-RO"/>
              </w:rPr>
            </w:pPr>
            <w:r w:rsidRPr="00555F5D">
              <w:rPr>
                <w:noProof w:val="0"/>
                <w:sz w:val="22"/>
                <w:szCs w:val="22"/>
              </w:rPr>
              <w:t xml:space="preserve">Pe cale </w:t>
            </w:r>
            <w:proofErr w:type="spellStart"/>
            <w:r w:rsidRPr="00555F5D">
              <w:rPr>
                <w:noProof w:val="0"/>
                <w:sz w:val="22"/>
                <w:szCs w:val="22"/>
              </w:rPr>
              <w:t>electronicг</w:t>
            </w:r>
            <w:proofErr w:type="spellEnd"/>
            <w:r w:rsidRPr="00555F5D">
              <w:rPr>
                <w:noProof w:val="0"/>
                <w:sz w:val="22"/>
                <w:szCs w:val="22"/>
              </w:rPr>
              <w:t>:</w:t>
            </w:r>
          </w:p>
        </w:tc>
      </w:tr>
    </w:tbl>
    <w:p w:rsidR="003E56E8" w:rsidRPr="00FF430B" w:rsidRDefault="003E56E8" w:rsidP="00BE387F">
      <w:pPr>
        <w:numPr>
          <w:ilvl w:val="0"/>
          <w:numId w:val="24"/>
        </w:numPr>
        <w:tabs>
          <w:tab w:val="left" w:pos="1134"/>
          <w:tab w:val="left" w:pos="2694"/>
        </w:tabs>
        <w:spacing w:before="240" w:after="160" w:line="259" w:lineRule="auto"/>
        <w:jc w:val="both"/>
        <w:rPr>
          <w:b/>
          <w:noProof w:val="0"/>
        </w:rPr>
      </w:pPr>
      <w:r w:rsidRPr="00FF430B">
        <w:rPr>
          <w:b/>
          <w:noProof w:val="0"/>
        </w:rPr>
        <w:t>Date cu privire la atribuirea contractelor de achiziție/acordului-cadru:</w:t>
      </w:r>
    </w:p>
    <w:p w:rsidR="003E56E8" w:rsidRPr="00FF430B" w:rsidRDefault="003E56E8" w:rsidP="009D62FF">
      <w:pPr>
        <w:tabs>
          <w:tab w:val="left" w:pos="1134"/>
          <w:tab w:val="left" w:pos="2694"/>
        </w:tabs>
        <w:spacing w:before="240" w:after="160"/>
        <w:jc w:val="both"/>
        <w:rPr>
          <w:rFonts w:ascii="Calibri" w:hAnsi="Calibri"/>
          <w:noProof w:val="0"/>
          <w:sz w:val="22"/>
          <w:szCs w:val="22"/>
        </w:rPr>
      </w:pPr>
      <w:proofErr w:type="spellStart"/>
      <w:r w:rsidRPr="00FF430B">
        <w:rPr>
          <w:noProof w:val="0"/>
        </w:rPr>
        <w:t>Оn</w:t>
      </w:r>
      <w:proofErr w:type="spellEnd"/>
      <w:r w:rsidRPr="00FF430B">
        <w:rPr>
          <w:noProof w:val="0"/>
        </w:rPr>
        <w:t xml:space="preserve"> urma </w:t>
      </w:r>
      <w:proofErr w:type="spellStart"/>
      <w:r w:rsidRPr="00FF430B">
        <w:rPr>
          <w:noProof w:val="0"/>
        </w:rPr>
        <w:t>examinгrii</w:t>
      </w:r>
      <w:proofErr w:type="spellEnd"/>
      <w:r w:rsidRPr="00FF430B">
        <w:rPr>
          <w:noProof w:val="0"/>
        </w:rPr>
        <w:t xml:space="preserve"> și </w:t>
      </w:r>
      <w:proofErr w:type="spellStart"/>
      <w:r w:rsidRPr="00FF430B">
        <w:rPr>
          <w:noProof w:val="0"/>
        </w:rPr>
        <w:t>evaluгrii</w:t>
      </w:r>
      <w:proofErr w:type="spellEnd"/>
      <w:r w:rsidRPr="00FF430B">
        <w:rPr>
          <w:noProof w:val="0"/>
        </w:rPr>
        <w:t xml:space="preserve"> ofertelor depuse </w:t>
      </w:r>
      <w:proofErr w:type="spellStart"/>
      <w:r w:rsidRPr="00FF430B">
        <w:rPr>
          <w:noProof w:val="0"/>
        </w:rPr>
        <w:t>оn</w:t>
      </w:r>
      <w:proofErr w:type="spellEnd"/>
      <w:r w:rsidRPr="00FF430B">
        <w:rPr>
          <w:noProof w:val="0"/>
        </w:rPr>
        <w:t xml:space="preserve"> cadrul proceduri de atribuire, </w:t>
      </w:r>
      <w:proofErr w:type="spellStart"/>
      <w:r w:rsidRPr="00FF430B">
        <w:rPr>
          <w:noProof w:val="0"/>
        </w:rPr>
        <w:t>оn</w:t>
      </w:r>
      <w:proofErr w:type="spellEnd"/>
      <w:r w:rsidRPr="00FF430B">
        <w:rPr>
          <w:noProof w:val="0"/>
        </w:rPr>
        <w:t xml:space="preserve"> baza deciziei grupului de lucru nr. ____ din __________ 20 __ s-a decis atribuirea contractului de achiziție </w:t>
      </w:r>
      <w:proofErr w:type="spellStart"/>
      <w:r w:rsidRPr="00FF430B">
        <w:rPr>
          <w:noProof w:val="0"/>
        </w:rPr>
        <w:t>publicг</w:t>
      </w:r>
      <w:proofErr w:type="spellEnd"/>
      <w:r w:rsidRPr="00FF430B">
        <w:rPr>
          <w:noProof w:val="0"/>
        </w:rPr>
        <w:t>/acordului-cadru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Denumire</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IDNO</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 xml:space="preserve">Date de contact </w:t>
            </w:r>
          </w:p>
          <w:p w:rsidR="003E56E8" w:rsidRPr="00555F5D" w:rsidRDefault="003E56E8" w:rsidP="00555F5D">
            <w:pPr>
              <w:tabs>
                <w:tab w:val="left" w:pos="1134"/>
                <w:tab w:val="left" w:pos="2694"/>
              </w:tabs>
              <w:jc w:val="both"/>
              <w:rPr>
                <w:b/>
                <w:i/>
                <w:noProof w:val="0"/>
                <w:sz w:val="20"/>
                <w:szCs w:val="20"/>
              </w:rPr>
            </w:pPr>
            <w:r w:rsidRPr="00555F5D">
              <w:rPr>
                <w:i/>
                <w:noProof w:val="0"/>
                <w:sz w:val="20"/>
                <w:szCs w:val="20"/>
              </w:rPr>
              <w:t>(adresa/telefon/fax/e-mail/ pagina web)</w:t>
            </w:r>
          </w:p>
        </w:tc>
        <w:tc>
          <w:tcPr>
            <w:tcW w:w="5528" w:type="dxa"/>
          </w:tcPr>
          <w:p w:rsidR="003E56E8" w:rsidRPr="00555F5D" w:rsidRDefault="003E56E8" w:rsidP="00555F5D">
            <w:pPr>
              <w:tabs>
                <w:tab w:val="left" w:pos="1134"/>
                <w:tab w:val="left" w:pos="2694"/>
              </w:tabs>
              <w:jc w:val="both"/>
              <w:rPr>
                <w:noProof w:val="0"/>
              </w:rPr>
            </w:pPr>
          </w:p>
        </w:tc>
      </w:tr>
      <w:tr w:rsidR="003E56E8" w:rsidRPr="00EC30C2" w:rsidTr="00555F5D">
        <w:trPr>
          <w:trHeight w:val="269"/>
        </w:trPr>
        <w:tc>
          <w:tcPr>
            <w:tcW w:w="4253" w:type="dxa"/>
            <w:shd w:val="clear" w:color="auto" w:fill="FFFFFF"/>
          </w:tcPr>
          <w:p w:rsidR="003E56E8" w:rsidRPr="00555F5D" w:rsidRDefault="003E56E8" w:rsidP="00555F5D">
            <w:pPr>
              <w:ind w:right="-1"/>
              <w:jc w:val="both"/>
              <w:rPr>
                <w:noProof w:val="0"/>
              </w:rPr>
            </w:pPr>
            <w:r w:rsidRPr="00555F5D">
              <w:rPr>
                <w:noProof w:val="0"/>
                <w:sz w:val="22"/>
                <w:szCs w:val="22"/>
                <w:lang w:eastAsia="ro-RO"/>
              </w:rPr>
              <w:t xml:space="preserve">Întreprindere mică sau mijlocie </w:t>
            </w:r>
          </w:p>
        </w:tc>
        <w:tc>
          <w:tcPr>
            <w:tcW w:w="5528" w:type="dxa"/>
          </w:tcPr>
          <w:p w:rsidR="003E56E8" w:rsidRPr="00555F5D" w:rsidRDefault="003E56E8" w:rsidP="00555F5D">
            <w:pPr>
              <w:ind w:right="-1"/>
              <w:jc w:val="both"/>
              <w:rPr>
                <w:noProof w:val="0"/>
                <w:lang w:eastAsia="ro-RO"/>
              </w:rPr>
            </w:pPr>
            <w:r w:rsidRPr="00555F5D">
              <w:rPr>
                <w:noProof w:val="0"/>
                <w:sz w:val="22"/>
                <w:szCs w:val="22"/>
                <w:lang w:eastAsia="ro-RO"/>
              </w:rPr>
              <w:t xml:space="preserve">Da □       Nu □       </w:t>
            </w:r>
          </w:p>
        </w:tc>
      </w:tr>
      <w:tr w:rsidR="003E56E8" w:rsidRPr="00EC30C2" w:rsidTr="00555F5D">
        <w:trPr>
          <w:trHeight w:val="269"/>
        </w:trPr>
        <w:tc>
          <w:tcPr>
            <w:tcW w:w="4253" w:type="dxa"/>
            <w:shd w:val="clear" w:color="auto" w:fill="FFFFFF"/>
          </w:tcPr>
          <w:p w:rsidR="003E56E8" w:rsidRPr="00555F5D" w:rsidRDefault="003E56E8" w:rsidP="00555F5D">
            <w:pPr>
              <w:tabs>
                <w:tab w:val="left" w:pos="1134"/>
                <w:tab w:val="left" w:pos="2694"/>
              </w:tabs>
              <w:jc w:val="both"/>
              <w:rPr>
                <w:noProof w:val="0"/>
                <w:lang w:eastAsia="ro-RO"/>
              </w:rPr>
            </w:pPr>
            <w:r w:rsidRPr="00555F5D">
              <w:rPr>
                <w:noProof w:val="0"/>
                <w:sz w:val="22"/>
                <w:szCs w:val="22"/>
              </w:rPr>
              <w:t xml:space="preserve">Asociație de operatori economici </w:t>
            </w:r>
          </w:p>
          <w:p w:rsidR="003E56E8" w:rsidRPr="00555F5D" w:rsidRDefault="003E56E8" w:rsidP="00555F5D">
            <w:pPr>
              <w:tabs>
                <w:tab w:val="left" w:pos="1134"/>
                <w:tab w:val="left" w:pos="2694"/>
              </w:tabs>
              <w:contextualSpacing/>
              <w:jc w:val="both"/>
              <w:rPr>
                <w:i/>
                <w:noProof w:val="0"/>
                <w:sz w:val="20"/>
                <w:szCs w:val="20"/>
                <w:lang w:eastAsia="ro-RO"/>
              </w:rPr>
            </w:pPr>
            <w:r w:rsidRPr="00555F5D">
              <w:rPr>
                <w:i/>
                <w:noProof w:val="0"/>
                <w:sz w:val="20"/>
                <w:szCs w:val="20"/>
                <w:lang w:eastAsia="ro-RO"/>
              </w:rPr>
              <w:t xml:space="preserve">(societate mixtă, consorțiu sau altele) </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rPr>
            </w:pPr>
          </w:p>
        </w:tc>
      </w:tr>
      <w:tr w:rsidR="003E56E8" w:rsidRPr="00EC30C2" w:rsidTr="00555F5D">
        <w:trPr>
          <w:trHeight w:val="604"/>
        </w:trPr>
        <w:tc>
          <w:tcPr>
            <w:tcW w:w="4253" w:type="dxa"/>
            <w:shd w:val="clear" w:color="auto" w:fill="FFFFFF"/>
          </w:tcPr>
          <w:p w:rsidR="003E56E8" w:rsidRPr="00555F5D" w:rsidRDefault="003E56E8" w:rsidP="00555F5D">
            <w:pPr>
              <w:tabs>
                <w:tab w:val="left" w:pos="1134"/>
                <w:tab w:val="left" w:pos="2694"/>
              </w:tabs>
              <w:jc w:val="both"/>
              <w:rPr>
                <w:noProof w:val="0"/>
              </w:rPr>
            </w:pPr>
            <w:r w:rsidRPr="00555F5D">
              <w:rPr>
                <w:noProof w:val="0"/>
                <w:sz w:val="22"/>
                <w:szCs w:val="22"/>
              </w:rPr>
              <w:t>Subcontractanți</w:t>
            </w:r>
          </w:p>
          <w:p w:rsidR="003E56E8" w:rsidRPr="00555F5D" w:rsidRDefault="003E56E8" w:rsidP="00555F5D">
            <w:pPr>
              <w:tabs>
                <w:tab w:val="left" w:pos="1134"/>
                <w:tab w:val="left" w:pos="2694"/>
              </w:tabs>
              <w:jc w:val="both"/>
              <w:rPr>
                <w:i/>
                <w:noProof w:val="0"/>
                <w:sz w:val="20"/>
                <w:szCs w:val="20"/>
              </w:rPr>
            </w:pPr>
            <w:r w:rsidRPr="00555F5D">
              <w:rPr>
                <w:i/>
                <w:noProof w:val="0"/>
                <w:sz w:val="20"/>
                <w:szCs w:val="20"/>
              </w:rPr>
              <w:t>(denumirea, valoarea și procentul din contract)</w:t>
            </w:r>
          </w:p>
        </w:tc>
        <w:tc>
          <w:tcPr>
            <w:tcW w:w="5528" w:type="dxa"/>
          </w:tcPr>
          <w:p w:rsidR="003E56E8" w:rsidRPr="00555F5D" w:rsidRDefault="003E56E8" w:rsidP="00555F5D">
            <w:pPr>
              <w:tabs>
                <w:tab w:val="left" w:pos="1134"/>
                <w:tab w:val="left" w:pos="2694"/>
              </w:tabs>
              <w:jc w:val="both"/>
              <w:rPr>
                <w:noProof w:val="0"/>
                <w:lang w:eastAsia="ro-RO"/>
              </w:rPr>
            </w:pPr>
            <w:r w:rsidRPr="00555F5D">
              <w:rPr>
                <w:noProof w:val="0"/>
                <w:sz w:val="22"/>
                <w:szCs w:val="22"/>
                <w:lang w:eastAsia="ro-RO"/>
              </w:rPr>
              <w:t xml:space="preserve">Da □       Nu □      </w:t>
            </w:r>
          </w:p>
          <w:p w:rsidR="003E56E8" w:rsidRPr="00555F5D" w:rsidRDefault="003E56E8" w:rsidP="00555F5D">
            <w:pPr>
              <w:tabs>
                <w:tab w:val="left" w:pos="1134"/>
                <w:tab w:val="left" w:pos="2694"/>
              </w:tabs>
              <w:jc w:val="both"/>
              <w:rPr>
                <w:noProof w:val="0"/>
                <w:lang w:eastAsia="ro-RO"/>
              </w:rPr>
            </w:pPr>
          </w:p>
        </w:tc>
      </w:tr>
    </w:tbl>
    <w:p w:rsidR="003E56E8" w:rsidRPr="00FF430B" w:rsidRDefault="003E56E8"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4"/>
        <w:gridCol w:w="3120"/>
        <w:gridCol w:w="1319"/>
        <w:gridCol w:w="1373"/>
        <w:gridCol w:w="1523"/>
        <w:gridCol w:w="1353"/>
      </w:tblGrid>
      <w:tr w:rsidR="003E56E8" w:rsidRPr="00EC30C2" w:rsidTr="00555F5D">
        <w:tc>
          <w:tcPr>
            <w:tcW w:w="56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crt.</w:t>
            </w:r>
          </w:p>
        </w:tc>
        <w:tc>
          <w:tcPr>
            <w:tcW w:w="3402"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 xml:space="preserve">Denumirea serviciilor de proiectare sau </w:t>
            </w:r>
            <w:proofErr w:type="spellStart"/>
            <w:r w:rsidRPr="00555F5D">
              <w:rPr>
                <w:noProof w:val="0"/>
                <w:sz w:val="22"/>
                <w:szCs w:val="22"/>
              </w:rPr>
              <w:t>lucrгrilor</w:t>
            </w:r>
            <w:proofErr w:type="spellEnd"/>
          </w:p>
        </w:tc>
        <w:tc>
          <w:tcPr>
            <w:tcW w:w="1418"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Cod CPV</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 xml:space="preserve">Cantitate/ Unitate de </w:t>
            </w:r>
            <w:proofErr w:type="spellStart"/>
            <w:r w:rsidRPr="00555F5D">
              <w:rPr>
                <w:noProof w:val="0"/>
                <w:sz w:val="22"/>
                <w:szCs w:val="22"/>
              </w:rPr>
              <w:t>mгsurг</w:t>
            </w:r>
            <w:proofErr w:type="spellEnd"/>
          </w:p>
        </w:tc>
        <w:tc>
          <w:tcPr>
            <w:tcW w:w="1560"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Nr. și data contractului</w:t>
            </w:r>
          </w:p>
        </w:tc>
        <w:tc>
          <w:tcPr>
            <w:tcW w:w="1417" w:type="dxa"/>
            <w:shd w:val="clear" w:color="auto" w:fill="F2F2F2"/>
          </w:tcPr>
          <w:p w:rsidR="003E56E8" w:rsidRPr="00555F5D" w:rsidRDefault="003E56E8" w:rsidP="00555F5D">
            <w:pPr>
              <w:tabs>
                <w:tab w:val="left" w:pos="1134"/>
                <w:tab w:val="left" w:pos="2694"/>
              </w:tabs>
              <w:jc w:val="center"/>
              <w:rPr>
                <w:noProof w:val="0"/>
              </w:rPr>
            </w:pPr>
            <w:r w:rsidRPr="00555F5D">
              <w:rPr>
                <w:noProof w:val="0"/>
                <w:sz w:val="22"/>
                <w:szCs w:val="22"/>
              </w:rPr>
              <w:t>Suma, inclusiv TVA</w:t>
            </w: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1</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1</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r w:rsidR="003E56E8" w:rsidRPr="00EC30C2" w:rsidTr="00555F5D">
        <w:tc>
          <w:tcPr>
            <w:tcW w:w="562" w:type="dxa"/>
          </w:tcPr>
          <w:p w:rsidR="003E56E8" w:rsidRPr="00555F5D" w:rsidRDefault="003E56E8" w:rsidP="00555F5D">
            <w:pPr>
              <w:tabs>
                <w:tab w:val="left" w:pos="1134"/>
                <w:tab w:val="left" w:pos="2694"/>
              </w:tabs>
              <w:spacing w:before="240"/>
              <w:jc w:val="center"/>
              <w:rPr>
                <w:noProof w:val="0"/>
              </w:rPr>
            </w:pPr>
            <w:r w:rsidRPr="00555F5D">
              <w:rPr>
                <w:noProof w:val="0"/>
                <w:sz w:val="22"/>
                <w:szCs w:val="22"/>
              </w:rPr>
              <w:t>n</w:t>
            </w:r>
          </w:p>
        </w:tc>
        <w:tc>
          <w:tcPr>
            <w:tcW w:w="3402" w:type="dxa"/>
          </w:tcPr>
          <w:p w:rsidR="003E56E8" w:rsidRPr="00555F5D" w:rsidRDefault="003E56E8" w:rsidP="00555F5D">
            <w:pPr>
              <w:tabs>
                <w:tab w:val="left" w:pos="1134"/>
                <w:tab w:val="left" w:pos="2694"/>
              </w:tabs>
              <w:spacing w:before="240"/>
              <w:jc w:val="both"/>
              <w:rPr>
                <w:noProof w:val="0"/>
              </w:rPr>
            </w:pPr>
            <w:r w:rsidRPr="00555F5D">
              <w:rPr>
                <w:noProof w:val="0"/>
                <w:sz w:val="22"/>
                <w:szCs w:val="22"/>
              </w:rPr>
              <w:t>Denumire lot nr. n</w:t>
            </w:r>
          </w:p>
        </w:tc>
        <w:tc>
          <w:tcPr>
            <w:tcW w:w="1418"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c>
          <w:tcPr>
            <w:tcW w:w="1560" w:type="dxa"/>
          </w:tcPr>
          <w:p w:rsidR="003E56E8" w:rsidRPr="00555F5D" w:rsidRDefault="003E56E8" w:rsidP="00555F5D">
            <w:pPr>
              <w:tabs>
                <w:tab w:val="left" w:pos="1134"/>
                <w:tab w:val="left" w:pos="2694"/>
              </w:tabs>
              <w:spacing w:before="240"/>
              <w:jc w:val="center"/>
              <w:rPr>
                <w:noProof w:val="0"/>
              </w:rPr>
            </w:pPr>
          </w:p>
        </w:tc>
        <w:tc>
          <w:tcPr>
            <w:tcW w:w="1417" w:type="dxa"/>
          </w:tcPr>
          <w:p w:rsidR="003E56E8" w:rsidRPr="00555F5D" w:rsidRDefault="003E56E8" w:rsidP="00555F5D">
            <w:pPr>
              <w:tabs>
                <w:tab w:val="left" w:pos="1134"/>
                <w:tab w:val="left" w:pos="2694"/>
              </w:tabs>
              <w:spacing w:before="240"/>
              <w:jc w:val="center"/>
              <w:rPr>
                <w:noProof w:val="0"/>
              </w:rPr>
            </w:pPr>
          </w:p>
        </w:tc>
      </w:tr>
    </w:tbl>
    <w:p w:rsidR="003E56E8" w:rsidRPr="00FF430B" w:rsidRDefault="003E56E8" w:rsidP="009D62FF">
      <w:pPr>
        <w:tabs>
          <w:tab w:val="left" w:pos="1134"/>
          <w:tab w:val="left" w:pos="2694"/>
        </w:tabs>
        <w:spacing w:before="240" w:after="160"/>
        <w:jc w:val="both"/>
        <w:rPr>
          <w:i/>
          <w:noProof w:val="0"/>
        </w:rPr>
      </w:pPr>
      <w:proofErr w:type="spellStart"/>
      <w:r w:rsidRPr="00FF430B">
        <w:rPr>
          <w:b/>
          <w:i/>
          <w:noProof w:val="0"/>
          <w:color w:val="FF0000"/>
        </w:rPr>
        <w:t>Notг</w:t>
      </w:r>
      <w:proofErr w:type="spellEnd"/>
      <w:r w:rsidRPr="00FF430B">
        <w:rPr>
          <w:b/>
          <w:i/>
          <w:noProof w:val="0"/>
          <w:color w:val="FF0000"/>
        </w:rPr>
        <w:t>:</w:t>
      </w:r>
      <w:r w:rsidRPr="00FF430B">
        <w:rPr>
          <w:i/>
          <w:noProof w:val="0"/>
        </w:rPr>
        <w:t xml:space="preserve"> Informațiile respective </w:t>
      </w:r>
      <w:proofErr w:type="spellStart"/>
      <w:r w:rsidRPr="00FF430B">
        <w:rPr>
          <w:i/>
          <w:noProof w:val="0"/>
        </w:rPr>
        <w:t>urmeazг</w:t>
      </w:r>
      <w:proofErr w:type="spellEnd"/>
      <w:r w:rsidRPr="00FF430B">
        <w:rPr>
          <w:i/>
          <w:noProof w:val="0"/>
        </w:rPr>
        <w:t xml:space="preserve"> a fi indicate pentru fiecare atribuire </w:t>
      </w:r>
      <w:proofErr w:type="spellStart"/>
      <w:r w:rsidRPr="00FF430B">
        <w:rPr>
          <w:i/>
          <w:noProof w:val="0"/>
        </w:rPr>
        <w:t>оn</w:t>
      </w:r>
      <w:proofErr w:type="spellEnd"/>
      <w:r w:rsidRPr="00FF430B">
        <w:rPr>
          <w:i/>
          <w:noProof w:val="0"/>
        </w:rPr>
        <w:t xml:space="preserve"> parte.</w:t>
      </w:r>
    </w:p>
    <w:p w:rsidR="003E56E8" w:rsidRPr="00FF430B" w:rsidRDefault="003E56E8" w:rsidP="00BE387F">
      <w:pPr>
        <w:numPr>
          <w:ilvl w:val="0"/>
          <w:numId w:val="24"/>
        </w:numPr>
        <w:spacing w:before="240" w:after="160" w:line="259" w:lineRule="auto"/>
        <w:jc w:val="both"/>
        <w:rPr>
          <w:b/>
          <w:noProof w:val="0"/>
        </w:rPr>
      </w:pPr>
      <w:r w:rsidRPr="00FF430B">
        <w:rPr>
          <w:b/>
          <w:noProof w:val="0"/>
        </w:rPr>
        <w:t>Alte informații: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3E56E8" w:rsidRPr="00EC30C2" w:rsidTr="00555F5D">
        <w:tc>
          <w:tcPr>
            <w:tcW w:w="5524" w:type="dxa"/>
            <w:shd w:val="clear" w:color="auto" w:fill="FFFFFF"/>
          </w:tcPr>
          <w:p w:rsidR="003E56E8" w:rsidRPr="00555F5D" w:rsidRDefault="003E56E8" w:rsidP="00555F5D">
            <w:pPr>
              <w:tabs>
                <w:tab w:val="left" w:pos="1134"/>
                <w:tab w:val="left" w:pos="2694"/>
              </w:tabs>
              <w:contextualSpacing/>
              <w:jc w:val="both"/>
              <w:rPr>
                <w:bCs/>
                <w:noProof w:val="0"/>
              </w:rPr>
            </w:pPr>
            <w:r w:rsidRPr="00555F5D">
              <w:rPr>
                <w:noProof w:val="0"/>
                <w:sz w:val="22"/>
                <w:szCs w:val="22"/>
              </w:rPr>
              <w:t xml:space="preserve">Contractul (contractele) atribuit (atribuite) se </w:t>
            </w:r>
            <w:proofErr w:type="spellStart"/>
            <w:r w:rsidRPr="00555F5D">
              <w:rPr>
                <w:noProof w:val="0"/>
                <w:sz w:val="22"/>
                <w:szCs w:val="22"/>
              </w:rPr>
              <w:t>referг</w:t>
            </w:r>
            <w:proofErr w:type="spellEnd"/>
            <w:r w:rsidRPr="00555F5D">
              <w:rPr>
                <w:noProof w:val="0"/>
                <w:sz w:val="22"/>
                <w:szCs w:val="22"/>
              </w:rPr>
              <w:t xml:space="preserve"> la un proiect și/sau un program finanțat din fonduri ale UE</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p w:rsidR="003E56E8" w:rsidRPr="00555F5D" w:rsidRDefault="003E56E8" w:rsidP="00555F5D">
            <w:pPr>
              <w:ind w:right="-1"/>
              <w:jc w:val="both"/>
              <w:rPr>
                <w:noProof w:val="0"/>
                <w:lang w:eastAsia="ro-RO"/>
              </w:rPr>
            </w:pPr>
            <w:r w:rsidRPr="00555F5D">
              <w:rPr>
                <w:noProof w:val="0"/>
                <w:sz w:val="22"/>
                <w:szCs w:val="22"/>
                <w:lang w:eastAsia="ro-RO"/>
              </w:rPr>
              <w:t xml:space="preserve">Da □        </w:t>
            </w:r>
          </w:p>
        </w:tc>
      </w:tr>
      <w:tr w:rsidR="003E56E8" w:rsidRPr="00EC30C2" w:rsidTr="00555F5D">
        <w:tc>
          <w:tcPr>
            <w:tcW w:w="5524" w:type="dxa"/>
            <w:vMerge w:val="restart"/>
            <w:shd w:val="clear" w:color="auto" w:fill="FFFFFF"/>
          </w:tcPr>
          <w:p w:rsidR="003E56E8" w:rsidRPr="00555F5D" w:rsidRDefault="003E56E8" w:rsidP="00555F5D">
            <w:pPr>
              <w:ind w:right="-1"/>
              <w:jc w:val="both"/>
              <w:rPr>
                <w:noProof w:val="0"/>
                <w:highlight w:val="yellow"/>
                <w:lang w:eastAsia="ro-RO"/>
              </w:rPr>
            </w:pPr>
            <w:r w:rsidRPr="00555F5D">
              <w:rPr>
                <w:noProof w:val="0"/>
                <w:sz w:val="22"/>
                <w:szCs w:val="22"/>
                <w:lang w:eastAsia="ro-RO"/>
              </w:rPr>
              <w:t xml:space="preserve">Publicarea anterioară în </w:t>
            </w:r>
            <w:r w:rsidRPr="00555F5D">
              <w:rPr>
                <w:i/>
                <w:noProof w:val="0"/>
                <w:sz w:val="22"/>
                <w:szCs w:val="22"/>
                <w:lang w:eastAsia="zh-CN"/>
              </w:rPr>
              <w:t xml:space="preserve">Jurnalul Oficial al Uniunii Europene </w:t>
            </w:r>
            <w:r w:rsidRPr="00555F5D">
              <w:rPr>
                <w:noProof w:val="0"/>
                <w:sz w:val="22"/>
                <w:szCs w:val="22"/>
                <w:lang w:eastAsia="ro-RO"/>
              </w:rPr>
              <w:t xml:space="preserve"> privind contractul (contractele) la care se referă anunțul respectiv</w:t>
            </w:r>
          </w:p>
        </w:tc>
        <w:tc>
          <w:tcPr>
            <w:tcW w:w="4394" w:type="dxa"/>
          </w:tcPr>
          <w:p w:rsidR="003E56E8" w:rsidRPr="00555F5D" w:rsidRDefault="003E56E8" w:rsidP="00555F5D">
            <w:pPr>
              <w:ind w:right="-1"/>
              <w:jc w:val="both"/>
              <w:rPr>
                <w:noProof w:val="0"/>
                <w:lang w:eastAsia="ro-RO"/>
              </w:rPr>
            </w:pPr>
            <w:r w:rsidRPr="00555F5D">
              <w:rPr>
                <w:noProof w:val="0"/>
                <w:sz w:val="22"/>
                <w:szCs w:val="22"/>
                <w:lang w:eastAsia="ro-RO"/>
              </w:rPr>
              <w:t xml:space="preserve">Nu □        </w:t>
            </w:r>
          </w:p>
        </w:tc>
      </w:tr>
      <w:tr w:rsidR="003E56E8" w:rsidRPr="00EC30C2" w:rsidTr="00555F5D">
        <w:tc>
          <w:tcPr>
            <w:tcW w:w="5524" w:type="dxa"/>
            <w:vMerge/>
            <w:shd w:val="clear" w:color="auto" w:fill="FFFFFF"/>
          </w:tcPr>
          <w:p w:rsidR="003E56E8" w:rsidRPr="00555F5D" w:rsidRDefault="003E56E8" w:rsidP="00555F5D">
            <w:pPr>
              <w:jc w:val="both"/>
              <w:rPr>
                <w:noProof w:val="0"/>
              </w:rPr>
            </w:pPr>
          </w:p>
        </w:tc>
        <w:tc>
          <w:tcPr>
            <w:tcW w:w="4394" w:type="dxa"/>
          </w:tcPr>
          <w:p w:rsidR="003E56E8" w:rsidRPr="00555F5D" w:rsidRDefault="003E56E8" w:rsidP="00555F5D">
            <w:pPr>
              <w:jc w:val="both"/>
              <w:rPr>
                <w:noProof w:val="0"/>
              </w:rPr>
            </w:pPr>
            <w:r w:rsidRPr="00555F5D">
              <w:rPr>
                <w:noProof w:val="0"/>
                <w:sz w:val="22"/>
                <w:szCs w:val="22"/>
                <w:lang w:eastAsia="ro-RO"/>
              </w:rPr>
              <w:t>Data (datele) și referința (referințele) publicărilor:</w:t>
            </w:r>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 xml:space="preserve">Agenția </w:t>
            </w:r>
            <w:proofErr w:type="spellStart"/>
            <w:r w:rsidRPr="00555F5D">
              <w:rPr>
                <w:noProof w:val="0"/>
                <w:sz w:val="22"/>
                <w:szCs w:val="22"/>
              </w:rPr>
              <w:t>Naționalг</w:t>
            </w:r>
            <w:proofErr w:type="spellEnd"/>
            <w:r w:rsidRPr="00555F5D">
              <w:rPr>
                <w:noProof w:val="0"/>
                <w:sz w:val="22"/>
                <w:szCs w:val="22"/>
              </w:rPr>
              <w:t xml:space="preserve"> pentru Soluționarea Contestațiilor</w:t>
            </w:r>
          </w:p>
          <w:p w:rsidR="003E56E8" w:rsidRPr="00555F5D" w:rsidRDefault="003E56E8" w:rsidP="00555F5D">
            <w:pPr>
              <w:contextualSpacing/>
              <w:jc w:val="both"/>
              <w:rPr>
                <w:noProof w:val="0"/>
                <w:lang w:eastAsia="zh-CN"/>
              </w:rPr>
            </w:pPr>
          </w:p>
        </w:tc>
        <w:tc>
          <w:tcPr>
            <w:tcW w:w="4394" w:type="dxa"/>
          </w:tcPr>
          <w:p w:rsidR="003E56E8" w:rsidRPr="00555F5D" w:rsidRDefault="003E56E8" w:rsidP="00555F5D">
            <w:pPr>
              <w:jc w:val="both"/>
              <w:rPr>
                <w:noProof w:val="0"/>
              </w:rPr>
            </w:pPr>
            <w:r w:rsidRPr="00555F5D">
              <w:rPr>
                <w:noProof w:val="0"/>
                <w:sz w:val="22"/>
                <w:szCs w:val="22"/>
              </w:rPr>
              <w:t xml:space="preserve">mun. </w:t>
            </w:r>
            <w:proofErr w:type="spellStart"/>
            <w:r w:rsidRPr="00555F5D">
              <w:rPr>
                <w:noProof w:val="0"/>
                <w:sz w:val="22"/>
                <w:szCs w:val="22"/>
              </w:rPr>
              <w:t>Chișinгu</w:t>
            </w:r>
            <w:proofErr w:type="spellEnd"/>
            <w:r w:rsidRPr="00555F5D">
              <w:rPr>
                <w:noProof w:val="0"/>
                <w:sz w:val="22"/>
                <w:szCs w:val="22"/>
              </w:rPr>
              <w:t xml:space="preserve">, bd. Ștefan cel Mare și </w:t>
            </w:r>
            <w:proofErr w:type="spellStart"/>
            <w:r w:rsidRPr="00555F5D">
              <w:rPr>
                <w:noProof w:val="0"/>
                <w:sz w:val="22"/>
                <w:szCs w:val="22"/>
              </w:rPr>
              <w:t>Sfвnt</w:t>
            </w:r>
            <w:proofErr w:type="spellEnd"/>
            <w:r w:rsidRPr="00555F5D">
              <w:rPr>
                <w:noProof w:val="0"/>
                <w:sz w:val="22"/>
                <w:szCs w:val="22"/>
              </w:rPr>
              <w:t>, 124, MD-2001;</w:t>
            </w:r>
          </w:p>
          <w:p w:rsidR="003E56E8" w:rsidRPr="00555F5D" w:rsidRDefault="003E56E8" w:rsidP="00555F5D">
            <w:pPr>
              <w:jc w:val="both"/>
              <w:rPr>
                <w:noProof w:val="0"/>
              </w:rPr>
            </w:pPr>
            <w:r w:rsidRPr="00555F5D">
              <w:rPr>
                <w:noProof w:val="0"/>
                <w:sz w:val="22"/>
                <w:szCs w:val="22"/>
              </w:rPr>
              <w:t xml:space="preserve">tel/fax: (022) 820 652, 820-651 </w:t>
            </w:r>
          </w:p>
          <w:p w:rsidR="003E56E8" w:rsidRPr="00555F5D" w:rsidRDefault="003E56E8" w:rsidP="00555F5D">
            <w:pPr>
              <w:jc w:val="both"/>
              <w:rPr>
                <w:noProof w:val="0"/>
                <w:color w:val="0563C1"/>
                <w:u w:val="single"/>
              </w:rPr>
            </w:pPr>
            <w:r w:rsidRPr="00555F5D">
              <w:rPr>
                <w:noProof w:val="0"/>
                <w:sz w:val="22"/>
                <w:szCs w:val="22"/>
              </w:rPr>
              <w:t xml:space="preserve">e-mail: </w:t>
            </w:r>
            <w:hyperlink r:id="rId11" w:history="1">
              <w:r w:rsidRPr="00555F5D">
                <w:rPr>
                  <w:noProof w:val="0"/>
                  <w:color w:val="0563C1"/>
                  <w:sz w:val="22"/>
                  <w:szCs w:val="22"/>
                  <w:u w:val="single"/>
                </w:rPr>
                <w:t>contestatii@ansc.md</w:t>
              </w:r>
            </w:hyperlink>
          </w:p>
          <w:p w:rsidR="003E56E8" w:rsidRPr="00555F5D" w:rsidRDefault="003E56E8" w:rsidP="00555F5D">
            <w:pPr>
              <w:jc w:val="both"/>
              <w:rPr>
                <w:noProof w:val="0"/>
              </w:rPr>
            </w:pPr>
            <w:r w:rsidRPr="00555F5D">
              <w:rPr>
                <w:noProof w:val="0"/>
                <w:sz w:val="22"/>
                <w:szCs w:val="22"/>
              </w:rPr>
              <w:t xml:space="preserve">pagina web: </w:t>
            </w:r>
            <w:proofErr w:type="spellStart"/>
            <w:r w:rsidRPr="00555F5D">
              <w:rPr>
                <w:noProof w:val="0"/>
                <w:color w:val="0563C1"/>
                <w:sz w:val="22"/>
                <w:szCs w:val="22"/>
                <w:u w:val="single"/>
              </w:rPr>
              <w:t>www.ansc.md</w:t>
            </w:r>
            <w:proofErr w:type="spellEnd"/>
          </w:p>
        </w:tc>
      </w:tr>
      <w:tr w:rsidR="003E56E8" w:rsidRPr="00EC30C2" w:rsidTr="00555F5D">
        <w:tc>
          <w:tcPr>
            <w:tcW w:w="5524" w:type="dxa"/>
            <w:shd w:val="clear" w:color="auto" w:fill="FFFFFF"/>
          </w:tcPr>
          <w:p w:rsidR="003E56E8" w:rsidRPr="00555F5D" w:rsidRDefault="003E56E8" w:rsidP="00555F5D">
            <w:pPr>
              <w:jc w:val="both"/>
              <w:rPr>
                <w:noProof w:val="0"/>
              </w:rPr>
            </w:pPr>
            <w:r w:rsidRPr="00555F5D">
              <w:rPr>
                <w:noProof w:val="0"/>
                <w:sz w:val="22"/>
                <w:szCs w:val="22"/>
              </w:rPr>
              <w:t>Alte informații relevante</w:t>
            </w:r>
          </w:p>
        </w:tc>
        <w:tc>
          <w:tcPr>
            <w:tcW w:w="4394" w:type="dxa"/>
          </w:tcPr>
          <w:p w:rsidR="003E56E8" w:rsidRPr="00555F5D" w:rsidRDefault="003E56E8" w:rsidP="00555F5D">
            <w:pPr>
              <w:jc w:val="both"/>
              <w:rPr>
                <w:noProof w:val="0"/>
              </w:rPr>
            </w:pPr>
          </w:p>
        </w:tc>
      </w:tr>
    </w:tbl>
    <w:p w:rsidR="003E56E8" w:rsidRPr="00FF430B" w:rsidRDefault="003E56E8" w:rsidP="009D62FF">
      <w:pPr>
        <w:jc w:val="both"/>
        <w:rPr>
          <w:noProof w:val="0"/>
        </w:rPr>
      </w:pPr>
    </w:p>
    <w:p w:rsidR="003E56E8" w:rsidRPr="00FF430B" w:rsidRDefault="003E56E8" w:rsidP="009D62FF">
      <w:pPr>
        <w:spacing w:before="120"/>
        <w:ind w:firstLine="567"/>
        <w:rPr>
          <w:b/>
          <w:noProof w:val="0"/>
        </w:rPr>
      </w:pPr>
      <w:proofErr w:type="spellStart"/>
      <w:r w:rsidRPr="00FF430B">
        <w:rPr>
          <w:b/>
          <w:noProof w:val="0"/>
        </w:rPr>
        <w:t>Conducгtorul</w:t>
      </w:r>
      <w:proofErr w:type="spellEnd"/>
      <w:r w:rsidRPr="00FF430B">
        <w:rPr>
          <w:b/>
          <w:noProof w:val="0"/>
        </w:rPr>
        <w:t xml:space="preserve"> grupului de lucru:  ___________________________                </w:t>
      </w:r>
    </w:p>
    <w:p w:rsidR="003E56E8" w:rsidRPr="00FF430B" w:rsidRDefault="003E56E8" w:rsidP="009D62FF">
      <w:pPr>
        <w:jc w:val="both"/>
        <w:rPr>
          <w:noProof w:val="0"/>
        </w:rPr>
      </w:pPr>
    </w:p>
    <w:p w:rsidR="003E56E8" w:rsidRPr="00FF430B" w:rsidRDefault="003E56E8" w:rsidP="009D62FF">
      <w:pPr>
        <w:jc w:val="both"/>
        <w:rPr>
          <w:noProof w:val="0"/>
        </w:rPr>
      </w:pPr>
      <w:proofErr w:type="spellStart"/>
      <w:r w:rsidRPr="00FF430B">
        <w:rPr>
          <w:b/>
          <w:i/>
          <w:noProof w:val="0"/>
          <w:color w:val="FF0000"/>
        </w:rPr>
        <w:t>Notг</w:t>
      </w:r>
      <w:proofErr w:type="spellEnd"/>
      <w:r w:rsidRPr="00FF430B">
        <w:rPr>
          <w:b/>
          <w:i/>
          <w:noProof w:val="0"/>
          <w:color w:val="FF0000"/>
        </w:rPr>
        <w:t>:</w:t>
      </w:r>
      <w:r>
        <w:rPr>
          <w:b/>
          <w:i/>
          <w:noProof w:val="0"/>
          <w:color w:val="FF0000"/>
        </w:rPr>
        <w:t xml:space="preserve"> </w:t>
      </w:r>
      <w:r w:rsidRPr="00FF430B">
        <w:rPr>
          <w:i/>
          <w:noProof w:val="0"/>
        </w:rPr>
        <w:t>A</w:t>
      </w:r>
      <w:r w:rsidRPr="00FF430B">
        <w:rPr>
          <w:i/>
          <w:noProof w:val="0"/>
          <w:bdr w:val="none" w:sz="0" w:space="0" w:color="auto" w:frame="1"/>
          <w:shd w:val="clear" w:color="auto" w:fill="FFFFFF"/>
        </w:rPr>
        <w:t xml:space="preserve">nunțurile de atribuire se </w:t>
      </w:r>
      <w:proofErr w:type="spellStart"/>
      <w:r w:rsidRPr="00FF430B">
        <w:rPr>
          <w:i/>
          <w:noProof w:val="0"/>
          <w:bdr w:val="none" w:sz="0" w:space="0" w:color="auto" w:frame="1"/>
          <w:shd w:val="clear" w:color="auto" w:fill="FFFFFF"/>
        </w:rPr>
        <w:t>publicг</w:t>
      </w:r>
      <w:proofErr w:type="spellEnd"/>
      <w:r w:rsidRPr="00FF430B">
        <w:rPr>
          <w:i/>
          <w:noProof w:val="0"/>
          <w:bdr w:val="none" w:sz="0" w:space="0" w:color="auto" w:frame="1"/>
          <w:shd w:val="clear" w:color="auto" w:fill="FFFFFF"/>
        </w:rPr>
        <w:t xml:space="preserv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Buletinul </w:t>
      </w:r>
      <w:proofErr w:type="spellStart"/>
      <w:r w:rsidRPr="00FF430B">
        <w:rPr>
          <w:i/>
          <w:noProof w:val="0"/>
          <w:bdr w:val="none" w:sz="0" w:space="0" w:color="auto" w:frame="1"/>
          <w:shd w:val="clear" w:color="auto" w:fill="FFFFFF"/>
        </w:rPr>
        <w:t>achiziюiilor</w:t>
      </w:r>
      <w:proofErr w:type="spellEnd"/>
      <w:r w:rsidRPr="00FF430B">
        <w:rPr>
          <w:i/>
          <w:noProof w:val="0"/>
          <w:bdr w:val="none" w:sz="0" w:space="0" w:color="auto" w:frame="1"/>
          <w:shd w:val="clear" w:color="auto" w:fill="FFFFFF"/>
        </w:rPr>
        <w:t xml:space="preserve"> publice </w:t>
      </w:r>
      <w:proofErr w:type="spellStart"/>
      <w:r w:rsidRPr="00FF430B">
        <w:rPr>
          <w:i/>
          <w:noProof w:val="0"/>
          <w:bdr w:val="none" w:sz="0" w:space="0" w:color="auto" w:frame="1"/>
          <w:shd w:val="clear" w:color="auto" w:fill="FFFFFF"/>
        </w:rPr>
        <w:t>оn</w:t>
      </w:r>
      <w:proofErr w:type="spellEnd"/>
      <w:r w:rsidRPr="00FF430B">
        <w:rPr>
          <w:i/>
          <w:noProof w:val="0"/>
          <w:bdr w:val="none" w:sz="0" w:space="0" w:color="auto" w:frame="1"/>
          <w:shd w:val="clear" w:color="auto" w:fill="FFFFFF"/>
        </w:rPr>
        <w:t xml:space="preserve">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w:t>
      </w:r>
      <w:r w:rsidRPr="00FF430B">
        <w:rPr>
          <w:i/>
          <w:noProof w:val="0"/>
          <w:bdr w:val="none" w:sz="0" w:space="0" w:color="auto" w:frame="1"/>
        </w:rPr>
        <w:lastRenderedPageBreak/>
        <w:t>contract de achiziţii publice printr-un sistem dinamic de achiziţie</w:t>
      </w:r>
      <w:r w:rsidRPr="00FF430B">
        <w:rPr>
          <w:i/>
          <w:noProof w:val="0"/>
          <w:bdr w:val="none" w:sz="0" w:space="0" w:color="auto" w:frame="1"/>
          <w:shd w:val="clear" w:color="auto" w:fill="FFFFFF"/>
        </w:rPr>
        <w:t xml:space="preserve"> (art. 30 al Legii nr. 131/2015 privind achizițiile publice).</w:t>
      </w:r>
    </w:p>
    <w:p w:rsidR="003E56E8" w:rsidRDefault="003E56E8" w:rsidP="00502EFF">
      <w:pPr>
        <w:jc w:val="right"/>
        <w:rPr>
          <w:noProof w:val="0"/>
        </w:rPr>
      </w:pPr>
    </w:p>
    <w:p w:rsidR="003E56E8" w:rsidRDefault="003E56E8" w:rsidP="00502EFF">
      <w:pPr>
        <w:jc w:val="right"/>
        <w:rPr>
          <w:noProof w:val="0"/>
        </w:rPr>
      </w:pPr>
    </w:p>
    <w:p w:rsidR="00D170C4" w:rsidRDefault="00D170C4" w:rsidP="00502EFF">
      <w:pPr>
        <w:jc w:val="right"/>
        <w:rPr>
          <w:noProof w:val="0"/>
        </w:rPr>
      </w:pPr>
    </w:p>
    <w:p w:rsidR="00D170C4" w:rsidRDefault="00D170C4" w:rsidP="00502EFF">
      <w:pPr>
        <w:jc w:val="right"/>
        <w:rPr>
          <w:noProof w:val="0"/>
        </w:rPr>
      </w:pPr>
    </w:p>
    <w:p w:rsidR="003E56E8" w:rsidRDefault="003E56E8" w:rsidP="00502EFF">
      <w:pPr>
        <w:jc w:val="right"/>
        <w:rPr>
          <w:noProof w:val="0"/>
        </w:rPr>
      </w:pPr>
      <w:r w:rsidRPr="00FF430B">
        <w:rPr>
          <w:noProof w:val="0"/>
        </w:rPr>
        <w:t>Anexa nr.</w:t>
      </w:r>
      <w:r>
        <w:rPr>
          <w:noProof w:val="0"/>
        </w:rPr>
        <w:t xml:space="preserve"> </w:t>
      </w:r>
      <w:r w:rsidRPr="00FF430B">
        <w:rPr>
          <w:noProof w:val="0"/>
        </w:rPr>
        <w:t>6</w:t>
      </w:r>
    </w:p>
    <w:p w:rsidR="003E56E8" w:rsidRPr="00FF430B" w:rsidRDefault="003E56E8" w:rsidP="00502EFF">
      <w:pPr>
        <w:jc w:val="right"/>
        <w:rPr>
          <w:noProof w:val="0"/>
          <w:sz w:val="22"/>
          <w:szCs w:val="22"/>
        </w:rPr>
      </w:pPr>
    </w:p>
    <w:p w:rsidR="003E56E8" w:rsidRPr="00FF430B" w:rsidRDefault="003E56E8" w:rsidP="00502EFF">
      <w:pPr>
        <w:jc w:val="right"/>
        <w:rPr>
          <w:noProof w:val="0"/>
        </w:rPr>
      </w:pPr>
      <w:r w:rsidRPr="00FF430B">
        <w:rPr>
          <w:noProof w:val="0"/>
        </w:rPr>
        <w:t>la Documentația standard nr._____</w:t>
      </w:r>
    </w:p>
    <w:p w:rsidR="003E56E8" w:rsidRPr="00FF430B" w:rsidRDefault="003E56E8" w:rsidP="00502EFF">
      <w:pPr>
        <w:jc w:val="right"/>
        <w:rPr>
          <w:noProof w:val="0"/>
        </w:rPr>
      </w:pPr>
      <w:r w:rsidRPr="00FF430B">
        <w:rPr>
          <w:noProof w:val="0"/>
        </w:rPr>
        <w:t>din “____” ________ 20___</w:t>
      </w:r>
    </w:p>
    <w:p w:rsidR="003E56E8" w:rsidRPr="00FF430B" w:rsidRDefault="003E56E8" w:rsidP="00130A49">
      <w:pPr>
        <w:jc w:val="right"/>
        <w:rPr>
          <w:noProof w:val="0"/>
          <w:sz w:val="22"/>
          <w:szCs w:val="22"/>
        </w:rPr>
      </w:pPr>
    </w:p>
    <w:p w:rsidR="003E56E8" w:rsidRPr="00FF430B" w:rsidRDefault="003E56E8" w:rsidP="00130A49">
      <w:pPr>
        <w:jc w:val="right"/>
        <w:rPr>
          <w:i/>
          <w:noProof w:val="0"/>
          <w:sz w:val="22"/>
          <w:szCs w:val="22"/>
        </w:rPr>
      </w:pPr>
    </w:p>
    <w:p w:rsidR="003E56E8" w:rsidRPr="00FF430B" w:rsidRDefault="003E56E8" w:rsidP="002A6E99">
      <w:pPr>
        <w:ind w:right="-1"/>
        <w:jc w:val="center"/>
        <w:rPr>
          <w:b/>
          <w:bCs/>
          <w:noProof w:val="0"/>
          <w:color w:val="000000"/>
          <w:sz w:val="22"/>
          <w:szCs w:val="22"/>
        </w:rPr>
      </w:pPr>
    </w:p>
    <w:p w:rsidR="003E56E8" w:rsidRPr="00FF430B" w:rsidRDefault="003E56E8" w:rsidP="00130A49">
      <w:pPr>
        <w:ind w:right="-1"/>
        <w:jc w:val="center"/>
        <w:rPr>
          <w:b/>
          <w:bCs/>
          <w:noProof w:val="0"/>
          <w:color w:val="000000"/>
          <w:sz w:val="28"/>
          <w:szCs w:val="28"/>
        </w:rPr>
      </w:pPr>
      <w:r w:rsidRPr="00FF430B">
        <w:rPr>
          <w:b/>
          <w:bCs/>
          <w:noProof w:val="0"/>
          <w:color w:val="000000"/>
          <w:sz w:val="28"/>
          <w:szCs w:val="28"/>
        </w:rPr>
        <w:t>ANUNȚ</w:t>
      </w:r>
    </w:p>
    <w:p w:rsidR="003E56E8" w:rsidRPr="00FF430B" w:rsidRDefault="003E56E8"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3E56E8" w:rsidRPr="00FF430B" w:rsidRDefault="003E56E8" w:rsidP="00130A49">
      <w:pPr>
        <w:spacing w:before="240" w:after="240"/>
        <w:ind w:right="-1"/>
        <w:jc w:val="center"/>
        <w:rPr>
          <w:noProof w:val="0"/>
          <w:sz w:val="22"/>
          <w:szCs w:val="22"/>
        </w:rPr>
      </w:pPr>
      <w:r w:rsidRPr="00FF430B">
        <w:rPr>
          <w:noProof w:val="0"/>
          <w:sz w:val="22"/>
          <w:szCs w:val="22"/>
        </w:rPr>
        <w:t>Nr. ___________ din _____________</w:t>
      </w:r>
    </w:p>
    <w:p w:rsidR="003E56E8" w:rsidRPr="00FF430B" w:rsidRDefault="003E56E8" w:rsidP="00BE387F">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autoritatea </w:t>
      </w:r>
      <w:proofErr w:type="spellStart"/>
      <w:r w:rsidRPr="00FF430B">
        <w:rPr>
          <w:b/>
          <w:noProof w:val="0"/>
          <w:sz w:val="22"/>
          <w:szCs w:val="22"/>
          <w:lang w:eastAsia="zh-CN"/>
        </w:rPr>
        <w:t>contractantг</w:t>
      </w:r>
      <w:proofErr w:type="spellEnd"/>
      <w:r w:rsidRPr="00FF430B">
        <w:rPr>
          <w:b/>
          <w:noProof w:val="0"/>
          <w:sz w:val="22"/>
          <w:szCs w:val="22"/>
          <w:lang w:eastAsia="zh-CN"/>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9"/>
        <w:gridCol w:w="4053"/>
      </w:tblGrid>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Denumirea autorității contractante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Localitate</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IDNO</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Adresa</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telefon</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Număr de fax</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E-mail </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Pagina web oficială</w:t>
            </w:r>
          </w:p>
        </w:tc>
        <w:tc>
          <w:tcPr>
            <w:tcW w:w="4218" w:type="dxa"/>
          </w:tcPr>
          <w:p w:rsidR="003E56E8" w:rsidRPr="00555F5D" w:rsidRDefault="003E56E8" w:rsidP="00555F5D">
            <w:pPr>
              <w:jc w:val="both"/>
              <w:rPr>
                <w:noProof w:val="0"/>
              </w:rPr>
            </w:pP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rPr>
              <w:t xml:space="preserve">Persoana de contact </w:t>
            </w:r>
          </w:p>
          <w:p w:rsidR="003E56E8" w:rsidRPr="00555F5D" w:rsidRDefault="003E56E8" w:rsidP="00555F5D">
            <w:pPr>
              <w:jc w:val="both"/>
              <w:rPr>
                <w:b/>
                <w:noProof w:val="0"/>
              </w:rPr>
            </w:pPr>
            <w:r w:rsidRPr="00555F5D">
              <w:rPr>
                <w:i/>
                <w:noProof w:val="0"/>
                <w:sz w:val="22"/>
                <w:szCs w:val="22"/>
              </w:rPr>
              <w:t>(nume, prenume, telefon, e-mail)</w:t>
            </w:r>
          </w:p>
        </w:tc>
        <w:tc>
          <w:tcPr>
            <w:tcW w:w="4218" w:type="dxa"/>
          </w:tcPr>
          <w:p w:rsidR="003E56E8" w:rsidRPr="00555F5D" w:rsidRDefault="003E56E8" w:rsidP="00555F5D">
            <w:pPr>
              <w:jc w:val="both"/>
              <w:rPr>
                <w:noProof w:val="0"/>
              </w:rPr>
            </w:pPr>
          </w:p>
        </w:tc>
      </w:tr>
    </w:tbl>
    <w:p w:rsidR="003E56E8" w:rsidRPr="00FF430B" w:rsidRDefault="003E56E8" w:rsidP="00BE387F">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achiziție: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8"/>
        <w:gridCol w:w="4054"/>
      </w:tblGrid>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Tipul procedurii de achiziție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Cererea ofertelor de prețuri □  </w:t>
            </w:r>
          </w:p>
          <w:p w:rsidR="003E56E8" w:rsidRPr="00555F5D" w:rsidRDefault="003E56E8" w:rsidP="00555F5D">
            <w:pPr>
              <w:jc w:val="both"/>
              <w:rPr>
                <w:i/>
                <w:noProof w:val="0"/>
                <w:lang w:eastAsia="ro-RO"/>
              </w:rPr>
            </w:pPr>
            <w:r w:rsidRPr="00555F5D">
              <w:rPr>
                <w:noProof w:val="0"/>
                <w:sz w:val="22"/>
                <w:szCs w:val="22"/>
                <w:lang w:eastAsia="ro-RO"/>
              </w:rPr>
              <w:t xml:space="preserve">Licitație deschisă □  Altele: </w:t>
            </w:r>
            <w:r w:rsidRPr="00555F5D">
              <w:rPr>
                <w:i/>
                <w:noProof w:val="0"/>
                <w:sz w:val="22"/>
                <w:szCs w:val="22"/>
                <w:lang w:eastAsia="ro-RO"/>
              </w:rPr>
              <w:t>[Indicați]</w:t>
            </w: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Obiectul achiziției</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Cod CPV</w:t>
            </w:r>
          </w:p>
        </w:tc>
        <w:tc>
          <w:tcPr>
            <w:tcW w:w="4218" w:type="dxa"/>
          </w:tcPr>
          <w:p w:rsidR="003E56E8" w:rsidRPr="00555F5D" w:rsidRDefault="003E56E8" w:rsidP="00555F5D">
            <w:pPr>
              <w:jc w:val="both"/>
              <w:rPr>
                <w:noProof w:val="0"/>
                <w:lang w:eastAsia="ro-RO"/>
              </w:rPr>
            </w:pPr>
          </w:p>
        </w:tc>
      </w:tr>
      <w:tr w:rsidR="003E56E8" w:rsidRPr="00EC30C2" w:rsidTr="00555F5D">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Valoarea estimată a achiziției </w:t>
            </w:r>
          </w:p>
        </w:tc>
        <w:tc>
          <w:tcPr>
            <w:tcW w:w="4218" w:type="dxa"/>
          </w:tcPr>
          <w:p w:rsidR="003E56E8" w:rsidRPr="00555F5D" w:rsidRDefault="003E56E8" w:rsidP="00555F5D">
            <w:pPr>
              <w:jc w:val="both"/>
              <w:rPr>
                <w:noProof w:val="0"/>
              </w:rPr>
            </w:pPr>
          </w:p>
        </w:tc>
      </w:tr>
      <w:tr w:rsidR="003E56E8" w:rsidRPr="00EC30C2" w:rsidTr="00555F5D">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 xml:space="preserve">Nr. și link-ul procedurii </w:t>
            </w:r>
            <w:r w:rsidRPr="00555F5D">
              <w:rPr>
                <w:i/>
                <w:noProof w:val="0"/>
                <w:sz w:val="22"/>
                <w:szCs w:val="22"/>
                <w:lang w:eastAsia="ro-RO"/>
              </w:rPr>
              <w:t xml:space="preserve">(se va indica din cadrul portalului guvernamental </w:t>
            </w:r>
            <w:hyperlink r:id="rId12" w:history="1">
              <w:r w:rsidRPr="00555F5D">
                <w:rPr>
                  <w:i/>
                  <w:noProof w:val="0"/>
                  <w:color w:val="0000FF"/>
                  <w:sz w:val="22"/>
                  <w:szCs w:val="22"/>
                  <w:u w:val="single"/>
                  <w:lang w:eastAsia="ro-RO"/>
                </w:rPr>
                <w:t>www.mtender.gov.md</w:t>
              </w:r>
            </w:hyperlink>
            <w:r w:rsidRPr="00555F5D">
              <w:rPr>
                <w:i/>
                <w:noProof w:val="0"/>
                <w:sz w:val="22"/>
                <w:szCs w:val="22"/>
                <w:lang w:eastAsia="ro-RO"/>
              </w:rPr>
              <w:t>)</w:t>
            </w:r>
          </w:p>
        </w:tc>
        <w:tc>
          <w:tcPr>
            <w:tcW w:w="4218" w:type="dxa"/>
          </w:tcPr>
          <w:p w:rsidR="003E56E8" w:rsidRPr="00555F5D" w:rsidRDefault="003E56E8" w:rsidP="00555F5D">
            <w:pPr>
              <w:jc w:val="both"/>
              <w:rPr>
                <w:noProof w:val="0"/>
              </w:rPr>
            </w:pPr>
            <w:r w:rsidRPr="00555F5D">
              <w:rPr>
                <w:noProof w:val="0"/>
                <w:sz w:val="22"/>
                <w:szCs w:val="22"/>
              </w:rPr>
              <w:t>Nr:</w:t>
            </w:r>
          </w:p>
        </w:tc>
      </w:tr>
      <w:tr w:rsidR="003E56E8" w:rsidRPr="00EC30C2" w:rsidTr="00555F5D">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rPr>
            </w:pPr>
            <w:r w:rsidRPr="00555F5D">
              <w:rPr>
                <w:noProof w:val="0"/>
                <w:sz w:val="22"/>
                <w:szCs w:val="22"/>
              </w:rPr>
              <w:t>Link:</w:t>
            </w:r>
          </w:p>
        </w:tc>
      </w:tr>
      <w:tr w:rsidR="003E56E8" w:rsidRPr="00EC30C2" w:rsidTr="00555F5D">
        <w:tc>
          <w:tcPr>
            <w:tcW w:w="5353" w:type="dxa"/>
            <w:shd w:val="clear" w:color="auto" w:fill="FFFFFF"/>
          </w:tcPr>
          <w:p w:rsidR="003E56E8" w:rsidRPr="00555F5D" w:rsidRDefault="003E56E8" w:rsidP="00555F5D">
            <w:pPr>
              <w:jc w:val="both"/>
              <w:rPr>
                <w:b/>
                <w:noProof w:val="0"/>
              </w:rPr>
            </w:pPr>
            <w:r w:rsidRPr="00555F5D">
              <w:rPr>
                <w:b/>
                <w:noProof w:val="0"/>
                <w:sz w:val="22"/>
                <w:szCs w:val="22"/>
                <w:lang w:eastAsia="ro-RO"/>
              </w:rPr>
              <w:t>Data publicării anunțului de participare</w:t>
            </w:r>
          </w:p>
        </w:tc>
        <w:tc>
          <w:tcPr>
            <w:tcW w:w="4218" w:type="dxa"/>
          </w:tcPr>
          <w:p w:rsidR="003E56E8" w:rsidRPr="00555F5D" w:rsidRDefault="003E56E8" w:rsidP="00555F5D">
            <w:pPr>
              <w:jc w:val="both"/>
              <w:rPr>
                <w:noProof w:val="0"/>
              </w:rPr>
            </w:pPr>
          </w:p>
        </w:tc>
      </w:tr>
      <w:tr w:rsidR="003E56E8" w:rsidRPr="00EC30C2" w:rsidTr="00555F5D">
        <w:trPr>
          <w:trHeight w:val="1040"/>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555F5D">
              <w:rPr>
                <w:i/>
                <w:noProof w:val="0"/>
                <w:color w:val="000000"/>
                <w:sz w:val="22"/>
                <w:szCs w:val="22"/>
              </w:rPr>
              <w:t>(după caz)</w:t>
            </w:r>
          </w:p>
        </w:tc>
        <w:tc>
          <w:tcPr>
            <w:tcW w:w="4218" w:type="dxa"/>
          </w:tcPr>
          <w:p w:rsidR="003E56E8" w:rsidRPr="00555F5D" w:rsidRDefault="003E56E8" w:rsidP="00555F5D">
            <w:pPr>
              <w:jc w:val="both"/>
              <w:rPr>
                <w:noProof w:val="0"/>
              </w:rPr>
            </w:pPr>
          </w:p>
        </w:tc>
      </w:tr>
    </w:tbl>
    <w:p w:rsidR="003E56E8" w:rsidRPr="00FF430B" w:rsidRDefault="003E56E8" w:rsidP="00BE387F">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achiziție/acordul-cadru: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184"/>
        <w:gridCol w:w="4058"/>
      </w:tblGrid>
      <w:tr w:rsidR="003E56E8" w:rsidRPr="00EC30C2" w:rsidTr="00555F5D">
        <w:trPr>
          <w:trHeight w:val="304"/>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Tipul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 Servicii de proiectare □      Lucrări □</w:t>
            </w:r>
          </w:p>
        </w:tc>
      </w:tr>
      <w:tr w:rsidR="003E56E8" w:rsidRPr="00EC30C2" w:rsidTr="00555F5D">
        <w:trPr>
          <w:trHeight w:val="315"/>
        </w:trPr>
        <w:tc>
          <w:tcPr>
            <w:tcW w:w="5353" w:type="dxa"/>
            <w:shd w:val="clear" w:color="auto" w:fill="FFFFFF"/>
          </w:tcPr>
          <w:p w:rsidR="003E56E8" w:rsidRPr="00555F5D" w:rsidRDefault="003E56E8" w:rsidP="00555F5D">
            <w:pPr>
              <w:jc w:val="both"/>
              <w:rPr>
                <w:b/>
                <w:noProof w:val="0"/>
                <w:lang w:eastAsia="ro-RO"/>
              </w:rPr>
            </w:pPr>
            <w:r w:rsidRPr="00555F5D">
              <w:rPr>
                <w:b/>
                <w:noProof w:val="0"/>
                <w:color w:val="000000"/>
                <w:sz w:val="22"/>
                <w:szCs w:val="22"/>
              </w:rPr>
              <w:t>Contractul de achiziție/acordul-cadru se referă la un proiect și/sau program finanțat din fonduri ale Uniunii Europene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Nu □    Da □</w:t>
            </w:r>
          </w:p>
        </w:tc>
      </w:tr>
      <w:tr w:rsidR="003E56E8" w:rsidRPr="00EC30C2" w:rsidTr="00555F5D">
        <w:trPr>
          <w:trHeight w:val="52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lastRenderedPageBreak/>
              <w:t>Sursa de finanțare</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 xml:space="preserve">Bugetul de stat □     FAOAM □ </w:t>
            </w:r>
          </w:p>
          <w:p w:rsidR="003E56E8" w:rsidRPr="00555F5D" w:rsidRDefault="003E56E8" w:rsidP="00555F5D">
            <w:pPr>
              <w:jc w:val="both"/>
              <w:rPr>
                <w:noProof w:val="0"/>
                <w:lang w:eastAsia="ro-RO"/>
              </w:rPr>
            </w:pPr>
            <w:r w:rsidRPr="00555F5D">
              <w:rPr>
                <w:noProof w:val="0"/>
                <w:sz w:val="22"/>
                <w:szCs w:val="22"/>
                <w:lang w:eastAsia="ro-RO"/>
              </w:rPr>
              <w:t xml:space="preserve">BASS □     Surse externe □ </w:t>
            </w:r>
          </w:p>
          <w:p w:rsidR="003E56E8" w:rsidRPr="00555F5D" w:rsidRDefault="003E56E8" w:rsidP="00555F5D">
            <w:pPr>
              <w:jc w:val="both"/>
              <w:rPr>
                <w:noProof w:val="0"/>
                <w:lang w:eastAsia="ro-RO"/>
              </w:rPr>
            </w:pPr>
            <w:r w:rsidRPr="00555F5D">
              <w:rPr>
                <w:noProof w:val="0"/>
                <w:sz w:val="22"/>
                <w:szCs w:val="22"/>
                <w:lang w:eastAsia="ro-RO"/>
              </w:rPr>
              <w:t xml:space="preserve">Alte surse: </w:t>
            </w:r>
            <w:r w:rsidRPr="00555F5D">
              <w:rPr>
                <w:i/>
                <w:noProof w:val="0"/>
                <w:sz w:val="22"/>
                <w:szCs w:val="22"/>
                <w:lang w:eastAsia="ro-RO"/>
              </w:rPr>
              <w:t>[Indicați]</w:t>
            </w:r>
          </w:p>
        </w:tc>
      </w:tr>
      <w:tr w:rsidR="003E56E8" w:rsidRPr="00EC30C2" w:rsidTr="00555F5D">
        <w:trPr>
          <w:trHeight w:val="353"/>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Data deciziei de atribuire a contractului de achiziție/ acordului-cadru</w:t>
            </w:r>
          </w:p>
        </w:tc>
        <w:tc>
          <w:tcPr>
            <w:tcW w:w="4218" w:type="dxa"/>
          </w:tcPr>
          <w:p w:rsidR="003E56E8" w:rsidRPr="00555F5D" w:rsidRDefault="003E56E8" w:rsidP="00555F5D">
            <w:pPr>
              <w:jc w:val="both"/>
              <w:rPr>
                <w:noProof w:val="0"/>
                <w:lang w:eastAsia="ro-RO"/>
              </w:rPr>
            </w:pPr>
          </w:p>
        </w:tc>
      </w:tr>
      <w:tr w:rsidR="003E56E8" w:rsidRPr="00EC30C2" w:rsidTr="00555F5D">
        <w:trPr>
          <w:trHeight w:val="14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Denumirea operatorului economic</w:t>
            </w:r>
          </w:p>
        </w:tc>
        <w:tc>
          <w:tcPr>
            <w:tcW w:w="4218" w:type="dxa"/>
          </w:tcPr>
          <w:p w:rsidR="003E56E8" w:rsidRPr="00555F5D" w:rsidRDefault="003E56E8" w:rsidP="00555F5D">
            <w:pPr>
              <w:jc w:val="both"/>
              <w:rPr>
                <w:i/>
                <w:noProof w:val="0"/>
                <w:lang w:eastAsia="ro-RO"/>
              </w:rPr>
            </w:pPr>
          </w:p>
        </w:tc>
      </w:tr>
      <w:tr w:rsidR="003E56E8" w:rsidRPr="00EC30C2" w:rsidTr="00555F5D">
        <w:trPr>
          <w:trHeight w:val="188"/>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Nr. și data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Nr:</w:t>
            </w:r>
          </w:p>
        </w:tc>
      </w:tr>
      <w:tr w:rsidR="003E56E8" w:rsidRPr="00EC30C2" w:rsidTr="00555F5D">
        <w:trPr>
          <w:trHeight w:val="219"/>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Data:</w:t>
            </w:r>
          </w:p>
        </w:tc>
      </w:tr>
      <w:tr w:rsidR="003E56E8" w:rsidRPr="00EC30C2" w:rsidTr="00555F5D">
        <w:trPr>
          <w:trHeight w:val="207"/>
        </w:trPr>
        <w:tc>
          <w:tcPr>
            <w:tcW w:w="5353" w:type="dxa"/>
            <w:vMerge w:val="restart"/>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Valoarea contractului de achiziție/acordului-cadru</w:t>
            </w:r>
          </w:p>
        </w:tc>
        <w:tc>
          <w:tcPr>
            <w:tcW w:w="4218" w:type="dxa"/>
          </w:tcPr>
          <w:p w:rsidR="003E56E8" w:rsidRPr="00555F5D" w:rsidRDefault="003E56E8" w:rsidP="00555F5D">
            <w:pPr>
              <w:jc w:val="both"/>
              <w:rPr>
                <w:noProof w:val="0"/>
                <w:lang w:eastAsia="ro-RO"/>
              </w:rPr>
            </w:pPr>
            <w:r w:rsidRPr="00555F5D">
              <w:rPr>
                <w:noProof w:val="0"/>
                <w:sz w:val="22"/>
                <w:szCs w:val="22"/>
                <w:lang w:eastAsia="ro-RO"/>
              </w:rPr>
              <w:t>Fără TVA:</w:t>
            </w:r>
          </w:p>
        </w:tc>
      </w:tr>
      <w:tr w:rsidR="003E56E8" w:rsidRPr="00EC30C2" w:rsidTr="00555F5D">
        <w:trPr>
          <w:trHeight w:val="207"/>
        </w:trPr>
        <w:tc>
          <w:tcPr>
            <w:tcW w:w="5353" w:type="dxa"/>
            <w:vMerge/>
            <w:shd w:val="clear" w:color="auto" w:fill="FFFFFF"/>
          </w:tcPr>
          <w:p w:rsidR="003E56E8" w:rsidRPr="00555F5D" w:rsidRDefault="003E56E8" w:rsidP="00555F5D">
            <w:pPr>
              <w:jc w:val="both"/>
              <w:rPr>
                <w:b/>
                <w:noProof w:val="0"/>
                <w:lang w:eastAsia="ro-RO"/>
              </w:rPr>
            </w:pPr>
          </w:p>
        </w:tc>
        <w:tc>
          <w:tcPr>
            <w:tcW w:w="4218" w:type="dxa"/>
          </w:tcPr>
          <w:p w:rsidR="003E56E8" w:rsidRPr="00555F5D" w:rsidRDefault="003E56E8" w:rsidP="00555F5D">
            <w:pPr>
              <w:jc w:val="both"/>
              <w:rPr>
                <w:noProof w:val="0"/>
                <w:lang w:eastAsia="ro-RO"/>
              </w:rPr>
            </w:pPr>
            <w:r w:rsidRPr="00555F5D">
              <w:rPr>
                <w:noProof w:val="0"/>
                <w:sz w:val="22"/>
                <w:szCs w:val="22"/>
                <w:lang w:eastAsia="ro-RO"/>
              </w:rPr>
              <w:t>Inclusiv TVA:</w:t>
            </w:r>
          </w:p>
        </w:tc>
      </w:tr>
      <w:tr w:rsidR="003E56E8" w:rsidRPr="00EC30C2" w:rsidTr="00555F5D">
        <w:trPr>
          <w:trHeight w:val="115"/>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valabilitate</w:t>
            </w:r>
          </w:p>
        </w:tc>
        <w:tc>
          <w:tcPr>
            <w:tcW w:w="4218" w:type="dxa"/>
          </w:tcPr>
          <w:p w:rsidR="003E56E8" w:rsidRPr="00555F5D" w:rsidRDefault="003E56E8" w:rsidP="00555F5D">
            <w:pPr>
              <w:jc w:val="both"/>
              <w:rPr>
                <w:noProof w:val="0"/>
                <w:lang w:eastAsia="ro-RO"/>
              </w:rPr>
            </w:pPr>
          </w:p>
        </w:tc>
      </w:tr>
      <w:tr w:rsidR="003E56E8" w:rsidRPr="00EC30C2" w:rsidTr="00555F5D">
        <w:trPr>
          <w:trHeight w:val="70"/>
        </w:trPr>
        <w:tc>
          <w:tcPr>
            <w:tcW w:w="5353" w:type="dxa"/>
            <w:shd w:val="clear" w:color="auto" w:fill="FFFFFF"/>
          </w:tcPr>
          <w:p w:rsidR="003E56E8" w:rsidRPr="00555F5D" w:rsidRDefault="003E56E8" w:rsidP="00555F5D">
            <w:pPr>
              <w:jc w:val="both"/>
              <w:rPr>
                <w:b/>
                <w:noProof w:val="0"/>
                <w:lang w:eastAsia="ro-RO"/>
              </w:rPr>
            </w:pPr>
            <w:r w:rsidRPr="00555F5D">
              <w:rPr>
                <w:b/>
                <w:noProof w:val="0"/>
                <w:sz w:val="22"/>
                <w:szCs w:val="22"/>
                <w:lang w:eastAsia="ro-RO"/>
              </w:rPr>
              <w:t>Termen de execuție</w:t>
            </w:r>
          </w:p>
        </w:tc>
        <w:tc>
          <w:tcPr>
            <w:tcW w:w="4218" w:type="dxa"/>
          </w:tcPr>
          <w:p w:rsidR="003E56E8" w:rsidRPr="00555F5D" w:rsidRDefault="003E56E8" w:rsidP="00555F5D">
            <w:pPr>
              <w:jc w:val="both"/>
              <w:rPr>
                <w:noProof w:val="0"/>
                <w:lang w:eastAsia="ro-RO"/>
              </w:rPr>
            </w:pPr>
          </w:p>
        </w:tc>
      </w:tr>
    </w:tbl>
    <w:p w:rsidR="003E56E8" w:rsidRPr="00FF430B" w:rsidRDefault="003E56E8" w:rsidP="00BE387F">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 xml:space="preserve">Date cu privire la </w:t>
      </w:r>
      <w:proofErr w:type="spellStart"/>
      <w:r w:rsidRPr="00FF430B">
        <w:rPr>
          <w:b/>
          <w:noProof w:val="0"/>
          <w:sz w:val="22"/>
          <w:szCs w:val="22"/>
          <w:lang w:eastAsia="zh-CN"/>
        </w:rPr>
        <w:t>modificгrile</w:t>
      </w:r>
      <w:proofErr w:type="spellEnd"/>
      <w:r w:rsidRPr="00FF430B">
        <w:rPr>
          <w:b/>
          <w:noProof w:val="0"/>
          <w:sz w:val="22"/>
          <w:szCs w:val="22"/>
          <w:lang w:eastAsia="zh-CN"/>
        </w:rPr>
        <w:t xml:space="preserv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623"/>
        <w:gridCol w:w="4619"/>
      </w:tblGrid>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Tipul modificărilor </w:t>
            </w:r>
          </w:p>
        </w:tc>
        <w:tc>
          <w:tcPr>
            <w:tcW w:w="4786" w:type="dxa"/>
          </w:tcPr>
          <w:p w:rsidR="003E56E8" w:rsidRPr="00555F5D" w:rsidRDefault="003E56E8" w:rsidP="00555F5D">
            <w:pPr>
              <w:ind w:right="-1"/>
              <w:jc w:val="both"/>
              <w:rPr>
                <w:noProof w:val="0"/>
              </w:rPr>
            </w:pPr>
            <w:r w:rsidRPr="00555F5D">
              <w:rPr>
                <w:noProof w:val="0"/>
                <w:sz w:val="22"/>
                <w:szCs w:val="22"/>
              </w:rPr>
              <w:t xml:space="preserve">Micşorarea valorii contractului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Majorarea valorii contractului </w:t>
            </w:r>
            <w:r w:rsidRPr="00555F5D">
              <w:rPr>
                <w:noProof w:val="0"/>
                <w:sz w:val="22"/>
                <w:szCs w:val="22"/>
                <w:lang w:eastAsia="ro-RO"/>
              </w:rPr>
              <w:t xml:space="preserve"> □</w:t>
            </w:r>
          </w:p>
          <w:p w:rsidR="003E56E8" w:rsidRPr="00555F5D" w:rsidRDefault="003E56E8" w:rsidP="00555F5D">
            <w:pPr>
              <w:ind w:right="-1"/>
              <w:rPr>
                <w:noProof w:val="0"/>
              </w:rPr>
            </w:pPr>
            <w:r w:rsidRPr="00555F5D">
              <w:rPr>
                <w:noProof w:val="0"/>
                <w:sz w:val="22"/>
                <w:szCs w:val="22"/>
              </w:rPr>
              <w:t xml:space="preserve">Modificarea termenului de executare/ prestare </w:t>
            </w:r>
            <w:r w:rsidRPr="00555F5D">
              <w:rPr>
                <w:noProof w:val="0"/>
                <w:sz w:val="22"/>
                <w:szCs w:val="22"/>
                <w:lang w:eastAsia="ro-RO"/>
              </w:rPr>
              <w:t xml:space="preserve"> □</w:t>
            </w:r>
          </w:p>
          <w:p w:rsidR="003E56E8" w:rsidRPr="00555F5D" w:rsidRDefault="003E56E8" w:rsidP="00555F5D">
            <w:pPr>
              <w:ind w:right="-1"/>
              <w:jc w:val="both"/>
              <w:rPr>
                <w:noProof w:val="0"/>
              </w:rPr>
            </w:pPr>
            <w:r w:rsidRPr="00555F5D">
              <w:rPr>
                <w:noProof w:val="0"/>
                <w:sz w:val="22"/>
                <w:szCs w:val="22"/>
              </w:rPr>
              <w:t xml:space="preserve">Modificarea termenului de valabilitate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rPr>
              <w:t xml:space="preserve">Rezoluțiunea contractului </w:t>
            </w:r>
            <w:r w:rsidRPr="00555F5D">
              <w:rPr>
                <w:noProof w:val="0"/>
                <w:sz w:val="22"/>
                <w:szCs w:val="22"/>
                <w:lang w:eastAsia="ro-RO"/>
              </w:rPr>
              <w:t xml:space="preserve"> □</w:t>
            </w:r>
          </w:p>
          <w:p w:rsidR="003E56E8" w:rsidRPr="00555F5D" w:rsidRDefault="003E56E8" w:rsidP="00555F5D">
            <w:pPr>
              <w:ind w:right="-1"/>
              <w:jc w:val="both"/>
              <w:rPr>
                <w:noProof w:val="0"/>
                <w:lang w:eastAsia="ro-RO"/>
              </w:rPr>
            </w:pPr>
            <w:r w:rsidRPr="00555F5D">
              <w:rPr>
                <w:noProof w:val="0"/>
                <w:sz w:val="22"/>
                <w:szCs w:val="22"/>
                <w:lang w:eastAsia="ro-RO"/>
              </w:rPr>
              <w:t xml:space="preserve">Altele:  </w:t>
            </w:r>
            <w:r w:rsidRPr="00555F5D">
              <w:rPr>
                <w:i/>
                <w:noProof w:val="0"/>
                <w:sz w:val="22"/>
                <w:szCs w:val="22"/>
                <w:lang w:eastAsia="ro-RO"/>
              </w:rPr>
              <w:t>[Indicați]</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Temeiul juridic</w:t>
            </w:r>
          </w:p>
        </w:tc>
        <w:tc>
          <w:tcPr>
            <w:tcW w:w="4786" w:type="dxa"/>
          </w:tcPr>
          <w:p w:rsidR="003E56E8" w:rsidRPr="00555F5D" w:rsidRDefault="003E56E8" w:rsidP="00555F5D">
            <w:pPr>
              <w:ind w:right="-1"/>
              <w:jc w:val="both"/>
              <w:rPr>
                <w:noProof w:val="0"/>
              </w:rPr>
            </w:pPr>
            <w:r w:rsidRPr="00555F5D">
              <w:rPr>
                <w:i/>
                <w:noProof w:val="0"/>
                <w:sz w:val="22"/>
                <w:szCs w:val="22"/>
                <w:lang w:eastAsia="ro-RO"/>
              </w:rPr>
              <w:t>[Indicați actul normativ, articol, alineat]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Creșterea </w:t>
            </w:r>
            <w:r w:rsidRPr="00555F5D">
              <w:rPr>
                <w:b/>
                <w:noProof w:val="0"/>
                <w:color w:val="000000"/>
                <w:sz w:val="22"/>
                <w:szCs w:val="22"/>
              </w:rPr>
              <w:t xml:space="preserve">prețului în urma modificării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w:t>
            </w:r>
            <w:r w:rsidRPr="00555F5D">
              <w:rPr>
                <w:i/>
                <w:noProof w:val="0"/>
                <w:color w:val="000000"/>
                <w:sz w:val="22"/>
                <w:szCs w:val="22"/>
              </w:rPr>
              <w:t>Se va indica dacă se utilizează preţul actualizat al contractului de achiziţii publice/acordului-cadru</w:t>
            </w:r>
            <w:r w:rsidRPr="00555F5D">
              <w:rPr>
                <w:i/>
                <w:noProof w:val="0"/>
                <w:sz w:val="22"/>
                <w:szCs w:val="22"/>
                <w:lang w:eastAsia="ro-RO"/>
              </w:rPr>
              <w:t>]</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 xml:space="preserve">Modificarea anterioară a contractului de achiziții publice/acordului-cadru </w:t>
            </w:r>
            <w:r w:rsidRPr="00555F5D">
              <w:rPr>
                <w:i/>
                <w:noProof w:val="0"/>
                <w:sz w:val="22"/>
                <w:szCs w:val="22"/>
                <w:lang w:eastAsia="ro-RO"/>
              </w:rPr>
              <w:t>(după caz)</w:t>
            </w:r>
          </w:p>
        </w:tc>
        <w:tc>
          <w:tcPr>
            <w:tcW w:w="4786" w:type="dxa"/>
          </w:tcPr>
          <w:p w:rsidR="003E56E8" w:rsidRPr="00555F5D" w:rsidRDefault="003E56E8" w:rsidP="00555F5D">
            <w:pPr>
              <w:ind w:right="-1"/>
              <w:jc w:val="both"/>
              <w:rPr>
                <w:i/>
                <w:noProof w:val="0"/>
                <w:lang w:eastAsia="ro-RO"/>
              </w:rPr>
            </w:pPr>
            <w:r w:rsidRPr="00555F5D">
              <w:rPr>
                <w:i/>
                <w:noProof w:val="0"/>
                <w:sz w:val="22"/>
                <w:szCs w:val="22"/>
                <w:lang w:eastAsia="ro-RO"/>
              </w:rPr>
              <w:t>[Se vor indica toate modificările operate anterior și valoarea acestora]</w:t>
            </w:r>
          </w:p>
        </w:tc>
      </w:tr>
      <w:tr w:rsidR="003E56E8" w:rsidRPr="00EC30C2" w:rsidTr="00555F5D">
        <w:tc>
          <w:tcPr>
            <w:tcW w:w="4785" w:type="dxa"/>
            <w:shd w:val="clear" w:color="auto" w:fill="FFFFFF"/>
          </w:tcPr>
          <w:p w:rsidR="003E56E8" w:rsidRPr="00555F5D" w:rsidRDefault="003E56E8" w:rsidP="00555F5D">
            <w:pPr>
              <w:ind w:right="-1"/>
              <w:jc w:val="both"/>
              <w:rPr>
                <w:b/>
                <w:noProof w:val="0"/>
                <w:lang w:eastAsia="ro-RO"/>
              </w:rPr>
            </w:pPr>
            <w:r w:rsidRPr="00555F5D">
              <w:rPr>
                <w:b/>
                <w:noProof w:val="0"/>
                <w:sz w:val="22"/>
                <w:szCs w:val="22"/>
                <w:lang w:eastAsia="ro-RO"/>
              </w:rPr>
              <w:t>Alte informații relevante</w:t>
            </w:r>
          </w:p>
        </w:tc>
        <w:tc>
          <w:tcPr>
            <w:tcW w:w="4786" w:type="dxa"/>
          </w:tcPr>
          <w:p w:rsidR="003E56E8" w:rsidRPr="00555F5D" w:rsidRDefault="003E56E8" w:rsidP="00555F5D">
            <w:pPr>
              <w:ind w:right="-1"/>
              <w:jc w:val="both"/>
              <w:rPr>
                <w:noProof w:val="0"/>
                <w:lang w:eastAsia="ro-RO"/>
              </w:rPr>
            </w:pPr>
          </w:p>
        </w:tc>
      </w:tr>
    </w:tbl>
    <w:p w:rsidR="003E56E8" w:rsidRPr="00FF430B" w:rsidRDefault="003E56E8" w:rsidP="00BE387F">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3E56E8" w:rsidRPr="00FF430B" w:rsidRDefault="003E56E8" w:rsidP="00130A49">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56E8" w:rsidRPr="00FF430B" w:rsidRDefault="003E56E8" w:rsidP="00BE387F">
      <w:pPr>
        <w:numPr>
          <w:ilvl w:val="0"/>
          <w:numId w:val="25"/>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3E56E8" w:rsidRPr="00FF430B" w:rsidRDefault="003E56E8"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3E56E8" w:rsidRPr="00FF430B" w:rsidRDefault="003E56E8"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E56E8" w:rsidRPr="00FF430B" w:rsidRDefault="003E56E8" w:rsidP="00BE387F">
      <w:pPr>
        <w:numPr>
          <w:ilvl w:val="0"/>
          <w:numId w:val="25"/>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3E56E8" w:rsidRPr="00FF430B" w:rsidRDefault="003E56E8"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39"/>
        <w:gridCol w:w="1667"/>
        <w:gridCol w:w="1602"/>
        <w:gridCol w:w="2075"/>
        <w:gridCol w:w="1859"/>
      </w:tblGrid>
      <w:tr w:rsidR="003E56E8" w:rsidRPr="00EC30C2" w:rsidTr="00555F5D">
        <w:tc>
          <w:tcPr>
            <w:tcW w:w="2093" w:type="dxa"/>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t xml:space="preserve">Denumire operator </w:t>
            </w:r>
            <w:r w:rsidRPr="00555F5D">
              <w:rPr>
                <w:b/>
                <w:noProof w:val="0"/>
                <w:sz w:val="22"/>
                <w:szCs w:val="22"/>
              </w:rPr>
              <w:lastRenderedPageBreak/>
              <w:t>economic</w:t>
            </w:r>
          </w:p>
        </w:tc>
        <w:tc>
          <w:tcPr>
            <w:tcW w:w="3402" w:type="dxa"/>
            <w:gridSpan w:val="2"/>
            <w:vMerge w:val="restart"/>
            <w:shd w:val="clear" w:color="auto" w:fill="FFFFFF"/>
            <w:vAlign w:val="center"/>
          </w:tcPr>
          <w:p w:rsidR="003E56E8" w:rsidRPr="00555F5D" w:rsidRDefault="003E56E8" w:rsidP="00555F5D">
            <w:pPr>
              <w:ind w:right="-1"/>
              <w:jc w:val="center"/>
              <w:rPr>
                <w:b/>
                <w:noProof w:val="0"/>
              </w:rPr>
            </w:pPr>
            <w:r w:rsidRPr="00555F5D">
              <w:rPr>
                <w:b/>
                <w:noProof w:val="0"/>
                <w:sz w:val="22"/>
                <w:szCs w:val="22"/>
              </w:rPr>
              <w:lastRenderedPageBreak/>
              <w:t>Nr. și data acordului adițional</w:t>
            </w:r>
          </w:p>
        </w:tc>
        <w:tc>
          <w:tcPr>
            <w:tcW w:w="4076" w:type="dxa"/>
            <w:gridSpan w:val="2"/>
            <w:shd w:val="clear" w:color="auto" w:fill="FFFFFF"/>
            <w:vAlign w:val="center"/>
          </w:tcPr>
          <w:p w:rsidR="003E56E8" w:rsidRPr="00555F5D" w:rsidRDefault="003E56E8" w:rsidP="00555F5D">
            <w:pPr>
              <w:ind w:right="-1"/>
              <w:jc w:val="center"/>
              <w:rPr>
                <w:b/>
                <w:noProof w:val="0"/>
              </w:rPr>
            </w:pPr>
            <w:r w:rsidRPr="00555F5D">
              <w:rPr>
                <w:b/>
                <w:noProof w:val="0"/>
                <w:sz w:val="22"/>
                <w:szCs w:val="22"/>
              </w:rPr>
              <w:t xml:space="preserve">Valoarea modificărilor </w:t>
            </w:r>
            <w:r w:rsidRPr="00555F5D">
              <w:rPr>
                <w:noProof w:val="0"/>
                <w:sz w:val="22"/>
                <w:szCs w:val="22"/>
              </w:rPr>
              <w:t>(după caz)</w:t>
            </w:r>
          </w:p>
        </w:tc>
      </w:tr>
      <w:tr w:rsidR="003E56E8" w:rsidRPr="00EC30C2" w:rsidTr="00555F5D">
        <w:tc>
          <w:tcPr>
            <w:tcW w:w="2093" w:type="dxa"/>
            <w:vMerge/>
            <w:shd w:val="clear" w:color="auto" w:fill="FFFFFF"/>
            <w:vAlign w:val="center"/>
          </w:tcPr>
          <w:p w:rsidR="003E56E8" w:rsidRPr="00555F5D" w:rsidRDefault="003E56E8" w:rsidP="00555F5D">
            <w:pPr>
              <w:ind w:right="-1"/>
              <w:jc w:val="center"/>
              <w:rPr>
                <w:b/>
                <w:noProof w:val="0"/>
              </w:rPr>
            </w:pPr>
          </w:p>
        </w:tc>
        <w:tc>
          <w:tcPr>
            <w:tcW w:w="3402" w:type="dxa"/>
            <w:gridSpan w:val="2"/>
            <w:vMerge/>
            <w:shd w:val="clear" w:color="auto" w:fill="FFFFFF"/>
            <w:vAlign w:val="center"/>
          </w:tcPr>
          <w:p w:rsidR="003E56E8" w:rsidRPr="00555F5D" w:rsidRDefault="003E56E8" w:rsidP="00555F5D">
            <w:pPr>
              <w:ind w:right="-1"/>
              <w:jc w:val="center"/>
              <w:rPr>
                <w:b/>
                <w:noProof w:val="0"/>
              </w:rPr>
            </w:pPr>
          </w:p>
        </w:tc>
        <w:tc>
          <w:tcPr>
            <w:tcW w:w="2161"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Fără TVA</w:t>
            </w:r>
          </w:p>
        </w:tc>
        <w:tc>
          <w:tcPr>
            <w:tcW w:w="1915" w:type="dxa"/>
            <w:shd w:val="clear" w:color="auto" w:fill="FFFFFF"/>
            <w:vAlign w:val="center"/>
          </w:tcPr>
          <w:p w:rsidR="003E56E8" w:rsidRPr="00555F5D" w:rsidRDefault="003E56E8" w:rsidP="00555F5D">
            <w:pPr>
              <w:ind w:right="-1"/>
              <w:jc w:val="center"/>
              <w:rPr>
                <w:b/>
                <w:noProof w:val="0"/>
              </w:rPr>
            </w:pPr>
            <w:r w:rsidRPr="00555F5D">
              <w:rPr>
                <w:b/>
                <w:noProof w:val="0"/>
                <w:sz w:val="22"/>
                <w:szCs w:val="22"/>
              </w:rPr>
              <w:t>Inclusiv TVA</w:t>
            </w:r>
          </w:p>
        </w:tc>
      </w:tr>
      <w:tr w:rsidR="003E56E8" w:rsidRPr="00EC30C2" w:rsidTr="00555F5D">
        <w:tc>
          <w:tcPr>
            <w:tcW w:w="2093" w:type="dxa"/>
          </w:tcPr>
          <w:p w:rsidR="003E56E8" w:rsidRPr="00555F5D" w:rsidRDefault="003E56E8" w:rsidP="00555F5D">
            <w:pPr>
              <w:jc w:val="both"/>
              <w:rPr>
                <w:noProof w:val="0"/>
              </w:rPr>
            </w:pPr>
          </w:p>
        </w:tc>
        <w:tc>
          <w:tcPr>
            <w:tcW w:w="1735" w:type="dxa"/>
          </w:tcPr>
          <w:p w:rsidR="003E56E8" w:rsidRPr="00555F5D" w:rsidRDefault="003E56E8" w:rsidP="00555F5D">
            <w:pPr>
              <w:jc w:val="both"/>
              <w:rPr>
                <w:noProof w:val="0"/>
              </w:rPr>
            </w:pPr>
          </w:p>
        </w:tc>
        <w:tc>
          <w:tcPr>
            <w:tcW w:w="1667" w:type="dxa"/>
          </w:tcPr>
          <w:p w:rsidR="003E56E8" w:rsidRPr="00555F5D" w:rsidRDefault="003E56E8" w:rsidP="00555F5D">
            <w:pPr>
              <w:jc w:val="both"/>
              <w:rPr>
                <w:noProof w:val="0"/>
              </w:rPr>
            </w:pPr>
          </w:p>
        </w:tc>
        <w:tc>
          <w:tcPr>
            <w:tcW w:w="2161" w:type="dxa"/>
          </w:tcPr>
          <w:p w:rsidR="003E56E8" w:rsidRPr="00555F5D" w:rsidRDefault="003E56E8" w:rsidP="00555F5D">
            <w:pPr>
              <w:jc w:val="both"/>
              <w:rPr>
                <w:noProof w:val="0"/>
              </w:rPr>
            </w:pPr>
          </w:p>
        </w:tc>
        <w:tc>
          <w:tcPr>
            <w:tcW w:w="1915" w:type="dxa"/>
          </w:tcPr>
          <w:p w:rsidR="003E56E8" w:rsidRPr="00555F5D" w:rsidRDefault="003E56E8" w:rsidP="00555F5D">
            <w:pPr>
              <w:jc w:val="both"/>
              <w:rPr>
                <w:noProof w:val="0"/>
              </w:rPr>
            </w:pPr>
          </w:p>
        </w:tc>
      </w:tr>
    </w:tbl>
    <w:p w:rsidR="003E56E8" w:rsidRPr="00FF430B" w:rsidRDefault="003E56E8" w:rsidP="00130A49">
      <w:pPr>
        <w:spacing w:before="240"/>
        <w:ind w:right="-1"/>
        <w:jc w:val="both"/>
        <w:rPr>
          <w:b/>
          <w:noProof w:val="0"/>
          <w:sz w:val="22"/>
          <w:szCs w:val="22"/>
        </w:rPr>
      </w:pPr>
      <w:r w:rsidRPr="00FF430B">
        <w:rPr>
          <w:b/>
          <w:noProof w:val="0"/>
          <w:sz w:val="22"/>
          <w:szCs w:val="22"/>
        </w:rPr>
        <w:t>Conducătorul grupului de lucru:</w:t>
      </w:r>
    </w:p>
    <w:p w:rsidR="003E56E8" w:rsidRPr="00FF430B" w:rsidRDefault="003E56E8"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3E56E8" w:rsidRPr="00FF430B" w:rsidRDefault="003E56E8"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3E56E8" w:rsidRPr="00FF430B" w:rsidRDefault="003E56E8" w:rsidP="00130A49">
      <w:pPr>
        <w:keepNext/>
        <w:tabs>
          <w:tab w:val="left" w:pos="1134"/>
        </w:tabs>
        <w:suppressAutoHyphens/>
        <w:ind w:right="-1"/>
        <w:jc w:val="both"/>
        <w:outlineLvl w:val="1"/>
        <w:rPr>
          <w:b/>
          <w:iCs/>
          <w:noProof w:val="0"/>
          <w:color w:val="000000"/>
          <w:sz w:val="22"/>
          <w:szCs w:val="22"/>
          <w:lang w:eastAsia="zh-CN"/>
        </w:rPr>
      </w:pPr>
    </w:p>
    <w:p w:rsidR="003E56E8" w:rsidRPr="00FF430B" w:rsidRDefault="003E56E8" w:rsidP="005D5589">
      <w:pPr>
        <w:keepNext/>
        <w:tabs>
          <w:tab w:val="left" w:pos="1134"/>
        </w:tabs>
        <w:suppressAutoHyphens/>
        <w:ind w:right="-1"/>
        <w:jc w:val="center"/>
        <w:outlineLvl w:val="1"/>
        <w:rPr>
          <w:b/>
          <w:iCs/>
          <w:noProof w:val="0"/>
          <w:color w:val="000000"/>
          <w:sz w:val="22"/>
          <w:szCs w:val="22"/>
          <w:lang w:eastAsia="zh-CN"/>
        </w:rPr>
      </w:pPr>
    </w:p>
    <w:p w:rsidR="003E56E8" w:rsidRPr="00FF430B" w:rsidRDefault="003E56E8" w:rsidP="00130A49">
      <w:pPr>
        <w:rPr>
          <w:noProof w:val="0"/>
          <w:lang w:eastAsia="zh-CN"/>
        </w:rPr>
      </w:pPr>
    </w:p>
    <w:p w:rsidR="003E56E8" w:rsidRPr="00FF430B" w:rsidRDefault="003E56E8" w:rsidP="00130A49">
      <w:pPr>
        <w:tabs>
          <w:tab w:val="decimal" w:pos="8364"/>
        </w:tabs>
        <w:spacing w:line="276" w:lineRule="auto"/>
        <w:ind w:right="-144"/>
        <w:jc w:val="center"/>
        <w:rPr>
          <w:b/>
          <w:bCs/>
          <w:color w:val="000000"/>
        </w:rPr>
      </w:pPr>
    </w:p>
    <w:p w:rsidR="003E56E8" w:rsidRPr="00FF430B" w:rsidRDefault="003E56E8" w:rsidP="00950D18">
      <w:pPr>
        <w:pStyle w:val="Corptext"/>
        <w:tabs>
          <w:tab w:val="left" w:pos="567"/>
        </w:tabs>
        <w:spacing w:line="360" w:lineRule="auto"/>
        <w:rPr>
          <w:rFonts w:ascii="Times New Roman" w:hAnsi="Times New Roman"/>
          <w:szCs w:val="24"/>
        </w:rPr>
      </w:pPr>
      <w:bookmarkStart w:id="46" w:name="_Toc449692096"/>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3E56E8" w:rsidRPr="00FF430B" w:rsidRDefault="003E56E8"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rPr>
        <w:t>(</w:t>
      </w:r>
      <w:r w:rsidRPr="00FF430B">
        <w:rPr>
          <w:rFonts w:ascii="Times New Roman" w:hAnsi="Times New Roman"/>
          <w:i/>
        </w:rPr>
        <w:t>denumirea autorităţii contractante şi adresa completă</w:t>
      </w:r>
      <w:r w:rsidRPr="00FF430B">
        <w:rPr>
          <w:rFonts w:ascii="Times New Roman" w:hAnsi="Times New Roman"/>
        </w:rPr>
        <w:t>)</w:t>
      </w:r>
    </w:p>
    <w:p w:rsidR="003E56E8" w:rsidRPr="00FF430B" w:rsidRDefault="003E56E8" w:rsidP="00211C74">
      <w:pPr>
        <w:pStyle w:val="Corptext"/>
        <w:tabs>
          <w:tab w:val="left" w:pos="567"/>
        </w:tabs>
        <w:spacing w:line="360" w:lineRule="auto"/>
        <w:jc w:val="both"/>
        <w:rPr>
          <w:rFonts w:ascii="Times New Roman" w:hAnsi="Times New Roman"/>
          <w:szCs w:val="24"/>
        </w:rPr>
      </w:pPr>
    </w:p>
    <w:p w:rsidR="003E56E8" w:rsidRPr="00FF430B" w:rsidRDefault="003E56E8" w:rsidP="00211C74">
      <w:pPr>
        <w:pStyle w:val="Corptext"/>
        <w:tabs>
          <w:tab w:val="left" w:pos="567"/>
        </w:tabs>
        <w:spacing w:line="360" w:lineRule="auto"/>
        <w:jc w:val="both"/>
        <w:rPr>
          <w:rFonts w:ascii="Times New Roman" w:hAnsi="Times New Roman"/>
          <w:szCs w:val="24"/>
        </w:rPr>
      </w:pPr>
    </w:p>
    <w:p w:rsidR="003E56E8" w:rsidRPr="00FF430B" w:rsidRDefault="003E56E8"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3E56E8" w:rsidRPr="00FF430B" w:rsidRDefault="003E56E8"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3E56E8" w:rsidRPr="00FF430B" w:rsidRDefault="003E56E8"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lastRenderedPageBreak/>
        <w:t>(semnătura autorizată)</w:t>
      </w: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950D18">
      <w:pPr>
        <w:pStyle w:val="Corptext"/>
        <w:tabs>
          <w:tab w:val="left" w:pos="567"/>
        </w:tabs>
        <w:spacing w:line="360" w:lineRule="auto"/>
        <w:rPr>
          <w:rFonts w:ascii="Times New Roman" w:hAnsi="Times New Roman"/>
          <w:szCs w:val="24"/>
        </w:rPr>
      </w:pPr>
    </w:p>
    <w:p w:rsidR="003E56E8" w:rsidRPr="00FF430B" w:rsidRDefault="003E56E8" w:rsidP="00BE49DD">
      <w:pPr>
        <w:jc w:val="right"/>
        <w:rPr>
          <w:noProof w:val="0"/>
          <w:sz w:val="22"/>
          <w:szCs w:val="22"/>
        </w:rPr>
      </w:pPr>
      <w:r w:rsidRPr="00FF430B">
        <w:rPr>
          <w:noProof w:val="0"/>
        </w:rPr>
        <w:t>Anexa nr.</w:t>
      </w:r>
      <w:r>
        <w:rPr>
          <w:noProof w:val="0"/>
        </w:rPr>
        <w:t xml:space="preserve"> </w:t>
      </w:r>
      <w:r w:rsidRPr="00FF430B">
        <w:rPr>
          <w:noProof w:val="0"/>
        </w:rPr>
        <w:t>9</w:t>
      </w:r>
    </w:p>
    <w:p w:rsidR="003E56E8" w:rsidRPr="00FF430B" w:rsidRDefault="003E56E8" w:rsidP="00BE49DD">
      <w:pPr>
        <w:jc w:val="right"/>
        <w:rPr>
          <w:noProof w:val="0"/>
        </w:rPr>
      </w:pPr>
      <w:r w:rsidRPr="00FF430B">
        <w:rPr>
          <w:noProof w:val="0"/>
        </w:rPr>
        <w:t>la Documentația standard nr._____</w:t>
      </w:r>
    </w:p>
    <w:p w:rsidR="003E56E8" w:rsidRPr="00FF430B" w:rsidRDefault="003E56E8" w:rsidP="00BE49DD">
      <w:pPr>
        <w:jc w:val="right"/>
        <w:rPr>
          <w:noProof w:val="0"/>
        </w:rPr>
      </w:pPr>
      <w:r w:rsidRPr="00FF430B">
        <w:rPr>
          <w:noProof w:val="0"/>
        </w:rPr>
        <w:t>din “____” ________ 20___</w:t>
      </w:r>
    </w:p>
    <w:p w:rsidR="003E56E8" w:rsidRPr="00FF430B" w:rsidRDefault="003E56E8" w:rsidP="00950D18">
      <w:pPr>
        <w:pStyle w:val="Corptext"/>
        <w:tabs>
          <w:tab w:val="left" w:pos="567"/>
        </w:tabs>
        <w:spacing w:line="360" w:lineRule="auto"/>
        <w:rPr>
          <w:rFonts w:ascii="Times New Roman" w:hAnsi="Times New Roman"/>
          <w:szCs w:val="24"/>
        </w:rPr>
      </w:pPr>
    </w:p>
    <w:bookmarkEnd w:id="46"/>
    <w:p w:rsidR="003E56E8" w:rsidRPr="00FF430B" w:rsidRDefault="003E56E8" w:rsidP="00950D18">
      <w:pPr>
        <w:pStyle w:val="Corptext"/>
        <w:tabs>
          <w:tab w:val="left" w:pos="567"/>
        </w:tabs>
        <w:rPr>
          <w:rFonts w:ascii="Times New Roman" w:hAnsi="Times New Roman"/>
          <w:b/>
          <w:szCs w:val="24"/>
        </w:rPr>
      </w:pPr>
    </w:p>
    <w:p w:rsidR="003E56E8" w:rsidRPr="00FF430B" w:rsidRDefault="003E56E8"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3E56E8" w:rsidRPr="00FF430B" w:rsidRDefault="003E56E8" w:rsidP="00950D18">
      <w:pPr>
        <w:pStyle w:val="Corptext"/>
        <w:tabs>
          <w:tab w:val="left" w:pos="567"/>
        </w:tabs>
        <w:rPr>
          <w:rFonts w:ascii="Times New Roman" w:hAnsi="Times New Roman"/>
          <w:b/>
          <w:szCs w:val="24"/>
        </w:rPr>
      </w:pP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3E56E8" w:rsidRPr="00FF430B" w:rsidRDefault="003E56E8" w:rsidP="00950D18">
      <w:pPr>
        <w:pStyle w:val="Corptext"/>
        <w:tabs>
          <w:tab w:val="left" w:pos="567"/>
        </w:tabs>
        <w:rPr>
          <w:rFonts w:ascii="Times New Roman" w:hAnsi="Times New Roman"/>
          <w:szCs w:val="24"/>
        </w:rPr>
      </w:pPr>
    </w:p>
    <w:p w:rsidR="003E56E8" w:rsidRPr="00FF430B" w:rsidRDefault="003E56E8" w:rsidP="00950D18">
      <w:pPr>
        <w:pStyle w:val="Corptext"/>
        <w:tabs>
          <w:tab w:val="left" w:pos="567"/>
        </w:tabs>
        <w:rPr>
          <w:rFonts w:ascii="Times New Roman" w:hAnsi="Times New Roman"/>
          <w:szCs w:val="24"/>
        </w:rPr>
      </w:pP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3E56E8" w:rsidRPr="00FF430B" w:rsidRDefault="003E56E8"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E56E8" w:rsidRPr="00FF430B" w:rsidRDefault="003E56E8"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3E56E8" w:rsidRPr="00FF430B" w:rsidRDefault="003E56E8"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3E56E8" w:rsidRPr="00FF430B" w:rsidRDefault="003E56E8">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şi poate fi acceptată în orice moment până la expirarea acestei perioade;</w:t>
      </w:r>
    </w:p>
    <w:p w:rsidR="003E56E8" w:rsidRPr="00FF430B" w:rsidRDefault="003E56E8"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ofertantului)</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3E56E8" w:rsidRPr="00FF430B" w:rsidRDefault="003E56E8"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3E56E8" w:rsidRPr="00FF430B" w:rsidRDefault="003E56E8"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3E56E8" w:rsidRPr="00FF430B" w:rsidRDefault="003E56E8" w:rsidP="00950D18">
      <w:pPr>
        <w:pStyle w:val="Corptext"/>
        <w:tabs>
          <w:tab w:val="left" w:pos="567"/>
        </w:tabs>
        <w:ind w:hanging="502"/>
        <w:rPr>
          <w:rFonts w:ascii="Times New Roman" w:hAnsi="Times New Roman"/>
          <w:szCs w:val="24"/>
        </w:rPr>
      </w:pPr>
    </w:p>
    <w:p w:rsidR="003E56E8" w:rsidRPr="00FF430B" w:rsidRDefault="003E56E8" w:rsidP="00E706C1">
      <w:pPr>
        <w:pStyle w:val="Corptext"/>
        <w:tabs>
          <w:tab w:val="left" w:pos="567"/>
        </w:tabs>
        <w:jc w:val="both"/>
        <w:rPr>
          <w:rFonts w:ascii="Times New Roman" w:hAnsi="Times New Roman"/>
          <w:szCs w:val="24"/>
        </w:rPr>
      </w:pPr>
      <w:r w:rsidRPr="00FF430B">
        <w:rPr>
          <w:rFonts w:ascii="Times New Roman" w:hAnsi="Times New Roman"/>
          <w:szCs w:val="24"/>
        </w:rPr>
        <w:t xml:space="preserve">Nu se execută vreo condiţie,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achiziţie publică de lucrări.</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lastRenderedPageBreak/>
        <w:t>Prezenta garanţie este valabilă până la data de _______________________________________</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3E56E8" w:rsidRPr="00FF430B" w:rsidRDefault="003E56E8" w:rsidP="000D26B9">
      <w:pPr>
        <w:pStyle w:val="Corptext"/>
        <w:tabs>
          <w:tab w:val="left" w:pos="567"/>
        </w:tabs>
        <w:rPr>
          <w:rFonts w:ascii="Times New Roman" w:hAnsi="Times New Roman"/>
          <w:szCs w:val="24"/>
        </w:rPr>
      </w:pPr>
      <w:r w:rsidRPr="00FF430B">
        <w:rPr>
          <w:rFonts w:ascii="Times New Roman" w:hAnsi="Times New Roman"/>
          <w:szCs w:val="24"/>
        </w:rPr>
        <w:t xml:space="preserve">                                          (semnătura autorizată)</w:t>
      </w:r>
    </w:p>
    <w:p w:rsidR="003E56E8" w:rsidRPr="00FF430B" w:rsidRDefault="003E56E8" w:rsidP="00196AB4">
      <w:pPr>
        <w:spacing w:after="200" w:line="276" w:lineRule="auto"/>
        <w:jc w:val="center"/>
        <w:rPr>
          <w:lang w:eastAsia="zh-CN"/>
        </w:rPr>
      </w:pPr>
      <w:bookmarkStart w:id="47" w:name="_Toc449692097"/>
    </w:p>
    <w:p w:rsidR="003E56E8" w:rsidRPr="00FF430B" w:rsidRDefault="003E56E8" w:rsidP="00196AB4">
      <w:pPr>
        <w:spacing w:after="200" w:line="276" w:lineRule="auto"/>
        <w:jc w:val="center"/>
        <w:rPr>
          <w:lang w:eastAsia="zh-CN"/>
        </w:rPr>
      </w:pPr>
    </w:p>
    <w:p w:rsidR="003E56E8" w:rsidRPr="00FF430B" w:rsidRDefault="003E56E8" w:rsidP="00196AB4">
      <w:pPr>
        <w:spacing w:after="200" w:line="276" w:lineRule="auto"/>
        <w:jc w:val="center"/>
        <w:rPr>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196AB4">
      <w:pPr>
        <w:spacing w:after="200" w:line="276" w:lineRule="auto"/>
        <w:jc w:val="center"/>
        <w:rPr>
          <w:lang w:eastAsia="zh-CN"/>
        </w:rPr>
      </w:pPr>
    </w:p>
    <w:p w:rsidR="003E56E8" w:rsidRPr="00FF430B" w:rsidRDefault="003E56E8" w:rsidP="00950D18">
      <w:pPr>
        <w:rPr>
          <w:lang w:eastAsia="zh-CN"/>
        </w:rPr>
      </w:pPr>
    </w:p>
    <w:bookmarkEnd w:id="47"/>
    <w:p w:rsidR="003E56E8" w:rsidRPr="00FF430B" w:rsidRDefault="003E56E8" w:rsidP="00950D18">
      <w:pPr>
        <w:jc w:val="center"/>
        <w:rPr>
          <w:b/>
        </w:rPr>
      </w:pPr>
    </w:p>
    <w:p w:rsidR="003E56E8" w:rsidRPr="00FF430B" w:rsidRDefault="003E56E8"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3E56E8" w:rsidRPr="00FF430B" w:rsidRDefault="003E56E8"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3E56E8" w:rsidRPr="00FF430B" w:rsidRDefault="003E56E8"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3E56E8" w:rsidRPr="00FF430B" w:rsidRDefault="003E56E8"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E56E8" w:rsidRPr="00EC30C2" w:rsidTr="00233538">
        <w:trPr>
          <w:cantSplit/>
          <w:trHeight w:val="300"/>
        </w:trPr>
        <w:tc>
          <w:tcPr>
            <w:tcW w:w="709" w:type="dxa"/>
            <w:vMerge w:val="restart"/>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Nr.</w:t>
            </w:r>
          </w:p>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d/o</w:t>
            </w:r>
          </w:p>
        </w:tc>
        <w:tc>
          <w:tcPr>
            <w:tcW w:w="2825" w:type="dxa"/>
            <w:vMerge w:val="restart"/>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Grupa de obiecte/denumirea obiectului</w:t>
            </w:r>
          </w:p>
        </w:tc>
        <w:tc>
          <w:tcPr>
            <w:tcW w:w="3126" w:type="dxa"/>
            <w:gridSpan w:val="3"/>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Anul 1</w:t>
            </w:r>
          </w:p>
        </w:tc>
        <w:tc>
          <w:tcPr>
            <w:tcW w:w="1044" w:type="dxa"/>
            <w:gridSpan w:val="2"/>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w:t>
            </w:r>
          </w:p>
        </w:tc>
        <w:tc>
          <w:tcPr>
            <w:tcW w:w="1320" w:type="dxa"/>
            <w:gridSpan w:val="2"/>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Anul (n)</w:t>
            </w:r>
          </w:p>
        </w:tc>
      </w:tr>
      <w:tr w:rsidR="003E56E8" w:rsidRPr="00EC30C2" w:rsidTr="00233538">
        <w:trPr>
          <w:cantSplit/>
          <w:trHeight w:val="240"/>
        </w:trPr>
        <w:tc>
          <w:tcPr>
            <w:tcW w:w="709" w:type="dxa"/>
            <w:vMerge/>
          </w:tcPr>
          <w:p w:rsidR="003E56E8" w:rsidRPr="00BE387F" w:rsidRDefault="003E56E8" w:rsidP="00950D18">
            <w:pPr>
              <w:pStyle w:val="Corptext"/>
              <w:tabs>
                <w:tab w:val="left" w:pos="567"/>
              </w:tabs>
              <w:rPr>
                <w:rFonts w:ascii="Times New Roman" w:eastAsia="Times New Roman" w:hAnsi="Times New Roman"/>
                <w:b/>
                <w:sz w:val="24"/>
                <w:szCs w:val="24"/>
                <w:lang w:eastAsia="en-US"/>
              </w:rPr>
            </w:pPr>
          </w:p>
        </w:tc>
        <w:tc>
          <w:tcPr>
            <w:tcW w:w="2825" w:type="dxa"/>
            <w:vMerge/>
          </w:tcPr>
          <w:p w:rsidR="003E56E8" w:rsidRPr="00BE387F" w:rsidRDefault="003E56E8" w:rsidP="00950D18">
            <w:pPr>
              <w:pStyle w:val="Corptext"/>
              <w:tabs>
                <w:tab w:val="left" w:pos="567"/>
              </w:tabs>
              <w:rPr>
                <w:rFonts w:ascii="Times New Roman" w:eastAsia="Times New Roman" w:hAnsi="Times New Roman"/>
                <w:b/>
                <w:sz w:val="24"/>
                <w:szCs w:val="24"/>
                <w:lang w:eastAsia="en-US"/>
              </w:rPr>
            </w:pPr>
          </w:p>
        </w:tc>
        <w:tc>
          <w:tcPr>
            <w:tcW w:w="5490" w:type="dxa"/>
            <w:gridSpan w:val="7"/>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Luna</w:t>
            </w:r>
          </w:p>
        </w:tc>
      </w:tr>
      <w:tr w:rsidR="003E56E8" w:rsidRPr="00EC30C2" w:rsidTr="00233538">
        <w:trPr>
          <w:cantSplit/>
          <w:trHeight w:val="120"/>
        </w:trPr>
        <w:tc>
          <w:tcPr>
            <w:tcW w:w="709" w:type="dxa"/>
            <w:vMerge/>
          </w:tcPr>
          <w:p w:rsidR="003E56E8" w:rsidRPr="00BE387F" w:rsidRDefault="003E56E8" w:rsidP="00950D18">
            <w:pPr>
              <w:pStyle w:val="Corptext"/>
              <w:tabs>
                <w:tab w:val="left" w:pos="567"/>
              </w:tabs>
              <w:rPr>
                <w:rFonts w:ascii="Times New Roman" w:eastAsia="Times New Roman" w:hAnsi="Times New Roman"/>
                <w:b/>
                <w:sz w:val="24"/>
                <w:szCs w:val="24"/>
                <w:lang w:eastAsia="en-US"/>
              </w:rPr>
            </w:pPr>
          </w:p>
        </w:tc>
        <w:tc>
          <w:tcPr>
            <w:tcW w:w="2825" w:type="dxa"/>
            <w:vMerge/>
          </w:tcPr>
          <w:p w:rsidR="003E56E8" w:rsidRPr="00BE387F" w:rsidRDefault="003E56E8" w:rsidP="00950D18">
            <w:pPr>
              <w:pStyle w:val="Corptext"/>
              <w:tabs>
                <w:tab w:val="left" w:pos="567"/>
              </w:tabs>
              <w:rPr>
                <w:rFonts w:ascii="Times New Roman" w:eastAsia="Times New Roman" w:hAnsi="Times New Roman"/>
                <w:b/>
                <w:sz w:val="24"/>
                <w:szCs w:val="24"/>
                <w:lang w:eastAsia="en-US"/>
              </w:rPr>
            </w:pPr>
          </w:p>
        </w:tc>
        <w:tc>
          <w:tcPr>
            <w:tcW w:w="1035" w:type="dxa"/>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1</w:t>
            </w:r>
          </w:p>
        </w:tc>
        <w:tc>
          <w:tcPr>
            <w:tcW w:w="1215" w:type="dxa"/>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2</w:t>
            </w:r>
          </w:p>
        </w:tc>
        <w:tc>
          <w:tcPr>
            <w:tcW w:w="1005" w:type="dxa"/>
            <w:gridSpan w:val="2"/>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3</w:t>
            </w:r>
          </w:p>
        </w:tc>
        <w:tc>
          <w:tcPr>
            <w:tcW w:w="990" w:type="dxa"/>
            <w:gridSpan w:val="2"/>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w:t>
            </w:r>
          </w:p>
        </w:tc>
        <w:tc>
          <w:tcPr>
            <w:tcW w:w="1245" w:type="dxa"/>
          </w:tcPr>
          <w:p w:rsidR="003E56E8" w:rsidRPr="00BE387F" w:rsidRDefault="003E56E8" w:rsidP="00950D18">
            <w:pPr>
              <w:pStyle w:val="Corptext"/>
              <w:tabs>
                <w:tab w:val="left" w:pos="567"/>
              </w:tabs>
              <w:rPr>
                <w:rFonts w:ascii="Times New Roman" w:eastAsia="Times New Roman" w:hAnsi="Times New Roman"/>
                <w:b/>
                <w:sz w:val="24"/>
                <w:szCs w:val="24"/>
                <w:lang w:eastAsia="en-US"/>
              </w:rPr>
            </w:pPr>
            <w:r w:rsidRPr="00BE387F">
              <w:rPr>
                <w:rFonts w:ascii="Times New Roman" w:eastAsia="Times New Roman" w:hAnsi="Times New Roman"/>
                <w:b/>
                <w:sz w:val="24"/>
                <w:szCs w:val="24"/>
                <w:lang w:eastAsia="en-US"/>
              </w:rPr>
              <w:t>n</w:t>
            </w:r>
          </w:p>
        </w:tc>
      </w:tr>
      <w:tr w:rsidR="003E56E8" w:rsidRPr="00EC30C2" w:rsidTr="00233538">
        <w:trPr>
          <w:cantSplit/>
          <w:trHeight w:val="180"/>
        </w:trPr>
        <w:tc>
          <w:tcPr>
            <w:tcW w:w="709"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1.</w:t>
            </w:r>
          </w:p>
        </w:tc>
        <w:tc>
          <w:tcPr>
            <w:tcW w:w="282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Organizare de şantier</w:t>
            </w:r>
          </w:p>
        </w:tc>
        <w:tc>
          <w:tcPr>
            <w:tcW w:w="103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372"/>
        </w:trPr>
        <w:tc>
          <w:tcPr>
            <w:tcW w:w="709"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 xml:space="preserve">2. </w:t>
            </w: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282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Obiect 01</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Categoria de lucrări:</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412"/>
        </w:trPr>
        <w:tc>
          <w:tcPr>
            <w:tcW w:w="709"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3.</w:t>
            </w: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282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Obiect 02</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Categoria de lucrări:</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r>
      <w:tr w:rsidR="003E56E8" w:rsidRPr="00EC30C2" w:rsidTr="00233538">
        <w:trPr>
          <w:cantSplit/>
          <w:trHeight w:val="1593"/>
        </w:trPr>
        <w:tc>
          <w:tcPr>
            <w:tcW w:w="709"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w:t>
            </w:r>
          </w:p>
        </w:tc>
        <w:tc>
          <w:tcPr>
            <w:tcW w:w="282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Obiect n …</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Categoria de lucrări:</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r w:rsidRPr="00BE387F">
              <w:rPr>
                <w:rFonts w:ascii="Times New Roman" w:eastAsia="Times New Roman" w:hAnsi="Times New Roman"/>
                <w:sz w:val="24"/>
                <w:szCs w:val="24"/>
                <w:lang w:eastAsia="en-US"/>
              </w:rPr>
              <w:t>__________________</w:t>
            </w:r>
          </w:p>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3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1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005"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990" w:type="dxa"/>
            <w:gridSpan w:val="2"/>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c>
          <w:tcPr>
            <w:tcW w:w="1245" w:type="dxa"/>
          </w:tcPr>
          <w:p w:rsidR="003E56E8" w:rsidRPr="00BE387F" w:rsidRDefault="003E56E8" w:rsidP="00950D18">
            <w:pPr>
              <w:pStyle w:val="Corptext"/>
              <w:tabs>
                <w:tab w:val="left" w:pos="567"/>
              </w:tabs>
              <w:rPr>
                <w:rFonts w:ascii="Times New Roman" w:eastAsia="Times New Roman" w:hAnsi="Times New Roman"/>
                <w:sz w:val="24"/>
                <w:szCs w:val="24"/>
                <w:lang w:eastAsia="en-US"/>
              </w:rPr>
            </w:pPr>
          </w:p>
        </w:tc>
      </w:tr>
    </w:tbl>
    <w:p w:rsidR="003E56E8" w:rsidRPr="00FF430B" w:rsidRDefault="003E56E8" w:rsidP="00950D18">
      <w:pPr>
        <w:jc w:val="both"/>
      </w:pPr>
    </w:p>
    <w:p w:rsidR="003E56E8" w:rsidRPr="00FF430B" w:rsidRDefault="003E56E8" w:rsidP="00950D18">
      <w:pPr>
        <w:jc w:val="both"/>
      </w:pPr>
    </w:p>
    <w:p w:rsidR="003E56E8" w:rsidRPr="00FF430B" w:rsidRDefault="003E56E8" w:rsidP="00950D18">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950D18">
      <w:pPr>
        <w:jc w:val="both"/>
        <w:rPr>
          <w:rFonts w:eastAsia="PMingLiU"/>
          <w:lang w:eastAsia="zh-CN"/>
        </w:rPr>
      </w:pPr>
      <w:r w:rsidRPr="00FF430B">
        <w:rPr>
          <w:rFonts w:eastAsia="PMingLiU"/>
          <w:lang w:eastAsia="zh-CN"/>
        </w:rPr>
        <w:t>Nume: __________________________________________</w:t>
      </w:r>
    </w:p>
    <w:p w:rsidR="003E56E8" w:rsidRPr="00FF430B" w:rsidRDefault="003E56E8" w:rsidP="00950D18">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F43D02">
      <w:pPr>
        <w:jc w:val="both"/>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196AB4">
      <w:pPr>
        <w:pStyle w:val="Style3"/>
        <w:tabs>
          <w:tab w:val="left" w:pos="567"/>
        </w:tabs>
        <w:ind w:left="0" w:firstLine="0"/>
        <w:rPr>
          <w:rFonts w:eastAsia="PMingLiU"/>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bookmarkEnd w:id="48"/>
    <w:p w:rsidR="003E56E8" w:rsidRPr="00FF430B" w:rsidRDefault="003E56E8" w:rsidP="00773FE9">
      <w:pPr>
        <w:rPr>
          <w:rFonts w:eastAsia="PMingLiU"/>
          <w:b/>
          <w:lang w:eastAsia="zh-CN"/>
        </w:rPr>
      </w:pPr>
    </w:p>
    <w:p w:rsidR="003E56E8" w:rsidRPr="00FF430B" w:rsidRDefault="003E56E8" w:rsidP="002242A0">
      <w:pPr>
        <w:jc w:val="center"/>
        <w:rPr>
          <w:rFonts w:eastAsia="PMingLiU"/>
          <w:b/>
          <w:noProof w:val="0"/>
          <w:lang w:eastAsia="zh-CN"/>
        </w:rPr>
      </w:pPr>
      <w:r w:rsidRPr="00FF430B">
        <w:rPr>
          <w:rFonts w:eastAsia="PMingLiU"/>
          <w:b/>
          <w:lang w:eastAsia="zh-CN"/>
        </w:rPr>
        <w:t>DECLARAȚIE</w:t>
      </w:r>
    </w:p>
    <w:p w:rsidR="003E56E8" w:rsidRPr="00FF430B" w:rsidRDefault="003E56E8">
      <w:pPr>
        <w:pStyle w:val="Corptext"/>
        <w:tabs>
          <w:tab w:val="left" w:pos="567"/>
        </w:tabs>
        <w:jc w:val="center"/>
        <w:rPr>
          <w:b/>
        </w:rPr>
      </w:pPr>
      <w:r w:rsidRPr="00FF430B">
        <w:rPr>
          <w:b/>
        </w:rPr>
        <w:t>privind experienţa similară</w:t>
      </w:r>
    </w:p>
    <w:p w:rsidR="003E56E8" w:rsidRPr="00FF430B" w:rsidRDefault="003E56E8">
      <w:pPr>
        <w:pStyle w:val="Corptext"/>
        <w:tabs>
          <w:tab w:val="left" w:pos="567"/>
        </w:tabs>
        <w:jc w:val="center"/>
        <w:rPr>
          <w:rFonts w:ascii="Times New Roman" w:hAnsi="Times New Roman"/>
          <w:b/>
          <w:szCs w:val="24"/>
        </w:rPr>
      </w:pP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3E56E8" w:rsidRPr="00FF430B" w:rsidRDefault="003E56E8"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3E56E8" w:rsidRPr="00FF430B" w:rsidRDefault="003E56E8"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3E56E8" w:rsidRPr="00FF430B" w:rsidRDefault="003E56E8"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3E56E8" w:rsidRPr="00FF430B" w:rsidRDefault="003E56E8"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3E56E8" w:rsidRPr="00FF430B" w:rsidRDefault="003E56E8"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3E56E8" w:rsidRPr="00FF430B" w:rsidRDefault="003E56E8"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3E56E8" w:rsidRPr="00FF430B" w:rsidRDefault="003E56E8" w:rsidP="0019071C">
      <w:pPr>
        <w:pStyle w:val="Corp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3E56E8" w:rsidRPr="00FF430B" w:rsidRDefault="003E56E8"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3E56E8" w:rsidRPr="00FF430B" w:rsidRDefault="003E56E8"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3E56E8" w:rsidRPr="00FF430B" w:rsidRDefault="003E56E8"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3E56E8" w:rsidRPr="00FF430B" w:rsidRDefault="003E56E8"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 xml:space="preserve">experienţa similară, cu referire în mod special la suprafeţe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rsidR="003E56E8" w:rsidRPr="00FF430B" w:rsidRDefault="003E56E8" w:rsidP="00773FE9">
      <w:pPr>
        <w:rPr>
          <w:rFonts w:eastAsia="MS Mincho"/>
          <w:lang w:eastAsia="zh-CN"/>
        </w:rPr>
      </w:pPr>
    </w:p>
    <w:p w:rsidR="003E56E8" w:rsidRPr="00FF430B" w:rsidRDefault="003E56E8" w:rsidP="00773FE9">
      <w:pPr>
        <w:rPr>
          <w:rFonts w:eastAsia="MS Mincho"/>
          <w:lang w:eastAsia="zh-CN"/>
        </w:rPr>
      </w:pPr>
      <w:r w:rsidRPr="00FF430B">
        <w:rPr>
          <w:rFonts w:eastAsia="MS Mincho"/>
          <w:lang w:eastAsia="zh-CN"/>
        </w:rPr>
        <w:t>Data completării:______________________</w:t>
      </w:r>
    </w:p>
    <w:p w:rsidR="003E56E8" w:rsidRPr="00FF430B" w:rsidRDefault="003E56E8" w:rsidP="00773FE9">
      <w:pPr>
        <w:jc w:val="both"/>
        <w:rPr>
          <w:rFonts w:eastAsia="PMingLiU"/>
          <w:lang w:eastAsia="zh-CN"/>
        </w:rPr>
      </w:pPr>
      <w:r w:rsidRPr="00FF430B">
        <w:rPr>
          <w:rFonts w:eastAsia="PMingLiU"/>
          <w:lang w:eastAsia="zh-CN"/>
        </w:rPr>
        <w:t>Semnat: _____________________________</w:t>
      </w:r>
    </w:p>
    <w:p w:rsidR="003E56E8" w:rsidRPr="00FF430B" w:rsidRDefault="003E56E8" w:rsidP="00773FE9">
      <w:pPr>
        <w:jc w:val="both"/>
        <w:rPr>
          <w:rFonts w:eastAsia="PMingLiU"/>
          <w:lang w:eastAsia="zh-CN"/>
        </w:rPr>
      </w:pPr>
      <w:r w:rsidRPr="00FF430B">
        <w:rPr>
          <w:rFonts w:eastAsia="PMingLiU"/>
          <w:lang w:eastAsia="zh-CN"/>
        </w:rPr>
        <w:t>Nume: ______________________________</w:t>
      </w:r>
    </w:p>
    <w:p w:rsidR="003E56E8" w:rsidRPr="00FF430B" w:rsidRDefault="003E56E8" w:rsidP="00773FE9">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773FE9">
      <w:pPr>
        <w:jc w:val="both"/>
        <w:rPr>
          <w:rFonts w:eastAsia="PMingLiU"/>
          <w:b/>
          <w:lang w:eastAsia="zh-CN"/>
        </w:rPr>
      </w:pPr>
      <w:r w:rsidRPr="00FF430B">
        <w:rPr>
          <w:rFonts w:eastAsia="PMingLiU"/>
          <w:lang w:eastAsia="zh-CN"/>
        </w:rPr>
        <w:t>Denumirea întreprinderii: __________________________</w:t>
      </w:r>
    </w:p>
    <w:p w:rsidR="003E56E8" w:rsidRPr="00FF430B" w:rsidRDefault="003E56E8" w:rsidP="009A7C84">
      <w:pPr>
        <w:spacing w:after="200" w:line="276" w:lineRule="auto"/>
        <w:rPr>
          <w:rFonts w:eastAsia="PMingLiU"/>
          <w:lang w:eastAsia="zh-CN"/>
        </w:rPr>
      </w:pPr>
      <w:bookmarkStart w:id="49" w:name="_Toc449692109"/>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13</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9A7C84">
      <w:pPr>
        <w:jc w:val="center"/>
        <w:rPr>
          <w:rFonts w:eastAsia="PMingLiU"/>
          <w:b/>
          <w:lang w:eastAsia="zh-CN"/>
        </w:rPr>
      </w:pPr>
    </w:p>
    <w:p w:rsidR="003E56E8" w:rsidRPr="00FF430B" w:rsidRDefault="003E56E8" w:rsidP="009A7C84">
      <w:pPr>
        <w:jc w:val="center"/>
        <w:rPr>
          <w:rFonts w:eastAsia="PMingLiU"/>
          <w:b/>
          <w:lang w:eastAsia="zh-CN"/>
        </w:rPr>
      </w:pPr>
    </w:p>
    <w:bookmarkEnd w:id="49"/>
    <w:p w:rsidR="003E56E8" w:rsidRPr="00FF430B" w:rsidRDefault="003E56E8" w:rsidP="009A7C84">
      <w:pPr>
        <w:jc w:val="center"/>
        <w:rPr>
          <w:b/>
        </w:rPr>
      </w:pPr>
    </w:p>
    <w:p w:rsidR="003E56E8" w:rsidRPr="00FF430B" w:rsidRDefault="003E56E8"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3E56E8" w:rsidRPr="00FF430B" w:rsidRDefault="003E56E8"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3E56E8" w:rsidRPr="00FF430B" w:rsidRDefault="003E56E8"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3E56E8"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Nr</w:t>
            </w:r>
          </w:p>
          <w:p w:rsidR="003E56E8" w:rsidRPr="00FF430B" w:rsidRDefault="003E56E8"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E56E8" w:rsidRPr="00FF430B" w:rsidRDefault="003E56E8" w:rsidP="00196AB4">
            <w:pPr>
              <w:jc w:val="center"/>
              <w:rPr>
                <w:b/>
                <w:bCs/>
              </w:rPr>
            </w:pPr>
            <w:r w:rsidRPr="00FF430B">
              <w:rPr>
                <w:b/>
                <w:bCs/>
              </w:rPr>
              <w:t>Numărul şi data procesului-verbal de recepţie la terminarea lucrărilor</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r w:rsidR="003E56E8"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3E56E8" w:rsidRPr="00FF430B" w:rsidRDefault="003E56E8"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40"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2118"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276"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c>
          <w:tcPr>
            <w:tcW w:w="1417" w:type="dxa"/>
            <w:tcBorders>
              <w:top w:val="nil"/>
              <w:left w:val="nil"/>
              <w:bottom w:val="single" w:sz="4" w:space="0" w:color="auto"/>
              <w:right w:val="single" w:sz="4" w:space="0" w:color="auto"/>
            </w:tcBorders>
            <w:vAlign w:val="center"/>
          </w:tcPr>
          <w:p w:rsidR="003E56E8" w:rsidRPr="00FF430B" w:rsidRDefault="003E56E8" w:rsidP="00196AB4">
            <w:pPr>
              <w:jc w:val="center"/>
            </w:pPr>
            <w:r w:rsidRPr="00FF430B">
              <w:t> </w:t>
            </w:r>
          </w:p>
        </w:tc>
      </w:tr>
    </w:tbl>
    <w:p w:rsidR="003E56E8" w:rsidRPr="00FF430B" w:rsidRDefault="003E56E8" w:rsidP="009A7C84">
      <w:pPr>
        <w:jc w:val="both"/>
      </w:pPr>
    </w:p>
    <w:p w:rsidR="003E56E8" w:rsidRPr="00FF430B" w:rsidRDefault="003E56E8"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w:t>
      </w:r>
    </w:p>
    <w:p w:rsidR="003E56E8" w:rsidRPr="00FF430B" w:rsidRDefault="003E56E8" w:rsidP="00284ED0">
      <w:pPr>
        <w:spacing w:after="200" w:line="276" w:lineRule="auto"/>
        <w:rPr>
          <w:rFonts w:eastAsia="PMingLiU"/>
          <w:lang w:eastAsia="zh-CN"/>
        </w:rPr>
      </w:pPr>
      <w:bookmarkStart w:id="50" w:name="_Toc449692110"/>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14</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284ED0">
      <w:pPr>
        <w:spacing w:line="276" w:lineRule="auto"/>
        <w:jc w:val="center"/>
        <w:rPr>
          <w:rFonts w:eastAsia="PMingLiU"/>
          <w:b/>
          <w:lang w:eastAsia="zh-CN"/>
        </w:rPr>
      </w:pPr>
    </w:p>
    <w:p w:rsidR="003E56E8" w:rsidRPr="00FF430B" w:rsidRDefault="003E56E8" w:rsidP="00284ED0">
      <w:pPr>
        <w:spacing w:line="276" w:lineRule="auto"/>
        <w:jc w:val="center"/>
        <w:rPr>
          <w:rFonts w:eastAsia="PMingLiU"/>
          <w:b/>
          <w:lang w:eastAsia="zh-CN"/>
        </w:rPr>
      </w:pPr>
    </w:p>
    <w:bookmarkEnd w:id="50"/>
    <w:p w:rsidR="003E56E8" w:rsidRPr="00FF430B" w:rsidRDefault="003E56E8" w:rsidP="00284ED0">
      <w:pPr>
        <w:spacing w:line="276" w:lineRule="auto"/>
        <w:jc w:val="center"/>
        <w:rPr>
          <w:rFonts w:eastAsia="PMingLiU"/>
          <w:b/>
          <w:noProof w:val="0"/>
          <w:lang w:eastAsia="zh-CN"/>
        </w:rPr>
      </w:pPr>
    </w:p>
    <w:p w:rsidR="003E56E8" w:rsidRPr="00FF430B" w:rsidRDefault="003E56E8"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3E56E8" w:rsidRPr="00FF430B" w:rsidRDefault="003E56E8"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3E56E8" w:rsidRPr="00FF430B" w:rsidRDefault="003E56E8"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3E56E8" w:rsidRPr="00EC30C2" w:rsidTr="00233538">
        <w:trPr>
          <w:trHeight w:val="700"/>
        </w:trPr>
        <w:tc>
          <w:tcPr>
            <w:tcW w:w="720" w:type="dxa"/>
          </w:tcPr>
          <w:p w:rsidR="003E56E8" w:rsidRPr="00FF430B" w:rsidRDefault="003E56E8" w:rsidP="008A6911">
            <w:pPr>
              <w:tabs>
                <w:tab w:val="left" w:pos="567"/>
                <w:tab w:val="left" w:pos="1134"/>
              </w:tabs>
              <w:ind w:left="360"/>
              <w:jc w:val="both"/>
              <w:outlineLvl w:val="0"/>
              <w:rPr>
                <w:b/>
              </w:rPr>
            </w:pPr>
          </w:p>
          <w:p w:rsidR="003E56E8" w:rsidRPr="00FF430B" w:rsidRDefault="003E56E8" w:rsidP="00196AB4">
            <w:pPr>
              <w:tabs>
                <w:tab w:val="left" w:pos="567"/>
              </w:tabs>
              <w:jc w:val="both"/>
              <w:rPr>
                <w:b/>
              </w:rPr>
            </w:pPr>
            <w:r w:rsidRPr="00FF430B">
              <w:rPr>
                <w:b/>
              </w:rPr>
              <w:t>Nr.</w:t>
            </w:r>
          </w:p>
          <w:p w:rsidR="003E56E8" w:rsidRPr="00FF430B" w:rsidRDefault="003E56E8" w:rsidP="00196AB4">
            <w:pPr>
              <w:tabs>
                <w:tab w:val="left" w:pos="567"/>
              </w:tabs>
              <w:jc w:val="both"/>
              <w:rPr>
                <w:b/>
              </w:rPr>
            </w:pPr>
            <w:r w:rsidRPr="00FF430B">
              <w:rPr>
                <w:b/>
              </w:rPr>
              <w:t>d/o</w:t>
            </w:r>
          </w:p>
        </w:tc>
        <w:tc>
          <w:tcPr>
            <w:tcW w:w="4680" w:type="dxa"/>
            <w:vAlign w:val="center"/>
          </w:tcPr>
          <w:p w:rsidR="003E56E8" w:rsidRPr="00FF430B" w:rsidRDefault="003E56E8"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Unitatea de măsură</w:t>
            </w:r>
          </w:p>
          <w:p w:rsidR="003E56E8" w:rsidRPr="00FF430B" w:rsidRDefault="003E56E8" w:rsidP="00196AB4">
            <w:pPr>
              <w:tabs>
                <w:tab w:val="left" w:pos="567"/>
              </w:tabs>
              <w:jc w:val="center"/>
              <w:rPr>
                <w:b/>
              </w:rPr>
            </w:pPr>
            <w:r w:rsidRPr="00FF430B">
              <w:rPr>
                <w:b/>
              </w:rPr>
              <w:t>(bucăţi şi seturi)</w:t>
            </w:r>
          </w:p>
        </w:tc>
        <w:tc>
          <w:tcPr>
            <w:tcW w:w="1289"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din dotare</w:t>
            </w:r>
          </w:p>
        </w:tc>
        <w:tc>
          <w:tcPr>
            <w:tcW w:w="1544" w:type="dxa"/>
            <w:vAlign w:val="center"/>
          </w:tcPr>
          <w:p w:rsidR="003E56E8" w:rsidRPr="00FF430B" w:rsidRDefault="003E56E8" w:rsidP="008A6911">
            <w:pPr>
              <w:tabs>
                <w:tab w:val="left" w:pos="567"/>
                <w:tab w:val="left" w:pos="1134"/>
              </w:tabs>
              <w:ind w:left="360"/>
              <w:jc w:val="center"/>
              <w:outlineLvl w:val="0"/>
              <w:rPr>
                <w:b/>
              </w:rPr>
            </w:pPr>
          </w:p>
          <w:p w:rsidR="003E56E8" w:rsidRPr="00FF430B" w:rsidRDefault="003E56E8" w:rsidP="00196AB4">
            <w:pPr>
              <w:tabs>
                <w:tab w:val="left" w:pos="567"/>
              </w:tabs>
              <w:jc w:val="center"/>
              <w:rPr>
                <w:b/>
              </w:rPr>
            </w:pPr>
            <w:r w:rsidRPr="00FF430B">
              <w:rPr>
                <w:b/>
              </w:rPr>
              <w:t>Asigurate de la terţi sau din alte surse</w:t>
            </w:r>
          </w:p>
        </w:tc>
      </w:tr>
      <w:tr w:rsidR="003E56E8" w:rsidRPr="00EC30C2" w:rsidTr="00233538">
        <w:trPr>
          <w:trHeight w:val="240"/>
        </w:trPr>
        <w:tc>
          <w:tcPr>
            <w:tcW w:w="720" w:type="dxa"/>
          </w:tcPr>
          <w:p w:rsidR="003E56E8" w:rsidRPr="00FF430B" w:rsidRDefault="003E56E8" w:rsidP="00196AB4">
            <w:pPr>
              <w:tabs>
                <w:tab w:val="left" w:pos="567"/>
              </w:tabs>
              <w:jc w:val="both"/>
              <w:rPr>
                <w:b/>
              </w:rPr>
            </w:pPr>
            <w:r w:rsidRPr="00FF430B">
              <w:rPr>
                <w:b/>
              </w:rPr>
              <w:t>0</w:t>
            </w:r>
          </w:p>
        </w:tc>
        <w:tc>
          <w:tcPr>
            <w:tcW w:w="4680" w:type="dxa"/>
          </w:tcPr>
          <w:p w:rsidR="003E56E8" w:rsidRPr="00FF430B" w:rsidRDefault="003E56E8" w:rsidP="00196AB4">
            <w:pPr>
              <w:tabs>
                <w:tab w:val="left" w:pos="567"/>
              </w:tabs>
              <w:jc w:val="both"/>
              <w:rPr>
                <w:b/>
              </w:rPr>
            </w:pPr>
            <w:r w:rsidRPr="00FF430B">
              <w:rPr>
                <w:b/>
              </w:rPr>
              <w:t xml:space="preserve">                             1</w:t>
            </w:r>
          </w:p>
        </w:tc>
        <w:tc>
          <w:tcPr>
            <w:tcW w:w="1260" w:type="dxa"/>
          </w:tcPr>
          <w:p w:rsidR="003E56E8" w:rsidRPr="00FF430B" w:rsidRDefault="003E56E8" w:rsidP="00196AB4">
            <w:pPr>
              <w:tabs>
                <w:tab w:val="left" w:pos="567"/>
              </w:tabs>
              <w:jc w:val="both"/>
              <w:rPr>
                <w:b/>
              </w:rPr>
            </w:pPr>
            <w:r w:rsidRPr="00FF430B">
              <w:rPr>
                <w:b/>
              </w:rPr>
              <w:t>2</w:t>
            </w:r>
          </w:p>
        </w:tc>
        <w:tc>
          <w:tcPr>
            <w:tcW w:w="1289" w:type="dxa"/>
          </w:tcPr>
          <w:p w:rsidR="003E56E8" w:rsidRPr="00FF430B" w:rsidRDefault="003E56E8" w:rsidP="00196AB4">
            <w:pPr>
              <w:tabs>
                <w:tab w:val="left" w:pos="567"/>
              </w:tabs>
              <w:jc w:val="both"/>
              <w:rPr>
                <w:b/>
              </w:rPr>
            </w:pPr>
            <w:r w:rsidRPr="00FF430B">
              <w:rPr>
                <w:b/>
              </w:rPr>
              <w:t>3</w:t>
            </w:r>
          </w:p>
        </w:tc>
        <w:tc>
          <w:tcPr>
            <w:tcW w:w="1544" w:type="dxa"/>
          </w:tcPr>
          <w:p w:rsidR="003E56E8" w:rsidRPr="00FF430B" w:rsidRDefault="003E56E8" w:rsidP="00196AB4">
            <w:pPr>
              <w:tabs>
                <w:tab w:val="left" w:pos="567"/>
              </w:tabs>
              <w:jc w:val="both"/>
              <w:rPr>
                <w:b/>
              </w:rPr>
            </w:pPr>
            <w:r w:rsidRPr="00FF430B">
              <w:rPr>
                <w:b/>
              </w:rPr>
              <w:t>4</w:t>
            </w: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1.</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2.</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3.</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keepNext/>
              <w:keepLines/>
              <w:tabs>
                <w:tab w:val="left" w:pos="567"/>
              </w:tabs>
              <w:spacing w:before="200"/>
              <w:jc w:val="both"/>
              <w:outlineLvl w:val="2"/>
            </w:pP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r w:rsidR="003E56E8" w:rsidRPr="00EC30C2" w:rsidTr="00233538">
        <w:trPr>
          <w:trHeight w:val="240"/>
        </w:trPr>
        <w:tc>
          <w:tcPr>
            <w:tcW w:w="720" w:type="dxa"/>
          </w:tcPr>
          <w:p w:rsidR="003E56E8" w:rsidRPr="00FF430B" w:rsidRDefault="003E56E8" w:rsidP="00196AB4">
            <w:pPr>
              <w:tabs>
                <w:tab w:val="left" w:pos="567"/>
              </w:tabs>
              <w:jc w:val="both"/>
            </w:pPr>
            <w:r w:rsidRPr="00FF430B">
              <w:t>n</w:t>
            </w:r>
          </w:p>
        </w:tc>
        <w:tc>
          <w:tcPr>
            <w:tcW w:w="4680" w:type="dxa"/>
          </w:tcPr>
          <w:p w:rsidR="003E56E8" w:rsidRPr="00FF430B" w:rsidRDefault="003E56E8" w:rsidP="00196AB4">
            <w:pPr>
              <w:keepNext/>
              <w:keepLines/>
              <w:tabs>
                <w:tab w:val="left" w:pos="567"/>
              </w:tabs>
              <w:spacing w:before="200"/>
              <w:jc w:val="both"/>
              <w:outlineLvl w:val="2"/>
            </w:pPr>
          </w:p>
        </w:tc>
        <w:tc>
          <w:tcPr>
            <w:tcW w:w="1260" w:type="dxa"/>
          </w:tcPr>
          <w:p w:rsidR="003E56E8" w:rsidRPr="00FF430B" w:rsidRDefault="003E56E8" w:rsidP="00196AB4">
            <w:pPr>
              <w:keepNext/>
              <w:keepLines/>
              <w:tabs>
                <w:tab w:val="left" w:pos="567"/>
              </w:tabs>
              <w:spacing w:before="200"/>
              <w:jc w:val="both"/>
              <w:outlineLvl w:val="2"/>
            </w:pPr>
          </w:p>
        </w:tc>
        <w:tc>
          <w:tcPr>
            <w:tcW w:w="1289" w:type="dxa"/>
          </w:tcPr>
          <w:p w:rsidR="003E56E8" w:rsidRPr="00FF430B" w:rsidRDefault="003E56E8" w:rsidP="00196AB4">
            <w:pPr>
              <w:keepNext/>
              <w:keepLines/>
              <w:tabs>
                <w:tab w:val="left" w:pos="567"/>
              </w:tabs>
              <w:spacing w:before="200"/>
              <w:jc w:val="both"/>
              <w:outlineLvl w:val="2"/>
            </w:pPr>
          </w:p>
        </w:tc>
        <w:tc>
          <w:tcPr>
            <w:tcW w:w="1544" w:type="dxa"/>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B322B4">
      <w:pPr>
        <w:spacing w:after="200" w:line="276" w:lineRule="auto"/>
        <w:jc w:val="center"/>
        <w:rPr>
          <w:rFonts w:eastAsia="PMingLiU"/>
          <w:lang w:eastAsia="zh-CN"/>
        </w:rPr>
      </w:pPr>
      <w:bookmarkStart w:id="57" w:name="_Toc449692113"/>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15</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B322B4">
      <w:pPr>
        <w:spacing w:line="276" w:lineRule="auto"/>
        <w:jc w:val="center"/>
        <w:rPr>
          <w:rFonts w:eastAsia="PMingLiU"/>
          <w:b/>
          <w:lang w:eastAsia="zh-CN"/>
        </w:rPr>
      </w:pPr>
    </w:p>
    <w:p w:rsidR="003E56E8" w:rsidRPr="00FF430B" w:rsidRDefault="003E56E8" w:rsidP="00B322B4">
      <w:pPr>
        <w:spacing w:line="276" w:lineRule="auto"/>
        <w:jc w:val="center"/>
        <w:rPr>
          <w:rFonts w:eastAsia="PMingLiU"/>
          <w:b/>
          <w:lang w:eastAsia="zh-CN"/>
        </w:rPr>
      </w:pPr>
    </w:p>
    <w:bookmarkEnd w:id="57"/>
    <w:p w:rsidR="003E56E8" w:rsidRPr="00FF430B" w:rsidRDefault="003E56E8" w:rsidP="00B322B4">
      <w:pPr>
        <w:spacing w:line="276" w:lineRule="auto"/>
        <w:jc w:val="center"/>
        <w:rPr>
          <w:rFonts w:eastAsia="PMingLiU"/>
          <w:b/>
          <w:noProof w:val="0"/>
          <w:lang w:eastAsia="zh-CN"/>
        </w:rPr>
      </w:pPr>
    </w:p>
    <w:p w:rsidR="003E56E8" w:rsidRPr="00FF430B" w:rsidRDefault="003E56E8" w:rsidP="00393AC1">
      <w:pPr>
        <w:ind w:firstLine="709"/>
        <w:jc w:val="center"/>
        <w:rPr>
          <w:rFonts w:eastAsia="PMingLiU"/>
          <w:b/>
          <w:lang w:eastAsia="zh-CN"/>
        </w:rPr>
      </w:pPr>
      <w:r w:rsidRPr="00FF430B">
        <w:rPr>
          <w:rFonts w:eastAsia="PMingLiU"/>
          <w:b/>
          <w:lang w:eastAsia="zh-CN"/>
        </w:rPr>
        <w:t>DECLARAŢIE</w:t>
      </w:r>
    </w:p>
    <w:p w:rsidR="003E56E8" w:rsidRPr="00FF430B" w:rsidRDefault="003E56E8"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3E56E8" w:rsidRPr="00FF430B" w:rsidRDefault="003E56E8"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3E56E8" w:rsidRPr="00EC30C2" w:rsidTr="00233538">
        <w:trPr>
          <w:cantSplit/>
          <w:trHeight w:val="1942"/>
        </w:trPr>
        <w:tc>
          <w:tcPr>
            <w:tcW w:w="273" w:type="pct"/>
            <w:vAlign w:val="center"/>
          </w:tcPr>
          <w:p w:rsidR="003E56E8" w:rsidRPr="00FF430B" w:rsidRDefault="003E56E8" w:rsidP="00196AB4">
            <w:pPr>
              <w:tabs>
                <w:tab w:val="left" w:pos="567"/>
              </w:tabs>
              <w:jc w:val="center"/>
              <w:rPr>
                <w:b/>
                <w:bCs/>
              </w:rPr>
            </w:pPr>
          </w:p>
          <w:p w:rsidR="003E56E8" w:rsidRPr="00FF430B" w:rsidRDefault="003E56E8" w:rsidP="00196AB4">
            <w:pPr>
              <w:tabs>
                <w:tab w:val="left" w:pos="567"/>
              </w:tabs>
              <w:jc w:val="center"/>
              <w:rPr>
                <w:b/>
                <w:bCs/>
              </w:rPr>
            </w:pPr>
            <w:r w:rsidRPr="00FF430B">
              <w:rPr>
                <w:b/>
                <w:bCs/>
              </w:rPr>
              <w:t>Nr.</w:t>
            </w:r>
          </w:p>
          <w:p w:rsidR="003E56E8" w:rsidRPr="00FF430B" w:rsidRDefault="003E56E8" w:rsidP="00196AB4">
            <w:pPr>
              <w:tabs>
                <w:tab w:val="left" w:pos="567"/>
              </w:tabs>
              <w:jc w:val="center"/>
              <w:rPr>
                <w:b/>
                <w:bCs/>
              </w:rPr>
            </w:pPr>
            <w:r w:rsidRPr="00FF430B">
              <w:rPr>
                <w:b/>
                <w:bCs/>
              </w:rPr>
              <w:t>d/o</w:t>
            </w:r>
          </w:p>
        </w:tc>
        <w:tc>
          <w:tcPr>
            <w:tcW w:w="727"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Funcţia</w:t>
            </w:r>
          </w:p>
        </w:tc>
        <w:tc>
          <w:tcPr>
            <w:tcW w:w="1000" w:type="pct"/>
            <w:vAlign w:val="center"/>
          </w:tcPr>
          <w:p w:rsidR="003E56E8" w:rsidRPr="00FF430B" w:rsidRDefault="003E56E8" w:rsidP="008A6911">
            <w:pPr>
              <w:tabs>
                <w:tab w:val="left" w:pos="567"/>
                <w:tab w:val="left" w:pos="1134"/>
              </w:tabs>
              <w:ind w:left="360"/>
              <w:jc w:val="center"/>
              <w:outlineLvl w:val="0"/>
              <w:rPr>
                <w:b/>
                <w:bCs/>
              </w:rPr>
            </w:pPr>
          </w:p>
          <w:p w:rsidR="003E56E8" w:rsidRPr="00FF430B" w:rsidRDefault="003E56E8" w:rsidP="00196AB4">
            <w:pPr>
              <w:tabs>
                <w:tab w:val="left" w:pos="567"/>
              </w:tabs>
              <w:jc w:val="center"/>
              <w:rPr>
                <w:b/>
                <w:bCs/>
              </w:rPr>
            </w:pPr>
            <w:r w:rsidRPr="00FF430B">
              <w:rPr>
                <w:b/>
                <w:bCs/>
              </w:rPr>
              <w:t>Studii de specialitate</w:t>
            </w:r>
          </w:p>
        </w:tc>
        <w:tc>
          <w:tcPr>
            <w:tcW w:w="1036" w:type="pct"/>
            <w:vAlign w:val="center"/>
          </w:tcPr>
          <w:p w:rsidR="003E56E8" w:rsidRPr="00FF430B" w:rsidRDefault="003E56E8" w:rsidP="00196AB4">
            <w:pPr>
              <w:tabs>
                <w:tab w:val="left" w:pos="567"/>
              </w:tabs>
              <w:jc w:val="center"/>
              <w:rPr>
                <w:b/>
                <w:bCs/>
              </w:rPr>
            </w:pPr>
            <w:r w:rsidRPr="00FF430B">
              <w:rPr>
                <w:b/>
                <w:bCs/>
              </w:rPr>
              <w:t>Vechimea în  munca de specialitate (ani)</w:t>
            </w:r>
          </w:p>
        </w:tc>
        <w:tc>
          <w:tcPr>
            <w:tcW w:w="1056" w:type="pct"/>
            <w:vAlign w:val="center"/>
          </w:tcPr>
          <w:p w:rsidR="003E56E8" w:rsidRPr="00FF430B" w:rsidRDefault="003E56E8"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3E56E8" w:rsidRPr="00FF430B" w:rsidRDefault="003E56E8" w:rsidP="00196AB4">
            <w:pPr>
              <w:tabs>
                <w:tab w:val="left" w:pos="567"/>
              </w:tabs>
              <w:jc w:val="center"/>
              <w:rPr>
                <w:b/>
                <w:bCs/>
              </w:rPr>
            </w:pPr>
            <w:r w:rsidRPr="00FF430B">
              <w:rPr>
                <w:b/>
                <w:bCs/>
              </w:rPr>
              <w:t>Numărul certificatului de atestare</w:t>
            </w:r>
          </w:p>
          <w:p w:rsidR="003E56E8" w:rsidRPr="00FF430B" w:rsidRDefault="003E56E8" w:rsidP="00196AB4">
            <w:pPr>
              <w:tabs>
                <w:tab w:val="left" w:pos="567"/>
              </w:tabs>
              <w:jc w:val="center"/>
              <w:rPr>
                <w:b/>
                <w:bCs/>
              </w:rPr>
            </w:pPr>
            <w:r w:rsidRPr="00FF430B">
              <w:rPr>
                <w:b/>
                <w:bCs/>
              </w:rPr>
              <w:t>și data eliberării</w:t>
            </w:r>
          </w:p>
          <w:p w:rsidR="003E56E8" w:rsidRPr="00FF430B" w:rsidRDefault="003E56E8" w:rsidP="008A6911">
            <w:pPr>
              <w:tabs>
                <w:tab w:val="left" w:pos="567"/>
                <w:tab w:val="left" w:pos="1134"/>
              </w:tabs>
              <w:ind w:left="360"/>
              <w:jc w:val="center"/>
              <w:outlineLvl w:val="0"/>
              <w:rPr>
                <w:b/>
                <w:bCs/>
              </w:rPr>
            </w:pPr>
          </w:p>
          <w:p w:rsidR="003E56E8" w:rsidRPr="00FF430B" w:rsidRDefault="003E56E8" w:rsidP="008A6911">
            <w:pPr>
              <w:tabs>
                <w:tab w:val="left" w:pos="567"/>
                <w:tab w:val="left" w:pos="1134"/>
              </w:tabs>
              <w:ind w:left="360"/>
              <w:jc w:val="center"/>
              <w:outlineLvl w:val="0"/>
              <w:rPr>
                <w:b/>
                <w:bCs/>
              </w:rPr>
            </w:pPr>
          </w:p>
        </w:tc>
      </w:tr>
      <w:tr w:rsidR="003E56E8" w:rsidRPr="00EC30C2" w:rsidTr="00233538">
        <w:trPr>
          <w:cantSplit/>
          <w:trHeight w:val="320"/>
        </w:trPr>
        <w:tc>
          <w:tcPr>
            <w:tcW w:w="273" w:type="pct"/>
          </w:tcPr>
          <w:p w:rsidR="003E56E8" w:rsidRPr="00FF430B" w:rsidRDefault="003E56E8" w:rsidP="008A6911">
            <w:pPr>
              <w:tabs>
                <w:tab w:val="left" w:pos="567"/>
                <w:tab w:val="left" w:pos="1134"/>
              </w:tabs>
              <w:ind w:left="360"/>
              <w:jc w:val="both"/>
              <w:outlineLvl w:val="0"/>
              <w:rPr>
                <w:b/>
                <w:bCs/>
              </w:rPr>
            </w:pPr>
          </w:p>
        </w:tc>
        <w:tc>
          <w:tcPr>
            <w:tcW w:w="727" w:type="pct"/>
          </w:tcPr>
          <w:p w:rsidR="003E56E8" w:rsidRPr="00FF430B" w:rsidRDefault="003E56E8" w:rsidP="00196AB4">
            <w:pPr>
              <w:tabs>
                <w:tab w:val="left" w:pos="567"/>
              </w:tabs>
              <w:jc w:val="both"/>
              <w:rPr>
                <w:b/>
                <w:bCs/>
              </w:rPr>
            </w:pPr>
            <w:r w:rsidRPr="00FF430B">
              <w:rPr>
                <w:b/>
                <w:bCs/>
              </w:rPr>
              <w:t>1</w:t>
            </w:r>
          </w:p>
        </w:tc>
        <w:tc>
          <w:tcPr>
            <w:tcW w:w="1000" w:type="pct"/>
          </w:tcPr>
          <w:p w:rsidR="003E56E8" w:rsidRPr="00FF430B" w:rsidRDefault="003E56E8" w:rsidP="00196AB4">
            <w:pPr>
              <w:tabs>
                <w:tab w:val="left" w:pos="567"/>
              </w:tabs>
              <w:jc w:val="both"/>
              <w:rPr>
                <w:b/>
                <w:bCs/>
              </w:rPr>
            </w:pPr>
            <w:r w:rsidRPr="00FF430B">
              <w:rPr>
                <w:b/>
                <w:bCs/>
              </w:rPr>
              <w:t>2</w:t>
            </w:r>
          </w:p>
        </w:tc>
        <w:tc>
          <w:tcPr>
            <w:tcW w:w="1036" w:type="pct"/>
          </w:tcPr>
          <w:p w:rsidR="003E56E8" w:rsidRPr="00FF430B" w:rsidRDefault="003E56E8" w:rsidP="00196AB4">
            <w:pPr>
              <w:tabs>
                <w:tab w:val="left" w:pos="567"/>
              </w:tabs>
              <w:jc w:val="both"/>
              <w:rPr>
                <w:b/>
                <w:bCs/>
              </w:rPr>
            </w:pPr>
            <w:r w:rsidRPr="00FF430B">
              <w:rPr>
                <w:b/>
                <w:bCs/>
              </w:rPr>
              <w:t>3</w:t>
            </w:r>
          </w:p>
        </w:tc>
        <w:tc>
          <w:tcPr>
            <w:tcW w:w="1056" w:type="pct"/>
          </w:tcPr>
          <w:p w:rsidR="003E56E8" w:rsidRPr="00FF430B" w:rsidRDefault="003E56E8" w:rsidP="00196AB4">
            <w:pPr>
              <w:tabs>
                <w:tab w:val="left" w:pos="567"/>
              </w:tabs>
              <w:jc w:val="both"/>
              <w:rPr>
                <w:b/>
                <w:bCs/>
              </w:rPr>
            </w:pPr>
            <w:r w:rsidRPr="00FF430B">
              <w:rPr>
                <w:b/>
                <w:bCs/>
              </w:rPr>
              <w:t>4</w:t>
            </w:r>
          </w:p>
        </w:tc>
        <w:tc>
          <w:tcPr>
            <w:tcW w:w="908" w:type="pct"/>
          </w:tcPr>
          <w:p w:rsidR="003E56E8" w:rsidRPr="00FF430B" w:rsidRDefault="003E56E8" w:rsidP="008A6911">
            <w:pPr>
              <w:tabs>
                <w:tab w:val="left" w:pos="567"/>
              </w:tabs>
              <w:jc w:val="both"/>
              <w:rPr>
                <w:b/>
                <w:bCs/>
              </w:rPr>
            </w:pPr>
            <w:r w:rsidRPr="00FF430B">
              <w:rPr>
                <w:b/>
                <w:bCs/>
              </w:rPr>
              <w:t>5</w:t>
            </w: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Arhitect-șef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5B24DA">
            <w:pPr>
              <w:tabs>
                <w:tab w:val="left" w:pos="567"/>
              </w:tabs>
              <w:jc w:val="both"/>
              <w:rPr>
                <w:bCs/>
              </w:rPr>
            </w:pPr>
            <w:r w:rsidRPr="00FF430B">
              <w:rPr>
                <w:bCs/>
              </w:rPr>
              <w:t>Inginer-șef</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Diriginţi de şantier</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4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Maiştri</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r w:rsidR="003E56E8" w:rsidRPr="00EC30C2" w:rsidTr="00233538">
        <w:trPr>
          <w:cantSplit/>
          <w:trHeight w:val="1270"/>
        </w:trPr>
        <w:tc>
          <w:tcPr>
            <w:tcW w:w="273" w:type="pct"/>
          </w:tcPr>
          <w:p w:rsidR="003E56E8" w:rsidRPr="00FF430B" w:rsidRDefault="003E56E8" w:rsidP="00196AB4">
            <w:pPr>
              <w:keepNext/>
              <w:keepLines/>
              <w:tabs>
                <w:tab w:val="left" w:pos="567"/>
              </w:tabs>
              <w:spacing w:before="200"/>
              <w:jc w:val="both"/>
              <w:outlineLvl w:val="2"/>
              <w:rPr>
                <w:bCs/>
              </w:rPr>
            </w:pPr>
          </w:p>
        </w:tc>
        <w:tc>
          <w:tcPr>
            <w:tcW w:w="727" w:type="pct"/>
          </w:tcPr>
          <w:p w:rsidR="003E56E8" w:rsidRPr="00FF430B" w:rsidRDefault="003E56E8" w:rsidP="00196AB4">
            <w:pPr>
              <w:tabs>
                <w:tab w:val="left" w:pos="567"/>
              </w:tabs>
              <w:jc w:val="both"/>
              <w:rPr>
                <w:bCs/>
              </w:rPr>
            </w:pPr>
            <w:r w:rsidRPr="00FF430B">
              <w:rPr>
                <w:bCs/>
              </w:rPr>
              <w:t>Specialişti</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p w:rsidR="003E56E8" w:rsidRPr="00FF430B" w:rsidRDefault="003E56E8" w:rsidP="00196AB4">
            <w:pPr>
              <w:tabs>
                <w:tab w:val="left" w:pos="567"/>
              </w:tabs>
              <w:jc w:val="both"/>
              <w:rPr>
                <w:bCs/>
              </w:rPr>
            </w:pPr>
            <w:r w:rsidRPr="00FF430B">
              <w:rPr>
                <w:bCs/>
              </w:rPr>
              <w:t>…………….</w:t>
            </w:r>
          </w:p>
        </w:tc>
        <w:tc>
          <w:tcPr>
            <w:tcW w:w="1000" w:type="pct"/>
          </w:tcPr>
          <w:p w:rsidR="003E56E8" w:rsidRPr="00FF430B" w:rsidRDefault="003E56E8" w:rsidP="00196AB4">
            <w:pPr>
              <w:keepNext/>
              <w:keepLines/>
              <w:tabs>
                <w:tab w:val="left" w:pos="567"/>
              </w:tabs>
              <w:spacing w:before="200"/>
              <w:jc w:val="both"/>
              <w:outlineLvl w:val="2"/>
              <w:rPr>
                <w:bCs/>
              </w:rPr>
            </w:pPr>
          </w:p>
        </w:tc>
        <w:tc>
          <w:tcPr>
            <w:tcW w:w="1036" w:type="pct"/>
          </w:tcPr>
          <w:p w:rsidR="003E56E8" w:rsidRPr="00FF430B" w:rsidRDefault="003E56E8" w:rsidP="00196AB4">
            <w:pPr>
              <w:keepNext/>
              <w:keepLines/>
              <w:tabs>
                <w:tab w:val="left" w:pos="567"/>
              </w:tabs>
              <w:spacing w:before="200"/>
              <w:jc w:val="both"/>
              <w:outlineLvl w:val="2"/>
              <w:rPr>
                <w:bCs/>
              </w:rPr>
            </w:pPr>
          </w:p>
        </w:tc>
        <w:tc>
          <w:tcPr>
            <w:tcW w:w="1056" w:type="pct"/>
          </w:tcPr>
          <w:p w:rsidR="003E56E8" w:rsidRPr="00FF430B" w:rsidRDefault="003E56E8" w:rsidP="00196AB4">
            <w:pPr>
              <w:keepNext/>
              <w:keepLines/>
              <w:tabs>
                <w:tab w:val="left" w:pos="567"/>
              </w:tabs>
              <w:spacing w:before="200"/>
              <w:jc w:val="both"/>
              <w:outlineLvl w:val="2"/>
              <w:rPr>
                <w:bCs/>
              </w:rPr>
            </w:pPr>
          </w:p>
        </w:tc>
        <w:tc>
          <w:tcPr>
            <w:tcW w:w="908" w:type="pct"/>
          </w:tcPr>
          <w:p w:rsidR="003E56E8" w:rsidRPr="00FF430B" w:rsidRDefault="003E56E8" w:rsidP="00196AB4">
            <w:pPr>
              <w:keepNext/>
              <w:keepLines/>
              <w:tabs>
                <w:tab w:val="left" w:pos="567"/>
              </w:tabs>
              <w:spacing w:before="200"/>
              <w:jc w:val="both"/>
              <w:outlineLvl w:val="2"/>
              <w:rPr>
                <w:bCs/>
              </w:rPr>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4F77F1">
      <w:pPr>
        <w:spacing w:after="200" w:line="276" w:lineRule="auto"/>
        <w:rPr>
          <w:rFonts w:eastAsia="PMingLiU"/>
          <w:lang w:eastAsia="zh-CN"/>
        </w:rPr>
      </w:pPr>
      <w:bookmarkStart w:id="58" w:name="_Toc449692114"/>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16</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p w:rsidR="003E56E8" w:rsidRPr="00FF430B" w:rsidRDefault="003E56E8" w:rsidP="004F77F1">
      <w:pPr>
        <w:spacing w:line="276" w:lineRule="auto"/>
        <w:jc w:val="center"/>
        <w:rPr>
          <w:rFonts w:eastAsia="PMingLiU"/>
          <w:b/>
          <w:lang w:eastAsia="zh-CN"/>
        </w:rPr>
      </w:pPr>
    </w:p>
    <w:bookmarkEnd w:id="58"/>
    <w:p w:rsidR="003E56E8" w:rsidRPr="00FF430B" w:rsidRDefault="003E56E8" w:rsidP="004F77F1">
      <w:pPr>
        <w:spacing w:line="276" w:lineRule="auto"/>
        <w:jc w:val="center"/>
        <w:rPr>
          <w:rFonts w:eastAsia="PMingLiU"/>
          <w:b/>
          <w:noProof w:val="0"/>
          <w:lang w:eastAsia="zh-CN"/>
        </w:rPr>
      </w:pPr>
    </w:p>
    <w:p w:rsidR="003E56E8" w:rsidRPr="00FF430B" w:rsidRDefault="003E56E8" w:rsidP="004F77F1">
      <w:pPr>
        <w:jc w:val="center"/>
        <w:rPr>
          <w:rFonts w:eastAsia="SimSun"/>
          <w:b/>
          <w:bCs/>
          <w:iCs/>
          <w:lang w:eastAsia="zh-CN"/>
        </w:rPr>
      </w:pPr>
      <w:r w:rsidRPr="00FF430B">
        <w:rPr>
          <w:rFonts w:eastAsia="SimSun"/>
          <w:b/>
          <w:bCs/>
          <w:iCs/>
          <w:lang w:eastAsia="zh-CN"/>
        </w:rPr>
        <w:t>LISTA SUBCONTRACTANȚILOR</w:t>
      </w:r>
    </w:p>
    <w:p w:rsidR="003E56E8" w:rsidRPr="00FF430B" w:rsidRDefault="003E56E8" w:rsidP="004F77F1">
      <w:pPr>
        <w:jc w:val="center"/>
        <w:rPr>
          <w:rFonts w:eastAsia="SimSun"/>
          <w:b/>
          <w:bCs/>
          <w:iCs/>
          <w:lang w:eastAsia="zh-CN"/>
        </w:rPr>
      </w:pPr>
      <w:r w:rsidRPr="00FF430B">
        <w:rPr>
          <w:rFonts w:eastAsia="SimSun"/>
          <w:b/>
          <w:bCs/>
          <w:iCs/>
          <w:lang w:eastAsia="zh-CN"/>
        </w:rPr>
        <w:t>ŞI PARTEA/PĂRŢILE DIN CONTRACT CARE SUNT</w:t>
      </w:r>
    </w:p>
    <w:p w:rsidR="003E56E8" w:rsidRPr="00FF430B" w:rsidRDefault="003E56E8" w:rsidP="004F77F1">
      <w:pPr>
        <w:jc w:val="center"/>
        <w:rPr>
          <w:rFonts w:eastAsia="SimSun"/>
          <w:b/>
          <w:bCs/>
          <w:iCs/>
          <w:lang w:eastAsia="zh-CN"/>
        </w:rPr>
      </w:pPr>
      <w:r w:rsidRPr="00FF430B">
        <w:rPr>
          <w:rFonts w:eastAsia="SimSun"/>
          <w:b/>
          <w:bCs/>
          <w:iCs/>
          <w:lang w:eastAsia="zh-CN"/>
        </w:rPr>
        <w:t>ÎNDEPLINITE DE ACEŞTIA</w:t>
      </w:r>
    </w:p>
    <w:p w:rsidR="003E56E8" w:rsidRPr="00FF430B" w:rsidRDefault="003E56E8"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3E56E8" w:rsidRPr="00EC30C2" w:rsidTr="00233538">
        <w:trPr>
          <w:cantSplit/>
          <w:trHeight w:val="920"/>
        </w:trPr>
        <w:tc>
          <w:tcPr>
            <w:tcW w:w="0" w:type="auto"/>
            <w:vAlign w:val="center"/>
          </w:tcPr>
          <w:p w:rsidR="003E56E8" w:rsidRPr="00FF430B" w:rsidRDefault="003E56E8" w:rsidP="00196AB4">
            <w:pPr>
              <w:tabs>
                <w:tab w:val="left" w:pos="567"/>
              </w:tabs>
              <w:jc w:val="both"/>
              <w:rPr>
                <w:b/>
              </w:rPr>
            </w:pPr>
            <w:r w:rsidRPr="00FF430B">
              <w:rPr>
                <w:b/>
              </w:rPr>
              <w:t>Nr. d/o</w:t>
            </w:r>
          </w:p>
        </w:tc>
        <w:tc>
          <w:tcPr>
            <w:tcW w:w="3126" w:type="dxa"/>
            <w:vAlign w:val="center"/>
          </w:tcPr>
          <w:p w:rsidR="003E56E8" w:rsidRPr="00FF430B" w:rsidRDefault="003E56E8" w:rsidP="00196AB4">
            <w:pPr>
              <w:jc w:val="center"/>
              <w:rPr>
                <w:b/>
              </w:rPr>
            </w:pPr>
            <w:r w:rsidRPr="00FF430B">
              <w:rPr>
                <w:b/>
              </w:rPr>
              <w:t>Numele şi adresa subantreprenorilor</w:t>
            </w:r>
          </w:p>
        </w:tc>
        <w:tc>
          <w:tcPr>
            <w:tcW w:w="1984" w:type="dxa"/>
            <w:vAlign w:val="center"/>
          </w:tcPr>
          <w:p w:rsidR="003E56E8" w:rsidRPr="00FF430B" w:rsidRDefault="003E56E8" w:rsidP="00196AB4">
            <w:pPr>
              <w:rPr>
                <w:rFonts w:eastAsia="MS Mincho"/>
                <w:b/>
                <w:lang w:eastAsia="zh-CN"/>
              </w:rPr>
            </w:pPr>
            <w:r w:rsidRPr="00FF430B">
              <w:rPr>
                <w:rFonts w:eastAsia="MS Mincho"/>
                <w:b/>
                <w:lang w:eastAsia="zh-CN"/>
              </w:rPr>
              <w:t>Activităţi din contract</w:t>
            </w:r>
          </w:p>
        </w:tc>
        <w:tc>
          <w:tcPr>
            <w:tcW w:w="1443" w:type="dxa"/>
            <w:vAlign w:val="center"/>
          </w:tcPr>
          <w:p w:rsidR="003E56E8" w:rsidRPr="00FF430B" w:rsidRDefault="003E56E8" w:rsidP="00196AB4">
            <w:pPr>
              <w:rPr>
                <w:rFonts w:eastAsia="MS Mincho"/>
                <w:b/>
                <w:lang w:eastAsia="zh-CN"/>
              </w:rPr>
            </w:pPr>
            <w:r w:rsidRPr="00FF430B">
              <w:rPr>
                <w:rFonts w:eastAsia="MS Mincho"/>
                <w:b/>
                <w:lang w:eastAsia="zh-CN"/>
              </w:rPr>
              <w:t>Valoarea aproximativă</w:t>
            </w:r>
          </w:p>
        </w:tc>
        <w:tc>
          <w:tcPr>
            <w:tcW w:w="0" w:type="auto"/>
            <w:vAlign w:val="center"/>
          </w:tcPr>
          <w:p w:rsidR="003E56E8" w:rsidRPr="00FF430B" w:rsidRDefault="003E56E8" w:rsidP="00196AB4">
            <w:pPr>
              <w:rPr>
                <w:rFonts w:eastAsia="MS Mincho"/>
                <w:b/>
                <w:lang w:eastAsia="zh-CN"/>
              </w:rPr>
            </w:pPr>
            <w:r w:rsidRPr="00FF430B">
              <w:rPr>
                <w:rFonts w:eastAsia="MS Mincho"/>
                <w:b/>
                <w:lang w:eastAsia="zh-CN"/>
              </w:rPr>
              <w:t>% din valoarea contractului</w:t>
            </w:r>
          </w:p>
        </w:tc>
      </w:tr>
      <w:tr w:rsidR="003E56E8" w:rsidRPr="00EC30C2" w:rsidTr="00233538">
        <w:trPr>
          <w:trHeight w:val="175"/>
        </w:trPr>
        <w:tc>
          <w:tcPr>
            <w:tcW w:w="0" w:type="auto"/>
          </w:tcPr>
          <w:p w:rsidR="003E56E8" w:rsidRPr="00FF430B" w:rsidRDefault="003E56E8" w:rsidP="00196AB4">
            <w:pPr>
              <w:tabs>
                <w:tab w:val="left" w:pos="567"/>
              </w:tabs>
              <w:jc w:val="both"/>
            </w:pPr>
            <w:r w:rsidRPr="00FF430B">
              <w:t>1.</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337"/>
        </w:trPr>
        <w:tc>
          <w:tcPr>
            <w:tcW w:w="0" w:type="auto"/>
          </w:tcPr>
          <w:p w:rsidR="003E56E8" w:rsidRPr="00FF430B" w:rsidRDefault="003E56E8" w:rsidP="00196AB4">
            <w:pPr>
              <w:tabs>
                <w:tab w:val="left" w:pos="567"/>
              </w:tabs>
              <w:jc w:val="both"/>
            </w:pPr>
            <w:r w:rsidRPr="00FF430B">
              <w:t>2.</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3.</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tabs>
                <w:tab w:val="left" w:pos="567"/>
              </w:tabs>
              <w:jc w:val="both"/>
            </w:pPr>
            <w:r w:rsidRPr="00FF430B">
              <w:t>4.</w:t>
            </w: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r w:rsidR="003E56E8" w:rsidRPr="00EC30C2" w:rsidTr="00233538">
        <w:trPr>
          <w:trHeight w:val="181"/>
        </w:trPr>
        <w:tc>
          <w:tcPr>
            <w:tcW w:w="0" w:type="auto"/>
          </w:tcPr>
          <w:p w:rsidR="003E56E8" w:rsidRPr="00FF430B" w:rsidRDefault="003E56E8" w:rsidP="00196AB4">
            <w:pPr>
              <w:keepNext/>
              <w:keepLines/>
              <w:tabs>
                <w:tab w:val="left" w:pos="567"/>
              </w:tabs>
              <w:spacing w:before="200"/>
              <w:jc w:val="both"/>
              <w:outlineLvl w:val="2"/>
            </w:pPr>
          </w:p>
        </w:tc>
        <w:tc>
          <w:tcPr>
            <w:tcW w:w="3126" w:type="dxa"/>
          </w:tcPr>
          <w:p w:rsidR="003E56E8" w:rsidRPr="00FF430B" w:rsidRDefault="003E56E8" w:rsidP="00196AB4">
            <w:pPr>
              <w:keepNext/>
              <w:keepLines/>
              <w:tabs>
                <w:tab w:val="left" w:pos="567"/>
              </w:tabs>
              <w:spacing w:before="200"/>
              <w:jc w:val="both"/>
              <w:outlineLvl w:val="2"/>
            </w:pPr>
          </w:p>
        </w:tc>
        <w:tc>
          <w:tcPr>
            <w:tcW w:w="1984" w:type="dxa"/>
          </w:tcPr>
          <w:p w:rsidR="003E56E8" w:rsidRPr="00FF430B" w:rsidRDefault="003E56E8" w:rsidP="00196AB4">
            <w:pPr>
              <w:keepNext/>
              <w:keepLines/>
              <w:tabs>
                <w:tab w:val="left" w:pos="567"/>
              </w:tabs>
              <w:spacing w:before="200"/>
              <w:jc w:val="both"/>
              <w:outlineLvl w:val="2"/>
            </w:pPr>
          </w:p>
        </w:tc>
        <w:tc>
          <w:tcPr>
            <w:tcW w:w="1443" w:type="dxa"/>
          </w:tcPr>
          <w:p w:rsidR="003E56E8" w:rsidRPr="00FF430B" w:rsidRDefault="003E56E8" w:rsidP="00196AB4">
            <w:pPr>
              <w:keepNext/>
              <w:keepLines/>
              <w:tabs>
                <w:tab w:val="left" w:pos="567"/>
              </w:tabs>
              <w:spacing w:before="200"/>
              <w:jc w:val="both"/>
              <w:outlineLvl w:val="2"/>
            </w:pPr>
          </w:p>
        </w:tc>
        <w:tc>
          <w:tcPr>
            <w:tcW w:w="0" w:type="auto"/>
          </w:tcPr>
          <w:p w:rsidR="003E56E8" w:rsidRPr="00FF430B" w:rsidRDefault="003E56E8" w:rsidP="00196AB4">
            <w:pPr>
              <w:keepNext/>
              <w:keepLines/>
              <w:tabs>
                <w:tab w:val="left" w:pos="567"/>
              </w:tabs>
              <w:spacing w:before="200"/>
              <w:jc w:val="both"/>
              <w:outlineLvl w:val="2"/>
            </w:pPr>
          </w:p>
        </w:tc>
      </w:tr>
    </w:tbl>
    <w:p w:rsidR="003E56E8" w:rsidRPr="00FF430B" w:rsidRDefault="003E56E8" w:rsidP="00196AB4">
      <w:pPr>
        <w:jc w:val="both"/>
        <w:rPr>
          <w:rFonts w:eastAsia="PMingLiU"/>
          <w:lang w:eastAsia="zh-CN"/>
        </w:rPr>
      </w:pPr>
    </w:p>
    <w:p w:rsidR="003E56E8" w:rsidRPr="00FF430B" w:rsidRDefault="003E56E8" w:rsidP="00196AB4">
      <w:pPr>
        <w:jc w:val="both"/>
        <w:rPr>
          <w:rFonts w:eastAsia="PMingLiU"/>
          <w:lang w:eastAsia="zh-CN"/>
        </w:rPr>
      </w:pPr>
      <w:r w:rsidRPr="00FF430B">
        <w:rPr>
          <w:rFonts w:eastAsia="PMingLiU"/>
          <w:lang w:eastAsia="zh-CN"/>
        </w:rPr>
        <w:t>Semnat: ______________________________________</w:t>
      </w:r>
    </w:p>
    <w:p w:rsidR="003E56E8" w:rsidRPr="00FF430B" w:rsidRDefault="003E56E8" w:rsidP="00196AB4">
      <w:pPr>
        <w:jc w:val="both"/>
        <w:rPr>
          <w:rFonts w:eastAsia="PMingLiU"/>
          <w:lang w:eastAsia="zh-CN"/>
        </w:rPr>
      </w:pPr>
      <w:r w:rsidRPr="00FF430B">
        <w:rPr>
          <w:rFonts w:eastAsia="PMingLiU"/>
          <w:lang w:eastAsia="zh-CN"/>
        </w:rPr>
        <w:t>Nume: _______________________________________</w:t>
      </w:r>
    </w:p>
    <w:p w:rsidR="003E56E8" w:rsidRPr="00FF430B" w:rsidRDefault="003E56E8" w:rsidP="00196AB4">
      <w:pPr>
        <w:jc w:val="both"/>
        <w:rPr>
          <w:rFonts w:eastAsia="PMingLiU"/>
          <w:lang w:eastAsia="zh-CN"/>
        </w:rPr>
      </w:pPr>
      <w:r w:rsidRPr="00FF430B">
        <w:rPr>
          <w:rFonts w:eastAsia="PMingLiU"/>
          <w:lang w:eastAsia="zh-CN"/>
        </w:rPr>
        <w:t>Funcţia în cadrul întreprinderii: _________________________</w:t>
      </w:r>
    </w:p>
    <w:p w:rsidR="003E56E8" w:rsidRPr="00FF430B" w:rsidRDefault="003E56E8" w:rsidP="00196AB4">
      <w:pPr>
        <w:jc w:val="both"/>
        <w:rPr>
          <w:rFonts w:eastAsia="PMingLiU"/>
          <w:lang w:eastAsia="zh-CN"/>
        </w:rPr>
      </w:pPr>
      <w:r w:rsidRPr="00FF430B">
        <w:rPr>
          <w:rFonts w:eastAsia="PMingLiU"/>
          <w:lang w:eastAsia="zh-CN"/>
        </w:rPr>
        <w:t>Denumirea întreprinderii: ______________________________</w:t>
      </w:r>
    </w:p>
    <w:p w:rsidR="003E56E8" w:rsidRPr="00FF430B" w:rsidRDefault="003E56E8" w:rsidP="00196AB4">
      <w:pPr>
        <w:rPr>
          <w:rFonts w:eastAsia="PMingLiU"/>
          <w:lang w:eastAsia="zh-CN"/>
        </w:rPr>
      </w:pPr>
    </w:p>
    <w:p w:rsidR="003E56E8" w:rsidRPr="00FF430B" w:rsidRDefault="003E56E8" w:rsidP="00316C81">
      <w:pPr>
        <w:spacing w:after="200" w:line="276" w:lineRule="auto"/>
        <w:jc w:val="center"/>
        <w:rPr>
          <w:rFonts w:eastAsia="PMingLiU"/>
          <w:lang w:eastAsia="zh-CN"/>
        </w:rPr>
      </w:pPr>
      <w:bookmarkStart w:id="59" w:name="_Toc449692115"/>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17</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316C81">
      <w:pPr>
        <w:spacing w:after="200" w:line="276" w:lineRule="auto"/>
        <w:jc w:val="center"/>
        <w:rPr>
          <w:rFonts w:eastAsia="PMingLiU"/>
          <w:b/>
          <w:lang w:eastAsia="zh-CN"/>
        </w:rPr>
      </w:pPr>
    </w:p>
    <w:p w:rsidR="003E56E8" w:rsidRPr="00FF430B" w:rsidRDefault="003E56E8" w:rsidP="00316C81">
      <w:pPr>
        <w:spacing w:after="200" w:line="276" w:lineRule="auto"/>
        <w:jc w:val="center"/>
        <w:rPr>
          <w:rFonts w:eastAsia="PMingLiU"/>
          <w:b/>
          <w:lang w:eastAsia="zh-CN"/>
        </w:rPr>
      </w:pPr>
    </w:p>
    <w:bookmarkEnd w:id="59"/>
    <w:p w:rsidR="003E56E8" w:rsidRPr="00FF430B" w:rsidRDefault="003E56E8"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3E56E8" w:rsidRPr="00FF430B" w:rsidRDefault="003E56E8" w:rsidP="008C0290">
      <w:pPr>
        <w:pStyle w:val="Corp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3E56E8" w:rsidRPr="00FF430B" w:rsidRDefault="003E56E8" w:rsidP="008C0290">
      <w:pPr>
        <w:tabs>
          <w:tab w:val="left" w:pos="567"/>
        </w:tabs>
        <w:jc w:val="both"/>
      </w:pPr>
      <w:r w:rsidRPr="00FF430B">
        <w:t>____________________________________________________________________________</w:t>
      </w:r>
    </w:p>
    <w:p w:rsidR="003E56E8" w:rsidRPr="00FF430B" w:rsidRDefault="003E56E8" w:rsidP="008C0290">
      <w:pPr>
        <w:tabs>
          <w:tab w:val="left" w:pos="567"/>
        </w:tabs>
        <w:jc w:val="center"/>
        <w:rPr>
          <w:b/>
        </w:rPr>
      </w:pPr>
      <w:r w:rsidRPr="00FF430B">
        <w:rPr>
          <w:b/>
        </w:rPr>
        <w:t>(denumirea)</w:t>
      </w:r>
    </w:p>
    <w:p w:rsidR="003E56E8" w:rsidRPr="00FF430B" w:rsidRDefault="003E56E8" w:rsidP="008C0290">
      <w:pPr>
        <w:tabs>
          <w:tab w:val="left" w:pos="567"/>
        </w:tabs>
        <w:jc w:val="both"/>
        <w:rPr>
          <w:u w:val="single"/>
        </w:rPr>
      </w:pPr>
      <w:r w:rsidRPr="00FF430B">
        <w:rPr>
          <w:b/>
        </w:rPr>
        <w:t>1.Părţi contractante</w:t>
      </w:r>
      <w:r w:rsidRPr="00FF430B">
        <w:t xml:space="preserve"> ( agenţi economici)</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3E56E8" w:rsidRPr="00FF430B" w:rsidRDefault="003E56E8" w:rsidP="008C0290">
      <w:pPr>
        <w:tabs>
          <w:tab w:val="left" w:pos="567"/>
        </w:tabs>
        <w:jc w:val="both"/>
      </w:pPr>
      <w:r w:rsidRPr="00FF430B">
        <w:rPr>
          <w:b/>
        </w:rPr>
        <w:t xml:space="preserve">2. Adrese, telefon, fax </w:t>
      </w:r>
      <w:r w:rsidRPr="00FF430B">
        <w:t xml:space="preserve"> ale partenerilor (părţi contractante):</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3E56E8" w:rsidRPr="00FF430B" w:rsidRDefault="003E56E8" w:rsidP="008C0290">
      <w:pPr>
        <w:tabs>
          <w:tab w:val="left" w:pos="567"/>
        </w:tabs>
        <w:jc w:val="both"/>
      </w:pPr>
      <w:r w:rsidRPr="00FF430B">
        <w:rPr>
          <w:b/>
        </w:rPr>
        <w:t>3. Informaţii privind modul de asociere:</w:t>
      </w:r>
    </w:p>
    <w:p w:rsidR="003E56E8" w:rsidRPr="00FF430B" w:rsidRDefault="003E56E8"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3E56E8" w:rsidRPr="00FF430B" w:rsidRDefault="003E56E8" w:rsidP="008C0290">
      <w:pPr>
        <w:tabs>
          <w:tab w:val="left" w:pos="567"/>
        </w:tabs>
        <w:jc w:val="both"/>
      </w:pPr>
      <w:r w:rsidRPr="00FF430B">
        <w:t>b) Locul şi data înregistrării asociaţiei______________________________________________</w:t>
      </w:r>
    </w:p>
    <w:p w:rsidR="003E56E8" w:rsidRPr="00FF430B" w:rsidRDefault="003E56E8" w:rsidP="008C0290">
      <w:pPr>
        <w:pStyle w:val="Subsol"/>
        <w:tabs>
          <w:tab w:val="left" w:pos="567"/>
        </w:tabs>
        <w:jc w:val="both"/>
      </w:pPr>
      <w:r w:rsidRPr="00FF430B">
        <w:t>c) Activităţi economice ce se vor realiza în comun ____________________________________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3E56E8" w:rsidRPr="00FF430B" w:rsidRDefault="003E56E8" w:rsidP="008C0290">
      <w:pPr>
        <w:tabs>
          <w:tab w:val="left" w:pos="567"/>
        </w:tabs>
        <w:jc w:val="both"/>
      </w:pPr>
      <w:r w:rsidRPr="00FF430B">
        <w:lastRenderedPageBreak/>
        <w:t>e) Valoarea  și cota procentuală a lucrărilor executate de fiecare asociat ___________________</w:t>
      </w:r>
    </w:p>
    <w:p w:rsidR="003E56E8" w:rsidRPr="00FF430B" w:rsidRDefault="003E56E8" w:rsidP="008C0290">
      <w:pPr>
        <w:tabs>
          <w:tab w:val="left" w:pos="567"/>
        </w:tabs>
        <w:jc w:val="both"/>
      </w:pPr>
      <w:r w:rsidRPr="00FF430B">
        <w:t>_____________________________________________________________________________</w:t>
      </w:r>
    </w:p>
    <w:p w:rsidR="003E56E8" w:rsidRPr="00FF430B" w:rsidRDefault="003E56E8" w:rsidP="008C0290">
      <w:pPr>
        <w:tabs>
          <w:tab w:val="left" w:pos="567"/>
        </w:tabs>
        <w:jc w:val="both"/>
      </w:pPr>
      <w:r w:rsidRPr="00FF430B">
        <w:t>f) Condiţii de administrare a asociaţiei______________________________________________</w:t>
      </w:r>
    </w:p>
    <w:p w:rsidR="003E56E8" w:rsidRPr="00FF430B" w:rsidRDefault="003E56E8"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3E56E8" w:rsidRPr="00FF430B" w:rsidRDefault="003E56E8" w:rsidP="008C0290">
      <w:pPr>
        <w:tabs>
          <w:tab w:val="left" w:pos="567"/>
        </w:tabs>
        <w:jc w:val="both"/>
      </w:pPr>
      <w:r w:rsidRPr="00FF430B">
        <w:t>h) Cauze de încetare a asociaţiei şi modul de împărţire a rezultatelor   lichidării_____________________________________________________________________</w:t>
      </w:r>
    </w:p>
    <w:p w:rsidR="003E56E8" w:rsidRPr="00FF430B" w:rsidRDefault="003E56E8"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3E56E8" w:rsidRPr="00FF430B" w:rsidRDefault="003E56E8" w:rsidP="008C0290">
      <w:pPr>
        <w:tabs>
          <w:tab w:val="left" w:pos="567"/>
        </w:tabs>
        <w:jc w:val="both"/>
      </w:pPr>
      <w:r w:rsidRPr="00FF430B">
        <w:t>j) Alte cauze__________________________________________________________________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3E56E8" w:rsidRPr="00FF430B" w:rsidRDefault="003E56E8" w:rsidP="008C0290">
      <w:pPr>
        <w:jc w:val="both"/>
        <w:rPr>
          <w:rFonts w:eastAsia="PMingLiU"/>
          <w:lang w:eastAsia="zh-CN"/>
        </w:rPr>
      </w:pPr>
      <w:r w:rsidRPr="00FF430B">
        <w:rPr>
          <w:rFonts w:eastAsia="PMingLiU"/>
          <w:lang w:eastAsia="zh-CN"/>
        </w:rPr>
        <w:t>Semnat Liderul Asociației: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8C0290">
      <w:pPr>
        <w:jc w:val="both"/>
        <w:rPr>
          <w:rFonts w:eastAsia="PMingLiU"/>
          <w:lang w:eastAsia="zh-CN"/>
        </w:rPr>
      </w:pPr>
      <w:r w:rsidRPr="00FF430B">
        <w:rPr>
          <w:rFonts w:eastAsia="PMingLiU"/>
          <w:lang w:eastAsia="zh-CN"/>
        </w:rPr>
        <w:t>Denumirea întreprinderii: _________________________________</w:t>
      </w:r>
    </w:p>
    <w:p w:rsidR="003E56E8" w:rsidRPr="00FF430B" w:rsidRDefault="003E56E8" w:rsidP="008C0290">
      <w:pPr>
        <w:jc w:val="both"/>
        <w:rPr>
          <w:rFonts w:eastAsia="PMingLiU"/>
          <w:lang w:eastAsia="zh-CN"/>
        </w:rPr>
      </w:pPr>
    </w:p>
    <w:p w:rsidR="003E56E8" w:rsidRPr="00FF430B" w:rsidRDefault="003E56E8" w:rsidP="008C0290">
      <w:pPr>
        <w:jc w:val="both"/>
        <w:rPr>
          <w:rFonts w:eastAsia="PMingLiU"/>
          <w:lang w:eastAsia="zh-CN"/>
        </w:rPr>
      </w:pPr>
      <w:r w:rsidRPr="00FF430B">
        <w:rPr>
          <w:rFonts w:eastAsia="PMingLiU"/>
          <w:lang w:eastAsia="zh-CN"/>
        </w:rPr>
        <w:t>Semnat Asociatul secund: __________________________</w:t>
      </w:r>
    </w:p>
    <w:p w:rsidR="003E56E8" w:rsidRPr="00FF430B" w:rsidRDefault="003E56E8" w:rsidP="008C0290">
      <w:pPr>
        <w:jc w:val="both"/>
        <w:rPr>
          <w:rFonts w:eastAsia="PMingLiU"/>
          <w:lang w:eastAsia="zh-CN"/>
        </w:rPr>
      </w:pPr>
      <w:r w:rsidRPr="00FF430B">
        <w:rPr>
          <w:rFonts w:eastAsia="PMingLiU"/>
          <w:lang w:eastAsia="zh-CN"/>
        </w:rPr>
        <w:t>Nume: __________________________________________</w:t>
      </w:r>
    </w:p>
    <w:p w:rsidR="003E56E8" w:rsidRPr="00FF430B" w:rsidRDefault="003E56E8" w:rsidP="008C0290">
      <w:pPr>
        <w:jc w:val="both"/>
        <w:rPr>
          <w:rFonts w:eastAsia="PMingLiU"/>
          <w:lang w:eastAsia="zh-CN"/>
        </w:rPr>
      </w:pPr>
      <w:r w:rsidRPr="00FF430B">
        <w:rPr>
          <w:rFonts w:eastAsia="PMingLiU"/>
          <w:lang w:eastAsia="zh-CN"/>
        </w:rPr>
        <w:t>Funcţia în cadrul întreprinderii: ____________________________</w:t>
      </w:r>
    </w:p>
    <w:p w:rsidR="003E56E8" w:rsidRPr="00FF430B" w:rsidRDefault="003E56E8"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3E56E8" w:rsidRPr="00FF430B" w:rsidRDefault="003E56E8" w:rsidP="00A1178E">
      <w:pPr>
        <w:tabs>
          <w:tab w:val="left" w:pos="567"/>
        </w:tabs>
        <w:jc w:val="both"/>
        <w:rPr>
          <w:rFonts w:eastAsia="PMingLiU"/>
          <w:lang w:eastAsia="zh-CN"/>
        </w:rPr>
      </w:pPr>
    </w:p>
    <w:p w:rsidR="003E56E8" w:rsidRPr="00FF430B" w:rsidRDefault="003E56E8" w:rsidP="00A1178E">
      <w:pPr>
        <w:tabs>
          <w:tab w:val="left" w:pos="567"/>
        </w:tabs>
        <w:jc w:val="center"/>
        <w:rPr>
          <w:b/>
          <w:color w:val="000000"/>
          <w:w w:val="90"/>
          <w:sz w:val="28"/>
          <w:szCs w:val="28"/>
        </w:rPr>
      </w:pP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18</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A1178E">
      <w:pPr>
        <w:tabs>
          <w:tab w:val="left" w:pos="567"/>
        </w:tabs>
        <w:jc w:val="center"/>
        <w:rPr>
          <w:b/>
          <w:color w:val="000000"/>
          <w:w w:val="90"/>
        </w:rPr>
      </w:pPr>
    </w:p>
    <w:p w:rsidR="003E56E8" w:rsidRPr="00FF430B" w:rsidRDefault="003E56E8" w:rsidP="00B27D8B">
      <w:pPr>
        <w:tabs>
          <w:tab w:val="left" w:pos="567"/>
        </w:tabs>
        <w:jc w:val="center"/>
        <w:rPr>
          <w:b/>
          <w:color w:val="000000"/>
          <w:w w:val="90"/>
        </w:rPr>
      </w:pPr>
    </w:p>
    <w:p w:rsidR="003E56E8" w:rsidRPr="00295DA9" w:rsidRDefault="003E56E8" w:rsidP="00B27D8B">
      <w:pPr>
        <w:pStyle w:val="Titlu1"/>
        <w:numPr>
          <w:ilvl w:val="0"/>
          <w:numId w:val="0"/>
        </w:numPr>
        <w:ind w:left="720"/>
        <w:rPr>
          <w:lang w:val="pt-BR"/>
        </w:rPr>
      </w:pPr>
      <w:r w:rsidRPr="00295DA9">
        <w:rPr>
          <w:lang w:val="pt-BR"/>
        </w:rPr>
        <w:t>ANGAJAMENT TERŢ SUSŢINĂTOR FINANCIAR</w:t>
      </w:r>
    </w:p>
    <w:p w:rsidR="003E56E8" w:rsidRPr="00FF430B" w:rsidRDefault="003E56E8" w:rsidP="00B27D8B">
      <w:pPr>
        <w:tabs>
          <w:tab w:val="left" w:pos="567"/>
        </w:tabs>
        <w:jc w:val="center"/>
        <w:rPr>
          <w:b/>
          <w:color w:val="000000"/>
          <w:w w:val="90"/>
        </w:rPr>
      </w:pPr>
    </w:p>
    <w:p w:rsidR="003E56E8" w:rsidRPr="00FF430B" w:rsidRDefault="003E56E8" w:rsidP="00AC7DAC">
      <w:pPr>
        <w:shd w:val="clear" w:color="auto" w:fill="FFFFFF"/>
        <w:jc w:val="both"/>
        <w:rPr>
          <w:b/>
          <w:spacing w:val="-2"/>
        </w:rPr>
      </w:pPr>
      <w:r w:rsidRPr="00FF430B">
        <w:rPr>
          <w:b/>
          <w:spacing w:val="-2"/>
        </w:rPr>
        <w:t>Terţ susţinător financiar</w:t>
      </w:r>
    </w:p>
    <w:p w:rsidR="003E56E8" w:rsidRPr="00FF430B" w:rsidRDefault="003E56E8" w:rsidP="00AC7DAC">
      <w:pPr>
        <w:shd w:val="clear" w:color="auto" w:fill="FFFFFF"/>
        <w:jc w:val="both"/>
      </w:pPr>
      <w:r w:rsidRPr="00FF430B">
        <w:rPr>
          <w:b/>
          <w:spacing w:val="-2"/>
        </w:rPr>
        <w:t>..........................</w:t>
      </w:r>
      <w:r w:rsidRPr="00FF430B">
        <w:t xml:space="preserve">(denumirea)  </w:t>
      </w:r>
    </w:p>
    <w:p w:rsidR="003E56E8" w:rsidRPr="00FF430B" w:rsidRDefault="003E56E8" w:rsidP="00AC7DAC">
      <w:pPr>
        <w:shd w:val="clear" w:color="auto" w:fill="FFFFFF"/>
        <w:jc w:val="center"/>
        <w:rPr>
          <w:b/>
        </w:rPr>
      </w:pPr>
      <w:r w:rsidRPr="00FF430B">
        <w:rPr>
          <w:b/>
        </w:rPr>
        <w:t>ANGAJAMENT</w:t>
      </w:r>
    </w:p>
    <w:p w:rsidR="003E56E8" w:rsidRPr="00FF430B" w:rsidRDefault="003E56E8" w:rsidP="00AC7DAC">
      <w:pPr>
        <w:shd w:val="clear" w:color="auto" w:fill="FFFFFF"/>
        <w:jc w:val="center"/>
      </w:pPr>
      <w:r w:rsidRPr="00FF430B">
        <w:t xml:space="preserve">privind susţinerea financiară </w:t>
      </w:r>
      <w:r w:rsidRPr="00FF430B">
        <w:rPr>
          <w:spacing w:val="-1"/>
        </w:rPr>
        <w:t>a ofertantului/candidatului\</w:t>
      </w:r>
    </w:p>
    <w:p w:rsidR="003E56E8" w:rsidRPr="00FF430B" w:rsidRDefault="003E56E8" w:rsidP="00AC7DAC">
      <w:pPr>
        <w:shd w:val="clear" w:color="auto" w:fill="FFFFFF"/>
        <w:spacing w:before="504"/>
        <w:jc w:val="both"/>
        <w:rPr>
          <w:spacing w:val="-3"/>
        </w:rPr>
      </w:pPr>
      <w:r w:rsidRPr="00FF430B">
        <w:rPr>
          <w:spacing w:val="-3"/>
        </w:rPr>
        <w:t>Către, ................................................................................................................................................</w:t>
      </w:r>
    </w:p>
    <w:p w:rsidR="003E56E8" w:rsidRPr="00FF430B" w:rsidRDefault="003E56E8" w:rsidP="00AC7DAC">
      <w:pPr>
        <w:shd w:val="clear" w:color="auto" w:fill="FFFFFF"/>
        <w:jc w:val="both"/>
        <w:rPr>
          <w:i/>
        </w:rPr>
      </w:pPr>
      <w:r w:rsidRPr="00FF430B">
        <w:rPr>
          <w:i/>
        </w:rPr>
        <w:t xml:space="preserve">                            (denumirea autorităţii contractante şi adresa completă)</w:t>
      </w:r>
    </w:p>
    <w:p w:rsidR="003E56E8" w:rsidRPr="00FF430B" w:rsidRDefault="003E56E8" w:rsidP="00AC7DAC">
      <w:pPr>
        <w:shd w:val="clear" w:color="auto" w:fill="FFFFFF"/>
        <w:tabs>
          <w:tab w:val="left" w:leader="dot" w:pos="7166"/>
        </w:tabs>
        <w:jc w:val="both"/>
      </w:pPr>
      <w:r w:rsidRPr="00FF430B">
        <w:lastRenderedPageBreak/>
        <w:t>Cu privire la procedura pentru atribuirea contractului ......................................................................</w:t>
      </w:r>
    </w:p>
    <w:p w:rsidR="003E56E8" w:rsidRPr="00FF430B" w:rsidRDefault="003E56E8"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AC7DAC">
      <w:pPr>
        <w:shd w:val="clear" w:color="auto" w:fill="FFFFFF"/>
        <w:jc w:val="both"/>
      </w:pPr>
      <w:r w:rsidRPr="00FF430B">
        <w:t>Acordarea susţinerii financiare nu implică alte costuri pentru achizitor, cu excepţia celor care au fost incluse în propunerea financiară.</w:t>
      </w:r>
    </w:p>
    <w:p w:rsidR="003E56E8" w:rsidRPr="00FF430B" w:rsidRDefault="003E56E8"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3E56E8" w:rsidRPr="00FF430B" w:rsidRDefault="003E56E8"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3E56E8" w:rsidRPr="00FF430B" w:rsidRDefault="003E56E8"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AC7DAC">
      <w:pPr>
        <w:shd w:val="clear" w:color="auto" w:fill="FFFFFF"/>
        <w:jc w:val="both"/>
        <w:rPr>
          <w:spacing w:val="-1"/>
        </w:rPr>
      </w:pPr>
    </w:p>
    <w:p w:rsidR="003E56E8" w:rsidRPr="00FF430B" w:rsidRDefault="003E56E8"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3E56E8" w:rsidRPr="00FF430B" w:rsidRDefault="003E56E8" w:rsidP="00AC7DAC">
      <w:pPr>
        <w:ind w:left="5040" w:firstLine="720"/>
        <w:jc w:val="both"/>
        <w:rPr>
          <w:rStyle w:val="tax1"/>
          <w:bCs/>
          <w:sz w:val="22"/>
          <w:szCs w:val="22"/>
        </w:rPr>
      </w:pPr>
    </w:p>
    <w:p w:rsidR="003E56E8" w:rsidRPr="00FF430B" w:rsidRDefault="003E56E8" w:rsidP="00BA7FF4">
      <w:pPr>
        <w:jc w:val="right"/>
        <w:rPr>
          <w:noProof w:val="0"/>
        </w:rPr>
      </w:pPr>
    </w:p>
    <w:p w:rsidR="003E56E8" w:rsidRPr="00FF430B" w:rsidRDefault="003E56E8" w:rsidP="00BA7FF4">
      <w:pPr>
        <w:jc w:val="right"/>
        <w:rPr>
          <w:noProof w:val="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19</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295DA9" w:rsidRDefault="003E56E8" w:rsidP="00653E70">
      <w:pPr>
        <w:pStyle w:val="Titlu1"/>
        <w:numPr>
          <w:ilvl w:val="0"/>
          <w:numId w:val="0"/>
        </w:numPr>
        <w:ind w:left="720"/>
        <w:rPr>
          <w:sz w:val="22"/>
          <w:szCs w:val="22"/>
          <w:lang w:val="pt-BR"/>
        </w:rPr>
      </w:pPr>
    </w:p>
    <w:p w:rsidR="003E56E8" w:rsidRPr="00295DA9" w:rsidRDefault="003E56E8" w:rsidP="00653E70">
      <w:pPr>
        <w:pStyle w:val="Titlu1"/>
        <w:numPr>
          <w:ilvl w:val="0"/>
          <w:numId w:val="0"/>
        </w:numPr>
        <w:ind w:left="720"/>
        <w:rPr>
          <w:lang w:val="pt-BR"/>
        </w:rPr>
      </w:pPr>
      <w:r w:rsidRPr="00295DA9">
        <w:rPr>
          <w:lang w:val="pt-BR"/>
        </w:rPr>
        <w:t>ANGAJAMENT PRIVIND SUSŢINEREA TEHNICĂ ȘI PROFESIONALĂ A OFERTANTULUI/GRUPULUI DE OPERATORI ECONOMICI</w:t>
      </w:r>
    </w:p>
    <w:p w:rsidR="003E56E8" w:rsidRPr="00FF430B" w:rsidRDefault="003E56E8" w:rsidP="00AC7DAC">
      <w:pPr>
        <w:ind w:left="5040" w:firstLine="720"/>
        <w:jc w:val="both"/>
        <w:rPr>
          <w:rStyle w:val="tax1"/>
          <w:bCs/>
          <w:sz w:val="24"/>
        </w:rPr>
      </w:pPr>
    </w:p>
    <w:p w:rsidR="003E56E8" w:rsidRPr="00FF430B" w:rsidRDefault="003E56E8" w:rsidP="00AC7DAC">
      <w:pPr>
        <w:ind w:left="5040" w:firstLine="720"/>
        <w:jc w:val="both"/>
        <w:rPr>
          <w:rStyle w:val="tax1"/>
          <w:bCs/>
          <w:sz w:val="24"/>
        </w:rPr>
      </w:pPr>
    </w:p>
    <w:p w:rsidR="003E56E8" w:rsidRPr="00295DA9" w:rsidRDefault="003E56E8" w:rsidP="006A6FDA">
      <w:pPr>
        <w:pStyle w:val="DefaultText"/>
        <w:rPr>
          <w:noProof w:val="0"/>
          <w:szCs w:val="24"/>
          <w:lang w:val="pt-BR"/>
        </w:rPr>
      </w:pPr>
    </w:p>
    <w:p w:rsidR="003E56E8" w:rsidRPr="00FF430B" w:rsidRDefault="003E56E8" w:rsidP="006A6FDA">
      <w:pPr>
        <w:shd w:val="clear" w:color="auto" w:fill="FFFFFF"/>
        <w:rPr>
          <w:b/>
        </w:rPr>
      </w:pPr>
      <w:r w:rsidRPr="00FF430B">
        <w:rPr>
          <w:b/>
          <w:spacing w:val="-2"/>
        </w:rPr>
        <w:t>..........................</w:t>
      </w:r>
    </w:p>
    <w:p w:rsidR="003E56E8" w:rsidRPr="00FF430B" w:rsidRDefault="003E56E8" w:rsidP="006A6FDA">
      <w:pPr>
        <w:shd w:val="clear" w:color="auto" w:fill="FFFFFF"/>
      </w:pPr>
      <w:r w:rsidRPr="00FF430B">
        <w:t>(denumirea)</w:t>
      </w:r>
    </w:p>
    <w:p w:rsidR="003E56E8" w:rsidRPr="00FF430B" w:rsidRDefault="003E56E8" w:rsidP="006A6FDA">
      <w:pPr>
        <w:shd w:val="clear" w:color="auto" w:fill="FFFFFF"/>
        <w:jc w:val="center"/>
        <w:rPr>
          <w:b/>
        </w:rPr>
      </w:pPr>
      <w:r w:rsidRPr="00FF430B">
        <w:rPr>
          <w:b/>
        </w:rPr>
        <w:t>ANGAJAMENT</w:t>
      </w:r>
    </w:p>
    <w:p w:rsidR="003E56E8" w:rsidRPr="00FF430B" w:rsidRDefault="003E56E8" w:rsidP="006A6FDA">
      <w:pPr>
        <w:shd w:val="clear" w:color="auto" w:fill="FFFFFF"/>
        <w:jc w:val="center"/>
        <w:rPr>
          <w:b/>
        </w:rPr>
      </w:pPr>
      <w:r w:rsidRPr="00FF430B">
        <w:rPr>
          <w:b/>
        </w:rPr>
        <w:t>privind susţinerea tehnică și profesională</w:t>
      </w:r>
    </w:p>
    <w:p w:rsidR="003E56E8" w:rsidRPr="00FF430B" w:rsidRDefault="003E56E8" w:rsidP="006A6FDA">
      <w:pPr>
        <w:shd w:val="clear" w:color="auto" w:fill="FFFFFF"/>
        <w:jc w:val="center"/>
        <w:rPr>
          <w:b/>
        </w:rPr>
      </w:pPr>
      <w:r w:rsidRPr="00FF430B">
        <w:rPr>
          <w:b/>
        </w:rPr>
        <w:t>a ofertantului/candidatului</w:t>
      </w:r>
    </w:p>
    <w:p w:rsidR="003E56E8" w:rsidRPr="00FF430B" w:rsidRDefault="003E56E8" w:rsidP="006A6FDA">
      <w:pPr>
        <w:shd w:val="clear" w:color="auto" w:fill="FFFFFF"/>
        <w:jc w:val="center"/>
      </w:pPr>
    </w:p>
    <w:p w:rsidR="003E56E8" w:rsidRPr="00FF430B" w:rsidRDefault="003E56E8" w:rsidP="006A6FDA">
      <w:pPr>
        <w:shd w:val="clear" w:color="auto" w:fill="FFFFFF"/>
      </w:pPr>
      <w:r w:rsidRPr="00FF430B">
        <w:rPr>
          <w:spacing w:val="-2"/>
        </w:rPr>
        <w:t>Către</w:t>
      </w:r>
      <w:r w:rsidRPr="00FF430B">
        <w:t>, .................................................................................................................................................</w:t>
      </w:r>
    </w:p>
    <w:p w:rsidR="003E56E8" w:rsidRPr="00FF430B" w:rsidRDefault="003E56E8" w:rsidP="006A6FDA">
      <w:pPr>
        <w:shd w:val="clear" w:color="auto" w:fill="FFFFFF"/>
        <w:spacing w:before="5"/>
        <w:rPr>
          <w:i/>
        </w:rPr>
      </w:pPr>
      <w:r w:rsidRPr="00FF430B">
        <w:rPr>
          <w:i/>
        </w:rPr>
        <w:t xml:space="preserve">                                   (denumirea autorităţii contractante şi adresa completă)</w:t>
      </w:r>
    </w:p>
    <w:p w:rsidR="003E56E8" w:rsidRPr="00FF430B" w:rsidRDefault="003E56E8"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E56E8" w:rsidRPr="00FF430B" w:rsidRDefault="003E56E8"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3E56E8" w:rsidRPr="00FF430B" w:rsidRDefault="003E56E8"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3E56E8" w:rsidRPr="00FF430B" w:rsidRDefault="003E56E8"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3E56E8" w:rsidRPr="00FF430B" w:rsidRDefault="003E56E8"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3E56E8" w:rsidRPr="00FF430B" w:rsidRDefault="003E56E8"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3E56E8" w:rsidRPr="00FF430B" w:rsidRDefault="003E56E8"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p>
    <w:p w:rsidR="003E56E8" w:rsidRPr="00FF430B" w:rsidRDefault="003E56E8"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3E56E8" w:rsidRPr="00FF430B" w:rsidRDefault="003E56E8"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3E56E8" w:rsidRPr="00FF430B" w:rsidRDefault="003E56E8" w:rsidP="009E719D">
      <w:pPr>
        <w:shd w:val="clear" w:color="auto" w:fill="FFFFFF"/>
        <w:jc w:val="right"/>
        <w:rPr>
          <w:i/>
          <w:spacing w:val="-1"/>
        </w:rPr>
      </w:pPr>
      <w:r w:rsidRPr="00FF430B">
        <w:rPr>
          <w:i/>
          <w:spacing w:val="-1"/>
        </w:rPr>
        <w:t>(semnătură autorizată)</w:t>
      </w:r>
    </w:p>
    <w:p w:rsidR="003E56E8" w:rsidRPr="00FF430B" w:rsidRDefault="003E56E8" w:rsidP="00A1178E">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20</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jc w:val="center"/>
        <w:outlineLvl w:val="0"/>
        <w:rPr>
          <w:b/>
          <w:bCs/>
          <w:kern w:val="32"/>
        </w:rPr>
      </w:pPr>
      <w:r w:rsidRPr="00FF430B">
        <w:rPr>
          <w:b/>
          <w:bCs/>
          <w:kern w:val="32"/>
        </w:rPr>
        <w:t xml:space="preserve">DECLARAŢIE TERŢ SUSŢINĂTOR TEHNIC </w:t>
      </w:r>
    </w:p>
    <w:p w:rsidR="003E56E8" w:rsidRPr="00FF430B" w:rsidRDefault="003E56E8" w:rsidP="005C6BF4">
      <w:pPr>
        <w:shd w:val="clear" w:color="auto" w:fill="FFFFFF"/>
        <w:spacing w:after="200"/>
        <w:rPr>
          <w:b/>
          <w:i/>
        </w:rPr>
      </w:pPr>
    </w:p>
    <w:p w:rsidR="003E56E8" w:rsidRPr="00FF430B" w:rsidRDefault="003E56E8" w:rsidP="005C6BF4">
      <w:pPr>
        <w:shd w:val="clear" w:color="auto" w:fill="FFFFFF"/>
        <w:rPr>
          <w:b/>
          <w:spacing w:val="-2"/>
        </w:rPr>
      </w:pPr>
      <w:r w:rsidRPr="00FF430B">
        <w:rPr>
          <w:b/>
          <w:spacing w:val="-2"/>
        </w:rPr>
        <w:t xml:space="preserve">Terю susюinгtor tehnic </w:t>
      </w:r>
    </w:p>
    <w:p w:rsidR="003E56E8" w:rsidRPr="00FF430B" w:rsidRDefault="003E56E8" w:rsidP="005C6BF4">
      <w:pPr>
        <w:shd w:val="clear" w:color="auto" w:fill="FFFFFF"/>
        <w:rPr>
          <w:b/>
        </w:rPr>
      </w:pPr>
      <w:r w:rsidRPr="00FF430B">
        <w:rPr>
          <w:b/>
          <w:spacing w:val="-2"/>
        </w:rPr>
        <w:t>..........................</w:t>
      </w:r>
    </w:p>
    <w:p w:rsidR="003E56E8" w:rsidRPr="00FF430B" w:rsidRDefault="003E56E8" w:rsidP="005C6BF4">
      <w:pPr>
        <w:shd w:val="clear" w:color="auto" w:fill="FFFFFF"/>
      </w:pPr>
      <w:r w:rsidRPr="00FF430B">
        <w:t>(denumirea)</w:t>
      </w:r>
    </w:p>
    <w:p w:rsidR="003E56E8" w:rsidRPr="00FF430B" w:rsidRDefault="003E56E8" w:rsidP="005C6BF4">
      <w:pPr>
        <w:shd w:val="clear" w:color="auto" w:fill="FFFFFF"/>
      </w:pPr>
    </w:p>
    <w:p w:rsidR="003E56E8" w:rsidRPr="00FF430B" w:rsidRDefault="003E56E8" w:rsidP="005C6BF4">
      <w:pPr>
        <w:spacing w:after="200"/>
        <w:jc w:val="center"/>
        <w:rPr>
          <w:b/>
        </w:rPr>
      </w:pPr>
      <w:r w:rsidRPr="00FF430B">
        <w:rPr>
          <w:b/>
        </w:rPr>
        <w:t>Declaraюie</w:t>
      </w:r>
    </w:p>
    <w:p w:rsidR="003E56E8" w:rsidRPr="00FF430B" w:rsidRDefault="003E56E8"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3E56E8" w:rsidRPr="00FF430B" w:rsidRDefault="003E56E8"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3E56E8" w:rsidRPr="00FF430B" w:rsidRDefault="003E56E8" w:rsidP="005C6BF4">
      <w:pPr>
        <w:shd w:val="clear" w:color="auto" w:fill="FFFFFF"/>
        <w:spacing w:after="200"/>
      </w:pPr>
    </w:p>
    <w:p w:rsidR="003E56E8" w:rsidRPr="00FF430B" w:rsidRDefault="003E56E8" w:rsidP="005C6BF4">
      <w:pPr>
        <w:shd w:val="clear" w:color="auto" w:fill="FFFFFF"/>
        <w:spacing w:after="200"/>
        <w:ind w:left="34"/>
        <w:jc w:val="center"/>
        <w:rPr>
          <w:b/>
        </w:rPr>
      </w:pPr>
      <w:r w:rsidRPr="00FF430B">
        <w:rPr>
          <w:b/>
          <w:spacing w:val="-3"/>
        </w:rPr>
        <w:t>LISTA</w:t>
      </w:r>
    </w:p>
    <w:p w:rsidR="003E56E8" w:rsidRPr="00FF430B" w:rsidRDefault="003E56E8"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E56E8" w:rsidRPr="00EC30C2" w:rsidTr="008A2F19">
        <w:tc>
          <w:tcPr>
            <w:tcW w:w="609" w:type="dxa"/>
          </w:tcPr>
          <w:p w:rsidR="003E56E8" w:rsidRPr="00FF430B" w:rsidRDefault="003E56E8" w:rsidP="008A2F19">
            <w:pPr>
              <w:jc w:val="center"/>
              <w:rPr>
                <w:lang w:eastAsia="ro-RO"/>
              </w:rPr>
            </w:pPr>
            <w:r w:rsidRPr="00FF430B">
              <w:rPr>
                <w:lang w:eastAsia="ro-RO"/>
              </w:rPr>
              <w:t xml:space="preserve">Nr. </w:t>
            </w:r>
          </w:p>
          <w:p w:rsidR="003E56E8" w:rsidRPr="00FF430B" w:rsidRDefault="003E56E8" w:rsidP="008A2F19">
            <w:pPr>
              <w:jc w:val="center"/>
              <w:rPr>
                <w:lang w:eastAsia="ro-RO"/>
              </w:rPr>
            </w:pPr>
            <w:r w:rsidRPr="00FF430B">
              <w:rPr>
                <w:lang w:eastAsia="ro-RO"/>
              </w:rPr>
              <w:t>crt</w:t>
            </w:r>
          </w:p>
        </w:tc>
        <w:tc>
          <w:tcPr>
            <w:tcW w:w="3477" w:type="dxa"/>
          </w:tcPr>
          <w:p w:rsidR="003E56E8" w:rsidRPr="00FF430B" w:rsidRDefault="003E56E8"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3E56E8" w:rsidRPr="00FF430B" w:rsidRDefault="003E56E8" w:rsidP="008A2F19">
            <w:pPr>
              <w:jc w:val="center"/>
              <w:rPr>
                <w:lang w:eastAsia="ro-RO"/>
              </w:rPr>
            </w:pPr>
            <w:r w:rsidRPr="00FF430B">
              <w:rPr>
                <w:lang w:eastAsia="ro-RO"/>
              </w:rPr>
              <w:t>Cantitate U.M.</w:t>
            </w:r>
          </w:p>
        </w:tc>
        <w:tc>
          <w:tcPr>
            <w:tcW w:w="2931" w:type="dxa"/>
            <w:gridSpan w:val="2"/>
          </w:tcPr>
          <w:p w:rsidR="003E56E8" w:rsidRPr="00FF430B" w:rsidRDefault="003E56E8" w:rsidP="008A2F19">
            <w:pPr>
              <w:jc w:val="center"/>
              <w:rPr>
                <w:lang w:eastAsia="ro-RO"/>
              </w:rPr>
            </w:pPr>
            <w:r w:rsidRPr="00FF430B">
              <w:rPr>
                <w:lang w:eastAsia="ro-RO"/>
              </w:rPr>
              <w:t>Forma de deюinere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r w:rsidRPr="00FF430B">
              <w:rPr>
                <w:lang w:eastAsia="ro-RO"/>
              </w:rPr>
              <w:t xml:space="preserve">Proprietate </w:t>
            </w:r>
          </w:p>
        </w:tc>
        <w:tc>
          <w:tcPr>
            <w:tcW w:w="1323" w:type="dxa"/>
          </w:tcPr>
          <w:p w:rsidR="003E56E8" w:rsidRPr="00FF430B" w:rsidRDefault="003E56E8" w:rsidP="008A2F19">
            <w:pPr>
              <w:jc w:val="center"/>
              <w:rPr>
                <w:lang w:eastAsia="ro-RO"/>
              </w:rPr>
            </w:pPr>
            <w:r w:rsidRPr="00FF430B">
              <w:rPr>
                <w:lang w:eastAsia="ro-RO"/>
              </w:rPr>
              <w:t>Оn chirie</w:t>
            </w: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r w:rsidR="003E56E8" w:rsidRPr="00EC30C2" w:rsidTr="008A2F19">
        <w:tc>
          <w:tcPr>
            <w:tcW w:w="609" w:type="dxa"/>
          </w:tcPr>
          <w:p w:rsidR="003E56E8" w:rsidRPr="00FF430B" w:rsidRDefault="003E56E8" w:rsidP="008A2F19">
            <w:pPr>
              <w:jc w:val="center"/>
              <w:rPr>
                <w:lang w:eastAsia="ro-RO"/>
              </w:rPr>
            </w:pPr>
          </w:p>
        </w:tc>
        <w:tc>
          <w:tcPr>
            <w:tcW w:w="3477" w:type="dxa"/>
          </w:tcPr>
          <w:p w:rsidR="003E56E8" w:rsidRPr="00FF430B" w:rsidRDefault="003E56E8" w:rsidP="008A2F19">
            <w:pPr>
              <w:jc w:val="center"/>
              <w:rPr>
                <w:lang w:eastAsia="ro-RO"/>
              </w:rPr>
            </w:pPr>
          </w:p>
        </w:tc>
        <w:tc>
          <w:tcPr>
            <w:tcW w:w="1293" w:type="dxa"/>
          </w:tcPr>
          <w:p w:rsidR="003E56E8" w:rsidRPr="00FF430B" w:rsidRDefault="003E56E8" w:rsidP="008A2F19">
            <w:pPr>
              <w:jc w:val="center"/>
              <w:rPr>
                <w:lang w:eastAsia="ro-RO"/>
              </w:rPr>
            </w:pPr>
          </w:p>
        </w:tc>
        <w:tc>
          <w:tcPr>
            <w:tcW w:w="1608" w:type="dxa"/>
          </w:tcPr>
          <w:p w:rsidR="003E56E8" w:rsidRPr="00FF430B" w:rsidRDefault="003E56E8" w:rsidP="008A2F19">
            <w:pPr>
              <w:jc w:val="center"/>
              <w:rPr>
                <w:lang w:eastAsia="ro-RO"/>
              </w:rPr>
            </w:pPr>
          </w:p>
        </w:tc>
        <w:tc>
          <w:tcPr>
            <w:tcW w:w="1323" w:type="dxa"/>
          </w:tcPr>
          <w:p w:rsidR="003E56E8" w:rsidRPr="00FF430B" w:rsidRDefault="003E56E8" w:rsidP="008A2F19">
            <w:pPr>
              <w:jc w:val="center"/>
              <w:rPr>
                <w:lang w:eastAsia="ro-RO"/>
              </w:rPr>
            </w:pPr>
          </w:p>
        </w:tc>
      </w:tr>
    </w:tbl>
    <w:p w:rsidR="003E56E8" w:rsidRPr="00FF430B" w:rsidRDefault="003E56E8" w:rsidP="005C6BF4">
      <w:pPr>
        <w:spacing w:after="200"/>
        <w:ind w:left="28"/>
      </w:pPr>
    </w:p>
    <w:p w:rsidR="003E56E8" w:rsidRPr="00FF430B" w:rsidRDefault="003E56E8" w:rsidP="005C6BF4">
      <w:pPr>
        <w:spacing w:after="200"/>
        <w:ind w:left="28"/>
      </w:pPr>
      <w:r w:rsidRPr="00FF430B">
        <w:tab/>
        <w:t>Prezenta declaraюie este anexг la „Angajamentul ferm” privind susюinerea noastrг tehnicг єi profesionalг oferitг .................................................................................................................</w:t>
      </w:r>
    </w:p>
    <w:p w:rsidR="003E56E8" w:rsidRPr="00FF430B" w:rsidRDefault="003E56E8" w:rsidP="005C6BF4">
      <w:pPr>
        <w:spacing w:after="200"/>
        <w:ind w:left="28"/>
      </w:pPr>
      <w:r w:rsidRPr="00FF430B">
        <w:t>(</w:t>
      </w:r>
      <w:r w:rsidRPr="00FF430B">
        <w:rPr>
          <w:i/>
        </w:rPr>
        <w:t>denumirea ofertantului/candidatului).</w:t>
      </w: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p>
    <w:p w:rsidR="003E56E8" w:rsidRPr="00FF430B" w:rsidRDefault="003E56E8"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21</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0D4488">
      <w:pPr>
        <w:tabs>
          <w:tab w:val="left" w:pos="567"/>
        </w:tabs>
        <w:jc w:val="center"/>
        <w:rPr>
          <w:b/>
          <w:color w:val="000000"/>
          <w:w w:val="90"/>
        </w:rPr>
      </w:pPr>
    </w:p>
    <w:p w:rsidR="003E56E8" w:rsidRPr="00FF430B" w:rsidRDefault="003E56E8" w:rsidP="005C6BF4">
      <w:pPr>
        <w:keepNext/>
        <w:spacing w:before="240" w:after="60"/>
        <w:ind w:left="432" w:hanging="432"/>
        <w:jc w:val="center"/>
        <w:outlineLvl w:val="0"/>
        <w:rPr>
          <w:b/>
          <w:bCs/>
          <w:kern w:val="32"/>
        </w:rPr>
      </w:pPr>
      <w:r w:rsidRPr="00FF430B">
        <w:rPr>
          <w:b/>
          <w:bCs/>
          <w:kern w:val="32"/>
        </w:rPr>
        <w:t>DECLARAŢIE TERŢ SUSŢINĂTOR PROFESIONAL</w:t>
      </w:r>
    </w:p>
    <w:p w:rsidR="003E56E8" w:rsidRPr="00FF430B" w:rsidRDefault="003E56E8" w:rsidP="005C6BF4">
      <w:pPr>
        <w:spacing w:line="276" w:lineRule="auto"/>
      </w:pPr>
    </w:p>
    <w:p w:rsidR="003E56E8" w:rsidRPr="00FF430B" w:rsidRDefault="003E56E8" w:rsidP="005C6BF4">
      <w:pPr>
        <w:shd w:val="clear" w:color="auto" w:fill="FFFFFF"/>
        <w:spacing w:line="276" w:lineRule="auto"/>
        <w:rPr>
          <w:b/>
          <w:spacing w:val="-2"/>
        </w:rPr>
      </w:pPr>
      <w:r w:rsidRPr="00FF430B">
        <w:rPr>
          <w:b/>
          <w:spacing w:val="-2"/>
        </w:rPr>
        <w:t>Terю susюinгtor profesional</w:t>
      </w:r>
    </w:p>
    <w:p w:rsidR="003E56E8" w:rsidRPr="00FF430B" w:rsidRDefault="003E56E8" w:rsidP="005C6BF4">
      <w:pPr>
        <w:shd w:val="clear" w:color="auto" w:fill="FFFFFF"/>
        <w:spacing w:line="276" w:lineRule="auto"/>
        <w:rPr>
          <w:b/>
        </w:rPr>
      </w:pPr>
      <w:r w:rsidRPr="00FF430B">
        <w:rPr>
          <w:b/>
          <w:spacing w:val="-2"/>
        </w:rPr>
        <w:t>..........................</w:t>
      </w:r>
    </w:p>
    <w:p w:rsidR="003E56E8" w:rsidRPr="00FF430B" w:rsidRDefault="003E56E8" w:rsidP="005C6BF4">
      <w:pPr>
        <w:shd w:val="clear" w:color="auto" w:fill="FFFFFF"/>
        <w:spacing w:line="276" w:lineRule="auto"/>
      </w:pPr>
      <w:r w:rsidRPr="00FF430B">
        <w:t>(denumirea)</w:t>
      </w:r>
    </w:p>
    <w:p w:rsidR="003E56E8" w:rsidRPr="00FF430B" w:rsidRDefault="003E56E8" w:rsidP="005C6BF4">
      <w:pPr>
        <w:shd w:val="clear" w:color="auto" w:fill="FFFFFF"/>
        <w:spacing w:line="276" w:lineRule="auto"/>
      </w:pPr>
    </w:p>
    <w:p w:rsidR="003E56E8" w:rsidRPr="00FF430B" w:rsidRDefault="003E56E8" w:rsidP="005C6BF4">
      <w:pPr>
        <w:spacing w:after="200" w:line="276" w:lineRule="auto"/>
        <w:jc w:val="center"/>
        <w:rPr>
          <w:b/>
        </w:rPr>
      </w:pPr>
      <w:r w:rsidRPr="00FF430B">
        <w:rPr>
          <w:b/>
        </w:rPr>
        <w:t>Declaraюie</w:t>
      </w:r>
    </w:p>
    <w:p w:rsidR="003E56E8" w:rsidRPr="00FF430B" w:rsidRDefault="003E56E8"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3E56E8" w:rsidRPr="00FF430B" w:rsidRDefault="003E56E8" w:rsidP="005C6BF4">
      <w:pPr>
        <w:shd w:val="clear" w:color="auto" w:fill="FFFFFF"/>
        <w:spacing w:after="200" w:line="276" w:lineRule="auto"/>
        <w:ind w:right="6"/>
        <w:jc w:val="center"/>
        <w:rPr>
          <w:b/>
        </w:rPr>
      </w:pPr>
      <w:r w:rsidRPr="00FF430B">
        <w:rPr>
          <w:b/>
          <w:spacing w:val="-3"/>
        </w:rPr>
        <w:t>LISTA</w:t>
      </w:r>
    </w:p>
    <w:p w:rsidR="003E56E8" w:rsidRPr="00FF430B" w:rsidRDefault="003E56E8" w:rsidP="00653E70">
      <w:pPr>
        <w:shd w:val="clear" w:color="auto" w:fill="FFFFFF"/>
        <w:ind w:right="14"/>
        <w:jc w:val="center"/>
      </w:pPr>
      <w:r w:rsidRPr="00FF430B">
        <w:t>privind personalului de specialitate angajat care urmeazг a fi efectiv</w:t>
      </w:r>
    </w:p>
    <w:p w:rsidR="003E56E8" w:rsidRPr="00FF430B" w:rsidRDefault="003E56E8" w:rsidP="00653E70">
      <w:pPr>
        <w:shd w:val="clear" w:color="auto" w:fill="FFFFFF"/>
        <w:ind w:right="10"/>
        <w:jc w:val="center"/>
      </w:pPr>
      <w:r w:rsidRPr="00FF430B">
        <w:t>alocat pentru оndeplinirea contractului de achiziюie publicг</w:t>
      </w:r>
    </w:p>
    <w:p w:rsidR="003E56E8" w:rsidRPr="00FF430B" w:rsidRDefault="003E56E8"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E56E8" w:rsidRPr="00EC30C2" w:rsidTr="008A2F19">
        <w:trPr>
          <w:jc w:val="center"/>
        </w:trPr>
        <w:tc>
          <w:tcPr>
            <w:tcW w:w="3023" w:type="dxa"/>
          </w:tcPr>
          <w:p w:rsidR="003E56E8" w:rsidRPr="00FF430B" w:rsidRDefault="003E56E8" w:rsidP="008A2F19">
            <w:pPr>
              <w:rPr>
                <w:lang w:eastAsia="ro-RO"/>
              </w:rPr>
            </w:pPr>
          </w:p>
        </w:tc>
        <w:tc>
          <w:tcPr>
            <w:tcW w:w="1757" w:type="dxa"/>
          </w:tcPr>
          <w:p w:rsidR="003E56E8" w:rsidRPr="00FF430B" w:rsidRDefault="003E56E8" w:rsidP="008A2F19">
            <w:pPr>
              <w:jc w:val="center"/>
              <w:rPr>
                <w:lang w:eastAsia="ro-RO"/>
              </w:rPr>
            </w:pPr>
            <w:r w:rsidRPr="00FF430B">
              <w:rPr>
                <w:lang w:eastAsia="ro-RO"/>
              </w:rPr>
              <w:t>Anul 1</w:t>
            </w:r>
          </w:p>
        </w:tc>
        <w:tc>
          <w:tcPr>
            <w:tcW w:w="1845" w:type="dxa"/>
          </w:tcPr>
          <w:p w:rsidR="003E56E8" w:rsidRPr="00FF430B" w:rsidRDefault="003E56E8" w:rsidP="008A2F19">
            <w:pPr>
              <w:jc w:val="center"/>
              <w:rPr>
                <w:lang w:eastAsia="ro-RO"/>
              </w:rPr>
            </w:pPr>
            <w:r w:rsidRPr="00FF430B">
              <w:rPr>
                <w:lang w:eastAsia="ro-RO"/>
              </w:rPr>
              <w:t>Anul 2</w:t>
            </w:r>
          </w:p>
        </w:tc>
        <w:tc>
          <w:tcPr>
            <w:tcW w:w="1757" w:type="dxa"/>
          </w:tcPr>
          <w:p w:rsidR="003E56E8" w:rsidRPr="00FF430B" w:rsidRDefault="003E56E8" w:rsidP="008A2F19">
            <w:pPr>
              <w:jc w:val="center"/>
              <w:rPr>
                <w:lang w:eastAsia="ro-RO"/>
              </w:rPr>
            </w:pPr>
            <w:r w:rsidRPr="00FF430B">
              <w:rPr>
                <w:lang w:eastAsia="ro-RO"/>
              </w:rPr>
              <w:t>Anul 3</w:t>
            </w:r>
          </w:p>
        </w:tc>
      </w:tr>
      <w:tr w:rsidR="003E56E8" w:rsidRPr="00EC30C2" w:rsidTr="008A2F19">
        <w:trPr>
          <w:jc w:val="center"/>
        </w:trPr>
        <w:tc>
          <w:tcPr>
            <w:tcW w:w="3023" w:type="dxa"/>
          </w:tcPr>
          <w:p w:rsidR="003E56E8" w:rsidRPr="00FF430B" w:rsidRDefault="003E56E8" w:rsidP="008A2F19">
            <w:pPr>
              <w:rPr>
                <w:lang w:eastAsia="ro-RO"/>
              </w:rPr>
            </w:pPr>
            <w:r w:rsidRPr="00FF430B">
              <w:t>Personalul de specialitate</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r w:rsidR="003E56E8" w:rsidRPr="00EC30C2" w:rsidTr="008A2F19">
        <w:trPr>
          <w:jc w:val="center"/>
        </w:trPr>
        <w:tc>
          <w:tcPr>
            <w:tcW w:w="3023" w:type="dxa"/>
          </w:tcPr>
          <w:p w:rsidR="003E56E8" w:rsidRPr="00FF430B" w:rsidRDefault="003E56E8" w:rsidP="000B70AD">
            <w:pPr>
              <w:jc w:val="center"/>
              <w:rPr>
                <w:lang w:eastAsia="ro-RO"/>
              </w:rPr>
            </w:pPr>
            <w:r w:rsidRPr="00FF430B">
              <w:rPr>
                <w:lang w:eastAsia="ro-RO"/>
              </w:rPr>
              <w:t>………….</w:t>
            </w:r>
          </w:p>
        </w:tc>
        <w:tc>
          <w:tcPr>
            <w:tcW w:w="1757" w:type="dxa"/>
          </w:tcPr>
          <w:p w:rsidR="003E56E8" w:rsidRPr="00FF430B" w:rsidRDefault="003E56E8" w:rsidP="008A2F19">
            <w:pPr>
              <w:rPr>
                <w:lang w:eastAsia="ro-RO"/>
              </w:rPr>
            </w:pPr>
          </w:p>
        </w:tc>
        <w:tc>
          <w:tcPr>
            <w:tcW w:w="1845" w:type="dxa"/>
          </w:tcPr>
          <w:p w:rsidR="003E56E8" w:rsidRPr="00FF430B" w:rsidRDefault="003E56E8" w:rsidP="008A2F19">
            <w:pPr>
              <w:rPr>
                <w:lang w:eastAsia="ro-RO"/>
              </w:rPr>
            </w:pPr>
          </w:p>
        </w:tc>
        <w:tc>
          <w:tcPr>
            <w:tcW w:w="1757" w:type="dxa"/>
          </w:tcPr>
          <w:p w:rsidR="003E56E8" w:rsidRPr="00FF430B" w:rsidRDefault="003E56E8" w:rsidP="008A2F19">
            <w:pPr>
              <w:rPr>
                <w:lang w:eastAsia="ro-RO"/>
              </w:rPr>
            </w:pPr>
          </w:p>
        </w:tc>
      </w:tr>
    </w:tbl>
    <w:p w:rsidR="003E56E8" w:rsidRPr="00FF430B" w:rsidRDefault="003E56E8" w:rsidP="005C6BF4">
      <w:pPr>
        <w:shd w:val="clear" w:color="auto" w:fill="FFFFFF"/>
        <w:spacing w:line="276" w:lineRule="auto"/>
        <w:ind w:firstLine="1080"/>
        <w:jc w:val="both"/>
      </w:pPr>
    </w:p>
    <w:p w:rsidR="003E56E8" w:rsidRPr="00FF430B" w:rsidRDefault="003E56E8"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3E56E8" w:rsidRPr="00FF430B" w:rsidRDefault="003E56E8"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3E56E8" w:rsidRPr="00FF430B" w:rsidRDefault="003E56E8"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3E56E8" w:rsidRPr="00FF430B" w:rsidRDefault="003E56E8" w:rsidP="00FB2FFC">
      <w:pPr>
        <w:shd w:val="clear" w:color="auto" w:fill="FFFFFF"/>
        <w:spacing w:line="276" w:lineRule="auto"/>
        <w:jc w:val="both"/>
      </w:pPr>
      <w:r w:rsidRPr="00FF430B">
        <w:t>Prezenta declaraюie este anexг la „Angajamentul ferm” privind susюinerea noastrг tehnicг єi profesionalг oferitг .............................................................................</w:t>
      </w:r>
    </w:p>
    <w:p w:rsidR="003E56E8" w:rsidRPr="00FF430B" w:rsidRDefault="003E56E8" w:rsidP="00FB2FFC">
      <w:pPr>
        <w:shd w:val="clear" w:color="auto" w:fill="FFFFFF"/>
        <w:spacing w:line="276" w:lineRule="auto"/>
        <w:jc w:val="both"/>
      </w:pPr>
      <w:r w:rsidRPr="00FF430B">
        <w:t>(</w:t>
      </w:r>
      <w:r w:rsidRPr="00FF430B">
        <w:rPr>
          <w:i/>
        </w:rPr>
        <w:t>denumirea ofertantului/candidatului).</w:t>
      </w: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p>
    <w:p w:rsidR="003E56E8" w:rsidRPr="00FF430B" w:rsidRDefault="003E56E8"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3E56E8" w:rsidRPr="00FF430B" w:rsidRDefault="003E56E8" w:rsidP="005C6BF4">
      <w:pPr>
        <w:spacing w:after="200" w:line="276" w:lineRule="auto"/>
        <w:ind w:left="5040" w:firstLine="720"/>
        <w:jc w:val="both"/>
        <w:rPr>
          <w:i/>
          <w:spacing w:val="-1"/>
        </w:rPr>
      </w:pPr>
      <w:r w:rsidRPr="00FF430B">
        <w:rPr>
          <w:i/>
          <w:spacing w:val="-1"/>
        </w:rPr>
        <w:t>(semnгturг autorizatг)</w:t>
      </w:r>
    </w:p>
    <w:p w:rsidR="003E56E8" w:rsidRPr="00FF430B" w:rsidRDefault="003E56E8" w:rsidP="00BA7FF4">
      <w:pPr>
        <w:jc w:val="right"/>
        <w:rPr>
          <w:noProof w:val="0"/>
          <w:sz w:val="22"/>
          <w:szCs w:val="22"/>
        </w:rPr>
      </w:pPr>
      <w:r w:rsidRPr="00FF430B">
        <w:rPr>
          <w:noProof w:val="0"/>
        </w:rPr>
        <w:t>Anexa nr.</w:t>
      </w:r>
      <w:r>
        <w:rPr>
          <w:noProof w:val="0"/>
        </w:rPr>
        <w:t xml:space="preserve"> </w:t>
      </w:r>
      <w:r w:rsidRPr="00FF430B">
        <w:rPr>
          <w:noProof w:val="0"/>
        </w:rPr>
        <w:t>22</w:t>
      </w:r>
    </w:p>
    <w:p w:rsidR="003E56E8" w:rsidRPr="00FF430B" w:rsidRDefault="003E56E8" w:rsidP="00BA7FF4">
      <w:pPr>
        <w:jc w:val="right"/>
        <w:rPr>
          <w:noProof w:val="0"/>
        </w:rPr>
      </w:pPr>
      <w:r w:rsidRPr="00FF430B">
        <w:rPr>
          <w:noProof w:val="0"/>
        </w:rPr>
        <w:t>la Documentația standard nr._____</w:t>
      </w:r>
    </w:p>
    <w:p w:rsidR="003E56E8" w:rsidRPr="00FF430B" w:rsidRDefault="003E56E8" w:rsidP="00BA7FF4">
      <w:pPr>
        <w:jc w:val="right"/>
        <w:rPr>
          <w:noProof w:val="0"/>
        </w:rPr>
      </w:pPr>
      <w:r w:rsidRPr="00FF430B">
        <w:rPr>
          <w:noProof w:val="0"/>
        </w:rPr>
        <w:t>din “____” ________ 20___</w:t>
      </w:r>
    </w:p>
    <w:p w:rsidR="003E56E8" w:rsidRPr="00FF430B" w:rsidRDefault="003E56E8" w:rsidP="00A1178E">
      <w:pPr>
        <w:tabs>
          <w:tab w:val="left" w:pos="567"/>
        </w:tabs>
        <w:jc w:val="center"/>
        <w:rPr>
          <w:b/>
          <w:color w:val="000000"/>
          <w:w w:val="90"/>
        </w:rPr>
      </w:pPr>
    </w:p>
    <w:p w:rsidR="003E56E8" w:rsidRPr="00FF430B" w:rsidRDefault="003E56E8" w:rsidP="00BE1CB3">
      <w:pPr>
        <w:spacing w:before="72" w:line="292" w:lineRule="auto"/>
        <w:jc w:val="center"/>
        <w:rPr>
          <w:b/>
          <w:color w:val="000000"/>
          <w:w w:val="90"/>
        </w:rPr>
      </w:pPr>
      <w:r w:rsidRPr="00FF430B">
        <w:rPr>
          <w:b/>
          <w:color w:val="000000"/>
          <w:w w:val="90"/>
        </w:rPr>
        <w:t>(Antetul instituției)</w:t>
      </w:r>
    </w:p>
    <w:p w:rsidR="003E56E8" w:rsidRPr="00FF430B" w:rsidRDefault="003E56E8" w:rsidP="00BE1CB3">
      <w:pPr>
        <w:spacing w:before="72" w:line="292" w:lineRule="auto"/>
        <w:jc w:val="center"/>
        <w:rPr>
          <w:b/>
          <w:color w:val="000000"/>
          <w:w w:val="90"/>
          <w:sz w:val="28"/>
          <w:szCs w:val="28"/>
        </w:rPr>
      </w:pPr>
      <w:r w:rsidRPr="00FF430B">
        <w:rPr>
          <w:b/>
          <w:color w:val="000000"/>
          <w:w w:val="90"/>
        </w:rPr>
        <w:t>~~~~~~~~~~~~~~~~~~~~~~~~~~~~~~~~~~~~~~~~~~~~~~~~~~~~~~~~~~~~~~~~~~~~~~~</w:t>
      </w:r>
    </w:p>
    <w:p w:rsidR="003E56E8" w:rsidRPr="00FF430B" w:rsidRDefault="003E56E8"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3E56E8" w:rsidRPr="00FF430B" w:rsidRDefault="003E56E8" w:rsidP="00196AB4">
      <w:pPr>
        <w:spacing w:before="72" w:line="292" w:lineRule="auto"/>
        <w:jc w:val="center"/>
        <w:rPr>
          <w:b/>
          <w:color w:val="000000"/>
          <w:w w:val="90"/>
          <w:sz w:val="25"/>
        </w:rPr>
      </w:pPr>
      <w:r w:rsidRPr="00FF430B">
        <w:rPr>
          <w:b/>
          <w:color w:val="000000"/>
          <w:w w:val="90"/>
          <w:sz w:val="28"/>
          <w:szCs w:val="28"/>
        </w:rPr>
        <w:t xml:space="preserve">AVIZ </w:t>
      </w:r>
    </w:p>
    <w:p w:rsidR="003E56E8" w:rsidRPr="00FF430B" w:rsidRDefault="003E56E8"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3E56E8" w:rsidRPr="00FF430B" w:rsidRDefault="003E56E8"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3E56E8" w:rsidRPr="00FF430B" w:rsidRDefault="003E56E8"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3E56E8" w:rsidRPr="00EC30C2" w:rsidTr="00555F5D">
        <w:tc>
          <w:tcPr>
            <w:tcW w:w="47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Nr</w:t>
            </w:r>
          </w:p>
        </w:tc>
        <w:tc>
          <w:tcPr>
            <w:tcW w:w="375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Informații</w:t>
            </w:r>
          </w:p>
        </w:tc>
        <w:tc>
          <w:tcPr>
            <w:tcW w:w="4001" w:type="dxa"/>
          </w:tcPr>
          <w:p w:rsidR="003E56E8" w:rsidRPr="00555F5D" w:rsidRDefault="003E56E8" w:rsidP="00555F5D">
            <w:pPr>
              <w:tabs>
                <w:tab w:val="left" w:leader="underscore" w:pos="6465"/>
                <w:tab w:val="right" w:leader="underscore" w:pos="9777"/>
              </w:tabs>
              <w:spacing w:line="302" w:lineRule="auto"/>
              <w:jc w:val="center"/>
              <w:rPr>
                <w:rFonts w:eastAsia="PMingLiU"/>
                <w:lang w:eastAsia="zh-CN"/>
              </w:rPr>
            </w:pPr>
            <w:r w:rsidRPr="00555F5D">
              <w:rPr>
                <w:rFonts w:eastAsia="PMingLiU"/>
                <w:lang w:eastAsia="zh-CN"/>
              </w:rPr>
              <w:t>Noțiuni</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DA</w:t>
            </w: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NU</w:t>
            </w: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Nota</w:t>
            </w:r>
          </w:p>
        </w:tc>
      </w:tr>
      <w:tr w:rsidR="003E56E8" w:rsidRPr="00EC30C2" w:rsidTr="00555F5D">
        <w:trPr>
          <w:trHeight w:val="54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Încălcări constatate prin procese - verbale de control, emise în temeiul Legii nr.131/2012 privind controlul de stat asupra activității de întreprinzător</w:t>
            </w:r>
            <w:r w:rsidRPr="00FF430B">
              <w:t>)</w:t>
            </w:r>
            <w:r w:rsidRPr="00555F5D">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încalcări foarte grave</w:t>
            </w:r>
          </w:p>
          <w:p w:rsidR="003E56E8" w:rsidRPr="00555F5D" w:rsidRDefault="003E56E8" w:rsidP="00555F5D">
            <w:pPr>
              <w:tabs>
                <w:tab w:val="left" w:leader="underscore" w:pos="6465"/>
                <w:tab w:val="right" w:leader="underscore" w:pos="9777"/>
              </w:tabs>
              <w:spacing w:line="302" w:lineRule="auto"/>
              <w:jc w:val="both"/>
              <w:rPr>
                <w:rFonts w:eastAsia="PMingLiU"/>
                <w:lang w:eastAsia="zh-CN"/>
              </w:rPr>
            </w:pPr>
            <w:r w:rsidRPr="00FF430B">
              <w:t>(art. 5</w:t>
            </w:r>
            <w:r w:rsidRPr="00555F5D">
              <w:rPr>
                <w:vertAlign w:val="superscript"/>
              </w:rPr>
              <w:t>1</w:t>
            </w:r>
            <w:r w:rsidRPr="00FF430B">
              <w:t xml:space="preserve"> Legea nr.131/2012privind controlul de stat asupra activității de întreprinzător)</w:t>
            </w:r>
          </w:p>
        </w:tc>
        <w:tc>
          <w:tcPr>
            <w:tcW w:w="575"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563"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846" w:type="dxa"/>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r>
      <w:tr w:rsidR="003E56E8" w:rsidRPr="00EC30C2" w:rsidTr="00555F5D">
        <w:trPr>
          <w:trHeight w:val="1380"/>
        </w:trPr>
        <w:tc>
          <w:tcPr>
            <w:tcW w:w="471" w:type="dxa"/>
            <w:vMerge/>
          </w:tcPr>
          <w:p w:rsidR="003E56E8" w:rsidRPr="00555F5D" w:rsidRDefault="003E56E8" w:rsidP="00555F5D">
            <w:pPr>
              <w:tabs>
                <w:tab w:val="left" w:leader="underscore" w:pos="6465"/>
                <w:tab w:val="right" w:leader="underscore" w:pos="9777"/>
              </w:tabs>
              <w:spacing w:line="302" w:lineRule="auto"/>
              <w:rPr>
                <w:rFonts w:eastAsia="PMingLiU"/>
                <w:lang w:eastAsia="zh-CN"/>
              </w:rPr>
            </w:pPr>
          </w:p>
        </w:tc>
        <w:tc>
          <w:tcPr>
            <w:tcW w:w="3751" w:type="dxa"/>
            <w:vMerge/>
          </w:tcPr>
          <w:p w:rsidR="003E56E8" w:rsidRPr="00555F5D" w:rsidRDefault="003E56E8" w:rsidP="00555F5D">
            <w:pPr>
              <w:tabs>
                <w:tab w:val="left" w:leader="underscore" w:pos="6465"/>
                <w:tab w:val="right" w:leader="underscore" w:pos="9777"/>
              </w:tabs>
              <w:jc w:val="both"/>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Sancțiuni economice</w:t>
            </w:r>
          </w:p>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(cu exagerări ale costului mai mare de 15% din valoarea lucrărilor executate, inclusiv)</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42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Au fost înregistrate cazuri de accidente:</w:t>
            </w: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Accidente tehnice grave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53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770"/>
        </w:trPr>
        <w:tc>
          <w:tcPr>
            <w:tcW w:w="471" w:type="dxa"/>
            <w:vMerge w:val="restart"/>
          </w:tcPr>
          <w:p w:rsidR="003E56E8" w:rsidRPr="00555F5D" w:rsidRDefault="003E56E8" w:rsidP="00555F5D">
            <w:pPr>
              <w:tabs>
                <w:tab w:val="left" w:leader="underscore" w:pos="6465"/>
                <w:tab w:val="right" w:leader="underscore" w:pos="9777"/>
              </w:tabs>
              <w:spacing w:line="302" w:lineRule="auto"/>
              <w:rPr>
                <w:rFonts w:eastAsia="PMingLiU"/>
                <w:lang w:eastAsia="zh-CN"/>
              </w:rPr>
            </w:pPr>
            <w:r w:rsidRPr="00555F5D">
              <w:rPr>
                <w:rFonts w:eastAsia="PMingLiU"/>
                <w:lang w:eastAsia="zh-CN"/>
              </w:rPr>
              <w:t>III</w:t>
            </w:r>
          </w:p>
        </w:tc>
        <w:tc>
          <w:tcPr>
            <w:tcW w:w="3751" w:type="dxa"/>
            <w:vMerge w:val="restart"/>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Întreprinderea dispune de necesarul de personal propriu calificat (specialiști și muncitori specializați</w:t>
            </w:r>
            <w:r w:rsidRPr="00FF430B">
              <w:t>cu certificate de atestare tehnico-profesională</w:t>
            </w:r>
            <w:r w:rsidRPr="00555F5D">
              <w:rPr>
                <w:rFonts w:eastAsia="PMingLiU"/>
                <w:lang w:eastAsia="zh-CN"/>
              </w:rPr>
              <w:t>),tehnică specializată (mecanisme, utilaje), încăperi separate corespunzătoare genului de activitate (sector de producere, depozit, oficiu) pentru executarea următoarelor tipuri de lucrări:</w:t>
            </w: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Construcții civile, industriale și agrozootehnice</w:t>
            </w:r>
          </w:p>
          <w:p w:rsidR="003E56E8" w:rsidRPr="00FF430B" w:rsidRDefault="003E56E8" w:rsidP="00555F5D">
            <w:pPr>
              <w:tabs>
                <w:tab w:val="left" w:pos="567"/>
              </w:tabs>
            </w:pPr>
            <w:r w:rsidRPr="00FF430B">
              <w:t>A.Terasamente, lucrări la structura clădirilor;</w:t>
            </w:r>
          </w:p>
          <w:p w:rsidR="003E56E8" w:rsidRPr="00FF430B" w:rsidRDefault="003E56E8" w:rsidP="00555F5D">
            <w:pPr>
              <w:tabs>
                <w:tab w:val="decimal" w:pos="216"/>
                <w:tab w:val="left" w:leader="underscore" w:pos="6465"/>
                <w:tab w:val="right" w:leader="underscore" w:pos="9777"/>
              </w:tabs>
              <w:ind w:left="360" w:hanging="360"/>
            </w:pPr>
            <w:r w:rsidRPr="00FF430B">
              <w:t xml:space="preserve">B. structuri metalice; </w:t>
            </w:r>
          </w:p>
          <w:p w:rsidR="003E56E8" w:rsidRPr="00555F5D" w:rsidRDefault="003E56E8" w:rsidP="00555F5D">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 xml:space="preserve"> Construcții rutiere:</w:t>
            </w:r>
          </w:p>
          <w:p w:rsidR="003E56E8" w:rsidRPr="00FF430B" w:rsidRDefault="003E56E8" w:rsidP="00555F5D">
            <w:pPr>
              <w:tabs>
                <w:tab w:val="left" w:leader="underscore" w:pos="6465"/>
                <w:tab w:val="right" w:leader="underscore" w:pos="9777"/>
              </w:tabs>
              <w:jc w:val="both"/>
            </w:pPr>
            <w:r w:rsidRPr="00FF430B">
              <w:t xml:space="preserve">A.drumuri și piste de aviație; </w:t>
            </w:r>
          </w:p>
          <w:p w:rsidR="003E56E8" w:rsidRPr="00FF430B" w:rsidRDefault="003E56E8" w:rsidP="00555F5D">
            <w:pPr>
              <w:tabs>
                <w:tab w:val="left" w:leader="underscore" w:pos="6465"/>
                <w:tab w:val="right" w:leader="underscore" w:pos="9777"/>
              </w:tabs>
              <w:jc w:val="both"/>
            </w:pPr>
            <w:r w:rsidRPr="00FF430B">
              <w:t xml:space="preserve">B.poduri; </w:t>
            </w:r>
          </w:p>
          <w:p w:rsidR="003E56E8" w:rsidRPr="00555F5D" w:rsidRDefault="003E56E8" w:rsidP="00555F5D">
            <w:pPr>
              <w:tabs>
                <w:tab w:val="left" w:leader="underscore" w:pos="6465"/>
                <w:tab w:val="right" w:leader="underscore" w:pos="9777"/>
              </w:tabs>
              <w:jc w:val="both"/>
              <w:rPr>
                <w:rFonts w:eastAsia="PMingLiU"/>
                <w:lang w:eastAsia="zh-CN"/>
              </w:rPr>
            </w:pPr>
            <w:r w:rsidRPr="00FF430B">
              <w:t>C.căi ferate.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1260"/>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FF430B" w:rsidRDefault="003E56E8" w:rsidP="00555F5D">
            <w:pPr>
              <w:tabs>
                <w:tab w:val="left" w:pos="567"/>
              </w:tabs>
              <w:spacing w:line="276" w:lineRule="auto"/>
            </w:pPr>
            <w:r w:rsidRPr="00FF430B">
              <w:t>Construcții speciale:</w:t>
            </w:r>
          </w:p>
          <w:p w:rsidR="003E56E8" w:rsidRPr="00FF430B" w:rsidRDefault="003E56E8" w:rsidP="00555F5D">
            <w:pPr>
              <w:tabs>
                <w:tab w:val="left" w:pos="567"/>
              </w:tabs>
              <w:spacing w:line="276" w:lineRule="auto"/>
            </w:pPr>
            <w:r w:rsidRPr="00FF430B">
              <w:t>A. hidrotehnice și pentru îmbunătățiri funciare;</w:t>
            </w:r>
          </w:p>
          <w:p w:rsidR="003E56E8" w:rsidRPr="00FF430B" w:rsidRDefault="003E56E8" w:rsidP="00555F5D">
            <w:pPr>
              <w:tabs>
                <w:tab w:val="left" w:pos="567"/>
              </w:tabs>
              <w:spacing w:line="276" w:lineRule="auto"/>
            </w:pPr>
            <w:r w:rsidRPr="00FF430B">
              <w:t xml:space="preserve">B. fântâni arteziene; </w:t>
            </w:r>
          </w:p>
          <w:p w:rsidR="003E56E8" w:rsidRPr="00FF430B" w:rsidRDefault="003E56E8" w:rsidP="00555F5D">
            <w:pPr>
              <w:tabs>
                <w:tab w:val="left" w:pos="567"/>
              </w:tabs>
              <w:spacing w:line="276" w:lineRule="auto"/>
            </w:pPr>
            <w:r w:rsidRPr="00FF430B">
              <w:t>C. porturi și debarcadere;</w:t>
            </w:r>
          </w:p>
          <w:p w:rsidR="003E56E8" w:rsidRPr="00555F5D" w:rsidRDefault="003E56E8" w:rsidP="00555F5D">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205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și rețele tehnico-edilitare:</w:t>
            </w:r>
          </w:p>
          <w:p w:rsidR="003E56E8" w:rsidRPr="00FF430B" w:rsidRDefault="003E56E8" w:rsidP="00555F5D">
            <w:pPr>
              <w:tabs>
                <w:tab w:val="left" w:pos="567"/>
              </w:tabs>
              <w:spacing w:line="276" w:lineRule="auto"/>
            </w:pPr>
            <w:r w:rsidRPr="00FF430B">
              <w:t>A.de alimentare cu apă și canalizare;</w:t>
            </w:r>
          </w:p>
          <w:p w:rsidR="003E56E8" w:rsidRPr="00FF430B" w:rsidRDefault="003E56E8" w:rsidP="00555F5D">
            <w:pPr>
              <w:tabs>
                <w:tab w:val="left" w:pos="567"/>
              </w:tabs>
              <w:spacing w:line="276" w:lineRule="auto"/>
            </w:pPr>
            <w:r w:rsidRPr="00FF430B">
              <w:t xml:space="preserve">B.de încălzire; </w:t>
            </w:r>
          </w:p>
          <w:p w:rsidR="003E56E8" w:rsidRPr="00FF430B" w:rsidRDefault="003E56E8" w:rsidP="00555F5D">
            <w:pPr>
              <w:tabs>
                <w:tab w:val="left" w:pos="567"/>
              </w:tabs>
              <w:spacing w:line="276" w:lineRule="auto"/>
            </w:pPr>
            <w:r w:rsidRPr="00FF430B">
              <w:t>C. ventilație,</w:t>
            </w:r>
            <w:r>
              <w:t xml:space="preserve"> </w:t>
            </w:r>
            <w:r w:rsidRPr="00FF430B">
              <w:t>climatizare; D. electrice;</w:t>
            </w:r>
          </w:p>
          <w:p w:rsidR="003E56E8" w:rsidRPr="00FF430B" w:rsidRDefault="003E56E8" w:rsidP="00555F5D">
            <w:pPr>
              <w:tabs>
                <w:tab w:val="left" w:pos="567"/>
              </w:tabs>
              <w:spacing w:line="276" w:lineRule="auto"/>
            </w:pPr>
            <w:r w:rsidRPr="00FF430B">
              <w:t>E.de automatizare; F.telecomunicație;</w:t>
            </w:r>
            <w:r>
              <w:t xml:space="preserve"> </w:t>
            </w:r>
            <w:r w:rsidRPr="00FF430B">
              <w:t>G.semnalizare;</w:t>
            </w:r>
          </w:p>
          <w:p w:rsidR="003E56E8" w:rsidRPr="00FF430B" w:rsidRDefault="003E56E8" w:rsidP="00555F5D">
            <w:pPr>
              <w:tabs>
                <w:tab w:val="left" w:leader="underscore" w:pos="6465"/>
                <w:tab w:val="right" w:leader="underscore" w:pos="9777"/>
              </w:tabs>
              <w:jc w:val="both"/>
            </w:pPr>
            <w:r w:rsidRPr="00FF430B">
              <w:t>H.frigorifice,compresoare;</w:t>
            </w:r>
          </w:p>
          <w:p w:rsidR="003E56E8" w:rsidRPr="00555F5D" w:rsidRDefault="003E56E8" w:rsidP="00555F5D">
            <w:pPr>
              <w:tabs>
                <w:tab w:val="left" w:leader="underscore" w:pos="6465"/>
                <w:tab w:val="right" w:leader="underscore" w:pos="9777"/>
              </w:tabs>
              <w:jc w:val="both"/>
              <w:rPr>
                <w:rFonts w:eastAsia="PMingLiU"/>
                <w:i/>
                <w:lang w:eastAsia="zh-CN"/>
              </w:rPr>
            </w:pPr>
            <w:r w:rsidRPr="00FF430B">
              <w:t>I. tehnologice.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r w:rsidR="003E56E8" w:rsidRPr="00EC30C2" w:rsidTr="00555F5D">
        <w:trPr>
          <w:trHeight w:val="945"/>
        </w:trPr>
        <w:tc>
          <w:tcPr>
            <w:tcW w:w="471" w:type="dxa"/>
            <w:vMerge/>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E56E8" w:rsidRPr="00555F5D" w:rsidRDefault="003E56E8" w:rsidP="00555F5D">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E56E8" w:rsidRPr="00555F5D" w:rsidRDefault="003E56E8" w:rsidP="00555F5D">
            <w:pPr>
              <w:tabs>
                <w:tab w:val="left" w:leader="underscore" w:pos="6465"/>
                <w:tab w:val="right" w:leader="underscore" w:pos="9777"/>
              </w:tabs>
              <w:jc w:val="both"/>
              <w:rPr>
                <w:rFonts w:eastAsia="PMingLiU"/>
                <w:lang w:eastAsia="zh-CN"/>
              </w:rPr>
            </w:pPr>
            <w:r w:rsidRPr="00555F5D">
              <w:rPr>
                <w:rFonts w:eastAsia="PMingLiU"/>
                <w:lang w:eastAsia="zh-CN"/>
              </w:rPr>
              <w:t>Instalații industriale periculoase:</w:t>
            </w:r>
          </w:p>
          <w:p w:rsidR="003E56E8" w:rsidRPr="00FF430B" w:rsidRDefault="003E56E8" w:rsidP="00555F5D">
            <w:pPr>
              <w:tabs>
                <w:tab w:val="left" w:pos="567"/>
              </w:tabs>
              <w:spacing w:line="276" w:lineRule="auto"/>
            </w:pPr>
            <w:r w:rsidRPr="00FF430B">
              <w:t>A. sub presiune, mecanisme de ridicat, cazane;</w:t>
            </w:r>
          </w:p>
          <w:p w:rsidR="003E56E8" w:rsidRPr="00FF430B" w:rsidRDefault="003E56E8" w:rsidP="00555F5D">
            <w:pPr>
              <w:tabs>
                <w:tab w:val="left" w:pos="567"/>
              </w:tabs>
              <w:spacing w:line="276" w:lineRule="auto"/>
            </w:pPr>
            <w:r w:rsidRPr="00FF430B">
              <w:t>B. chimico-tehnologice; C. gazoducte magistrale;</w:t>
            </w:r>
          </w:p>
          <w:p w:rsidR="003E56E8" w:rsidRPr="00295DA9" w:rsidRDefault="003E56E8" w:rsidP="00BE387F">
            <w:pPr>
              <w:pStyle w:val="Listparagraf"/>
              <w:numPr>
                <w:ilvl w:val="0"/>
                <w:numId w:val="20"/>
              </w:numPr>
              <w:tabs>
                <w:tab w:val="decimal" w:pos="317"/>
              </w:tabs>
              <w:ind w:left="0" w:hanging="650"/>
              <w:rPr>
                <w:rFonts w:eastAsia="PMingLiU"/>
                <w:i/>
                <w:noProof/>
                <w:lang w:val="pt-BR" w:eastAsia="zh-CN"/>
              </w:rPr>
            </w:pPr>
            <w:r w:rsidRPr="00295DA9">
              <w:rPr>
                <w:lang w:val="pt-BR"/>
              </w:rPr>
              <w:t>D. sisteme de alimentare cu gaze.</w:t>
            </w:r>
          </w:p>
        </w:tc>
        <w:tc>
          <w:tcPr>
            <w:tcW w:w="575"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E56E8" w:rsidRPr="00555F5D" w:rsidRDefault="003E56E8" w:rsidP="00555F5D">
            <w:pPr>
              <w:keepNext/>
              <w:keepLines/>
              <w:tabs>
                <w:tab w:val="left" w:leader="underscore" w:pos="6465"/>
                <w:tab w:val="right" w:leader="underscore" w:pos="9777"/>
              </w:tabs>
              <w:spacing w:before="200" w:line="302" w:lineRule="auto"/>
              <w:outlineLvl w:val="2"/>
              <w:rPr>
                <w:rFonts w:eastAsia="PMingLiU"/>
                <w:lang w:eastAsia="zh-CN"/>
              </w:rPr>
            </w:pPr>
          </w:p>
        </w:tc>
      </w:tr>
    </w:tbl>
    <w:p w:rsidR="003E56E8" w:rsidRPr="00FF430B" w:rsidRDefault="003E56E8" w:rsidP="00196AB4">
      <w:pPr>
        <w:tabs>
          <w:tab w:val="left" w:leader="underscore" w:pos="6465"/>
          <w:tab w:val="right" w:leader="underscore" w:pos="9777"/>
        </w:tabs>
        <w:spacing w:line="302" w:lineRule="auto"/>
        <w:rPr>
          <w:rFonts w:eastAsia="PMingLiU"/>
          <w:lang w:eastAsia="zh-CN"/>
        </w:rPr>
      </w:pPr>
    </w:p>
    <w:p w:rsidR="003E56E8" w:rsidRPr="00FF430B" w:rsidRDefault="003E56E8"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3E56E8" w:rsidRPr="00FF5CB2" w:rsidRDefault="003E56E8"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3E56E8" w:rsidRPr="00FF5CB2" w:rsidRDefault="003E56E8"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3E56E8" w:rsidRPr="00FF430B" w:rsidRDefault="003E56E8"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3E56E8"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6C4C0E">
      <w:pPr>
        <w:tabs>
          <w:tab w:val="left" w:leader="underscore" w:pos="6465"/>
          <w:tab w:val="right" w:leader="underscore" w:pos="9777"/>
        </w:tabs>
        <w:spacing w:line="302" w:lineRule="auto"/>
        <w:rPr>
          <w:rFonts w:eastAsia="PMingLiU"/>
          <w:lang w:eastAsia="zh-CN"/>
        </w:rPr>
      </w:pPr>
    </w:p>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0C5DFB">
      <w:pPr>
        <w:jc w:val="right"/>
        <w:rPr>
          <w:noProof w:val="0"/>
          <w:sz w:val="22"/>
          <w:szCs w:val="22"/>
        </w:rPr>
      </w:pPr>
      <w:r w:rsidRPr="00FF430B">
        <w:rPr>
          <w:noProof w:val="0"/>
        </w:rPr>
        <w:t>Anexa nr.</w:t>
      </w:r>
      <w:r>
        <w:rPr>
          <w:noProof w:val="0"/>
        </w:rPr>
        <w:t xml:space="preserve"> </w:t>
      </w:r>
      <w:r w:rsidRPr="00FF430B">
        <w:rPr>
          <w:noProof w:val="0"/>
        </w:rPr>
        <w:t>25</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196AB4">
      <w:pPr>
        <w:pStyle w:val="Listparagraf"/>
        <w:numPr>
          <w:ilvl w:val="0"/>
          <w:numId w:val="0"/>
        </w:numPr>
        <w:ind w:right="-1"/>
        <w:rPr>
          <w:i/>
        </w:rPr>
      </w:pPr>
    </w:p>
    <w:p w:rsidR="003E56E8" w:rsidRPr="00FF430B" w:rsidRDefault="003E56E8" w:rsidP="00196AB4">
      <w:pPr>
        <w:pStyle w:val="Listparagraf"/>
        <w:numPr>
          <w:ilvl w:val="0"/>
          <w:numId w:val="0"/>
        </w:numPr>
        <w:ind w:right="-1"/>
        <w:rPr>
          <w:i/>
        </w:rPr>
      </w:pPr>
    </w:p>
    <w:p w:rsidR="003E56E8" w:rsidRPr="00FF430B" w:rsidRDefault="003E56E8" w:rsidP="00196AB4">
      <w:pPr>
        <w:pStyle w:val="Listparagraf"/>
        <w:numPr>
          <w:ilvl w:val="0"/>
          <w:numId w:val="0"/>
        </w:numPr>
        <w:ind w:right="-1"/>
        <w:rPr>
          <w:i/>
        </w:rPr>
      </w:pPr>
    </w:p>
    <w:p w:rsidR="003E56E8" w:rsidRPr="00FF430B" w:rsidRDefault="003E56E8" w:rsidP="007B392A">
      <w:pPr>
        <w:jc w:val="center"/>
        <w:rPr>
          <w:b/>
          <w:noProof w:val="0"/>
        </w:rPr>
      </w:pPr>
    </w:p>
    <w:p w:rsidR="003E56E8" w:rsidRPr="00FF430B" w:rsidRDefault="003E56E8" w:rsidP="007B392A">
      <w:pPr>
        <w:jc w:val="center"/>
        <w:rPr>
          <w:b/>
          <w:noProof w:val="0"/>
        </w:rPr>
      </w:pPr>
      <w:r w:rsidRPr="00FF430B">
        <w:rPr>
          <w:b/>
          <w:noProof w:val="0"/>
        </w:rPr>
        <w:t>CONTRACT – MODEL</w:t>
      </w:r>
    </w:p>
    <w:p w:rsidR="003E56E8" w:rsidRPr="00FF430B" w:rsidRDefault="003E56E8" w:rsidP="00196AB4">
      <w:pPr>
        <w:pStyle w:val="Listparagraf"/>
        <w:numPr>
          <w:ilvl w:val="0"/>
          <w:numId w:val="0"/>
        </w:numPr>
        <w:ind w:right="-1"/>
      </w:pPr>
    </w:p>
    <w:p w:rsidR="003E56E8" w:rsidRPr="00FF430B" w:rsidRDefault="003E56E8" w:rsidP="00196AB4">
      <w:pPr>
        <w:pStyle w:val="Listparagraf"/>
        <w:numPr>
          <w:ilvl w:val="0"/>
          <w:numId w:val="0"/>
        </w:numPr>
        <w:ind w:right="-1"/>
        <w:rPr>
          <w:i/>
        </w:rPr>
      </w:pPr>
    </w:p>
    <w:tbl>
      <w:tblPr>
        <w:tblW w:w="9748" w:type="dxa"/>
        <w:tblInd w:w="-426" w:type="dxa"/>
        <w:tblLayout w:type="fixed"/>
        <w:tblLook w:val="00A0"/>
      </w:tblPr>
      <w:tblGrid>
        <w:gridCol w:w="9748"/>
      </w:tblGrid>
      <w:tr w:rsidR="003E56E8" w:rsidRPr="00EC30C2" w:rsidTr="00283820">
        <w:trPr>
          <w:trHeight w:val="697"/>
        </w:trPr>
        <w:tc>
          <w:tcPr>
            <w:tcW w:w="9748" w:type="dxa"/>
            <w:vAlign w:val="center"/>
          </w:tcPr>
          <w:p w:rsidR="003E56E8" w:rsidRPr="00FF430B" w:rsidRDefault="003E56E8" w:rsidP="00196AB4">
            <w:pPr>
              <w:jc w:val="both"/>
            </w:pPr>
          </w:p>
          <w:p w:rsidR="003E56E8" w:rsidRPr="00FF430B" w:rsidRDefault="003E56E8" w:rsidP="00196AB4">
            <w:pPr>
              <w:jc w:val="both"/>
              <w:rPr>
                <w:b/>
                <w:caps/>
                <w:sz w:val="28"/>
                <w:szCs w:val="28"/>
              </w:rPr>
            </w:pPr>
          </w:p>
          <w:p w:rsidR="003E56E8" w:rsidRPr="00FF430B" w:rsidRDefault="003E56E8"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3E56E8" w:rsidRPr="00FF430B" w:rsidRDefault="003E56E8"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3E56E8" w:rsidRPr="00FF430B" w:rsidRDefault="003E56E8" w:rsidP="00196AB4">
            <w:pPr>
              <w:jc w:val="both"/>
              <w:rPr>
                <w:b/>
                <w:i/>
              </w:rPr>
            </w:pPr>
          </w:p>
          <w:p w:rsidR="003E56E8" w:rsidRPr="00FF430B" w:rsidRDefault="003E56E8" w:rsidP="00196AB4">
            <w:pPr>
              <w:jc w:val="both"/>
              <w:rPr>
                <w:b/>
                <w:i/>
              </w:rPr>
            </w:pPr>
          </w:p>
          <w:p w:rsidR="003E56E8" w:rsidRPr="00FF430B" w:rsidRDefault="003E56E8" w:rsidP="00F26535">
            <w:pPr>
              <w:tabs>
                <w:tab w:val="center" w:pos="-6663"/>
                <w:tab w:val="left" w:pos="567"/>
                <w:tab w:val="right" w:pos="10206"/>
              </w:tabs>
            </w:pPr>
            <w:r w:rsidRPr="00FF430B">
              <w:t>„___”_________20__                                                                                  _________________</w:t>
            </w:r>
          </w:p>
          <w:p w:rsidR="003E56E8" w:rsidRPr="00FF430B" w:rsidRDefault="003E56E8" w:rsidP="009453D7">
            <w:pPr>
              <w:jc w:val="center"/>
            </w:pPr>
            <w:r w:rsidRPr="00FF430B">
              <w:rPr>
                <w:sz w:val="20"/>
                <w:szCs w:val="20"/>
              </w:rPr>
              <w:t xml:space="preserve">                                                                                                                                    (municipiu, oraş)</w:t>
            </w:r>
          </w:p>
          <w:p w:rsidR="003E56E8" w:rsidRPr="00FF430B" w:rsidRDefault="003E56E8" w:rsidP="00196AB4">
            <w:pPr>
              <w:jc w:val="both"/>
            </w:pPr>
          </w:p>
          <w:p w:rsidR="003E56E8" w:rsidRPr="00FF430B" w:rsidRDefault="003E56E8" w:rsidP="00196AB4">
            <w:pPr>
              <w:jc w:val="both"/>
            </w:pPr>
          </w:p>
          <w:p w:rsidR="003E56E8" w:rsidRPr="00FF430B" w:rsidRDefault="003E56E8" w:rsidP="0019071C">
            <w:pPr>
              <w:pStyle w:val="Listparagraf"/>
              <w:numPr>
                <w:ilvl w:val="3"/>
                <w:numId w:val="3"/>
              </w:numPr>
              <w:rPr>
                <w:b/>
                <w:kern w:val="28"/>
              </w:rPr>
            </w:pPr>
            <w:r w:rsidRPr="00FF430B">
              <w:rPr>
                <w:b/>
                <w:kern w:val="28"/>
              </w:rPr>
              <w:t>PARTEA GENERALĂ</w:t>
            </w:r>
          </w:p>
          <w:p w:rsidR="003E56E8" w:rsidRPr="00FF430B" w:rsidRDefault="003E56E8" w:rsidP="004B0051">
            <w:pPr>
              <w:pStyle w:val="Listparagraf"/>
              <w:numPr>
                <w:ilvl w:val="0"/>
                <w:numId w:val="0"/>
              </w:numPr>
              <w:ind w:left="3240"/>
              <w:rPr>
                <w:kern w:val="28"/>
                <w:sz w:val="20"/>
                <w:szCs w:val="20"/>
              </w:rPr>
            </w:pPr>
            <w:r w:rsidRPr="00FF430B">
              <w:rPr>
                <w:kern w:val="28"/>
                <w:sz w:val="20"/>
                <w:szCs w:val="20"/>
              </w:rPr>
              <w:t xml:space="preserve"> (OBLIGATORIU)</w:t>
            </w:r>
          </w:p>
          <w:p w:rsidR="003E56E8" w:rsidRPr="00FF430B" w:rsidRDefault="003E56E8" w:rsidP="004B0051">
            <w:pPr>
              <w:rPr>
                <w:b/>
                <w:kern w:val="28"/>
              </w:rPr>
            </w:pPr>
          </w:p>
          <w:p w:rsidR="003E56E8" w:rsidRPr="00FF430B" w:rsidRDefault="003E56E8" w:rsidP="004B0051">
            <w:pPr>
              <w:rPr>
                <w:b/>
                <w:kern w:val="28"/>
              </w:rPr>
            </w:pPr>
            <w:r w:rsidRPr="00FF430B">
              <w:rPr>
                <w:b/>
                <w:kern w:val="28"/>
              </w:rPr>
              <w:t>PĂRŢILE CONTRACTANTE</w:t>
            </w:r>
          </w:p>
          <w:p w:rsidR="003E56E8" w:rsidRPr="00FF430B" w:rsidRDefault="003E56E8" w:rsidP="004B0051">
            <w:pPr>
              <w:rPr>
                <w:b/>
                <w:kern w:val="28"/>
              </w:rPr>
            </w:pPr>
          </w:p>
          <w:p w:rsidR="003E56E8" w:rsidRPr="00295DA9" w:rsidRDefault="003E56E8" w:rsidP="00385C85">
            <w:pPr>
              <w:pStyle w:val="NormalWeb"/>
              <w:tabs>
                <w:tab w:val="left" w:pos="567"/>
                <w:tab w:val="right" w:pos="9531"/>
              </w:tabs>
              <w:ind w:firstLine="0"/>
              <w:rPr>
                <w:lang w:val="pt-BR"/>
              </w:rPr>
            </w:pPr>
            <w:r w:rsidRPr="00295DA9">
              <w:rPr>
                <w:lang w:val="pt-BR"/>
              </w:rPr>
              <w:t>Prezentul contract este încheiat în urma procedurii de achiziție nr. ________________ din data___________________, între____________________________________________________</w:t>
            </w:r>
          </w:p>
          <w:p w:rsidR="003E56E8" w:rsidRPr="00FF430B" w:rsidRDefault="003E56E8" w:rsidP="00385C85">
            <w:pPr>
              <w:tabs>
                <w:tab w:val="left" w:pos="567"/>
                <w:tab w:val="right" w:pos="10205"/>
              </w:tabs>
              <w:jc w:val="both"/>
            </w:pPr>
            <w:r w:rsidRPr="00FF430B">
              <w:t>_____________________________________________________________________, cu sediul în</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autorităţii contractante) </w:t>
            </w:r>
          </w:p>
          <w:p w:rsidR="003E56E8" w:rsidRPr="00FF430B" w:rsidRDefault="003E56E8" w:rsidP="00385C85">
            <w:pPr>
              <w:tabs>
                <w:tab w:val="left" w:pos="567"/>
                <w:tab w:val="right" w:pos="9531"/>
              </w:tabs>
              <w:jc w:val="both"/>
            </w:pPr>
            <w:r w:rsidRPr="00FF430B">
              <w:t>______________________________________________________________________________</w:t>
            </w:r>
          </w:p>
          <w:p w:rsidR="003E56E8" w:rsidRPr="00295DA9" w:rsidRDefault="003E56E8" w:rsidP="00385C85">
            <w:pPr>
              <w:pStyle w:val="cn"/>
              <w:tabs>
                <w:tab w:val="left" w:pos="567"/>
              </w:tabs>
              <w:jc w:val="both"/>
              <w:rPr>
                <w:sz w:val="20"/>
                <w:szCs w:val="20"/>
                <w:lang w:val="pt-BR"/>
              </w:rPr>
            </w:pPr>
            <w:r w:rsidRPr="00295DA9">
              <w:rPr>
                <w:sz w:val="20"/>
                <w:szCs w:val="20"/>
                <w:lang w:val="pt-BR"/>
              </w:rPr>
              <w:t xml:space="preserve">                                                                   (localitatea) </w:t>
            </w:r>
          </w:p>
          <w:p w:rsidR="003E56E8" w:rsidRPr="00FF430B" w:rsidRDefault="003E56E8" w:rsidP="00385C85">
            <w:pPr>
              <w:tabs>
                <w:tab w:val="left" w:pos="567"/>
                <w:tab w:val="right" w:pos="9531"/>
              </w:tabs>
              <w:jc w:val="both"/>
            </w:pPr>
            <w:r w:rsidRPr="00FF430B">
              <w:t xml:space="preserve">str._____________________________________, </w:t>
            </w:r>
            <w:r w:rsidRPr="00FF430B">
              <w:tab/>
              <w:t>telefon: ______________, fax: _____________,</w:t>
            </w:r>
          </w:p>
          <w:p w:rsidR="003E56E8" w:rsidRPr="00295DA9" w:rsidRDefault="003E56E8" w:rsidP="00385C85">
            <w:pPr>
              <w:pStyle w:val="NormalWeb"/>
              <w:tabs>
                <w:tab w:val="left" w:pos="567"/>
                <w:tab w:val="right" w:pos="9531"/>
              </w:tabs>
              <w:ind w:firstLine="0"/>
              <w:rPr>
                <w:lang w:val="pt-BR"/>
              </w:rPr>
            </w:pPr>
            <w:r w:rsidRPr="00295DA9">
              <w:rPr>
                <w:lang w:val="pt-BR"/>
              </w:rPr>
              <w:t xml:space="preserve">IDNO ________________ reprezentat prin ______________________________________________________________________________,    </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prenumele şi funcţia conducătorului) </w:t>
            </w:r>
          </w:p>
          <w:p w:rsidR="003E56E8" w:rsidRPr="00FF430B" w:rsidRDefault="003E56E8" w:rsidP="00385C85">
            <w:pPr>
              <w:tabs>
                <w:tab w:val="left" w:pos="567"/>
                <w:tab w:val="right" w:pos="9531"/>
              </w:tabs>
              <w:jc w:val="both"/>
            </w:pPr>
            <w:r w:rsidRPr="00FF430B">
              <w:t xml:space="preserve">în calitate de Beneficiar, pe de o parte, şi______________________________________________, </w:t>
            </w:r>
          </w:p>
          <w:p w:rsidR="003E56E8" w:rsidRPr="00FF430B" w:rsidRDefault="003E56E8" w:rsidP="00385C85">
            <w:pPr>
              <w:tabs>
                <w:tab w:val="left" w:pos="567"/>
                <w:tab w:val="right" w:pos="10205"/>
              </w:tabs>
              <w:jc w:val="both"/>
              <w:rPr>
                <w:sz w:val="20"/>
                <w:szCs w:val="20"/>
              </w:rPr>
            </w:pPr>
            <w:r w:rsidRPr="00FF430B">
              <w:rPr>
                <w:sz w:val="20"/>
                <w:szCs w:val="20"/>
              </w:rPr>
              <w:t xml:space="preserve">                                                                                                (denumirea operatorului economic) </w:t>
            </w:r>
          </w:p>
          <w:p w:rsidR="003E56E8" w:rsidRPr="00FF430B" w:rsidRDefault="003E56E8" w:rsidP="00385C85">
            <w:pPr>
              <w:tabs>
                <w:tab w:val="left" w:pos="567"/>
                <w:tab w:val="right" w:pos="9531"/>
              </w:tabs>
              <w:jc w:val="both"/>
            </w:pPr>
            <w:r w:rsidRPr="00FF430B">
              <w:t>cu sediul în _________________________________str._________________________________,</w:t>
            </w:r>
          </w:p>
          <w:p w:rsidR="003E56E8" w:rsidRPr="00FF430B" w:rsidRDefault="003E56E8" w:rsidP="00385C85">
            <w:pPr>
              <w:tabs>
                <w:tab w:val="left" w:pos="567"/>
                <w:tab w:val="right" w:pos="10205"/>
              </w:tabs>
              <w:jc w:val="both"/>
              <w:rPr>
                <w:sz w:val="20"/>
                <w:szCs w:val="20"/>
              </w:rPr>
            </w:pPr>
            <w:r w:rsidRPr="00FF430B">
              <w:rPr>
                <w:sz w:val="20"/>
                <w:szCs w:val="20"/>
              </w:rPr>
              <w:t xml:space="preserve">                                                    (localitatea) </w:t>
            </w:r>
          </w:p>
          <w:p w:rsidR="003E56E8" w:rsidRPr="00295DA9" w:rsidRDefault="003E56E8" w:rsidP="00385C85">
            <w:pPr>
              <w:pStyle w:val="NormalWeb"/>
              <w:tabs>
                <w:tab w:val="left" w:pos="567"/>
              </w:tabs>
              <w:ind w:firstLine="0"/>
              <w:rPr>
                <w:sz w:val="20"/>
                <w:szCs w:val="20"/>
                <w:lang w:val="pt-BR"/>
              </w:rPr>
            </w:pPr>
            <w:r w:rsidRPr="00295DA9">
              <w:rPr>
                <w:lang w:val="pt-BR"/>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E56E8" w:rsidRPr="00295DA9" w:rsidRDefault="003E56E8" w:rsidP="00385C85">
            <w:pPr>
              <w:pStyle w:val="NormalWeb"/>
              <w:tabs>
                <w:tab w:val="left" w:pos="567"/>
              </w:tabs>
              <w:ind w:firstLine="0"/>
              <w:rPr>
                <w:sz w:val="20"/>
                <w:szCs w:val="20"/>
                <w:lang w:val="pt-BR"/>
              </w:rPr>
            </w:pPr>
            <w:r w:rsidRPr="00295DA9">
              <w:rPr>
                <w:sz w:val="20"/>
                <w:szCs w:val="20"/>
                <w:lang w:val="pt-BR"/>
              </w:rPr>
              <w:t xml:space="preserve"> (numele şi funcţia conducătorului)</w:t>
            </w:r>
          </w:p>
          <w:p w:rsidR="003E56E8" w:rsidRPr="00295DA9" w:rsidRDefault="003E56E8" w:rsidP="00196AB4">
            <w:pPr>
              <w:pStyle w:val="Listparagraf"/>
              <w:numPr>
                <w:ilvl w:val="0"/>
                <w:numId w:val="0"/>
              </w:numPr>
              <w:tabs>
                <w:tab w:val="clear" w:pos="1134"/>
                <w:tab w:val="left" w:pos="3705"/>
              </w:tabs>
              <w:spacing w:after="200" w:line="276" w:lineRule="auto"/>
              <w:contextualSpacing/>
              <w:rPr>
                <w:lang w:val="pt-BR"/>
              </w:rPr>
            </w:pPr>
          </w:p>
          <w:p w:rsidR="003E56E8" w:rsidRPr="00FF430B" w:rsidRDefault="003E56E8" w:rsidP="00196AB4">
            <w:pPr>
              <w:tabs>
                <w:tab w:val="left" w:pos="3705"/>
              </w:tabs>
              <w:spacing w:after="200" w:line="276" w:lineRule="auto"/>
              <w:contextualSpacing/>
            </w:pPr>
            <w:r w:rsidRPr="00FF430B">
              <w:rPr>
                <w:b/>
              </w:rPr>
              <w:t>1. OBIECTUL CONTRACTULUI</w:t>
            </w:r>
          </w:p>
          <w:p w:rsidR="003E56E8" w:rsidRPr="00FF430B" w:rsidRDefault="003E56E8" w:rsidP="00684D44">
            <w:pPr>
              <w:spacing w:line="276" w:lineRule="auto"/>
              <w:contextualSpacing/>
              <w:jc w:val="both"/>
            </w:pPr>
            <w:r w:rsidRPr="00FF430B">
              <w:t xml:space="preserve">1.1. Antreprenorul se obligă să execute </w:t>
            </w:r>
            <w:r w:rsidRPr="00FF430B">
              <w:rPr>
                <w:i/>
              </w:rPr>
              <w:t>lucrările _</w:t>
            </w:r>
            <w:r>
              <w:t xml:space="preserve"> Construcția rețelelor de aprovizionare cu apă potabilă a locuitorilor din s. Temeleuți</w:t>
            </w:r>
            <w:r w:rsidRPr="00FF430B">
              <w:rPr>
                <w:i/>
              </w:rPr>
              <w:t xml:space="preserve"> _</w:t>
            </w:r>
            <w:r w:rsidRPr="00FF430B">
              <w:t>în conformitate cu prevederile proiectului tehnic, cu detaliile de execuţie, precum şi cu normativele, standardele şi prescripţiile tehnice.</w:t>
            </w:r>
          </w:p>
          <w:p w:rsidR="003E56E8" w:rsidRPr="00FF430B" w:rsidRDefault="003E56E8" w:rsidP="00196AB4">
            <w:pPr>
              <w:jc w:val="both"/>
            </w:pPr>
          </w:p>
          <w:p w:rsidR="003E56E8" w:rsidRPr="00FF430B" w:rsidRDefault="003E56E8" w:rsidP="00196AB4">
            <w:pPr>
              <w:tabs>
                <w:tab w:val="left" w:pos="3585"/>
              </w:tabs>
              <w:spacing w:line="276" w:lineRule="auto"/>
              <w:contextualSpacing/>
            </w:pPr>
            <w:r w:rsidRPr="00FF430B">
              <w:rPr>
                <w:b/>
              </w:rPr>
              <w:t>2. PERIOADA DE EXECUŢIE</w:t>
            </w:r>
          </w:p>
          <w:p w:rsidR="003E56E8" w:rsidRPr="00295DA9" w:rsidRDefault="003E56E8" w:rsidP="00196AB4">
            <w:pPr>
              <w:pStyle w:val="NormalWeb"/>
              <w:tabs>
                <w:tab w:val="left" w:pos="567"/>
              </w:tabs>
              <w:spacing w:line="276" w:lineRule="auto"/>
              <w:ind w:firstLine="0"/>
              <w:rPr>
                <w:lang w:val="pt-BR"/>
              </w:rPr>
            </w:pPr>
            <w:r w:rsidRPr="00295DA9">
              <w:rPr>
                <w:lang w:val="pt-BR"/>
              </w:rPr>
              <w:t>2.1. Durata de execuţie a lucrărilor con</w:t>
            </w:r>
            <w:r>
              <w:rPr>
                <w:lang w:val="pt-BR"/>
              </w:rPr>
              <w:t xml:space="preserve">tractate este de ___7______ luni </w:t>
            </w:r>
            <w:r w:rsidRPr="00295DA9">
              <w:rPr>
                <w:lang w:val="pt-BR"/>
              </w:rPr>
              <w:t>după primirea ordinului de începere a execuţiei şi asigurării lucrului ritmic de către beneficiar-ordonatorul de credite.</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2.2. Graficul de execuţie a lucrărilor se va efectua conform specificaţiei din anexa la prezentul contract. </w:t>
            </w:r>
          </w:p>
          <w:p w:rsidR="003E56E8" w:rsidRPr="00295DA9" w:rsidRDefault="003E56E8" w:rsidP="00196AB4">
            <w:pPr>
              <w:pStyle w:val="NormalWeb"/>
              <w:tabs>
                <w:tab w:val="left" w:pos="567"/>
              </w:tabs>
              <w:spacing w:line="276" w:lineRule="auto"/>
              <w:ind w:firstLine="0"/>
              <w:rPr>
                <w:lang w:val="pt-BR"/>
              </w:rPr>
            </w:pPr>
            <w:r w:rsidRPr="00295DA9">
              <w:rPr>
                <w:lang w:val="pt-BR"/>
              </w:rPr>
              <w:t>2.3. Perioada de execuţie poate fi prelungită sau suspendată dacă constrângerea activităţii se datorează următoarelor cauze:</w:t>
            </w:r>
          </w:p>
          <w:p w:rsidR="003E56E8" w:rsidRPr="00FF430B" w:rsidRDefault="003E56E8" w:rsidP="002F556B">
            <w:pPr>
              <w:numPr>
                <w:ilvl w:val="0"/>
                <w:numId w:val="9"/>
              </w:numPr>
              <w:tabs>
                <w:tab w:val="left" w:pos="1276"/>
              </w:tabs>
              <w:spacing w:line="276" w:lineRule="auto"/>
              <w:ind w:left="0" w:hanging="425"/>
              <w:jc w:val="both"/>
            </w:pPr>
            <w:r w:rsidRPr="00FF430B">
              <w:t>generate de Beneficiar;</w:t>
            </w:r>
          </w:p>
          <w:p w:rsidR="003E56E8" w:rsidRPr="00FF430B" w:rsidRDefault="003E56E8" w:rsidP="002F556B">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3E56E8" w:rsidRPr="00FF430B" w:rsidRDefault="003E56E8"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3E56E8" w:rsidRPr="00FF430B" w:rsidRDefault="003E56E8" w:rsidP="002F556B">
            <w:pPr>
              <w:numPr>
                <w:ilvl w:val="0"/>
                <w:numId w:val="9"/>
              </w:numPr>
              <w:tabs>
                <w:tab w:val="left" w:pos="1276"/>
              </w:tabs>
              <w:spacing w:line="276" w:lineRule="auto"/>
              <w:ind w:left="0" w:hanging="425"/>
              <w:jc w:val="both"/>
            </w:pPr>
            <w:r w:rsidRPr="00FF430B">
              <w:t>calamităţilor naturale recunoscute de autoritatea legală.</w:t>
            </w:r>
          </w:p>
          <w:p w:rsidR="003E56E8" w:rsidRPr="00295DA9" w:rsidRDefault="003E56E8" w:rsidP="00196AB4">
            <w:pPr>
              <w:pStyle w:val="NormalWeb"/>
              <w:tabs>
                <w:tab w:val="left" w:pos="567"/>
              </w:tabs>
              <w:spacing w:line="276" w:lineRule="auto"/>
              <w:ind w:firstLine="0"/>
              <w:rPr>
                <w:lang w:val="pt-BR"/>
              </w:rPr>
            </w:pPr>
            <w:r w:rsidRPr="00295DA9">
              <w:rPr>
                <w:lang w:val="pt-BR"/>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E56E8" w:rsidRPr="00295DA9" w:rsidRDefault="003E56E8" w:rsidP="00196AB4">
            <w:pPr>
              <w:pStyle w:val="NormalWeb"/>
              <w:tabs>
                <w:tab w:val="left" w:pos="567"/>
              </w:tabs>
              <w:spacing w:line="276" w:lineRule="auto"/>
              <w:ind w:firstLine="0"/>
              <w:rPr>
                <w:lang w:val="pt-BR"/>
              </w:rPr>
            </w:pPr>
            <w:r w:rsidRPr="00295DA9">
              <w:rPr>
                <w:lang w:val="pt-BR"/>
              </w:rPr>
              <w:t>2.5. La terminarea lucrărilor, Antreprenorul va notifica Beneficiarul că sunt îndeplinite condiţiile de recepţie, solicitând convocarea comisiei. În baza acestei notificări, Beneficiarul va convoca comisia de  recepţie pentru terminarea lucrărilor.</w:t>
            </w:r>
          </w:p>
          <w:p w:rsidR="003E56E8" w:rsidRPr="00FF430B" w:rsidRDefault="003E56E8"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E56E8" w:rsidRPr="00FF430B" w:rsidRDefault="003E56E8" w:rsidP="009E4204">
            <w:pPr>
              <w:shd w:val="clear" w:color="auto" w:fill="FFFFFF"/>
              <w:tabs>
                <w:tab w:val="right" w:pos="0"/>
              </w:tabs>
              <w:spacing w:before="120"/>
              <w:rPr>
                <w:b/>
                <w:noProof w:val="0"/>
                <w:lang w:eastAsia="ru-RU"/>
              </w:rPr>
            </w:pPr>
            <w:r w:rsidRPr="00FF430B">
              <w:t>2.7.Se indică t</w:t>
            </w:r>
            <w:proofErr w:type="spellStart"/>
            <w:r w:rsidRPr="00FF430B">
              <w:rPr>
                <w:noProof w:val="0"/>
                <w:lang w:eastAsia="ru-RU"/>
              </w:rPr>
              <w:t>ermenul</w:t>
            </w:r>
            <w:proofErr w:type="spellEnd"/>
            <w:r w:rsidRPr="00FF430B">
              <w:rPr>
                <w:noProof w:val="0"/>
                <w:lang w:eastAsia="ru-RU"/>
              </w:rPr>
              <w:t xml:space="preserve"> de garanție a lucrărilor</w:t>
            </w:r>
            <w:r w:rsidR="00F80EEC">
              <w:rPr>
                <w:b/>
                <w:noProof w:val="0"/>
                <w:color w:val="FF0000"/>
                <w:lang w:eastAsia="ru-RU"/>
              </w:rPr>
              <w:t>____min.7</w:t>
            </w:r>
            <w:r w:rsidRPr="009F4911">
              <w:rPr>
                <w:b/>
                <w:noProof w:val="0"/>
                <w:color w:val="FF0000"/>
                <w:lang w:eastAsia="ru-RU"/>
              </w:rPr>
              <w:t xml:space="preserve"> ani_______________.</w:t>
            </w:r>
          </w:p>
          <w:p w:rsidR="003E56E8" w:rsidRPr="00295DA9" w:rsidRDefault="003E56E8" w:rsidP="00196AB4">
            <w:pPr>
              <w:pStyle w:val="Listparagraf"/>
              <w:numPr>
                <w:ilvl w:val="0"/>
                <w:numId w:val="0"/>
              </w:numPr>
              <w:rPr>
                <w:lang w:val="pt-BR"/>
              </w:rPr>
            </w:pPr>
          </w:p>
          <w:p w:rsidR="003E56E8" w:rsidRPr="00FF430B" w:rsidRDefault="003E56E8" w:rsidP="00196AB4">
            <w:pPr>
              <w:tabs>
                <w:tab w:val="left" w:pos="3645"/>
              </w:tabs>
              <w:spacing w:line="276" w:lineRule="auto"/>
              <w:contextualSpacing/>
            </w:pPr>
            <w:r w:rsidRPr="00FF430B">
              <w:rPr>
                <w:b/>
              </w:rPr>
              <w:t>3. VALOAREA LUCRĂRILOR ŞI MODALITĂŢILE DE PLATĂ</w:t>
            </w:r>
          </w:p>
          <w:p w:rsidR="003E56E8" w:rsidRPr="00FF430B" w:rsidRDefault="003E56E8" w:rsidP="00196AB4">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3E56E8" w:rsidRPr="00295DA9" w:rsidRDefault="003E56E8" w:rsidP="00196AB4">
            <w:pPr>
              <w:pStyle w:val="NormalWeb"/>
              <w:tabs>
                <w:tab w:val="left" w:pos="321"/>
              </w:tabs>
              <w:spacing w:line="276" w:lineRule="auto"/>
              <w:ind w:firstLine="0"/>
              <w:rPr>
                <w:lang w:val="pt-BR"/>
              </w:rPr>
            </w:pPr>
            <w:r w:rsidRPr="00295DA9">
              <w:rPr>
                <w:lang w:val="pt-BR"/>
              </w:rPr>
              <w:t>3.2.Achitările vor fi efectuate prin transfer în baza facturilor fiscale, după primirea proceselor – verbale de recepţie a lucrărilor executate, semnate şi acceptate de către Beneficiar.</w:t>
            </w:r>
          </w:p>
          <w:p w:rsidR="003E56E8" w:rsidRPr="00295DA9" w:rsidRDefault="003E56E8" w:rsidP="00196AB4">
            <w:pPr>
              <w:pStyle w:val="NormalWeb"/>
              <w:tabs>
                <w:tab w:val="left" w:pos="37"/>
              </w:tabs>
              <w:spacing w:line="276" w:lineRule="auto"/>
              <w:ind w:firstLine="0"/>
              <w:rPr>
                <w:lang w:val="pt-BR"/>
              </w:rPr>
            </w:pPr>
            <w:r w:rsidRPr="00295DA9">
              <w:rPr>
                <w:lang w:val="pt-BR"/>
              </w:rPr>
              <w:t>3.3. Beneficiarul va verifica procesele-verbale de recepție a lucrărilor executate în termen de ….. zile calendaristice de la primirea acestora de la Antreprenor.</w:t>
            </w:r>
          </w:p>
          <w:p w:rsidR="003E56E8" w:rsidRPr="00295DA9" w:rsidRDefault="003E56E8" w:rsidP="00196AB4">
            <w:pPr>
              <w:pStyle w:val="NormalWeb"/>
              <w:tabs>
                <w:tab w:val="left" w:pos="37"/>
              </w:tabs>
              <w:spacing w:line="276" w:lineRule="auto"/>
              <w:ind w:firstLine="0"/>
              <w:rPr>
                <w:lang w:val="pt-BR"/>
              </w:rPr>
            </w:pPr>
            <w:r w:rsidRPr="00295DA9">
              <w:rPr>
                <w:lang w:val="pt-BR"/>
              </w:rPr>
              <w:t xml:space="preserve">3.4. Plata facturii finale se va face imediat după verificarea şi acceptarea situaţiei de plată definitive de către Beneficiar. Dacă verificarea se prelungeşte din diferite motive, dar în special </w:t>
            </w:r>
            <w:r w:rsidRPr="00295DA9">
              <w:rPr>
                <w:lang w:val="pt-BR"/>
              </w:rPr>
              <w:lastRenderedPageBreak/>
              <w:t xml:space="preserve">datorită unor eventuale litigii, contravaloarea lucrărilor care nu sunt în litigiu va fi plătită imediat. </w:t>
            </w:r>
          </w:p>
          <w:p w:rsidR="003E56E8" w:rsidRPr="00295DA9" w:rsidRDefault="003E56E8" w:rsidP="00196AB4">
            <w:pPr>
              <w:pStyle w:val="NormalWeb"/>
              <w:tabs>
                <w:tab w:val="left" w:pos="37"/>
              </w:tabs>
              <w:spacing w:line="276" w:lineRule="auto"/>
              <w:ind w:firstLine="0"/>
              <w:rPr>
                <w:lang w:val="pt-BR"/>
              </w:rPr>
            </w:pPr>
            <w:r w:rsidRPr="00295DA9">
              <w:rPr>
                <w:lang w:val="pt-BR"/>
              </w:rPr>
              <w:t>3.5.Lucrările nu vor fi considerate finalizate până când procesul-verbal de recepţie la terminarea lucrărilor  nu va fi semnat de comisia de recepţie, care confirmă că lucrările au fost executate conform contractului.</w:t>
            </w:r>
          </w:p>
          <w:p w:rsidR="003E56E8" w:rsidRPr="00295DA9" w:rsidRDefault="003E56E8" w:rsidP="00A101F6">
            <w:pPr>
              <w:pStyle w:val="NormalWeb"/>
              <w:tabs>
                <w:tab w:val="left" w:pos="37"/>
              </w:tabs>
              <w:spacing w:line="276" w:lineRule="auto"/>
              <w:ind w:firstLine="0"/>
              <w:rPr>
                <w:lang w:val="pt-BR"/>
              </w:rPr>
            </w:pPr>
            <w:r w:rsidRPr="00295DA9">
              <w:rPr>
                <w:lang w:val="pt-BR"/>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37"/>
              </w:tabs>
              <w:spacing w:line="276" w:lineRule="auto"/>
              <w:ind w:firstLine="0"/>
              <w:rPr>
                <w:lang w:val="pt-BR"/>
              </w:rPr>
            </w:pPr>
          </w:p>
          <w:p w:rsidR="003E56E8" w:rsidRPr="00FF430B" w:rsidRDefault="003E56E8" w:rsidP="00371806">
            <w:pPr>
              <w:tabs>
                <w:tab w:val="left" w:pos="2625"/>
              </w:tabs>
              <w:spacing w:after="200" w:line="276" w:lineRule="auto"/>
              <w:contextualSpacing/>
              <w:rPr>
                <w:b/>
              </w:rPr>
            </w:pPr>
            <w:r w:rsidRPr="00FF430B">
              <w:rPr>
                <w:b/>
              </w:rPr>
              <w:t>4. DREPTURILE ŞI OBLIGAŢIUNILE ANTREPRENORULUI ŞI ALE BENEFICIARULUI</w:t>
            </w:r>
          </w:p>
          <w:p w:rsidR="003E56E8" w:rsidRPr="00FF430B" w:rsidRDefault="003E56E8"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E56E8" w:rsidRPr="00FF430B" w:rsidRDefault="003E56E8"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E56E8" w:rsidRPr="00295DA9" w:rsidRDefault="003E56E8" w:rsidP="00371806">
            <w:pPr>
              <w:pStyle w:val="NormalWeb"/>
              <w:tabs>
                <w:tab w:val="left" w:pos="567"/>
              </w:tabs>
              <w:spacing w:line="276" w:lineRule="auto"/>
              <w:ind w:firstLine="0"/>
              <w:rPr>
                <w:lang w:val="pt-BR"/>
              </w:rPr>
            </w:pPr>
            <w:r w:rsidRPr="00295DA9">
              <w:rPr>
                <w:lang w:val="pt-BR"/>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4.4. Documentaţia pusă la dispoziţia Antreprenorului se repartizează astfel: </w:t>
            </w:r>
          </w:p>
          <w:p w:rsidR="003E56E8" w:rsidRPr="00FF430B" w:rsidRDefault="003E56E8" w:rsidP="002F556B">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3E56E8" w:rsidRPr="00295DA9" w:rsidRDefault="003E56E8" w:rsidP="00196AB4">
            <w:pPr>
              <w:pStyle w:val="NormalWeb"/>
              <w:tabs>
                <w:tab w:val="left" w:pos="567"/>
              </w:tabs>
              <w:spacing w:line="276" w:lineRule="auto"/>
              <w:ind w:firstLine="0"/>
              <w:rPr>
                <w:lang w:val="pt-BR"/>
              </w:rPr>
            </w:pPr>
            <w:r w:rsidRPr="00295DA9">
              <w:rPr>
                <w:lang w:val="pt-BR"/>
              </w:rPr>
              <w:t>4.10. Antreprenorul, prin atribuirea ofertei în favoarea sa, se angajează să prezinte garanţia de bună execuţie a contractului, în cuantum de _</w:t>
            </w:r>
            <w:r>
              <w:rPr>
                <w:lang w:val="pt-BR"/>
              </w:rPr>
              <w:t>3</w:t>
            </w:r>
            <w:r w:rsidRPr="00295DA9">
              <w:rPr>
                <w:lang w:val="pt-BR"/>
              </w:rPr>
              <w:t>_% din valoarea contractului atribuit.</w:t>
            </w:r>
          </w:p>
          <w:p w:rsidR="003E56E8" w:rsidRPr="00295DA9" w:rsidRDefault="003E56E8" w:rsidP="00684D44">
            <w:pPr>
              <w:pStyle w:val="NormalWeb"/>
              <w:tabs>
                <w:tab w:val="left" w:pos="567"/>
              </w:tabs>
              <w:spacing w:line="276" w:lineRule="auto"/>
              <w:ind w:firstLine="0"/>
              <w:rPr>
                <w:lang w:val="pt-BR"/>
              </w:rPr>
            </w:pPr>
            <w:r w:rsidRPr="00295DA9">
              <w:rPr>
                <w:lang w:val="pt-BR"/>
              </w:rPr>
              <w:lastRenderedPageBreak/>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4.14. La lucrările la care se fac încercări, se consideră calitatea probei îndeplinită atâta timp cât rezultatele se înscriu în limitele admise prin reglementările tehnice.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E56E8" w:rsidRPr="00295DA9" w:rsidRDefault="003E56E8" w:rsidP="00196AB4">
            <w:pPr>
              <w:pStyle w:val="NormalWeb"/>
              <w:tabs>
                <w:tab w:val="left" w:pos="567"/>
              </w:tabs>
              <w:spacing w:line="276" w:lineRule="auto"/>
              <w:ind w:firstLine="0"/>
              <w:rPr>
                <w:lang w:val="pt-BR"/>
              </w:rPr>
            </w:pPr>
            <w:r w:rsidRPr="00295DA9">
              <w:rPr>
                <w:lang w:val="pt-BR"/>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4.19. Pentru verificarea trasării de către Beneficiar sau proiectant, Antreprenorul este obligat să protejeze şi să păstreze toate reperele, bornele sau alte obiecte folosite la trasarea lucrărilor.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E56E8" w:rsidRPr="00F80EEC" w:rsidRDefault="003E56E8" w:rsidP="00196AB4">
            <w:pPr>
              <w:pStyle w:val="NormalWeb"/>
              <w:tabs>
                <w:tab w:val="left" w:pos="567"/>
              </w:tabs>
              <w:spacing w:line="276" w:lineRule="auto"/>
              <w:ind w:firstLine="0"/>
              <w:rPr>
                <w:lang w:val="en-US"/>
              </w:rPr>
            </w:pPr>
            <w:r w:rsidRPr="00F80EEC">
              <w:rPr>
                <w:lang w:val="en-US"/>
              </w:rPr>
              <w:t xml:space="preserve">4.22. </w:t>
            </w:r>
            <w:proofErr w:type="spellStart"/>
            <w:r w:rsidRPr="00F80EEC">
              <w:rPr>
                <w:lang w:val="en-US"/>
              </w:rPr>
              <w:t>Pe</w:t>
            </w:r>
            <w:proofErr w:type="spellEnd"/>
            <w:r w:rsidRPr="00F80EEC">
              <w:rPr>
                <w:lang w:val="en-US"/>
              </w:rPr>
              <w:t xml:space="preserve"> </w:t>
            </w:r>
            <w:proofErr w:type="spellStart"/>
            <w:r w:rsidRPr="00F80EEC">
              <w:rPr>
                <w:lang w:val="en-US"/>
              </w:rPr>
              <w:t>parcursul</w:t>
            </w:r>
            <w:proofErr w:type="spellEnd"/>
            <w:r w:rsidRPr="00F80EEC">
              <w:rPr>
                <w:lang w:val="en-US"/>
              </w:rPr>
              <w:t xml:space="preserve"> </w:t>
            </w:r>
            <w:proofErr w:type="spellStart"/>
            <w:r w:rsidRPr="00F80EEC">
              <w:rPr>
                <w:lang w:val="en-US"/>
              </w:rPr>
              <w:t>executării</w:t>
            </w:r>
            <w:proofErr w:type="spellEnd"/>
            <w:r w:rsidRPr="00F80EEC">
              <w:rPr>
                <w:lang w:val="en-US"/>
              </w:rPr>
              <w:t xml:space="preserve"> </w:t>
            </w:r>
            <w:proofErr w:type="spellStart"/>
            <w:r w:rsidRPr="00F80EEC">
              <w:rPr>
                <w:lang w:val="en-US"/>
              </w:rPr>
              <w:t>lucrărilor</w:t>
            </w:r>
            <w:proofErr w:type="spellEnd"/>
            <w:r w:rsidRPr="00F80EEC">
              <w:rPr>
                <w:lang w:val="en-US"/>
              </w:rPr>
              <w:t xml:space="preserve">, </w:t>
            </w:r>
            <w:proofErr w:type="spellStart"/>
            <w:r w:rsidRPr="00F80EEC">
              <w:rPr>
                <w:lang w:val="en-US"/>
              </w:rPr>
              <w:t>Beneficiarul</w:t>
            </w:r>
            <w:proofErr w:type="spellEnd"/>
            <w:r w:rsidRPr="00F80EEC">
              <w:rPr>
                <w:lang w:val="en-US"/>
              </w:rPr>
              <w:t xml:space="preserve"> are </w:t>
            </w:r>
            <w:proofErr w:type="spellStart"/>
            <w:r w:rsidRPr="00F80EEC">
              <w:rPr>
                <w:lang w:val="en-US"/>
              </w:rPr>
              <w:t>dreptul</w:t>
            </w:r>
            <w:proofErr w:type="spellEnd"/>
            <w:r w:rsidRPr="00F80EEC">
              <w:rPr>
                <w:lang w:val="en-US"/>
              </w:rPr>
              <w:t xml:space="preserve"> </w:t>
            </w:r>
            <w:proofErr w:type="spellStart"/>
            <w:r w:rsidRPr="00F80EEC">
              <w:rPr>
                <w:lang w:val="en-US"/>
              </w:rPr>
              <w:t>să</w:t>
            </w:r>
            <w:proofErr w:type="spellEnd"/>
            <w:r w:rsidRPr="00F80EEC">
              <w:rPr>
                <w:lang w:val="en-US"/>
              </w:rPr>
              <w:t xml:space="preserve"> </w:t>
            </w:r>
            <w:proofErr w:type="spellStart"/>
            <w:r w:rsidRPr="00F80EEC">
              <w:rPr>
                <w:lang w:val="en-US"/>
              </w:rPr>
              <w:t>dispună</w:t>
            </w:r>
            <w:proofErr w:type="spellEnd"/>
            <w:r w:rsidRPr="00F80EEC">
              <w:rPr>
                <w:lang w:val="en-US"/>
              </w:rPr>
              <w:t xml:space="preserve"> </w:t>
            </w:r>
            <w:proofErr w:type="spellStart"/>
            <w:r w:rsidRPr="00F80EEC">
              <w:rPr>
                <w:lang w:val="en-US"/>
              </w:rPr>
              <w:t>în</w:t>
            </w:r>
            <w:proofErr w:type="spellEnd"/>
            <w:r w:rsidRPr="00F80EEC">
              <w:rPr>
                <w:lang w:val="en-US"/>
              </w:rPr>
              <w:t xml:space="preserve"> </w:t>
            </w:r>
            <w:proofErr w:type="spellStart"/>
            <w:r w:rsidRPr="00F80EEC">
              <w:rPr>
                <w:lang w:val="en-US"/>
              </w:rPr>
              <w:t>scris</w:t>
            </w:r>
            <w:proofErr w:type="spellEnd"/>
            <w:r w:rsidRPr="00F80EEC">
              <w:rPr>
                <w:lang w:val="en-US"/>
              </w:rPr>
              <w:t xml:space="preserve">: </w:t>
            </w:r>
          </w:p>
          <w:p w:rsidR="003E56E8" w:rsidRPr="00FF430B" w:rsidRDefault="003E56E8" w:rsidP="00006D6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3E56E8" w:rsidRPr="00FF430B" w:rsidRDefault="003E56E8"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3E56E8" w:rsidRPr="00FF430B" w:rsidRDefault="003E56E8" w:rsidP="00006D6D">
            <w:pPr>
              <w:numPr>
                <w:ilvl w:val="0"/>
                <w:numId w:val="11"/>
              </w:numPr>
              <w:tabs>
                <w:tab w:val="left" w:pos="314"/>
              </w:tabs>
              <w:spacing w:line="276" w:lineRule="auto"/>
              <w:ind w:left="0" w:firstLine="0"/>
              <w:jc w:val="both"/>
            </w:pPr>
            <w:r w:rsidRPr="00FF430B">
              <w:lastRenderedPageBreak/>
              <w:t xml:space="preserve">îndepărtarea sau refacerea oricărei lucrări sau părţi de lucrare necorespunzătoare din punct    de vedere calitativ.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E56E8" w:rsidRPr="00295DA9" w:rsidRDefault="003E56E8" w:rsidP="00196AB4">
            <w:pPr>
              <w:pStyle w:val="NormalWeb"/>
              <w:tabs>
                <w:tab w:val="left" w:pos="567"/>
              </w:tabs>
              <w:spacing w:line="276" w:lineRule="auto"/>
              <w:ind w:firstLine="0"/>
              <w:rPr>
                <w:lang w:val="ro-RO"/>
              </w:rPr>
            </w:pPr>
            <w:r w:rsidRPr="00295DA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E56E8" w:rsidRPr="00295DA9" w:rsidRDefault="003E56E8" w:rsidP="00196AB4">
            <w:pPr>
              <w:pStyle w:val="NormalWeb"/>
              <w:tabs>
                <w:tab w:val="left" w:pos="426"/>
                <w:tab w:val="left" w:pos="3645"/>
              </w:tabs>
              <w:spacing w:line="276" w:lineRule="auto"/>
              <w:ind w:firstLine="0"/>
              <w:rPr>
                <w:lang w:val="ro-RO"/>
              </w:rPr>
            </w:pPr>
            <w:r w:rsidRPr="00295DA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3E56E8" w:rsidRPr="00295DA9" w:rsidRDefault="003E56E8" w:rsidP="00196AB4">
            <w:pPr>
              <w:pStyle w:val="NormalWeb"/>
              <w:tabs>
                <w:tab w:val="left" w:pos="426"/>
                <w:tab w:val="left" w:pos="3645"/>
              </w:tabs>
              <w:spacing w:line="276" w:lineRule="auto"/>
              <w:ind w:firstLine="0"/>
              <w:rPr>
                <w:lang w:val="ro-RO"/>
              </w:rPr>
            </w:pPr>
          </w:p>
          <w:p w:rsidR="003E56E8" w:rsidRPr="00FF430B" w:rsidRDefault="003E56E8" w:rsidP="00196AB4">
            <w:pPr>
              <w:tabs>
                <w:tab w:val="left" w:pos="3225"/>
              </w:tabs>
              <w:spacing w:after="200" w:line="276" w:lineRule="auto"/>
              <w:contextualSpacing/>
            </w:pPr>
            <w:r w:rsidRPr="00FF430B">
              <w:rPr>
                <w:b/>
              </w:rPr>
              <w:t>5. AJUSTAREA VALORII CONTRACTULUI</w:t>
            </w:r>
          </w:p>
          <w:p w:rsidR="003E56E8" w:rsidRPr="00FF430B" w:rsidRDefault="003E56E8"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E56E8" w:rsidRPr="00295DA9" w:rsidRDefault="003E56E8" w:rsidP="00196AB4">
            <w:pPr>
              <w:pStyle w:val="Listparagraf"/>
              <w:numPr>
                <w:ilvl w:val="0"/>
                <w:numId w:val="0"/>
              </w:numPr>
              <w:tabs>
                <w:tab w:val="left" w:pos="1755"/>
              </w:tabs>
              <w:rPr>
                <w:lang w:val="pt-BR"/>
              </w:rPr>
            </w:pPr>
          </w:p>
          <w:p w:rsidR="003E56E8" w:rsidRPr="00FF430B" w:rsidRDefault="003E56E8" w:rsidP="00196AB4">
            <w:pPr>
              <w:tabs>
                <w:tab w:val="left" w:pos="4365"/>
              </w:tabs>
              <w:spacing w:line="276" w:lineRule="auto"/>
              <w:contextualSpacing/>
            </w:pPr>
            <w:r w:rsidRPr="00FF430B">
              <w:rPr>
                <w:b/>
              </w:rPr>
              <w:t xml:space="preserve">6. ANTREPRENORUL ŞI SUBANTREPRENORII </w:t>
            </w:r>
          </w:p>
          <w:p w:rsidR="003E56E8" w:rsidRPr="00295DA9" w:rsidRDefault="003E56E8" w:rsidP="00196AB4">
            <w:pPr>
              <w:pStyle w:val="NormalWeb"/>
              <w:tabs>
                <w:tab w:val="left" w:pos="567"/>
              </w:tabs>
              <w:spacing w:line="276" w:lineRule="auto"/>
              <w:ind w:firstLine="0"/>
              <w:rPr>
                <w:lang w:val="pt-BR"/>
              </w:rPr>
            </w:pPr>
            <w:r w:rsidRPr="00295DA9">
              <w:rPr>
                <w:lang w:val="pt-BR"/>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6.2. În cazul în care părţile din lucrarea ce se contractează se execută în subantrepriză, Antreprenorul trebuie să prezinte, cu ocazia ofertării, lista subantreprenorilor şi lucrările pe care aceştia le vor executa. </w:t>
            </w:r>
          </w:p>
          <w:p w:rsidR="003E56E8" w:rsidRPr="00295DA9" w:rsidRDefault="003E56E8" w:rsidP="00196AB4">
            <w:pPr>
              <w:pStyle w:val="NormalWeb"/>
              <w:tabs>
                <w:tab w:val="left" w:pos="567"/>
              </w:tabs>
              <w:spacing w:line="276" w:lineRule="auto"/>
              <w:ind w:firstLine="0"/>
              <w:rPr>
                <w:lang w:val="pt-BR"/>
              </w:rPr>
            </w:pPr>
            <w:r w:rsidRPr="00295DA9">
              <w:rPr>
                <w:lang w:val="pt-BR"/>
              </w:rPr>
              <w:t xml:space="preserve">6.3. Pe parcursul execuţiei lucrărilor, Antreprenorul este obligat să comunice, la cererea Beneficiarului, datele de identificare ale subantreprenorilor. </w:t>
            </w:r>
          </w:p>
          <w:p w:rsidR="003E56E8" w:rsidRPr="00295DA9" w:rsidRDefault="003E56E8" w:rsidP="00196AB4">
            <w:pPr>
              <w:pStyle w:val="NormalWeb"/>
              <w:tabs>
                <w:tab w:val="left" w:pos="142"/>
                <w:tab w:val="left" w:pos="284"/>
              </w:tabs>
              <w:spacing w:line="276" w:lineRule="auto"/>
              <w:ind w:firstLine="0"/>
              <w:rPr>
                <w:lang w:val="pt-BR"/>
              </w:rPr>
            </w:pPr>
            <w:r w:rsidRPr="00295DA9">
              <w:rPr>
                <w:lang w:val="pt-BR"/>
              </w:rPr>
              <w:t>6.4. Angajarea forţei de muncă pe bază de acord nu este considerată obiectul unei subcontractări.</w:t>
            </w:r>
          </w:p>
          <w:p w:rsidR="003E56E8" w:rsidRPr="00295DA9" w:rsidRDefault="003E56E8" w:rsidP="00196AB4">
            <w:pPr>
              <w:pStyle w:val="NormalWeb"/>
              <w:tabs>
                <w:tab w:val="left" w:pos="142"/>
                <w:tab w:val="left" w:pos="284"/>
              </w:tabs>
              <w:spacing w:line="276" w:lineRule="auto"/>
              <w:ind w:firstLine="0"/>
              <w:rPr>
                <w:lang w:val="pt-BR"/>
              </w:rPr>
            </w:pPr>
          </w:p>
          <w:p w:rsidR="003E56E8" w:rsidRPr="00FF430B" w:rsidRDefault="003E56E8" w:rsidP="00196AB4">
            <w:pPr>
              <w:tabs>
                <w:tab w:val="left" w:pos="3645"/>
              </w:tabs>
              <w:spacing w:after="200" w:line="276" w:lineRule="auto"/>
              <w:contextualSpacing/>
            </w:pPr>
            <w:r w:rsidRPr="00FF430B">
              <w:rPr>
                <w:b/>
              </w:rPr>
              <w:t>7. FORŢA DE MUNCĂ</w:t>
            </w:r>
          </w:p>
          <w:p w:rsidR="003E56E8" w:rsidRPr="00FF430B" w:rsidRDefault="003E56E8" w:rsidP="00A101F6">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3E56E8" w:rsidRPr="00FF430B" w:rsidRDefault="003E56E8" w:rsidP="00196AB4">
            <w:pPr>
              <w:tabs>
                <w:tab w:val="left" w:pos="2385"/>
              </w:tabs>
              <w:jc w:val="both"/>
            </w:pPr>
          </w:p>
          <w:p w:rsidR="003E56E8" w:rsidRPr="00FF430B" w:rsidRDefault="003E56E8" w:rsidP="00196AB4">
            <w:pPr>
              <w:tabs>
                <w:tab w:val="left" w:pos="4275"/>
              </w:tabs>
              <w:spacing w:line="276" w:lineRule="auto"/>
              <w:contextualSpacing/>
            </w:pPr>
            <w:r w:rsidRPr="00FF430B">
              <w:rPr>
                <w:b/>
              </w:rPr>
              <w:t>8. MATERIALELE ŞI EXECUŢIA LUCRĂRILOR PROPRIU-ZISE</w:t>
            </w:r>
          </w:p>
          <w:p w:rsidR="003E56E8" w:rsidRPr="00295DA9" w:rsidRDefault="003E56E8" w:rsidP="00196AB4">
            <w:pPr>
              <w:pStyle w:val="NormalWeb"/>
              <w:tabs>
                <w:tab w:val="left" w:pos="0"/>
              </w:tabs>
              <w:spacing w:line="276" w:lineRule="auto"/>
              <w:ind w:firstLine="0"/>
              <w:rPr>
                <w:lang w:val="pt-BR"/>
              </w:rPr>
            </w:pPr>
            <w:r w:rsidRPr="00295DA9">
              <w:rPr>
                <w:lang w:val="pt-BR"/>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3E56E8" w:rsidRPr="00295DA9" w:rsidRDefault="003E56E8" w:rsidP="00196AB4">
            <w:pPr>
              <w:pStyle w:val="NormalWeb"/>
              <w:tabs>
                <w:tab w:val="left" w:pos="284"/>
              </w:tabs>
              <w:spacing w:line="276" w:lineRule="auto"/>
              <w:ind w:firstLine="0"/>
              <w:rPr>
                <w:lang w:val="pt-BR"/>
              </w:rPr>
            </w:pPr>
            <w:r w:rsidRPr="00295DA9">
              <w:rPr>
                <w:lang w:val="pt-BR"/>
              </w:rPr>
              <w:t xml:space="preserve">8.2.Costul probelor şi încercărilor va fi suportat de Antreprenor, dacă acesta este prevăzut îndocumentaţie, în caz contrar cheltuielile vor fi suportate de Beneficiar. </w:t>
            </w:r>
          </w:p>
          <w:p w:rsidR="003E56E8" w:rsidRPr="00FF430B" w:rsidRDefault="003E56E8" w:rsidP="00196AB4">
            <w:pPr>
              <w:pStyle w:val="NormalWeb"/>
              <w:tabs>
                <w:tab w:val="left" w:pos="284"/>
              </w:tabs>
              <w:spacing w:line="276" w:lineRule="auto"/>
              <w:ind w:firstLine="0"/>
            </w:pPr>
            <w:r w:rsidRPr="00295DA9">
              <w:rPr>
                <w:lang w:val="pt-BR"/>
              </w:rPr>
              <w:lastRenderedPageBreak/>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3E56E8" w:rsidRPr="00295DA9" w:rsidRDefault="003E56E8" w:rsidP="00BE387F">
            <w:pPr>
              <w:pStyle w:val="NormalWeb"/>
              <w:numPr>
                <w:ilvl w:val="1"/>
                <w:numId w:val="15"/>
              </w:numPr>
              <w:tabs>
                <w:tab w:val="left" w:pos="284"/>
              </w:tabs>
              <w:spacing w:line="276" w:lineRule="auto"/>
              <w:ind w:left="0" w:hanging="425"/>
              <w:rPr>
                <w:lang w:val="pt-BR"/>
              </w:rPr>
            </w:pPr>
            <w:r w:rsidRPr="00295DA9">
              <w:rPr>
                <w:lang w:val="pt-BR"/>
              </w:rPr>
              <w:t xml:space="preserve">8.4. Beneficiarul, proiectantul sau orice altă persoană autorizată de aceştia au acces tot timpul la lucrări pe şantier şi în locurile unde se pregăteşte lucrarea, în depozite de materiale prefabricate etc. </w:t>
            </w:r>
          </w:p>
          <w:p w:rsidR="003E56E8" w:rsidRPr="00295DA9" w:rsidRDefault="003E56E8" w:rsidP="00BE387F">
            <w:pPr>
              <w:pStyle w:val="NormalWeb"/>
              <w:numPr>
                <w:ilvl w:val="1"/>
                <w:numId w:val="15"/>
              </w:numPr>
              <w:tabs>
                <w:tab w:val="left" w:pos="284"/>
              </w:tabs>
              <w:spacing w:line="276" w:lineRule="auto"/>
              <w:ind w:left="0" w:hanging="425"/>
              <w:rPr>
                <w:lang w:val="pt-BR"/>
              </w:rPr>
            </w:pPr>
            <w:r w:rsidRPr="00295DA9">
              <w:rPr>
                <w:lang w:val="pt-BR"/>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E56E8" w:rsidRPr="00295DA9" w:rsidRDefault="003E56E8" w:rsidP="00BE387F">
            <w:pPr>
              <w:pStyle w:val="NormalWeb"/>
              <w:numPr>
                <w:ilvl w:val="1"/>
                <w:numId w:val="15"/>
              </w:numPr>
              <w:tabs>
                <w:tab w:val="left" w:pos="284"/>
              </w:tabs>
              <w:spacing w:line="276" w:lineRule="auto"/>
              <w:ind w:left="0" w:hanging="425"/>
              <w:rPr>
                <w:lang w:val="pt-BR"/>
              </w:rPr>
            </w:pPr>
            <w:r w:rsidRPr="00295DA9">
              <w:rPr>
                <w:lang w:val="pt-BR"/>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E56E8" w:rsidRPr="00295DA9" w:rsidRDefault="003E56E8" w:rsidP="00BE387F">
            <w:pPr>
              <w:pStyle w:val="NormalWeb"/>
              <w:numPr>
                <w:ilvl w:val="1"/>
                <w:numId w:val="15"/>
              </w:numPr>
              <w:tabs>
                <w:tab w:val="left" w:pos="284"/>
              </w:tabs>
              <w:spacing w:line="276" w:lineRule="auto"/>
              <w:ind w:left="0" w:hanging="425"/>
              <w:rPr>
                <w:lang w:val="pt-BR"/>
              </w:rPr>
            </w:pPr>
            <w:r w:rsidRPr="00295DA9">
              <w:rPr>
                <w:lang w:val="pt-BR"/>
              </w:rPr>
              <w:t xml:space="preserve">8.7. Costurile pentru consumul de utilităţi, precum şi cel al contoarelor sau al altor aparate de măsurat se suportă de către Antreprenor. În cazul mai multor antreprenori, costurile se suportă proporţional de către aceştia. </w:t>
            </w:r>
          </w:p>
          <w:p w:rsidR="003E56E8" w:rsidRPr="00295DA9" w:rsidRDefault="003E56E8" w:rsidP="00BE387F">
            <w:pPr>
              <w:pStyle w:val="NormalWeb"/>
              <w:numPr>
                <w:ilvl w:val="1"/>
                <w:numId w:val="15"/>
              </w:numPr>
              <w:tabs>
                <w:tab w:val="left" w:pos="284"/>
              </w:tabs>
              <w:spacing w:line="276" w:lineRule="auto"/>
              <w:ind w:left="0" w:hanging="425"/>
              <w:rPr>
                <w:lang w:val="pt-BR"/>
              </w:rPr>
            </w:pPr>
            <w:r w:rsidRPr="00295DA9">
              <w:rPr>
                <w:lang w:val="pt-BR"/>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E56E8" w:rsidRPr="00295DA9" w:rsidRDefault="003E56E8" w:rsidP="00BE387F">
            <w:pPr>
              <w:pStyle w:val="NormalWeb"/>
              <w:numPr>
                <w:ilvl w:val="1"/>
                <w:numId w:val="15"/>
              </w:numPr>
              <w:tabs>
                <w:tab w:val="left" w:pos="284"/>
                <w:tab w:val="left" w:pos="426"/>
              </w:tabs>
              <w:spacing w:line="276" w:lineRule="auto"/>
              <w:ind w:left="0" w:hanging="425"/>
              <w:rPr>
                <w:lang w:val="pt-BR"/>
              </w:rPr>
            </w:pPr>
            <w:r w:rsidRPr="00295DA9">
              <w:rPr>
                <w:lang w:val="pt-BR"/>
              </w:rPr>
              <w:t>8.9. Lucrările încep după ….. zile de la semnarea şi înregistrarea contractului în modul corespunzător şi primirea ordinului de execuţie.</w:t>
            </w:r>
          </w:p>
          <w:p w:rsidR="003E56E8" w:rsidRPr="00295DA9" w:rsidRDefault="003E56E8" w:rsidP="00196AB4">
            <w:pPr>
              <w:pStyle w:val="NormalWeb"/>
              <w:tabs>
                <w:tab w:val="left" w:pos="284"/>
                <w:tab w:val="left" w:pos="426"/>
              </w:tabs>
              <w:spacing w:line="276" w:lineRule="auto"/>
              <w:ind w:firstLine="0"/>
              <w:rPr>
                <w:lang w:val="pt-BR"/>
              </w:rPr>
            </w:pPr>
          </w:p>
          <w:p w:rsidR="003E56E8" w:rsidRPr="00295DA9" w:rsidRDefault="003E56E8" w:rsidP="00BE387F">
            <w:pPr>
              <w:pStyle w:val="Listparagraf"/>
              <w:numPr>
                <w:ilvl w:val="0"/>
                <w:numId w:val="15"/>
              </w:numPr>
              <w:tabs>
                <w:tab w:val="clear" w:pos="1134"/>
                <w:tab w:val="left" w:pos="3255"/>
              </w:tabs>
              <w:spacing w:line="276" w:lineRule="auto"/>
              <w:ind w:left="0"/>
              <w:contextualSpacing/>
              <w:rPr>
                <w:lang w:val="pt-BR"/>
              </w:rPr>
            </w:pPr>
            <w:r w:rsidRPr="00295DA9">
              <w:rPr>
                <w:b/>
                <w:lang w:val="pt-BR"/>
              </w:rPr>
              <w:t>9. PERIOADA DE GARANŢIE ŞI REMEDIERI ÎN PERIOADA DE GARANŢIE</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9.1. Perioada de garanţie pentru lucrărieste de  </w:t>
            </w:r>
            <w:r w:rsidRPr="009F4911">
              <w:rPr>
                <w:color w:val="FF0000"/>
                <w:lang w:val="pt-BR"/>
              </w:rPr>
              <w:t xml:space="preserve">min </w:t>
            </w:r>
            <w:r w:rsidR="00F80EEC">
              <w:rPr>
                <w:b/>
                <w:color w:val="FF0000"/>
                <w:lang w:val="pt-BR"/>
              </w:rPr>
              <w:t>_7</w:t>
            </w:r>
            <w:bookmarkStart w:id="60" w:name="_GoBack"/>
            <w:bookmarkEnd w:id="60"/>
            <w:r w:rsidRPr="009F4911">
              <w:rPr>
                <w:b/>
                <w:color w:val="FF0000"/>
                <w:lang w:val="pt-BR"/>
              </w:rPr>
              <w:t>_</w:t>
            </w:r>
            <w:r w:rsidRPr="009F4911">
              <w:rPr>
                <w:color w:val="FF0000"/>
                <w:lang w:val="pt-BR"/>
              </w:rPr>
              <w:t xml:space="preserve"> ani.</w:t>
            </w:r>
            <w:r w:rsidRPr="00295DA9">
              <w:rPr>
                <w:lang w:val="pt-BR"/>
              </w:rPr>
              <w:t xml:space="preserve">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9.2. Perioada de garanţie începe de la data recepţiei la terminarea lucrărilor şipână la expirarea termenului prevăzut la punctul 9.1 din prezentul capitol.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9.3. Antreprenorul are obligaţia ca în perioada de garanţie să înlăture toate defecţiunile ce ţin de nerespectarea clauzelor contractului din cont propriu, în urma unei notificări transmise de către Beneficiar. </w:t>
            </w:r>
          </w:p>
          <w:p w:rsidR="003E56E8" w:rsidRPr="00295DA9" w:rsidRDefault="003E56E8" w:rsidP="00196AB4">
            <w:pPr>
              <w:pStyle w:val="NormalWeb"/>
              <w:tabs>
                <w:tab w:val="left" w:pos="567"/>
              </w:tabs>
              <w:spacing w:line="276" w:lineRule="auto"/>
              <w:ind w:firstLine="0"/>
              <w:rPr>
                <w:lang w:val="pt-BR"/>
              </w:rPr>
            </w:pPr>
          </w:p>
          <w:p w:rsidR="003E56E8" w:rsidRPr="00FF430B" w:rsidRDefault="003E56E8" w:rsidP="00BE387F">
            <w:pPr>
              <w:pStyle w:val="Listparagraf"/>
              <w:numPr>
                <w:ilvl w:val="0"/>
                <w:numId w:val="15"/>
              </w:numPr>
              <w:tabs>
                <w:tab w:val="clear" w:pos="1134"/>
                <w:tab w:val="left" w:pos="3480"/>
              </w:tabs>
              <w:spacing w:line="276" w:lineRule="auto"/>
              <w:ind w:left="0"/>
              <w:contextualSpacing/>
            </w:pPr>
            <w:r w:rsidRPr="00FF430B">
              <w:rPr>
                <w:b/>
              </w:rPr>
              <w:t>10. RĂSPUNDEREA PĂRŢILOR</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10.1. Părţile  poartă răspundere pentru neexecutarea sau executarea necorespunzătoare a obligaţiilor  prevăzute de prezentul contract în conformitate cu legislaţia  Republicii Moldova.</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lastRenderedPageBreak/>
              <w:t>10.3. Membrii asocierii își păstrează individualitatea ca subiecți de drept, însă sunt obligați să răspundă solidar față de autoritatea contractantă pentru modul de îndeplinire a obligațiilor contractuale.</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3E56E8" w:rsidRPr="00295DA9" w:rsidRDefault="003E56E8" w:rsidP="00BE387F">
            <w:pPr>
              <w:pStyle w:val="NormalWeb"/>
              <w:numPr>
                <w:ilvl w:val="1"/>
                <w:numId w:val="15"/>
              </w:numPr>
              <w:tabs>
                <w:tab w:val="left" w:pos="567"/>
                <w:tab w:val="left" w:pos="1890"/>
              </w:tabs>
              <w:spacing w:line="276" w:lineRule="auto"/>
              <w:ind w:left="0" w:hanging="567"/>
              <w:rPr>
                <w:lang w:val="pt-BR"/>
              </w:rPr>
            </w:pPr>
            <w:r w:rsidRPr="00295DA9">
              <w:rPr>
                <w:lang w:val="pt-BR"/>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E56E8" w:rsidRPr="00295DA9" w:rsidRDefault="003E56E8" w:rsidP="00BE387F">
            <w:pPr>
              <w:pStyle w:val="NormalWeb"/>
              <w:numPr>
                <w:ilvl w:val="1"/>
                <w:numId w:val="15"/>
              </w:numPr>
              <w:tabs>
                <w:tab w:val="left" w:pos="567"/>
                <w:tab w:val="left" w:pos="1890"/>
              </w:tabs>
              <w:spacing w:line="276" w:lineRule="auto"/>
              <w:ind w:left="0" w:hanging="567"/>
              <w:rPr>
                <w:lang w:val="pt-BR"/>
              </w:rPr>
            </w:pPr>
            <w:r w:rsidRPr="00295DA9">
              <w:rPr>
                <w:lang w:val="pt-BR"/>
              </w:rPr>
              <w:t>10.11. Antreprenorul şi subantreprenorii răspund solidar pentru neexecutarea obligațiilor contractuale.</w:t>
            </w:r>
          </w:p>
          <w:p w:rsidR="003E56E8" w:rsidRPr="00295DA9" w:rsidRDefault="003E56E8" w:rsidP="00196AB4">
            <w:pPr>
              <w:pStyle w:val="NormalWeb"/>
              <w:tabs>
                <w:tab w:val="left" w:pos="567"/>
                <w:tab w:val="left" w:pos="1890"/>
              </w:tabs>
              <w:spacing w:line="276" w:lineRule="auto"/>
              <w:ind w:firstLine="0"/>
              <w:rPr>
                <w:lang w:val="pt-BR"/>
              </w:rPr>
            </w:pPr>
          </w:p>
          <w:p w:rsidR="003E56E8" w:rsidRPr="00FF430B" w:rsidRDefault="003E56E8" w:rsidP="00BE387F">
            <w:pPr>
              <w:pStyle w:val="Listparagraf"/>
              <w:numPr>
                <w:ilvl w:val="0"/>
                <w:numId w:val="15"/>
              </w:numPr>
              <w:tabs>
                <w:tab w:val="clear" w:pos="1134"/>
                <w:tab w:val="left" w:pos="3465"/>
              </w:tabs>
              <w:spacing w:line="276" w:lineRule="auto"/>
              <w:ind w:left="0"/>
              <w:contextualSpacing/>
            </w:pPr>
            <w:r w:rsidRPr="00FF430B">
              <w:rPr>
                <w:b/>
              </w:rPr>
              <w:t>11. SOLUŢIONAREA LITIGIILOR</w:t>
            </w:r>
          </w:p>
          <w:p w:rsidR="003E56E8" w:rsidRPr="00295DA9" w:rsidRDefault="003E56E8" w:rsidP="00BE387F">
            <w:pPr>
              <w:pStyle w:val="Listparagraf"/>
              <w:numPr>
                <w:ilvl w:val="1"/>
                <w:numId w:val="15"/>
              </w:numPr>
              <w:tabs>
                <w:tab w:val="clear" w:pos="1134"/>
                <w:tab w:val="left" w:pos="567"/>
              </w:tabs>
              <w:spacing w:line="276" w:lineRule="auto"/>
              <w:ind w:left="0" w:hanging="567"/>
              <w:contextualSpacing/>
              <w:rPr>
                <w:lang w:val="pt-BR"/>
              </w:rPr>
            </w:pPr>
            <w:r w:rsidRPr="00295DA9">
              <w:rPr>
                <w:lang w:val="pt-BR"/>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E56E8" w:rsidRPr="00FF430B" w:rsidRDefault="003E56E8" w:rsidP="00196AB4">
            <w:pPr>
              <w:tabs>
                <w:tab w:val="left" w:pos="567"/>
              </w:tabs>
              <w:jc w:val="both"/>
            </w:pPr>
          </w:p>
          <w:p w:rsidR="003E56E8" w:rsidRPr="00FF430B" w:rsidRDefault="003E56E8" w:rsidP="00BE387F">
            <w:pPr>
              <w:pStyle w:val="Listparagraf"/>
              <w:numPr>
                <w:ilvl w:val="0"/>
                <w:numId w:val="15"/>
              </w:numPr>
              <w:tabs>
                <w:tab w:val="clear" w:pos="1134"/>
                <w:tab w:val="left" w:pos="3825"/>
              </w:tabs>
              <w:spacing w:line="276" w:lineRule="auto"/>
              <w:ind w:left="0"/>
              <w:contextualSpacing/>
            </w:pPr>
            <w:r w:rsidRPr="00FF430B">
              <w:rPr>
                <w:b/>
              </w:rPr>
              <w:t>12. REZOLUȚIUNEACONTRACTULUI</w:t>
            </w:r>
          </w:p>
          <w:p w:rsidR="003E56E8" w:rsidRPr="00295DA9" w:rsidRDefault="003E56E8" w:rsidP="00D53233">
            <w:pPr>
              <w:pStyle w:val="NormalWeb"/>
              <w:tabs>
                <w:tab w:val="left" w:pos="567"/>
              </w:tabs>
              <w:spacing w:line="276" w:lineRule="auto"/>
              <w:ind w:firstLine="0"/>
              <w:rPr>
                <w:lang w:val="pt-BR"/>
              </w:rPr>
            </w:pPr>
            <w:r w:rsidRPr="00295DA9">
              <w:rPr>
                <w:lang w:val="pt-BR"/>
              </w:rPr>
              <w:t xml:space="preserve">12.1. Antreprenorul poate cere rezoluțiunea contractului, dacă: </w:t>
            </w:r>
          </w:p>
          <w:p w:rsidR="003E56E8" w:rsidRPr="00FF430B" w:rsidRDefault="003E56E8"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3E56E8" w:rsidRPr="00FF430B" w:rsidRDefault="003E56E8" w:rsidP="002F556B">
            <w:pPr>
              <w:numPr>
                <w:ilvl w:val="0"/>
                <w:numId w:val="12"/>
              </w:numPr>
              <w:tabs>
                <w:tab w:val="left" w:pos="1276"/>
              </w:tabs>
              <w:ind w:left="0" w:hanging="425"/>
              <w:jc w:val="both"/>
            </w:pPr>
            <w:r w:rsidRPr="00FF430B">
              <w:t xml:space="preserve">b) Beneficiarul nu onorează o plată scadentă mai mult de 3 luni; </w:t>
            </w:r>
          </w:p>
          <w:p w:rsidR="003E56E8" w:rsidRPr="00FF430B" w:rsidRDefault="003E56E8" w:rsidP="002F556B">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3E56E8" w:rsidRPr="00295DA9" w:rsidRDefault="003E56E8" w:rsidP="00BE387F">
            <w:pPr>
              <w:pStyle w:val="NormalWeb"/>
              <w:numPr>
                <w:ilvl w:val="1"/>
                <w:numId w:val="15"/>
              </w:numPr>
              <w:tabs>
                <w:tab w:val="left" w:pos="567"/>
              </w:tabs>
              <w:spacing w:line="276" w:lineRule="auto"/>
              <w:ind w:left="0" w:hanging="567"/>
              <w:rPr>
                <w:lang w:val="pt-BR"/>
              </w:rPr>
            </w:pPr>
            <w:r w:rsidRPr="00295DA9">
              <w:rPr>
                <w:lang w:val="pt-BR"/>
              </w:rPr>
              <w:t xml:space="preserve">12.2. Beneficiarul poate cere rezoluțiunea contractului, dacă: </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lastRenderedPageBreak/>
              <w:t>a) Antreprenorul se află în incapacitate de plată, lichidare sau bunurile acestuia sunt subsechestru;</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 xml:space="preserve">b) Antreprenorul nu începe lucrările fără să aibă un motiv justificat sau nu reia lucrările suspendate, în termen rezonabil de la primirea dispoziţiei scrise de reîncepere a lucrărilor; </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c) Antreprenorul nu a îndepărtat materialele necorespunzătoare de pe şantier sau nu a refăcut o lucrare în termenul stabilit de către beneficiar;</w:t>
            </w:r>
          </w:p>
          <w:p w:rsidR="003E56E8" w:rsidRPr="00295DA9" w:rsidRDefault="003E56E8" w:rsidP="002F556B">
            <w:pPr>
              <w:pStyle w:val="Listparagraf"/>
              <w:numPr>
                <w:ilvl w:val="0"/>
                <w:numId w:val="14"/>
              </w:numPr>
              <w:tabs>
                <w:tab w:val="clear" w:pos="1134"/>
                <w:tab w:val="left" w:pos="1276"/>
              </w:tabs>
              <w:ind w:left="0"/>
              <w:contextualSpacing/>
              <w:rPr>
                <w:lang w:val="pt-BR"/>
              </w:rPr>
            </w:pPr>
            <w:r w:rsidRPr="00295DA9">
              <w:rPr>
                <w:lang w:val="pt-BR"/>
              </w:rPr>
              <w:t xml:space="preserve">d) Beneficiarul notifică antreprenorul că din motive neprevăzute şi datorită unor conjuncturi economice este în imposibilitate de a continua îndeplinirea obligaţiunilor contractuale. </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 xml:space="preserve">12.3. Contractul se consideră rezolvit, dacă partea contractantă va comunica în scris celeilalte părţi contractante în termen de 15 zile motivele indicate la punctele 12.1 şi 12.2 din prezentul contract.  </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12.4. Beneficiarul, în caz de rezoluțiunea contractului, va convoca comisia de recepţie care va efectua recepţia cantitativă şi calitativă a lucrărilor executate, în maximum 15 zile de la data rezoluțiunii contractului.</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 xml:space="preserve">12.6. După rezoluțiunea contractului, Beneficiarul poate continua execuţia lucrărilor cu respectarea prevederilor legale. </w:t>
            </w:r>
          </w:p>
          <w:p w:rsidR="003E56E8" w:rsidRPr="00295DA9" w:rsidRDefault="003E56E8" w:rsidP="00E22640">
            <w:pPr>
              <w:pStyle w:val="NormalWeb"/>
              <w:tabs>
                <w:tab w:val="left" w:pos="567"/>
                <w:tab w:val="left" w:pos="2070"/>
              </w:tabs>
              <w:ind w:firstLine="0"/>
              <w:rPr>
                <w:lang w:val="pt-BR"/>
              </w:rPr>
            </w:pPr>
            <w:r w:rsidRPr="00295DA9">
              <w:rPr>
                <w:lang w:val="pt-BR"/>
              </w:rPr>
              <w:t>12.7. Cazuri specifice de încetare a contractului de achiziţii publice:</w:t>
            </w:r>
          </w:p>
          <w:p w:rsidR="003E56E8" w:rsidRPr="00295DA9" w:rsidRDefault="003E56E8" w:rsidP="00E22640">
            <w:pPr>
              <w:pStyle w:val="NormalWeb"/>
              <w:tabs>
                <w:tab w:val="left" w:pos="567"/>
                <w:tab w:val="left" w:pos="2070"/>
              </w:tabs>
              <w:ind w:firstLine="284"/>
              <w:rPr>
                <w:lang w:val="pt-BR"/>
              </w:rPr>
            </w:pPr>
            <w:r w:rsidRPr="00295DA9">
              <w:rPr>
                <w:lang w:val="pt-BR"/>
              </w:rPr>
              <w:t xml:space="preserve">     Beneficiarul are dreptul de a rezolvi unilateral un contract de achiziţii publice în perioada de valabilitate a acestuia în una dintre următoarele situaţii:</w:t>
            </w:r>
          </w:p>
          <w:p w:rsidR="003E56E8" w:rsidRPr="00295DA9" w:rsidRDefault="003E56E8" w:rsidP="00E22640">
            <w:pPr>
              <w:pStyle w:val="NormalWeb"/>
              <w:tabs>
                <w:tab w:val="left" w:pos="567"/>
                <w:tab w:val="left" w:pos="2070"/>
              </w:tabs>
              <w:rPr>
                <w:lang w:val="pt-BR"/>
              </w:rPr>
            </w:pPr>
            <w:r w:rsidRPr="00295DA9">
              <w:rPr>
                <w:lang w:val="pt-BR"/>
              </w:rPr>
              <w:t xml:space="preserve">    a) contractantul se afla, la momentul atribuirii lui, în una dintre situaţiile care ar fi determinat excluderea sa din procedura de atribuire potrivit art. 19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b) contractul a făcut obiectul unei modificări substanțiale care necesita o nouă procedură de achiziție publică în conformitate cu art. 76 al Legii nr. 131/2015 privind achizițiile publice;</w:t>
            </w:r>
          </w:p>
          <w:p w:rsidR="003E56E8" w:rsidRPr="00295DA9" w:rsidRDefault="003E56E8" w:rsidP="00E22640">
            <w:pPr>
              <w:pStyle w:val="NormalWeb"/>
              <w:tabs>
                <w:tab w:val="left" w:pos="567"/>
                <w:tab w:val="left" w:pos="2070"/>
              </w:tabs>
              <w:rPr>
                <w:lang w:val="pt-BR"/>
              </w:rPr>
            </w:pPr>
            <w:r w:rsidRPr="00295DA9">
              <w:rPr>
                <w:lang w:val="pt-BR"/>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E56E8" w:rsidRPr="00295DA9" w:rsidRDefault="003E56E8" w:rsidP="00802287">
            <w:pPr>
              <w:pStyle w:val="NormalWeb"/>
              <w:tabs>
                <w:tab w:val="left" w:pos="567"/>
                <w:tab w:val="left" w:pos="2070"/>
              </w:tabs>
              <w:ind w:firstLine="0"/>
              <w:rPr>
                <w:lang w:val="pt-BR"/>
              </w:rPr>
            </w:pPr>
          </w:p>
          <w:p w:rsidR="003E56E8" w:rsidRPr="00FF430B" w:rsidRDefault="003E56E8" w:rsidP="00BE387F">
            <w:pPr>
              <w:pStyle w:val="Listparagraf"/>
              <w:numPr>
                <w:ilvl w:val="0"/>
                <w:numId w:val="15"/>
              </w:numPr>
              <w:tabs>
                <w:tab w:val="clear" w:pos="1134"/>
                <w:tab w:val="left" w:pos="3705"/>
              </w:tabs>
              <w:ind w:left="0"/>
              <w:contextualSpacing/>
            </w:pPr>
            <w:r w:rsidRPr="00FF430B">
              <w:rPr>
                <w:b/>
              </w:rPr>
              <w:t>13. DISPOZIŢII FINALE</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 xml:space="preserve">13.1. Următoarele documente vor fi citite şi vor fi interpretate ca fiind parte integrantă a prezentului contract: </w:t>
            </w:r>
          </w:p>
          <w:p w:rsidR="003E56E8" w:rsidRPr="00FF430B" w:rsidRDefault="003E56E8" w:rsidP="002F556B">
            <w:pPr>
              <w:numPr>
                <w:ilvl w:val="0"/>
                <w:numId w:val="13"/>
              </w:numPr>
              <w:tabs>
                <w:tab w:val="left" w:pos="1276"/>
              </w:tabs>
              <w:ind w:left="0" w:hanging="425"/>
              <w:jc w:val="both"/>
            </w:pPr>
            <w:r w:rsidRPr="00FF430B">
              <w:t>a) Caietul de sarcini;</w:t>
            </w:r>
          </w:p>
          <w:p w:rsidR="003E56E8" w:rsidRPr="00FF430B" w:rsidRDefault="003E56E8" w:rsidP="002F556B">
            <w:pPr>
              <w:numPr>
                <w:ilvl w:val="0"/>
                <w:numId w:val="13"/>
              </w:numPr>
              <w:tabs>
                <w:tab w:val="left" w:pos="1276"/>
              </w:tabs>
              <w:ind w:left="0" w:hanging="425"/>
              <w:jc w:val="both"/>
            </w:pPr>
            <w:r w:rsidRPr="00FF430B">
              <w:t>b) Propunerea tehnică;</w:t>
            </w:r>
          </w:p>
          <w:p w:rsidR="003E56E8" w:rsidRPr="00FF430B" w:rsidRDefault="003E56E8" w:rsidP="002F556B">
            <w:pPr>
              <w:numPr>
                <w:ilvl w:val="0"/>
                <w:numId w:val="13"/>
              </w:numPr>
              <w:tabs>
                <w:tab w:val="left" w:pos="1276"/>
              </w:tabs>
              <w:ind w:left="0" w:hanging="425"/>
              <w:jc w:val="both"/>
            </w:pPr>
            <w:r w:rsidRPr="00FF430B">
              <w:t>c) Propunerea financiară;</w:t>
            </w:r>
          </w:p>
          <w:p w:rsidR="003E56E8" w:rsidRPr="00FF430B" w:rsidRDefault="003E56E8" w:rsidP="002F556B">
            <w:pPr>
              <w:numPr>
                <w:ilvl w:val="0"/>
                <w:numId w:val="13"/>
              </w:numPr>
              <w:tabs>
                <w:tab w:val="left" w:pos="1276"/>
              </w:tabs>
              <w:ind w:left="0" w:hanging="425"/>
              <w:jc w:val="both"/>
            </w:pPr>
            <w:r w:rsidRPr="00FF430B">
              <w:t xml:space="preserve">d) Graficul de executare a lucrărilor ; </w:t>
            </w:r>
          </w:p>
          <w:p w:rsidR="003E56E8" w:rsidRPr="00FF430B" w:rsidRDefault="003E56E8" w:rsidP="002F556B">
            <w:pPr>
              <w:numPr>
                <w:ilvl w:val="0"/>
                <w:numId w:val="13"/>
              </w:numPr>
              <w:tabs>
                <w:tab w:val="left" w:pos="1276"/>
              </w:tabs>
              <w:ind w:left="0" w:hanging="425"/>
              <w:jc w:val="both"/>
            </w:pPr>
            <w:r w:rsidRPr="00FF430B">
              <w:t>e) Garanția de bună execuție.</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13.2. Documentele contractului vor fi întocmite în limba română.</w:t>
            </w:r>
          </w:p>
          <w:p w:rsidR="003E56E8" w:rsidRPr="00295DA9" w:rsidRDefault="003E56E8" w:rsidP="00BE387F">
            <w:pPr>
              <w:pStyle w:val="NormalWeb"/>
              <w:numPr>
                <w:ilvl w:val="1"/>
                <w:numId w:val="15"/>
              </w:numPr>
              <w:tabs>
                <w:tab w:val="left" w:pos="567"/>
              </w:tabs>
              <w:ind w:left="0" w:hanging="567"/>
              <w:rPr>
                <w:lang w:val="pt-BR"/>
              </w:rPr>
            </w:pPr>
            <w:r w:rsidRPr="00295DA9">
              <w:rPr>
                <w:lang w:val="pt-BR"/>
              </w:rPr>
              <w:t>13.3. Prezentul Contract reprezintă acordul de voinţă al părţilor şi se consideră semnat la data aplicării ultimei semnături de către una dintre părți.</w:t>
            </w:r>
          </w:p>
          <w:p w:rsidR="003E56E8" w:rsidRPr="00295DA9" w:rsidRDefault="003E56E8" w:rsidP="00BE387F">
            <w:pPr>
              <w:pStyle w:val="NormalWeb"/>
              <w:numPr>
                <w:ilvl w:val="1"/>
                <w:numId w:val="15"/>
              </w:numPr>
              <w:tabs>
                <w:tab w:val="left" w:pos="567"/>
                <w:tab w:val="left" w:pos="4005"/>
              </w:tabs>
              <w:ind w:left="0" w:hanging="567"/>
              <w:contextualSpacing/>
              <w:rPr>
                <w:lang w:val="pt-BR"/>
              </w:rPr>
            </w:pPr>
            <w:r w:rsidRPr="00295DA9">
              <w:rPr>
                <w:lang w:val="pt-BR"/>
              </w:rPr>
              <w:t xml:space="preserve">13.4. Pentru confirmarea celor menţionate, părţile au semnat prezentul Contract în conformitate cu legislaţia Republicii Moldova, la data şi anul indicate, fiind valabil până la </w:t>
            </w:r>
            <w:r w:rsidR="00B92D19">
              <w:rPr>
                <w:lang w:val="pt-BR"/>
              </w:rPr>
              <w:t>31.12.2024</w:t>
            </w:r>
            <w:r w:rsidRPr="00295DA9">
              <w:rPr>
                <w:lang w:val="pt-BR"/>
              </w:rPr>
              <w:t>……./recepția finală a lucrărilor.</w:t>
            </w: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tabs>
                <w:tab w:val="left" w:pos="2295"/>
              </w:tabs>
              <w:jc w:val="both"/>
            </w:pPr>
          </w:p>
          <w:p w:rsidR="003E56E8" w:rsidRPr="00FF430B" w:rsidRDefault="003E56E8" w:rsidP="00877B36">
            <w:pPr>
              <w:pStyle w:val="Listparagraf"/>
              <w:numPr>
                <w:ilvl w:val="3"/>
                <w:numId w:val="3"/>
              </w:numPr>
              <w:tabs>
                <w:tab w:val="left" w:pos="2295"/>
              </w:tabs>
            </w:pPr>
            <w:r w:rsidRPr="00FF430B">
              <w:rPr>
                <w:b/>
              </w:rPr>
              <w:t xml:space="preserve">PARTEA CE ȚINE DE CONDIȚIILE </w:t>
            </w:r>
          </w:p>
          <w:p w:rsidR="003E56E8" w:rsidRPr="00FF430B" w:rsidRDefault="003E56E8" w:rsidP="00877B36">
            <w:pPr>
              <w:pStyle w:val="Listparagraf"/>
              <w:numPr>
                <w:ilvl w:val="0"/>
                <w:numId w:val="0"/>
              </w:numPr>
              <w:tabs>
                <w:tab w:val="left" w:pos="2295"/>
              </w:tabs>
              <w:ind w:left="3240"/>
            </w:pPr>
            <w:r w:rsidRPr="00FF430B">
              <w:rPr>
                <w:b/>
              </w:rPr>
              <w:t>SPECIALE A CONTRACTULUI</w:t>
            </w:r>
          </w:p>
          <w:p w:rsidR="003E56E8" w:rsidRPr="00FF430B" w:rsidRDefault="003E56E8" w:rsidP="00877B36">
            <w:pPr>
              <w:jc w:val="center"/>
            </w:pPr>
            <w:r w:rsidRPr="00FF430B">
              <w:t xml:space="preserve">             (</w:t>
            </w:r>
            <w:r w:rsidRPr="00FF430B">
              <w:rPr>
                <w:sz w:val="20"/>
                <w:szCs w:val="20"/>
              </w:rPr>
              <w:t>LA NECESITATE)</w:t>
            </w: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FF430B" w:rsidRDefault="003E56E8" w:rsidP="00196AB4">
            <w:pPr>
              <w:tabs>
                <w:tab w:val="left" w:pos="567"/>
                <w:tab w:val="left" w:pos="4005"/>
              </w:tabs>
              <w:jc w:val="both"/>
            </w:pPr>
          </w:p>
          <w:p w:rsidR="003E56E8" w:rsidRPr="00295DA9" w:rsidRDefault="003E56E8" w:rsidP="00BE387F">
            <w:pPr>
              <w:pStyle w:val="Listparagraf"/>
              <w:numPr>
                <w:ilvl w:val="0"/>
                <w:numId w:val="15"/>
              </w:numPr>
              <w:tabs>
                <w:tab w:val="clear" w:pos="1134"/>
              </w:tabs>
              <w:spacing w:line="276" w:lineRule="auto"/>
              <w:ind w:left="0"/>
              <w:contextualSpacing/>
              <w:rPr>
                <w:lang w:val="pt-BR"/>
              </w:rPr>
            </w:pPr>
            <w:r w:rsidRPr="00295DA9">
              <w:rPr>
                <w:b/>
                <w:lang w:val="pt-BR"/>
              </w:rPr>
              <w:t xml:space="preserve">                 RECHIZITELE JURIDICE, POŞTALE ŞI DE PLĂŢI ALE PĂRŢILOR</w:t>
            </w:r>
          </w:p>
          <w:p w:rsidR="003E56E8" w:rsidRPr="00FF430B" w:rsidRDefault="003E56E8"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3E56E8" w:rsidRPr="00FF430B" w:rsidRDefault="003E56E8" w:rsidP="00633782">
                  <w:pPr>
                    <w:tabs>
                      <w:tab w:val="left" w:pos="3295"/>
                    </w:tabs>
                    <w:jc w:val="center"/>
                  </w:pPr>
                  <w:r w:rsidRPr="00FF430B">
                    <w:rPr>
                      <w:b/>
                      <w:iCs/>
                    </w:rPr>
                    <w:t>BENEFICIARUL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Adresa poştală:</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Telefon:</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 fiscal:</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Banca:</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Cod:</w:t>
                  </w:r>
                </w:p>
              </w:tc>
            </w:tr>
            <w:tr w:rsidR="003E56E8" w:rsidRPr="00EC30C2" w:rsidTr="00A77C4F">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r w:rsidRPr="00FF430B">
                    <w:t>IBAN</w:t>
                  </w:r>
                </w:p>
              </w:tc>
            </w:tr>
            <w:tr w:rsidR="003E56E8" w:rsidRPr="00EC30C2" w:rsidTr="0024075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3E56E8" w:rsidRPr="00FF430B"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p w:rsidR="003E56E8" w:rsidRPr="00FF430B" w:rsidRDefault="003E56E8" w:rsidP="00196AB4">
                  <w:pPr>
                    <w:tabs>
                      <w:tab w:val="left" w:pos="1134"/>
                      <w:tab w:val="left" w:pos="4680"/>
                      <w:tab w:val="left" w:pos="7020"/>
                    </w:tabs>
                    <w:suppressAutoHyphens/>
                    <w:ind w:firstLine="567"/>
                    <w:jc w:val="both"/>
                  </w:pPr>
                </w:p>
              </w:tc>
            </w:tr>
          </w:tbl>
          <w:p w:rsidR="003E56E8" w:rsidRPr="00295DA9" w:rsidRDefault="003E56E8" w:rsidP="002B4D12">
            <w:pPr>
              <w:pStyle w:val="Listparagraf"/>
              <w:numPr>
                <w:ilvl w:val="0"/>
                <w:numId w:val="0"/>
              </w:numPr>
              <w:tabs>
                <w:tab w:val="clear" w:pos="1134"/>
                <w:tab w:val="left" w:pos="2685"/>
              </w:tabs>
              <w:spacing w:line="276" w:lineRule="auto"/>
              <w:contextualSpacing/>
              <w:jc w:val="center"/>
              <w:rPr>
                <w:lang w:val="pt-BR"/>
              </w:rPr>
            </w:pPr>
            <w:r w:rsidRPr="00295DA9">
              <w:rPr>
                <w:b/>
                <w:lang w:val="pt-BR"/>
              </w:rPr>
              <w:t>SEMNĂTURILE PĂRŢILOR</w:t>
            </w:r>
          </w:p>
          <w:tbl>
            <w:tblPr>
              <w:tblW w:w="0" w:type="auto"/>
              <w:jc w:val="center"/>
              <w:tblLayout w:type="fixed"/>
              <w:tblLook w:val="00A0"/>
            </w:tblPr>
            <w:tblGrid>
              <w:gridCol w:w="5188"/>
              <w:gridCol w:w="4559"/>
            </w:tblGrid>
            <w:tr w:rsidR="003E56E8" w:rsidRPr="00EC30C2" w:rsidTr="00021BB8">
              <w:trPr>
                <w:trHeight w:val="357"/>
                <w:jc w:val="center"/>
              </w:trPr>
              <w:tc>
                <w:tcPr>
                  <w:tcW w:w="5188" w:type="dxa"/>
                  <w:vAlign w:val="center"/>
                </w:tcPr>
                <w:p w:rsidR="003E56E8" w:rsidRPr="00FF430B" w:rsidRDefault="003E56E8" w:rsidP="00633782">
                  <w:pPr>
                    <w:jc w:val="center"/>
                    <w:rPr>
                      <w:b/>
                    </w:rPr>
                  </w:pPr>
                  <w:r w:rsidRPr="00FF430B">
                    <w:rPr>
                      <w:b/>
                    </w:rPr>
                    <w:t>ANTREPRENOR</w:t>
                  </w:r>
                </w:p>
              </w:tc>
              <w:tc>
                <w:tcPr>
                  <w:tcW w:w="4559" w:type="dxa"/>
                  <w:vAlign w:val="center"/>
                </w:tcPr>
                <w:p w:rsidR="003E56E8" w:rsidRPr="00FF430B" w:rsidRDefault="003E56E8" w:rsidP="00633782">
                  <w:pPr>
                    <w:jc w:val="center"/>
                    <w:rPr>
                      <w:b/>
                    </w:rPr>
                  </w:pPr>
                  <w:r w:rsidRPr="00FF430B">
                    <w:rPr>
                      <w:b/>
                    </w:rPr>
                    <w:t>BENEFICIAR</w:t>
                  </w:r>
                </w:p>
              </w:tc>
            </w:tr>
            <w:tr w:rsidR="003E56E8" w:rsidRPr="00EC30C2" w:rsidTr="00021BB8">
              <w:trPr>
                <w:trHeight w:val="357"/>
                <w:jc w:val="center"/>
              </w:trPr>
              <w:tc>
                <w:tcPr>
                  <w:tcW w:w="5188"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c>
                <w:tcPr>
                  <w:tcW w:w="4559" w:type="dxa"/>
                  <w:vAlign w:val="center"/>
                </w:tcPr>
                <w:p w:rsidR="003E56E8" w:rsidRPr="00FF430B" w:rsidRDefault="003E56E8" w:rsidP="00196AB4">
                  <w:pPr>
                    <w:jc w:val="both"/>
                    <w:rPr>
                      <w:b/>
                    </w:rPr>
                  </w:pPr>
                </w:p>
                <w:p w:rsidR="003E56E8" w:rsidRPr="00FF430B" w:rsidRDefault="003E56E8" w:rsidP="00196AB4">
                  <w:pPr>
                    <w:jc w:val="both"/>
                    <w:rPr>
                      <w:b/>
                    </w:rPr>
                  </w:pPr>
                </w:p>
                <w:p w:rsidR="003E56E8" w:rsidRPr="00FF430B" w:rsidRDefault="003E56E8" w:rsidP="003E7B03">
                  <w:pPr>
                    <w:jc w:val="both"/>
                    <w:rPr>
                      <w:b/>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r w:rsidRPr="00FF430B">
              <w:lastRenderedPageBreak/>
              <w:br/>
            </w: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7E709D">
            <w:pPr>
              <w:jc w:val="both"/>
            </w:pPr>
          </w:p>
          <w:p w:rsidR="003E56E8" w:rsidRPr="00FF430B" w:rsidRDefault="003E56E8" w:rsidP="007E709D">
            <w:pPr>
              <w:jc w:val="both"/>
              <w:rPr>
                <w:sz w:val="28"/>
                <w:szCs w:val="28"/>
              </w:rPr>
            </w:pPr>
          </w:p>
          <w:p w:rsidR="003E56E8" w:rsidRPr="00FF430B" w:rsidRDefault="003E56E8" w:rsidP="004D7C86">
            <w:pPr>
              <w:tabs>
                <w:tab w:val="left" w:pos="2295"/>
              </w:tabs>
              <w:jc w:val="right"/>
            </w:pPr>
            <w:r w:rsidRPr="00FF430B">
              <w:t>Anexa nr. 1</w:t>
            </w:r>
          </w:p>
          <w:p w:rsidR="003E56E8" w:rsidRPr="00FF430B" w:rsidRDefault="003E56E8" w:rsidP="004D7C86">
            <w:pPr>
              <w:tabs>
                <w:tab w:val="left" w:pos="2295"/>
              </w:tabs>
              <w:jc w:val="right"/>
            </w:pPr>
            <w:r w:rsidRPr="00FF430B">
              <w:t>la Contractul nr. ___________</w:t>
            </w:r>
          </w:p>
          <w:p w:rsidR="003E56E8" w:rsidRPr="00FF430B" w:rsidRDefault="003E56E8" w:rsidP="004D7C86">
            <w:pPr>
              <w:tabs>
                <w:tab w:val="left" w:pos="2295"/>
              </w:tabs>
              <w:jc w:val="right"/>
            </w:pPr>
            <w:r w:rsidRPr="00FF430B">
              <w:t>Din „____”  _____ 20_______</w:t>
            </w: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pPr>
          </w:p>
          <w:p w:rsidR="003E56E8" w:rsidRPr="00FF430B" w:rsidRDefault="003E56E8" w:rsidP="007E709D">
            <w:pPr>
              <w:tabs>
                <w:tab w:val="left" w:pos="2295"/>
              </w:tabs>
              <w:jc w:val="both"/>
              <w:rPr>
                <w:b/>
              </w:rPr>
            </w:pPr>
            <w:r w:rsidRPr="00FF430B">
              <w:rPr>
                <w:b/>
              </w:rPr>
              <w:t xml:space="preserve">       SPECIFICAŢII TEHNICE</w:t>
            </w:r>
          </w:p>
          <w:p w:rsidR="003E56E8" w:rsidRPr="00FF430B" w:rsidRDefault="003E56E8"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rPr>
                    <w:t>Specificarea tehnică deplină solicitată de către autoritatea contractantă</w:t>
                  </w:r>
                </w:p>
                <w:p w:rsidR="003E56E8" w:rsidRPr="00FF430B" w:rsidRDefault="003E56E8"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center"/>
                    <w:rPr>
                      <w:b/>
                    </w:rPr>
                  </w:pPr>
                  <w:r w:rsidRPr="00FF430B">
                    <w:rPr>
                      <w:b/>
                      <w:bCs/>
                      <w:noProof w:val="0"/>
                    </w:rPr>
                    <w:t xml:space="preserve">Specificarea tehnică </w:t>
                  </w:r>
                  <w:r w:rsidRPr="00FF430B">
                    <w:rPr>
                      <w:b/>
                    </w:rPr>
                    <w:t>deplină propusă de către ofertant</w:t>
                  </w:r>
                </w:p>
                <w:p w:rsidR="003E56E8" w:rsidRPr="00FF430B" w:rsidRDefault="003E56E8"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1223E6">
                  <w:pPr>
                    <w:ind w:right="943"/>
                    <w:jc w:val="center"/>
                    <w:rPr>
                      <w:b/>
                      <w:bCs/>
                      <w:noProof w:val="0"/>
                    </w:rPr>
                  </w:pPr>
                  <w:r w:rsidRPr="00FF430B">
                    <w:rPr>
                      <w:b/>
                      <w:bCs/>
                      <w:noProof w:val="0"/>
                    </w:rPr>
                    <w:t>Standarde de</w:t>
                  </w:r>
                </w:p>
                <w:p w:rsidR="003E56E8" w:rsidRPr="00FF430B" w:rsidRDefault="003E56E8" w:rsidP="001223E6">
                  <w:pPr>
                    <w:ind w:right="943"/>
                    <w:jc w:val="center"/>
                    <w:rPr>
                      <w:b/>
                      <w:bCs/>
                      <w:noProof w:val="0"/>
                    </w:rPr>
                  </w:pPr>
                  <w:r w:rsidRPr="00FF430B">
                    <w:rPr>
                      <w:b/>
                      <w:bCs/>
                      <w:noProof w:val="0"/>
                    </w:rPr>
                    <w:t>referinţă</w:t>
                  </w: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p>
              </w:tc>
            </w:tr>
            <w:tr w:rsidR="003E56E8" w:rsidRPr="00EC30C2" w:rsidTr="004D7C86">
              <w:tc>
                <w:tcPr>
                  <w:tcW w:w="2261" w:type="dxa"/>
                  <w:gridSpan w:val="2"/>
                  <w:tcBorders>
                    <w:top w:val="single" w:sz="6" w:space="0" w:color="000000"/>
                    <w:left w:val="nil"/>
                    <w:bottom w:val="nil"/>
                    <w:right w:val="nil"/>
                  </w:tcBorders>
                </w:tcPr>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p w:rsidR="003E56E8" w:rsidRPr="00FF430B" w:rsidRDefault="003E56E8"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4D7C86">
                  <w:pPr>
                    <w:jc w:val="center"/>
                    <w:rPr>
                      <w:b/>
                      <w:bCs/>
                      <w:noProof w:val="0"/>
                    </w:rPr>
                  </w:pPr>
                </w:p>
                <w:p w:rsidR="003E56E8" w:rsidRPr="00FF430B" w:rsidRDefault="003E56E8" w:rsidP="007E709D">
                  <w:pPr>
                    <w:rPr>
                      <w:b/>
                      <w:bCs/>
                      <w:noProof w:val="0"/>
                    </w:rPr>
                  </w:pPr>
                  <w:r w:rsidRPr="00FF430B">
                    <w:rPr>
                      <w:b/>
                      <w:bCs/>
                      <w:noProof w:val="0"/>
                    </w:rPr>
                    <w:t xml:space="preserve">                 SEMNĂTURILE PĂRŢILOR</w:t>
                  </w:r>
                </w:p>
                <w:p w:rsidR="003E56E8" w:rsidRPr="00FF430B" w:rsidRDefault="003E56E8" w:rsidP="007E709D">
                  <w:pPr>
                    <w:rPr>
                      <w:noProof w:val="0"/>
                    </w:rPr>
                  </w:pPr>
                </w:p>
              </w:tc>
            </w:tr>
            <w:tr w:rsidR="003E56E8" w:rsidRPr="00EC30C2" w:rsidTr="001223E6">
              <w:tc>
                <w:tcPr>
                  <w:tcW w:w="4763" w:type="dxa"/>
                  <w:gridSpan w:val="4"/>
                  <w:tcBorders>
                    <w:top w:val="nil"/>
                    <w:left w:val="nil"/>
                    <w:bottom w:val="nil"/>
                    <w:right w:val="nil"/>
                  </w:tcBorders>
                  <w:tcMar>
                    <w:top w:w="24" w:type="dxa"/>
                    <w:left w:w="48" w:type="dxa"/>
                    <w:bottom w:w="24" w:type="dxa"/>
                    <w:right w:w="48" w:type="dxa"/>
                  </w:tcMar>
                </w:tcPr>
                <w:p w:rsidR="003E56E8" w:rsidRPr="00FF430B" w:rsidRDefault="003E56E8" w:rsidP="001223E6">
                  <w:pPr>
                    <w:jc w:val="center"/>
                    <w:rPr>
                      <w:noProof w:val="0"/>
                    </w:rPr>
                  </w:pPr>
                  <w:r w:rsidRPr="006A7C1C">
                    <w:rPr>
                      <w:b/>
                      <w:bCs/>
                      <w:noProof w:val="0"/>
                    </w:rPr>
                    <w:t>ANTREPRENORU</w:t>
                  </w:r>
                  <w:r>
                    <w:rPr>
                      <w:b/>
                      <w:bCs/>
                      <w:noProof w:val="0"/>
                    </w:rPr>
                    <w:t>L</w:t>
                  </w:r>
                </w:p>
                <w:p w:rsidR="003E56E8" w:rsidRPr="00FF430B" w:rsidRDefault="003E56E8" w:rsidP="004D7C86">
                  <w:pPr>
                    <w:ind w:firstLine="567"/>
                    <w:jc w:val="both"/>
                    <w:rPr>
                      <w:noProof w:val="0"/>
                    </w:rPr>
                  </w:pPr>
                  <w:r w:rsidRPr="00FF430B">
                    <w:rPr>
                      <w:noProof w:val="0"/>
                    </w:rPr>
                    <w:t> </w:t>
                  </w:r>
                </w:p>
                <w:p w:rsidR="003E56E8" w:rsidRPr="00FF430B" w:rsidRDefault="003E56E8" w:rsidP="00240751">
                  <w:pPr>
                    <w:ind w:firstLine="567"/>
                    <w:rPr>
                      <w:noProof w:val="0"/>
                    </w:rPr>
                  </w:pPr>
                </w:p>
                <w:p w:rsidR="003E56E8" w:rsidRPr="00FF430B" w:rsidRDefault="003E56E8" w:rsidP="00240751">
                  <w:pPr>
                    <w:ind w:firstLine="567"/>
                    <w:rPr>
                      <w:noProof w:val="0"/>
                    </w:rPr>
                  </w:pPr>
                </w:p>
              </w:tc>
              <w:tc>
                <w:tcPr>
                  <w:tcW w:w="50" w:type="dxa"/>
                  <w:tcBorders>
                    <w:top w:val="nil"/>
                    <w:left w:val="nil"/>
                    <w:bottom w:val="nil"/>
                    <w:right w:val="nil"/>
                  </w:tcBorders>
                </w:tcPr>
                <w:p w:rsidR="003E56E8" w:rsidRPr="00FF430B" w:rsidRDefault="003E56E8"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3E56E8" w:rsidRPr="00FF430B" w:rsidRDefault="003E56E8" w:rsidP="007E709D">
                  <w:pPr>
                    <w:rPr>
                      <w:noProof w:val="0"/>
                    </w:rPr>
                  </w:pPr>
                  <w:r w:rsidRPr="00FF430B">
                    <w:rPr>
                      <w:b/>
                      <w:bCs/>
                      <w:noProof w:val="0"/>
                    </w:rPr>
                    <w:t xml:space="preserve">                               BENEFICIAR</w:t>
                  </w:r>
                </w:p>
                <w:p w:rsidR="003E56E8" w:rsidRPr="00FF430B" w:rsidRDefault="003E56E8" w:rsidP="004D7C86">
                  <w:pPr>
                    <w:ind w:firstLine="567"/>
                    <w:jc w:val="both"/>
                    <w:rPr>
                      <w:noProof w:val="0"/>
                    </w:rPr>
                  </w:pPr>
                  <w:r w:rsidRPr="00FF430B">
                    <w:rPr>
                      <w:noProof w:val="0"/>
                    </w:rPr>
                    <w:t> </w:t>
                  </w:r>
                </w:p>
                <w:p w:rsidR="003E56E8" w:rsidRPr="00FF430B" w:rsidRDefault="003E56E8" w:rsidP="007E709D">
                  <w:pPr>
                    <w:rPr>
                      <w:noProof w:val="0"/>
                    </w:rPr>
                  </w:pPr>
                </w:p>
                <w:p w:rsidR="003E56E8" w:rsidRPr="00FF430B" w:rsidRDefault="003E56E8" w:rsidP="003E7B03">
                  <w:pPr>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4D7C86">
            <w:pPr>
              <w:jc w:val="right"/>
              <w:rPr>
                <w:noProof w:val="0"/>
              </w:rPr>
            </w:pPr>
            <w:r w:rsidRPr="00FF430B">
              <w:rPr>
                <w:noProof w:val="0"/>
              </w:rPr>
              <w:t>Anexa nr.</w:t>
            </w:r>
            <w:r>
              <w:rPr>
                <w:noProof w:val="0"/>
              </w:rPr>
              <w:t xml:space="preserve"> </w:t>
            </w:r>
            <w:r w:rsidRPr="00FF430B">
              <w:rPr>
                <w:noProof w:val="0"/>
              </w:rPr>
              <w:t>2</w:t>
            </w:r>
          </w:p>
          <w:p w:rsidR="003E56E8" w:rsidRPr="00FF430B" w:rsidRDefault="003E56E8" w:rsidP="004D7C86">
            <w:pPr>
              <w:jc w:val="right"/>
              <w:rPr>
                <w:noProof w:val="0"/>
              </w:rPr>
            </w:pPr>
            <w:r w:rsidRPr="00FF430B">
              <w:rPr>
                <w:noProof w:val="0"/>
              </w:rPr>
              <w:t>la Contractul nr.__________</w:t>
            </w:r>
          </w:p>
          <w:p w:rsidR="003E56E8" w:rsidRPr="00FF430B" w:rsidRDefault="003E56E8" w:rsidP="004D7C86">
            <w:pPr>
              <w:jc w:val="right"/>
              <w:rPr>
                <w:noProof w:val="0"/>
              </w:rPr>
            </w:pPr>
            <w:r w:rsidRPr="00FF430B">
              <w:rPr>
                <w:noProof w:val="0"/>
              </w:rPr>
              <w:t>din “____” ________ 20___</w:t>
            </w:r>
          </w:p>
          <w:p w:rsidR="003E56E8" w:rsidRDefault="003E56E8" w:rsidP="006A7C1C">
            <w:pPr>
              <w:keepNext/>
              <w:keepLines/>
              <w:spacing w:before="200"/>
              <w:jc w:val="both"/>
              <w:outlineLvl w:val="2"/>
              <w:rPr>
                <w:noProof w:val="0"/>
              </w:rPr>
            </w:pPr>
          </w:p>
          <w:p w:rsidR="003E56E8" w:rsidRPr="00FF430B" w:rsidRDefault="003E56E8" w:rsidP="006A7C1C">
            <w:pPr>
              <w:keepNext/>
              <w:keepLines/>
              <w:spacing w:before="200"/>
              <w:jc w:val="both"/>
              <w:outlineLvl w:val="2"/>
              <w:rPr>
                <w:noProof w:val="0"/>
              </w:rPr>
            </w:pPr>
          </w:p>
          <w:p w:rsidR="003E56E8" w:rsidRPr="00FF430B" w:rsidRDefault="003E56E8" w:rsidP="00803E7E">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ind w:right="-176"/>
                    <w:jc w:val="both"/>
                    <w:rPr>
                      <w:b/>
                      <w:bCs/>
                      <w:noProof w:val="0"/>
                    </w:rPr>
                  </w:pPr>
                  <w:r w:rsidRPr="00FF430B">
                    <w:rPr>
                      <w:b/>
                      <w:bCs/>
                      <w:noProof w:val="0"/>
                    </w:rPr>
                    <w:t>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C33344">
                  <w:pPr>
                    <w:tabs>
                      <w:tab w:val="left" w:pos="235"/>
                      <w:tab w:val="left" w:pos="378"/>
                    </w:tabs>
                    <w:ind w:left="-923"/>
                    <w:jc w:val="center"/>
                    <w:rPr>
                      <w:b/>
                      <w:bCs/>
                      <w:noProof w:val="0"/>
                    </w:rPr>
                  </w:pPr>
                  <w:r w:rsidRPr="00FF430B">
                    <w:rPr>
                      <w:b/>
                      <w:bCs/>
                      <w:noProof w:val="0"/>
                    </w:rPr>
                    <w:t xml:space="preserve">          Denumirea</w:t>
                  </w:r>
                </w:p>
                <w:p w:rsidR="003E56E8" w:rsidRPr="00FF430B" w:rsidRDefault="003E56E8" w:rsidP="00C33344">
                  <w:pPr>
                    <w:tabs>
                      <w:tab w:val="left" w:pos="235"/>
                      <w:tab w:val="left" w:pos="378"/>
                    </w:tabs>
                    <w:ind w:left="-923"/>
                    <w:jc w:val="center"/>
                    <w:rPr>
                      <w:b/>
                      <w:bCs/>
                      <w:noProof w:val="0"/>
                    </w:rPr>
                  </w:pPr>
                  <w:r w:rsidRPr="00FF430B">
                    <w:rPr>
                      <w:b/>
                      <w:bCs/>
                      <w:noProof w:val="0"/>
                    </w:rPr>
                    <w:t xml:space="preserve">          lucrărilor</w:t>
                  </w:r>
                </w:p>
                <w:p w:rsidR="003E56E8" w:rsidRPr="00FF430B" w:rsidRDefault="003E56E8"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2722CC">
                  <w:pPr>
                    <w:jc w:val="center"/>
                    <w:rPr>
                      <w:b/>
                      <w:bCs/>
                      <w:noProof w:val="0"/>
                    </w:rPr>
                  </w:pPr>
                  <w:proofErr w:type="spellStart"/>
                  <w:r w:rsidRPr="00FF430B">
                    <w:rPr>
                      <w:b/>
                      <w:bCs/>
                      <w:noProof w:val="0"/>
                    </w:rPr>
                    <w:t>Sumalei</w:t>
                  </w:r>
                  <w:proofErr w:type="spellEnd"/>
                  <w:r w:rsidRPr="00FF430B">
                    <w:rPr>
                      <w:b/>
                      <w:bCs/>
                      <w:noProof w:val="0"/>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3E56E8" w:rsidRPr="00FF430B" w:rsidRDefault="003E56E8" w:rsidP="00E13118">
                  <w:pPr>
                    <w:jc w:val="center"/>
                    <w:rPr>
                      <w:b/>
                      <w:bCs/>
                      <w:noProof w:val="0"/>
                    </w:rPr>
                  </w:pPr>
                  <w:r w:rsidRPr="00FF430B">
                    <w:rPr>
                      <w:b/>
                      <w:bCs/>
                      <w:noProof w:val="0"/>
                    </w:rPr>
                    <w:t>Termenii de executare</w:t>
                  </w:r>
                </w:p>
                <w:p w:rsidR="003E56E8" w:rsidRPr="00FF430B" w:rsidRDefault="003E56E8" w:rsidP="003E7B03">
                  <w:pPr>
                    <w:tabs>
                      <w:tab w:val="left" w:pos="1134"/>
                    </w:tabs>
                    <w:ind w:left="720"/>
                    <w:outlineLvl w:val="0"/>
                    <w:rPr>
                      <w:b/>
                      <w:bCs/>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E56E8" w:rsidRPr="00FF430B" w:rsidRDefault="003E56E8" w:rsidP="004D7C86">
                  <w:pPr>
                    <w:keepNext/>
                    <w:keepLines/>
                    <w:spacing w:before="200"/>
                    <w:jc w:val="both"/>
                    <w:outlineLvl w:val="2"/>
                    <w:rPr>
                      <w:noProof w:val="0"/>
                    </w:rPr>
                  </w:pPr>
                </w:p>
              </w:tc>
            </w:tr>
            <w:tr w:rsidR="003E56E8"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3E56E8" w:rsidRPr="00FF430B" w:rsidRDefault="003E56E8" w:rsidP="004D7C86">
                  <w:pPr>
                    <w:jc w:val="both"/>
                    <w:rPr>
                      <w:noProof w:val="0"/>
                    </w:rPr>
                  </w:pPr>
                  <w:r w:rsidRPr="00FF430B">
                    <w:rPr>
                      <w:noProof w:val="0"/>
                    </w:rPr>
                    <w:t> </w:t>
                  </w: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Pr="00FF430B" w:rsidRDefault="003E56E8" w:rsidP="004D7C86">
                  <w:pPr>
                    <w:keepNext/>
                    <w:keepLines/>
                    <w:spacing w:before="200"/>
                    <w:jc w:val="both"/>
                    <w:outlineLvl w:val="2"/>
                    <w:rPr>
                      <w:noProof w:val="0"/>
                    </w:rPr>
                  </w:pPr>
                </w:p>
                <w:p w:rsidR="003E56E8" w:rsidRDefault="003E56E8" w:rsidP="004D7C86">
                  <w:pPr>
                    <w:jc w:val="center"/>
                    <w:rPr>
                      <w:b/>
                      <w:bCs/>
                      <w:noProof w:val="0"/>
                    </w:rPr>
                  </w:pPr>
                  <w:r w:rsidRPr="00FF430B">
                    <w:rPr>
                      <w:b/>
                      <w:bCs/>
                      <w:noProof w:val="0"/>
                    </w:rPr>
                    <w:t>SEMNĂTURILE PĂRŢILOR</w:t>
                  </w:r>
                </w:p>
                <w:p w:rsidR="003E56E8" w:rsidRPr="00FF430B" w:rsidRDefault="003E56E8" w:rsidP="004D7C86">
                  <w:pPr>
                    <w:jc w:val="center"/>
                    <w:rPr>
                      <w:noProof w:val="0"/>
                    </w:rPr>
                  </w:pPr>
                </w:p>
              </w:tc>
            </w:tr>
            <w:tr w:rsidR="003E56E8" w:rsidRPr="00EC30C2" w:rsidTr="00C33344">
              <w:tc>
                <w:tcPr>
                  <w:tcW w:w="5303" w:type="dxa"/>
                  <w:gridSpan w:val="5"/>
                  <w:tcBorders>
                    <w:top w:val="nil"/>
                    <w:left w:val="nil"/>
                    <w:bottom w:val="nil"/>
                    <w:right w:val="nil"/>
                  </w:tcBorders>
                  <w:tcMar>
                    <w:top w:w="24" w:type="dxa"/>
                    <w:left w:w="48" w:type="dxa"/>
                    <w:bottom w:w="24" w:type="dxa"/>
                    <w:right w:w="48" w:type="dxa"/>
                  </w:tcMar>
                </w:tcPr>
                <w:p w:rsidR="003E56E8" w:rsidRPr="00FF430B" w:rsidRDefault="003E56E8" w:rsidP="00E13118">
                  <w:pPr>
                    <w:jc w:val="center"/>
                    <w:rPr>
                      <w:noProof w:val="0"/>
                    </w:rPr>
                  </w:pPr>
                  <w:r w:rsidRPr="00FF430B">
                    <w:rPr>
                      <w:b/>
                      <w:bCs/>
                      <w:noProof w:val="0"/>
                    </w:rPr>
                    <w:t>ANTREPRENOR</w:t>
                  </w:r>
                </w:p>
                <w:p w:rsidR="003E56E8" w:rsidRPr="00FF430B" w:rsidRDefault="003E56E8" w:rsidP="00B262BA">
                  <w:pPr>
                    <w:tabs>
                      <w:tab w:val="left" w:pos="1134"/>
                    </w:tabs>
                    <w:ind w:left="720"/>
                    <w:outlineLvl w:val="0"/>
                    <w:rPr>
                      <w:noProof w:val="0"/>
                    </w:rPr>
                  </w:pPr>
                </w:p>
                <w:p w:rsidR="003E56E8" w:rsidRPr="00FF430B" w:rsidRDefault="003E56E8"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3E56E8" w:rsidRPr="00FF430B" w:rsidRDefault="003E56E8" w:rsidP="00803E7E">
                  <w:pPr>
                    <w:jc w:val="center"/>
                    <w:rPr>
                      <w:noProof w:val="0"/>
                    </w:rPr>
                  </w:pPr>
                  <w:r w:rsidRPr="00FF430B">
                    <w:rPr>
                      <w:b/>
                      <w:bCs/>
                      <w:noProof w:val="0"/>
                    </w:rPr>
                    <w:t>BENEFICIAR</w:t>
                  </w:r>
                </w:p>
                <w:p w:rsidR="003E56E8" w:rsidRPr="00FF430B" w:rsidRDefault="003E56E8" w:rsidP="00240751">
                  <w:pPr>
                    <w:ind w:firstLine="567"/>
                    <w:jc w:val="both"/>
                    <w:rPr>
                      <w:noProof w:val="0"/>
                    </w:rPr>
                  </w:pPr>
                  <w:r w:rsidRPr="00FF430B">
                    <w:rPr>
                      <w:noProof w:val="0"/>
                    </w:rPr>
                    <w:t> </w:t>
                  </w:r>
                </w:p>
                <w:p w:rsidR="003E56E8" w:rsidRPr="00FF430B" w:rsidRDefault="003E56E8" w:rsidP="00240751">
                  <w:pPr>
                    <w:keepNext/>
                    <w:keepLines/>
                    <w:spacing w:before="200"/>
                    <w:ind w:firstLine="567"/>
                    <w:jc w:val="both"/>
                    <w:outlineLvl w:val="2"/>
                    <w:rPr>
                      <w:noProof w:val="0"/>
                    </w:rPr>
                  </w:pPr>
                </w:p>
                <w:p w:rsidR="003E56E8" w:rsidRPr="00FF430B" w:rsidRDefault="003E56E8" w:rsidP="003E7B03">
                  <w:pPr>
                    <w:ind w:firstLine="567"/>
                    <w:jc w:val="both"/>
                    <w:rPr>
                      <w:noProof w:val="0"/>
                    </w:rPr>
                  </w:pPr>
                </w:p>
              </w:tc>
            </w:tr>
          </w:tbl>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DF4A99">
            <w:pPr>
              <w:tabs>
                <w:tab w:val="left" w:pos="2295"/>
              </w:tabs>
              <w:jc w:val="both"/>
            </w:pPr>
          </w:p>
          <w:p w:rsidR="003E56E8" w:rsidRPr="00FF430B" w:rsidRDefault="003E56E8" w:rsidP="00DF4A99">
            <w:pPr>
              <w:tabs>
                <w:tab w:val="left" w:pos="2295"/>
              </w:tabs>
              <w:jc w:val="both"/>
            </w:pPr>
          </w:p>
          <w:p w:rsidR="003E56E8" w:rsidRPr="00FF430B" w:rsidRDefault="003E56E8" w:rsidP="00DF4A99">
            <w:pPr>
              <w:tabs>
                <w:tab w:val="left" w:pos="2295"/>
              </w:tabs>
              <w:jc w:val="center"/>
            </w:pPr>
          </w:p>
          <w:p w:rsidR="003E56E8" w:rsidRPr="00FF430B" w:rsidRDefault="003E56E8" w:rsidP="00DF4A99">
            <w:pPr>
              <w:tabs>
                <w:tab w:val="left" w:pos="2295"/>
              </w:tabs>
              <w:jc w:val="center"/>
            </w:pPr>
          </w:p>
          <w:p w:rsidR="003E56E8" w:rsidRPr="00FF430B" w:rsidRDefault="003E56E8" w:rsidP="00DF4A99">
            <w:pPr>
              <w:tabs>
                <w:tab w:val="left" w:pos="2295"/>
              </w:tabs>
              <w:jc w:val="center"/>
            </w:pPr>
          </w:p>
          <w:p w:rsidR="003E56E8" w:rsidRPr="00FF430B" w:rsidRDefault="003E56E8" w:rsidP="00DF4A99">
            <w:pPr>
              <w:tabs>
                <w:tab w:val="left" w:pos="2295"/>
              </w:tabs>
              <w:jc w:val="both"/>
            </w:pPr>
          </w:p>
          <w:p w:rsidR="003E56E8" w:rsidRPr="00FF430B" w:rsidRDefault="003E56E8" w:rsidP="00196AB4">
            <w:pPr>
              <w:tabs>
                <w:tab w:val="left" w:pos="2295"/>
              </w:tabs>
              <w:jc w:val="both"/>
            </w:pPr>
          </w:p>
          <w:p w:rsidR="003E56E8" w:rsidRPr="00FF430B" w:rsidRDefault="003E56E8" w:rsidP="00196AB4">
            <w:pPr>
              <w:tabs>
                <w:tab w:val="left" w:pos="2295"/>
              </w:tabs>
              <w:jc w:val="both"/>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196AB4">
            <w:pPr>
              <w:jc w:val="both"/>
              <w:rPr>
                <w:sz w:val="28"/>
                <w:szCs w:val="28"/>
              </w:rPr>
            </w:pPr>
          </w:p>
          <w:p w:rsidR="003E56E8" w:rsidRPr="00FF430B" w:rsidRDefault="003E56E8" w:rsidP="007D2982">
            <w:pPr>
              <w:autoSpaceDE w:val="0"/>
              <w:autoSpaceDN w:val="0"/>
              <w:adjustRightInd w:val="0"/>
              <w:ind w:right="23"/>
              <w:jc w:val="center"/>
              <w:rPr>
                <w:b/>
                <w:bCs/>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27</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0C5DFB">
            <w:pPr>
              <w:autoSpaceDE w:val="0"/>
              <w:autoSpaceDN w:val="0"/>
              <w:adjustRightInd w:val="0"/>
              <w:ind w:right="23"/>
              <w:jc w:val="right"/>
              <w:rPr>
                <w:b/>
                <w:bCs/>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3E56E8" w:rsidRPr="00EC30C2" w:rsidTr="00411C62">
              <w:tc>
                <w:tcPr>
                  <w:tcW w:w="9640" w:type="dxa"/>
                  <w:gridSpan w:val="2"/>
                </w:tcPr>
                <w:p w:rsidR="003E56E8" w:rsidRPr="00FF430B" w:rsidRDefault="003E56E8" w:rsidP="00F94BAD">
                  <w:pPr>
                    <w:jc w:val="center"/>
                    <w:rPr>
                      <w:b/>
                    </w:rPr>
                  </w:pPr>
                  <w:r w:rsidRPr="00FF430B">
                    <w:rPr>
                      <w:b/>
                      <w:caps/>
                    </w:rPr>
                    <w:t>ACORD ADIȚIONAL</w:t>
                  </w:r>
                  <w:r w:rsidRPr="00FF430B">
                    <w:rPr>
                      <w:b/>
                    </w:rPr>
                    <w:t xml:space="preserve"> Nr.______</w:t>
                  </w:r>
                </w:p>
                <w:p w:rsidR="003E56E8" w:rsidRPr="00FF430B" w:rsidRDefault="003E56E8" w:rsidP="00F94BAD">
                  <w:pPr>
                    <w:jc w:val="center"/>
                    <w:rPr>
                      <w:b/>
                    </w:rPr>
                  </w:pPr>
                </w:p>
                <w:p w:rsidR="003E56E8" w:rsidRPr="00FF430B" w:rsidRDefault="003E56E8" w:rsidP="00F94BAD">
                  <w:pPr>
                    <w:jc w:val="center"/>
                  </w:pPr>
                  <w:r w:rsidRPr="00FF430B">
                    <w:t xml:space="preserve">la contractul </w:t>
                  </w:r>
                  <w:r>
                    <w:t>n</w:t>
                  </w:r>
                  <w:r w:rsidRPr="00FF430B">
                    <w:t>r.________din ”__„_________ 20___</w:t>
                  </w:r>
                </w:p>
                <w:p w:rsidR="003E56E8" w:rsidRPr="00FF430B" w:rsidRDefault="003E56E8" w:rsidP="00F94BAD"/>
                <w:p w:rsidR="003E56E8" w:rsidRPr="00FF430B" w:rsidRDefault="003E56E8" w:rsidP="00F94BAD"/>
              </w:tc>
            </w:tr>
            <w:tr w:rsidR="003E56E8" w:rsidRPr="00EC30C2" w:rsidTr="00411C62">
              <w:tc>
                <w:tcPr>
                  <w:tcW w:w="9640" w:type="dxa"/>
                  <w:gridSpan w:val="2"/>
                </w:tcPr>
                <w:p w:rsidR="003E56E8" w:rsidRPr="00BE387F" w:rsidRDefault="003E56E8" w:rsidP="0067769C">
                  <w:pPr>
                    <w:pStyle w:val="Indentcorptext"/>
                    <w:rPr>
                      <w:rFonts w:eastAsia="Times New Roman"/>
                      <w:sz w:val="24"/>
                      <w:szCs w:val="24"/>
                    </w:rPr>
                  </w:pPr>
                  <w:r w:rsidRPr="00BE387F">
                    <w:rPr>
                      <w:rFonts w:eastAsia="Times New Roman"/>
                      <w:sz w:val="24"/>
                      <w:szCs w:val="24"/>
                    </w:rPr>
                    <w:t xml:space="preserve">Prezentul acord este semnat astăzi ”___„ ________ 20__, între_____________, </w:t>
                  </w:r>
                  <w:proofErr w:type="spellStart"/>
                  <w:r w:rsidRPr="00BE387F">
                    <w:rPr>
                      <w:rFonts w:eastAsia="Times New Roman"/>
                      <w:sz w:val="24"/>
                      <w:szCs w:val="24"/>
                    </w:rPr>
                    <w:t>înpersoana</w:t>
                  </w:r>
                  <w:proofErr w:type="spellEnd"/>
                  <w:r w:rsidRPr="00BE387F">
                    <w:rPr>
                      <w:rFonts w:eastAsia="Times New Roman"/>
                      <w:sz w:val="24"/>
                      <w:szCs w:val="24"/>
                    </w:rPr>
                    <w:t>___________________</w:t>
                  </w:r>
                  <w:r w:rsidRPr="00BE387F">
                    <w:rPr>
                      <w:rFonts w:eastAsia="Times New Roman"/>
                      <w:sz w:val="24"/>
                      <w:szCs w:val="24"/>
                      <w:lang w:eastAsia="en-US"/>
                    </w:rPr>
                    <w:t>și</w:t>
                  </w:r>
                  <w:r w:rsidRPr="00BE387F">
                    <w:rPr>
                      <w:rFonts w:eastAsia="Times New Roman"/>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E56E8" w:rsidRPr="00BE387F" w:rsidRDefault="003E56E8" w:rsidP="00F94BAD">
                  <w:pPr>
                    <w:pStyle w:val="Indentcorptext"/>
                    <w:ind w:firstLine="0"/>
                    <w:rPr>
                      <w:rFonts w:eastAsia="Times New Roman"/>
                      <w:sz w:val="24"/>
                      <w:szCs w:val="24"/>
                    </w:rPr>
                  </w:pPr>
                </w:p>
                <w:p w:rsidR="003E56E8" w:rsidRPr="00BE387F" w:rsidRDefault="003E56E8" w:rsidP="00411C62">
                  <w:pPr>
                    <w:pStyle w:val="Indentcorptext"/>
                    <w:ind w:right="34" w:firstLine="0"/>
                    <w:rPr>
                      <w:rFonts w:eastAsia="Times New Roman"/>
                      <w:color w:val="FF0000"/>
                      <w:sz w:val="24"/>
                      <w:szCs w:val="24"/>
                      <w:u w:val="single"/>
                    </w:rPr>
                  </w:pPr>
                  <w:r w:rsidRPr="00BE387F">
                    <w:rPr>
                      <w:rFonts w:eastAsia="Times New Roman"/>
                      <w:sz w:val="24"/>
                      <w:szCs w:val="24"/>
                    </w:rPr>
                    <w:t>Prezentul acord se încheie ca urmare a deciziei grupului de lucru pentru achiziții nr._____ din ______________  20____.</w:t>
                  </w:r>
                </w:p>
                <w:p w:rsidR="003E56E8" w:rsidRPr="00BE387F" w:rsidRDefault="003E56E8" w:rsidP="00F94BAD">
                  <w:pPr>
                    <w:pStyle w:val="Indentcorptext"/>
                    <w:ind w:firstLine="0"/>
                    <w:rPr>
                      <w:rFonts w:eastAsia="Times New Roman"/>
                      <w:sz w:val="24"/>
                      <w:szCs w:val="24"/>
                    </w:rPr>
                  </w:pPr>
                </w:p>
                <w:p w:rsidR="003E56E8" w:rsidRPr="00BE387F" w:rsidRDefault="003E56E8" w:rsidP="00F94BAD">
                  <w:pPr>
                    <w:pStyle w:val="Indentcorptext"/>
                    <w:ind w:firstLine="0"/>
                    <w:rPr>
                      <w:rFonts w:eastAsia="Times New Roman"/>
                      <w:sz w:val="24"/>
                      <w:szCs w:val="24"/>
                    </w:rPr>
                  </w:pPr>
                  <w:r w:rsidRPr="00BE387F">
                    <w:rPr>
                      <w:rFonts w:eastAsia="Times New Roman"/>
                      <w:sz w:val="24"/>
                      <w:szCs w:val="24"/>
                    </w:rPr>
                    <w:t xml:space="preserve">Orice modificare aplicată prin prezentul acord este obligatorie pentru fiecare parte din Contract, celelalte prevederi nemodificate </w:t>
                  </w:r>
                  <w:proofErr w:type="spellStart"/>
                  <w:r w:rsidRPr="00BE387F">
                    <w:rPr>
                      <w:rFonts w:eastAsia="Times New Roman"/>
                      <w:sz w:val="24"/>
                      <w:szCs w:val="24"/>
                    </w:rPr>
                    <w:t>rămânînd</w:t>
                  </w:r>
                  <w:proofErr w:type="spellEnd"/>
                  <w:r w:rsidRPr="00BE387F">
                    <w:rPr>
                      <w:rFonts w:eastAsia="Times New Roman"/>
                      <w:sz w:val="24"/>
                      <w:szCs w:val="24"/>
                    </w:rPr>
                    <w:t xml:space="preserve"> obligatorii în continuare.</w:t>
                  </w:r>
                </w:p>
                <w:p w:rsidR="003E56E8" w:rsidRPr="00295DA9" w:rsidRDefault="003E56E8" w:rsidP="00F94BAD">
                  <w:pPr>
                    <w:pStyle w:val="NormalWeb"/>
                    <w:tabs>
                      <w:tab w:val="right" w:pos="10205"/>
                    </w:tabs>
                    <w:ind w:firstLine="0"/>
                    <w:jc w:val="left"/>
                    <w:rPr>
                      <w:lang w:val="ro-RO"/>
                    </w:rPr>
                  </w:pPr>
                </w:p>
                <w:p w:rsidR="003E56E8" w:rsidRPr="00BE387F" w:rsidRDefault="003E56E8" w:rsidP="00F94BAD">
                  <w:pPr>
                    <w:pStyle w:val="Indentcorptext"/>
                    <w:ind w:right="-1" w:firstLine="0"/>
                    <w:rPr>
                      <w:rFonts w:eastAsia="Times New Roman"/>
                      <w:sz w:val="24"/>
                      <w:szCs w:val="24"/>
                    </w:rPr>
                  </w:pPr>
                  <w:r w:rsidRPr="00BE387F">
                    <w:rPr>
                      <w:rFonts w:eastAsia="Times New Roman"/>
                      <w:sz w:val="24"/>
                      <w:szCs w:val="24"/>
                    </w:rPr>
                    <w:t>Prin prezentul acord, în Contract se aplică următoarele modificări:</w:t>
                  </w:r>
                </w:p>
                <w:p w:rsidR="003E56E8" w:rsidRPr="00FF430B" w:rsidRDefault="003E56E8" w:rsidP="00F94BAD">
                  <w:pPr>
                    <w:pStyle w:val="Listparagraf"/>
                    <w:ind w:left="743"/>
                  </w:pPr>
                  <w:r w:rsidRPr="00FF430B">
                    <w:t>________________________________________________________________________</w:t>
                  </w:r>
                </w:p>
                <w:p w:rsidR="003E56E8" w:rsidRPr="00FF430B" w:rsidRDefault="003E56E8" w:rsidP="00F94BAD">
                  <w:pPr>
                    <w:tabs>
                      <w:tab w:val="right" w:pos="10205"/>
                    </w:tabs>
                    <w:ind w:left="1134" w:right="-1"/>
                  </w:pPr>
                </w:p>
                <w:p w:rsidR="003E56E8" w:rsidRPr="00FF430B" w:rsidRDefault="003E56E8" w:rsidP="00F94BAD">
                  <w:pPr>
                    <w:ind w:right="-1" w:firstLine="567"/>
                    <w:jc w:val="both"/>
                  </w:pPr>
                  <w:r w:rsidRPr="00FF430B">
                    <w:t>Prezentul acord se consideră încheiat la data semnării lui şi intră în vigoare după înregistrarea la una din trezoreriile regionale ale Ministerului Finanțelor.</w:t>
                  </w:r>
                </w:p>
                <w:p w:rsidR="003E56E8" w:rsidRPr="00BE387F" w:rsidRDefault="003E56E8" w:rsidP="00F94BAD">
                  <w:pPr>
                    <w:pStyle w:val="Titlu2"/>
                    <w:rPr>
                      <w:rFonts w:eastAsia="Times New Roman"/>
                      <w:szCs w:val="24"/>
                      <w:lang w:eastAsia="en-US"/>
                    </w:rPr>
                  </w:pPr>
                </w:p>
                <w:p w:rsidR="003E56E8" w:rsidRPr="00FF430B" w:rsidRDefault="003E56E8" w:rsidP="00F94BAD"/>
                <w:p w:rsidR="003E56E8" w:rsidRPr="00FF430B" w:rsidRDefault="003E56E8" w:rsidP="00FD0E2B">
                  <w:pPr>
                    <w:jc w:val="center"/>
                  </w:pPr>
                  <w:r w:rsidRPr="00FF430B">
                    <w:rPr>
                      <w:b/>
                      <w:bCs/>
                      <w:noProof w:val="0"/>
                    </w:rPr>
                    <w:t>SEMNĂTURILE PĂRŢILOR</w:t>
                  </w:r>
                </w:p>
                <w:p w:rsidR="003E56E8" w:rsidRPr="00FF430B" w:rsidRDefault="003E56E8" w:rsidP="00F94BAD"/>
              </w:tc>
            </w:tr>
            <w:tr w:rsidR="003E56E8" w:rsidRPr="00EC30C2" w:rsidTr="00411C62">
              <w:trPr>
                <w:trHeight w:val="357"/>
              </w:trPr>
              <w:tc>
                <w:tcPr>
                  <w:tcW w:w="5179" w:type="dxa"/>
                  <w:vAlign w:val="center"/>
                </w:tcPr>
                <w:p w:rsidR="003E56E8" w:rsidRPr="00FF430B" w:rsidRDefault="003E56E8" w:rsidP="00F94BAD">
                  <w:pPr>
                    <w:jc w:val="center"/>
                    <w:rPr>
                      <w:b/>
                    </w:rPr>
                  </w:pPr>
                  <w:r w:rsidRPr="00FF430B">
                    <w:rPr>
                      <w:b/>
                      <w:bCs/>
                      <w:noProof w:val="0"/>
                    </w:rPr>
                    <w:t>ANTREPRENORUL/PRESTATORUL</w:t>
                  </w:r>
                </w:p>
              </w:tc>
              <w:tc>
                <w:tcPr>
                  <w:tcW w:w="4461" w:type="dxa"/>
                  <w:vAlign w:val="center"/>
                </w:tcPr>
                <w:p w:rsidR="003E56E8" w:rsidRPr="00FF430B" w:rsidRDefault="003E56E8" w:rsidP="0067769C">
                  <w:pPr>
                    <w:jc w:val="center"/>
                    <w:rPr>
                      <w:noProof w:val="0"/>
                    </w:rPr>
                  </w:pPr>
                  <w:r w:rsidRPr="00FF430B">
                    <w:rPr>
                      <w:b/>
                      <w:bCs/>
                      <w:noProof w:val="0"/>
                    </w:rPr>
                    <w:t>BENEFICIAR</w:t>
                  </w:r>
                </w:p>
              </w:tc>
            </w:tr>
            <w:tr w:rsidR="003E56E8"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c>
                <w:tcPr>
                  <w:tcW w:w="4461" w:type="dxa"/>
                  <w:tcBorders>
                    <w:top w:val="single" w:sz="4" w:space="0" w:color="auto"/>
                    <w:left w:val="single" w:sz="4" w:space="0" w:color="auto"/>
                    <w:bottom w:val="single" w:sz="4" w:space="0" w:color="auto"/>
                    <w:right w:val="single" w:sz="4" w:space="0" w:color="auto"/>
                  </w:tcBorders>
                  <w:vAlign w:val="center"/>
                </w:tcPr>
                <w:p w:rsidR="003E56E8" w:rsidRPr="00FF430B" w:rsidRDefault="003E56E8" w:rsidP="0067769C"/>
              </w:tc>
            </w:tr>
          </w:tbl>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0C5DFB">
            <w:pPr>
              <w:jc w:val="right"/>
              <w:rPr>
                <w:noProof w:val="0"/>
              </w:rPr>
            </w:pPr>
            <w:r w:rsidRPr="00FF430B">
              <w:rPr>
                <w:noProof w:val="0"/>
              </w:rPr>
              <w:t>Anexa nr.</w:t>
            </w:r>
            <w:r>
              <w:rPr>
                <w:noProof w:val="0"/>
              </w:rPr>
              <w:t xml:space="preserve"> </w:t>
            </w:r>
            <w:r w:rsidRPr="00FF430B">
              <w:rPr>
                <w:noProof w:val="0"/>
              </w:rPr>
              <w:t>28</w:t>
            </w:r>
          </w:p>
          <w:p w:rsidR="003E56E8" w:rsidRPr="00FF430B" w:rsidRDefault="003E56E8" w:rsidP="000C5DFB">
            <w:pPr>
              <w:jc w:val="right"/>
              <w:rPr>
                <w:noProof w:val="0"/>
              </w:rPr>
            </w:pPr>
            <w:r w:rsidRPr="00FF430B">
              <w:rPr>
                <w:noProof w:val="0"/>
              </w:rPr>
              <w:t>la Documentația standard nr._____</w:t>
            </w:r>
          </w:p>
          <w:p w:rsidR="003E56E8" w:rsidRPr="00FF430B" w:rsidRDefault="003E56E8" w:rsidP="000C5DFB">
            <w:pPr>
              <w:jc w:val="right"/>
              <w:rPr>
                <w:noProof w:val="0"/>
              </w:rPr>
            </w:pPr>
            <w:r w:rsidRPr="00FF430B">
              <w:rPr>
                <w:noProof w:val="0"/>
              </w:rPr>
              <w:t>din “____” ________ 20___</w:t>
            </w: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color w:val="000000"/>
                <w:w w:val="90"/>
              </w:rPr>
            </w:pPr>
          </w:p>
          <w:p w:rsidR="003E56E8" w:rsidRPr="00FF430B" w:rsidRDefault="003E56E8" w:rsidP="007D2982">
            <w:pPr>
              <w:autoSpaceDE w:val="0"/>
              <w:autoSpaceDN w:val="0"/>
              <w:adjustRightInd w:val="0"/>
              <w:ind w:right="23"/>
              <w:jc w:val="center"/>
              <w:rPr>
                <w:b/>
                <w:bCs/>
              </w:rPr>
            </w:pPr>
          </w:p>
          <w:p w:rsidR="003E56E8" w:rsidRPr="00FF430B" w:rsidRDefault="003E56E8" w:rsidP="007D2982">
            <w:pPr>
              <w:autoSpaceDE w:val="0"/>
              <w:autoSpaceDN w:val="0"/>
              <w:adjustRightInd w:val="0"/>
              <w:ind w:right="23"/>
              <w:jc w:val="center"/>
              <w:rPr>
                <w:b/>
                <w:bCs/>
              </w:rPr>
            </w:pPr>
            <w:r w:rsidRPr="00FF430B">
              <w:rPr>
                <w:b/>
                <w:bCs/>
              </w:rPr>
              <w:t xml:space="preserve">ACORD-CADRU </w:t>
            </w:r>
          </w:p>
          <w:p w:rsidR="003E56E8" w:rsidRPr="00FF430B" w:rsidRDefault="003E56E8" w:rsidP="007D2982">
            <w:pPr>
              <w:autoSpaceDE w:val="0"/>
              <w:autoSpaceDN w:val="0"/>
              <w:adjustRightInd w:val="0"/>
              <w:ind w:right="23"/>
              <w:jc w:val="center"/>
            </w:pPr>
            <w:r w:rsidRPr="00FF430B">
              <w:t>nr. ________ data ___________</w:t>
            </w:r>
          </w:p>
          <w:p w:rsidR="003E56E8" w:rsidRPr="00FF430B" w:rsidRDefault="003E56E8" w:rsidP="007D2982">
            <w:pPr>
              <w:autoSpaceDE w:val="0"/>
              <w:autoSpaceDN w:val="0"/>
              <w:adjustRightInd w:val="0"/>
              <w:ind w:right="23"/>
              <w:jc w:val="center"/>
            </w:pPr>
          </w:p>
          <w:p w:rsidR="003E56E8" w:rsidRPr="00FF430B" w:rsidRDefault="003E56E8" w:rsidP="007D2982">
            <w:pPr>
              <w:autoSpaceDE w:val="0"/>
              <w:autoSpaceDN w:val="0"/>
              <w:adjustRightInd w:val="0"/>
              <w:ind w:left="720" w:right="-540"/>
              <w:jc w:val="both"/>
              <w:rPr>
                <w:b/>
                <w:bCs/>
              </w:rPr>
            </w:pPr>
            <w:r w:rsidRPr="00FF430B">
              <w:rPr>
                <w:b/>
                <w:bCs/>
              </w:rPr>
              <w:t>1. Părţile acordului-cadru</w:t>
            </w:r>
          </w:p>
          <w:p w:rsidR="003E56E8" w:rsidRPr="00FF430B" w:rsidRDefault="003E56E8" w:rsidP="007D2982">
            <w:pPr>
              <w:autoSpaceDE w:val="0"/>
              <w:autoSpaceDN w:val="0"/>
              <w:adjustRightInd w:val="0"/>
              <w:ind w:left="1140" w:right="-540"/>
              <w:jc w:val="both"/>
              <w:rPr>
                <w:b/>
                <w:bCs/>
              </w:rPr>
            </w:pPr>
          </w:p>
          <w:p w:rsidR="003E56E8" w:rsidRPr="00FF430B" w:rsidRDefault="003E56E8" w:rsidP="00357B7D">
            <w:pPr>
              <w:jc w:val="both"/>
            </w:pPr>
            <w:r w:rsidRPr="00FF430B">
              <w:tab/>
              <w:t>În temeiul Legii nr.</w:t>
            </w:r>
            <w:r>
              <w:t xml:space="preserve"> </w:t>
            </w:r>
            <w:r w:rsidRPr="00FF430B">
              <w:t>131/2015 privind achizițiile publice, cu modificările ulterioare, s-a încheiat prezentul acord-cadru,</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pPr>
            <w:r w:rsidRPr="00FF430B">
              <w:t xml:space="preserve">    între</w:t>
            </w:r>
          </w:p>
          <w:p w:rsidR="003E56E8" w:rsidRPr="00FF430B" w:rsidRDefault="003E56E8" w:rsidP="007D2982">
            <w:pPr>
              <w:autoSpaceDE w:val="0"/>
              <w:autoSpaceDN w:val="0"/>
              <w:adjustRightInd w:val="0"/>
              <w:jc w:val="both"/>
            </w:pPr>
          </w:p>
          <w:p w:rsidR="003E56E8" w:rsidRPr="00FF430B" w:rsidRDefault="003E56E8" w:rsidP="00411C62">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E56E8" w:rsidRPr="00FF430B" w:rsidRDefault="003E56E8" w:rsidP="007D2982">
            <w:pPr>
              <w:autoSpaceDE w:val="0"/>
              <w:autoSpaceDN w:val="0"/>
              <w:adjustRightInd w:val="0"/>
              <w:jc w:val="both"/>
            </w:pPr>
          </w:p>
          <w:p w:rsidR="003E56E8" w:rsidRPr="00FF430B" w:rsidRDefault="003E56E8" w:rsidP="002217B0">
            <w:pPr>
              <w:autoSpaceDE w:val="0"/>
              <w:autoSpaceDN w:val="0"/>
              <w:adjustRightInd w:val="0"/>
              <w:ind w:left="710"/>
              <w:jc w:val="both"/>
              <w:rPr>
                <w:b/>
                <w:bCs/>
              </w:rPr>
            </w:pPr>
            <w:r w:rsidRPr="00FF430B">
              <w:rPr>
                <w:b/>
                <w:bCs/>
              </w:rPr>
              <w:t>2. Scopul acordului-cadru</w:t>
            </w:r>
          </w:p>
          <w:p w:rsidR="003E56E8" w:rsidRPr="00FF430B" w:rsidRDefault="003E56E8" w:rsidP="007D2982">
            <w:pPr>
              <w:autoSpaceDE w:val="0"/>
              <w:autoSpaceDN w:val="0"/>
              <w:adjustRightInd w:val="0"/>
              <w:jc w:val="both"/>
              <w:rPr>
                <w:b/>
                <w:bCs/>
              </w:rPr>
            </w:pPr>
          </w:p>
          <w:p w:rsidR="003E56E8" w:rsidRPr="00FF430B" w:rsidRDefault="003E56E8" w:rsidP="005B3BAD">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E56E8" w:rsidRPr="00FF430B" w:rsidRDefault="003E56E8" w:rsidP="007D2982">
            <w:pPr>
              <w:autoSpaceDE w:val="0"/>
              <w:autoSpaceDN w:val="0"/>
              <w:adjustRightInd w:val="0"/>
              <w:jc w:val="both"/>
            </w:pPr>
          </w:p>
          <w:p w:rsidR="003E56E8" w:rsidRPr="00FF430B" w:rsidRDefault="003E56E8" w:rsidP="005B3BAD">
            <w:pPr>
              <w:jc w:val="both"/>
            </w:pPr>
            <w:r w:rsidRPr="00FF430B">
              <w:t xml:space="preserve">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w:t>
            </w:r>
            <w:r w:rsidRPr="00FF430B">
              <w:lastRenderedPageBreak/>
              <w:t>Invitațiile de participare la reofertare.</w:t>
            </w:r>
          </w:p>
          <w:p w:rsidR="003E56E8" w:rsidRPr="00FF430B" w:rsidRDefault="003E56E8" w:rsidP="007D2982">
            <w:pPr>
              <w:autoSpaceDE w:val="0"/>
              <w:autoSpaceDN w:val="0"/>
              <w:adjustRightInd w:val="0"/>
              <w:jc w:val="both"/>
            </w:pPr>
          </w:p>
          <w:p w:rsidR="003E56E8" w:rsidRPr="00FF430B" w:rsidRDefault="003E56E8" w:rsidP="007D2982">
            <w:pPr>
              <w:autoSpaceDE w:val="0"/>
              <w:autoSpaceDN w:val="0"/>
              <w:adjustRightInd w:val="0"/>
              <w:jc w:val="both"/>
              <w:rPr>
                <w:b/>
                <w:bCs/>
              </w:rPr>
            </w:pPr>
            <w:r w:rsidRPr="00FF430B">
              <w:rPr>
                <w:b/>
                <w:bCs/>
              </w:rPr>
              <w:t xml:space="preserve">           3. Durata acordului-cadru</w:t>
            </w:r>
          </w:p>
          <w:p w:rsidR="003E56E8" w:rsidRPr="00FF430B" w:rsidRDefault="003E56E8" w:rsidP="007D2982">
            <w:pPr>
              <w:autoSpaceDE w:val="0"/>
              <w:autoSpaceDN w:val="0"/>
              <w:adjustRightInd w:val="0"/>
              <w:jc w:val="both"/>
              <w:rPr>
                <w:b/>
                <w:bCs/>
              </w:rPr>
            </w:pPr>
          </w:p>
          <w:p w:rsidR="003E56E8" w:rsidRPr="00FF430B" w:rsidRDefault="003E56E8" w:rsidP="007D2982">
            <w:pPr>
              <w:autoSpaceDE w:val="0"/>
              <w:autoSpaceDN w:val="0"/>
              <w:adjustRightInd w:val="0"/>
              <w:jc w:val="both"/>
            </w:pPr>
            <w:r w:rsidRPr="00FF430B">
              <w:t>3.1 Durata prezentului acord-cadru este de ....... ani şi ……………. de luni, începând de la data semnării.</w:t>
            </w:r>
          </w:p>
          <w:p w:rsidR="003E56E8" w:rsidRPr="00FF430B" w:rsidRDefault="003E56E8" w:rsidP="007D2982">
            <w:pPr>
              <w:autoSpaceDE w:val="0"/>
              <w:autoSpaceDN w:val="0"/>
              <w:adjustRightInd w:val="0"/>
              <w:jc w:val="both"/>
            </w:pPr>
          </w:p>
          <w:p w:rsidR="003E56E8" w:rsidRPr="00FF430B" w:rsidRDefault="003E56E8" w:rsidP="006A7C1C">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E56E8" w:rsidRPr="00FF430B" w:rsidRDefault="003E56E8" w:rsidP="007D2982">
            <w:pPr>
              <w:autoSpaceDE w:val="0"/>
              <w:autoSpaceDN w:val="0"/>
              <w:adjustRightInd w:val="0"/>
              <w:jc w:val="both"/>
              <w:rPr>
                <w:b/>
                <w:bCs/>
                <w:i/>
                <w:iCs/>
              </w:rPr>
            </w:pPr>
          </w:p>
          <w:p w:rsidR="003E56E8" w:rsidRPr="00FF430B" w:rsidRDefault="003E56E8" w:rsidP="004A4AF2">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E56E8" w:rsidRPr="00FF430B" w:rsidRDefault="003E56E8" w:rsidP="004A4AF2">
            <w:pPr>
              <w:jc w:val="both"/>
            </w:pPr>
            <w:r w:rsidRPr="00FF430B">
              <w:t>4.2 Promitenții executori/prestatori se obligă să nu transfere, nici total și nici parţial, obligaţiile asumate prin prezentul acord-cadru.</w:t>
            </w:r>
          </w:p>
          <w:p w:rsidR="003E56E8" w:rsidRPr="00FF430B" w:rsidRDefault="003E56E8" w:rsidP="007D2982">
            <w:pPr>
              <w:autoSpaceDE w:val="0"/>
              <w:autoSpaceDN w:val="0"/>
              <w:adjustRightInd w:val="0"/>
              <w:jc w:val="both"/>
              <w:rPr>
                <w:i/>
                <w:iCs/>
              </w:rPr>
            </w:pPr>
          </w:p>
          <w:p w:rsidR="003E56E8" w:rsidRPr="00FF430B" w:rsidRDefault="003E56E8" w:rsidP="006A7C1C">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E56E8" w:rsidRPr="00FF430B" w:rsidRDefault="003E56E8" w:rsidP="007D2982">
            <w:pPr>
              <w:autoSpaceDE w:val="0"/>
              <w:autoSpaceDN w:val="0"/>
              <w:adjustRightInd w:val="0"/>
              <w:jc w:val="both"/>
              <w:rPr>
                <w:b/>
                <w:bCs/>
              </w:rPr>
            </w:pPr>
          </w:p>
          <w:p w:rsidR="003E56E8" w:rsidRPr="00FF430B" w:rsidRDefault="003E56E8" w:rsidP="00634DB7">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E56E8" w:rsidRPr="00FF430B" w:rsidRDefault="003E56E8" w:rsidP="007D2982">
            <w:pPr>
              <w:autoSpaceDE w:val="0"/>
              <w:autoSpaceDN w:val="0"/>
              <w:adjustRightInd w:val="0"/>
              <w:jc w:val="both"/>
              <w:rPr>
                <w:b/>
                <w:bCs/>
              </w:rPr>
            </w:pPr>
          </w:p>
          <w:p w:rsidR="003E56E8" w:rsidRPr="00FF430B" w:rsidRDefault="003E56E8" w:rsidP="006A7C1C">
            <w:pPr>
              <w:tabs>
                <w:tab w:val="left" w:pos="600"/>
              </w:tabs>
              <w:ind w:left="300"/>
              <w:jc w:val="both"/>
              <w:rPr>
                <w:b/>
                <w:bCs/>
              </w:rPr>
            </w:pPr>
            <w:r>
              <w:rPr>
                <w:b/>
                <w:bCs/>
              </w:rPr>
              <w:t xml:space="preserve">      </w:t>
            </w:r>
            <w:r w:rsidRPr="00FF430B">
              <w:rPr>
                <w:b/>
                <w:bCs/>
              </w:rPr>
              <w:t>6. Rezoluțiune unilaterală</w:t>
            </w:r>
          </w:p>
          <w:p w:rsidR="003E56E8" w:rsidRPr="00FF430B" w:rsidRDefault="003E56E8" w:rsidP="007D2982">
            <w:pPr>
              <w:ind w:left="660"/>
              <w:jc w:val="both"/>
              <w:rPr>
                <w:b/>
                <w:bCs/>
              </w:rPr>
            </w:pPr>
          </w:p>
          <w:p w:rsidR="003E56E8" w:rsidRPr="00FF430B" w:rsidRDefault="003E56E8" w:rsidP="0063773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E56E8" w:rsidRPr="00FF430B" w:rsidRDefault="003E56E8" w:rsidP="006A7C1C">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E56E8" w:rsidRPr="00FF430B" w:rsidRDefault="003E56E8" w:rsidP="007D2982">
            <w:pPr>
              <w:autoSpaceDE w:val="0"/>
              <w:autoSpaceDN w:val="0"/>
              <w:adjustRightInd w:val="0"/>
              <w:ind w:firstLine="720"/>
              <w:jc w:val="both"/>
            </w:pPr>
          </w:p>
          <w:p w:rsidR="003E56E8" w:rsidRPr="00FF430B" w:rsidRDefault="003E56E8" w:rsidP="00BE387F">
            <w:pPr>
              <w:numPr>
                <w:ilvl w:val="0"/>
                <w:numId w:val="26"/>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E56E8" w:rsidRPr="00FF430B" w:rsidRDefault="003E56E8" w:rsidP="007D2982">
            <w:pPr>
              <w:autoSpaceDE w:val="0"/>
              <w:autoSpaceDN w:val="0"/>
              <w:adjustRightInd w:val="0"/>
              <w:ind w:left="660"/>
              <w:jc w:val="both"/>
              <w:rPr>
                <w:b/>
                <w:bCs/>
              </w:rPr>
            </w:pPr>
          </w:p>
          <w:p w:rsidR="003E56E8" w:rsidRPr="00FF430B" w:rsidRDefault="003E56E8" w:rsidP="007D2982">
            <w:pPr>
              <w:autoSpaceDE w:val="0"/>
              <w:autoSpaceDN w:val="0"/>
              <w:adjustRightInd w:val="0"/>
              <w:jc w:val="both"/>
              <w:rPr>
                <w:iCs/>
              </w:rPr>
            </w:pPr>
            <w:r w:rsidRPr="00FF430B">
              <w:rPr>
                <w:iCs/>
              </w:rPr>
              <w:t>a) propunerea tehnică;</w:t>
            </w:r>
          </w:p>
          <w:p w:rsidR="003E56E8" w:rsidRPr="00FF430B" w:rsidRDefault="003E56E8" w:rsidP="0063773E">
            <w:pPr>
              <w:jc w:val="both"/>
            </w:pPr>
            <w:r w:rsidRPr="00FF430B">
              <w:t>b) propunerea financiară;</w:t>
            </w:r>
          </w:p>
          <w:p w:rsidR="003E56E8" w:rsidRPr="00FF430B" w:rsidRDefault="003E56E8" w:rsidP="0063773E">
            <w:pPr>
              <w:jc w:val="both"/>
            </w:pPr>
            <w:r w:rsidRPr="00FF430B">
              <w:t>c) caietul de sarcini;</w:t>
            </w:r>
          </w:p>
          <w:p w:rsidR="003E56E8" w:rsidRPr="00FF430B" w:rsidRDefault="003E56E8" w:rsidP="0063773E">
            <w:pPr>
              <w:autoSpaceDE w:val="0"/>
              <w:autoSpaceDN w:val="0"/>
              <w:adjustRightInd w:val="0"/>
              <w:jc w:val="both"/>
            </w:pPr>
            <w:r w:rsidRPr="00FF430B">
              <w:t>d) alte anexe, după caz.</w:t>
            </w:r>
          </w:p>
          <w:p w:rsidR="003E56E8" w:rsidRPr="00FF430B" w:rsidRDefault="003E56E8" w:rsidP="007D2982">
            <w:pPr>
              <w:autoSpaceDE w:val="0"/>
              <w:autoSpaceDN w:val="0"/>
              <w:adjustRightInd w:val="0"/>
              <w:jc w:val="both"/>
            </w:pPr>
          </w:p>
          <w:p w:rsidR="003E56E8" w:rsidRPr="00FF430B" w:rsidRDefault="003E56E8" w:rsidP="00BE387F">
            <w:pPr>
              <w:pStyle w:val="Listparagraf"/>
              <w:numPr>
                <w:ilvl w:val="0"/>
                <w:numId w:val="26"/>
              </w:numPr>
              <w:tabs>
                <w:tab w:val="clear" w:pos="660"/>
                <w:tab w:val="num" w:pos="568"/>
              </w:tabs>
              <w:autoSpaceDE w:val="0"/>
              <w:autoSpaceDN w:val="0"/>
              <w:adjustRightInd w:val="0"/>
              <w:ind w:left="852" w:hanging="284"/>
              <w:rPr>
                <w:b/>
                <w:bCs/>
              </w:rPr>
            </w:pPr>
            <w:proofErr w:type="spellStart"/>
            <w:r w:rsidRPr="00FF430B">
              <w:rPr>
                <w:b/>
                <w:bCs/>
              </w:rPr>
              <w:t>Încetarea</w:t>
            </w:r>
            <w:proofErr w:type="spellEnd"/>
            <w:r w:rsidRPr="00FF430B">
              <w:rPr>
                <w:b/>
                <w:bCs/>
              </w:rPr>
              <w:t xml:space="preserve"> </w:t>
            </w:r>
            <w:proofErr w:type="spellStart"/>
            <w:r w:rsidRPr="00FF430B">
              <w:rPr>
                <w:b/>
                <w:bCs/>
              </w:rPr>
              <w:t>acordului</w:t>
            </w:r>
            <w:proofErr w:type="spellEnd"/>
            <w:r w:rsidRPr="00FF430B">
              <w:rPr>
                <w:b/>
                <w:bCs/>
              </w:rPr>
              <w:t xml:space="preserve"> </w:t>
            </w:r>
            <w:proofErr w:type="spellStart"/>
            <w:r w:rsidRPr="00FF430B">
              <w:rPr>
                <w:b/>
                <w:bCs/>
              </w:rPr>
              <w:t>cadru</w:t>
            </w:r>
            <w:proofErr w:type="spellEnd"/>
          </w:p>
          <w:p w:rsidR="003E56E8" w:rsidRPr="00FF430B" w:rsidRDefault="003E56E8" w:rsidP="00C6170E">
            <w:pPr>
              <w:pStyle w:val="Listparagraf"/>
              <w:numPr>
                <w:ilvl w:val="0"/>
                <w:numId w:val="0"/>
              </w:numPr>
              <w:autoSpaceDE w:val="0"/>
              <w:autoSpaceDN w:val="0"/>
              <w:adjustRightInd w:val="0"/>
              <w:ind w:left="660"/>
              <w:rPr>
                <w:b/>
                <w:bCs/>
              </w:rPr>
            </w:pPr>
          </w:p>
          <w:p w:rsidR="003E56E8" w:rsidRPr="00FF430B" w:rsidRDefault="003E56E8" w:rsidP="0063773E">
            <w:pPr>
              <w:jc w:val="both"/>
            </w:pPr>
            <w:r w:rsidRPr="00FF430B">
              <w:t>8.1    Prezentul acord-cadru încetează de drept- prin ajungerea la termen;</w:t>
            </w:r>
          </w:p>
          <w:p w:rsidR="003E56E8" w:rsidRPr="00FF430B" w:rsidRDefault="003E56E8" w:rsidP="0063773E">
            <w:pPr>
              <w:jc w:val="both"/>
            </w:pPr>
            <w:r w:rsidRPr="00FF430B">
              <w:t>8.2    Acordul-cadru poate înceta şi în următoarele cazuri:</w:t>
            </w:r>
          </w:p>
          <w:p w:rsidR="003E56E8" w:rsidRPr="00295DA9" w:rsidRDefault="003E56E8" w:rsidP="00BE387F">
            <w:pPr>
              <w:pStyle w:val="Listparagraf"/>
              <w:numPr>
                <w:ilvl w:val="0"/>
                <w:numId w:val="28"/>
              </w:numPr>
              <w:rPr>
                <w:lang w:val="pt-BR"/>
              </w:rPr>
            </w:pPr>
            <w:r w:rsidRPr="00295DA9">
              <w:rPr>
                <w:lang w:val="pt-BR"/>
              </w:rPr>
              <w:t>prin acordul de voinţă al părţilor ;</w:t>
            </w:r>
          </w:p>
          <w:p w:rsidR="003E56E8" w:rsidRPr="00FF430B" w:rsidRDefault="003E56E8" w:rsidP="00BE387F">
            <w:pPr>
              <w:pStyle w:val="Listparagraf"/>
              <w:numPr>
                <w:ilvl w:val="0"/>
                <w:numId w:val="28"/>
              </w:numPr>
              <w:tabs>
                <w:tab w:val="clear" w:pos="1134"/>
                <w:tab w:val="left" w:pos="710"/>
              </w:tabs>
              <w:ind w:left="0" w:firstLine="426"/>
            </w:pPr>
            <w:r w:rsidRPr="00295DA9">
              <w:rPr>
                <w:lang w:val="pt-BR"/>
              </w:rPr>
              <w:t xml:space="preserve">prin rezoluțiunea de către o parte, ca urmare a neîndeplinirii sau îndeplinirii în mod necorespunzător a obligaţiilor asumate prin prezentul acord–cadru de către cealaltă parte, cu notificare prealabilă de.... </w:t>
            </w:r>
            <w:proofErr w:type="spellStart"/>
            <w:r w:rsidRPr="00FF430B">
              <w:t>zile</w:t>
            </w:r>
            <w:proofErr w:type="spellEnd"/>
            <w:r w:rsidRPr="00FF430B">
              <w:t xml:space="preserve"> a </w:t>
            </w:r>
            <w:proofErr w:type="spellStart"/>
            <w:r w:rsidRPr="00FF430B">
              <w:t>părţii</w:t>
            </w:r>
            <w:proofErr w:type="spellEnd"/>
            <w:r w:rsidRPr="00FF430B">
              <w:t xml:space="preserve"> </w:t>
            </w:r>
            <w:proofErr w:type="spellStart"/>
            <w:r w:rsidRPr="00FF430B">
              <w:t>în</w:t>
            </w:r>
            <w:proofErr w:type="spellEnd"/>
            <w:r w:rsidRPr="00FF430B">
              <w:t xml:space="preserve"> </w:t>
            </w:r>
            <w:proofErr w:type="spellStart"/>
            <w:r w:rsidRPr="00FF430B">
              <w:t>culpă</w:t>
            </w:r>
            <w:proofErr w:type="spellEnd"/>
            <w:r w:rsidRPr="00FF430B">
              <w:t>.</w:t>
            </w:r>
          </w:p>
          <w:p w:rsidR="003E56E8" w:rsidRPr="00FF430B" w:rsidRDefault="003E56E8" w:rsidP="007D2982">
            <w:pPr>
              <w:autoSpaceDE w:val="0"/>
              <w:autoSpaceDN w:val="0"/>
              <w:adjustRightInd w:val="0"/>
              <w:jc w:val="both"/>
            </w:pPr>
          </w:p>
          <w:p w:rsidR="003E56E8" w:rsidRPr="00FF430B" w:rsidRDefault="003E56E8" w:rsidP="00196AB4">
            <w:pPr>
              <w:jc w:val="both"/>
              <w:rPr>
                <w:i/>
              </w:rPr>
            </w:pPr>
            <w:r w:rsidRPr="00FF430B">
              <w:rPr>
                <w:i/>
              </w:rPr>
              <w:lastRenderedPageBreak/>
              <w:t>CLAUZE APLICABILE CONTRACTELOR SUBSECVENTE</w:t>
            </w:r>
          </w:p>
          <w:p w:rsidR="003E56E8" w:rsidRPr="00FF430B" w:rsidRDefault="003E56E8" w:rsidP="00196AB4">
            <w:pPr>
              <w:jc w:val="both"/>
            </w:pPr>
          </w:p>
          <w:p w:rsidR="003E56E8" w:rsidRPr="00FF430B" w:rsidRDefault="003E56E8" w:rsidP="00BE387F">
            <w:pPr>
              <w:pStyle w:val="Listparagraf"/>
              <w:numPr>
                <w:ilvl w:val="0"/>
                <w:numId w:val="26"/>
              </w:numPr>
              <w:tabs>
                <w:tab w:val="clear" w:pos="660"/>
                <w:tab w:val="num" w:pos="852"/>
              </w:tabs>
              <w:ind w:hanging="92"/>
              <w:rPr>
                <w:b/>
              </w:rPr>
            </w:pPr>
            <w:proofErr w:type="spellStart"/>
            <w:r w:rsidRPr="00FF430B">
              <w:rPr>
                <w:b/>
              </w:rPr>
              <w:t>Executarea</w:t>
            </w:r>
            <w:proofErr w:type="spellEnd"/>
            <w:r w:rsidRPr="00FF430B">
              <w:rPr>
                <w:b/>
              </w:rPr>
              <w:t xml:space="preserve"> </w:t>
            </w:r>
            <w:proofErr w:type="spellStart"/>
            <w:r w:rsidRPr="00FF430B">
              <w:rPr>
                <w:b/>
              </w:rPr>
              <w:t>contractelor</w:t>
            </w:r>
            <w:proofErr w:type="spellEnd"/>
            <w:r w:rsidRPr="00FF430B">
              <w:rPr>
                <w:b/>
              </w:rPr>
              <w:t xml:space="preserve"> </w:t>
            </w:r>
            <w:proofErr w:type="spellStart"/>
            <w:r w:rsidRPr="00FF430B">
              <w:rPr>
                <w:b/>
              </w:rPr>
              <w:t>subsecvente</w:t>
            </w:r>
            <w:proofErr w:type="spellEnd"/>
            <w:r w:rsidRPr="00FF430B">
              <w:rPr>
                <w:b/>
              </w:rPr>
              <w:t xml:space="preserve"> </w:t>
            </w:r>
          </w:p>
          <w:p w:rsidR="003E56E8" w:rsidRPr="00FF430B" w:rsidRDefault="003E56E8" w:rsidP="00C6170E">
            <w:pPr>
              <w:pStyle w:val="Listparagraf"/>
              <w:numPr>
                <w:ilvl w:val="0"/>
                <w:numId w:val="0"/>
              </w:numPr>
              <w:ind w:left="660"/>
              <w:rPr>
                <w:b/>
              </w:rPr>
            </w:pPr>
          </w:p>
          <w:p w:rsidR="003E56E8" w:rsidRPr="00FF430B" w:rsidRDefault="003E56E8" w:rsidP="00CD31E8">
            <w:pPr>
              <w:jc w:val="both"/>
            </w:pPr>
            <w:r w:rsidRPr="00FF430B">
              <w:t>9.1 Executarea contractelor subsecvente va începe din momentul încheierii acestora.</w:t>
            </w:r>
          </w:p>
          <w:p w:rsidR="003E56E8" w:rsidRPr="00FF430B" w:rsidRDefault="003E56E8" w:rsidP="00CD31E8">
            <w:pPr>
              <w:jc w:val="both"/>
            </w:pPr>
            <w:r w:rsidRPr="00FF430B">
              <w:t>9.2 Prestatorul are obligaţia de a începe executarea lucrărilor și/sau prestarea serviciilor de proiectare în timpul cel mai scurt rezonabil posibil de la primirea comenzii.</w:t>
            </w:r>
          </w:p>
          <w:p w:rsidR="003E56E8" w:rsidRPr="00FF430B" w:rsidRDefault="003E56E8" w:rsidP="00CD31E8">
            <w:pPr>
              <w:jc w:val="both"/>
            </w:pPr>
          </w:p>
          <w:p w:rsidR="003E56E8" w:rsidRPr="00FF430B" w:rsidRDefault="003E56E8" w:rsidP="00C6170E">
            <w:pPr>
              <w:jc w:val="both"/>
              <w:rPr>
                <w:b/>
              </w:rPr>
            </w:pPr>
            <w:r>
              <w:rPr>
                <w:b/>
              </w:rPr>
              <w:t xml:space="preserve">          </w:t>
            </w:r>
            <w:r w:rsidRPr="00FF430B">
              <w:rPr>
                <w:b/>
              </w:rPr>
              <w:t xml:space="preserve">10. Obligaţiile principale ale prestatorului după încheierea contractului subsecvent </w:t>
            </w:r>
          </w:p>
          <w:p w:rsidR="003E56E8" w:rsidRPr="00FF430B" w:rsidRDefault="003E56E8" w:rsidP="00CD31E8">
            <w:pPr>
              <w:jc w:val="both"/>
            </w:pPr>
          </w:p>
          <w:p w:rsidR="003E56E8" w:rsidRPr="00FF430B" w:rsidRDefault="003E56E8"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E56E8" w:rsidRPr="00FF430B" w:rsidRDefault="003E56E8" w:rsidP="006A7C1C">
            <w:pPr>
              <w:jc w:val="both"/>
              <w:rPr>
                <w:b/>
              </w:rPr>
            </w:pPr>
          </w:p>
          <w:p w:rsidR="003E56E8" w:rsidRPr="00FF430B" w:rsidRDefault="003E56E8" w:rsidP="006A7C1C">
            <w:pPr>
              <w:tabs>
                <w:tab w:val="left" w:pos="600"/>
              </w:tabs>
              <w:jc w:val="both"/>
              <w:rPr>
                <w:b/>
              </w:rPr>
            </w:pPr>
            <w:r>
              <w:rPr>
                <w:b/>
              </w:rPr>
              <w:t xml:space="preserve">          </w:t>
            </w:r>
            <w:r w:rsidRPr="00FF430B">
              <w:rPr>
                <w:b/>
              </w:rPr>
              <w:t>11. Litigii</w:t>
            </w:r>
          </w:p>
          <w:p w:rsidR="003E56E8" w:rsidRPr="00FF430B" w:rsidRDefault="003E56E8" w:rsidP="00CD31E8">
            <w:pPr>
              <w:jc w:val="both"/>
            </w:pPr>
          </w:p>
          <w:p w:rsidR="003E56E8" w:rsidRPr="00FF430B" w:rsidRDefault="003E56E8" w:rsidP="00CD31E8">
            <w:pPr>
              <w:jc w:val="both"/>
            </w:pPr>
            <w:r w:rsidRPr="00FF430B">
              <w:t>11.1 Litigiile ce pot apărea ca urmare a aplicării şi interpretării prevederilor prezentului acord- cadru se vor soluţiona pe cale amiabilă.</w:t>
            </w:r>
          </w:p>
          <w:p w:rsidR="003E56E8" w:rsidRPr="00FF430B" w:rsidRDefault="003E56E8"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3E56E8" w:rsidRPr="00FF430B" w:rsidRDefault="003E56E8" w:rsidP="00CD31E8">
            <w:pPr>
              <w:jc w:val="both"/>
            </w:pPr>
            <w:r w:rsidRPr="00FF430B">
              <w:t>Părţile au încheiat astăzi, ________20__, prezentul acord-cadru, în ___ exemplare, toate având aceeaşi putere juridică.</w:t>
            </w:r>
          </w:p>
          <w:p w:rsidR="003E56E8" w:rsidRPr="00FF430B" w:rsidRDefault="003E56E8" w:rsidP="00CD31E8">
            <w:pPr>
              <w:jc w:val="both"/>
            </w:pPr>
            <w:r w:rsidRPr="00FF430B">
              <w:t>Prezentul acord-cadru  se consideră încheiat şi intră în vigoare la data semnării lui de către Părţi, fiind valabil până la „__” _______________ 20__.</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CD31E8">
            <w:pPr>
              <w:jc w:val="both"/>
            </w:pPr>
            <w:r w:rsidRPr="00FF430B">
              <w:t xml:space="preserve">  ...........................                                                     ..................................</w:t>
            </w:r>
          </w:p>
          <w:p w:rsidR="003E56E8" w:rsidRPr="00FF430B" w:rsidRDefault="003E56E8" w:rsidP="00CD31E8">
            <w:pPr>
              <w:jc w:val="both"/>
            </w:pPr>
            <w:r w:rsidRPr="00FF430B">
              <w:t xml:space="preserve">  (semnătura autorizată)                                              (semnătura autorizată)</w:t>
            </w:r>
          </w:p>
          <w:p w:rsidR="003E56E8" w:rsidRPr="00FF430B" w:rsidRDefault="003E56E8" w:rsidP="00CD31E8">
            <w:pPr>
              <w:jc w:val="both"/>
            </w:pPr>
          </w:p>
          <w:p w:rsidR="003E56E8" w:rsidRPr="00FF430B" w:rsidRDefault="003E56E8" w:rsidP="00CD31E8">
            <w:pPr>
              <w:jc w:val="both"/>
            </w:pPr>
          </w:p>
          <w:p w:rsidR="003E56E8" w:rsidRPr="00FF430B" w:rsidRDefault="003E56E8" w:rsidP="00CD31E8">
            <w:pPr>
              <w:jc w:val="both"/>
            </w:pPr>
            <w:r w:rsidRPr="00FF430B">
              <w:t>Promitent-achizitor,                                              Promitent- executor/prestator,</w:t>
            </w:r>
          </w:p>
          <w:p w:rsidR="003E56E8" w:rsidRPr="00FF430B" w:rsidRDefault="003E56E8" w:rsidP="00196AB4">
            <w:pPr>
              <w:jc w:val="both"/>
            </w:pPr>
            <w:r w:rsidRPr="00FF430B">
              <w:t>...........................                                                     ..................................</w:t>
            </w:r>
          </w:p>
          <w:p w:rsidR="003E56E8" w:rsidRPr="00FF430B" w:rsidRDefault="003E56E8" w:rsidP="00196AB4">
            <w:pPr>
              <w:jc w:val="both"/>
            </w:pPr>
            <w:r w:rsidRPr="00FF430B">
              <w:t xml:space="preserve"> (semnătura autorizată)                                              (semnătura autorizată)</w:t>
            </w:r>
          </w:p>
          <w:p w:rsidR="003E56E8" w:rsidRPr="00FF430B" w:rsidRDefault="003E56E8" w:rsidP="00196AB4">
            <w:pPr>
              <w:jc w:val="both"/>
            </w:pPr>
          </w:p>
          <w:p w:rsidR="003E56E8" w:rsidRPr="00FF430B" w:rsidRDefault="003E56E8" w:rsidP="00196AB4">
            <w:pPr>
              <w:jc w:val="both"/>
              <w:rPr>
                <w:sz w:val="28"/>
                <w:szCs w:val="28"/>
              </w:rPr>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p w:rsidR="003E56E8" w:rsidRPr="00FF430B" w:rsidRDefault="003E56E8" w:rsidP="00196AB4">
            <w:pPr>
              <w:jc w:val="both"/>
            </w:pPr>
          </w:p>
        </w:tc>
      </w:tr>
    </w:tbl>
    <w:p w:rsidR="003E56E8" w:rsidRPr="00FF430B" w:rsidRDefault="003E56E8" w:rsidP="00196AB4">
      <w:pPr>
        <w:jc w:val="both"/>
      </w:pPr>
    </w:p>
    <w:sectPr w:rsidR="003E56E8"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8D5" w:rsidRDefault="003F08D5" w:rsidP="00A20ACF">
      <w:r>
        <w:separator/>
      </w:r>
    </w:p>
  </w:endnote>
  <w:endnote w:type="continuationSeparator" w:id="0">
    <w:p w:rsidR="003F08D5" w:rsidRDefault="003F08D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等线 Light">
    <w:altName w:val="Segoe Print"/>
    <w:charset w:val="00"/>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6E8" w:rsidRDefault="00ED77AB">
    <w:pPr>
      <w:pStyle w:val="Subsol"/>
      <w:jc w:val="right"/>
    </w:pPr>
    <w:r>
      <w:fldChar w:fldCharType="begin"/>
    </w:r>
    <w:r w:rsidR="00FC5D4E">
      <w:instrText xml:space="preserve"> PAGE   \* MERGEFORMAT </w:instrText>
    </w:r>
    <w:r>
      <w:fldChar w:fldCharType="separate"/>
    </w:r>
    <w:r w:rsidR="00B92D19">
      <w:t>54</w:t>
    </w:r>
    <w:r>
      <w:fldChar w:fldCharType="end"/>
    </w:r>
  </w:p>
  <w:p w:rsidR="003E56E8" w:rsidRDefault="003E56E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8D5" w:rsidRDefault="003F08D5" w:rsidP="00A20ACF">
      <w:r>
        <w:separator/>
      </w:r>
    </w:p>
  </w:footnote>
  <w:footnote w:type="continuationSeparator" w:id="0">
    <w:p w:rsidR="003F08D5" w:rsidRDefault="003F08D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8">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6">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8">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5014FF7"/>
    <w:multiLevelType w:val="hybridMultilevel"/>
    <w:tmpl w:val="37CA95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2">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3">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8"/>
  </w:num>
  <w:num w:numId="2">
    <w:abstractNumId w:val="33"/>
  </w:num>
  <w:num w:numId="3">
    <w:abstractNumId w:val="24"/>
  </w:num>
  <w:num w:numId="4">
    <w:abstractNumId w:val="23"/>
  </w:num>
  <w:num w:numId="5">
    <w:abstractNumId w:val="11"/>
  </w:num>
  <w:num w:numId="6">
    <w:abstractNumId w:val="14"/>
  </w:num>
  <w:num w:numId="7">
    <w:abstractNumId w:val="12"/>
  </w:num>
  <w:num w:numId="8">
    <w:abstractNumId w:val="5"/>
  </w:num>
  <w:num w:numId="9">
    <w:abstractNumId w:val="22"/>
  </w:num>
  <w:num w:numId="10">
    <w:abstractNumId w:val="9"/>
  </w:num>
  <w:num w:numId="11">
    <w:abstractNumId w:val="17"/>
  </w:num>
  <w:num w:numId="12">
    <w:abstractNumId w:val="18"/>
  </w:num>
  <w:num w:numId="13">
    <w:abstractNumId w:val="29"/>
  </w:num>
  <w:num w:numId="14">
    <w:abstractNumId w:val="21"/>
  </w:num>
  <w:num w:numId="15">
    <w:abstractNumId w:val="19"/>
  </w:num>
  <w:num w:numId="16">
    <w:abstractNumId w:val="7"/>
  </w:num>
  <w:num w:numId="17">
    <w:abstractNumId w:val="31"/>
  </w:num>
  <w:num w:numId="18">
    <w:abstractNumId w:val="27"/>
  </w:num>
  <w:num w:numId="19">
    <w:abstractNumId w:val="8"/>
  </w:num>
  <w:num w:numId="20">
    <w:abstractNumId w:val="25"/>
  </w:num>
  <w:num w:numId="21">
    <w:abstractNumId w:val="20"/>
  </w:num>
  <w:num w:numId="22">
    <w:abstractNumId w:val="16"/>
  </w:num>
  <w:num w:numId="23">
    <w:abstractNumId w:val="30"/>
  </w:num>
  <w:num w:numId="24">
    <w:abstractNumId w:val="10"/>
  </w:num>
  <w:num w:numId="25">
    <w:abstractNumId w:val="6"/>
  </w:num>
  <w:num w:numId="26">
    <w:abstractNumId w:val="15"/>
  </w:num>
  <w:num w:numId="27">
    <w:abstractNumId w:val="13"/>
  </w:num>
  <w:num w:numId="28">
    <w:abstractNumId w:val="32"/>
  </w:num>
  <w:num w:numId="29">
    <w:abstractNumId w:val="2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15D8"/>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05"/>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68B"/>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8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5DA9"/>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5EA"/>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56E8"/>
    <w:rsid w:val="003E7B03"/>
    <w:rsid w:val="003F06E8"/>
    <w:rsid w:val="003F08D5"/>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46F"/>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E20"/>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5F5D"/>
    <w:rsid w:val="00556DDC"/>
    <w:rsid w:val="005605BF"/>
    <w:rsid w:val="00560712"/>
    <w:rsid w:val="00561A1F"/>
    <w:rsid w:val="0056297D"/>
    <w:rsid w:val="00563A9C"/>
    <w:rsid w:val="00563C48"/>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273D"/>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54CE"/>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2C3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3CC"/>
    <w:rsid w:val="009E05C3"/>
    <w:rsid w:val="009E0F3F"/>
    <w:rsid w:val="009E2657"/>
    <w:rsid w:val="009E3C56"/>
    <w:rsid w:val="009E3D35"/>
    <w:rsid w:val="009E3F79"/>
    <w:rsid w:val="009E4204"/>
    <w:rsid w:val="009E719D"/>
    <w:rsid w:val="009E7663"/>
    <w:rsid w:val="009F0FE8"/>
    <w:rsid w:val="009F1716"/>
    <w:rsid w:val="009F1E2C"/>
    <w:rsid w:val="009F3CEA"/>
    <w:rsid w:val="009F4911"/>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A4D"/>
    <w:rsid w:val="00A66664"/>
    <w:rsid w:val="00A6700A"/>
    <w:rsid w:val="00A67C9F"/>
    <w:rsid w:val="00A67EEF"/>
    <w:rsid w:val="00A75527"/>
    <w:rsid w:val="00A75BAB"/>
    <w:rsid w:val="00A763EB"/>
    <w:rsid w:val="00A764BE"/>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6C7A"/>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4C9A"/>
    <w:rsid w:val="00B65C93"/>
    <w:rsid w:val="00B663FE"/>
    <w:rsid w:val="00B67953"/>
    <w:rsid w:val="00B720FE"/>
    <w:rsid w:val="00B73406"/>
    <w:rsid w:val="00B73964"/>
    <w:rsid w:val="00B75A38"/>
    <w:rsid w:val="00B76D90"/>
    <w:rsid w:val="00B77248"/>
    <w:rsid w:val="00B777DC"/>
    <w:rsid w:val="00B81043"/>
    <w:rsid w:val="00B8116B"/>
    <w:rsid w:val="00B8384B"/>
    <w:rsid w:val="00B90005"/>
    <w:rsid w:val="00B90D94"/>
    <w:rsid w:val="00B91A34"/>
    <w:rsid w:val="00B927F6"/>
    <w:rsid w:val="00B92D19"/>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26D8"/>
    <w:rsid w:val="00BD36A5"/>
    <w:rsid w:val="00BD463A"/>
    <w:rsid w:val="00BD6E7B"/>
    <w:rsid w:val="00BD7FD5"/>
    <w:rsid w:val="00BE1CB3"/>
    <w:rsid w:val="00BE2C93"/>
    <w:rsid w:val="00BE32F4"/>
    <w:rsid w:val="00BE362C"/>
    <w:rsid w:val="00BE387F"/>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170C4"/>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56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77AB"/>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0EEC"/>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4"/>
    <w:rsid w:val="00FB6D29"/>
    <w:rsid w:val="00FC07E1"/>
    <w:rsid w:val="00FC1922"/>
    <w:rsid w:val="00FC360A"/>
    <w:rsid w:val="00FC4E46"/>
    <w:rsid w:val="00FC5A05"/>
    <w:rsid w:val="00FC5B6D"/>
    <w:rsid w:val="00FC5D4E"/>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0FF7F6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rPr>
  </w:style>
  <w:style w:type="paragraph" w:styleId="Titlu1">
    <w:name w:val="heading 1"/>
    <w:basedOn w:val="Listparagraf"/>
    <w:next w:val="Normal"/>
    <w:link w:val="Titlu1Caracter"/>
    <w:uiPriority w:val="99"/>
    <w:qFormat/>
    <w:rsid w:val="00A20ACF"/>
    <w:pPr>
      <w:numPr>
        <w:numId w:val="1"/>
      </w:numPr>
      <w:jc w:val="center"/>
      <w:outlineLvl w:val="0"/>
    </w:pPr>
    <w:rPr>
      <w:rFonts w:eastAsia="Calibri"/>
      <w:b/>
      <w:lang/>
    </w:rPr>
  </w:style>
  <w:style w:type="paragraph" w:styleId="Titlu2">
    <w:name w:val="heading 2"/>
    <w:basedOn w:val="Normal"/>
    <w:next w:val="Normal"/>
    <w:link w:val="Titlu2Caracter"/>
    <w:uiPriority w:val="99"/>
    <w:qFormat/>
    <w:rsid w:val="00A20ACF"/>
    <w:pPr>
      <w:keepNext/>
      <w:keepLines/>
      <w:spacing w:before="200"/>
      <w:outlineLvl w:val="1"/>
    </w:pPr>
    <w:rPr>
      <w:rFonts w:ascii="Calibri Light" w:eastAsia="Calibri" w:hAnsi="Calibri Light"/>
      <w:b/>
      <w:bCs/>
      <w:color w:val="5B9BD5"/>
      <w:sz w:val="26"/>
      <w:szCs w:val="26"/>
      <w:lang/>
    </w:rPr>
  </w:style>
  <w:style w:type="paragraph" w:styleId="Titlu3">
    <w:name w:val="heading 3"/>
    <w:basedOn w:val="Normal"/>
    <w:next w:val="Normal"/>
    <w:link w:val="Titlu3Caracter"/>
    <w:uiPriority w:val="99"/>
    <w:qFormat/>
    <w:rsid w:val="00A20ACF"/>
    <w:pPr>
      <w:keepNext/>
      <w:keepLines/>
      <w:spacing w:before="200"/>
      <w:outlineLvl w:val="2"/>
    </w:pPr>
    <w:rPr>
      <w:rFonts w:ascii="Calibri Light" w:eastAsia="Calibri" w:hAnsi="Calibri Light"/>
      <w:b/>
      <w:bCs/>
      <w:color w:val="5B9BD5"/>
      <w:lang/>
    </w:rPr>
  </w:style>
  <w:style w:type="paragraph" w:styleId="Titlu4">
    <w:name w:val="heading 4"/>
    <w:aliases w:val="Sub-Clause Sub-paragraph"/>
    <w:basedOn w:val="Normal"/>
    <w:next w:val="Normal"/>
    <w:link w:val="Titlu4Caracter"/>
    <w:uiPriority w:val="99"/>
    <w:qFormat/>
    <w:rsid w:val="00A20ACF"/>
    <w:pPr>
      <w:keepNext/>
      <w:outlineLvl w:val="3"/>
    </w:pPr>
    <w:rPr>
      <w:rFonts w:ascii="Baltica RR" w:eastAsia="Calibri" w:hAnsi="Baltica RR"/>
      <w:b/>
      <w:noProof w:val="0"/>
      <w:sz w:val="20"/>
      <w:szCs w:val="20"/>
      <w:lang w:eastAsia="ru-RU"/>
    </w:rPr>
  </w:style>
  <w:style w:type="paragraph" w:styleId="Titlu5">
    <w:name w:val="heading 5"/>
    <w:basedOn w:val="Normal"/>
    <w:next w:val="Normal"/>
    <w:link w:val="Titlu5Caracter"/>
    <w:uiPriority w:val="99"/>
    <w:qFormat/>
    <w:rsid w:val="00A20ACF"/>
    <w:pPr>
      <w:keepNext/>
      <w:ind w:firstLine="6804"/>
      <w:outlineLvl w:val="4"/>
    </w:pPr>
    <w:rPr>
      <w:rFonts w:eastAsia="Calibri"/>
      <w:noProof w:val="0"/>
      <w:sz w:val="20"/>
      <w:szCs w:val="20"/>
      <w:lang w:eastAsia="ru-RU"/>
    </w:rPr>
  </w:style>
  <w:style w:type="paragraph" w:styleId="Titlu8">
    <w:name w:val="heading 8"/>
    <w:basedOn w:val="Normal"/>
    <w:next w:val="Normal"/>
    <w:link w:val="Titlu8Caracter"/>
    <w:uiPriority w:val="99"/>
    <w:qFormat/>
    <w:rsid w:val="00A20ACF"/>
    <w:pPr>
      <w:spacing w:before="240" w:after="60"/>
      <w:outlineLvl w:val="7"/>
    </w:pPr>
    <w:rPr>
      <w:rFonts w:ascii="Calibri" w:eastAsia="Calibri" w:hAnsi="Calibri"/>
      <w:i/>
      <w:iCs/>
      <w:noProof w:val="0"/>
      <w:lang/>
    </w:rPr>
  </w:style>
  <w:style w:type="paragraph" w:styleId="Titlu9">
    <w:name w:val="heading 9"/>
    <w:basedOn w:val="Normal"/>
    <w:next w:val="Normal"/>
    <w:link w:val="Titlu9Caracter"/>
    <w:uiPriority w:val="99"/>
    <w:qFormat/>
    <w:rsid w:val="00A20ACF"/>
    <w:pPr>
      <w:spacing w:before="240" w:after="60"/>
      <w:outlineLvl w:val="8"/>
    </w:pPr>
    <w:rPr>
      <w:rFonts w:ascii="Cambria" w:eastAsia="Calibri" w:hAnsi="Cambria"/>
      <w:noProof w:val="0"/>
      <w:sz w:val="20"/>
      <w:szCs w:val="20"/>
      <w:lang/>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A20ACF"/>
    <w:rPr>
      <w:rFonts w:ascii="Times New Roman" w:hAnsi="Times New Roman"/>
      <w:b/>
      <w:sz w:val="24"/>
      <w:szCs w:val="24"/>
    </w:rPr>
  </w:style>
  <w:style w:type="character" w:customStyle="1" w:styleId="Titlu2Caracter">
    <w:name w:val="Titlu 2 Caracter"/>
    <w:link w:val="Titlu2"/>
    <w:uiPriority w:val="99"/>
    <w:locked/>
    <w:rsid w:val="00A20ACF"/>
    <w:rPr>
      <w:rFonts w:ascii="Calibri Light" w:hAnsi="Calibri Light" w:cs="Times New Roman"/>
      <w:b/>
      <w:bCs/>
      <w:noProof/>
      <w:color w:val="5B9BD5"/>
      <w:sz w:val="26"/>
      <w:szCs w:val="26"/>
      <w:lang w:val="ro-RO"/>
    </w:rPr>
  </w:style>
  <w:style w:type="character" w:customStyle="1" w:styleId="Titlu3Caracter">
    <w:name w:val="Titlu 3 Caracter"/>
    <w:link w:val="Titlu3"/>
    <w:uiPriority w:val="99"/>
    <w:locked/>
    <w:rsid w:val="00A20ACF"/>
    <w:rPr>
      <w:rFonts w:ascii="Calibri Light" w:hAnsi="Calibri Light" w:cs="Times New Roman"/>
      <w:b/>
      <w:bCs/>
      <w:noProof/>
      <w:color w:val="5B9BD5"/>
      <w:sz w:val="24"/>
      <w:szCs w:val="24"/>
      <w:lang w:val="ro-RO"/>
    </w:rPr>
  </w:style>
  <w:style w:type="character" w:customStyle="1" w:styleId="Titlu4Caracter">
    <w:name w:val="Titlu 4 Caracter"/>
    <w:aliases w:val="Sub-Clause Sub-paragraph Caracter"/>
    <w:link w:val="Titlu4"/>
    <w:uiPriority w:val="99"/>
    <w:locked/>
    <w:rsid w:val="00A20ACF"/>
    <w:rPr>
      <w:rFonts w:ascii="Baltica RR" w:hAnsi="Baltica RR" w:cs="Times New Roman"/>
      <w:b/>
      <w:sz w:val="20"/>
      <w:szCs w:val="20"/>
      <w:lang w:val="ro-RO" w:eastAsia="ru-RU"/>
    </w:rPr>
  </w:style>
  <w:style w:type="character" w:customStyle="1" w:styleId="Titlu5Caracter">
    <w:name w:val="Titlu 5 Caracter"/>
    <w:link w:val="Titlu5"/>
    <w:uiPriority w:val="99"/>
    <w:locked/>
    <w:rsid w:val="00A20ACF"/>
    <w:rPr>
      <w:rFonts w:ascii="Times New Roman" w:hAnsi="Times New Roman" w:cs="Times New Roman"/>
      <w:sz w:val="20"/>
      <w:szCs w:val="20"/>
      <w:lang w:val="ro-RO" w:eastAsia="ru-RU"/>
    </w:rPr>
  </w:style>
  <w:style w:type="character" w:customStyle="1" w:styleId="Titlu8Caracter">
    <w:name w:val="Titlu 8 Caracter"/>
    <w:link w:val="Titlu8"/>
    <w:uiPriority w:val="99"/>
    <w:semiHidden/>
    <w:locked/>
    <w:rsid w:val="00A20ACF"/>
    <w:rPr>
      <w:rFonts w:ascii="Calibri" w:hAnsi="Calibri" w:cs="Times New Roman"/>
      <w:i/>
      <w:iCs/>
      <w:sz w:val="24"/>
      <w:szCs w:val="24"/>
      <w:lang w:val="ro-RO"/>
    </w:rPr>
  </w:style>
  <w:style w:type="character" w:customStyle="1" w:styleId="Titlu9Caracter">
    <w:name w:val="Titlu 9 Caracter"/>
    <w:link w:val="Titlu9"/>
    <w:uiPriority w:val="99"/>
    <w:semiHidden/>
    <w:locked/>
    <w:rsid w:val="00A20ACF"/>
    <w:rPr>
      <w:rFonts w:ascii="Cambria" w:hAnsi="Cambria" w:cs="Times New Roman"/>
      <w:lang w:val="ro-RO"/>
    </w:rPr>
  </w:style>
  <w:style w:type="paragraph" w:styleId="Subsol">
    <w:name w:val="footer"/>
    <w:basedOn w:val="Normal"/>
    <w:link w:val="SubsolCaracter"/>
    <w:uiPriority w:val="99"/>
    <w:rsid w:val="00A20ACF"/>
    <w:pPr>
      <w:tabs>
        <w:tab w:val="center" w:pos="4536"/>
        <w:tab w:val="right" w:pos="9072"/>
      </w:tabs>
    </w:pPr>
    <w:rPr>
      <w:rFonts w:eastAsia="Calibri"/>
      <w:lang/>
    </w:rPr>
  </w:style>
  <w:style w:type="character" w:customStyle="1" w:styleId="SubsolCaracter">
    <w:name w:val="Subsol Caracter"/>
    <w:link w:val="Subsol"/>
    <w:uiPriority w:val="99"/>
    <w:locked/>
    <w:rsid w:val="00A20ACF"/>
    <w:rPr>
      <w:rFonts w:ascii="Times New Roman" w:hAnsi="Times New Roman" w:cs="Times New Roman"/>
      <w:noProof/>
      <w:sz w:val="24"/>
      <w:szCs w:val="24"/>
      <w:lang w:val="ro-RO"/>
    </w:rPr>
  </w:style>
  <w:style w:type="character" w:styleId="Numrdepagin">
    <w:name w:val="page number"/>
    <w:uiPriority w:val="99"/>
    <w:rsid w:val="00A20ACF"/>
    <w:rPr>
      <w:rFonts w:cs="Times New Roman"/>
    </w:rPr>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eastAsia="Calibri" w:hAnsi="Baltica RR"/>
      <w:noProof w:val="0"/>
      <w:sz w:val="20"/>
      <w:szCs w:val="20"/>
      <w:lang/>
    </w:rPr>
  </w:style>
  <w:style w:type="character" w:customStyle="1" w:styleId="CorptextCaracter">
    <w:name w:val="Corp text Caracter"/>
    <w:link w:val="Corptext"/>
    <w:uiPriority w:val="99"/>
    <w:locked/>
    <w:rsid w:val="00A20ACF"/>
    <w:rPr>
      <w:rFonts w:ascii="Baltica RR" w:hAnsi="Baltica RR" w:cs="Times New Roman"/>
      <w:sz w:val="20"/>
      <w:szCs w:val="20"/>
      <w:lang w:val="ro-RO"/>
    </w:rPr>
  </w:style>
  <w:style w:type="paragraph" w:styleId="Antet">
    <w:name w:val="header"/>
    <w:basedOn w:val="Normal"/>
    <w:link w:val="AntetCaracter"/>
    <w:uiPriority w:val="99"/>
    <w:rsid w:val="00A20ACF"/>
    <w:pPr>
      <w:tabs>
        <w:tab w:val="center" w:pos="4703"/>
        <w:tab w:val="right" w:pos="9406"/>
      </w:tabs>
    </w:pPr>
    <w:rPr>
      <w:rFonts w:eastAsia="Calibri"/>
      <w:noProof w:val="0"/>
      <w:sz w:val="20"/>
      <w:szCs w:val="20"/>
      <w:lang w:val="ru-RU" w:eastAsia="ru-RU"/>
    </w:rPr>
  </w:style>
  <w:style w:type="character" w:customStyle="1" w:styleId="AntetCaracter">
    <w:name w:val="Antet Caracter"/>
    <w:link w:val="Antet"/>
    <w:uiPriority w:val="99"/>
    <w:locked/>
    <w:rsid w:val="00A20ACF"/>
    <w:rPr>
      <w:rFonts w:ascii="Times New Roman" w:hAnsi="Times New Roman" w:cs="Times New Roman"/>
      <w:sz w:val="20"/>
      <w:szCs w:val="20"/>
      <w:lang w:val="ru-RU" w:eastAsia="ru-RU"/>
    </w:rPr>
  </w:style>
  <w:style w:type="paragraph" w:styleId="Subtitlu">
    <w:name w:val="Subtitle"/>
    <w:basedOn w:val="Normal"/>
    <w:link w:val="SubtitluCaracter"/>
    <w:uiPriority w:val="99"/>
    <w:qFormat/>
    <w:rsid w:val="00A20ACF"/>
    <w:pPr>
      <w:jc w:val="center"/>
    </w:pPr>
    <w:rPr>
      <w:rFonts w:eastAsia="Calibri"/>
      <w:b/>
      <w:noProof w:val="0"/>
      <w:sz w:val="20"/>
      <w:szCs w:val="20"/>
      <w:lang w:val="en-US" w:eastAsia="ru-RU"/>
    </w:rPr>
  </w:style>
  <w:style w:type="character" w:customStyle="1" w:styleId="SubtitluCaracter">
    <w:name w:val="Subtitlu Caracter"/>
    <w:link w:val="Subtitlu"/>
    <w:uiPriority w:val="99"/>
    <w:locked/>
    <w:rsid w:val="00A20ACF"/>
    <w:rPr>
      <w:rFonts w:ascii="Times New Roman" w:hAnsi="Times New Roman" w:cs="Times New Roman"/>
      <w:b/>
      <w:sz w:val="20"/>
      <w:szCs w:val="20"/>
      <w:lang w:val="en-US" w:eastAsia="ru-RU"/>
    </w:rPr>
  </w:style>
  <w:style w:type="paragraph" w:styleId="Indentcorptext">
    <w:name w:val="Body Text Indent"/>
    <w:basedOn w:val="Normal"/>
    <w:link w:val="IndentcorptextCaracter"/>
    <w:uiPriority w:val="99"/>
    <w:rsid w:val="00A20ACF"/>
    <w:pPr>
      <w:ind w:firstLine="720"/>
      <w:jc w:val="both"/>
    </w:pPr>
    <w:rPr>
      <w:rFonts w:eastAsia="Calibri"/>
      <w:noProof w:val="0"/>
      <w:sz w:val="20"/>
      <w:szCs w:val="20"/>
      <w:lang w:eastAsia="ru-RU"/>
    </w:rPr>
  </w:style>
  <w:style w:type="character" w:customStyle="1" w:styleId="IndentcorptextCaracter">
    <w:name w:val="Indent corp text Caracter"/>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eastAsia="Calibri" w:hAnsi="Baltica RR"/>
      <w:noProof w:val="0"/>
      <w:sz w:val="20"/>
      <w:szCs w:val="20"/>
      <w:lang w:eastAsia="ru-RU"/>
    </w:rPr>
  </w:style>
  <w:style w:type="character" w:customStyle="1" w:styleId="Indentcorptext2Caracter">
    <w:name w:val="Indent corp text 2 Caracter"/>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eastAsia="Calibri" w:hAnsi="Baltica RR"/>
      <w:noProof w:val="0"/>
      <w:sz w:val="20"/>
      <w:szCs w:val="20"/>
      <w:lang w:eastAsia="ru-RU"/>
    </w:rPr>
  </w:style>
  <w:style w:type="character" w:customStyle="1" w:styleId="Corptext2Caracter">
    <w:name w:val="Corp text 2 Caracter"/>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eastAsia="Calibri" w:hAnsi="Tahoma"/>
      <w:noProof w:val="0"/>
      <w:sz w:val="16"/>
      <w:szCs w:val="16"/>
      <w:lang w:val="ru-RU" w:eastAsia="ru-RU"/>
    </w:rPr>
  </w:style>
  <w:style w:type="character" w:customStyle="1" w:styleId="TextnBalonCaracter">
    <w:name w:val="Text în Balon Caracter"/>
    <w:link w:val="TextnBalon"/>
    <w:uiPriority w:val="99"/>
    <w:semiHidden/>
    <w:locked/>
    <w:rsid w:val="00A20ACF"/>
    <w:rPr>
      <w:rFonts w:ascii="Tahoma" w:hAnsi="Tahoma" w:cs="Tahoma"/>
      <w:sz w:val="16"/>
      <w:szCs w:val="16"/>
      <w:lang w:val="ru-RU" w:eastAsia="ru-RU"/>
    </w:rPr>
  </w:style>
  <w:style w:type="table" w:styleId="GrilTabel">
    <w:name w:val="Table Grid"/>
    <w:basedOn w:val="TabelNormal"/>
    <w:uiPriority w:val="99"/>
    <w:rsid w:val="00A20AC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rFonts w:eastAsia="Calibri"/>
      <w:noProof w:val="0"/>
      <w:sz w:val="16"/>
      <w:szCs w:val="16"/>
      <w:lang/>
    </w:rPr>
  </w:style>
  <w:style w:type="character" w:customStyle="1" w:styleId="Indentcorptext3Caracter">
    <w:name w:val="Indent corp text 3 Caracter"/>
    <w:link w:val="Indentcorptext3"/>
    <w:uiPriority w:val="99"/>
    <w:locked/>
    <w:rsid w:val="00A20ACF"/>
    <w:rPr>
      <w:rFonts w:ascii="Times New Roman" w:hAnsi="Times New Roman" w:cs="Times New Roman"/>
      <w:sz w:val="16"/>
      <w:szCs w:val="16"/>
      <w:lang w:val="ro-RO"/>
    </w:rPr>
  </w:style>
  <w:style w:type="character" w:styleId="Hyperlink">
    <w:name w:val="Hyperlink"/>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itlucuprins">
    <w:name w:val="TOC Heading"/>
    <w:basedOn w:val="Titlu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uiPriority w:val="99"/>
    <w:rsid w:val="00A20ACF"/>
    <w:pPr>
      <w:jc w:val="both"/>
    </w:pPr>
    <w:rPr>
      <w:rFonts w:eastAsia="Calibri"/>
      <w:noProof w:val="0"/>
      <w:sz w:val="20"/>
      <w:szCs w:val="20"/>
      <w:lang w:val="en-US"/>
    </w:rPr>
  </w:style>
  <w:style w:type="character" w:customStyle="1" w:styleId="TextnotdesubsolCaracter">
    <w:name w:val="Text notă de subsol Caracter"/>
    <w:link w:val="Textnotdesubsol"/>
    <w:uiPriority w:val="99"/>
    <w:locked/>
    <w:rsid w:val="00A20ACF"/>
    <w:rPr>
      <w:rFonts w:ascii="Times New Roman" w:hAnsi="Times New Roman" w:cs="Times New Roman"/>
      <w:sz w:val="20"/>
      <w:szCs w:val="20"/>
      <w:lang w:val="en-US"/>
    </w:rPr>
  </w:style>
  <w:style w:type="character" w:styleId="Referinnotdesubsol">
    <w:name w:val="footnote reference"/>
    <w:uiPriority w:val="99"/>
    <w:rsid w:val="00A20ACF"/>
    <w:rPr>
      <w:rFonts w:cs="Times New Roman"/>
      <w:vertAlign w:val="superscript"/>
    </w:rPr>
  </w:style>
  <w:style w:type="character" w:styleId="Referincomentariu">
    <w:name w:val="annotation reference"/>
    <w:uiPriority w:val="99"/>
    <w:rsid w:val="00A20ACF"/>
    <w:rPr>
      <w:rFonts w:cs="Times New Roman"/>
      <w:sz w:val="16"/>
    </w:rPr>
  </w:style>
  <w:style w:type="paragraph" w:styleId="Textcomentariu">
    <w:name w:val="annotation text"/>
    <w:basedOn w:val="Normal"/>
    <w:link w:val="TextcomentariuCaracter"/>
    <w:uiPriority w:val="99"/>
    <w:rsid w:val="00A20ACF"/>
    <w:rPr>
      <w:rFonts w:eastAsia="Calibri"/>
      <w:noProof w:val="0"/>
      <w:sz w:val="20"/>
      <w:szCs w:val="20"/>
      <w:lang w:val="ru-RU" w:eastAsia="ru-RU"/>
    </w:rPr>
  </w:style>
  <w:style w:type="character" w:customStyle="1" w:styleId="TextcomentariuCaracter">
    <w:name w:val="Text comentariu Caracter"/>
    <w:link w:val="Textcomentariu"/>
    <w:uiPriority w:val="99"/>
    <w:locked/>
    <w:rsid w:val="00A20ACF"/>
    <w:rPr>
      <w:rFonts w:ascii="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link w:val="SubiectComentariu"/>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rPr>
  </w:style>
  <w:style w:type="character" w:customStyle="1" w:styleId="apple-converted-space">
    <w:name w:val="apple-converted-space"/>
    <w:uiPriority w:val="99"/>
    <w:rsid w:val="00A20ACF"/>
  </w:style>
  <w:style w:type="paragraph" w:customStyle="1" w:styleId="Style3">
    <w:name w:val="Style3"/>
    <w:basedOn w:val="Titlu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Cuprins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rsid w:val="00A20ACF"/>
    <w:rPr>
      <w:rFonts w:ascii="Consolas" w:eastAsia="Calibri" w:hAnsi="Consolas"/>
      <w:sz w:val="20"/>
      <w:szCs w:val="20"/>
      <w:lang/>
    </w:rPr>
  </w:style>
  <w:style w:type="character" w:customStyle="1" w:styleId="PreformatatHTMLCaracter">
    <w:name w:val="Preformatat HTML Caracter"/>
    <w:link w:val="Preformatat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Legend">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Robust">
    <w:name w:val="Strong"/>
    <w:uiPriority w:val="99"/>
    <w:qFormat/>
    <w:rsid w:val="00EC7F38"/>
    <w:rPr>
      <w:rFonts w:cs="Times New Roman"/>
      <w:b/>
      <w:bCs/>
    </w:rPr>
  </w:style>
  <w:style w:type="paragraph" w:styleId="Revizuire">
    <w:name w:val="Revision"/>
    <w:hidden/>
    <w:uiPriority w:val="99"/>
    <w:semiHidden/>
    <w:rsid w:val="003D58B1"/>
    <w:rPr>
      <w:rFonts w:ascii="Times New Roman" w:eastAsia="Times New Roman" w:hAnsi="Times New Roman"/>
      <w:noProof/>
      <w:sz w:val="24"/>
      <w:szCs w:val="24"/>
      <w:lang w:val="ro-RO"/>
    </w:rPr>
  </w:style>
  <w:style w:type="table" w:customStyle="1" w:styleId="Grigliatabella1">
    <w:name w:val="Griglia tabella1"/>
    <w:uiPriority w:val="99"/>
    <w:rsid w:val="00615E4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3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table" w:customStyle="1" w:styleId="Grigliatabella21">
    <w:name w:val="Griglia tabella21"/>
    <w:basedOn w:val="TabelNormal"/>
    <w:next w:val="GrilTabel"/>
    <w:uiPriority w:val="39"/>
    <w:rsid w:val="00F80EE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TabelNormal"/>
    <w:next w:val="TabelNormal"/>
    <w:uiPriority w:val="39"/>
    <w:rsid w:val="00F80EE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8945626">
      <w:marLeft w:val="0"/>
      <w:marRight w:val="0"/>
      <w:marTop w:val="0"/>
      <w:marBottom w:val="0"/>
      <w:divBdr>
        <w:top w:val="none" w:sz="0" w:space="0" w:color="auto"/>
        <w:left w:val="none" w:sz="0" w:space="0" w:color="auto"/>
        <w:bottom w:val="none" w:sz="0" w:space="0" w:color="auto"/>
        <w:right w:val="none" w:sz="0" w:space="0" w:color="auto"/>
      </w:divBdr>
      <w:divsChild>
        <w:div w:id="1618945630">
          <w:marLeft w:val="274"/>
          <w:marRight w:val="0"/>
          <w:marTop w:val="150"/>
          <w:marBottom w:val="0"/>
          <w:divBdr>
            <w:top w:val="none" w:sz="0" w:space="0" w:color="auto"/>
            <w:left w:val="none" w:sz="0" w:space="0" w:color="auto"/>
            <w:bottom w:val="none" w:sz="0" w:space="0" w:color="auto"/>
            <w:right w:val="none" w:sz="0" w:space="0" w:color="auto"/>
          </w:divBdr>
        </w:div>
      </w:divsChild>
    </w:div>
    <w:div w:id="1618945627">
      <w:marLeft w:val="0"/>
      <w:marRight w:val="0"/>
      <w:marTop w:val="0"/>
      <w:marBottom w:val="0"/>
      <w:divBdr>
        <w:top w:val="none" w:sz="0" w:space="0" w:color="auto"/>
        <w:left w:val="none" w:sz="0" w:space="0" w:color="auto"/>
        <w:bottom w:val="none" w:sz="0" w:space="0" w:color="auto"/>
        <w:right w:val="none" w:sz="0" w:space="0" w:color="auto"/>
      </w:divBdr>
    </w:div>
    <w:div w:id="1618945628">
      <w:marLeft w:val="0"/>
      <w:marRight w:val="0"/>
      <w:marTop w:val="0"/>
      <w:marBottom w:val="0"/>
      <w:divBdr>
        <w:top w:val="none" w:sz="0" w:space="0" w:color="auto"/>
        <w:left w:val="none" w:sz="0" w:space="0" w:color="auto"/>
        <w:bottom w:val="none" w:sz="0" w:space="0" w:color="auto"/>
        <w:right w:val="none" w:sz="0" w:space="0" w:color="auto"/>
      </w:divBdr>
    </w:div>
    <w:div w:id="1618945629">
      <w:marLeft w:val="0"/>
      <w:marRight w:val="0"/>
      <w:marTop w:val="0"/>
      <w:marBottom w:val="0"/>
      <w:divBdr>
        <w:top w:val="none" w:sz="0" w:space="0" w:color="auto"/>
        <w:left w:val="none" w:sz="0" w:space="0" w:color="auto"/>
        <w:bottom w:val="none" w:sz="0" w:space="0" w:color="auto"/>
        <w:right w:val="none" w:sz="0" w:space="0" w:color="auto"/>
      </w:divBdr>
    </w:div>
    <w:div w:id="1618945631">
      <w:marLeft w:val="0"/>
      <w:marRight w:val="0"/>
      <w:marTop w:val="0"/>
      <w:marBottom w:val="0"/>
      <w:divBdr>
        <w:top w:val="none" w:sz="0" w:space="0" w:color="auto"/>
        <w:left w:val="none" w:sz="0" w:space="0" w:color="auto"/>
        <w:bottom w:val="none" w:sz="0" w:space="0" w:color="auto"/>
        <w:right w:val="none" w:sz="0" w:space="0" w:color="auto"/>
      </w:divBdr>
    </w:div>
    <w:div w:id="1618945632">
      <w:marLeft w:val="0"/>
      <w:marRight w:val="0"/>
      <w:marTop w:val="0"/>
      <w:marBottom w:val="0"/>
      <w:divBdr>
        <w:top w:val="none" w:sz="0" w:space="0" w:color="auto"/>
        <w:left w:val="none" w:sz="0" w:space="0" w:color="auto"/>
        <w:bottom w:val="none" w:sz="0" w:space="0" w:color="auto"/>
        <w:right w:val="none" w:sz="0" w:space="0" w:color="auto"/>
      </w:divBdr>
    </w:div>
    <w:div w:id="1618945633">
      <w:marLeft w:val="0"/>
      <w:marRight w:val="0"/>
      <w:marTop w:val="0"/>
      <w:marBottom w:val="0"/>
      <w:divBdr>
        <w:top w:val="none" w:sz="0" w:space="0" w:color="auto"/>
        <w:left w:val="none" w:sz="0" w:space="0" w:color="auto"/>
        <w:bottom w:val="none" w:sz="0" w:space="0" w:color="auto"/>
        <w:right w:val="none" w:sz="0" w:space="0" w:color="auto"/>
      </w:divBdr>
    </w:div>
    <w:div w:id="1618945634">
      <w:marLeft w:val="0"/>
      <w:marRight w:val="0"/>
      <w:marTop w:val="0"/>
      <w:marBottom w:val="0"/>
      <w:divBdr>
        <w:top w:val="none" w:sz="0" w:space="0" w:color="auto"/>
        <w:left w:val="none" w:sz="0" w:space="0" w:color="auto"/>
        <w:bottom w:val="none" w:sz="0" w:space="0" w:color="auto"/>
        <w:right w:val="none" w:sz="0" w:space="0" w:color="auto"/>
      </w:divBdr>
    </w:div>
    <w:div w:id="1618945635">
      <w:marLeft w:val="0"/>
      <w:marRight w:val="0"/>
      <w:marTop w:val="0"/>
      <w:marBottom w:val="0"/>
      <w:divBdr>
        <w:top w:val="none" w:sz="0" w:space="0" w:color="auto"/>
        <w:left w:val="none" w:sz="0" w:space="0" w:color="auto"/>
        <w:bottom w:val="none" w:sz="0" w:space="0" w:color="auto"/>
        <w:right w:val="none" w:sz="0" w:space="0" w:color="auto"/>
      </w:divBdr>
    </w:div>
    <w:div w:id="1618945636">
      <w:marLeft w:val="0"/>
      <w:marRight w:val="0"/>
      <w:marTop w:val="0"/>
      <w:marBottom w:val="0"/>
      <w:divBdr>
        <w:top w:val="none" w:sz="0" w:space="0" w:color="auto"/>
        <w:left w:val="none" w:sz="0" w:space="0" w:color="auto"/>
        <w:bottom w:val="none" w:sz="0" w:space="0" w:color="auto"/>
        <w:right w:val="none" w:sz="0" w:space="0" w:color="auto"/>
      </w:divBdr>
    </w:div>
    <w:div w:id="1618945637">
      <w:marLeft w:val="0"/>
      <w:marRight w:val="0"/>
      <w:marTop w:val="0"/>
      <w:marBottom w:val="0"/>
      <w:divBdr>
        <w:top w:val="none" w:sz="0" w:space="0" w:color="auto"/>
        <w:left w:val="none" w:sz="0" w:space="0" w:color="auto"/>
        <w:bottom w:val="none" w:sz="0" w:space="0" w:color="auto"/>
        <w:right w:val="none" w:sz="0" w:space="0" w:color="auto"/>
      </w:divBdr>
    </w:div>
    <w:div w:id="1618945638">
      <w:marLeft w:val="0"/>
      <w:marRight w:val="0"/>
      <w:marTop w:val="0"/>
      <w:marBottom w:val="0"/>
      <w:divBdr>
        <w:top w:val="none" w:sz="0" w:space="0" w:color="auto"/>
        <w:left w:val="none" w:sz="0" w:space="0" w:color="auto"/>
        <w:bottom w:val="none" w:sz="0" w:space="0" w:color="auto"/>
        <w:right w:val="none" w:sz="0" w:space="0" w:color="auto"/>
      </w:divBdr>
    </w:div>
    <w:div w:id="1618945639">
      <w:marLeft w:val="0"/>
      <w:marRight w:val="0"/>
      <w:marTop w:val="0"/>
      <w:marBottom w:val="0"/>
      <w:divBdr>
        <w:top w:val="none" w:sz="0" w:space="0" w:color="auto"/>
        <w:left w:val="none" w:sz="0" w:space="0" w:color="auto"/>
        <w:bottom w:val="none" w:sz="0" w:space="0" w:color="auto"/>
        <w:right w:val="none" w:sz="0" w:space="0" w:color="auto"/>
      </w:divBdr>
    </w:div>
    <w:div w:id="16189456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www.mtender.gov.md"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54</Pages>
  <Words>19749</Words>
  <Characters>112572</Characters>
  <Application>Microsoft Office Word</Application>
  <DocSecurity>0</DocSecurity>
  <Lines>938</Lines>
  <Paragraphs>264</Paragraphs>
  <ScaleCrop>false</ScaleCrop>
  <Company>Hewlett-Packard Company</Company>
  <LinksUpToDate>false</LinksUpToDate>
  <CharactersWithSpaces>132057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Jurist</cp:lastModifiedBy>
  <cp:revision>15</cp:revision>
  <cp:lastPrinted>2021-06-01T11:52:00Z</cp:lastPrinted>
  <dcterms:created xsi:type="dcterms:W3CDTF">2022-06-23T15:03:00Z</dcterms:created>
  <dcterms:modified xsi:type="dcterms:W3CDTF">2024-06-04T11:51:00Z</dcterms:modified>
</cp:coreProperties>
</file>